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D4EAF" w14:textId="0E2D6457" w:rsidR="00935389" w:rsidRPr="00935389" w:rsidRDefault="003C45C4" w:rsidP="003C45C4">
      <w:pPr>
        <w:suppressAutoHyphens/>
        <w:autoSpaceDE w:val="0"/>
        <w:spacing w:after="54" w:line="240" w:lineRule="auto"/>
        <w:ind w:left="714" w:hanging="357"/>
        <w:jc w:val="right"/>
        <w:rPr>
          <w:rFonts w:ascii="Arial" w:eastAsia="Times New Roman" w:hAnsi="Arial" w:cs="Arial"/>
          <w:color w:val="000000"/>
          <w:kern w:val="0"/>
          <w:sz w:val="24"/>
          <w:szCs w:val="24"/>
          <w:lang w:eastAsia="zh-CN"/>
          <w14:ligatures w14:val="none"/>
        </w:rPr>
      </w:pPr>
      <w:r w:rsidRPr="003C45C4">
        <w:rPr>
          <w:rFonts w:ascii="Arial" w:eastAsia="Times New Roman" w:hAnsi="Arial" w:cs="Arial"/>
          <w:color w:val="000000"/>
          <w:kern w:val="0"/>
          <w:sz w:val="24"/>
          <w:szCs w:val="24"/>
          <w:lang w:eastAsia="zh-CN"/>
          <w14:ligatures w14:val="none"/>
        </w:rPr>
        <w:t>Załącznik nr 10 SWZ</w:t>
      </w:r>
    </w:p>
    <w:p w14:paraId="13D062D3" w14:textId="3199C219" w:rsidR="00935389" w:rsidRPr="00955A82" w:rsidRDefault="00955A82" w:rsidP="00955A82">
      <w:pPr>
        <w:pStyle w:val="Akapitzlist"/>
        <w:keepNext/>
        <w:numPr>
          <w:ilvl w:val="0"/>
          <w:numId w:val="7"/>
        </w:numPr>
        <w:tabs>
          <w:tab w:val="num" w:pos="0"/>
        </w:tabs>
        <w:suppressAutoHyphens/>
        <w:spacing w:before="240" w:after="60" w:line="240" w:lineRule="auto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zh-CN"/>
          <w14:ligatures w14:val="none"/>
        </w:rPr>
      </w:pPr>
      <w:r w:rsidRPr="00955A82">
        <w:rPr>
          <w:rFonts w:ascii="Arial" w:eastAsia="Times New Roman" w:hAnsi="Arial" w:cs="Arial"/>
          <w:b/>
          <w:bCs/>
          <w:kern w:val="1"/>
          <w:sz w:val="32"/>
          <w:szCs w:val="32"/>
          <w:lang w:eastAsia="zh-CN"/>
          <w14:ligatures w14:val="none"/>
        </w:rPr>
        <w:t>OPIS PRZEDMIOTU ZAMÓWIENIA</w:t>
      </w:r>
    </w:p>
    <w:p w14:paraId="17305A2A" w14:textId="77777777" w:rsidR="004720FC" w:rsidRPr="004720FC" w:rsidRDefault="004720FC" w:rsidP="003C45C4">
      <w:pPr>
        <w:keepNext/>
        <w:tabs>
          <w:tab w:val="num" w:pos="0"/>
        </w:tabs>
        <w:suppressAutoHyphens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1"/>
          <w:sz w:val="18"/>
          <w:szCs w:val="32"/>
          <w:lang w:eastAsia="zh-CN"/>
          <w14:ligatures w14:val="none"/>
        </w:rPr>
      </w:pPr>
    </w:p>
    <w:p w14:paraId="539DA59A" w14:textId="77777777" w:rsidR="003C45C4" w:rsidRPr="00375498" w:rsidRDefault="003C45C4" w:rsidP="003C45C4">
      <w:pPr>
        <w:tabs>
          <w:tab w:val="left" w:pos="0"/>
        </w:tabs>
        <w:suppressAutoHyphens/>
        <w:spacing w:after="0" w:line="240" w:lineRule="auto"/>
        <w:jc w:val="both"/>
        <w:rPr>
          <w:rFonts w:ascii="Arial" w:hAnsi="Arial" w:cs="Arial"/>
          <w:sz w:val="24"/>
        </w:rPr>
      </w:pPr>
      <w:r w:rsidRPr="00375498">
        <w:rPr>
          <w:rFonts w:ascii="Arial" w:hAnsi="Arial" w:cs="Arial"/>
          <w:sz w:val="24"/>
        </w:rPr>
        <w:t>Przedmiotem zamówienia jest zakup biletów miesięcznych dla uczniów zamieszkałych na terenie Gminy Jedwabno w roku szkolnym 2023/2024 w miesiącach od września 2023 r.  do czerwca 2024 r. dojeżdżających do Zespołu Szkół w Jedwabnie, ul. Polna 1 – łącznie 10 miesięcy.</w:t>
      </w:r>
    </w:p>
    <w:p w14:paraId="0393B498" w14:textId="77777777" w:rsidR="003C45C4" w:rsidRPr="003C45C4" w:rsidRDefault="003C45C4" w:rsidP="003C45C4">
      <w:pPr>
        <w:tabs>
          <w:tab w:val="num" w:pos="206"/>
          <w:tab w:val="left" w:pos="851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FFFFFF"/>
          <w:kern w:val="0"/>
          <w:sz w:val="28"/>
          <w:lang w:eastAsia="zh-CN"/>
          <w14:ligatures w14:val="none"/>
        </w:rPr>
      </w:pPr>
    </w:p>
    <w:p w14:paraId="6F9C645E" w14:textId="74B14A51" w:rsidR="00935389" w:rsidRPr="00CF4145" w:rsidRDefault="00935389" w:rsidP="003C45C4">
      <w:pPr>
        <w:numPr>
          <w:ilvl w:val="0"/>
          <w:numId w:val="4"/>
        </w:numPr>
        <w:tabs>
          <w:tab w:val="num" w:pos="206"/>
        </w:tabs>
        <w:suppressAutoHyphens/>
        <w:spacing w:after="0" w:line="240" w:lineRule="auto"/>
        <w:ind w:left="0" w:hanging="284"/>
        <w:jc w:val="both"/>
        <w:rPr>
          <w:rFonts w:ascii="Arial" w:eastAsia="Times New Roman" w:hAnsi="Arial" w:cs="Arial"/>
          <w:b/>
          <w:color w:val="FFFFFF"/>
          <w:kern w:val="0"/>
          <w:sz w:val="28"/>
          <w:lang w:eastAsia="zh-CN"/>
          <w14:ligatures w14:val="none"/>
        </w:rPr>
      </w:pPr>
      <w:r w:rsidRPr="00935389">
        <w:rPr>
          <w:rFonts w:ascii="Arial" w:eastAsia="Times New Roman" w:hAnsi="Arial" w:cs="Arial"/>
          <w:kern w:val="0"/>
          <w:sz w:val="24"/>
          <w:szCs w:val="24"/>
          <w:lang w:eastAsia="zh-CN"/>
          <w14:ligatures w14:val="none"/>
        </w:rPr>
        <w:t xml:space="preserve">Dowożeni </w:t>
      </w:r>
      <w:r w:rsidR="009356A5">
        <w:rPr>
          <w:rFonts w:ascii="Arial" w:eastAsia="Times New Roman" w:hAnsi="Arial" w:cs="Arial"/>
          <w:kern w:val="0"/>
          <w:sz w:val="24"/>
          <w:szCs w:val="24"/>
          <w:lang w:eastAsia="zh-CN"/>
          <w14:ligatures w14:val="none"/>
        </w:rPr>
        <w:t xml:space="preserve">i odwożeni </w:t>
      </w:r>
      <w:r w:rsidRPr="00935389">
        <w:rPr>
          <w:rFonts w:ascii="Arial" w:eastAsia="Times New Roman" w:hAnsi="Arial" w:cs="Arial"/>
          <w:kern w:val="0"/>
          <w:sz w:val="24"/>
          <w:szCs w:val="24"/>
          <w:lang w:eastAsia="zh-CN"/>
          <w14:ligatures w14:val="none"/>
        </w:rPr>
        <w:t xml:space="preserve">będą uczniowie zgodnie z poniższą tabelą: </w:t>
      </w:r>
    </w:p>
    <w:p w14:paraId="23378171" w14:textId="77777777" w:rsidR="00CF4145" w:rsidRPr="00935389" w:rsidRDefault="00CF4145" w:rsidP="003C45C4">
      <w:pPr>
        <w:numPr>
          <w:ilvl w:val="0"/>
          <w:numId w:val="4"/>
        </w:numPr>
        <w:tabs>
          <w:tab w:val="num" w:pos="206"/>
        </w:tabs>
        <w:suppressAutoHyphens/>
        <w:spacing w:after="0" w:line="240" w:lineRule="auto"/>
        <w:ind w:left="0" w:hanging="284"/>
        <w:jc w:val="both"/>
        <w:rPr>
          <w:rFonts w:ascii="Arial" w:eastAsia="Times New Roman" w:hAnsi="Arial" w:cs="Arial"/>
          <w:b/>
          <w:color w:val="FFFFFF"/>
          <w:kern w:val="0"/>
          <w:sz w:val="28"/>
          <w:lang w:eastAsia="zh-CN"/>
          <w14:ligatures w14:val="none"/>
        </w:rPr>
      </w:pPr>
    </w:p>
    <w:tbl>
      <w:tblPr>
        <w:tblW w:w="100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843"/>
        <w:gridCol w:w="1843"/>
        <w:gridCol w:w="1559"/>
        <w:gridCol w:w="1569"/>
        <w:gridCol w:w="9"/>
        <w:gridCol w:w="860"/>
      </w:tblGrid>
      <w:tr w:rsidR="006550D6" w:rsidRPr="00935389" w14:paraId="58FC61C0" w14:textId="77777777" w:rsidTr="00ED6638">
        <w:trPr>
          <w:trHeight w:val="539"/>
        </w:trPr>
        <w:tc>
          <w:tcPr>
            <w:tcW w:w="92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42EA800F" w14:textId="77777777" w:rsidR="006550D6" w:rsidRDefault="006550D6" w:rsidP="00ED6638">
            <w:pPr>
              <w:suppressAutoHyphens/>
              <w:snapToGrid w:val="0"/>
              <w:spacing w:after="54" w:line="240" w:lineRule="auto"/>
              <w:ind w:hanging="17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szCs w:val="24"/>
                <w:lang w:eastAsia="zh-CN"/>
                <w14:ligatures w14:val="none"/>
              </w:rPr>
            </w:pPr>
            <w:r w:rsidRPr="003C45C4"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szCs w:val="24"/>
                <w:lang w:eastAsia="zh-CN"/>
                <w14:ligatures w14:val="none"/>
              </w:rPr>
              <w:t xml:space="preserve">Trasa </w:t>
            </w:r>
            <w:r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szCs w:val="24"/>
                <w:lang w:eastAsia="zh-CN"/>
                <w14:ligatures w14:val="none"/>
              </w:rPr>
              <w:t xml:space="preserve">nr </w:t>
            </w:r>
            <w:r w:rsidRPr="003C45C4"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szCs w:val="24"/>
                <w:lang w:eastAsia="zh-CN"/>
                <w14:ligatures w14:val="none"/>
              </w:rPr>
              <w:t>1</w:t>
            </w:r>
          </w:p>
          <w:p w14:paraId="1810877C" w14:textId="0DAF1B82" w:rsidR="00C662C8" w:rsidRPr="00935389" w:rsidRDefault="00C662C8" w:rsidP="00ED6638">
            <w:pPr>
              <w:tabs>
                <w:tab w:val="num" w:pos="206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>Łączna liczba uczniów na trasie – 35</w:t>
            </w:r>
          </w:p>
        </w:tc>
        <w:tc>
          <w:tcPr>
            <w:tcW w:w="860" w:type="dxa"/>
            <w:tcBorders>
              <w:left w:val="single" w:sz="4" w:space="0" w:color="000000"/>
            </w:tcBorders>
            <w:shd w:val="clear" w:color="auto" w:fill="auto"/>
          </w:tcPr>
          <w:p w14:paraId="2C2D17F2" w14:textId="37AA3719" w:rsidR="006550D6" w:rsidRPr="00935389" w:rsidRDefault="006550D6" w:rsidP="00935389">
            <w:pPr>
              <w:suppressAutoHyphens/>
              <w:snapToGrid w:val="0"/>
              <w:spacing w:after="54" w:line="240" w:lineRule="auto"/>
              <w:ind w:left="714" w:hanging="357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</w:pPr>
          </w:p>
        </w:tc>
      </w:tr>
      <w:tr w:rsidR="006550D6" w:rsidRPr="00935389" w14:paraId="69513F67" w14:textId="4D2A6BE0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  <w:trHeight w:val="7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EDD7C" w14:textId="77777777" w:rsidR="006550D6" w:rsidRPr="00935389" w:rsidRDefault="006550D6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93538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Kierunek przywozu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3DCFA" w14:textId="77777777" w:rsidR="006550D6" w:rsidRPr="00935389" w:rsidRDefault="006550D6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93538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Szacowana ilość dowożonych dzieci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1311E" w14:textId="77777777" w:rsidR="006550D6" w:rsidRPr="00935389" w:rsidRDefault="006550D6" w:rsidP="00ED6638">
            <w:pPr>
              <w:suppressAutoHyphens/>
              <w:spacing w:after="54" w:line="240" w:lineRule="auto"/>
              <w:ind w:left="-108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93538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Godzina dowozu do placówki (max.)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644FB" w14:textId="7074C846" w:rsidR="006550D6" w:rsidRPr="00C662C8" w:rsidRDefault="006550D6" w:rsidP="00ED6638">
            <w:pPr>
              <w:suppressAutoHyphens/>
              <w:spacing w:after="54" w:line="240" w:lineRule="auto"/>
              <w:ind w:left="38" w:hanging="141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93538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Godziny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 xml:space="preserve"> </w:t>
            </w:r>
            <w:r w:rsidRPr="0093538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odwozu z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 xml:space="preserve"> </w:t>
            </w:r>
            <w:r w:rsidRPr="0093538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placówki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FFA9" w14:textId="77777777" w:rsidR="006550D6" w:rsidRDefault="006550D6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6346AEF2" w14:textId="77777777" w:rsidR="006550D6" w:rsidRPr="006550D6" w:rsidRDefault="006550D6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6550D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Orientacyjna</w:t>
            </w:r>
          </w:p>
          <w:p w14:paraId="6F794351" w14:textId="29B26B35" w:rsidR="006550D6" w:rsidRPr="00935389" w:rsidRDefault="006550D6" w:rsidP="00ED6638">
            <w:pPr>
              <w:suppressAutoHyphens/>
              <w:spacing w:after="54" w:line="240" w:lineRule="auto"/>
              <w:ind w:left="180" w:hanging="18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6550D6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długość trasy</w:t>
            </w:r>
          </w:p>
        </w:tc>
      </w:tr>
      <w:tr w:rsidR="00AA3204" w:rsidRPr="00935389" w14:paraId="0D01F36A" w14:textId="1A187D8E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A33BF" w14:textId="4C05B405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550D6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Witowo (PGR)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A024B7" w14:textId="57A155CA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6550D6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D63E8" w14:textId="7398309C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935389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7:3</w:t>
            </w:r>
            <w:r w:rsidRPr="006550D6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7D1FF" w14:textId="77777777" w:rsidR="00AA3204" w:rsidRPr="00C662C8" w:rsidRDefault="00AA3204" w:rsidP="00ED6638">
            <w:pPr>
              <w:suppressAutoHyphens/>
              <w:spacing w:after="54" w:line="240" w:lineRule="auto"/>
              <w:ind w:left="180" w:hanging="283"/>
              <w:jc w:val="center"/>
              <w:rPr>
                <w:rFonts w:ascii="Arial" w:eastAsia="Times New Roman" w:hAnsi="Arial" w:cs="Arial"/>
                <w:kern w:val="0"/>
                <w:sz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kern w:val="0"/>
                <w:sz w:val="20"/>
                <w:lang w:eastAsia="zh-CN"/>
                <w14:ligatures w14:val="none"/>
              </w:rPr>
              <w:t>12.35</w:t>
            </w:r>
          </w:p>
          <w:p w14:paraId="6C33FD59" w14:textId="77777777" w:rsidR="00AA3204" w:rsidRPr="00C662C8" w:rsidRDefault="00AA3204" w:rsidP="00ED6638">
            <w:pPr>
              <w:suppressAutoHyphens/>
              <w:spacing w:after="54" w:line="240" w:lineRule="auto"/>
              <w:ind w:left="180" w:hanging="283"/>
              <w:jc w:val="center"/>
              <w:rPr>
                <w:rFonts w:ascii="Arial" w:eastAsia="Times New Roman" w:hAnsi="Arial" w:cs="Arial"/>
                <w:kern w:val="0"/>
                <w:sz w:val="20"/>
                <w:lang w:eastAsia="zh-CN"/>
                <w14:ligatures w14:val="none"/>
              </w:rPr>
            </w:pPr>
          </w:p>
          <w:p w14:paraId="45DEBCE8" w14:textId="24A31DBE" w:rsidR="00AA3204" w:rsidRPr="00935389" w:rsidRDefault="00AA3204" w:rsidP="00ED6638">
            <w:pPr>
              <w:suppressAutoHyphens/>
              <w:spacing w:after="54" w:line="240" w:lineRule="auto"/>
              <w:ind w:left="180" w:hanging="283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kern w:val="0"/>
                <w:sz w:val="20"/>
                <w:lang w:eastAsia="zh-CN"/>
                <w14:ligatures w14:val="none"/>
              </w:rPr>
              <w:t>14.25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955F44" w14:textId="22EF3C7A" w:rsidR="00AA3204" w:rsidRPr="00C662C8" w:rsidRDefault="00AA3204" w:rsidP="00CF4145">
            <w:pPr>
              <w:suppressAutoHyphens/>
              <w:spacing w:after="54" w:line="240" w:lineRule="auto"/>
              <w:rPr>
                <w:rFonts w:ascii="Arial" w:eastAsia="Times New Roman" w:hAnsi="Arial" w:cs="Arial"/>
                <w:kern w:val="0"/>
                <w:sz w:val="20"/>
                <w:lang w:eastAsia="zh-CN"/>
                <w14:ligatures w14:val="none"/>
              </w:rPr>
            </w:pPr>
          </w:p>
        </w:tc>
      </w:tr>
      <w:tr w:rsidR="00AA3204" w:rsidRPr="00935389" w14:paraId="61AAE01A" w14:textId="557493C3" w:rsidTr="00AA3204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3E8E6" w14:textId="4DCF11DA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6550D6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Burdąg kol.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86A8CA8" w14:textId="5BD42273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6550D6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AA2DF5A" w14:textId="77777777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935389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7:35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F3CC2" w14:textId="5F601502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</w:pPr>
          </w:p>
        </w:tc>
        <w:tc>
          <w:tcPr>
            <w:tcW w:w="1569" w:type="dxa"/>
            <w:tcBorders>
              <w:left w:val="single" w:sz="4" w:space="0" w:color="000000"/>
              <w:right w:val="single" w:sz="4" w:space="0" w:color="000000"/>
            </w:tcBorders>
          </w:tcPr>
          <w:p w14:paraId="7455746E" w14:textId="77777777" w:rsidR="00AA3204" w:rsidRPr="00C662C8" w:rsidRDefault="00AA3204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zh-CN"/>
                <w14:ligatures w14:val="none"/>
              </w:rPr>
            </w:pPr>
          </w:p>
        </w:tc>
      </w:tr>
      <w:tr w:rsidR="00AA3204" w:rsidRPr="00935389" w14:paraId="15BD5DD6" w14:textId="0D60A2F0" w:rsidTr="00AA3204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  <w:trHeight w:val="23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642893" w14:textId="46341ED8" w:rsidR="00AA3204" w:rsidRPr="00935389" w:rsidRDefault="00AA3204" w:rsidP="00AA3204">
            <w:pPr>
              <w:suppressAutoHyphens/>
              <w:spacing w:after="0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6550D6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 xml:space="preserve">Burdąg,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7527" w14:textId="209F1404" w:rsidR="00AA3204" w:rsidRPr="00935389" w:rsidRDefault="00AA3204" w:rsidP="00AA3204">
            <w:pPr>
              <w:suppressAutoHyphens/>
              <w:spacing w:after="0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C4CC9" w14:textId="5B313B11" w:rsidR="00AA3204" w:rsidRPr="00935389" w:rsidRDefault="00AA3204" w:rsidP="00AA3204">
            <w:pPr>
              <w:suppressAutoHyphens/>
              <w:spacing w:after="0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7.40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BA78EA" w14:textId="0412C865" w:rsidR="00AA3204" w:rsidRPr="00935389" w:rsidRDefault="00AA3204" w:rsidP="00AA3204">
            <w:pPr>
              <w:suppressAutoHyphens/>
              <w:spacing w:after="0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</w:pPr>
          </w:p>
        </w:tc>
        <w:tc>
          <w:tcPr>
            <w:tcW w:w="15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F579825" w14:textId="24C26BEB" w:rsidR="00AA3204" w:rsidRPr="00C662C8" w:rsidRDefault="00AA3204" w:rsidP="00AA32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kern w:val="0"/>
                <w:sz w:val="20"/>
                <w:lang w:eastAsia="zh-CN"/>
                <w14:ligatures w14:val="none"/>
              </w:rPr>
              <w:t>22 km</w:t>
            </w:r>
          </w:p>
        </w:tc>
      </w:tr>
      <w:tr w:rsidR="00AA3204" w:rsidRPr="00935389" w14:paraId="57628042" w14:textId="77777777" w:rsidTr="00AA3204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  <w:trHeight w:val="23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C30D67" w14:textId="2ADB9D73" w:rsidR="00AA3204" w:rsidRPr="006550D6" w:rsidRDefault="00AA3204" w:rsidP="00AA3204">
            <w:pPr>
              <w:suppressAutoHyphens/>
              <w:spacing w:after="0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6550D6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Burdąg Ferma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604A8" w14:textId="11CF8E89" w:rsidR="00AA3204" w:rsidRPr="006550D6" w:rsidRDefault="00AA3204" w:rsidP="00AA3204">
            <w:pPr>
              <w:suppressAutoHyphens/>
              <w:spacing w:after="0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6B82" w14:textId="34B11B5A" w:rsidR="00AA3204" w:rsidRPr="00935389" w:rsidRDefault="00AA3204" w:rsidP="00AA3204">
            <w:pPr>
              <w:suppressAutoHyphens/>
              <w:spacing w:after="0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7.42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224933" w14:textId="77777777" w:rsidR="00AA3204" w:rsidRPr="00935389" w:rsidRDefault="00AA3204" w:rsidP="00AA3204">
            <w:pPr>
              <w:suppressAutoHyphens/>
              <w:spacing w:after="0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5EDD74" w14:textId="77777777" w:rsidR="00AA3204" w:rsidRPr="00C662C8" w:rsidRDefault="00AA3204" w:rsidP="00AA3204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lang w:eastAsia="zh-CN"/>
                <w14:ligatures w14:val="none"/>
              </w:rPr>
            </w:pPr>
          </w:p>
        </w:tc>
      </w:tr>
      <w:tr w:rsidR="00AA3204" w:rsidRPr="00332240" w14:paraId="7D0E5830" w14:textId="6E749DCD" w:rsidTr="00AA3204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C59065" w14:textId="101C4665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zh-CN"/>
                <w14:ligatures w14:val="none"/>
              </w:rPr>
              <w:t>Jedwabno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12843" w14:textId="4E4B4BE5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28DAB" w14:textId="702088DE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zh-CN"/>
                <w14:ligatures w14:val="none"/>
              </w:rPr>
            </w:pPr>
            <w:r w:rsidRPr="0093538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zh-CN"/>
                <w14:ligatures w14:val="none"/>
              </w:rPr>
              <w:t>7:</w:t>
            </w:r>
            <w:r w:rsidRPr="0033224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zh-CN"/>
                <w14:ligatures w14:val="none"/>
              </w:rPr>
              <w:t>4</w:t>
            </w:r>
            <w:r w:rsidRPr="0093538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zh-CN"/>
                <w14:ligatures w14:val="none"/>
              </w:rPr>
              <w:t>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1D892" w14:textId="5F9E75EC" w:rsidR="00AA3204" w:rsidRPr="00935389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zh-CN"/>
                <w14:ligatures w14:val="none"/>
              </w:rPr>
            </w:pP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C3ED" w14:textId="77777777" w:rsidR="00AA3204" w:rsidRPr="00332240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zh-CN"/>
                <w14:ligatures w14:val="none"/>
              </w:rPr>
            </w:pPr>
          </w:p>
        </w:tc>
      </w:tr>
      <w:tr w:rsidR="006550D6" w:rsidRPr="00935389" w14:paraId="68DADBCE" w14:textId="77777777" w:rsidTr="00ED6638">
        <w:trPr>
          <w:trHeight w:val="565"/>
        </w:trPr>
        <w:tc>
          <w:tcPr>
            <w:tcW w:w="92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4E15A95D" w14:textId="77777777" w:rsidR="006550D6" w:rsidRDefault="006550D6" w:rsidP="00ED6638">
            <w:pPr>
              <w:suppressAutoHyphens/>
              <w:snapToGrid w:val="0"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  <w:t>Trasa nr 2</w:t>
            </w:r>
          </w:p>
          <w:p w14:paraId="32C59F4C" w14:textId="5DA2A63D" w:rsidR="00C662C8" w:rsidRPr="00935389" w:rsidRDefault="00C662C8" w:rsidP="00ED6638">
            <w:pPr>
              <w:suppressAutoHyphens/>
              <w:snapToGrid w:val="0"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color w:val="FFFFFF"/>
                <w:kern w:val="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>Łączna liczba uczniów na trasie – 8</w:t>
            </w:r>
          </w:p>
        </w:tc>
        <w:tc>
          <w:tcPr>
            <w:tcW w:w="860" w:type="dxa"/>
            <w:tcBorders>
              <w:left w:val="single" w:sz="4" w:space="0" w:color="000000"/>
            </w:tcBorders>
            <w:shd w:val="clear" w:color="auto" w:fill="auto"/>
          </w:tcPr>
          <w:p w14:paraId="5BF1DDE7" w14:textId="6C2717B6" w:rsidR="006550D6" w:rsidRPr="00935389" w:rsidRDefault="006550D6" w:rsidP="00935389">
            <w:pPr>
              <w:suppressAutoHyphens/>
              <w:snapToGrid w:val="0"/>
              <w:spacing w:after="54" w:line="240" w:lineRule="auto"/>
              <w:ind w:left="714" w:hanging="357"/>
              <w:rPr>
                <w:rFonts w:ascii="Arial" w:eastAsia="Times New Roman" w:hAnsi="Arial" w:cs="Arial"/>
                <w:color w:val="FFFFFF"/>
                <w:kern w:val="0"/>
                <w:lang w:eastAsia="zh-CN"/>
                <w14:ligatures w14:val="none"/>
              </w:rPr>
            </w:pPr>
          </w:p>
        </w:tc>
      </w:tr>
      <w:tr w:rsidR="006550D6" w:rsidRPr="00935389" w14:paraId="737F39D4" w14:textId="627CFBF3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F5577" w14:textId="77777777" w:rsidR="006550D6" w:rsidRPr="00935389" w:rsidRDefault="006550D6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93538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Kierunek przywozu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E71B9" w14:textId="77777777" w:rsidR="006550D6" w:rsidRPr="00935389" w:rsidRDefault="006550D6" w:rsidP="00ED6638">
            <w:pPr>
              <w:suppressAutoHyphens/>
              <w:spacing w:after="54" w:line="240" w:lineRule="auto"/>
              <w:ind w:left="-108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93538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Szacowana ilość dowożonych dzieci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8DA896" w14:textId="77777777" w:rsidR="006550D6" w:rsidRPr="00935389" w:rsidRDefault="006550D6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93538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Godzina dowozu do placówki (max.)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96F4A" w14:textId="55FAC9F6" w:rsidR="006550D6" w:rsidRPr="00C662C8" w:rsidRDefault="00C662C8" w:rsidP="00ED6638">
            <w:pPr>
              <w:suppressAutoHyphens/>
              <w:spacing w:after="54" w:line="240" w:lineRule="auto"/>
              <w:ind w:left="180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 xml:space="preserve">Godziny odwozu z </w:t>
            </w:r>
            <w:r w:rsidR="006550D6" w:rsidRPr="00935389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placówki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4FFD" w14:textId="77777777" w:rsidR="00600BA8" w:rsidRPr="00332240" w:rsidRDefault="00600BA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0D4A0474" w14:textId="77777777" w:rsidR="00332240" w:rsidRPr="00332240" w:rsidRDefault="00332240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Orientacyjna</w:t>
            </w:r>
          </w:p>
          <w:p w14:paraId="6FDA9535" w14:textId="6B9991B5" w:rsidR="00600BA8" w:rsidRPr="00332240" w:rsidRDefault="00332240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długość trasy</w:t>
            </w:r>
          </w:p>
        </w:tc>
      </w:tr>
      <w:tr w:rsidR="00C662C8" w:rsidRPr="00935389" w14:paraId="60CC0DEB" w14:textId="2F9AFCBA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A72F2" w14:textId="77F2447E" w:rsidR="00C662C8" w:rsidRPr="00935389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Kot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78B4B6" w14:textId="629BD045" w:rsidR="00C662C8" w:rsidRPr="00935389" w:rsidRDefault="00AA3204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97B44" w14:textId="54F0F4D2" w:rsidR="00C662C8" w:rsidRPr="00935389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7.30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AAEAE" w14:textId="5A206948" w:rsidR="00C662C8" w:rsidRPr="00935389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14.30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B2791D" w14:textId="77777777" w:rsidR="00C662C8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67DE49C1" w14:textId="4D9ACD11" w:rsidR="00C662C8" w:rsidRPr="00332240" w:rsidRDefault="00CF4145" w:rsidP="00CF4145">
            <w:pPr>
              <w:suppressAutoHyphens/>
              <w:spacing w:after="54" w:line="256" w:lineRule="auto"/>
              <w:ind w:left="714" w:hanging="357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 xml:space="preserve">  </w:t>
            </w:r>
            <w:r w:rsidR="00C662C8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20 km</w:t>
            </w:r>
          </w:p>
        </w:tc>
      </w:tr>
      <w:tr w:rsidR="00C662C8" w:rsidRPr="00935389" w14:paraId="434C002A" w14:textId="55C05751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EDFDE" w14:textId="3C5D567D" w:rsidR="00C662C8" w:rsidRPr="00935389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Nowe Borowe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F05E9" w14:textId="0E91D13E" w:rsidR="00C662C8" w:rsidRPr="00935389" w:rsidRDefault="00AA3204" w:rsidP="00AA3204">
            <w:pPr>
              <w:suppressAutoHyphens/>
              <w:spacing w:after="54" w:line="256" w:lineRule="auto"/>
              <w:ind w:left="33" w:firstLine="292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2B9AD" w14:textId="0F39199F" w:rsidR="00C662C8" w:rsidRPr="00935389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7.40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9E968" w14:textId="6025ED90" w:rsidR="00C662C8" w:rsidRPr="00935389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E28EF9" w14:textId="77777777" w:rsidR="00C662C8" w:rsidRPr="00332240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662C8" w:rsidRPr="00935389" w14:paraId="609126AF" w14:textId="6493CA69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4341D" w14:textId="0CA2EAC4" w:rsidR="00C662C8" w:rsidRPr="00ED6638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ED663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Jedwabno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301493" w14:textId="77777777" w:rsidR="00C662C8" w:rsidRPr="00ED6638" w:rsidRDefault="00C662C8" w:rsidP="00ED6638">
            <w:pPr>
              <w:suppressAutoHyphens/>
              <w:spacing w:after="54" w:line="256" w:lineRule="auto"/>
              <w:ind w:left="33" w:hanging="33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235A6" w14:textId="5E62520B" w:rsidR="00C662C8" w:rsidRPr="00ED6638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ED663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7.47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110E0" w14:textId="77777777" w:rsidR="00C662C8" w:rsidRPr="00332240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903D3" w14:textId="77777777" w:rsidR="00C662C8" w:rsidRPr="00332240" w:rsidRDefault="00C662C8" w:rsidP="00ED6638">
            <w:pPr>
              <w:suppressAutoHyphens/>
              <w:spacing w:after="54" w:line="256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662C8" w:rsidRPr="00935389" w14:paraId="2BE389F1" w14:textId="7EA47BC8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  <w:trHeight w:val="624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7E7928A3" w14:textId="3FD17592" w:rsidR="00C662C8" w:rsidRDefault="00C662C8" w:rsidP="00ED6638">
            <w:pPr>
              <w:suppressAutoHyphens/>
              <w:snapToGrid w:val="0"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  <w:t>Trasa nr 3</w:t>
            </w:r>
          </w:p>
          <w:p w14:paraId="072DA876" w14:textId="16928B1F" w:rsidR="00C662C8" w:rsidRPr="00935389" w:rsidRDefault="00C662C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szCs w:val="24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>Łączna liczba uczniów na trasie –</w:t>
            </w:r>
            <w:r w:rsidR="004720FC"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 xml:space="preserve"> 18</w:t>
            </w:r>
          </w:p>
        </w:tc>
      </w:tr>
      <w:tr w:rsidR="006550D6" w:rsidRPr="00935389" w14:paraId="08E9AC1D" w14:textId="7DA473A1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2F9E7E" w14:textId="77777777" w:rsidR="006550D6" w:rsidRPr="00C662C8" w:rsidRDefault="006550D6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Kierunek przywozu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02D99" w14:textId="77777777" w:rsidR="006550D6" w:rsidRPr="00C662C8" w:rsidRDefault="006550D6" w:rsidP="00ED6638">
            <w:pPr>
              <w:suppressAutoHyphens/>
              <w:spacing w:after="54" w:line="240" w:lineRule="auto"/>
              <w:ind w:left="33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Szacowana ilość dowożonych dzieci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24105" w14:textId="77777777" w:rsidR="006550D6" w:rsidRPr="00C662C8" w:rsidRDefault="006550D6" w:rsidP="00ED6638">
            <w:pPr>
              <w:suppressAutoHyphens/>
              <w:spacing w:after="54" w:line="240" w:lineRule="auto"/>
              <w:ind w:firstLine="34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Godzina dowozu do placówki (max.)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508A7" w14:textId="23CCCFBA" w:rsidR="006550D6" w:rsidRPr="00C662C8" w:rsidRDefault="006550D6" w:rsidP="00ED6638">
            <w:pPr>
              <w:suppressAutoHyphens/>
              <w:spacing w:after="54" w:line="240" w:lineRule="auto"/>
              <w:ind w:left="38" w:hanging="14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</w:t>
            </w:r>
            <w:r w:rsidR="00E41EE5"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 xml:space="preserve"> </w:t>
            </w: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odwozu z placówki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4BA03" w14:textId="77777777" w:rsidR="00C662C8" w:rsidRPr="00332240" w:rsidRDefault="00C662C8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Orientacyjna</w:t>
            </w:r>
          </w:p>
          <w:p w14:paraId="28F4F39B" w14:textId="4C80E23A" w:rsidR="006550D6" w:rsidRPr="00C662C8" w:rsidRDefault="00C662C8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długość trasy</w:t>
            </w:r>
          </w:p>
        </w:tc>
      </w:tr>
      <w:tr w:rsidR="00ED6638" w:rsidRPr="00935389" w14:paraId="6800FFD0" w14:textId="58324E8F" w:rsidTr="006B34F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C85EB" w14:textId="263FEB4E" w:rsidR="00ED6638" w:rsidRPr="00C662C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Dłużek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A3062" w14:textId="508E4143" w:rsidR="00ED6638" w:rsidRPr="00C662C8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EF94B" w14:textId="1E3263CE" w:rsidR="00ED6638" w:rsidRPr="00C662C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7.30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501A92" w14:textId="77777777" w:rsidR="00ED663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27FE75FC" w14:textId="115F9E7F" w:rsidR="00ED6638" w:rsidRPr="00C662C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14.30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11B53" w14:textId="77777777" w:rsidR="00ED663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1CFCA835" w14:textId="0100C22A" w:rsidR="00ED6638" w:rsidRPr="00C662C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14 km</w:t>
            </w:r>
          </w:p>
        </w:tc>
      </w:tr>
      <w:tr w:rsidR="00ED6638" w:rsidRPr="00935389" w14:paraId="600528D4" w14:textId="23CDAE15" w:rsidTr="006B34F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2C268" w14:textId="56D5394A" w:rsidR="00ED6638" w:rsidRPr="00C662C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Lipniki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8BC37" w14:textId="1E94003F" w:rsidR="00ED6638" w:rsidRPr="00C662C8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958CE" w14:textId="2071878E" w:rsidR="00ED6638" w:rsidRPr="00C662C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7.37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00B3F9" w14:textId="72FDE87F" w:rsidR="00ED6638" w:rsidRPr="00C662C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9C1148" w14:textId="77777777" w:rsidR="00ED6638" w:rsidRPr="00C662C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ED6638" w:rsidRPr="00935389" w14:paraId="6AE2DFF0" w14:textId="124FACBC" w:rsidTr="006B34F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C30E5" w14:textId="25AF7506" w:rsidR="00ED6638" w:rsidRPr="00ED663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ED663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Jedwabno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C9FE7" w14:textId="31CADAA3" w:rsidR="00ED6638" w:rsidRPr="00ED6638" w:rsidRDefault="00ED6638" w:rsidP="00ED6638">
            <w:pPr>
              <w:suppressAutoHyphens/>
              <w:spacing w:after="54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F2B2D" w14:textId="3D47C297" w:rsidR="00ED6638" w:rsidRPr="00ED663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ED663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7.45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8110D" w14:textId="0D5A93C1" w:rsidR="00ED6638" w:rsidRPr="00C662C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256E8" w14:textId="77777777" w:rsidR="00ED6638" w:rsidRPr="00C662C8" w:rsidRDefault="00ED663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662C8" w:rsidRPr="00935389" w14:paraId="6933F9B0" w14:textId="77777777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  <w:trHeight w:val="624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613379B1" w14:textId="3533D170" w:rsidR="00C662C8" w:rsidRDefault="00C662C8" w:rsidP="00ED6638">
            <w:pPr>
              <w:suppressAutoHyphens/>
              <w:snapToGrid w:val="0"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  <w:t>Trasa nr 4</w:t>
            </w:r>
          </w:p>
          <w:p w14:paraId="0ED05405" w14:textId="75132B67" w:rsidR="00C662C8" w:rsidRPr="00935389" w:rsidRDefault="00C662C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szCs w:val="24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>Łączna liczba uczniów na trasie –</w:t>
            </w:r>
            <w:r w:rsidR="004720FC"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 xml:space="preserve"> 34</w:t>
            </w:r>
          </w:p>
        </w:tc>
      </w:tr>
      <w:tr w:rsidR="00C662C8" w:rsidRPr="00935389" w14:paraId="4B622383" w14:textId="77777777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EC5C8" w14:textId="77777777" w:rsidR="00C662C8" w:rsidRPr="00C662C8" w:rsidRDefault="00C662C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Kierunek przywozu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65244" w14:textId="77777777" w:rsidR="00C662C8" w:rsidRPr="00C662C8" w:rsidRDefault="00C662C8" w:rsidP="00ED6638">
            <w:pPr>
              <w:suppressAutoHyphens/>
              <w:spacing w:after="54" w:line="240" w:lineRule="auto"/>
              <w:ind w:left="33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Szacowana ilość dowożonych dzieci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EAE8E" w14:textId="77777777" w:rsidR="00C662C8" w:rsidRPr="00C662C8" w:rsidRDefault="00C662C8" w:rsidP="00ED6638">
            <w:pPr>
              <w:suppressAutoHyphens/>
              <w:spacing w:after="54" w:line="240" w:lineRule="auto"/>
              <w:ind w:firstLine="34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Godzina dowozu do placówki (max.)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B4BBC" w14:textId="77777777" w:rsidR="00C662C8" w:rsidRPr="00C662C8" w:rsidRDefault="00C662C8" w:rsidP="00ED6638">
            <w:pPr>
              <w:suppressAutoHyphens/>
              <w:spacing w:after="54" w:line="240" w:lineRule="auto"/>
              <w:ind w:left="38" w:hanging="14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 odwozu z placówki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4244" w14:textId="77777777" w:rsidR="00C662C8" w:rsidRPr="00332240" w:rsidRDefault="00C662C8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Orientacyjna</w:t>
            </w:r>
          </w:p>
          <w:p w14:paraId="18D55672" w14:textId="45EBE200" w:rsidR="00C662C8" w:rsidRPr="00C662C8" w:rsidRDefault="00C662C8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długość trasy</w:t>
            </w:r>
          </w:p>
        </w:tc>
      </w:tr>
      <w:tr w:rsidR="00CF4145" w:rsidRPr="00935389" w14:paraId="1B69AF84" w14:textId="77777777" w:rsidTr="00B55FC3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9391A" w14:textId="47C2A2BF" w:rsidR="00CF4145" w:rsidRPr="00C662C8" w:rsidRDefault="00CF4145" w:rsidP="00CF4145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Rekownica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04C20" w14:textId="2EDA27F6" w:rsidR="00CF4145" w:rsidRPr="00C662C8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52B83" w14:textId="7EE07E2E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7.20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FAFF36" w14:textId="77777777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12.35</w:t>
            </w:r>
          </w:p>
          <w:p w14:paraId="7AB36B41" w14:textId="77777777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2EA309CC" w14:textId="75080505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14.25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5538E3" w14:textId="77777777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3FBB9C58" w14:textId="70FF788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30 km</w:t>
            </w:r>
          </w:p>
        </w:tc>
      </w:tr>
      <w:tr w:rsidR="00CF4145" w:rsidRPr="00935389" w14:paraId="429CCC5B" w14:textId="77777777" w:rsidTr="00B55FC3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F22BC" w14:textId="61F2B551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Piduń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46095" w14:textId="1FCEA327" w:rsidR="00CF4145" w:rsidRPr="00C662C8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A2F9C" w14:textId="54078395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7.30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615AB2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E15593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F4145" w:rsidRPr="00935389" w14:paraId="451BB527" w14:textId="77777777" w:rsidTr="00B55FC3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8A4BD" w14:textId="44C5AD48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Szuć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4ACCB" w14:textId="5AD8EEE8" w:rsidR="00CF4145" w:rsidRPr="00C662C8" w:rsidRDefault="00AA3204" w:rsidP="00AA3204">
            <w:pPr>
              <w:suppressAutoHyphens/>
              <w:spacing w:after="54" w:line="240" w:lineRule="auto"/>
              <w:ind w:left="-108" w:right="-108" w:firstLine="292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5C22F" w14:textId="54224268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7.40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076821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3298C6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F4145" w:rsidRPr="00935389" w14:paraId="7F556B77" w14:textId="77777777" w:rsidTr="00B55FC3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D139C" w14:textId="00BE7463" w:rsidR="00CF4145" w:rsidRP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F414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Jedwabno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6434F" w14:textId="77777777" w:rsidR="00CF4145" w:rsidRPr="00CF4145" w:rsidRDefault="00CF4145" w:rsidP="00ED6638">
            <w:pPr>
              <w:suppressAutoHyphens/>
              <w:spacing w:after="54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0D616" w14:textId="0C6964BB" w:rsidR="00CF4145" w:rsidRP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F414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7.50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1E029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15A64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662C8" w:rsidRPr="00935389" w14:paraId="1B7C46B3" w14:textId="77777777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  <w:trHeight w:val="624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67F5DBA6" w14:textId="743AD4F5" w:rsidR="00C662C8" w:rsidRDefault="00C662C8" w:rsidP="00ED6638">
            <w:pPr>
              <w:suppressAutoHyphens/>
              <w:snapToGrid w:val="0"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  <w:lastRenderedPageBreak/>
              <w:t>Trasa nr 5</w:t>
            </w:r>
          </w:p>
          <w:p w14:paraId="5DF85907" w14:textId="189B18E3" w:rsidR="00C662C8" w:rsidRPr="00935389" w:rsidRDefault="00C662C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szCs w:val="24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>Łączna liczba uczniów na trasie –</w:t>
            </w:r>
            <w:r w:rsidR="004720FC"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 xml:space="preserve"> 23</w:t>
            </w:r>
          </w:p>
        </w:tc>
      </w:tr>
      <w:tr w:rsidR="00C662C8" w:rsidRPr="00935389" w14:paraId="565BCC23" w14:textId="77777777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0FCC0" w14:textId="77777777" w:rsidR="00C662C8" w:rsidRPr="00C662C8" w:rsidRDefault="00C662C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Kierunek przywozu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CFC4F" w14:textId="77777777" w:rsidR="00C662C8" w:rsidRPr="00C662C8" w:rsidRDefault="00C662C8" w:rsidP="00ED6638">
            <w:pPr>
              <w:suppressAutoHyphens/>
              <w:spacing w:after="54" w:line="240" w:lineRule="auto"/>
              <w:ind w:left="33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Szacowana ilość dowożonych dzieci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84321" w14:textId="77777777" w:rsidR="00C662C8" w:rsidRPr="00C662C8" w:rsidRDefault="00C662C8" w:rsidP="00ED6638">
            <w:pPr>
              <w:suppressAutoHyphens/>
              <w:spacing w:after="54" w:line="240" w:lineRule="auto"/>
              <w:ind w:firstLine="34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Godzina dowozu do placówki (max.)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4406D" w14:textId="77777777" w:rsidR="00C662C8" w:rsidRPr="00C662C8" w:rsidRDefault="00C662C8" w:rsidP="00ED6638">
            <w:pPr>
              <w:suppressAutoHyphens/>
              <w:spacing w:after="54" w:line="240" w:lineRule="auto"/>
              <w:ind w:left="38" w:hanging="14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 odwozu z placówki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BB11E" w14:textId="77777777" w:rsidR="00C662C8" w:rsidRPr="00332240" w:rsidRDefault="00C662C8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Orientacyjna</w:t>
            </w:r>
          </w:p>
          <w:p w14:paraId="7DE85D9A" w14:textId="5CD6CA60" w:rsidR="00C662C8" w:rsidRPr="00C662C8" w:rsidRDefault="00C662C8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długość trasy</w:t>
            </w:r>
          </w:p>
        </w:tc>
      </w:tr>
      <w:tr w:rsidR="00CF4145" w:rsidRPr="00935389" w14:paraId="361B67BB" w14:textId="77777777" w:rsidTr="004254DA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A9EC8" w14:textId="587A6031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Waplewo kolonia</w:t>
            </w:r>
            <w:r w:rsidR="00AA3204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,</w:t>
            </w:r>
          </w:p>
          <w:p w14:paraId="1AB349D6" w14:textId="33A8CC7B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Waplewo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45887" w14:textId="234CE859" w:rsidR="00CF4145" w:rsidRPr="00C662C8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51F50" w14:textId="3DC3CC74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7.30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A5617B" w14:textId="77777777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7A4F5090" w14:textId="700A7131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12.35</w:t>
            </w:r>
          </w:p>
          <w:p w14:paraId="0FE67753" w14:textId="77777777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7E6F2C08" w14:textId="7ED0ACB2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14.25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DC18BC" w14:textId="77777777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09F9255F" w14:textId="2B5AE107" w:rsidR="00CF4145" w:rsidRPr="00C662C8" w:rsidRDefault="00CF4145" w:rsidP="00CF4145">
            <w:pPr>
              <w:suppressAutoHyphens/>
              <w:spacing w:after="54" w:line="240" w:lineRule="auto"/>
              <w:ind w:left="714" w:hanging="357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28 km</w:t>
            </w:r>
          </w:p>
        </w:tc>
      </w:tr>
      <w:tr w:rsidR="00CF4145" w:rsidRPr="00935389" w14:paraId="78099EDA" w14:textId="77777777" w:rsidTr="004254DA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74FF1" w14:textId="05A6A4BB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Małszewo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2B6AE" w14:textId="65850668" w:rsidR="00CF4145" w:rsidRPr="00C662C8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6FACA" w14:textId="4EECEB9C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7.40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5FFF74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D810CF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F4145" w:rsidRPr="00935389" w14:paraId="3B7BA161" w14:textId="77777777" w:rsidTr="004254DA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0003E" w14:textId="3EE0A36E" w:rsidR="00CF4145" w:rsidRP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F414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Jedwabno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6057D" w14:textId="77777777" w:rsidR="00CF4145" w:rsidRPr="00CF4145" w:rsidRDefault="00CF4145" w:rsidP="00ED6638">
            <w:pPr>
              <w:suppressAutoHyphens/>
              <w:spacing w:after="54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D8ABE" w14:textId="15B46140" w:rsidR="00CF4145" w:rsidRP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F414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7.50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05818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459F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662C8" w:rsidRPr="00935389" w14:paraId="488FD14F" w14:textId="77777777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  <w:trHeight w:val="624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2925A121" w14:textId="77F597C1" w:rsidR="00C662C8" w:rsidRDefault="00C662C8" w:rsidP="00CF4145">
            <w:pPr>
              <w:suppressAutoHyphens/>
              <w:snapToGrid w:val="0"/>
              <w:spacing w:after="54" w:line="240" w:lineRule="auto"/>
              <w:ind w:left="34" w:firstLine="29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  <w:t>Trasa nr 6</w:t>
            </w:r>
          </w:p>
          <w:p w14:paraId="23A33E0A" w14:textId="16AE29F7" w:rsidR="00C662C8" w:rsidRPr="00935389" w:rsidRDefault="00C662C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szCs w:val="24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>Łączna liczba uczniów na trasie –</w:t>
            </w:r>
            <w:r w:rsidR="004720FC"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 xml:space="preserve"> 24</w:t>
            </w:r>
          </w:p>
        </w:tc>
      </w:tr>
      <w:tr w:rsidR="00C662C8" w:rsidRPr="00935389" w14:paraId="4EFD4DDE" w14:textId="77777777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DAF12" w14:textId="77777777" w:rsidR="00C662C8" w:rsidRPr="00C662C8" w:rsidRDefault="00C662C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Kierunek przywozu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22A8B" w14:textId="77777777" w:rsidR="00C662C8" w:rsidRPr="00C662C8" w:rsidRDefault="00C662C8" w:rsidP="00ED6638">
            <w:pPr>
              <w:suppressAutoHyphens/>
              <w:spacing w:after="54" w:line="240" w:lineRule="auto"/>
              <w:ind w:left="33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Szacowana ilość dowożonych dzieci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F6EAA5" w14:textId="77777777" w:rsidR="00C662C8" w:rsidRPr="00C662C8" w:rsidRDefault="00C662C8" w:rsidP="00ED6638">
            <w:pPr>
              <w:suppressAutoHyphens/>
              <w:spacing w:after="54" w:line="240" w:lineRule="auto"/>
              <w:ind w:firstLine="34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Godzina dowozu do placówki (max.)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46EBE" w14:textId="77777777" w:rsidR="00C662C8" w:rsidRPr="00C662C8" w:rsidRDefault="00C662C8" w:rsidP="00ED6638">
            <w:pPr>
              <w:suppressAutoHyphens/>
              <w:spacing w:after="54" w:line="240" w:lineRule="auto"/>
              <w:ind w:left="38" w:hanging="14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 odwozu z placówki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BD74" w14:textId="77777777" w:rsidR="00C662C8" w:rsidRPr="00332240" w:rsidRDefault="00C662C8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Orientacyjna</w:t>
            </w:r>
          </w:p>
          <w:p w14:paraId="5C694EB5" w14:textId="3CC6F610" w:rsidR="00C662C8" w:rsidRPr="00C662C8" w:rsidRDefault="00C662C8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długość trasy</w:t>
            </w:r>
          </w:p>
        </w:tc>
      </w:tr>
      <w:tr w:rsidR="00CF4145" w:rsidRPr="00935389" w14:paraId="1E560A9D" w14:textId="77777777" w:rsidTr="00356E45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12EDD" w14:textId="0D238A9F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Nowy Dwór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FBFBB" w14:textId="151CE88B" w:rsidR="00CF4145" w:rsidRPr="00C662C8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B54E8" w14:textId="4074BA1E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7.25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8C6BFE" w14:textId="77777777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67AEF634" w14:textId="77777777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12.35</w:t>
            </w:r>
          </w:p>
          <w:p w14:paraId="2636D0E6" w14:textId="77777777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6EB5184D" w14:textId="0CB45881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14.25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0D1D36" w14:textId="77777777" w:rsid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347241E0" w14:textId="69A479AA" w:rsidR="00CF4145" w:rsidRPr="00C662C8" w:rsidRDefault="00CF4145" w:rsidP="00CF4145">
            <w:pPr>
              <w:suppressAutoHyphens/>
              <w:spacing w:after="54" w:line="240" w:lineRule="auto"/>
              <w:ind w:left="714" w:hanging="357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26 km</w:t>
            </w:r>
          </w:p>
        </w:tc>
      </w:tr>
      <w:tr w:rsidR="00CF4145" w:rsidRPr="00935389" w14:paraId="04118A90" w14:textId="77777777" w:rsidTr="00356E45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1F383" w14:textId="72B7EB11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Witowo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7D78F" w14:textId="357975A0" w:rsidR="00CF4145" w:rsidRPr="00C662C8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56329" w14:textId="0C85E5B6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7.30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5A1069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3450EE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F4145" w:rsidRPr="00935389" w14:paraId="41807FB0" w14:textId="77777777" w:rsidTr="00356E45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D7075" w14:textId="32CCB084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Brajniki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0108C" w14:textId="0FA238CB" w:rsidR="00CF4145" w:rsidRPr="00C662C8" w:rsidRDefault="00AA3204" w:rsidP="00AA3204">
            <w:pPr>
              <w:suppressAutoHyphens/>
              <w:spacing w:after="54" w:line="240" w:lineRule="auto"/>
              <w:ind w:left="-108" w:right="-108" w:firstLine="292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78EBE" w14:textId="6EF67122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7.35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CBFE98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F2D274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F4145" w:rsidRPr="00935389" w14:paraId="7E1CB821" w14:textId="77777777" w:rsidTr="00356E45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19A32" w14:textId="2697EB9D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Narty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560DB" w14:textId="5D698A07" w:rsidR="00CF4145" w:rsidRPr="00C662C8" w:rsidRDefault="00AA3204" w:rsidP="00AA3204">
            <w:pPr>
              <w:suppressAutoHyphens/>
              <w:spacing w:after="54" w:line="240" w:lineRule="auto"/>
              <w:ind w:left="-108" w:right="-108" w:firstLine="292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19297" w14:textId="768F44AB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7.40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318D4F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70377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F4145" w:rsidRPr="00935389" w14:paraId="34FB28E1" w14:textId="77777777" w:rsidTr="00356E45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24DB2" w14:textId="023AE172" w:rsidR="00CF4145" w:rsidRP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F414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Jedwabno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B74B7" w14:textId="77777777" w:rsidR="00CF4145" w:rsidRPr="00CF4145" w:rsidRDefault="00CF4145" w:rsidP="00ED6638">
            <w:pPr>
              <w:suppressAutoHyphens/>
              <w:spacing w:after="54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95C28" w14:textId="56E82055" w:rsidR="00CF4145" w:rsidRPr="00CF4145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F414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7.45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155E8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63EB" w14:textId="77777777" w:rsidR="00CF4145" w:rsidRPr="00C662C8" w:rsidRDefault="00CF4145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C662C8" w:rsidRPr="00935389" w14:paraId="44F489C7" w14:textId="77777777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  <w:trHeight w:val="624"/>
        </w:trPr>
        <w:tc>
          <w:tcPr>
            <w:tcW w:w="9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313991B7" w14:textId="19EF0416" w:rsidR="00C662C8" w:rsidRDefault="00C662C8" w:rsidP="00CF4145">
            <w:pPr>
              <w:suppressAutoHyphens/>
              <w:snapToGrid w:val="0"/>
              <w:spacing w:after="54" w:line="240" w:lineRule="auto"/>
              <w:ind w:left="-108" w:firstLine="29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lang w:eastAsia="zh-CN"/>
                <w14:ligatures w14:val="none"/>
              </w:rPr>
              <w:t>Trasa nr 7</w:t>
            </w:r>
          </w:p>
          <w:p w14:paraId="0897DC8C" w14:textId="71EBD554" w:rsidR="00C662C8" w:rsidRPr="00935389" w:rsidRDefault="00C662C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color w:val="FFFFFF"/>
                <w:kern w:val="0"/>
                <w:sz w:val="28"/>
                <w:szCs w:val="24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>Łączna liczba uczniów na trasie –</w:t>
            </w:r>
            <w:r w:rsidR="004720FC">
              <w:rPr>
                <w:rFonts w:ascii="Arial" w:eastAsia="Times New Roman" w:hAnsi="Arial" w:cs="Arial"/>
                <w:kern w:val="0"/>
                <w:sz w:val="24"/>
                <w:szCs w:val="24"/>
                <w:lang w:eastAsia="zh-CN"/>
                <w14:ligatures w14:val="none"/>
              </w:rPr>
              <w:t xml:space="preserve"> 20</w:t>
            </w:r>
          </w:p>
        </w:tc>
      </w:tr>
      <w:tr w:rsidR="00C662C8" w:rsidRPr="00935389" w14:paraId="1AE01883" w14:textId="77777777" w:rsidTr="00ED6638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56637E" w14:textId="77777777" w:rsidR="00C662C8" w:rsidRPr="00C662C8" w:rsidRDefault="00C662C8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Kierunek przywozu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3CE90" w14:textId="77777777" w:rsidR="00C662C8" w:rsidRPr="00C662C8" w:rsidRDefault="00C662C8" w:rsidP="00ED6638">
            <w:pPr>
              <w:suppressAutoHyphens/>
              <w:spacing w:after="54" w:line="240" w:lineRule="auto"/>
              <w:ind w:left="33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Szacowana ilość dowożonych dzieci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83278" w14:textId="77777777" w:rsidR="00C662C8" w:rsidRPr="00C662C8" w:rsidRDefault="00C662C8" w:rsidP="00ED6638">
            <w:pPr>
              <w:suppressAutoHyphens/>
              <w:spacing w:after="54" w:line="240" w:lineRule="auto"/>
              <w:ind w:firstLine="34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Godzina dowozu do placówki (max.)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4FC5D" w14:textId="77777777" w:rsidR="00C662C8" w:rsidRPr="00C662C8" w:rsidRDefault="00C662C8" w:rsidP="00ED6638">
            <w:pPr>
              <w:suppressAutoHyphens/>
              <w:spacing w:after="54" w:line="240" w:lineRule="auto"/>
              <w:ind w:left="38" w:hanging="14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 w:rsidRPr="00C662C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Godzin odwozu z placówki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EE46" w14:textId="77777777" w:rsidR="00C662C8" w:rsidRPr="00332240" w:rsidRDefault="00C662C8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Orientacyjna</w:t>
            </w:r>
          </w:p>
          <w:p w14:paraId="11523C4D" w14:textId="60BFD92E" w:rsidR="00C662C8" w:rsidRPr="00C662C8" w:rsidRDefault="00C662C8" w:rsidP="00ED6638">
            <w:pPr>
              <w:suppressAutoHyphens/>
              <w:spacing w:after="54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33224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długość trasy</w:t>
            </w:r>
          </w:p>
        </w:tc>
      </w:tr>
      <w:tr w:rsidR="00753032" w:rsidRPr="00935389" w14:paraId="036B4387" w14:textId="77777777" w:rsidTr="00041F7D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91875" w14:textId="2EB35C22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Dzierzki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C0331" w14:textId="57608FA9" w:rsidR="00753032" w:rsidRPr="00C662C8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33B9B" w14:textId="597547A3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7.25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3A6BF5" w14:textId="77777777" w:rsidR="00753032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25706309" w14:textId="77777777" w:rsidR="00753032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12.35</w:t>
            </w:r>
          </w:p>
          <w:p w14:paraId="6E222659" w14:textId="77777777" w:rsidR="00753032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193263C1" w14:textId="656879C6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14.25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963ED8" w14:textId="77777777" w:rsidR="00753032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  <w:p w14:paraId="3D29B0AA" w14:textId="704359C1" w:rsidR="00753032" w:rsidRPr="00C662C8" w:rsidRDefault="00753032" w:rsidP="00753032">
            <w:pPr>
              <w:suppressAutoHyphens/>
              <w:spacing w:after="54" w:line="240" w:lineRule="auto"/>
              <w:ind w:left="714" w:hanging="357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34 km</w:t>
            </w:r>
          </w:p>
        </w:tc>
      </w:tr>
      <w:tr w:rsidR="00753032" w:rsidRPr="00935389" w14:paraId="37A13209" w14:textId="77777777" w:rsidTr="00041F7D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A3662" w14:textId="7D73BC83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Witówko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52B1D" w14:textId="67CDA5DA" w:rsidR="00753032" w:rsidRPr="00C662C8" w:rsidRDefault="00AA3204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3C563" w14:textId="0F0CB5C6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7.30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18363E" w14:textId="77777777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E5A2BE" w14:textId="77777777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753032" w:rsidRPr="00935389" w14:paraId="266CC490" w14:textId="77777777" w:rsidTr="00041F7D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94309" w14:textId="28B269F6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Warchały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D79DA" w14:textId="377E558C" w:rsidR="00753032" w:rsidRPr="00C662C8" w:rsidRDefault="00AA3204" w:rsidP="00AA3204">
            <w:pPr>
              <w:suppressAutoHyphens/>
              <w:spacing w:after="54" w:line="240" w:lineRule="auto"/>
              <w:ind w:left="-108" w:right="-108" w:firstLine="292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861E9" w14:textId="27E8A0BC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  <w:t>7.40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70E695" w14:textId="77777777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4AD225" w14:textId="77777777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  <w:tr w:rsidR="00753032" w:rsidRPr="00935389" w14:paraId="7A489639" w14:textId="77777777" w:rsidTr="00041F7D">
        <w:tblPrEx>
          <w:tblCellMar>
            <w:left w:w="108" w:type="dxa"/>
            <w:right w:w="108" w:type="dxa"/>
          </w:tblCellMar>
        </w:tblPrEx>
        <w:trPr>
          <w:gridAfter w:val="2"/>
          <w:wAfter w:w="869" w:type="dxa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6E8EC" w14:textId="3E14F54D" w:rsidR="00753032" w:rsidRPr="00CF4145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 w:rsidRPr="00CF4145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Jedwabno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2778F" w14:textId="77777777" w:rsidR="00753032" w:rsidRPr="00CF4145" w:rsidRDefault="00753032" w:rsidP="00ED6638">
            <w:pPr>
              <w:suppressAutoHyphens/>
              <w:spacing w:after="54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169E9" w14:textId="6AFE63CB" w:rsidR="00753032" w:rsidRPr="00CF4145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zh-CN"/>
                <w14:ligatures w14:val="none"/>
              </w:rPr>
              <w:t>7.50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8FBFE" w14:textId="77777777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  <w:tc>
          <w:tcPr>
            <w:tcW w:w="15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80BC7" w14:textId="77777777" w:rsidR="00753032" w:rsidRPr="00C662C8" w:rsidRDefault="00753032" w:rsidP="00ED6638">
            <w:pPr>
              <w:suppressAutoHyphens/>
              <w:spacing w:after="54" w:line="240" w:lineRule="auto"/>
              <w:ind w:left="714" w:hanging="357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zh-CN"/>
                <w14:ligatures w14:val="none"/>
              </w:rPr>
            </w:pPr>
          </w:p>
        </w:tc>
      </w:tr>
    </w:tbl>
    <w:p w14:paraId="12567A0F" w14:textId="77777777" w:rsidR="00935389" w:rsidRPr="00935389" w:rsidRDefault="00935389" w:rsidP="00935389">
      <w:pPr>
        <w:tabs>
          <w:tab w:val="left" w:pos="3969"/>
        </w:tabs>
        <w:suppressAutoHyphens/>
        <w:spacing w:after="54" w:line="240" w:lineRule="auto"/>
        <w:ind w:left="426" w:hanging="284"/>
        <w:rPr>
          <w:rFonts w:ascii="Arial" w:eastAsia="Times New Roman" w:hAnsi="Arial" w:cs="Arial"/>
          <w:kern w:val="0"/>
          <w:sz w:val="24"/>
          <w:szCs w:val="24"/>
          <w:lang w:eastAsia="zh-CN"/>
          <w14:ligatures w14:val="none"/>
        </w:rPr>
      </w:pPr>
      <w:r w:rsidRPr="00935389">
        <w:rPr>
          <w:rFonts w:ascii="Arial" w:eastAsia="Times New Roman" w:hAnsi="Arial" w:cs="Arial"/>
          <w:b/>
          <w:color w:val="FFFFFF"/>
          <w:kern w:val="0"/>
          <w:sz w:val="28"/>
          <w:lang w:eastAsia="zh-CN"/>
          <w14:ligatures w14:val="none"/>
        </w:rPr>
        <w:t>ożeni będą</w:t>
      </w:r>
    </w:p>
    <w:p w14:paraId="1A954A19" w14:textId="77777777" w:rsidR="00935389" w:rsidRPr="00935389" w:rsidRDefault="00935389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zh-CN"/>
          <w14:ligatures w14:val="none"/>
        </w:rPr>
      </w:pPr>
      <w:r w:rsidRPr="00935389">
        <w:rPr>
          <w:rFonts w:ascii="Arial" w:eastAsia="Times New Roman" w:hAnsi="Arial" w:cs="Arial"/>
          <w:kern w:val="0"/>
          <w:sz w:val="24"/>
          <w:szCs w:val="24"/>
          <w:lang w:eastAsia="zh-CN"/>
          <w14:ligatures w14:val="none"/>
        </w:rPr>
        <w:t xml:space="preserve">W formularzu ofertowym należy podać </w:t>
      </w:r>
      <w:r w:rsidRPr="00935389">
        <w:rPr>
          <w:rFonts w:ascii="Arial" w:eastAsia="Times New Roman" w:hAnsi="Arial" w:cs="Arial"/>
          <w:bCs/>
          <w:kern w:val="0"/>
          <w:sz w:val="24"/>
          <w:szCs w:val="24"/>
          <w:lang w:eastAsia="zh-CN"/>
          <w14:ligatures w14:val="none"/>
        </w:rPr>
        <w:t>cenę ryczałtową stałą</w:t>
      </w:r>
      <w:r w:rsidRPr="00935389">
        <w:rPr>
          <w:rFonts w:ascii="Arial" w:eastAsia="Times New Roman" w:hAnsi="Arial" w:cs="Arial"/>
          <w:kern w:val="0"/>
          <w:sz w:val="24"/>
          <w:szCs w:val="24"/>
          <w:lang w:eastAsia="zh-CN"/>
          <w14:ligatures w14:val="none"/>
        </w:rPr>
        <w:t xml:space="preserve"> przejazdu autobusem przy uwzględnieniu powyższych założeń.</w:t>
      </w:r>
    </w:p>
    <w:p w14:paraId="5F24647E" w14:textId="77777777" w:rsidR="00C662C8" w:rsidRDefault="00C662C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i/>
          <w:kern w:val="0"/>
          <w:lang w:eastAsia="zh-CN"/>
          <w14:ligatures w14:val="none"/>
        </w:rPr>
      </w:pPr>
    </w:p>
    <w:p w14:paraId="6C4860D8" w14:textId="18F2A32F" w:rsidR="00935389" w:rsidRDefault="00935389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  <w:r w:rsidRPr="00C662C8"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  <w:t xml:space="preserve">Zakres zamówienia obejmuje dowóz uczniów w dniu nauki szkolnej zgodnie z rozporządzeniem Ministra Edukacji Narodowej i Sportu z dnia 18 kwietnia 2002 r. w sprawie organizacji roku szkolnego (Dz. U. </w:t>
      </w:r>
      <w:r w:rsidR="008C0066"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  <w:t xml:space="preserve">2002 r. </w:t>
      </w:r>
      <w:r w:rsidRPr="00C662C8"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  <w:t>nr 46 poz.</w:t>
      </w:r>
      <w:r w:rsidR="008C0066"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  <w:t xml:space="preserve"> 432, z późn. zm.) tj. przez </w:t>
      </w:r>
      <w:r w:rsidR="000E6F5F">
        <w:rPr>
          <w:rFonts w:ascii="Arial" w:eastAsia="Times New Roman" w:hAnsi="Arial" w:cs="Arial"/>
          <w:b/>
          <w:color w:val="4472C4" w:themeColor="accent1"/>
          <w:kern w:val="0"/>
          <w:sz w:val="24"/>
          <w:lang w:eastAsia="zh-CN"/>
          <w14:ligatures w14:val="none"/>
        </w:rPr>
        <w:t>202</w:t>
      </w:r>
      <w:r w:rsidRPr="00271D39">
        <w:rPr>
          <w:rFonts w:ascii="Arial" w:eastAsia="Times New Roman" w:hAnsi="Arial" w:cs="Arial"/>
          <w:b/>
          <w:color w:val="4472C4" w:themeColor="accent1"/>
          <w:kern w:val="0"/>
          <w:sz w:val="24"/>
          <w:lang w:eastAsia="zh-CN"/>
          <w14:ligatures w14:val="none"/>
        </w:rPr>
        <w:t xml:space="preserve"> dni </w:t>
      </w:r>
      <w:r w:rsidRPr="00C662C8"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  <w:t>oraz zmianami ustalonymi decyzją dyrektorów szkół</w:t>
      </w:r>
      <w:r w:rsidR="008C0066"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  <w:t xml:space="preserve">. </w:t>
      </w:r>
    </w:p>
    <w:p w14:paraId="1FCF7752" w14:textId="5A4D5B56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7C2FF7E6" w14:textId="77777777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59FACFF8" w14:textId="77777777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2912EFD8" w14:textId="77777777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0AA11E74" w14:textId="77777777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21DA4474" w14:textId="77777777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5AF13B77" w14:textId="77777777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77E479DE" w14:textId="77777777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58FB384C" w14:textId="77777777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16644CEF" w14:textId="77777777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64B5D91E" w14:textId="292AAFD8" w:rsidR="00AD4328" w:rsidRPr="00955A82" w:rsidRDefault="00AD4328" w:rsidP="00955A82">
      <w:pPr>
        <w:pStyle w:val="Akapitzlist"/>
        <w:numPr>
          <w:ilvl w:val="0"/>
          <w:numId w:val="7"/>
        </w:num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32"/>
          <w:lang w:eastAsia="zh-CN"/>
          <w14:ligatures w14:val="none"/>
        </w:rPr>
      </w:pPr>
      <w:r w:rsidRPr="00955A82">
        <w:rPr>
          <w:rFonts w:ascii="Arial" w:eastAsia="Times New Roman" w:hAnsi="Arial" w:cs="Arial"/>
          <w:b/>
          <w:kern w:val="0"/>
          <w:sz w:val="32"/>
          <w:lang w:eastAsia="zh-CN"/>
          <w14:ligatures w14:val="none"/>
        </w:rPr>
        <w:lastRenderedPageBreak/>
        <w:t>WIZUALIZACJA TRAS:</w:t>
      </w:r>
    </w:p>
    <w:p w14:paraId="7329CE60" w14:textId="5A220368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</w:p>
    <w:p w14:paraId="65E9827F" w14:textId="5D7CDA23" w:rsidR="00AD432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</w:pPr>
      <w:r>
        <w:rPr>
          <w:rFonts w:ascii="Arial" w:eastAsia="Times New Roman" w:hAnsi="Arial" w:cs="Arial"/>
          <w:b/>
          <w:kern w:val="0"/>
          <w:sz w:val="24"/>
          <w:lang w:eastAsia="zh-CN"/>
          <w14:ligatures w14:val="none"/>
        </w:rPr>
        <w:t>Trasa Nr 1:</w:t>
      </w:r>
    </w:p>
    <w:p w14:paraId="19C94DC7" w14:textId="1686AA89" w:rsidR="00AD4328" w:rsidRPr="00C662C8" w:rsidRDefault="00AD4328" w:rsidP="00C662C8">
      <w:pPr>
        <w:suppressAutoHyphens/>
        <w:spacing w:after="54" w:line="240" w:lineRule="auto"/>
        <w:jc w:val="both"/>
        <w:rPr>
          <w:rFonts w:ascii="Arial" w:eastAsia="Times New Roman" w:hAnsi="Arial" w:cs="Arial"/>
          <w:kern w:val="0"/>
          <w:sz w:val="28"/>
          <w:szCs w:val="24"/>
          <w:lang w:eastAsia="zh-CN"/>
          <w14:ligatures w14:val="none"/>
        </w:rPr>
      </w:pPr>
      <w:r w:rsidRPr="00AD4328">
        <w:rPr>
          <w:rFonts w:ascii="Arial" w:eastAsia="Times New Roman" w:hAnsi="Arial" w:cs="Arial"/>
          <w:noProof/>
          <w:kern w:val="0"/>
          <w:sz w:val="28"/>
          <w:szCs w:val="24"/>
          <w:lang w:eastAsia="zh-CN"/>
          <w14:ligatures w14:val="none"/>
        </w:rPr>
        <w:drawing>
          <wp:inline distT="0" distB="0" distL="0" distR="0" wp14:anchorId="4748F5E7" wp14:editId="2F4AF177">
            <wp:extent cx="4296410" cy="2726112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1754" cy="27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2E6A" w14:textId="77777777" w:rsidR="00935389" w:rsidRPr="00935389" w:rsidRDefault="00935389" w:rsidP="00935389">
      <w:pPr>
        <w:suppressAutoHyphens/>
        <w:spacing w:after="54" w:line="240" w:lineRule="auto"/>
        <w:ind w:left="714" w:hanging="357"/>
        <w:jc w:val="both"/>
        <w:rPr>
          <w:rFonts w:ascii="Arial" w:eastAsia="Times New Roman" w:hAnsi="Arial" w:cs="Arial"/>
          <w:color w:val="FF0000"/>
          <w:kern w:val="0"/>
          <w:sz w:val="24"/>
          <w:szCs w:val="24"/>
          <w:lang w:eastAsia="zh-CN"/>
          <w14:ligatures w14:val="none"/>
        </w:rPr>
      </w:pPr>
    </w:p>
    <w:p w14:paraId="4A9DC375" w14:textId="77777777" w:rsidR="00935389" w:rsidRPr="00935389" w:rsidRDefault="00935389" w:rsidP="00935389">
      <w:pPr>
        <w:suppressAutoHyphens/>
        <w:autoSpaceDE w:val="0"/>
        <w:spacing w:after="54" w:line="240" w:lineRule="auto"/>
        <w:ind w:left="714" w:hanging="357"/>
        <w:rPr>
          <w:rFonts w:ascii="Arial" w:eastAsia="Times New Roman" w:hAnsi="Arial" w:cs="Arial"/>
          <w:color w:val="000000"/>
          <w:kern w:val="0"/>
          <w:sz w:val="24"/>
          <w:szCs w:val="24"/>
          <w:lang w:eastAsia="zh-CN"/>
          <w14:ligatures w14:val="none"/>
        </w:rPr>
      </w:pPr>
    </w:p>
    <w:p w14:paraId="2422AFB3" w14:textId="72B29016" w:rsidR="00522783" w:rsidRDefault="00AD4328">
      <w:pPr>
        <w:rPr>
          <w:rFonts w:ascii="Arial" w:hAnsi="Arial" w:cs="Arial"/>
          <w:b/>
          <w:sz w:val="24"/>
        </w:rPr>
      </w:pPr>
      <w:r w:rsidRPr="00AD4328">
        <w:rPr>
          <w:rFonts w:ascii="Arial" w:hAnsi="Arial" w:cs="Arial"/>
          <w:b/>
          <w:sz w:val="24"/>
        </w:rPr>
        <w:t>Trasa N</w:t>
      </w:r>
      <w:r>
        <w:rPr>
          <w:rFonts w:ascii="Arial" w:hAnsi="Arial" w:cs="Arial"/>
          <w:b/>
          <w:sz w:val="24"/>
        </w:rPr>
        <w:t>r 2</w:t>
      </w:r>
      <w:r w:rsidRPr="00AD4328">
        <w:rPr>
          <w:rFonts w:ascii="Arial" w:hAnsi="Arial" w:cs="Arial"/>
          <w:b/>
          <w:sz w:val="24"/>
        </w:rPr>
        <w:t>:</w:t>
      </w:r>
    </w:p>
    <w:p w14:paraId="474E9B98" w14:textId="4D1124DA" w:rsidR="00AD4328" w:rsidRDefault="00AD4328">
      <w:pPr>
        <w:rPr>
          <w:rFonts w:ascii="Arial" w:hAnsi="Arial" w:cs="Arial"/>
          <w:b/>
          <w:sz w:val="24"/>
        </w:rPr>
      </w:pPr>
      <w:r w:rsidRPr="00AD4328">
        <w:rPr>
          <w:rFonts w:ascii="Arial" w:hAnsi="Arial" w:cs="Arial"/>
          <w:b/>
          <w:noProof/>
          <w:sz w:val="24"/>
        </w:rPr>
        <w:drawing>
          <wp:inline distT="0" distB="0" distL="0" distR="0" wp14:anchorId="3E9E3D35" wp14:editId="037AB850">
            <wp:extent cx="4316499" cy="3328035"/>
            <wp:effectExtent l="0" t="0" r="825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2081" cy="333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A52D" w14:textId="31E34AAE" w:rsidR="006832E6" w:rsidRDefault="006832E6">
      <w:pPr>
        <w:rPr>
          <w:rFonts w:ascii="Arial" w:hAnsi="Arial" w:cs="Arial"/>
          <w:b/>
          <w:sz w:val="24"/>
        </w:rPr>
      </w:pPr>
    </w:p>
    <w:p w14:paraId="4F1B1E03" w14:textId="77777777" w:rsidR="006832E6" w:rsidRDefault="006832E6">
      <w:pPr>
        <w:rPr>
          <w:rFonts w:ascii="Arial" w:hAnsi="Arial" w:cs="Arial"/>
          <w:b/>
          <w:sz w:val="24"/>
        </w:rPr>
      </w:pPr>
    </w:p>
    <w:p w14:paraId="1B3A4507" w14:textId="77777777" w:rsidR="006832E6" w:rsidRDefault="006832E6">
      <w:pPr>
        <w:rPr>
          <w:rFonts w:ascii="Arial" w:hAnsi="Arial" w:cs="Arial"/>
          <w:b/>
          <w:sz w:val="24"/>
        </w:rPr>
      </w:pPr>
    </w:p>
    <w:p w14:paraId="3A4C49C3" w14:textId="77777777" w:rsidR="006832E6" w:rsidRDefault="006832E6">
      <w:pPr>
        <w:rPr>
          <w:rFonts w:ascii="Arial" w:hAnsi="Arial" w:cs="Arial"/>
          <w:b/>
          <w:sz w:val="24"/>
        </w:rPr>
      </w:pPr>
    </w:p>
    <w:p w14:paraId="02C35453" w14:textId="77777777" w:rsidR="006832E6" w:rsidRDefault="006832E6">
      <w:pPr>
        <w:rPr>
          <w:rFonts w:ascii="Arial" w:hAnsi="Arial" w:cs="Arial"/>
          <w:b/>
          <w:sz w:val="24"/>
        </w:rPr>
      </w:pPr>
    </w:p>
    <w:p w14:paraId="77B4D544" w14:textId="533065EF" w:rsidR="006832E6" w:rsidRDefault="006832E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Trasa Nr 3:</w:t>
      </w:r>
    </w:p>
    <w:p w14:paraId="2FC25ECA" w14:textId="03E17030" w:rsidR="006832E6" w:rsidRDefault="006832E6">
      <w:pPr>
        <w:rPr>
          <w:rFonts w:ascii="Arial" w:hAnsi="Arial" w:cs="Arial"/>
          <w:b/>
          <w:sz w:val="24"/>
        </w:rPr>
      </w:pPr>
      <w:r w:rsidRPr="006832E6">
        <w:rPr>
          <w:rFonts w:ascii="Arial" w:hAnsi="Arial" w:cs="Arial"/>
          <w:b/>
          <w:noProof/>
          <w:sz w:val="24"/>
        </w:rPr>
        <w:drawing>
          <wp:inline distT="0" distB="0" distL="0" distR="0" wp14:anchorId="1097A256" wp14:editId="2E1A7860">
            <wp:extent cx="4281170" cy="2596079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6998" cy="260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8F24" w14:textId="7351AD42" w:rsidR="006832E6" w:rsidRDefault="006832E6">
      <w:pPr>
        <w:rPr>
          <w:rFonts w:ascii="Arial" w:hAnsi="Arial" w:cs="Arial"/>
          <w:b/>
          <w:sz w:val="24"/>
        </w:rPr>
      </w:pPr>
    </w:p>
    <w:p w14:paraId="1F70B5B0" w14:textId="24BA28CC" w:rsidR="006832E6" w:rsidRDefault="006832E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Trasa Nr 4:</w:t>
      </w:r>
    </w:p>
    <w:p w14:paraId="14BBED0F" w14:textId="02BE6871" w:rsidR="006832E6" w:rsidRDefault="006832E6">
      <w:pPr>
        <w:rPr>
          <w:rFonts w:ascii="Arial" w:hAnsi="Arial" w:cs="Arial"/>
          <w:b/>
          <w:sz w:val="24"/>
        </w:rPr>
      </w:pPr>
      <w:r w:rsidRPr="006832E6">
        <w:rPr>
          <w:rFonts w:ascii="Arial" w:hAnsi="Arial" w:cs="Arial"/>
          <w:b/>
          <w:noProof/>
          <w:sz w:val="24"/>
        </w:rPr>
        <w:drawing>
          <wp:inline distT="0" distB="0" distL="0" distR="0" wp14:anchorId="1D1B5AE4" wp14:editId="1B7C2585">
            <wp:extent cx="4274185" cy="3219069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4273" cy="32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5FCF" w14:textId="77A2A342" w:rsidR="006832E6" w:rsidRDefault="006832E6">
      <w:pPr>
        <w:rPr>
          <w:rFonts w:ascii="Arial" w:hAnsi="Arial" w:cs="Arial"/>
          <w:b/>
          <w:sz w:val="24"/>
        </w:rPr>
      </w:pPr>
    </w:p>
    <w:p w14:paraId="55C1F293" w14:textId="77777777" w:rsidR="006832E6" w:rsidRDefault="006832E6">
      <w:pPr>
        <w:rPr>
          <w:rFonts w:ascii="Arial" w:hAnsi="Arial" w:cs="Arial"/>
          <w:b/>
          <w:sz w:val="24"/>
        </w:rPr>
      </w:pPr>
    </w:p>
    <w:p w14:paraId="298B6BFE" w14:textId="77777777" w:rsidR="006832E6" w:rsidRDefault="006832E6">
      <w:pPr>
        <w:rPr>
          <w:rFonts w:ascii="Arial" w:hAnsi="Arial" w:cs="Arial"/>
          <w:b/>
          <w:sz w:val="24"/>
        </w:rPr>
      </w:pPr>
    </w:p>
    <w:p w14:paraId="58C15DCC" w14:textId="77777777" w:rsidR="006832E6" w:rsidRDefault="006832E6">
      <w:pPr>
        <w:rPr>
          <w:rFonts w:ascii="Arial" w:hAnsi="Arial" w:cs="Arial"/>
          <w:b/>
          <w:sz w:val="24"/>
        </w:rPr>
      </w:pPr>
    </w:p>
    <w:p w14:paraId="42B320D6" w14:textId="77777777" w:rsidR="006832E6" w:rsidRDefault="006832E6">
      <w:pPr>
        <w:rPr>
          <w:rFonts w:ascii="Arial" w:hAnsi="Arial" w:cs="Arial"/>
          <w:b/>
          <w:sz w:val="24"/>
        </w:rPr>
      </w:pPr>
    </w:p>
    <w:p w14:paraId="25061AF0" w14:textId="77777777" w:rsidR="006832E6" w:rsidRDefault="006832E6">
      <w:pPr>
        <w:rPr>
          <w:rFonts w:ascii="Arial" w:hAnsi="Arial" w:cs="Arial"/>
          <w:b/>
          <w:sz w:val="24"/>
        </w:rPr>
      </w:pPr>
    </w:p>
    <w:p w14:paraId="1C1FA678" w14:textId="77777777" w:rsidR="006832E6" w:rsidRDefault="006832E6">
      <w:pPr>
        <w:rPr>
          <w:rFonts w:ascii="Arial" w:hAnsi="Arial" w:cs="Arial"/>
          <w:b/>
          <w:sz w:val="24"/>
        </w:rPr>
      </w:pPr>
    </w:p>
    <w:p w14:paraId="355E12A3" w14:textId="4E9A9A56" w:rsidR="006832E6" w:rsidRDefault="006832E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Trasa Nr 5:</w:t>
      </w:r>
    </w:p>
    <w:p w14:paraId="742D8929" w14:textId="2CF4172B" w:rsidR="006832E6" w:rsidRDefault="006832E6">
      <w:pPr>
        <w:rPr>
          <w:rFonts w:ascii="Arial" w:hAnsi="Arial" w:cs="Arial"/>
          <w:b/>
          <w:sz w:val="24"/>
        </w:rPr>
      </w:pPr>
      <w:r w:rsidRPr="006832E6">
        <w:rPr>
          <w:rFonts w:ascii="Arial" w:hAnsi="Arial" w:cs="Arial"/>
          <w:b/>
          <w:noProof/>
          <w:sz w:val="24"/>
        </w:rPr>
        <w:drawing>
          <wp:inline distT="0" distB="0" distL="0" distR="0" wp14:anchorId="068442CE" wp14:editId="67DABACE">
            <wp:extent cx="4060190" cy="443890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9702" cy="444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988B7" w14:textId="594F104A" w:rsidR="006832E6" w:rsidRDefault="006832E6">
      <w:pPr>
        <w:rPr>
          <w:rFonts w:ascii="Arial" w:hAnsi="Arial" w:cs="Arial"/>
          <w:b/>
          <w:sz w:val="24"/>
        </w:rPr>
      </w:pPr>
    </w:p>
    <w:p w14:paraId="4930C0F2" w14:textId="118901FF" w:rsidR="006832E6" w:rsidRDefault="006832E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Trasa nr 6:</w:t>
      </w:r>
    </w:p>
    <w:p w14:paraId="501E56FF" w14:textId="1052D24D" w:rsidR="006832E6" w:rsidRDefault="006832E6">
      <w:pPr>
        <w:rPr>
          <w:rFonts w:ascii="Arial" w:hAnsi="Arial" w:cs="Arial"/>
          <w:b/>
          <w:sz w:val="24"/>
        </w:rPr>
      </w:pPr>
      <w:r w:rsidRPr="006832E6">
        <w:rPr>
          <w:rFonts w:ascii="Arial" w:hAnsi="Arial" w:cs="Arial"/>
          <w:b/>
          <w:noProof/>
          <w:sz w:val="24"/>
        </w:rPr>
        <w:drawing>
          <wp:inline distT="0" distB="0" distL="0" distR="0" wp14:anchorId="497132A1" wp14:editId="49A0F450">
            <wp:extent cx="4044950" cy="2169645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1384" cy="21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A98FB" w14:textId="3A51A983" w:rsidR="006832E6" w:rsidRDefault="006832E6">
      <w:pPr>
        <w:rPr>
          <w:rFonts w:ascii="Arial" w:hAnsi="Arial" w:cs="Arial"/>
          <w:b/>
          <w:sz w:val="24"/>
        </w:rPr>
      </w:pPr>
    </w:p>
    <w:p w14:paraId="7B994CA5" w14:textId="77777777" w:rsidR="006832E6" w:rsidRDefault="006832E6">
      <w:pPr>
        <w:rPr>
          <w:rFonts w:ascii="Arial" w:hAnsi="Arial" w:cs="Arial"/>
          <w:b/>
          <w:sz w:val="24"/>
        </w:rPr>
      </w:pPr>
    </w:p>
    <w:p w14:paraId="646FE306" w14:textId="77777777" w:rsidR="006832E6" w:rsidRDefault="006832E6">
      <w:pPr>
        <w:rPr>
          <w:rFonts w:ascii="Arial" w:hAnsi="Arial" w:cs="Arial"/>
          <w:b/>
          <w:sz w:val="24"/>
        </w:rPr>
      </w:pPr>
    </w:p>
    <w:p w14:paraId="06D04C09" w14:textId="77777777" w:rsidR="006832E6" w:rsidRDefault="006832E6">
      <w:pPr>
        <w:rPr>
          <w:rFonts w:ascii="Arial" w:hAnsi="Arial" w:cs="Arial"/>
          <w:b/>
          <w:sz w:val="24"/>
        </w:rPr>
      </w:pPr>
    </w:p>
    <w:p w14:paraId="371478A8" w14:textId="77777777" w:rsidR="006832E6" w:rsidRDefault="006832E6">
      <w:pPr>
        <w:rPr>
          <w:rFonts w:ascii="Arial" w:hAnsi="Arial" w:cs="Arial"/>
          <w:b/>
          <w:sz w:val="24"/>
        </w:rPr>
      </w:pPr>
    </w:p>
    <w:p w14:paraId="69E0C873" w14:textId="0BD64B53" w:rsidR="006832E6" w:rsidRDefault="006832E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Trasa nr 7:</w:t>
      </w:r>
    </w:p>
    <w:p w14:paraId="35ECFA05" w14:textId="4D26572C" w:rsidR="006832E6" w:rsidRPr="00AD4328" w:rsidRDefault="006832E6">
      <w:pPr>
        <w:rPr>
          <w:rFonts w:ascii="Arial" w:hAnsi="Arial" w:cs="Arial"/>
          <w:b/>
          <w:sz w:val="24"/>
        </w:rPr>
      </w:pPr>
      <w:r w:rsidRPr="006832E6">
        <w:rPr>
          <w:rFonts w:ascii="Arial" w:hAnsi="Arial" w:cs="Arial"/>
          <w:b/>
          <w:noProof/>
          <w:sz w:val="24"/>
        </w:rPr>
        <w:drawing>
          <wp:inline distT="0" distB="0" distL="0" distR="0" wp14:anchorId="52EB21CD" wp14:editId="20AD4941">
            <wp:extent cx="5172710" cy="184951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371" cy="18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2E6" w:rsidRPr="00AD4328" w:rsidSect="00935389">
      <w:headerReference w:type="default" r:id="rId14"/>
      <w:footerReference w:type="default" r:id="rId15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618CC" w14:textId="77777777" w:rsidR="006109B2" w:rsidRDefault="006109B2" w:rsidP="00935389">
      <w:pPr>
        <w:spacing w:after="0" w:line="240" w:lineRule="auto"/>
      </w:pPr>
      <w:r>
        <w:separator/>
      </w:r>
    </w:p>
  </w:endnote>
  <w:endnote w:type="continuationSeparator" w:id="0">
    <w:p w14:paraId="2789E266" w14:textId="77777777" w:rsidR="006109B2" w:rsidRDefault="006109B2" w:rsidP="0093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1EA66" w14:textId="5B03BB10" w:rsidR="00B263AE" w:rsidRDefault="00BB2CE9">
    <w:pPr>
      <w:pStyle w:val="Stopka"/>
      <w:jc w:val="right"/>
    </w:pPr>
    <w:r>
      <w:rPr>
        <w:rFonts w:ascii="Arial" w:hAnsi="Arial" w:cs="Arial"/>
        <w:sz w:val="16"/>
        <w:szCs w:val="16"/>
      </w:rPr>
      <w:t xml:space="preserve">Strona </w:t>
    </w:r>
    <w:r>
      <w:rPr>
        <w:rFonts w:cs="Arial"/>
        <w:b/>
        <w:bCs/>
        <w:sz w:val="16"/>
        <w:szCs w:val="16"/>
      </w:rPr>
      <w:fldChar w:fldCharType="begin"/>
    </w:r>
    <w:r>
      <w:rPr>
        <w:rFonts w:cs="Arial"/>
        <w:b/>
        <w:bCs/>
        <w:sz w:val="16"/>
        <w:szCs w:val="16"/>
      </w:rPr>
      <w:instrText xml:space="preserve"> PAGE </w:instrText>
    </w:r>
    <w:r>
      <w:rPr>
        <w:rFonts w:cs="Arial"/>
        <w:b/>
        <w:bCs/>
        <w:sz w:val="16"/>
        <w:szCs w:val="16"/>
      </w:rPr>
      <w:fldChar w:fldCharType="separate"/>
    </w:r>
    <w:r w:rsidR="00375498">
      <w:rPr>
        <w:rFonts w:cs="Arial"/>
        <w:b/>
        <w:bCs/>
        <w:noProof/>
        <w:sz w:val="16"/>
        <w:szCs w:val="16"/>
      </w:rPr>
      <w:t>1</w:t>
    </w:r>
    <w:r>
      <w:rPr>
        <w:rFonts w:cs="Arial"/>
        <w:b/>
        <w:bCs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z </w:t>
    </w:r>
    <w:r>
      <w:rPr>
        <w:rFonts w:cs="Arial"/>
        <w:b/>
        <w:bCs/>
        <w:sz w:val="16"/>
        <w:szCs w:val="16"/>
      </w:rPr>
      <w:fldChar w:fldCharType="begin"/>
    </w:r>
    <w:r>
      <w:rPr>
        <w:rFonts w:cs="Arial"/>
        <w:b/>
        <w:bCs/>
        <w:sz w:val="16"/>
        <w:szCs w:val="16"/>
      </w:rPr>
      <w:instrText xml:space="preserve"> NUMPAGES \* ARABIC </w:instrText>
    </w:r>
    <w:r>
      <w:rPr>
        <w:rFonts w:cs="Arial"/>
        <w:b/>
        <w:bCs/>
        <w:sz w:val="16"/>
        <w:szCs w:val="16"/>
      </w:rPr>
      <w:fldChar w:fldCharType="separate"/>
    </w:r>
    <w:r w:rsidR="00375498">
      <w:rPr>
        <w:rFonts w:cs="Arial"/>
        <w:b/>
        <w:bCs/>
        <w:noProof/>
        <w:sz w:val="16"/>
        <w:szCs w:val="16"/>
      </w:rPr>
      <w:t>6</w:t>
    </w:r>
    <w:r>
      <w:rPr>
        <w:rFonts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31EEC" w14:textId="77777777" w:rsidR="006109B2" w:rsidRDefault="006109B2" w:rsidP="00935389">
      <w:pPr>
        <w:spacing w:after="0" w:line="240" w:lineRule="auto"/>
      </w:pPr>
      <w:r>
        <w:separator/>
      </w:r>
    </w:p>
  </w:footnote>
  <w:footnote w:type="continuationSeparator" w:id="0">
    <w:p w14:paraId="602E1440" w14:textId="77777777" w:rsidR="006109B2" w:rsidRDefault="006109B2" w:rsidP="00935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1D582" w14:textId="3224D8AD" w:rsidR="00B263AE" w:rsidRDefault="003C45C4" w:rsidP="00033BCD">
    <w:pPr>
      <w:pStyle w:val="Nagwek"/>
      <w:rPr>
        <w:rFonts w:ascii="Arial" w:hAnsi="Arial" w:cs="Arial"/>
        <w:sz w:val="16"/>
        <w:szCs w:val="16"/>
      </w:rPr>
    </w:pPr>
    <w:r w:rsidRPr="003C45C4">
      <w:rPr>
        <w:noProof/>
        <w:lang w:eastAsia="pl-PL"/>
      </w:rPr>
      <w:drawing>
        <wp:inline distT="0" distB="0" distL="0" distR="0" wp14:anchorId="1DEBDE15" wp14:editId="50EEBE6D">
          <wp:extent cx="5759450" cy="695960"/>
          <wp:effectExtent l="0" t="0" r="0" b="8890"/>
          <wp:docPr id="6830397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00000007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5"/>
      <w:numFmt w:val="upperRoman"/>
      <w:lvlText w:val="%3."/>
      <w:lvlJc w:val="left"/>
      <w:pPr>
        <w:tabs>
          <w:tab w:val="num" w:pos="0"/>
        </w:tabs>
        <w:ind w:left="270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b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12"/>
    <w:multiLevelType w:val="singleLevel"/>
    <w:tmpl w:val="00000012"/>
    <w:name w:val="WW8Num22"/>
    <w:lvl w:ilvl="0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ascii="Arial" w:hAnsi="Arial" w:cs="Arial" w:hint="default"/>
        <w:b/>
        <w:sz w:val="20"/>
      </w:rPr>
    </w:lvl>
  </w:abstractNum>
  <w:abstractNum w:abstractNumId="2" w15:restartNumberingAfterBreak="0">
    <w:nsid w:val="00000015"/>
    <w:multiLevelType w:val="multilevel"/>
    <w:tmpl w:val="00000015"/>
    <w:name w:val="WW8Num25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" w15:restartNumberingAfterBreak="0">
    <w:nsid w:val="00000022"/>
    <w:multiLevelType w:val="singleLevel"/>
    <w:tmpl w:val="00000022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2078" w:hanging="360"/>
      </w:pPr>
      <w:rPr>
        <w:rFonts w:ascii="Arial" w:hAnsi="Arial" w:cs="Arial"/>
        <w:sz w:val="20"/>
        <w:szCs w:val="20"/>
      </w:rPr>
    </w:lvl>
  </w:abstractNum>
  <w:abstractNum w:abstractNumId="4" w15:restartNumberingAfterBreak="0">
    <w:nsid w:val="00000027"/>
    <w:multiLevelType w:val="singleLevel"/>
    <w:tmpl w:val="00000027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3"/>
        <w:szCs w:val="23"/>
      </w:rPr>
    </w:lvl>
  </w:abstractNum>
  <w:abstractNum w:abstractNumId="5" w15:restartNumberingAfterBreak="0">
    <w:nsid w:val="37BE3367"/>
    <w:multiLevelType w:val="hybridMultilevel"/>
    <w:tmpl w:val="6860BAA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B717FA"/>
    <w:multiLevelType w:val="hybridMultilevel"/>
    <w:tmpl w:val="C4208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032765">
    <w:abstractNumId w:val="0"/>
  </w:num>
  <w:num w:numId="2" w16cid:durableId="172914051">
    <w:abstractNumId w:val="1"/>
  </w:num>
  <w:num w:numId="3" w16cid:durableId="347558696">
    <w:abstractNumId w:val="2"/>
  </w:num>
  <w:num w:numId="4" w16cid:durableId="887955045">
    <w:abstractNumId w:val="3"/>
  </w:num>
  <w:num w:numId="5" w16cid:durableId="1127117670">
    <w:abstractNumId w:val="4"/>
  </w:num>
  <w:num w:numId="6" w16cid:durableId="171190322">
    <w:abstractNumId w:val="5"/>
  </w:num>
  <w:num w:numId="7" w16cid:durableId="13879466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389"/>
    <w:rsid w:val="000E6F5F"/>
    <w:rsid w:val="00162AFE"/>
    <w:rsid w:val="00271D39"/>
    <w:rsid w:val="00332240"/>
    <w:rsid w:val="00375498"/>
    <w:rsid w:val="003C45C4"/>
    <w:rsid w:val="004720FC"/>
    <w:rsid w:val="00522783"/>
    <w:rsid w:val="00600BA8"/>
    <w:rsid w:val="006109B2"/>
    <w:rsid w:val="006550D6"/>
    <w:rsid w:val="006832E6"/>
    <w:rsid w:val="00753032"/>
    <w:rsid w:val="008C0066"/>
    <w:rsid w:val="00935389"/>
    <w:rsid w:val="009356A5"/>
    <w:rsid w:val="00955A82"/>
    <w:rsid w:val="00AA3204"/>
    <w:rsid w:val="00AD4328"/>
    <w:rsid w:val="00BB2CE9"/>
    <w:rsid w:val="00C662C8"/>
    <w:rsid w:val="00CF4145"/>
    <w:rsid w:val="00E41EE5"/>
    <w:rsid w:val="00ED6638"/>
    <w:rsid w:val="00FD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E8640"/>
  <w15:chartTrackingRefBased/>
  <w15:docId w15:val="{7BC83160-0944-429B-B4B8-DBE0BEF6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B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935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5389"/>
  </w:style>
  <w:style w:type="paragraph" w:styleId="Nagwek">
    <w:name w:val="header"/>
    <w:basedOn w:val="Normalny"/>
    <w:link w:val="NagwekZnak"/>
    <w:uiPriority w:val="99"/>
    <w:unhideWhenUsed/>
    <w:rsid w:val="00935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389"/>
  </w:style>
  <w:style w:type="paragraph" w:styleId="Akapitzlist">
    <w:name w:val="List Paragraph"/>
    <w:basedOn w:val="Normalny"/>
    <w:uiPriority w:val="34"/>
    <w:qFormat/>
    <w:rsid w:val="00955A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418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l.karwaszewska</dc:creator>
  <cp:keywords/>
  <dc:description/>
  <cp:lastModifiedBy>l.karwaszewska</cp:lastModifiedBy>
  <cp:revision>5</cp:revision>
  <cp:lastPrinted>2023-06-05T05:23:00Z</cp:lastPrinted>
  <dcterms:created xsi:type="dcterms:W3CDTF">2023-06-05T05:23:00Z</dcterms:created>
  <dcterms:modified xsi:type="dcterms:W3CDTF">2023-06-06T07:06:00Z</dcterms:modified>
</cp:coreProperties>
</file>