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8EF40" w14:textId="77777777" w:rsidR="007678A3" w:rsidRPr="005B64C5" w:rsidRDefault="007678A3" w:rsidP="00291D47">
      <w:pPr>
        <w:spacing w:line="240" w:lineRule="atLeast"/>
        <w:ind w:left="5664" w:firstLine="708"/>
        <w:rPr>
          <w:sz w:val="22"/>
          <w:szCs w:val="22"/>
        </w:rPr>
      </w:pPr>
    </w:p>
    <w:p w14:paraId="1EBF2F1D" w14:textId="358EFA25" w:rsidR="00FF6EF5" w:rsidRPr="00B217B3" w:rsidRDefault="00FF6EF5" w:rsidP="00FF6EF5">
      <w:pPr>
        <w:pStyle w:val="Nagwek"/>
        <w:jc w:val="right"/>
        <w:rPr>
          <w:rFonts w:ascii="Fira Sans" w:hAnsi="Fira Sans"/>
          <w:sz w:val="22"/>
          <w:szCs w:val="22"/>
        </w:rPr>
      </w:pPr>
      <w:r w:rsidRPr="007F6D88">
        <w:rPr>
          <w:sz w:val="20"/>
          <w:szCs w:val="20"/>
        </w:rPr>
        <w:tab/>
      </w:r>
      <w:r w:rsidRPr="00B217B3">
        <w:rPr>
          <w:rFonts w:ascii="Fira Sans" w:hAnsi="Fira Sans"/>
          <w:noProof/>
          <w:sz w:val="22"/>
          <w:szCs w:val="22"/>
        </w:rPr>
        <w:t xml:space="preserve">Słupsk, dnia </w:t>
      </w:r>
      <w:r w:rsidR="001D55BE">
        <w:rPr>
          <w:rFonts w:ascii="Fira Sans" w:hAnsi="Fira Sans"/>
          <w:noProof/>
          <w:sz w:val="22"/>
          <w:szCs w:val="22"/>
        </w:rPr>
        <w:t>11.12.</w:t>
      </w:r>
      <w:r w:rsidR="00F16B5D">
        <w:rPr>
          <w:rFonts w:ascii="Fira Sans" w:hAnsi="Fira Sans"/>
          <w:noProof/>
          <w:sz w:val="22"/>
          <w:szCs w:val="22"/>
        </w:rPr>
        <w:t>2025</w:t>
      </w:r>
      <w:r w:rsidRPr="00B217B3">
        <w:rPr>
          <w:rFonts w:ascii="Fira Sans" w:hAnsi="Fira Sans"/>
          <w:noProof/>
          <w:sz w:val="22"/>
          <w:szCs w:val="22"/>
        </w:rPr>
        <w:t xml:space="preserve"> r.</w:t>
      </w:r>
    </w:p>
    <w:p w14:paraId="277F1C3E" w14:textId="77777777" w:rsidR="00FF6EF5" w:rsidRPr="00B217B3" w:rsidRDefault="00FF6EF5" w:rsidP="004D6E29">
      <w:pPr>
        <w:widowControl w:val="0"/>
        <w:autoSpaceDE w:val="0"/>
        <w:autoSpaceDN w:val="0"/>
        <w:adjustRightInd w:val="0"/>
        <w:jc w:val="both"/>
        <w:rPr>
          <w:rFonts w:ascii="Fira Sans" w:hAnsi="Fira Sans"/>
          <w:b/>
          <w:sz w:val="22"/>
          <w:szCs w:val="22"/>
        </w:rPr>
      </w:pPr>
    </w:p>
    <w:p w14:paraId="526B2C8C" w14:textId="662C8FCF" w:rsidR="007678A3" w:rsidRPr="00B217B3" w:rsidRDefault="00CB226E" w:rsidP="00EE4917">
      <w:pPr>
        <w:spacing w:line="240" w:lineRule="atLeast"/>
        <w:jc w:val="both"/>
        <w:rPr>
          <w:rFonts w:ascii="Fira Sans" w:hAnsi="Fira Sans"/>
          <w:sz w:val="22"/>
          <w:szCs w:val="22"/>
        </w:rPr>
      </w:pPr>
      <w:r w:rsidRPr="00EA6794">
        <w:rPr>
          <w:rFonts w:ascii="Fira Sans" w:hAnsi="Fira Sans"/>
          <w:b/>
          <w:sz w:val="22"/>
          <w:szCs w:val="22"/>
        </w:rPr>
        <w:t>D</w:t>
      </w:r>
      <w:r w:rsidR="00EE4917" w:rsidRPr="00EA6794">
        <w:rPr>
          <w:rFonts w:ascii="Fira Sans" w:hAnsi="Fira Sans"/>
          <w:b/>
          <w:sz w:val="22"/>
          <w:szCs w:val="22"/>
        </w:rPr>
        <w:t>otyczy: postępowania o udzielenie zamówienia publicznego w trybie przetargu nieograniczonego pn.: „</w:t>
      </w:r>
      <w:r w:rsidR="00EA6794" w:rsidRPr="00EA6794">
        <w:rPr>
          <w:rFonts w:ascii="Fira Sans" w:hAnsi="Fira Sans"/>
          <w:b/>
          <w:sz w:val="22"/>
          <w:szCs w:val="22"/>
        </w:rPr>
        <w:t>Dostawa igieł do znieczuleń, dializatorów, sterylnych osłon na sprzęt, implantów piersi, oraz jednorazowego oprzyrządowania i sprzętu dla Pracowni Endoskopowej</w:t>
      </w:r>
      <w:r w:rsidR="00EE4917" w:rsidRPr="00B217B3">
        <w:rPr>
          <w:rFonts w:ascii="Fira Sans" w:hAnsi="Fira Sans"/>
          <w:b/>
          <w:sz w:val="22"/>
          <w:szCs w:val="22"/>
        </w:rPr>
        <w:t xml:space="preserve">”- nr postępowania </w:t>
      </w:r>
      <w:r w:rsidR="00EA6794">
        <w:rPr>
          <w:rFonts w:ascii="Fira Sans" w:hAnsi="Fira Sans"/>
          <w:b/>
          <w:sz w:val="22"/>
          <w:szCs w:val="22"/>
        </w:rPr>
        <w:t>112</w:t>
      </w:r>
      <w:r w:rsidR="00EE4917" w:rsidRPr="00B217B3">
        <w:rPr>
          <w:rFonts w:ascii="Fira Sans" w:hAnsi="Fira Sans"/>
          <w:b/>
          <w:sz w:val="22"/>
          <w:szCs w:val="22"/>
        </w:rPr>
        <w:t>/PN/202</w:t>
      </w:r>
      <w:r w:rsidR="00F16B5D">
        <w:rPr>
          <w:rFonts w:ascii="Fira Sans" w:hAnsi="Fira Sans"/>
          <w:b/>
          <w:sz w:val="22"/>
          <w:szCs w:val="22"/>
        </w:rPr>
        <w:t>5</w:t>
      </w:r>
    </w:p>
    <w:p w14:paraId="7498CF46" w14:textId="77777777" w:rsidR="00E70BBD" w:rsidRPr="00B217B3" w:rsidRDefault="00E70BBD" w:rsidP="00291D47">
      <w:pPr>
        <w:spacing w:line="240" w:lineRule="atLeast"/>
        <w:ind w:firstLine="360"/>
        <w:jc w:val="both"/>
        <w:rPr>
          <w:rFonts w:ascii="Fira Sans" w:hAnsi="Fira Sans"/>
          <w:sz w:val="22"/>
          <w:szCs w:val="22"/>
        </w:rPr>
      </w:pPr>
    </w:p>
    <w:p w14:paraId="25549729" w14:textId="5695E5AB" w:rsidR="00834415" w:rsidRPr="00B217B3" w:rsidRDefault="00C342C9" w:rsidP="001901A6">
      <w:pPr>
        <w:spacing w:line="240" w:lineRule="atLeast"/>
        <w:jc w:val="both"/>
        <w:rPr>
          <w:rFonts w:ascii="Fira Sans" w:hAnsi="Fira Sans"/>
          <w:sz w:val="22"/>
          <w:szCs w:val="22"/>
        </w:rPr>
      </w:pPr>
      <w:r w:rsidRPr="00B217B3">
        <w:rPr>
          <w:rFonts w:ascii="Fira Sans" w:hAnsi="Fira Sans"/>
          <w:sz w:val="22"/>
          <w:szCs w:val="22"/>
        </w:rPr>
        <w:t xml:space="preserve">Na </w:t>
      </w:r>
      <w:r w:rsidRPr="00EA6794">
        <w:rPr>
          <w:rFonts w:ascii="Fira Sans" w:hAnsi="Fira Sans"/>
          <w:sz w:val="22"/>
          <w:szCs w:val="22"/>
        </w:rPr>
        <w:t xml:space="preserve">podstawie </w:t>
      </w:r>
      <w:r w:rsidR="00B256FA" w:rsidRPr="00EA6794">
        <w:rPr>
          <w:rFonts w:ascii="Fira Sans" w:hAnsi="Fira Sans"/>
          <w:b/>
          <w:bCs/>
          <w:sz w:val="22"/>
          <w:szCs w:val="22"/>
        </w:rPr>
        <w:t>art. 135 ust. 6</w:t>
      </w:r>
      <w:r w:rsidR="00B256FA" w:rsidRPr="00EA6794">
        <w:rPr>
          <w:rFonts w:ascii="Fira Sans" w:hAnsi="Fira Sans"/>
          <w:sz w:val="22"/>
          <w:szCs w:val="22"/>
        </w:rPr>
        <w:t xml:space="preserve"> </w:t>
      </w:r>
      <w:r w:rsidR="003A4787" w:rsidRPr="00EA6794">
        <w:rPr>
          <w:rFonts w:ascii="Fira Sans" w:hAnsi="Fira Sans"/>
          <w:sz w:val="22"/>
          <w:szCs w:val="22"/>
        </w:rPr>
        <w:t>–</w:t>
      </w:r>
      <w:r w:rsidR="001F56C8" w:rsidRPr="00EA6794">
        <w:rPr>
          <w:rFonts w:ascii="Fira Sans" w:hAnsi="Fira Sans"/>
          <w:sz w:val="22"/>
          <w:szCs w:val="22"/>
        </w:rPr>
        <w:t xml:space="preserve"> </w:t>
      </w:r>
      <w:r w:rsidR="003A4787" w:rsidRPr="00EA6794">
        <w:rPr>
          <w:rFonts w:ascii="Fira Sans" w:hAnsi="Fira Sans"/>
          <w:sz w:val="22"/>
          <w:szCs w:val="22"/>
        </w:rPr>
        <w:t xml:space="preserve">przetarg </w:t>
      </w:r>
      <w:r w:rsidR="001F56C8" w:rsidRPr="00EA6794">
        <w:rPr>
          <w:rFonts w:ascii="Fira Sans" w:hAnsi="Fira Sans"/>
          <w:sz w:val="22"/>
          <w:szCs w:val="22"/>
        </w:rPr>
        <w:t>nieograniczony</w:t>
      </w:r>
      <w:bookmarkStart w:id="0" w:name="_Hlk63335437"/>
      <w:r w:rsidR="00B256FA" w:rsidRPr="00EA6794">
        <w:rPr>
          <w:rFonts w:ascii="Fira Sans" w:hAnsi="Fira Sans"/>
          <w:b/>
          <w:bCs/>
          <w:sz w:val="22"/>
          <w:szCs w:val="22"/>
        </w:rPr>
        <w:t xml:space="preserve"> </w:t>
      </w:r>
      <w:bookmarkEnd w:id="0"/>
      <w:r w:rsidR="00EE091B" w:rsidRPr="00EA6794">
        <w:rPr>
          <w:rFonts w:ascii="Fira Sans" w:hAnsi="Fira Sans"/>
          <w:sz w:val="22"/>
          <w:szCs w:val="22"/>
        </w:rPr>
        <w:t>ustawy</w:t>
      </w:r>
      <w:r w:rsidR="00EE091B" w:rsidRPr="00EA6794">
        <w:rPr>
          <w:rFonts w:ascii="Fira Sans" w:hAnsi="Fira Sans"/>
          <w:b/>
          <w:bCs/>
          <w:sz w:val="22"/>
          <w:szCs w:val="22"/>
        </w:rPr>
        <w:t xml:space="preserve"> </w:t>
      </w:r>
      <w:r w:rsidR="00D95164" w:rsidRPr="00EA6794">
        <w:rPr>
          <w:rFonts w:ascii="Fira Sans" w:hAnsi="Fira Sans"/>
          <w:sz w:val="22"/>
          <w:szCs w:val="22"/>
        </w:rPr>
        <w:t>z dnia 11 września 2019 r. - Prawo zamówień publicznych (</w:t>
      </w:r>
      <w:proofErr w:type="spellStart"/>
      <w:r w:rsidR="00F858BE" w:rsidRPr="00EA6794">
        <w:rPr>
          <w:rFonts w:ascii="Fira Sans" w:hAnsi="Fira Sans"/>
          <w:sz w:val="22"/>
          <w:szCs w:val="22"/>
        </w:rPr>
        <w:t>t.j</w:t>
      </w:r>
      <w:proofErr w:type="spellEnd"/>
      <w:r w:rsidR="00F858BE" w:rsidRPr="00EA6794">
        <w:rPr>
          <w:rFonts w:ascii="Fira Sans" w:hAnsi="Fira Sans"/>
          <w:sz w:val="22"/>
          <w:szCs w:val="22"/>
        </w:rPr>
        <w:t xml:space="preserve">. </w:t>
      </w:r>
      <w:r w:rsidR="009D531A" w:rsidRPr="00EA6794">
        <w:rPr>
          <w:rFonts w:ascii="Fira Sans" w:hAnsi="Fira Sans"/>
          <w:sz w:val="22"/>
          <w:szCs w:val="22"/>
        </w:rPr>
        <w:t>Dz. U. z 202</w:t>
      </w:r>
      <w:r w:rsidR="00F51266" w:rsidRPr="00EA6794">
        <w:rPr>
          <w:rFonts w:ascii="Fira Sans" w:hAnsi="Fira Sans"/>
          <w:sz w:val="22"/>
          <w:szCs w:val="22"/>
        </w:rPr>
        <w:t>4</w:t>
      </w:r>
      <w:r w:rsidR="009D531A" w:rsidRPr="00EA6794">
        <w:rPr>
          <w:rFonts w:ascii="Fira Sans" w:hAnsi="Fira Sans"/>
          <w:sz w:val="22"/>
          <w:szCs w:val="22"/>
        </w:rPr>
        <w:t xml:space="preserve"> r. poz. </w:t>
      </w:r>
      <w:r w:rsidR="00F51266" w:rsidRPr="00EA6794">
        <w:rPr>
          <w:rFonts w:ascii="Fira Sans" w:hAnsi="Fira Sans"/>
          <w:sz w:val="22"/>
          <w:szCs w:val="22"/>
        </w:rPr>
        <w:t>1320</w:t>
      </w:r>
      <w:r w:rsidR="00002CF2" w:rsidRPr="00EA6794">
        <w:rPr>
          <w:rFonts w:ascii="Fira Sans" w:hAnsi="Fira Sans"/>
          <w:sz w:val="22"/>
          <w:szCs w:val="22"/>
        </w:rPr>
        <w:t xml:space="preserve"> ze zm.</w:t>
      </w:r>
      <w:r w:rsidR="00965A24" w:rsidRPr="00EA6794">
        <w:rPr>
          <w:rFonts w:ascii="Fira Sans" w:hAnsi="Fira Sans"/>
          <w:sz w:val="22"/>
          <w:szCs w:val="22"/>
        </w:rPr>
        <w:t>)</w:t>
      </w:r>
      <w:r w:rsidR="00C36A02" w:rsidRPr="00EA6794">
        <w:rPr>
          <w:rFonts w:ascii="Fira Sans" w:hAnsi="Fira Sans"/>
          <w:sz w:val="22"/>
          <w:szCs w:val="22"/>
        </w:rPr>
        <w:t>,</w:t>
      </w:r>
      <w:r w:rsidR="009D531A" w:rsidRPr="00EA6794">
        <w:rPr>
          <w:rFonts w:ascii="Fira Sans" w:hAnsi="Fira Sans"/>
          <w:sz w:val="22"/>
          <w:szCs w:val="22"/>
        </w:rPr>
        <w:t xml:space="preserve"> </w:t>
      </w:r>
      <w:r w:rsidR="00965A24" w:rsidRPr="00EA6794">
        <w:rPr>
          <w:rFonts w:ascii="Fira Sans" w:hAnsi="Fira Sans"/>
          <w:sz w:val="22"/>
          <w:szCs w:val="22"/>
        </w:rPr>
        <w:t xml:space="preserve">[zwanej dalej także „PZP”] </w:t>
      </w:r>
      <w:r w:rsidRPr="00EA6794">
        <w:rPr>
          <w:rFonts w:ascii="Fira Sans" w:hAnsi="Fira Sans"/>
          <w:sz w:val="22"/>
          <w:szCs w:val="22"/>
        </w:rPr>
        <w:t xml:space="preserve">Zamawiający </w:t>
      </w:r>
      <w:r w:rsidR="00F73439" w:rsidRPr="00EA6794">
        <w:rPr>
          <w:rFonts w:ascii="Fira Sans" w:hAnsi="Fira Sans"/>
          <w:sz w:val="22"/>
          <w:szCs w:val="22"/>
        </w:rPr>
        <w:t>udostępnia</w:t>
      </w:r>
      <w:r w:rsidRPr="00EA6794">
        <w:rPr>
          <w:rFonts w:ascii="Fira Sans" w:hAnsi="Fira Sans"/>
          <w:sz w:val="22"/>
          <w:szCs w:val="22"/>
        </w:rPr>
        <w:t xml:space="preserve"> treść zapytań dotyczących</w:t>
      </w:r>
      <w:r w:rsidRPr="00B217B3">
        <w:rPr>
          <w:rFonts w:ascii="Fira Sans" w:hAnsi="Fira Sans"/>
          <w:sz w:val="22"/>
          <w:szCs w:val="22"/>
        </w:rPr>
        <w:t xml:space="preserve"> zapisów specyfikacji warunków zamówienia</w:t>
      </w:r>
      <w:r w:rsidR="004C70A5" w:rsidRPr="00B217B3">
        <w:rPr>
          <w:rFonts w:ascii="Fira Sans" w:hAnsi="Fira Sans"/>
          <w:sz w:val="22"/>
          <w:szCs w:val="22"/>
        </w:rPr>
        <w:t xml:space="preserve"> (dalej „SWZ”)</w:t>
      </w:r>
      <w:r w:rsidRPr="00B217B3">
        <w:rPr>
          <w:rFonts w:ascii="Fira Sans" w:hAnsi="Fira Sans"/>
          <w:sz w:val="22"/>
          <w:szCs w:val="22"/>
        </w:rPr>
        <w:t xml:space="preserve"> wraz z wyjaśnieniami. W przedmiotowym postępowaniu wpłynęły następujące zapytania:</w:t>
      </w:r>
    </w:p>
    <w:p w14:paraId="3937B492" w14:textId="3D476133" w:rsidR="004C283F" w:rsidRDefault="004C283F" w:rsidP="001901A6">
      <w:pPr>
        <w:spacing w:line="240" w:lineRule="atLeast"/>
        <w:jc w:val="both"/>
        <w:rPr>
          <w:rFonts w:ascii="Fira Sans" w:hAnsi="Fira Sans"/>
          <w:sz w:val="22"/>
          <w:szCs w:val="22"/>
        </w:rPr>
      </w:pPr>
    </w:p>
    <w:p w14:paraId="7668C674" w14:textId="77777777" w:rsidR="004461D4" w:rsidRPr="00B217B3" w:rsidRDefault="004461D4" w:rsidP="001901A6">
      <w:pPr>
        <w:spacing w:line="240" w:lineRule="atLeast"/>
        <w:jc w:val="both"/>
        <w:rPr>
          <w:rFonts w:ascii="Fira Sans" w:hAnsi="Fira Sans"/>
          <w:sz w:val="22"/>
          <w:szCs w:val="22"/>
        </w:rPr>
      </w:pPr>
    </w:p>
    <w:p w14:paraId="5AECBD0F" w14:textId="77777777" w:rsidR="000510D6" w:rsidRPr="00B217B3" w:rsidRDefault="000510D6" w:rsidP="000510D6">
      <w:pPr>
        <w:spacing w:line="240" w:lineRule="atLeast"/>
        <w:jc w:val="both"/>
        <w:rPr>
          <w:rFonts w:ascii="Fira Sans" w:hAnsi="Fira Sans"/>
          <w:b/>
          <w:sz w:val="22"/>
          <w:szCs w:val="22"/>
          <w:u w:val="single"/>
        </w:rPr>
      </w:pPr>
      <w:r w:rsidRPr="00B217B3">
        <w:rPr>
          <w:rFonts w:ascii="Fira Sans" w:hAnsi="Fira Sans"/>
          <w:b/>
          <w:sz w:val="22"/>
          <w:szCs w:val="22"/>
          <w:u w:val="single"/>
        </w:rPr>
        <w:t>Pytanie nr 1:</w:t>
      </w:r>
    </w:p>
    <w:p w14:paraId="471DD6E5" w14:textId="7CC189C8" w:rsidR="000510D6" w:rsidRPr="00C21D02" w:rsidRDefault="00A66D69" w:rsidP="00A66D69">
      <w:pPr>
        <w:spacing w:line="240" w:lineRule="atLeast"/>
        <w:jc w:val="both"/>
        <w:rPr>
          <w:rFonts w:ascii="Fira Sans" w:hAnsi="Fira Sans"/>
          <w:bCs/>
          <w:iCs/>
          <w:sz w:val="22"/>
          <w:szCs w:val="22"/>
        </w:rPr>
      </w:pPr>
      <w:r w:rsidRPr="00A66D69">
        <w:rPr>
          <w:rFonts w:ascii="Fira Sans" w:hAnsi="Fira Sans"/>
          <w:bCs/>
          <w:iCs/>
          <w:sz w:val="22"/>
          <w:szCs w:val="22"/>
        </w:rPr>
        <w:t>Czy Zamawiający  dopuści zaoferowanie w części nr 15 poz. 1  worków do ochrony przed światłem :</w:t>
      </w:r>
      <w:r>
        <w:rPr>
          <w:rFonts w:ascii="Fira Sans" w:hAnsi="Fira Sans"/>
          <w:bCs/>
          <w:iCs/>
          <w:sz w:val="22"/>
          <w:szCs w:val="22"/>
        </w:rPr>
        <w:t xml:space="preserve"> </w:t>
      </w:r>
      <w:r w:rsidRPr="00A66D69">
        <w:rPr>
          <w:rFonts w:ascii="Fira Sans" w:hAnsi="Fira Sans"/>
          <w:bCs/>
          <w:iCs/>
          <w:sz w:val="22"/>
          <w:szCs w:val="22"/>
        </w:rPr>
        <w:t>1000 - 3000 ml  (25 cm + 5 cm + 5 cm (</w:t>
      </w:r>
      <w:proofErr w:type="spellStart"/>
      <w:r w:rsidRPr="00A66D69">
        <w:rPr>
          <w:rFonts w:ascii="Fira Sans" w:hAnsi="Fira Sans"/>
          <w:bCs/>
          <w:iCs/>
          <w:sz w:val="22"/>
          <w:szCs w:val="22"/>
        </w:rPr>
        <w:t>rozsz</w:t>
      </w:r>
      <w:proofErr w:type="spellEnd"/>
      <w:r w:rsidRPr="00A66D69">
        <w:rPr>
          <w:rFonts w:ascii="Fira Sans" w:hAnsi="Fira Sans"/>
          <w:bCs/>
          <w:iCs/>
          <w:sz w:val="22"/>
          <w:szCs w:val="22"/>
        </w:rPr>
        <w:t>.) x 40 cm w kolorze żółtym ?</w:t>
      </w:r>
    </w:p>
    <w:p w14:paraId="5EC9DEFD" w14:textId="025B3196" w:rsidR="000510D6" w:rsidRPr="00B217B3" w:rsidRDefault="000510D6" w:rsidP="000510D6">
      <w:pPr>
        <w:spacing w:line="240" w:lineRule="atLeast"/>
        <w:jc w:val="both"/>
        <w:rPr>
          <w:rFonts w:ascii="Fira Sans" w:hAnsi="Fira Sans"/>
          <w:b/>
          <w:sz w:val="22"/>
          <w:szCs w:val="22"/>
        </w:rPr>
      </w:pPr>
      <w:r w:rsidRPr="00B217B3">
        <w:rPr>
          <w:rFonts w:ascii="Fira Sans" w:hAnsi="Fira Sans"/>
          <w:b/>
          <w:i/>
          <w:sz w:val="22"/>
          <w:szCs w:val="22"/>
        </w:rPr>
        <w:t>Odp. Zamawiającego:</w:t>
      </w:r>
      <w:r w:rsidR="000811FF">
        <w:rPr>
          <w:rFonts w:ascii="Fira Sans" w:hAnsi="Fira Sans"/>
          <w:b/>
          <w:i/>
          <w:sz w:val="22"/>
          <w:szCs w:val="22"/>
        </w:rPr>
        <w:t xml:space="preserve"> </w:t>
      </w:r>
      <w:bookmarkStart w:id="1" w:name="_Hlk214539675"/>
      <w:r w:rsidR="000811FF">
        <w:rPr>
          <w:rFonts w:ascii="Fira Sans" w:hAnsi="Fira Sans"/>
          <w:b/>
          <w:i/>
          <w:sz w:val="22"/>
          <w:szCs w:val="22"/>
        </w:rPr>
        <w:t>Zamawiający podtrzymuje zapisy SWZ.</w:t>
      </w:r>
      <w:bookmarkEnd w:id="1"/>
    </w:p>
    <w:p w14:paraId="017C7AE9" w14:textId="77777777" w:rsidR="000510D6" w:rsidRPr="00B217B3" w:rsidRDefault="000510D6" w:rsidP="000510D6">
      <w:pPr>
        <w:spacing w:line="240" w:lineRule="atLeast"/>
        <w:jc w:val="both"/>
        <w:rPr>
          <w:rFonts w:ascii="Fira Sans" w:hAnsi="Fira Sans"/>
          <w:sz w:val="22"/>
          <w:szCs w:val="22"/>
        </w:rPr>
      </w:pPr>
    </w:p>
    <w:p w14:paraId="1F83FECF" w14:textId="77777777" w:rsidR="000510D6" w:rsidRPr="00B217B3" w:rsidRDefault="000510D6" w:rsidP="000510D6">
      <w:pPr>
        <w:spacing w:line="240" w:lineRule="atLeast"/>
        <w:jc w:val="both"/>
        <w:rPr>
          <w:rFonts w:ascii="Fira Sans" w:hAnsi="Fira Sans"/>
          <w:b/>
          <w:sz w:val="22"/>
          <w:szCs w:val="22"/>
          <w:u w:val="single"/>
        </w:rPr>
      </w:pPr>
      <w:r w:rsidRPr="00B217B3">
        <w:rPr>
          <w:rFonts w:ascii="Fira Sans" w:hAnsi="Fira Sans"/>
          <w:b/>
          <w:sz w:val="22"/>
          <w:szCs w:val="22"/>
          <w:u w:val="single"/>
        </w:rPr>
        <w:t>Pytanie nr 2:</w:t>
      </w:r>
    </w:p>
    <w:p w14:paraId="25D30D97" w14:textId="43841378" w:rsidR="000510D6" w:rsidRPr="00A66D69" w:rsidRDefault="00A66D69" w:rsidP="00A66D69">
      <w:pPr>
        <w:spacing w:line="240" w:lineRule="atLeast"/>
        <w:rPr>
          <w:rFonts w:ascii="Fira Sans" w:hAnsi="Fira Sans"/>
          <w:sz w:val="22"/>
          <w:szCs w:val="22"/>
        </w:rPr>
      </w:pPr>
      <w:r w:rsidRPr="00A66D69">
        <w:rPr>
          <w:rFonts w:ascii="Fira Sans" w:hAnsi="Fira Sans"/>
          <w:sz w:val="22"/>
          <w:szCs w:val="22"/>
        </w:rPr>
        <w:t>Czy Zamawiający  dopuści zaoferowanie w części nr 15 poz. 1  worków do ochrony przed światłem :</w:t>
      </w:r>
      <w:r>
        <w:rPr>
          <w:rFonts w:ascii="Fira Sans" w:hAnsi="Fira Sans"/>
          <w:sz w:val="22"/>
          <w:szCs w:val="22"/>
        </w:rPr>
        <w:t xml:space="preserve"> </w:t>
      </w:r>
      <w:r w:rsidRPr="00A66D69">
        <w:rPr>
          <w:rFonts w:ascii="Fira Sans" w:hAnsi="Fira Sans"/>
          <w:sz w:val="22"/>
          <w:szCs w:val="22"/>
        </w:rPr>
        <w:t>1000 - 3000 ml  (300mmx 500mm) w kolorze zielonym ?</w:t>
      </w:r>
    </w:p>
    <w:p w14:paraId="2CBD1649" w14:textId="1DD243FD" w:rsidR="000510D6" w:rsidRPr="00B217B3" w:rsidRDefault="000510D6" w:rsidP="000510D6">
      <w:pPr>
        <w:spacing w:line="240" w:lineRule="atLeast"/>
        <w:jc w:val="both"/>
        <w:rPr>
          <w:rFonts w:ascii="Fira Sans" w:hAnsi="Fira Sans"/>
          <w:b/>
          <w:sz w:val="22"/>
          <w:szCs w:val="22"/>
        </w:rPr>
      </w:pPr>
      <w:r w:rsidRPr="00B217B3">
        <w:rPr>
          <w:rFonts w:ascii="Fira Sans" w:hAnsi="Fira Sans"/>
          <w:b/>
          <w:i/>
          <w:sz w:val="22"/>
          <w:szCs w:val="22"/>
        </w:rPr>
        <w:t>Odp. Zamawiającego:</w:t>
      </w:r>
      <w:r w:rsidR="000811FF">
        <w:rPr>
          <w:rFonts w:ascii="Fira Sans" w:hAnsi="Fira Sans"/>
          <w:b/>
          <w:i/>
          <w:sz w:val="22"/>
          <w:szCs w:val="22"/>
        </w:rPr>
        <w:t xml:space="preserve"> </w:t>
      </w:r>
      <w:r w:rsidR="000811FF" w:rsidRPr="000811FF">
        <w:rPr>
          <w:rFonts w:ascii="Fira Sans" w:hAnsi="Fira Sans"/>
          <w:b/>
          <w:i/>
          <w:sz w:val="22"/>
          <w:szCs w:val="22"/>
        </w:rPr>
        <w:t>Zamawiający podtrzymuje zapisy SWZ.</w:t>
      </w:r>
    </w:p>
    <w:p w14:paraId="6D0CC818" w14:textId="77777777" w:rsidR="000510D6" w:rsidRPr="00B217B3" w:rsidRDefault="000510D6" w:rsidP="000510D6">
      <w:pPr>
        <w:spacing w:line="240" w:lineRule="atLeast"/>
        <w:jc w:val="both"/>
        <w:rPr>
          <w:rFonts w:ascii="Fira Sans" w:hAnsi="Fira Sans"/>
          <w:sz w:val="22"/>
          <w:szCs w:val="22"/>
          <w:highlight w:val="yellow"/>
        </w:rPr>
      </w:pPr>
    </w:p>
    <w:p w14:paraId="1E65338C" w14:textId="77777777" w:rsidR="000510D6" w:rsidRPr="00B217B3" w:rsidRDefault="000510D6" w:rsidP="000510D6">
      <w:pPr>
        <w:spacing w:line="240" w:lineRule="atLeast"/>
        <w:jc w:val="both"/>
        <w:rPr>
          <w:rFonts w:ascii="Fira Sans" w:hAnsi="Fira Sans"/>
          <w:b/>
          <w:sz w:val="22"/>
          <w:szCs w:val="22"/>
          <w:u w:val="single"/>
        </w:rPr>
      </w:pPr>
      <w:r w:rsidRPr="00B217B3">
        <w:rPr>
          <w:rFonts w:ascii="Fira Sans" w:hAnsi="Fira Sans"/>
          <w:b/>
          <w:sz w:val="22"/>
          <w:szCs w:val="22"/>
          <w:u w:val="single"/>
        </w:rPr>
        <w:t>Pytanie nr 3:</w:t>
      </w:r>
    </w:p>
    <w:p w14:paraId="2B77569B" w14:textId="0548F0D7" w:rsidR="000510D6" w:rsidRPr="00C21D02" w:rsidRDefault="00A66D69" w:rsidP="00A66D69">
      <w:pPr>
        <w:spacing w:line="240" w:lineRule="atLeast"/>
        <w:jc w:val="both"/>
        <w:rPr>
          <w:rFonts w:ascii="Fira Sans" w:hAnsi="Fira Sans"/>
          <w:bCs/>
          <w:iCs/>
          <w:sz w:val="22"/>
          <w:szCs w:val="22"/>
        </w:rPr>
      </w:pPr>
      <w:r w:rsidRPr="00A66D69">
        <w:rPr>
          <w:rFonts w:ascii="Fira Sans" w:hAnsi="Fira Sans"/>
          <w:bCs/>
          <w:iCs/>
          <w:sz w:val="22"/>
          <w:szCs w:val="22"/>
        </w:rPr>
        <w:t>Czy Zamawiający  dopuści zaoferowanie w części nr 15 poz. 1  worków do ochrony przed światłem :</w:t>
      </w:r>
      <w:r>
        <w:rPr>
          <w:rFonts w:ascii="Fira Sans" w:hAnsi="Fira Sans"/>
          <w:bCs/>
          <w:iCs/>
          <w:sz w:val="22"/>
          <w:szCs w:val="22"/>
        </w:rPr>
        <w:t xml:space="preserve"> </w:t>
      </w:r>
      <w:r w:rsidRPr="00A66D69">
        <w:rPr>
          <w:rFonts w:ascii="Fira Sans" w:hAnsi="Fira Sans"/>
          <w:bCs/>
          <w:iCs/>
          <w:sz w:val="22"/>
          <w:szCs w:val="22"/>
        </w:rPr>
        <w:t>3000 - 5000 ml  (400mmx 600mm) w kolorze zielonym ?</w:t>
      </w:r>
    </w:p>
    <w:p w14:paraId="1C423C7F" w14:textId="1A2FCE5F" w:rsidR="000510D6" w:rsidRPr="00B217B3" w:rsidRDefault="000510D6" w:rsidP="000510D6">
      <w:pPr>
        <w:spacing w:line="240" w:lineRule="atLeast"/>
        <w:jc w:val="both"/>
        <w:rPr>
          <w:rFonts w:ascii="Fira Sans" w:hAnsi="Fira Sans"/>
          <w:b/>
          <w:sz w:val="22"/>
          <w:szCs w:val="22"/>
        </w:rPr>
      </w:pPr>
      <w:r w:rsidRPr="00B217B3">
        <w:rPr>
          <w:rFonts w:ascii="Fira Sans" w:hAnsi="Fira Sans"/>
          <w:b/>
          <w:i/>
          <w:sz w:val="22"/>
          <w:szCs w:val="22"/>
        </w:rPr>
        <w:t>Odp. Zamawiającego:</w:t>
      </w:r>
      <w:r w:rsidR="000811FF">
        <w:rPr>
          <w:rFonts w:ascii="Fira Sans" w:hAnsi="Fira Sans"/>
          <w:b/>
          <w:i/>
          <w:sz w:val="22"/>
          <w:szCs w:val="22"/>
        </w:rPr>
        <w:t xml:space="preserve"> </w:t>
      </w:r>
      <w:bookmarkStart w:id="2" w:name="_Hlk214967382"/>
      <w:r w:rsidR="000811FF" w:rsidRPr="000811FF">
        <w:rPr>
          <w:rFonts w:ascii="Fira Sans" w:hAnsi="Fira Sans"/>
          <w:b/>
          <w:i/>
          <w:sz w:val="22"/>
          <w:szCs w:val="22"/>
        </w:rPr>
        <w:t>Zamawiający podtrzymuje zapisy SWZ.</w:t>
      </w:r>
      <w:bookmarkEnd w:id="2"/>
    </w:p>
    <w:p w14:paraId="341792DA" w14:textId="77777777" w:rsidR="000510D6" w:rsidRPr="00B217B3" w:rsidRDefault="000510D6" w:rsidP="000510D6">
      <w:pPr>
        <w:spacing w:line="240" w:lineRule="atLeast"/>
        <w:jc w:val="both"/>
        <w:rPr>
          <w:rFonts w:ascii="Fira Sans" w:hAnsi="Fira Sans"/>
          <w:sz w:val="22"/>
          <w:szCs w:val="22"/>
          <w:highlight w:val="yellow"/>
        </w:rPr>
      </w:pPr>
    </w:p>
    <w:p w14:paraId="07699050" w14:textId="77777777" w:rsidR="000510D6" w:rsidRPr="00B217B3" w:rsidRDefault="000510D6" w:rsidP="000510D6">
      <w:pPr>
        <w:spacing w:line="240" w:lineRule="atLeast"/>
        <w:jc w:val="both"/>
        <w:rPr>
          <w:rFonts w:ascii="Fira Sans" w:hAnsi="Fira Sans"/>
          <w:b/>
          <w:sz w:val="22"/>
          <w:szCs w:val="22"/>
          <w:u w:val="single"/>
        </w:rPr>
      </w:pPr>
      <w:r w:rsidRPr="00B217B3">
        <w:rPr>
          <w:rFonts w:ascii="Fira Sans" w:hAnsi="Fira Sans"/>
          <w:b/>
          <w:sz w:val="22"/>
          <w:szCs w:val="22"/>
          <w:u w:val="single"/>
        </w:rPr>
        <w:t>Pytanie nr 4:</w:t>
      </w:r>
    </w:p>
    <w:p w14:paraId="1C287747" w14:textId="77777777" w:rsidR="00676D8A" w:rsidRPr="00676D8A" w:rsidRDefault="00676D8A" w:rsidP="00676D8A">
      <w:pPr>
        <w:spacing w:line="240" w:lineRule="atLeast"/>
        <w:jc w:val="both"/>
        <w:rPr>
          <w:rFonts w:ascii="Fira Sans" w:hAnsi="Fira Sans"/>
          <w:bCs/>
          <w:iCs/>
          <w:sz w:val="22"/>
          <w:szCs w:val="22"/>
        </w:rPr>
      </w:pPr>
      <w:bookmarkStart w:id="3" w:name="_Hlk214440906"/>
      <w:r>
        <w:rPr>
          <w:rFonts w:ascii="Fira Sans" w:hAnsi="Fira Sans"/>
          <w:bCs/>
          <w:iCs/>
          <w:sz w:val="22"/>
          <w:szCs w:val="22"/>
        </w:rPr>
        <w:t xml:space="preserve">Część nr 11 poz. </w:t>
      </w:r>
      <w:bookmarkEnd w:id="3"/>
      <w:r>
        <w:rPr>
          <w:rFonts w:ascii="Fira Sans" w:hAnsi="Fira Sans"/>
          <w:bCs/>
          <w:iCs/>
          <w:sz w:val="22"/>
          <w:szCs w:val="22"/>
        </w:rPr>
        <w:t xml:space="preserve">1 </w:t>
      </w:r>
      <w:r w:rsidRPr="00676D8A">
        <w:rPr>
          <w:rFonts w:ascii="Fira Sans" w:hAnsi="Fira Sans"/>
          <w:bCs/>
          <w:iCs/>
          <w:sz w:val="22"/>
          <w:szCs w:val="22"/>
        </w:rPr>
        <w:t>Czy Zamawiający wyraża zgodę na zaoferowanie w poz. 1 dializatorów</w:t>
      </w:r>
    </w:p>
    <w:p w14:paraId="57749843" w14:textId="77777777" w:rsidR="00676D8A" w:rsidRPr="00676D8A" w:rsidRDefault="00676D8A" w:rsidP="00676D8A">
      <w:pPr>
        <w:spacing w:line="240" w:lineRule="atLeast"/>
        <w:jc w:val="both"/>
        <w:rPr>
          <w:rFonts w:ascii="Fira Sans" w:hAnsi="Fira Sans"/>
          <w:bCs/>
          <w:iCs/>
          <w:sz w:val="22"/>
          <w:szCs w:val="22"/>
        </w:rPr>
      </w:pPr>
      <w:r w:rsidRPr="00676D8A">
        <w:rPr>
          <w:rFonts w:ascii="Fira Sans" w:hAnsi="Fira Sans"/>
          <w:bCs/>
          <w:iCs/>
          <w:sz w:val="22"/>
          <w:szCs w:val="22"/>
        </w:rPr>
        <w:t xml:space="preserve">wysokoprzepływowych z błoną </w:t>
      </w:r>
      <w:proofErr w:type="spellStart"/>
      <w:r w:rsidRPr="00676D8A">
        <w:rPr>
          <w:rFonts w:ascii="Fira Sans" w:hAnsi="Fira Sans"/>
          <w:bCs/>
          <w:iCs/>
          <w:sz w:val="22"/>
          <w:szCs w:val="22"/>
        </w:rPr>
        <w:t>polinefronową</w:t>
      </w:r>
      <w:proofErr w:type="spellEnd"/>
      <w:r w:rsidRPr="00676D8A">
        <w:rPr>
          <w:rFonts w:ascii="Fira Sans" w:hAnsi="Fira Sans"/>
          <w:bCs/>
          <w:iCs/>
          <w:sz w:val="22"/>
          <w:szCs w:val="22"/>
        </w:rPr>
        <w:t xml:space="preserve"> o pow. 1,5m2, sterylizowanych</w:t>
      </w:r>
    </w:p>
    <w:p w14:paraId="77D1FBBD" w14:textId="2F022865" w:rsidR="000510D6" w:rsidRPr="00C21D02" w:rsidRDefault="00676D8A" w:rsidP="00676D8A">
      <w:pPr>
        <w:spacing w:line="240" w:lineRule="atLeast"/>
        <w:jc w:val="both"/>
        <w:rPr>
          <w:rFonts w:ascii="Fira Sans" w:hAnsi="Fira Sans"/>
          <w:bCs/>
          <w:iCs/>
          <w:sz w:val="22"/>
          <w:szCs w:val="22"/>
        </w:rPr>
      </w:pPr>
      <w:r w:rsidRPr="00676D8A">
        <w:rPr>
          <w:rFonts w:ascii="Fira Sans" w:hAnsi="Fira Sans"/>
          <w:bCs/>
          <w:iCs/>
          <w:sz w:val="22"/>
          <w:szCs w:val="22"/>
        </w:rPr>
        <w:t>promieniami Gamma?</w:t>
      </w:r>
    </w:p>
    <w:p w14:paraId="4DB38815" w14:textId="2E4FBB58" w:rsidR="000510D6" w:rsidRPr="00B217B3" w:rsidRDefault="000510D6" w:rsidP="000510D6">
      <w:pPr>
        <w:spacing w:line="240" w:lineRule="atLeast"/>
        <w:jc w:val="both"/>
        <w:rPr>
          <w:rFonts w:ascii="Fira Sans" w:hAnsi="Fira Sans"/>
          <w:b/>
          <w:sz w:val="22"/>
          <w:szCs w:val="22"/>
        </w:rPr>
      </w:pPr>
      <w:r w:rsidRPr="00B217B3">
        <w:rPr>
          <w:rFonts w:ascii="Fira Sans" w:hAnsi="Fira Sans"/>
          <w:b/>
          <w:i/>
          <w:sz w:val="22"/>
          <w:szCs w:val="22"/>
        </w:rPr>
        <w:t>Odp. Zamawiającego:</w:t>
      </w:r>
      <w:r w:rsidR="000811FF">
        <w:rPr>
          <w:rFonts w:ascii="Fira Sans" w:hAnsi="Fira Sans"/>
          <w:b/>
          <w:i/>
          <w:sz w:val="22"/>
          <w:szCs w:val="22"/>
        </w:rPr>
        <w:t xml:space="preserve"> </w:t>
      </w:r>
      <w:bookmarkStart w:id="4" w:name="_Hlk216354695"/>
      <w:r w:rsidR="00D3151C" w:rsidRPr="00D3151C">
        <w:rPr>
          <w:rFonts w:ascii="Fira Sans" w:hAnsi="Fira Sans"/>
          <w:b/>
          <w:i/>
          <w:sz w:val="22"/>
          <w:szCs w:val="22"/>
        </w:rPr>
        <w:t xml:space="preserve">Zamawiający </w:t>
      </w:r>
      <w:r w:rsidR="00B72650">
        <w:rPr>
          <w:rFonts w:ascii="Fira Sans" w:hAnsi="Fira Sans"/>
          <w:b/>
          <w:i/>
          <w:sz w:val="22"/>
          <w:szCs w:val="22"/>
        </w:rPr>
        <w:t>wyraża zgodę</w:t>
      </w:r>
      <w:r w:rsidR="00D3151C" w:rsidRPr="00D3151C">
        <w:rPr>
          <w:rFonts w:ascii="Fira Sans" w:hAnsi="Fira Sans"/>
          <w:b/>
          <w:i/>
          <w:sz w:val="22"/>
          <w:szCs w:val="22"/>
        </w:rPr>
        <w:t>.</w:t>
      </w:r>
      <w:bookmarkEnd w:id="4"/>
    </w:p>
    <w:p w14:paraId="7B78625F" w14:textId="77777777" w:rsidR="000510D6" w:rsidRPr="00B217B3" w:rsidRDefault="000510D6" w:rsidP="000510D6">
      <w:pPr>
        <w:spacing w:line="240" w:lineRule="atLeast"/>
        <w:jc w:val="both"/>
        <w:rPr>
          <w:rFonts w:ascii="Fira Sans" w:hAnsi="Fira Sans"/>
          <w:sz w:val="22"/>
          <w:szCs w:val="22"/>
        </w:rPr>
      </w:pPr>
    </w:p>
    <w:p w14:paraId="5462C10F" w14:textId="77777777" w:rsidR="000510D6" w:rsidRPr="00B217B3" w:rsidRDefault="000510D6" w:rsidP="000510D6">
      <w:pPr>
        <w:spacing w:line="240" w:lineRule="atLeast"/>
        <w:jc w:val="both"/>
        <w:rPr>
          <w:rFonts w:ascii="Fira Sans" w:hAnsi="Fira Sans"/>
          <w:b/>
          <w:sz w:val="22"/>
          <w:szCs w:val="22"/>
          <w:u w:val="single"/>
        </w:rPr>
      </w:pPr>
      <w:r w:rsidRPr="00B217B3">
        <w:rPr>
          <w:rFonts w:ascii="Fira Sans" w:hAnsi="Fira Sans"/>
          <w:b/>
          <w:sz w:val="22"/>
          <w:szCs w:val="22"/>
          <w:u w:val="single"/>
        </w:rPr>
        <w:t>Pytanie nr 5:</w:t>
      </w:r>
    </w:p>
    <w:p w14:paraId="247EFE6E" w14:textId="77777777" w:rsidR="00676D8A" w:rsidRPr="00676D8A" w:rsidRDefault="00676D8A" w:rsidP="00676D8A">
      <w:pPr>
        <w:spacing w:line="240" w:lineRule="atLeast"/>
        <w:jc w:val="both"/>
        <w:rPr>
          <w:rFonts w:ascii="Fira Sans" w:hAnsi="Fira Sans"/>
          <w:bCs/>
          <w:iCs/>
          <w:sz w:val="22"/>
          <w:szCs w:val="22"/>
        </w:rPr>
      </w:pPr>
      <w:bookmarkStart w:id="5" w:name="_Hlk214440948"/>
      <w:r w:rsidRPr="00676D8A">
        <w:rPr>
          <w:rFonts w:ascii="Fira Sans" w:hAnsi="Fira Sans"/>
          <w:bCs/>
          <w:iCs/>
          <w:sz w:val="22"/>
          <w:szCs w:val="22"/>
        </w:rPr>
        <w:t>Część nr 11 poz.</w:t>
      </w:r>
      <w:r>
        <w:rPr>
          <w:rFonts w:ascii="Fira Sans" w:hAnsi="Fira Sans"/>
          <w:bCs/>
          <w:iCs/>
          <w:sz w:val="22"/>
          <w:szCs w:val="22"/>
        </w:rPr>
        <w:t xml:space="preserve"> </w:t>
      </w:r>
      <w:bookmarkEnd w:id="5"/>
      <w:r>
        <w:rPr>
          <w:rFonts w:ascii="Fira Sans" w:hAnsi="Fira Sans"/>
          <w:bCs/>
          <w:iCs/>
          <w:sz w:val="22"/>
          <w:szCs w:val="22"/>
        </w:rPr>
        <w:t xml:space="preserve">2 </w:t>
      </w:r>
      <w:r w:rsidRPr="00676D8A">
        <w:rPr>
          <w:rFonts w:ascii="Fira Sans" w:hAnsi="Fira Sans"/>
          <w:bCs/>
          <w:iCs/>
          <w:sz w:val="22"/>
          <w:szCs w:val="22"/>
        </w:rPr>
        <w:t>Czy Zamawiający wyraża zgodę na zaoferowanie w poz. 2 dializatorów</w:t>
      </w:r>
    </w:p>
    <w:p w14:paraId="36F38C5E" w14:textId="77777777" w:rsidR="00676D8A" w:rsidRPr="00676D8A" w:rsidRDefault="00676D8A" w:rsidP="00676D8A">
      <w:pPr>
        <w:spacing w:line="240" w:lineRule="atLeast"/>
        <w:jc w:val="both"/>
        <w:rPr>
          <w:rFonts w:ascii="Fira Sans" w:hAnsi="Fira Sans"/>
          <w:bCs/>
          <w:iCs/>
          <w:sz w:val="22"/>
          <w:szCs w:val="22"/>
        </w:rPr>
      </w:pPr>
      <w:r w:rsidRPr="00676D8A">
        <w:rPr>
          <w:rFonts w:ascii="Fira Sans" w:hAnsi="Fira Sans"/>
          <w:bCs/>
          <w:iCs/>
          <w:sz w:val="22"/>
          <w:szCs w:val="22"/>
        </w:rPr>
        <w:t xml:space="preserve">wysokoprzepływowych z błoną </w:t>
      </w:r>
      <w:proofErr w:type="spellStart"/>
      <w:r w:rsidRPr="00676D8A">
        <w:rPr>
          <w:rFonts w:ascii="Fira Sans" w:hAnsi="Fira Sans"/>
          <w:bCs/>
          <w:iCs/>
          <w:sz w:val="22"/>
          <w:szCs w:val="22"/>
        </w:rPr>
        <w:t>polinefronową</w:t>
      </w:r>
      <w:proofErr w:type="spellEnd"/>
      <w:r w:rsidRPr="00676D8A">
        <w:rPr>
          <w:rFonts w:ascii="Fira Sans" w:hAnsi="Fira Sans"/>
          <w:bCs/>
          <w:iCs/>
          <w:sz w:val="22"/>
          <w:szCs w:val="22"/>
        </w:rPr>
        <w:t xml:space="preserve"> o pow. 1,9m2, sterylizowanych</w:t>
      </w:r>
    </w:p>
    <w:p w14:paraId="6B9541AD" w14:textId="385CB3C9" w:rsidR="000510D6" w:rsidRPr="00C21D02" w:rsidRDefault="00676D8A" w:rsidP="00676D8A">
      <w:pPr>
        <w:spacing w:line="240" w:lineRule="atLeast"/>
        <w:jc w:val="both"/>
        <w:rPr>
          <w:rFonts w:ascii="Fira Sans" w:hAnsi="Fira Sans"/>
          <w:bCs/>
          <w:iCs/>
          <w:sz w:val="22"/>
          <w:szCs w:val="22"/>
        </w:rPr>
      </w:pPr>
      <w:r w:rsidRPr="00676D8A">
        <w:rPr>
          <w:rFonts w:ascii="Fira Sans" w:hAnsi="Fira Sans"/>
          <w:bCs/>
          <w:iCs/>
          <w:sz w:val="22"/>
          <w:szCs w:val="22"/>
        </w:rPr>
        <w:t>promieniami Gamma?</w:t>
      </w:r>
    </w:p>
    <w:p w14:paraId="580572E5" w14:textId="4D4E51FB" w:rsidR="000510D6" w:rsidRPr="00B217B3" w:rsidRDefault="000510D6" w:rsidP="000510D6">
      <w:pPr>
        <w:spacing w:line="240" w:lineRule="atLeast"/>
        <w:jc w:val="both"/>
        <w:rPr>
          <w:rFonts w:ascii="Fira Sans" w:hAnsi="Fira Sans"/>
          <w:b/>
          <w:sz w:val="22"/>
          <w:szCs w:val="22"/>
        </w:rPr>
      </w:pPr>
      <w:r w:rsidRPr="00B217B3">
        <w:rPr>
          <w:rFonts w:ascii="Fira Sans" w:hAnsi="Fira Sans"/>
          <w:b/>
          <w:i/>
          <w:sz w:val="22"/>
          <w:szCs w:val="22"/>
        </w:rPr>
        <w:t>Odp. Zamawiającego:</w:t>
      </w:r>
      <w:r w:rsidR="00D3151C">
        <w:rPr>
          <w:rFonts w:ascii="Fira Sans" w:hAnsi="Fira Sans"/>
          <w:b/>
          <w:i/>
          <w:sz w:val="22"/>
          <w:szCs w:val="22"/>
        </w:rPr>
        <w:t xml:space="preserve"> </w:t>
      </w:r>
      <w:r w:rsidR="00B72650" w:rsidRPr="00B72650">
        <w:rPr>
          <w:rFonts w:ascii="Fira Sans" w:hAnsi="Fira Sans"/>
          <w:b/>
          <w:i/>
          <w:sz w:val="22"/>
          <w:szCs w:val="22"/>
        </w:rPr>
        <w:t>Zamawiający wyraża zgodę.</w:t>
      </w:r>
    </w:p>
    <w:p w14:paraId="6415AE81" w14:textId="77777777" w:rsidR="000510D6" w:rsidRPr="00B217B3" w:rsidRDefault="000510D6" w:rsidP="000510D6">
      <w:pPr>
        <w:spacing w:line="240" w:lineRule="atLeast"/>
        <w:jc w:val="both"/>
        <w:rPr>
          <w:rFonts w:ascii="Fira Sans" w:hAnsi="Fira Sans"/>
          <w:sz w:val="22"/>
          <w:szCs w:val="22"/>
        </w:rPr>
      </w:pPr>
    </w:p>
    <w:p w14:paraId="2ED4799C" w14:textId="77777777" w:rsidR="000510D6" w:rsidRPr="00B217B3" w:rsidRDefault="000510D6" w:rsidP="000510D6">
      <w:pPr>
        <w:spacing w:line="240" w:lineRule="atLeast"/>
        <w:jc w:val="both"/>
        <w:rPr>
          <w:rFonts w:ascii="Fira Sans" w:hAnsi="Fira Sans"/>
          <w:b/>
          <w:sz w:val="22"/>
          <w:szCs w:val="22"/>
          <w:u w:val="single"/>
        </w:rPr>
      </w:pPr>
      <w:r w:rsidRPr="00B217B3">
        <w:rPr>
          <w:rFonts w:ascii="Fira Sans" w:hAnsi="Fira Sans"/>
          <w:b/>
          <w:sz w:val="22"/>
          <w:szCs w:val="22"/>
          <w:u w:val="single"/>
        </w:rPr>
        <w:t>Pytanie nr 6:</w:t>
      </w:r>
    </w:p>
    <w:p w14:paraId="33FF2983" w14:textId="77777777" w:rsidR="00676D8A" w:rsidRPr="00676D8A" w:rsidRDefault="00676D8A" w:rsidP="00676D8A">
      <w:pPr>
        <w:spacing w:line="240" w:lineRule="atLeast"/>
        <w:jc w:val="both"/>
        <w:rPr>
          <w:rFonts w:ascii="Fira Sans" w:hAnsi="Fira Sans"/>
          <w:bCs/>
          <w:iCs/>
          <w:sz w:val="22"/>
          <w:szCs w:val="22"/>
        </w:rPr>
      </w:pPr>
      <w:r w:rsidRPr="00676D8A">
        <w:rPr>
          <w:rFonts w:ascii="Fira Sans" w:hAnsi="Fira Sans"/>
          <w:bCs/>
          <w:iCs/>
          <w:sz w:val="22"/>
          <w:szCs w:val="22"/>
        </w:rPr>
        <w:t>Część nr 11 poz.</w:t>
      </w:r>
      <w:r>
        <w:rPr>
          <w:rFonts w:ascii="Fira Sans" w:hAnsi="Fira Sans"/>
          <w:bCs/>
          <w:iCs/>
          <w:sz w:val="22"/>
          <w:szCs w:val="22"/>
        </w:rPr>
        <w:t xml:space="preserve"> 3 </w:t>
      </w:r>
      <w:r w:rsidRPr="00676D8A">
        <w:rPr>
          <w:rFonts w:ascii="Fira Sans" w:hAnsi="Fira Sans"/>
          <w:bCs/>
          <w:iCs/>
          <w:sz w:val="22"/>
          <w:szCs w:val="22"/>
        </w:rPr>
        <w:t>Czy Zamawiający wyraża zgodę na zaoferowanie w poz. 3 dializatorów</w:t>
      </w:r>
    </w:p>
    <w:p w14:paraId="5EE8690B" w14:textId="77777777" w:rsidR="00676D8A" w:rsidRPr="00676D8A" w:rsidRDefault="00676D8A" w:rsidP="00676D8A">
      <w:pPr>
        <w:spacing w:line="240" w:lineRule="atLeast"/>
        <w:jc w:val="both"/>
        <w:rPr>
          <w:rFonts w:ascii="Fira Sans" w:hAnsi="Fira Sans"/>
          <w:bCs/>
          <w:iCs/>
          <w:sz w:val="22"/>
          <w:szCs w:val="22"/>
        </w:rPr>
      </w:pPr>
      <w:r w:rsidRPr="00676D8A">
        <w:rPr>
          <w:rFonts w:ascii="Fira Sans" w:hAnsi="Fira Sans"/>
          <w:bCs/>
          <w:iCs/>
          <w:sz w:val="22"/>
          <w:szCs w:val="22"/>
        </w:rPr>
        <w:t xml:space="preserve">wysokoprzepływowych z błoną </w:t>
      </w:r>
      <w:proofErr w:type="spellStart"/>
      <w:r w:rsidRPr="00676D8A">
        <w:rPr>
          <w:rFonts w:ascii="Fira Sans" w:hAnsi="Fira Sans"/>
          <w:bCs/>
          <w:iCs/>
          <w:sz w:val="22"/>
          <w:szCs w:val="22"/>
        </w:rPr>
        <w:t>polinefronową</w:t>
      </w:r>
      <w:proofErr w:type="spellEnd"/>
      <w:r w:rsidRPr="00676D8A">
        <w:rPr>
          <w:rFonts w:ascii="Fira Sans" w:hAnsi="Fira Sans"/>
          <w:bCs/>
          <w:iCs/>
          <w:sz w:val="22"/>
          <w:szCs w:val="22"/>
        </w:rPr>
        <w:t xml:space="preserve"> o pow. 2,1m2, sterylizowanych</w:t>
      </w:r>
    </w:p>
    <w:p w14:paraId="284A1AFB" w14:textId="1512BEC3" w:rsidR="000510D6" w:rsidRPr="00C21D02" w:rsidRDefault="00676D8A" w:rsidP="00676D8A">
      <w:pPr>
        <w:spacing w:line="240" w:lineRule="atLeast"/>
        <w:jc w:val="both"/>
        <w:rPr>
          <w:rFonts w:ascii="Fira Sans" w:hAnsi="Fira Sans"/>
          <w:bCs/>
          <w:iCs/>
          <w:sz w:val="22"/>
          <w:szCs w:val="22"/>
        </w:rPr>
      </w:pPr>
      <w:r w:rsidRPr="00676D8A">
        <w:rPr>
          <w:rFonts w:ascii="Fira Sans" w:hAnsi="Fira Sans"/>
          <w:bCs/>
          <w:iCs/>
          <w:sz w:val="22"/>
          <w:szCs w:val="22"/>
        </w:rPr>
        <w:t>promieniami Gamma?</w:t>
      </w:r>
    </w:p>
    <w:p w14:paraId="3DF9E9B3" w14:textId="70EF96AA" w:rsidR="000510D6" w:rsidRPr="00B217B3" w:rsidRDefault="000510D6" w:rsidP="000510D6">
      <w:pPr>
        <w:spacing w:line="240" w:lineRule="atLeast"/>
        <w:jc w:val="both"/>
        <w:rPr>
          <w:rFonts w:ascii="Fira Sans" w:hAnsi="Fira Sans"/>
          <w:b/>
          <w:sz w:val="22"/>
          <w:szCs w:val="22"/>
        </w:rPr>
      </w:pPr>
      <w:r w:rsidRPr="00B217B3">
        <w:rPr>
          <w:rFonts w:ascii="Fira Sans" w:hAnsi="Fira Sans"/>
          <w:b/>
          <w:i/>
          <w:sz w:val="22"/>
          <w:szCs w:val="22"/>
        </w:rPr>
        <w:t>Odp. Zamawiającego:</w:t>
      </w:r>
      <w:r w:rsidR="00D3151C">
        <w:rPr>
          <w:rFonts w:ascii="Fira Sans" w:hAnsi="Fira Sans"/>
          <w:b/>
          <w:i/>
          <w:sz w:val="22"/>
          <w:szCs w:val="22"/>
        </w:rPr>
        <w:t xml:space="preserve"> </w:t>
      </w:r>
      <w:r w:rsidR="00B72650" w:rsidRPr="00B72650">
        <w:rPr>
          <w:rFonts w:ascii="Fira Sans" w:hAnsi="Fira Sans"/>
          <w:b/>
          <w:i/>
          <w:sz w:val="22"/>
          <w:szCs w:val="22"/>
        </w:rPr>
        <w:t>Zamawiający wyraża zgodę.</w:t>
      </w:r>
    </w:p>
    <w:p w14:paraId="37873BB0" w14:textId="77777777" w:rsidR="000510D6" w:rsidRPr="00B217B3" w:rsidRDefault="000510D6" w:rsidP="000510D6">
      <w:pPr>
        <w:spacing w:line="240" w:lineRule="atLeast"/>
        <w:jc w:val="both"/>
        <w:rPr>
          <w:rFonts w:ascii="Fira Sans" w:hAnsi="Fira Sans"/>
          <w:sz w:val="22"/>
          <w:szCs w:val="22"/>
        </w:rPr>
      </w:pPr>
    </w:p>
    <w:p w14:paraId="5A09A999" w14:textId="77777777" w:rsidR="000510D6" w:rsidRPr="00B217B3" w:rsidRDefault="000510D6" w:rsidP="000510D6">
      <w:pPr>
        <w:spacing w:line="240" w:lineRule="atLeast"/>
        <w:jc w:val="both"/>
        <w:rPr>
          <w:rFonts w:ascii="Fira Sans" w:hAnsi="Fira Sans"/>
          <w:b/>
          <w:sz w:val="22"/>
          <w:szCs w:val="22"/>
          <w:u w:val="single"/>
        </w:rPr>
      </w:pPr>
      <w:r w:rsidRPr="00B217B3">
        <w:rPr>
          <w:rFonts w:ascii="Fira Sans" w:hAnsi="Fira Sans"/>
          <w:b/>
          <w:sz w:val="22"/>
          <w:szCs w:val="22"/>
          <w:u w:val="single"/>
        </w:rPr>
        <w:t>Pytanie nr 7:</w:t>
      </w:r>
    </w:p>
    <w:p w14:paraId="5736BF7A" w14:textId="77777777" w:rsidR="00676D8A" w:rsidRPr="00676D8A" w:rsidRDefault="00676D8A" w:rsidP="00676D8A">
      <w:pPr>
        <w:spacing w:line="240" w:lineRule="atLeast"/>
        <w:jc w:val="both"/>
        <w:rPr>
          <w:rFonts w:ascii="Fira Sans" w:hAnsi="Fira Sans"/>
          <w:bCs/>
          <w:iCs/>
          <w:sz w:val="22"/>
          <w:szCs w:val="22"/>
        </w:rPr>
      </w:pPr>
      <w:r w:rsidRPr="00676D8A">
        <w:rPr>
          <w:rFonts w:ascii="Fira Sans" w:hAnsi="Fira Sans"/>
          <w:bCs/>
          <w:iCs/>
          <w:sz w:val="22"/>
          <w:szCs w:val="22"/>
        </w:rPr>
        <w:t>Dotyczy pakiet 12 pozycja 3</w:t>
      </w:r>
    </w:p>
    <w:p w14:paraId="3FBC4A8B" w14:textId="6EAC3694" w:rsidR="000510D6" w:rsidRPr="00C21D02" w:rsidRDefault="00676D8A" w:rsidP="00676D8A">
      <w:pPr>
        <w:spacing w:line="240" w:lineRule="atLeast"/>
        <w:jc w:val="both"/>
        <w:rPr>
          <w:rFonts w:ascii="Fira Sans" w:hAnsi="Fira Sans"/>
          <w:bCs/>
          <w:iCs/>
          <w:sz w:val="22"/>
          <w:szCs w:val="22"/>
        </w:rPr>
      </w:pPr>
      <w:r w:rsidRPr="00676D8A">
        <w:rPr>
          <w:rFonts w:ascii="Fira Sans" w:hAnsi="Fira Sans"/>
          <w:bCs/>
          <w:iCs/>
          <w:sz w:val="22"/>
          <w:szCs w:val="22"/>
        </w:rPr>
        <w:lastRenderedPageBreak/>
        <w:t>Zwracamy się o możliwość złożenia oferty : Pokrowiec na aparaturę RTG sterylny jednoczęściowy 104 x</w:t>
      </w:r>
      <w:r>
        <w:rPr>
          <w:rFonts w:ascii="Fira Sans" w:hAnsi="Fira Sans"/>
          <w:bCs/>
          <w:iCs/>
          <w:sz w:val="22"/>
          <w:szCs w:val="22"/>
        </w:rPr>
        <w:t xml:space="preserve"> </w:t>
      </w:r>
      <w:r w:rsidRPr="00676D8A">
        <w:rPr>
          <w:rFonts w:ascii="Fira Sans" w:hAnsi="Fira Sans"/>
          <w:bCs/>
          <w:iCs/>
          <w:sz w:val="22"/>
          <w:szCs w:val="22"/>
        </w:rPr>
        <w:t>230 cm</w:t>
      </w:r>
    </w:p>
    <w:p w14:paraId="358488EB" w14:textId="60B040FC" w:rsidR="000510D6" w:rsidRPr="00B217B3" w:rsidRDefault="000510D6" w:rsidP="000510D6">
      <w:pPr>
        <w:spacing w:line="240" w:lineRule="atLeast"/>
        <w:jc w:val="both"/>
        <w:rPr>
          <w:rFonts w:ascii="Fira Sans" w:hAnsi="Fira Sans"/>
          <w:b/>
          <w:sz w:val="22"/>
          <w:szCs w:val="22"/>
        </w:rPr>
      </w:pPr>
      <w:r w:rsidRPr="00B217B3">
        <w:rPr>
          <w:rFonts w:ascii="Fira Sans" w:hAnsi="Fira Sans"/>
          <w:b/>
          <w:i/>
          <w:sz w:val="22"/>
          <w:szCs w:val="22"/>
        </w:rPr>
        <w:t>Odp. Zamawiającego:</w:t>
      </w:r>
      <w:r w:rsidR="00472FFE">
        <w:rPr>
          <w:rFonts w:ascii="Fira Sans" w:hAnsi="Fira Sans"/>
          <w:b/>
          <w:i/>
          <w:sz w:val="22"/>
          <w:szCs w:val="22"/>
        </w:rPr>
        <w:t xml:space="preserve"> </w:t>
      </w:r>
      <w:r w:rsidR="00472FFE" w:rsidRPr="00472FFE">
        <w:rPr>
          <w:rFonts w:ascii="Fira Sans" w:hAnsi="Fira Sans"/>
          <w:b/>
          <w:i/>
          <w:sz w:val="22"/>
          <w:szCs w:val="22"/>
        </w:rPr>
        <w:t>Zamawiający dopuszcza.</w:t>
      </w:r>
    </w:p>
    <w:p w14:paraId="388571B8" w14:textId="77777777" w:rsidR="000510D6" w:rsidRPr="00B217B3" w:rsidRDefault="000510D6" w:rsidP="000510D6">
      <w:pPr>
        <w:spacing w:line="240" w:lineRule="atLeast"/>
        <w:jc w:val="both"/>
        <w:rPr>
          <w:rFonts w:ascii="Fira Sans" w:hAnsi="Fira Sans"/>
          <w:b/>
          <w:sz w:val="22"/>
          <w:szCs w:val="22"/>
          <w:u w:val="single"/>
        </w:rPr>
      </w:pPr>
    </w:p>
    <w:p w14:paraId="72686B38" w14:textId="77777777" w:rsidR="000510D6" w:rsidRPr="00B217B3" w:rsidRDefault="000510D6" w:rsidP="000510D6">
      <w:pPr>
        <w:spacing w:line="240" w:lineRule="atLeast"/>
        <w:jc w:val="both"/>
        <w:rPr>
          <w:rFonts w:ascii="Fira Sans" w:hAnsi="Fira Sans"/>
          <w:b/>
          <w:sz w:val="22"/>
          <w:szCs w:val="22"/>
          <w:u w:val="single"/>
        </w:rPr>
      </w:pPr>
      <w:r w:rsidRPr="00B217B3">
        <w:rPr>
          <w:rFonts w:ascii="Fira Sans" w:hAnsi="Fira Sans"/>
          <w:b/>
          <w:sz w:val="22"/>
          <w:szCs w:val="22"/>
          <w:u w:val="single"/>
        </w:rPr>
        <w:t>Pytanie nr 8:</w:t>
      </w:r>
    </w:p>
    <w:p w14:paraId="4D29D8F4" w14:textId="77777777" w:rsidR="00676D8A" w:rsidRPr="00676D8A" w:rsidRDefault="00676D8A" w:rsidP="00676D8A">
      <w:pPr>
        <w:spacing w:line="240" w:lineRule="atLeast"/>
        <w:jc w:val="both"/>
        <w:rPr>
          <w:rFonts w:ascii="Fira Sans" w:hAnsi="Fira Sans"/>
          <w:bCs/>
          <w:iCs/>
          <w:sz w:val="22"/>
          <w:szCs w:val="22"/>
        </w:rPr>
      </w:pPr>
      <w:r w:rsidRPr="00676D8A">
        <w:rPr>
          <w:rFonts w:ascii="Fira Sans" w:hAnsi="Fira Sans"/>
          <w:bCs/>
          <w:iCs/>
          <w:sz w:val="22"/>
          <w:szCs w:val="22"/>
        </w:rPr>
        <w:t>Dotyczy pakiet 12 pozycja 5</w:t>
      </w:r>
    </w:p>
    <w:p w14:paraId="2AE63935" w14:textId="40913662" w:rsidR="000510D6" w:rsidRPr="00C21D02" w:rsidRDefault="00676D8A" w:rsidP="00676D8A">
      <w:pPr>
        <w:spacing w:line="240" w:lineRule="atLeast"/>
        <w:jc w:val="both"/>
        <w:rPr>
          <w:rFonts w:ascii="Fira Sans" w:hAnsi="Fira Sans"/>
          <w:bCs/>
          <w:iCs/>
          <w:sz w:val="22"/>
          <w:szCs w:val="22"/>
        </w:rPr>
      </w:pPr>
      <w:r w:rsidRPr="00676D8A">
        <w:rPr>
          <w:rFonts w:ascii="Fira Sans" w:hAnsi="Fira Sans"/>
          <w:bCs/>
          <w:iCs/>
          <w:sz w:val="22"/>
          <w:szCs w:val="22"/>
        </w:rPr>
        <w:t>Zwracamy się o możliwość złożenia oferty : Pokrowiec na aparaturę sterylny ściągnięty gumką o średnicy</w:t>
      </w:r>
      <w:r>
        <w:rPr>
          <w:rFonts w:ascii="Fira Sans" w:hAnsi="Fira Sans"/>
          <w:bCs/>
          <w:iCs/>
          <w:sz w:val="22"/>
          <w:szCs w:val="22"/>
        </w:rPr>
        <w:t xml:space="preserve"> </w:t>
      </w:r>
      <w:r w:rsidRPr="00676D8A">
        <w:rPr>
          <w:rFonts w:ascii="Fira Sans" w:hAnsi="Fira Sans"/>
          <w:bCs/>
          <w:iCs/>
          <w:sz w:val="22"/>
          <w:szCs w:val="22"/>
        </w:rPr>
        <w:t>25 cm (+/- 5cm)</w:t>
      </w:r>
    </w:p>
    <w:p w14:paraId="5D2D7574" w14:textId="777E2A27" w:rsidR="000510D6" w:rsidRPr="00B217B3" w:rsidRDefault="000510D6" w:rsidP="000510D6">
      <w:pPr>
        <w:spacing w:line="240" w:lineRule="atLeast"/>
        <w:jc w:val="both"/>
        <w:rPr>
          <w:rFonts w:ascii="Fira Sans" w:hAnsi="Fira Sans"/>
          <w:b/>
          <w:sz w:val="22"/>
          <w:szCs w:val="22"/>
        </w:rPr>
      </w:pPr>
      <w:r w:rsidRPr="00B217B3">
        <w:rPr>
          <w:rFonts w:ascii="Fira Sans" w:hAnsi="Fira Sans"/>
          <w:b/>
          <w:i/>
          <w:sz w:val="22"/>
          <w:szCs w:val="22"/>
        </w:rPr>
        <w:t>Odp. Zamawiającego:</w:t>
      </w:r>
      <w:r w:rsidR="00472FFE">
        <w:rPr>
          <w:rFonts w:ascii="Fira Sans" w:hAnsi="Fira Sans"/>
          <w:b/>
          <w:i/>
          <w:sz w:val="22"/>
          <w:szCs w:val="22"/>
        </w:rPr>
        <w:t xml:space="preserve"> </w:t>
      </w:r>
      <w:r w:rsidR="00472FFE" w:rsidRPr="00472FFE">
        <w:rPr>
          <w:rFonts w:ascii="Fira Sans" w:hAnsi="Fira Sans"/>
          <w:b/>
          <w:i/>
          <w:sz w:val="22"/>
          <w:szCs w:val="22"/>
        </w:rPr>
        <w:t>Zamawiający dopuszcza.</w:t>
      </w:r>
    </w:p>
    <w:p w14:paraId="33FFBCC2" w14:textId="77777777" w:rsidR="000510D6" w:rsidRPr="00B217B3" w:rsidRDefault="000510D6" w:rsidP="000510D6">
      <w:pPr>
        <w:spacing w:line="240" w:lineRule="atLeast"/>
        <w:jc w:val="both"/>
        <w:rPr>
          <w:rFonts w:ascii="Fira Sans" w:hAnsi="Fira Sans"/>
          <w:sz w:val="22"/>
          <w:szCs w:val="22"/>
          <w:highlight w:val="yellow"/>
        </w:rPr>
      </w:pPr>
    </w:p>
    <w:p w14:paraId="74F91B3E" w14:textId="77777777" w:rsidR="000510D6" w:rsidRPr="00B217B3" w:rsidRDefault="000510D6" w:rsidP="000510D6">
      <w:pPr>
        <w:spacing w:line="240" w:lineRule="atLeast"/>
        <w:jc w:val="both"/>
        <w:rPr>
          <w:rFonts w:ascii="Fira Sans" w:hAnsi="Fira Sans"/>
          <w:b/>
          <w:sz w:val="22"/>
          <w:szCs w:val="22"/>
          <w:u w:val="single"/>
        </w:rPr>
      </w:pPr>
      <w:r w:rsidRPr="00B217B3">
        <w:rPr>
          <w:rFonts w:ascii="Fira Sans" w:hAnsi="Fira Sans"/>
          <w:b/>
          <w:sz w:val="22"/>
          <w:szCs w:val="22"/>
          <w:u w:val="single"/>
        </w:rPr>
        <w:t>Pytanie nr 9:</w:t>
      </w:r>
    </w:p>
    <w:p w14:paraId="09AFBBE0" w14:textId="77777777" w:rsidR="00676D8A" w:rsidRPr="00676D8A" w:rsidRDefault="00676D8A" w:rsidP="00676D8A">
      <w:pPr>
        <w:spacing w:line="240" w:lineRule="atLeast"/>
        <w:jc w:val="both"/>
        <w:rPr>
          <w:rFonts w:ascii="Fira Sans" w:hAnsi="Fira Sans"/>
          <w:bCs/>
          <w:iCs/>
          <w:sz w:val="22"/>
          <w:szCs w:val="22"/>
        </w:rPr>
      </w:pPr>
      <w:r w:rsidRPr="00676D8A">
        <w:rPr>
          <w:rFonts w:ascii="Fira Sans" w:hAnsi="Fira Sans"/>
          <w:bCs/>
          <w:iCs/>
          <w:sz w:val="22"/>
          <w:szCs w:val="22"/>
        </w:rPr>
        <w:t>Dotyczy pakiet 12 pozycja 7</w:t>
      </w:r>
    </w:p>
    <w:p w14:paraId="1396FF47" w14:textId="550F53C7" w:rsidR="000510D6" w:rsidRPr="00C21D02" w:rsidRDefault="00676D8A" w:rsidP="00676D8A">
      <w:pPr>
        <w:spacing w:line="240" w:lineRule="atLeast"/>
        <w:jc w:val="both"/>
        <w:rPr>
          <w:rFonts w:ascii="Fira Sans" w:hAnsi="Fira Sans"/>
          <w:bCs/>
          <w:iCs/>
          <w:sz w:val="22"/>
          <w:szCs w:val="22"/>
        </w:rPr>
      </w:pPr>
      <w:r w:rsidRPr="00676D8A">
        <w:rPr>
          <w:rFonts w:ascii="Fira Sans" w:hAnsi="Fira Sans"/>
          <w:bCs/>
          <w:iCs/>
          <w:sz w:val="22"/>
          <w:szCs w:val="22"/>
        </w:rPr>
        <w:t xml:space="preserve">Zwracamy się o możliwość złożenia oferty : Pokrowiec na </w:t>
      </w:r>
      <w:proofErr w:type="spellStart"/>
      <w:r w:rsidRPr="00676D8A">
        <w:rPr>
          <w:rFonts w:ascii="Fira Sans" w:hAnsi="Fira Sans"/>
          <w:bCs/>
          <w:iCs/>
          <w:sz w:val="22"/>
          <w:szCs w:val="22"/>
        </w:rPr>
        <w:t>aparturę</w:t>
      </w:r>
      <w:proofErr w:type="spellEnd"/>
      <w:r w:rsidRPr="00676D8A">
        <w:rPr>
          <w:rFonts w:ascii="Fira Sans" w:hAnsi="Fira Sans"/>
          <w:bCs/>
          <w:iCs/>
          <w:sz w:val="22"/>
          <w:szCs w:val="22"/>
        </w:rPr>
        <w:t xml:space="preserve"> sterylny ściągnięty gumką o średnicy</w:t>
      </w:r>
      <w:r>
        <w:rPr>
          <w:rFonts w:ascii="Fira Sans" w:hAnsi="Fira Sans"/>
          <w:bCs/>
          <w:iCs/>
          <w:sz w:val="22"/>
          <w:szCs w:val="22"/>
        </w:rPr>
        <w:t xml:space="preserve"> </w:t>
      </w:r>
      <w:r w:rsidRPr="00676D8A">
        <w:rPr>
          <w:rFonts w:ascii="Fira Sans" w:hAnsi="Fira Sans"/>
          <w:bCs/>
          <w:iCs/>
          <w:sz w:val="22"/>
          <w:szCs w:val="22"/>
        </w:rPr>
        <w:t>po rozciągnięciu gumki 120 cm.</w:t>
      </w:r>
    </w:p>
    <w:p w14:paraId="22CC140C" w14:textId="26479954" w:rsidR="000510D6" w:rsidRPr="00B217B3" w:rsidRDefault="000510D6" w:rsidP="000510D6">
      <w:pPr>
        <w:spacing w:line="240" w:lineRule="atLeast"/>
        <w:jc w:val="both"/>
        <w:rPr>
          <w:rFonts w:ascii="Fira Sans" w:hAnsi="Fira Sans"/>
          <w:b/>
          <w:sz w:val="22"/>
          <w:szCs w:val="22"/>
        </w:rPr>
      </w:pPr>
      <w:r w:rsidRPr="00B217B3">
        <w:rPr>
          <w:rFonts w:ascii="Fira Sans" w:hAnsi="Fira Sans"/>
          <w:b/>
          <w:i/>
          <w:sz w:val="22"/>
          <w:szCs w:val="22"/>
        </w:rPr>
        <w:t>Odp. Zamawiającego:</w:t>
      </w:r>
      <w:r w:rsidR="00472FFE">
        <w:rPr>
          <w:rFonts w:ascii="Fira Sans" w:hAnsi="Fira Sans"/>
          <w:b/>
          <w:i/>
          <w:sz w:val="22"/>
          <w:szCs w:val="22"/>
        </w:rPr>
        <w:t xml:space="preserve"> </w:t>
      </w:r>
      <w:bookmarkStart w:id="6" w:name="_Hlk215829397"/>
      <w:r w:rsidR="00472FFE" w:rsidRPr="00472FFE">
        <w:rPr>
          <w:rFonts w:ascii="Fira Sans" w:hAnsi="Fira Sans"/>
          <w:b/>
          <w:i/>
          <w:sz w:val="22"/>
          <w:szCs w:val="22"/>
        </w:rPr>
        <w:t>Zamawiający dopuszcza.</w:t>
      </w:r>
      <w:bookmarkEnd w:id="6"/>
    </w:p>
    <w:p w14:paraId="0A29CE41" w14:textId="77777777" w:rsidR="000510D6" w:rsidRPr="00B217B3" w:rsidRDefault="000510D6" w:rsidP="000510D6">
      <w:pPr>
        <w:spacing w:line="240" w:lineRule="atLeast"/>
        <w:jc w:val="both"/>
        <w:rPr>
          <w:rFonts w:ascii="Fira Sans" w:hAnsi="Fira Sans"/>
          <w:b/>
          <w:sz w:val="22"/>
          <w:szCs w:val="22"/>
        </w:rPr>
      </w:pPr>
    </w:p>
    <w:p w14:paraId="00DA4871" w14:textId="77777777" w:rsidR="000510D6" w:rsidRPr="00B217B3" w:rsidRDefault="000510D6" w:rsidP="000510D6">
      <w:pPr>
        <w:spacing w:line="240" w:lineRule="atLeast"/>
        <w:jc w:val="both"/>
        <w:rPr>
          <w:rFonts w:ascii="Fira Sans" w:hAnsi="Fira Sans"/>
          <w:b/>
          <w:sz w:val="22"/>
          <w:szCs w:val="22"/>
        </w:rPr>
      </w:pPr>
      <w:r w:rsidRPr="00B217B3">
        <w:rPr>
          <w:rFonts w:ascii="Fira Sans" w:hAnsi="Fira Sans"/>
          <w:b/>
          <w:sz w:val="22"/>
          <w:szCs w:val="22"/>
          <w:u w:val="single"/>
        </w:rPr>
        <w:t>Pytanie nr 10:</w:t>
      </w:r>
    </w:p>
    <w:p w14:paraId="6565C86E" w14:textId="21D1CF90" w:rsidR="00146FCE" w:rsidRPr="00146FCE" w:rsidRDefault="00146FCE" w:rsidP="00146FCE">
      <w:pPr>
        <w:spacing w:line="240" w:lineRule="atLeast"/>
        <w:jc w:val="both"/>
        <w:rPr>
          <w:rFonts w:ascii="Fira Sans" w:hAnsi="Fira Sans"/>
          <w:bCs/>
          <w:iCs/>
          <w:sz w:val="22"/>
          <w:szCs w:val="22"/>
        </w:rPr>
      </w:pPr>
      <w:r w:rsidRPr="00146FCE">
        <w:rPr>
          <w:rFonts w:ascii="Fira Sans" w:hAnsi="Fira Sans"/>
          <w:bCs/>
          <w:iCs/>
          <w:sz w:val="22"/>
          <w:szCs w:val="22"/>
        </w:rPr>
        <w:t xml:space="preserve">Czy Zamawiający w części nr 11 pozycji 1-3 dopuści dializatory wysokoprzepływowe z błoną </w:t>
      </w:r>
      <w:proofErr w:type="spellStart"/>
      <w:r w:rsidRPr="00146FCE">
        <w:rPr>
          <w:rFonts w:ascii="Fira Sans" w:hAnsi="Fira Sans"/>
          <w:bCs/>
          <w:iCs/>
          <w:sz w:val="22"/>
          <w:szCs w:val="22"/>
        </w:rPr>
        <w:t>polieterosulfonową</w:t>
      </w:r>
      <w:proofErr w:type="spellEnd"/>
      <w:r w:rsidRPr="00146FCE">
        <w:rPr>
          <w:rFonts w:ascii="Fira Sans" w:hAnsi="Fira Sans"/>
          <w:bCs/>
          <w:iCs/>
          <w:sz w:val="22"/>
          <w:szCs w:val="22"/>
        </w:rPr>
        <w:t xml:space="preserve"> (PES), sterylizowane radiacyjnie, o powierzchniach :</w:t>
      </w:r>
    </w:p>
    <w:p w14:paraId="0CC71362" w14:textId="77777777" w:rsidR="00146FCE" w:rsidRPr="00146FCE" w:rsidRDefault="00146FCE" w:rsidP="00146FCE">
      <w:pPr>
        <w:spacing w:line="240" w:lineRule="atLeast"/>
        <w:jc w:val="both"/>
        <w:rPr>
          <w:rFonts w:ascii="Fira Sans" w:hAnsi="Fira Sans"/>
          <w:bCs/>
          <w:iCs/>
          <w:sz w:val="22"/>
          <w:szCs w:val="22"/>
        </w:rPr>
      </w:pPr>
      <w:r w:rsidRPr="00146FCE">
        <w:rPr>
          <w:rFonts w:ascii="Fira Sans" w:hAnsi="Fira Sans"/>
          <w:bCs/>
          <w:iCs/>
          <w:sz w:val="22"/>
          <w:szCs w:val="22"/>
        </w:rPr>
        <w:t>- poz. 1 – 1,8m2</w:t>
      </w:r>
    </w:p>
    <w:p w14:paraId="4C3F4DE6" w14:textId="77777777" w:rsidR="00146FCE" w:rsidRPr="00146FCE" w:rsidRDefault="00146FCE" w:rsidP="00146FCE">
      <w:pPr>
        <w:spacing w:line="240" w:lineRule="atLeast"/>
        <w:jc w:val="both"/>
        <w:rPr>
          <w:rFonts w:ascii="Fira Sans" w:hAnsi="Fira Sans"/>
          <w:bCs/>
          <w:iCs/>
          <w:sz w:val="22"/>
          <w:szCs w:val="22"/>
        </w:rPr>
      </w:pPr>
      <w:r w:rsidRPr="00146FCE">
        <w:rPr>
          <w:rFonts w:ascii="Fira Sans" w:hAnsi="Fira Sans"/>
          <w:bCs/>
          <w:iCs/>
          <w:sz w:val="22"/>
          <w:szCs w:val="22"/>
        </w:rPr>
        <w:t>- poz. 2 – 2,0m2</w:t>
      </w:r>
    </w:p>
    <w:p w14:paraId="5119CCB3" w14:textId="339C4C58" w:rsidR="000510D6" w:rsidRPr="00C21D02" w:rsidRDefault="00146FCE" w:rsidP="00146FCE">
      <w:pPr>
        <w:spacing w:line="240" w:lineRule="atLeast"/>
        <w:jc w:val="both"/>
        <w:rPr>
          <w:rFonts w:ascii="Fira Sans" w:hAnsi="Fira Sans"/>
          <w:bCs/>
          <w:iCs/>
          <w:sz w:val="22"/>
          <w:szCs w:val="22"/>
        </w:rPr>
      </w:pPr>
      <w:r w:rsidRPr="00146FCE">
        <w:rPr>
          <w:rFonts w:ascii="Fira Sans" w:hAnsi="Fira Sans"/>
          <w:bCs/>
          <w:iCs/>
          <w:sz w:val="22"/>
          <w:szCs w:val="22"/>
        </w:rPr>
        <w:t>- poz. 3 – 2,2m2?</w:t>
      </w:r>
    </w:p>
    <w:p w14:paraId="65CECAF7" w14:textId="75120B49" w:rsidR="000510D6" w:rsidRPr="00B217B3" w:rsidRDefault="000510D6" w:rsidP="000510D6">
      <w:pPr>
        <w:spacing w:line="240" w:lineRule="atLeast"/>
        <w:jc w:val="both"/>
        <w:rPr>
          <w:rFonts w:ascii="Fira Sans" w:hAnsi="Fira Sans"/>
          <w:b/>
          <w:sz w:val="22"/>
          <w:szCs w:val="22"/>
        </w:rPr>
      </w:pPr>
      <w:r w:rsidRPr="00B217B3">
        <w:rPr>
          <w:rFonts w:ascii="Fira Sans" w:hAnsi="Fira Sans"/>
          <w:b/>
          <w:i/>
          <w:sz w:val="22"/>
          <w:szCs w:val="22"/>
        </w:rPr>
        <w:t>Odp. Zamawiającego:</w:t>
      </w:r>
      <w:r w:rsidR="00615900">
        <w:rPr>
          <w:rFonts w:ascii="Fira Sans" w:hAnsi="Fira Sans"/>
          <w:b/>
          <w:i/>
          <w:sz w:val="22"/>
          <w:szCs w:val="22"/>
        </w:rPr>
        <w:t xml:space="preserve"> </w:t>
      </w:r>
      <w:bookmarkStart w:id="7" w:name="_Hlk216089346"/>
      <w:r w:rsidR="00615900" w:rsidRPr="00615900">
        <w:rPr>
          <w:rFonts w:ascii="Fira Sans" w:hAnsi="Fira Sans"/>
          <w:b/>
          <w:i/>
          <w:sz w:val="22"/>
          <w:szCs w:val="22"/>
        </w:rPr>
        <w:t>Zamawiający podtrzymuje zapisy SWZ.</w:t>
      </w:r>
      <w:bookmarkEnd w:id="7"/>
    </w:p>
    <w:p w14:paraId="494D462A" w14:textId="77777777" w:rsidR="000510D6" w:rsidRPr="00B217B3" w:rsidRDefault="000510D6" w:rsidP="000510D6">
      <w:pPr>
        <w:spacing w:line="240" w:lineRule="atLeast"/>
        <w:jc w:val="both"/>
        <w:rPr>
          <w:rFonts w:ascii="Fira Sans" w:hAnsi="Fira Sans"/>
          <w:b/>
          <w:sz w:val="22"/>
          <w:szCs w:val="22"/>
        </w:rPr>
      </w:pPr>
    </w:p>
    <w:p w14:paraId="34898A55" w14:textId="77777777" w:rsidR="000510D6" w:rsidRPr="00B217B3" w:rsidRDefault="000510D6" w:rsidP="000510D6">
      <w:pPr>
        <w:spacing w:line="240" w:lineRule="atLeast"/>
        <w:jc w:val="both"/>
        <w:rPr>
          <w:rFonts w:ascii="Fira Sans" w:hAnsi="Fira Sans"/>
          <w:b/>
          <w:sz w:val="22"/>
          <w:szCs w:val="22"/>
          <w:u w:val="single"/>
        </w:rPr>
      </w:pPr>
      <w:r w:rsidRPr="00B217B3">
        <w:rPr>
          <w:rFonts w:ascii="Fira Sans" w:hAnsi="Fira Sans"/>
          <w:b/>
          <w:sz w:val="22"/>
          <w:szCs w:val="22"/>
          <w:u w:val="single"/>
        </w:rPr>
        <w:t>Pytanie nr 11:</w:t>
      </w:r>
    </w:p>
    <w:p w14:paraId="1B8CA6E3" w14:textId="17D789D2" w:rsidR="000510D6" w:rsidRPr="00C21D02" w:rsidRDefault="008E5721" w:rsidP="008E5721">
      <w:pPr>
        <w:spacing w:line="240" w:lineRule="atLeast"/>
        <w:jc w:val="both"/>
        <w:rPr>
          <w:rFonts w:ascii="Fira Sans" w:hAnsi="Fira Sans"/>
          <w:bCs/>
          <w:iCs/>
          <w:sz w:val="22"/>
          <w:szCs w:val="22"/>
        </w:rPr>
      </w:pPr>
      <w:r w:rsidRPr="008E5721">
        <w:rPr>
          <w:rFonts w:ascii="Fira Sans" w:hAnsi="Fira Sans"/>
          <w:bCs/>
          <w:iCs/>
          <w:sz w:val="22"/>
          <w:szCs w:val="22"/>
        </w:rPr>
        <w:t>Czy w części nr 11 w pozycji nr 3 Zamawiający dopuszcza zaoferowanie dializatora o powierzchni 2,2m2 – pozostałe parametry bez zmian?</w:t>
      </w:r>
    </w:p>
    <w:p w14:paraId="7DEB1B4B" w14:textId="1FF401D5" w:rsidR="000510D6" w:rsidRPr="00B217B3" w:rsidRDefault="000510D6" w:rsidP="000510D6">
      <w:pPr>
        <w:spacing w:line="240" w:lineRule="atLeast"/>
        <w:jc w:val="both"/>
        <w:rPr>
          <w:rFonts w:ascii="Fira Sans" w:hAnsi="Fira Sans"/>
          <w:b/>
          <w:sz w:val="22"/>
          <w:szCs w:val="22"/>
        </w:rPr>
      </w:pPr>
      <w:r w:rsidRPr="00B217B3">
        <w:rPr>
          <w:rFonts w:ascii="Fira Sans" w:hAnsi="Fira Sans"/>
          <w:b/>
          <w:i/>
          <w:sz w:val="22"/>
          <w:szCs w:val="22"/>
        </w:rPr>
        <w:t>Odp. Zamawiającego:</w:t>
      </w:r>
      <w:r w:rsidR="00615900">
        <w:rPr>
          <w:rFonts w:ascii="Fira Sans" w:hAnsi="Fira Sans"/>
          <w:b/>
          <w:i/>
          <w:sz w:val="22"/>
          <w:szCs w:val="22"/>
        </w:rPr>
        <w:t xml:space="preserve"> </w:t>
      </w:r>
      <w:r w:rsidR="00113204" w:rsidRPr="00113204">
        <w:rPr>
          <w:rFonts w:ascii="Fira Sans" w:hAnsi="Fira Sans"/>
          <w:b/>
          <w:i/>
          <w:sz w:val="22"/>
          <w:szCs w:val="22"/>
        </w:rPr>
        <w:t>Zamawiający dopuszcza.</w:t>
      </w:r>
    </w:p>
    <w:p w14:paraId="3F82FB5D" w14:textId="77777777" w:rsidR="000510D6" w:rsidRPr="00B217B3" w:rsidRDefault="000510D6" w:rsidP="000510D6">
      <w:pPr>
        <w:spacing w:line="240" w:lineRule="atLeast"/>
        <w:jc w:val="both"/>
        <w:rPr>
          <w:rFonts w:ascii="Fira Sans" w:hAnsi="Fira Sans"/>
          <w:sz w:val="22"/>
          <w:szCs w:val="22"/>
        </w:rPr>
      </w:pPr>
    </w:p>
    <w:p w14:paraId="1EF20703" w14:textId="77777777" w:rsidR="000510D6" w:rsidRPr="00B217B3" w:rsidRDefault="000510D6" w:rsidP="000510D6">
      <w:pPr>
        <w:spacing w:line="240" w:lineRule="atLeast"/>
        <w:jc w:val="both"/>
        <w:rPr>
          <w:rFonts w:ascii="Fira Sans" w:hAnsi="Fira Sans"/>
          <w:b/>
          <w:sz w:val="22"/>
          <w:szCs w:val="22"/>
          <w:u w:val="single"/>
        </w:rPr>
      </w:pPr>
      <w:r w:rsidRPr="00B217B3">
        <w:rPr>
          <w:rFonts w:ascii="Fira Sans" w:hAnsi="Fira Sans"/>
          <w:b/>
          <w:sz w:val="22"/>
          <w:szCs w:val="22"/>
          <w:u w:val="single"/>
        </w:rPr>
        <w:t>Pytanie nr 12:</w:t>
      </w:r>
    </w:p>
    <w:p w14:paraId="54A60A0C" w14:textId="77777777" w:rsidR="00AA40B1" w:rsidRPr="00AA40B1" w:rsidRDefault="00AA40B1" w:rsidP="00AA40B1">
      <w:pPr>
        <w:spacing w:line="240" w:lineRule="atLeast"/>
        <w:rPr>
          <w:rFonts w:ascii="Fira Sans" w:hAnsi="Fira Sans"/>
          <w:sz w:val="22"/>
          <w:szCs w:val="22"/>
        </w:rPr>
      </w:pPr>
      <w:r w:rsidRPr="00AA40B1">
        <w:rPr>
          <w:rFonts w:ascii="Fira Sans" w:hAnsi="Fira Sans"/>
          <w:sz w:val="22"/>
          <w:szCs w:val="22"/>
        </w:rPr>
        <w:t>Część nr 4, pozycja 1</w:t>
      </w:r>
    </w:p>
    <w:p w14:paraId="4603CAF7" w14:textId="00DC5102" w:rsidR="000510D6" w:rsidRPr="00B217B3" w:rsidRDefault="00AA40B1" w:rsidP="00AA40B1">
      <w:pPr>
        <w:spacing w:line="240" w:lineRule="atLeast"/>
        <w:rPr>
          <w:rFonts w:ascii="Fira Sans" w:hAnsi="Fira Sans"/>
          <w:sz w:val="22"/>
          <w:szCs w:val="22"/>
        </w:rPr>
      </w:pPr>
      <w:r w:rsidRPr="00AA40B1">
        <w:rPr>
          <w:rFonts w:ascii="Fira Sans" w:hAnsi="Fira Sans"/>
          <w:sz w:val="22"/>
          <w:szCs w:val="22"/>
        </w:rPr>
        <w:t>Czy Zamawiający dopuści przylepiec pakowany zbiorczo w kartonik po 12 sztuk?</w:t>
      </w:r>
    </w:p>
    <w:p w14:paraId="1A8E4D82" w14:textId="7881EDDA" w:rsidR="000510D6" w:rsidRPr="00B217B3" w:rsidRDefault="000510D6" w:rsidP="000510D6">
      <w:pPr>
        <w:spacing w:line="240" w:lineRule="atLeast"/>
        <w:jc w:val="both"/>
        <w:rPr>
          <w:rFonts w:ascii="Fira Sans" w:hAnsi="Fira Sans"/>
          <w:b/>
          <w:sz w:val="22"/>
          <w:szCs w:val="22"/>
        </w:rPr>
      </w:pPr>
      <w:r w:rsidRPr="00B217B3">
        <w:rPr>
          <w:rFonts w:ascii="Fira Sans" w:hAnsi="Fira Sans"/>
          <w:b/>
          <w:i/>
          <w:sz w:val="22"/>
          <w:szCs w:val="22"/>
        </w:rPr>
        <w:t>Odp. Zamawiającego:</w:t>
      </w:r>
      <w:r w:rsidR="00634EE6">
        <w:rPr>
          <w:rFonts w:ascii="Fira Sans" w:hAnsi="Fira Sans"/>
          <w:b/>
          <w:i/>
          <w:sz w:val="22"/>
          <w:szCs w:val="22"/>
        </w:rPr>
        <w:t xml:space="preserve"> </w:t>
      </w:r>
      <w:bookmarkStart w:id="8" w:name="_Hlk216333156"/>
      <w:r w:rsidR="00634EE6">
        <w:rPr>
          <w:rFonts w:ascii="Fira Sans" w:hAnsi="Fira Sans"/>
          <w:b/>
          <w:i/>
          <w:sz w:val="22"/>
          <w:szCs w:val="22"/>
        </w:rPr>
        <w:t>Zamawiający dopuszcza z przeliczeniem ilości w górę.</w:t>
      </w:r>
      <w:bookmarkEnd w:id="8"/>
    </w:p>
    <w:p w14:paraId="60403DA8" w14:textId="77777777" w:rsidR="000510D6" w:rsidRPr="00B217B3" w:rsidRDefault="000510D6" w:rsidP="000510D6">
      <w:pPr>
        <w:spacing w:line="240" w:lineRule="atLeast"/>
        <w:jc w:val="both"/>
        <w:rPr>
          <w:rFonts w:ascii="Fira Sans" w:hAnsi="Fira Sans"/>
          <w:sz w:val="22"/>
          <w:szCs w:val="22"/>
          <w:highlight w:val="yellow"/>
        </w:rPr>
      </w:pPr>
    </w:p>
    <w:p w14:paraId="1B8A302C" w14:textId="77777777" w:rsidR="000510D6" w:rsidRPr="00B217B3" w:rsidRDefault="000510D6" w:rsidP="000510D6">
      <w:pPr>
        <w:spacing w:line="240" w:lineRule="atLeast"/>
        <w:jc w:val="both"/>
        <w:rPr>
          <w:rFonts w:ascii="Fira Sans" w:hAnsi="Fira Sans"/>
          <w:b/>
          <w:sz w:val="22"/>
          <w:szCs w:val="22"/>
          <w:u w:val="single"/>
        </w:rPr>
      </w:pPr>
      <w:r w:rsidRPr="00B217B3">
        <w:rPr>
          <w:rFonts w:ascii="Fira Sans" w:hAnsi="Fira Sans"/>
          <w:b/>
          <w:sz w:val="22"/>
          <w:szCs w:val="22"/>
          <w:u w:val="single"/>
        </w:rPr>
        <w:t>Pytanie nr 13:</w:t>
      </w:r>
    </w:p>
    <w:p w14:paraId="4B473152" w14:textId="77777777" w:rsidR="00AA40B1" w:rsidRPr="00AA40B1" w:rsidRDefault="00AA40B1" w:rsidP="00AA40B1">
      <w:pPr>
        <w:spacing w:line="240" w:lineRule="atLeast"/>
        <w:jc w:val="both"/>
        <w:rPr>
          <w:rFonts w:ascii="Fira Sans" w:hAnsi="Fira Sans"/>
          <w:bCs/>
          <w:iCs/>
          <w:sz w:val="22"/>
          <w:szCs w:val="22"/>
        </w:rPr>
      </w:pPr>
      <w:r w:rsidRPr="00AA40B1">
        <w:rPr>
          <w:rFonts w:ascii="Fira Sans" w:hAnsi="Fira Sans"/>
          <w:bCs/>
          <w:iCs/>
          <w:sz w:val="22"/>
          <w:szCs w:val="22"/>
        </w:rPr>
        <w:t>Część nr 4, pozycja 2</w:t>
      </w:r>
    </w:p>
    <w:p w14:paraId="1F66CF2B" w14:textId="053BE578" w:rsidR="000510D6" w:rsidRPr="00C21D02" w:rsidRDefault="00AA40B1" w:rsidP="00AA40B1">
      <w:pPr>
        <w:spacing w:line="240" w:lineRule="atLeast"/>
        <w:jc w:val="both"/>
        <w:rPr>
          <w:rFonts w:ascii="Fira Sans" w:hAnsi="Fira Sans"/>
          <w:bCs/>
          <w:iCs/>
          <w:sz w:val="22"/>
          <w:szCs w:val="22"/>
        </w:rPr>
      </w:pPr>
      <w:r w:rsidRPr="00AA40B1">
        <w:rPr>
          <w:rFonts w:ascii="Fira Sans" w:hAnsi="Fira Sans"/>
          <w:bCs/>
          <w:iCs/>
          <w:sz w:val="22"/>
          <w:szCs w:val="22"/>
        </w:rPr>
        <w:t>Czy Zamawiający dopuści przylepiec pakowany zbiorczo w kartonik po 16 sztuk?</w:t>
      </w:r>
    </w:p>
    <w:p w14:paraId="46266D87" w14:textId="114D50BF" w:rsidR="000510D6" w:rsidRPr="00B217B3" w:rsidRDefault="000510D6" w:rsidP="000510D6">
      <w:pPr>
        <w:spacing w:line="240" w:lineRule="atLeast"/>
        <w:jc w:val="both"/>
        <w:rPr>
          <w:rFonts w:ascii="Fira Sans" w:hAnsi="Fira Sans"/>
          <w:b/>
          <w:sz w:val="22"/>
          <w:szCs w:val="22"/>
        </w:rPr>
      </w:pPr>
      <w:r w:rsidRPr="00B217B3">
        <w:rPr>
          <w:rFonts w:ascii="Fira Sans" w:hAnsi="Fira Sans"/>
          <w:b/>
          <w:i/>
          <w:sz w:val="22"/>
          <w:szCs w:val="22"/>
        </w:rPr>
        <w:t>Odp. Zamawiającego:</w:t>
      </w:r>
      <w:r w:rsidR="00634EE6">
        <w:rPr>
          <w:rFonts w:ascii="Fira Sans" w:hAnsi="Fira Sans"/>
          <w:b/>
          <w:i/>
          <w:sz w:val="22"/>
          <w:szCs w:val="22"/>
        </w:rPr>
        <w:t xml:space="preserve"> </w:t>
      </w:r>
      <w:r w:rsidR="00634EE6" w:rsidRPr="00634EE6">
        <w:rPr>
          <w:rFonts w:ascii="Fira Sans" w:hAnsi="Fira Sans"/>
          <w:b/>
          <w:i/>
          <w:sz w:val="22"/>
          <w:szCs w:val="22"/>
        </w:rPr>
        <w:t>Zamawiający dopuszcza z przeliczeniem ilości w górę.</w:t>
      </w:r>
    </w:p>
    <w:p w14:paraId="4B44A3C4" w14:textId="77777777" w:rsidR="000510D6" w:rsidRPr="00B217B3" w:rsidRDefault="000510D6" w:rsidP="000510D6">
      <w:pPr>
        <w:spacing w:line="240" w:lineRule="atLeast"/>
        <w:jc w:val="both"/>
        <w:rPr>
          <w:rFonts w:ascii="Fira Sans" w:hAnsi="Fira Sans"/>
          <w:sz w:val="22"/>
          <w:szCs w:val="22"/>
          <w:highlight w:val="yellow"/>
        </w:rPr>
      </w:pPr>
    </w:p>
    <w:p w14:paraId="234B7A3C" w14:textId="77777777" w:rsidR="000510D6" w:rsidRPr="00B217B3" w:rsidRDefault="000510D6" w:rsidP="000510D6">
      <w:pPr>
        <w:spacing w:line="240" w:lineRule="atLeast"/>
        <w:jc w:val="both"/>
        <w:rPr>
          <w:rFonts w:ascii="Fira Sans" w:hAnsi="Fira Sans"/>
          <w:b/>
          <w:sz w:val="22"/>
          <w:szCs w:val="22"/>
          <w:u w:val="single"/>
        </w:rPr>
      </w:pPr>
      <w:r w:rsidRPr="00B217B3">
        <w:rPr>
          <w:rFonts w:ascii="Fira Sans" w:hAnsi="Fira Sans"/>
          <w:b/>
          <w:sz w:val="22"/>
          <w:szCs w:val="22"/>
          <w:u w:val="single"/>
        </w:rPr>
        <w:t>Pytanie nr 14:</w:t>
      </w:r>
    </w:p>
    <w:p w14:paraId="7C888E54" w14:textId="77777777" w:rsidR="00AA40B1" w:rsidRPr="00AA40B1" w:rsidRDefault="00AA40B1" w:rsidP="00AA40B1">
      <w:pPr>
        <w:spacing w:line="240" w:lineRule="atLeast"/>
        <w:jc w:val="both"/>
        <w:rPr>
          <w:rFonts w:ascii="Fira Sans" w:hAnsi="Fira Sans"/>
          <w:bCs/>
          <w:iCs/>
          <w:sz w:val="22"/>
          <w:szCs w:val="22"/>
        </w:rPr>
      </w:pPr>
      <w:r w:rsidRPr="00AA40B1">
        <w:rPr>
          <w:rFonts w:ascii="Fira Sans" w:hAnsi="Fira Sans"/>
          <w:bCs/>
          <w:iCs/>
          <w:sz w:val="22"/>
          <w:szCs w:val="22"/>
        </w:rPr>
        <w:t>Część nr 4, pozycja 3</w:t>
      </w:r>
    </w:p>
    <w:p w14:paraId="219D1615" w14:textId="1DC92707" w:rsidR="000510D6" w:rsidRPr="00C21D02" w:rsidRDefault="00AA40B1" w:rsidP="00AA40B1">
      <w:pPr>
        <w:spacing w:line="240" w:lineRule="atLeast"/>
        <w:jc w:val="both"/>
        <w:rPr>
          <w:rFonts w:ascii="Fira Sans" w:hAnsi="Fira Sans"/>
          <w:bCs/>
          <w:iCs/>
          <w:sz w:val="22"/>
          <w:szCs w:val="22"/>
        </w:rPr>
      </w:pPr>
      <w:r w:rsidRPr="00AA40B1">
        <w:rPr>
          <w:rFonts w:ascii="Fira Sans" w:hAnsi="Fira Sans"/>
          <w:bCs/>
          <w:iCs/>
          <w:sz w:val="22"/>
          <w:szCs w:val="22"/>
        </w:rPr>
        <w:t>Czy Zamawiający dopuści przylepiec pakowany zbiorczo w kartonik po 12 sztuk?</w:t>
      </w:r>
    </w:p>
    <w:p w14:paraId="2264E5A5" w14:textId="41310D4F" w:rsidR="000510D6" w:rsidRPr="00B217B3" w:rsidRDefault="000510D6" w:rsidP="000510D6">
      <w:pPr>
        <w:spacing w:line="240" w:lineRule="atLeast"/>
        <w:jc w:val="both"/>
        <w:rPr>
          <w:rFonts w:ascii="Fira Sans" w:hAnsi="Fira Sans"/>
          <w:b/>
          <w:sz w:val="22"/>
          <w:szCs w:val="22"/>
        </w:rPr>
      </w:pPr>
      <w:r w:rsidRPr="00B217B3">
        <w:rPr>
          <w:rFonts w:ascii="Fira Sans" w:hAnsi="Fira Sans"/>
          <w:b/>
          <w:i/>
          <w:sz w:val="22"/>
          <w:szCs w:val="22"/>
        </w:rPr>
        <w:t>Odp. Zamawiającego:</w:t>
      </w:r>
      <w:r w:rsidR="00634EE6">
        <w:rPr>
          <w:rFonts w:ascii="Fira Sans" w:hAnsi="Fira Sans"/>
          <w:b/>
          <w:i/>
          <w:sz w:val="22"/>
          <w:szCs w:val="22"/>
        </w:rPr>
        <w:t xml:space="preserve"> </w:t>
      </w:r>
      <w:r w:rsidR="00634EE6" w:rsidRPr="00634EE6">
        <w:rPr>
          <w:rFonts w:ascii="Fira Sans" w:hAnsi="Fira Sans"/>
          <w:b/>
          <w:i/>
          <w:sz w:val="22"/>
          <w:szCs w:val="22"/>
        </w:rPr>
        <w:t>Zamawiający dopuszcza z przeliczeniem ilości w górę.</w:t>
      </w:r>
    </w:p>
    <w:p w14:paraId="13CA9F65" w14:textId="77777777" w:rsidR="000510D6" w:rsidRPr="00B217B3" w:rsidRDefault="000510D6" w:rsidP="000510D6">
      <w:pPr>
        <w:spacing w:line="240" w:lineRule="atLeast"/>
        <w:jc w:val="both"/>
        <w:rPr>
          <w:rFonts w:ascii="Fira Sans" w:hAnsi="Fira Sans"/>
          <w:sz w:val="22"/>
          <w:szCs w:val="22"/>
        </w:rPr>
      </w:pPr>
    </w:p>
    <w:p w14:paraId="5F519EDC" w14:textId="77777777" w:rsidR="000510D6" w:rsidRPr="00B217B3" w:rsidRDefault="000510D6" w:rsidP="000510D6">
      <w:pPr>
        <w:spacing w:line="240" w:lineRule="atLeast"/>
        <w:jc w:val="both"/>
        <w:rPr>
          <w:rFonts w:ascii="Fira Sans" w:hAnsi="Fira Sans"/>
          <w:b/>
          <w:sz w:val="22"/>
          <w:szCs w:val="22"/>
          <w:u w:val="single"/>
        </w:rPr>
      </w:pPr>
      <w:r w:rsidRPr="00B217B3">
        <w:rPr>
          <w:rFonts w:ascii="Fira Sans" w:hAnsi="Fira Sans"/>
          <w:b/>
          <w:sz w:val="22"/>
          <w:szCs w:val="22"/>
          <w:u w:val="single"/>
        </w:rPr>
        <w:t>Pytanie nr 15:</w:t>
      </w:r>
    </w:p>
    <w:p w14:paraId="74E22EB3" w14:textId="77777777" w:rsidR="00AA40B1" w:rsidRPr="00AA40B1" w:rsidRDefault="00AA40B1" w:rsidP="00AA40B1">
      <w:pPr>
        <w:spacing w:line="240" w:lineRule="atLeast"/>
        <w:jc w:val="both"/>
        <w:rPr>
          <w:rFonts w:ascii="Fira Sans" w:hAnsi="Fira Sans"/>
          <w:bCs/>
          <w:iCs/>
          <w:sz w:val="22"/>
          <w:szCs w:val="22"/>
        </w:rPr>
      </w:pPr>
      <w:r w:rsidRPr="00AA40B1">
        <w:rPr>
          <w:rFonts w:ascii="Fira Sans" w:hAnsi="Fira Sans"/>
          <w:bCs/>
          <w:iCs/>
          <w:sz w:val="22"/>
          <w:szCs w:val="22"/>
        </w:rPr>
        <w:t>Część nr 4, pozycja 3</w:t>
      </w:r>
    </w:p>
    <w:p w14:paraId="24268A21" w14:textId="77777777" w:rsidR="00AA40B1" w:rsidRPr="00AA40B1" w:rsidRDefault="00AA40B1" w:rsidP="00AA40B1">
      <w:pPr>
        <w:spacing w:line="240" w:lineRule="atLeast"/>
        <w:jc w:val="both"/>
        <w:rPr>
          <w:rFonts w:ascii="Fira Sans" w:hAnsi="Fira Sans"/>
          <w:bCs/>
          <w:iCs/>
          <w:sz w:val="22"/>
          <w:szCs w:val="22"/>
        </w:rPr>
      </w:pPr>
      <w:r w:rsidRPr="00AA40B1">
        <w:rPr>
          <w:rFonts w:ascii="Fira Sans" w:hAnsi="Fira Sans"/>
          <w:bCs/>
          <w:iCs/>
          <w:sz w:val="22"/>
          <w:szCs w:val="22"/>
        </w:rPr>
        <w:t>Czy Zamawiający dopuści przylepiec nawinięty na rolkę?</w:t>
      </w:r>
    </w:p>
    <w:p w14:paraId="59484E77" w14:textId="758DECA0" w:rsidR="000510D6" w:rsidRPr="00C21D02" w:rsidRDefault="00AA40B1" w:rsidP="00AA40B1">
      <w:pPr>
        <w:spacing w:line="240" w:lineRule="atLeast"/>
        <w:jc w:val="both"/>
        <w:rPr>
          <w:rFonts w:ascii="Fira Sans" w:hAnsi="Fira Sans"/>
          <w:bCs/>
          <w:iCs/>
          <w:sz w:val="22"/>
          <w:szCs w:val="22"/>
        </w:rPr>
      </w:pPr>
      <w:r w:rsidRPr="00AA40B1">
        <w:rPr>
          <w:rFonts w:ascii="Fira Sans" w:hAnsi="Fira Sans"/>
          <w:bCs/>
          <w:iCs/>
          <w:sz w:val="22"/>
          <w:szCs w:val="22"/>
        </w:rPr>
        <w:t>W przypadku braku dopuszczenia, prosimy o merytoryczne uzasadnienie postawionego wymogu przylepca nawiniętego na szpulę.</w:t>
      </w:r>
    </w:p>
    <w:p w14:paraId="45F6FE53" w14:textId="160252F2" w:rsidR="000510D6" w:rsidRPr="00B217B3" w:rsidRDefault="000510D6" w:rsidP="000510D6">
      <w:pPr>
        <w:spacing w:line="240" w:lineRule="atLeast"/>
        <w:jc w:val="both"/>
        <w:rPr>
          <w:rFonts w:ascii="Fira Sans" w:hAnsi="Fira Sans"/>
          <w:b/>
          <w:sz w:val="22"/>
          <w:szCs w:val="22"/>
        </w:rPr>
      </w:pPr>
      <w:r w:rsidRPr="00B217B3">
        <w:rPr>
          <w:rFonts w:ascii="Fira Sans" w:hAnsi="Fira Sans"/>
          <w:b/>
          <w:i/>
          <w:sz w:val="22"/>
          <w:szCs w:val="22"/>
        </w:rPr>
        <w:t>Odp. Zamawiającego:</w:t>
      </w:r>
      <w:r w:rsidR="00634EE6">
        <w:rPr>
          <w:rFonts w:ascii="Fira Sans" w:hAnsi="Fira Sans"/>
          <w:b/>
          <w:i/>
          <w:sz w:val="22"/>
          <w:szCs w:val="22"/>
        </w:rPr>
        <w:t xml:space="preserve"> </w:t>
      </w:r>
      <w:bookmarkStart w:id="9" w:name="_Hlk216333289"/>
      <w:r w:rsidR="00634EE6">
        <w:rPr>
          <w:rFonts w:ascii="Fira Sans" w:hAnsi="Fira Sans"/>
          <w:b/>
          <w:i/>
          <w:sz w:val="22"/>
          <w:szCs w:val="22"/>
        </w:rPr>
        <w:t>Zamawiający dopuszcza.</w:t>
      </w:r>
      <w:bookmarkEnd w:id="9"/>
    </w:p>
    <w:p w14:paraId="2F87A0DA" w14:textId="77777777" w:rsidR="000510D6" w:rsidRPr="00B217B3" w:rsidRDefault="000510D6" w:rsidP="000510D6">
      <w:pPr>
        <w:spacing w:line="240" w:lineRule="atLeast"/>
        <w:jc w:val="both"/>
        <w:rPr>
          <w:rFonts w:ascii="Fira Sans" w:hAnsi="Fira Sans"/>
          <w:sz w:val="22"/>
          <w:szCs w:val="22"/>
        </w:rPr>
      </w:pPr>
    </w:p>
    <w:p w14:paraId="013297DA" w14:textId="77777777" w:rsidR="000510D6" w:rsidRPr="00B217B3" w:rsidRDefault="000510D6" w:rsidP="000510D6">
      <w:pPr>
        <w:spacing w:line="240" w:lineRule="atLeast"/>
        <w:jc w:val="both"/>
        <w:rPr>
          <w:rFonts w:ascii="Fira Sans" w:hAnsi="Fira Sans"/>
          <w:b/>
          <w:sz w:val="22"/>
          <w:szCs w:val="22"/>
          <w:u w:val="single"/>
        </w:rPr>
      </w:pPr>
      <w:r w:rsidRPr="00B217B3">
        <w:rPr>
          <w:rFonts w:ascii="Fira Sans" w:hAnsi="Fira Sans"/>
          <w:b/>
          <w:sz w:val="22"/>
          <w:szCs w:val="22"/>
          <w:u w:val="single"/>
        </w:rPr>
        <w:t>Pytanie nr 16:</w:t>
      </w:r>
    </w:p>
    <w:p w14:paraId="26BAADD4" w14:textId="77777777" w:rsidR="00AA40B1" w:rsidRPr="00AA40B1" w:rsidRDefault="00AA40B1" w:rsidP="00AA40B1">
      <w:pPr>
        <w:spacing w:line="240" w:lineRule="atLeast"/>
        <w:jc w:val="both"/>
        <w:rPr>
          <w:rFonts w:ascii="Fira Sans" w:hAnsi="Fira Sans"/>
          <w:bCs/>
          <w:iCs/>
          <w:sz w:val="22"/>
          <w:szCs w:val="22"/>
        </w:rPr>
      </w:pPr>
      <w:r w:rsidRPr="00AA40B1">
        <w:rPr>
          <w:rFonts w:ascii="Fira Sans" w:hAnsi="Fira Sans"/>
          <w:bCs/>
          <w:iCs/>
          <w:sz w:val="22"/>
          <w:szCs w:val="22"/>
        </w:rPr>
        <w:t>Część nr 4, pozycja 3</w:t>
      </w:r>
    </w:p>
    <w:p w14:paraId="62AB645F" w14:textId="77777777" w:rsidR="00AA40B1" w:rsidRPr="00AA40B1" w:rsidRDefault="00AA40B1" w:rsidP="00AA40B1">
      <w:pPr>
        <w:spacing w:line="240" w:lineRule="atLeast"/>
        <w:jc w:val="both"/>
        <w:rPr>
          <w:rFonts w:ascii="Fira Sans" w:hAnsi="Fira Sans"/>
          <w:bCs/>
          <w:iCs/>
          <w:sz w:val="22"/>
          <w:szCs w:val="22"/>
        </w:rPr>
      </w:pPr>
      <w:r w:rsidRPr="00AA40B1">
        <w:rPr>
          <w:rFonts w:ascii="Fira Sans" w:hAnsi="Fira Sans"/>
          <w:bCs/>
          <w:iCs/>
          <w:sz w:val="22"/>
          <w:szCs w:val="22"/>
        </w:rPr>
        <w:lastRenderedPageBreak/>
        <w:t xml:space="preserve">Czy Zamawiający dopuści przylepiec z klejem akrylowym? </w:t>
      </w:r>
    </w:p>
    <w:p w14:paraId="64367FDA" w14:textId="77777777" w:rsidR="00AA40B1" w:rsidRPr="00AA40B1" w:rsidRDefault="00AA40B1" w:rsidP="00AA40B1">
      <w:pPr>
        <w:spacing w:line="240" w:lineRule="atLeast"/>
        <w:jc w:val="both"/>
        <w:rPr>
          <w:rFonts w:ascii="Fira Sans" w:hAnsi="Fira Sans"/>
          <w:bCs/>
          <w:iCs/>
          <w:sz w:val="22"/>
          <w:szCs w:val="22"/>
        </w:rPr>
      </w:pPr>
      <w:r w:rsidRPr="00AA40B1">
        <w:rPr>
          <w:rFonts w:ascii="Fira Sans" w:hAnsi="Fira Sans"/>
          <w:bCs/>
          <w:iCs/>
          <w:sz w:val="22"/>
          <w:szCs w:val="22"/>
        </w:rPr>
        <w:t>Plastry medyczne przeznaczone dla pacjentów, zawierające klej kauczukowy, mają takie samo zastosowanie i funkcjonalność jak plastry z klejem akrylowym. Oba typy klejów są odpowiednie do stosowania w medycynie, a ich różnice techniczne nie wpływają na efektywność ani bezpieczeństwo użytkowania w codziennej praktyce szpitalnej.</w:t>
      </w:r>
    </w:p>
    <w:p w14:paraId="19D3CB41" w14:textId="77777777" w:rsidR="00AA40B1" w:rsidRPr="00AA40B1" w:rsidRDefault="00AA40B1" w:rsidP="00AA40B1">
      <w:pPr>
        <w:spacing w:line="240" w:lineRule="atLeast"/>
        <w:jc w:val="both"/>
        <w:rPr>
          <w:rFonts w:ascii="Fira Sans" w:hAnsi="Fira Sans"/>
          <w:bCs/>
          <w:iCs/>
          <w:sz w:val="22"/>
          <w:szCs w:val="22"/>
        </w:rPr>
      </w:pPr>
      <w:r w:rsidRPr="00AA40B1">
        <w:rPr>
          <w:rFonts w:ascii="Fira Sans" w:hAnsi="Fira Sans"/>
          <w:bCs/>
          <w:iCs/>
          <w:sz w:val="22"/>
          <w:szCs w:val="22"/>
        </w:rPr>
        <w:t>Plastry z klejem kauczukowym, podobnie jak te z klejem akrylowym, zapewniają trwałe i elastyczne przyleganie do skóry pacjenta, co jest kluczowe w kontekście długotrwałego noszenia, zwłaszcza w przypadku pacjentów z wrażliwą skórą. Oba kleje wykazują wysoką odporność na wilgoć i czynniki zewnętrzne, a także są kompatybilne z procesami dezynfekcji, co zapewnia ich odpowiednie funkcjonowanie w warunkach szpitalnych.</w:t>
      </w:r>
    </w:p>
    <w:p w14:paraId="0CF832B5" w14:textId="6D293628" w:rsidR="000510D6" w:rsidRPr="00C21D02" w:rsidRDefault="00AA40B1" w:rsidP="00AA40B1">
      <w:pPr>
        <w:spacing w:line="240" w:lineRule="atLeast"/>
        <w:jc w:val="both"/>
        <w:rPr>
          <w:rFonts w:ascii="Fira Sans" w:hAnsi="Fira Sans"/>
          <w:bCs/>
          <w:iCs/>
          <w:sz w:val="22"/>
          <w:szCs w:val="22"/>
        </w:rPr>
      </w:pPr>
      <w:r w:rsidRPr="00AA40B1">
        <w:rPr>
          <w:rFonts w:ascii="Fira Sans" w:hAnsi="Fira Sans"/>
          <w:bCs/>
          <w:iCs/>
          <w:sz w:val="22"/>
          <w:szCs w:val="22"/>
        </w:rPr>
        <w:t>W praktyce, kleje kauczukowy i akrylowy stosowane w plastrach medycznych mają identyczne właściwości użytkowe, a wymóg kleju kauczukowego znacząco ogranicza możliwość uczestnictwa innych potencjalnych wykonawców w postępowaniu.</w:t>
      </w:r>
    </w:p>
    <w:p w14:paraId="28BDF930" w14:textId="4DCC67EC" w:rsidR="000510D6" w:rsidRPr="00B217B3" w:rsidRDefault="000510D6" w:rsidP="000510D6">
      <w:pPr>
        <w:spacing w:line="240" w:lineRule="atLeast"/>
        <w:jc w:val="both"/>
        <w:rPr>
          <w:rFonts w:ascii="Fira Sans" w:hAnsi="Fira Sans"/>
          <w:b/>
          <w:sz w:val="22"/>
          <w:szCs w:val="22"/>
        </w:rPr>
      </w:pPr>
      <w:r w:rsidRPr="00B217B3">
        <w:rPr>
          <w:rFonts w:ascii="Fira Sans" w:hAnsi="Fira Sans"/>
          <w:b/>
          <w:i/>
          <w:sz w:val="22"/>
          <w:szCs w:val="22"/>
        </w:rPr>
        <w:t>Odp. Zamawiającego:</w:t>
      </w:r>
      <w:r w:rsidR="00634EE6">
        <w:rPr>
          <w:rFonts w:ascii="Fira Sans" w:hAnsi="Fira Sans"/>
          <w:b/>
          <w:i/>
          <w:sz w:val="22"/>
          <w:szCs w:val="22"/>
        </w:rPr>
        <w:t xml:space="preserve"> </w:t>
      </w:r>
      <w:r w:rsidR="00634EE6" w:rsidRPr="00634EE6">
        <w:rPr>
          <w:rFonts w:ascii="Fira Sans" w:hAnsi="Fira Sans"/>
          <w:b/>
          <w:i/>
          <w:sz w:val="22"/>
          <w:szCs w:val="22"/>
        </w:rPr>
        <w:t>Zamawiający dopuszcza.</w:t>
      </w:r>
    </w:p>
    <w:p w14:paraId="1B0D6498" w14:textId="77777777" w:rsidR="000510D6" w:rsidRPr="00B217B3" w:rsidRDefault="000510D6" w:rsidP="000510D6">
      <w:pPr>
        <w:spacing w:line="240" w:lineRule="atLeast"/>
        <w:jc w:val="both"/>
        <w:rPr>
          <w:rFonts w:ascii="Fira Sans" w:hAnsi="Fira Sans"/>
          <w:sz w:val="22"/>
          <w:szCs w:val="22"/>
        </w:rPr>
      </w:pPr>
    </w:p>
    <w:p w14:paraId="6BD8D540" w14:textId="77777777" w:rsidR="000510D6" w:rsidRPr="00B217B3" w:rsidRDefault="000510D6" w:rsidP="000510D6">
      <w:pPr>
        <w:spacing w:line="240" w:lineRule="atLeast"/>
        <w:jc w:val="both"/>
        <w:rPr>
          <w:rFonts w:ascii="Fira Sans" w:hAnsi="Fira Sans"/>
          <w:b/>
          <w:sz w:val="22"/>
          <w:szCs w:val="22"/>
          <w:u w:val="single"/>
        </w:rPr>
      </w:pPr>
      <w:r w:rsidRPr="00B217B3">
        <w:rPr>
          <w:rFonts w:ascii="Fira Sans" w:hAnsi="Fira Sans"/>
          <w:b/>
          <w:sz w:val="22"/>
          <w:szCs w:val="22"/>
          <w:u w:val="single"/>
        </w:rPr>
        <w:t>Pytanie nr 17:</w:t>
      </w:r>
    </w:p>
    <w:p w14:paraId="3F1B30BB" w14:textId="77777777" w:rsidR="00AA40B1" w:rsidRPr="00AA40B1" w:rsidRDefault="00AA40B1" w:rsidP="00AA40B1">
      <w:pPr>
        <w:spacing w:line="240" w:lineRule="atLeast"/>
        <w:jc w:val="both"/>
        <w:rPr>
          <w:rFonts w:ascii="Fira Sans" w:hAnsi="Fira Sans"/>
          <w:bCs/>
          <w:iCs/>
          <w:sz w:val="22"/>
          <w:szCs w:val="22"/>
        </w:rPr>
      </w:pPr>
      <w:r w:rsidRPr="00AA40B1">
        <w:rPr>
          <w:rFonts w:ascii="Fira Sans" w:hAnsi="Fira Sans"/>
          <w:bCs/>
          <w:iCs/>
          <w:sz w:val="22"/>
          <w:szCs w:val="22"/>
        </w:rPr>
        <w:t>Część nr 4, pozycja 4, 5</w:t>
      </w:r>
    </w:p>
    <w:p w14:paraId="112938EC" w14:textId="77777777" w:rsidR="00AA40B1" w:rsidRPr="00AA40B1" w:rsidRDefault="00AA40B1" w:rsidP="00AA40B1">
      <w:pPr>
        <w:spacing w:line="240" w:lineRule="atLeast"/>
        <w:jc w:val="both"/>
        <w:rPr>
          <w:rFonts w:ascii="Fira Sans" w:hAnsi="Fira Sans"/>
          <w:bCs/>
          <w:iCs/>
          <w:sz w:val="22"/>
          <w:szCs w:val="22"/>
        </w:rPr>
      </w:pPr>
      <w:r w:rsidRPr="00AA40B1">
        <w:rPr>
          <w:rFonts w:ascii="Fira Sans" w:hAnsi="Fira Sans"/>
          <w:bCs/>
          <w:iCs/>
          <w:sz w:val="22"/>
          <w:szCs w:val="22"/>
        </w:rPr>
        <w:t>Czy Zamawiający dopuści opatrunek z wkładem chłonnym wykonanym z wiskozy i poliestru?</w:t>
      </w:r>
    </w:p>
    <w:p w14:paraId="7879D904" w14:textId="7579780B" w:rsidR="000510D6" w:rsidRPr="00C21D02" w:rsidRDefault="00AA40B1" w:rsidP="00AA40B1">
      <w:pPr>
        <w:spacing w:line="240" w:lineRule="atLeast"/>
        <w:jc w:val="both"/>
        <w:rPr>
          <w:rFonts w:ascii="Fira Sans" w:hAnsi="Fira Sans"/>
          <w:bCs/>
          <w:iCs/>
          <w:sz w:val="22"/>
          <w:szCs w:val="22"/>
        </w:rPr>
      </w:pPr>
      <w:r w:rsidRPr="00AA40B1">
        <w:rPr>
          <w:rFonts w:ascii="Fira Sans" w:hAnsi="Fira Sans"/>
          <w:bCs/>
          <w:iCs/>
          <w:sz w:val="22"/>
          <w:szCs w:val="22"/>
        </w:rPr>
        <w:t>W przypadku braku dopuszczenia, prosimy o merytoryczne uzasadnienie postawionego wymogu wkładu chłonnego z waty/bawełny.</w:t>
      </w:r>
    </w:p>
    <w:p w14:paraId="75877219" w14:textId="7B8106F3" w:rsidR="000510D6" w:rsidRPr="00B217B3" w:rsidRDefault="000510D6" w:rsidP="000510D6">
      <w:pPr>
        <w:spacing w:line="240" w:lineRule="atLeast"/>
        <w:jc w:val="both"/>
        <w:rPr>
          <w:rFonts w:ascii="Fira Sans" w:hAnsi="Fira Sans"/>
          <w:b/>
          <w:sz w:val="22"/>
          <w:szCs w:val="22"/>
        </w:rPr>
      </w:pPr>
      <w:r w:rsidRPr="00B217B3">
        <w:rPr>
          <w:rFonts w:ascii="Fira Sans" w:hAnsi="Fira Sans"/>
          <w:b/>
          <w:i/>
          <w:sz w:val="22"/>
          <w:szCs w:val="22"/>
        </w:rPr>
        <w:t>Odp. Zamawiającego:</w:t>
      </w:r>
      <w:r w:rsidR="00634EE6">
        <w:rPr>
          <w:rFonts w:ascii="Fira Sans" w:hAnsi="Fira Sans"/>
          <w:b/>
          <w:i/>
          <w:sz w:val="22"/>
          <w:szCs w:val="22"/>
        </w:rPr>
        <w:t xml:space="preserve"> </w:t>
      </w:r>
      <w:r w:rsidR="00634EE6" w:rsidRPr="00634EE6">
        <w:rPr>
          <w:rFonts w:ascii="Fira Sans" w:hAnsi="Fira Sans"/>
          <w:b/>
          <w:i/>
          <w:sz w:val="22"/>
          <w:szCs w:val="22"/>
        </w:rPr>
        <w:t>Zamawiający dopuszcza.</w:t>
      </w:r>
    </w:p>
    <w:p w14:paraId="68312ED4" w14:textId="77777777" w:rsidR="000510D6" w:rsidRPr="00B217B3" w:rsidRDefault="000510D6" w:rsidP="000510D6">
      <w:pPr>
        <w:spacing w:line="240" w:lineRule="atLeast"/>
        <w:jc w:val="both"/>
        <w:rPr>
          <w:rFonts w:ascii="Fira Sans" w:hAnsi="Fira Sans"/>
          <w:b/>
          <w:sz w:val="22"/>
          <w:szCs w:val="22"/>
          <w:u w:val="single"/>
        </w:rPr>
      </w:pPr>
    </w:p>
    <w:p w14:paraId="41DE5DB2" w14:textId="77777777" w:rsidR="000510D6" w:rsidRPr="00B217B3" w:rsidRDefault="000510D6" w:rsidP="000510D6">
      <w:pPr>
        <w:spacing w:line="240" w:lineRule="atLeast"/>
        <w:jc w:val="both"/>
        <w:rPr>
          <w:rFonts w:ascii="Fira Sans" w:hAnsi="Fira Sans"/>
          <w:b/>
          <w:sz w:val="22"/>
          <w:szCs w:val="22"/>
          <w:u w:val="single"/>
        </w:rPr>
      </w:pPr>
      <w:r w:rsidRPr="00B217B3">
        <w:rPr>
          <w:rFonts w:ascii="Fira Sans" w:hAnsi="Fira Sans"/>
          <w:b/>
          <w:sz w:val="22"/>
          <w:szCs w:val="22"/>
          <w:u w:val="single"/>
        </w:rPr>
        <w:t>Pytanie nr 18:</w:t>
      </w:r>
    </w:p>
    <w:p w14:paraId="1D50D467" w14:textId="77777777" w:rsidR="008C737F" w:rsidRPr="008C737F" w:rsidRDefault="008C737F" w:rsidP="008C737F">
      <w:pPr>
        <w:spacing w:line="240" w:lineRule="atLeast"/>
        <w:jc w:val="both"/>
        <w:rPr>
          <w:rFonts w:ascii="Fira Sans" w:hAnsi="Fira Sans"/>
          <w:bCs/>
          <w:iCs/>
          <w:sz w:val="22"/>
          <w:szCs w:val="22"/>
        </w:rPr>
      </w:pPr>
      <w:r w:rsidRPr="008C737F">
        <w:rPr>
          <w:rFonts w:ascii="Fira Sans" w:hAnsi="Fira Sans"/>
          <w:bCs/>
          <w:iCs/>
          <w:sz w:val="22"/>
          <w:szCs w:val="22"/>
        </w:rPr>
        <w:t>Zadanie nr 6</w:t>
      </w:r>
    </w:p>
    <w:p w14:paraId="0ABD57F9" w14:textId="40F14816" w:rsidR="000510D6" w:rsidRPr="00C21D02" w:rsidRDefault="008C737F" w:rsidP="008C737F">
      <w:pPr>
        <w:spacing w:line="240" w:lineRule="atLeast"/>
        <w:jc w:val="both"/>
        <w:rPr>
          <w:rFonts w:ascii="Fira Sans" w:hAnsi="Fira Sans"/>
          <w:bCs/>
          <w:iCs/>
          <w:sz w:val="22"/>
          <w:szCs w:val="22"/>
        </w:rPr>
      </w:pPr>
      <w:r w:rsidRPr="008C737F">
        <w:rPr>
          <w:rFonts w:ascii="Fira Sans" w:hAnsi="Fira Sans"/>
          <w:bCs/>
          <w:iCs/>
          <w:sz w:val="22"/>
          <w:szCs w:val="22"/>
        </w:rPr>
        <w:t xml:space="preserve">Czy </w:t>
      </w:r>
      <w:bookmarkStart w:id="10" w:name="_Hlk216333741"/>
      <w:r w:rsidRPr="008C737F">
        <w:rPr>
          <w:rFonts w:ascii="Fira Sans" w:hAnsi="Fira Sans"/>
          <w:bCs/>
          <w:iCs/>
          <w:sz w:val="22"/>
          <w:szCs w:val="22"/>
        </w:rPr>
        <w:t xml:space="preserve">Zamawiający oczekuje, aby obwód oddechowy  był obwodem </w:t>
      </w:r>
      <w:bookmarkEnd w:id="10"/>
      <w:r w:rsidRPr="008C737F">
        <w:rPr>
          <w:rFonts w:ascii="Fira Sans" w:hAnsi="Fira Sans"/>
          <w:bCs/>
          <w:iCs/>
          <w:sz w:val="22"/>
          <w:szCs w:val="22"/>
        </w:rPr>
        <w:t>aktywnym czy pasywnym?</w:t>
      </w:r>
    </w:p>
    <w:p w14:paraId="1CE4AAEC" w14:textId="492F7EB6" w:rsidR="000510D6" w:rsidRPr="00B217B3" w:rsidRDefault="000510D6" w:rsidP="000510D6">
      <w:pPr>
        <w:spacing w:line="240" w:lineRule="atLeast"/>
        <w:jc w:val="both"/>
        <w:rPr>
          <w:rFonts w:ascii="Fira Sans" w:hAnsi="Fira Sans"/>
          <w:b/>
          <w:sz w:val="22"/>
          <w:szCs w:val="22"/>
        </w:rPr>
      </w:pPr>
      <w:r w:rsidRPr="00B217B3">
        <w:rPr>
          <w:rFonts w:ascii="Fira Sans" w:hAnsi="Fira Sans"/>
          <w:b/>
          <w:i/>
          <w:sz w:val="22"/>
          <w:szCs w:val="22"/>
        </w:rPr>
        <w:t>Odp. Zamawiającego:</w:t>
      </w:r>
      <w:r w:rsidR="006C5FB7">
        <w:rPr>
          <w:rFonts w:ascii="Fira Sans" w:hAnsi="Fira Sans"/>
          <w:b/>
          <w:i/>
          <w:sz w:val="22"/>
          <w:szCs w:val="22"/>
        </w:rPr>
        <w:t xml:space="preserve"> </w:t>
      </w:r>
      <w:r w:rsidR="006C5FB7" w:rsidRPr="006C5FB7">
        <w:rPr>
          <w:rFonts w:ascii="Fira Sans" w:hAnsi="Fira Sans"/>
          <w:b/>
          <w:i/>
          <w:sz w:val="22"/>
          <w:szCs w:val="22"/>
        </w:rPr>
        <w:t>Zamawiający oczekuje, aby obwód oddechowy  był obwodem</w:t>
      </w:r>
      <w:r w:rsidR="006C5FB7">
        <w:rPr>
          <w:rFonts w:ascii="Fira Sans" w:hAnsi="Fira Sans"/>
          <w:b/>
          <w:i/>
          <w:sz w:val="22"/>
          <w:szCs w:val="22"/>
        </w:rPr>
        <w:t xml:space="preserve"> pasywnym.</w:t>
      </w:r>
    </w:p>
    <w:p w14:paraId="0B7DF3CF" w14:textId="77777777" w:rsidR="000510D6" w:rsidRPr="00B217B3" w:rsidRDefault="000510D6" w:rsidP="000510D6">
      <w:pPr>
        <w:spacing w:line="240" w:lineRule="atLeast"/>
        <w:jc w:val="both"/>
        <w:rPr>
          <w:rFonts w:ascii="Fira Sans" w:hAnsi="Fira Sans"/>
          <w:sz w:val="22"/>
          <w:szCs w:val="22"/>
          <w:highlight w:val="yellow"/>
        </w:rPr>
      </w:pPr>
    </w:p>
    <w:p w14:paraId="79FEF807" w14:textId="77777777" w:rsidR="000510D6" w:rsidRPr="00B217B3" w:rsidRDefault="000510D6" w:rsidP="000510D6">
      <w:pPr>
        <w:spacing w:line="240" w:lineRule="atLeast"/>
        <w:jc w:val="both"/>
        <w:rPr>
          <w:rFonts w:ascii="Fira Sans" w:hAnsi="Fira Sans"/>
          <w:b/>
          <w:sz w:val="22"/>
          <w:szCs w:val="22"/>
          <w:u w:val="single"/>
        </w:rPr>
      </w:pPr>
      <w:r w:rsidRPr="00B217B3">
        <w:rPr>
          <w:rFonts w:ascii="Fira Sans" w:hAnsi="Fira Sans"/>
          <w:b/>
          <w:sz w:val="22"/>
          <w:szCs w:val="22"/>
          <w:u w:val="single"/>
        </w:rPr>
        <w:t>Pytanie nr 19:</w:t>
      </w:r>
    </w:p>
    <w:p w14:paraId="2C060D8E" w14:textId="77777777" w:rsidR="008C737F" w:rsidRPr="008C737F" w:rsidRDefault="008C737F" w:rsidP="008C737F">
      <w:pPr>
        <w:spacing w:line="240" w:lineRule="atLeast"/>
        <w:jc w:val="both"/>
        <w:rPr>
          <w:rFonts w:ascii="Fira Sans" w:hAnsi="Fira Sans"/>
          <w:bCs/>
          <w:iCs/>
          <w:sz w:val="22"/>
          <w:szCs w:val="22"/>
        </w:rPr>
      </w:pPr>
      <w:r w:rsidRPr="008C737F">
        <w:rPr>
          <w:rFonts w:ascii="Fira Sans" w:hAnsi="Fira Sans"/>
          <w:bCs/>
          <w:iCs/>
          <w:sz w:val="22"/>
          <w:szCs w:val="22"/>
        </w:rPr>
        <w:t xml:space="preserve">Pakiet 6 </w:t>
      </w:r>
    </w:p>
    <w:p w14:paraId="457E2EB6" w14:textId="7F42D088" w:rsidR="000510D6" w:rsidRPr="00C21D02" w:rsidRDefault="008C737F" w:rsidP="008C737F">
      <w:pPr>
        <w:spacing w:line="240" w:lineRule="atLeast"/>
        <w:jc w:val="both"/>
        <w:rPr>
          <w:rFonts w:ascii="Fira Sans" w:hAnsi="Fira Sans"/>
          <w:bCs/>
          <w:iCs/>
          <w:sz w:val="22"/>
          <w:szCs w:val="22"/>
        </w:rPr>
      </w:pPr>
      <w:r w:rsidRPr="008C737F">
        <w:rPr>
          <w:rFonts w:ascii="Fira Sans" w:hAnsi="Fira Sans"/>
          <w:bCs/>
          <w:iCs/>
          <w:sz w:val="22"/>
          <w:szCs w:val="22"/>
        </w:rPr>
        <w:t xml:space="preserve">Prosimy o dopuszczenie układu do respiratora </w:t>
      </w:r>
      <w:proofErr w:type="spellStart"/>
      <w:r w:rsidRPr="008C737F">
        <w:rPr>
          <w:rFonts w:ascii="Fira Sans" w:hAnsi="Fira Sans"/>
          <w:bCs/>
          <w:iCs/>
          <w:sz w:val="22"/>
          <w:szCs w:val="22"/>
        </w:rPr>
        <w:t>Trilogy</w:t>
      </w:r>
      <w:proofErr w:type="spellEnd"/>
      <w:r w:rsidRPr="008C737F">
        <w:rPr>
          <w:rFonts w:ascii="Fira Sans" w:hAnsi="Fira Sans"/>
          <w:bCs/>
          <w:iCs/>
          <w:sz w:val="22"/>
          <w:szCs w:val="22"/>
        </w:rPr>
        <w:t xml:space="preserve"> z filtrami antybakteryjnymi pakowanymi osobno.</w:t>
      </w:r>
    </w:p>
    <w:p w14:paraId="14D2D3DC" w14:textId="1262237B" w:rsidR="000510D6" w:rsidRPr="00B217B3" w:rsidRDefault="000510D6" w:rsidP="000510D6">
      <w:pPr>
        <w:spacing w:line="240" w:lineRule="atLeast"/>
        <w:jc w:val="both"/>
        <w:rPr>
          <w:rFonts w:ascii="Fira Sans" w:hAnsi="Fira Sans"/>
          <w:b/>
          <w:sz w:val="22"/>
          <w:szCs w:val="22"/>
        </w:rPr>
      </w:pPr>
      <w:r w:rsidRPr="00B217B3">
        <w:rPr>
          <w:rFonts w:ascii="Fira Sans" w:hAnsi="Fira Sans"/>
          <w:b/>
          <w:i/>
          <w:sz w:val="22"/>
          <w:szCs w:val="22"/>
        </w:rPr>
        <w:t>Odp. Zamawiającego:</w:t>
      </w:r>
      <w:r w:rsidR="006C5FB7">
        <w:rPr>
          <w:rFonts w:ascii="Fira Sans" w:hAnsi="Fira Sans"/>
          <w:b/>
          <w:i/>
          <w:sz w:val="22"/>
          <w:szCs w:val="22"/>
        </w:rPr>
        <w:t xml:space="preserve"> Zamawiający dopuszcza.</w:t>
      </w:r>
    </w:p>
    <w:p w14:paraId="77166D4B" w14:textId="77777777" w:rsidR="000510D6" w:rsidRPr="00B217B3" w:rsidRDefault="000510D6" w:rsidP="000510D6">
      <w:pPr>
        <w:spacing w:line="240" w:lineRule="atLeast"/>
        <w:jc w:val="both"/>
        <w:rPr>
          <w:rFonts w:ascii="Fira Sans" w:hAnsi="Fira Sans"/>
          <w:b/>
          <w:sz w:val="22"/>
          <w:szCs w:val="22"/>
        </w:rPr>
      </w:pPr>
    </w:p>
    <w:p w14:paraId="326BD64D" w14:textId="77777777" w:rsidR="000510D6" w:rsidRPr="00B217B3" w:rsidRDefault="000510D6" w:rsidP="000510D6">
      <w:pPr>
        <w:spacing w:line="240" w:lineRule="atLeast"/>
        <w:jc w:val="both"/>
        <w:rPr>
          <w:rFonts w:ascii="Fira Sans" w:hAnsi="Fira Sans"/>
          <w:b/>
          <w:sz w:val="22"/>
          <w:szCs w:val="22"/>
        </w:rPr>
      </w:pPr>
      <w:r w:rsidRPr="00B217B3">
        <w:rPr>
          <w:rFonts w:ascii="Fira Sans" w:hAnsi="Fira Sans"/>
          <w:b/>
          <w:sz w:val="22"/>
          <w:szCs w:val="22"/>
          <w:u w:val="single"/>
        </w:rPr>
        <w:t>Pytanie nr 20:</w:t>
      </w:r>
    </w:p>
    <w:p w14:paraId="6E090BC8" w14:textId="58CA32CD" w:rsidR="000510D6" w:rsidRPr="00C21D02" w:rsidRDefault="005124F6" w:rsidP="000510D6">
      <w:pPr>
        <w:spacing w:line="240" w:lineRule="atLeast"/>
        <w:jc w:val="both"/>
        <w:rPr>
          <w:rFonts w:ascii="Fira Sans" w:hAnsi="Fira Sans"/>
          <w:bCs/>
          <w:iCs/>
          <w:sz w:val="22"/>
          <w:szCs w:val="22"/>
        </w:rPr>
      </w:pPr>
      <w:r w:rsidRPr="005124F6">
        <w:rPr>
          <w:rFonts w:ascii="Fira Sans" w:hAnsi="Fira Sans"/>
          <w:bCs/>
          <w:iCs/>
          <w:sz w:val="22"/>
          <w:szCs w:val="22"/>
        </w:rPr>
        <w:t>Do umowy – Zwracamy się z prośbą o umieszczenie w umowie zapisu dotyczycącego minimum logistycznego tj. Zamawiający będzie składał zamówienie według bieżących potrzeb, przy czym wartość zamówienia jednostkowego nie powinna być niższa niż 500 zł netto.</w:t>
      </w:r>
    </w:p>
    <w:p w14:paraId="6C15E041" w14:textId="53B79A3B" w:rsidR="000510D6" w:rsidRPr="00B217B3" w:rsidRDefault="000510D6" w:rsidP="000510D6">
      <w:pPr>
        <w:spacing w:line="240" w:lineRule="atLeast"/>
        <w:jc w:val="both"/>
        <w:rPr>
          <w:rFonts w:ascii="Fira Sans" w:hAnsi="Fira Sans"/>
          <w:b/>
          <w:i/>
          <w:sz w:val="22"/>
          <w:szCs w:val="22"/>
        </w:rPr>
      </w:pPr>
      <w:r w:rsidRPr="00B217B3">
        <w:rPr>
          <w:rFonts w:ascii="Fira Sans" w:hAnsi="Fira Sans"/>
          <w:b/>
          <w:i/>
          <w:sz w:val="22"/>
          <w:szCs w:val="22"/>
        </w:rPr>
        <w:t>Odp. Zamawiającego:</w:t>
      </w:r>
      <w:r w:rsidR="00B20A97">
        <w:rPr>
          <w:rFonts w:ascii="Fira Sans" w:hAnsi="Fira Sans"/>
          <w:b/>
          <w:i/>
          <w:sz w:val="22"/>
          <w:szCs w:val="22"/>
        </w:rPr>
        <w:t xml:space="preserve"> </w:t>
      </w:r>
      <w:bookmarkStart w:id="11" w:name="_Hlk215829466"/>
      <w:r w:rsidR="00B20A97" w:rsidRPr="00B20A97">
        <w:rPr>
          <w:rFonts w:ascii="Fira Sans" w:hAnsi="Fira Sans"/>
          <w:b/>
          <w:i/>
          <w:sz w:val="22"/>
          <w:szCs w:val="22"/>
        </w:rPr>
        <w:t>Zamawiający podtrzymuje zapisy SWZ.</w:t>
      </w:r>
      <w:bookmarkEnd w:id="11"/>
    </w:p>
    <w:p w14:paraId="1E490D55" w14:textId="77777777" w:rsidR="000510D6" w:rsidRPr="00B217B3" w:rsidRDefault="000510D6" w:rsidP="000510D6">
      <w:pPr>
        <w:spacing w:line="240" w:lineRule="atLeast"/>
        <w:jc w:val="both"/>
        <w:rPr>
          <w:rFonts w:ascii="Fira Sans" w:hAnsi="Fira Sans"/>
          <w:b/>
          <w:i/>
          <w:sz w:val="22"/>
          <w:szCs w:val="22"/>
        </w:rPr>
      </w:pPr>
    </w:p>
    <w:p w14:paraId="7391491F" w14:textId="77777777" w:rsidR="000510D6" w:rsidRPr="00B217B3" w:rsidRDefault="000510D6" w:rsidP="000510D6">
      <w:pPr>
        <w:spacing w:line="240" w:lineRule="atLeast"/>
        <w:jc w:val="both"/>
        <w:rPr>
          <w:rFonts w:ascii="Fira Sans" w:hAnsi="Fira Sans"/>
          <w:b/>
          <w:sz w:val="22"/>
          <w:szCs w:val="22"/>
          <w:u w:val="single"/>
        </w:rPr>
      </w:pPr>
      <w:r w:rsidRPr="00B217B3">
        <w:rPr>
          <w:rFonts w:ascii="Fira Sans" w:hAnsi="Fira Sans"/>
          <w:b/>
          <w:sz w:val="22"/>
          <w:szCs w:val="22"/>
          <w:u w:val="single"/>
        </w:rPr>
        <w:t>Pytanie nr 21:</w:t>
      </w:r>
    </w:p>
    <w:p w14:paraId="27AF22E6" w14:textId="253081C8" w:rsidR="000510D6" w:rsidRPr="00C21D02" w:rsidRDefault="005124F6" w:rsidP="000510D6">
      <w:pPr>
        <w:spacing w:line="240" w:lineRule="atLeast"/>
        <w:jc w:val="both"/>
        <w:rPr>
          <w:rFonts w:ascii="Fira Sans" w:hAnsi="Fira Sans"/>
          <w:bCs/>
          <w:iCs/>
          <w:sz w:val="22"/>
          <w:szCs w:val="22"/>
        </w:rPr>
      </w:pPr>
      <w:r w:rsidRPr="005124F6">
        <w:rPr>
          <w:rFonts w:ascii="Fira Sans" w:hAnsi="Fira Sans"/>
          <w:bCs/>
          <w:iCs/>
          <w:sz w:val="22"/>
          <w:szCs w:val="22"/>
        </w:rPr>
        <w:t>Część 4 pozycja 1-3 – Czy Zamawiający dopuści przylepiec pakowany w kartoniku po 12 sztuk?</w:t>
      </w:r>
    </w:p>
    <w:p w14:paraId="04DA961E" w14:textId="20D0179C" w:rsidR="000510D6" w:rsidRPr="00B217B3" w:rsidRDefault="000510D6" w:rsidP="000510D6">
      <w:pPr>
        <w:spacing w:line="240" w:lineRule="atLeast"/>
        <w:jc w:val="both"/>
        <w:rPr>
          <w:rFonts w:ascii="Fira Sans" w:hAnsi="Fira Sans"/>
          <w:b/>
          <w:sz w:val="22"/>
          <w:szCs w:val="22"/>
        </w:rPr>
      </w:pPr>
      <w:r w:rsidRPr="00B217B3">
        <w:rPr>
          <w:rFonts w:ascii="Fira Sans" w:hAnsi="Fira Sans"/>
          <w:b/>
          <w:i/>
          <w:sz w:val="22"/>
          <w:szCs w:val="22"/>
        </w:rPr>
        <w:t>Odp. Zamawiającego:</w:t>
      </w:r>
      <w:r w:rsidR="00B20A97">
        <w:rPr>
          <w:rFonts w:ascii="Fira Sans" w:hAnsi="Fira Sans"/>
          <w:b/>
          <w:i/>
          <w:sz w:val="22"/>
          <w:szCs w:val="22"/>
        </w:rPr>
        <w:t xml:space="preserve"> </w:t>
      </w:r>
      <w:bookmarkStart w:id="12" w:name="_Hlk216092173"/>
      <w:r w:rsidR="00B20A97" w:rsidRPr="00B20A97">
        <w:rPr>
          <w:rFonts w:ascii="Fira Sans" w:hAnsi="Fira Sans"/>
          <w:b/>
          <w:i/>
          <w:sz w:val="22"/>
          <w:szCs w:val="22"/>
        </w:rPr>
        <w:t>Zamawiający dopuszcza.</w:t>
      </w:r>
      <w:bookmarkEnd w:id="12"/>
    </w:p>
    <w:p w14:paraId="50BDB817" w14:textId="77777777" w:rsidR="000510D6" w:rsidRPr="00B217B3" w:rsidRDefault="000510D6" w:rsidP="000510D6">
      <w:pPr>
        <w:spacing w:line="240" w:lineRule="atLeast"/>
        <w:jc w:val="both"/>
        <w:rPr>
          <w:rFonts w:ascii="Fira Sans" w:hAnsi="Fira Sans"/>
          <w:sz w:val="22"/>
          <w:szCs w:val="22"/>
        </w:rPr>
      </w:pPr>
    </w:p>
    <w:p w14:paraId="194C373B" w14:textId="77777777" w:rsidR="000510D6" w:rsidRPr="00B217B3" w:rsidRDefault="000510D6" w:rsidP="000510D6">
      <w:pPr>
        <w:spacing w:line="240" w:lineRule="atLeast"/>
        <w:jc w:val="both"/>
        <w:rPr>
          <w:rFonts w:ascii="Fira Sans" w:hAnsi="Fira Sans"/>
          <w:b/>
          <w:sz w:val="22"/>
          <w:szCs w:val="22"/>
          <w:u w:val="single"/>
        </w:rPr>
      </w:pPr>
      <w:r w:rsidRPr="00B217B3">
        <w:rPr>
          <w:rFonts w:ascii="Fira Sans" w:hAnsi="Fira Sans"/>
          <w:b/>
          <w:sz w:val="22"/>
          <w:szCs w:val="22"/>
          <w:u w:val="single"/>
        </w:rPr>
        <w:t>Pytanie nr 22:</w:t>
      </w:r>
    </w:p>
    <w:p w14:paraId="1BEF82FD" w14:textId="7A633A4E" w:rsidR="000510D6" w:rsidRPr="00B217B3" w:rsidRDefault="005124F6" w:rsidP="000510D6">
      <w:pPr>
        <w:spacing w:line="240" w:lineRule="atLeast"/>
        <w:rPr>
          <w:rFonts w:ascii="Fira Sans" w:hAnsi="Fira Sans"/>
          <w:sz w:val="22"/>
          <w:szCs w:val="22"/>
        </w:rPr>
      </w:pPr>
      <w:r w:rsidRPr="005124F6">
        <w:rPr>
          <w:rFonts w:ascii="Fira Sans" w:hAnsi="Fira Sans"/>
          <w:sz w:val="22"/>
          <w:szCs w:val="22"/>
        </w:rPr>
        <w:t>Część 4 pozycja 3 – Czy Zamawiający dopuści przylepiec nawinięty na rolkę?</w:t>
      </w:r>
    </w:p>
    <w:p w14:paraId="4E80F25C" w14:textId="68F62F05" w:rsidR="000510D6" w:rsidRPr="00B217B3" w:rsidRDefault="000510D6" w:rsidP="000510D6">
      <w:pPr>
        <w:spacing w:line="240" w:lineRule="atLeast"/>
        <w:jc w:val="both"/>
        <w:rPr>
          <w:rFonts w:ascii="Fira Sans" w:hAnsi="Fira Sans"/>
          <w:b/>
          <w:sz w:val="22"/>
          <w:szCs w:val="22"/>
        </w:rPr>
      </w:pPr>
      <w:r w:rsidRPr="00B217B3">
        <w:rPr>
          <w:rFonts w:ascii="Fira Sans" w:hAnsi="Fira Sans"/>
          <w:b/>
          <w:i/>
          <w:sz w:val="22"/>
          <w:szCs w:val="22"/>
        </w:rPr>
        <w:t>Odp. Zamawiającego:</w:t>
      </w:r>
      <w:r w:rsidR="00B20A97">
        <w:rPr>
          <w:rFonts w:ascii="Fira Sans" w:hAnsi="Fira Sans"/>
          <w:b/>
          <w:i/>
          <w:sz w:val="22"/>
          <w:szCs w:val="22"/>
        </w:rPr>
        <w:t xml:space="preserve"> </w:t>
      </w:r>
      <w:r w:rsidR="00B20A97" w:rsidRPr="00B20A97">
        <w:rPr>
          <w:rFonts w:ascii="Fira Sans" w:hAnsi="Fira Sans"/>
          <w:b/>
          <w:i/>
          <w:sz w:val="22"/>
          <w:szCs w:val="22"/>
        </w:rPr>
        <w:t>Zamawiający dopuszcza.</w:t>
      </w:r>
    </w:p>
    <w:p w14:paraId="43DE9414" w14:textId="77777777" w:rsidR="000510D6" w:rsidRPr="00B217B3" w:rsidRDefault="000510D6" w:rsidP="000510D6">
      <w:pPr>
        <w:spacing w:line="240" w:lineRule="atLeast"/>
        <w:jc w:val="both"/>
        <w:rPr>
          <w:rFonts w:ascii="Fira Sans" w:hAnsi="Fira Sans"/>
          <w:sz w:val="22"/>
          <w:szCs w:val="22"/>
          <w:highlight w:val="yellow"/>
        </w:rPr>
      </w:pPr>
    </w:p>
    <w:p w14:paraId="4CE3A93E" w14:textId="77777777" w:rsidR="000510D6" w:rsidRPr="00B217B3" w:rsidRDefault="000510D6" w:rsidP="000510D6">
      <w:pPr>
        <w:spacing w:line="240" w:lineRule="atLeast"/>
        <w:jc w:val="both"/>
        <w:rPr>
          <w:rFonts w:ascii="Fira Sans" w:hAnsi="Fira Sans"/>
          <w:b/>
          <w:sz w:val="22"/>
          <w:szCs w:val="22"/>
          <w:u w:val="single"/>
        </w:rPr>
      </w:pPr>
      <w:r w:rsidRPr="00B217B3">
        <w:rPr>
          <w:rFonts w:ascii="Fira Sans" w:hAnsi="Fira Sans"/>
          <w:b/>
          <w:sz w:val="22"/>
          <w:szCs w:val="22"/>
          <w:u w:val="single"/>
        </w:rPr>
        <w:t>Pytanie nr 23:</w:t>
      </w:r>
    </w:p>
    <w:p w14:paraId="54E09187" w14:textId="6DA45607" w:rsidR="000510D6" w:rsidRPr="00C21D02" w:rsidRDefault="005124F6" w:rsidP="000510D6">
      <w:pPr>
        <w:spacing w:line="240" w:lineRule="atLeast"/>
        <w:jc w:val="both"/>
        <w:rPr>
          <w:rFonts w:ascii="Fira Sans" w:hAnsi="Fira Sans"/>
          <w:bCs/>
          <w:iCs/>
          <w:sz w:val="22"/>
          <w:szCs w:val="22"/>
        </w:rPr>
      </w:pPr>
      <w:r w:rsidRPr="005124F6">
        <w:rPr>
          <w:rFonts w:ascii="Fira Sans" w:hAnsi="Fira Sans"/>
          <w:bCs/>
          <w:iCs/>
          <w:sz w:val="22"/>
          <w:szCs w:val="22"/>
        </w:rPr>
        <w:t>Część 4 pozycja 4-5 – Czy Zamawiający dopuści opatrunek z wkładem chłonnym: 80% włókna naturalne, 20% poliester?</w:t>
      </w:r>
    </w:p>
    <w:p w14:paraId="463BD85C" w14:textId="03E1E497" w:rsidR="000510D6" w:rsidRPr="00B217B3" w:rsidRDefault="000510D6" w:rsidP="000510D6">
      <w:pPr>
        <w:spacing w:line="240" w:lineRule="atLeast"/>
        <w:jc w:val="both"/>
        <w:rPr>
          <w:rFonts w:ascii="Fira Sans" w:hAnsi="Fira Sans"/>
          <w:b/>
          <w:sz w:val="22"/>
          <w:szCs w:val="22"/>
        </w:rPr>
      </w:pPr>
      <w:r w:rsidRPr="00B217B3">
        <w:rPr>
          <w:rFonts w:ascii="Fira Sans" w:hAnsi="Fira Sans"/>
          <w:b/>
          <w:i/>
          <w:sz w:val="22"/>
          <w:szCs w:val="22"/>
        </w:rPr>
        <w:t>Odp. Zamawiającego:</w:t>
      </w:r>
      <w:r w:rsidR="00B20A97">
        <w:rPr>
          <w:rFonts w:ascii="Fira Sans" w:hAnsi="Fira Sans"/>
          <w:b/>
          <w:i/>
          <w:sz w:val="22"/>
          <w:szCs w:val="22"/>
        </w:rPr>
        <w:t xml:space="preserve"> </w:t>
      </w:r>
      <w:r w:rsidR="00B20A97" w:rsidRPr="00B20A97">
        <w:rPr>
          <w:rFonts w:ascii="Fira Sans" w:hAnsi="Fira Sans"/>
          <w:b/>
          <w:i/>
          <w:sz w:val="22"/>
          <w:szCs w:val="22"/>
        </w:rPr>
        <w:t>Zamawiający podtrzymuje zapisy SWZ.</w:t>
      </w:r>
    </w:p>
    <w:p w14:paraId="00E825FB" w14:textId="77777777" w:rsidR="000510D6" w:rsidRPr="00B217B3" w:rsidRDefault="000510D6" w:rsidP="000510D6">
      <w:pPr>
        <w:spacing w:line="240" w:lineRule="atLeast"/>
        <w:jc w:val="both"/>
        <w:rPr>
          <w:rFonts w:ascii="Fira Sans" w:hAnsi="Fira Sans"/>
          <w:sz w:val="22"/>
          <w:szCs w:val="22"/>
          <w:highlight w:val="yellow"/>
        </w:rPr>
      </w:pPr>
    </w:p>
    <w:p w14:paraId="6505B884" w14:textId="77777777" w:rsidR="000510D6" w:rsidRPr="00B217B3" w:rsidRDefault="000510D6" w:rsidP="000510D6">
      <w:pPr>
        <w:spacing w:line="240" w:lineRule="atLeast"/>
        <w:jc w:val="both"/>
        <w:rPr>
          <w:rFonts w:ascii="Fira Sans" w:hAnsi="Fira Sans"/>
          <w:b/>
          <w:sz w:val="22"/>
          <w:szCs w:val="22"/>
          <w:u w:val="single"/>
        </w:rPr>
      </w:pPr>
      <w:r w:rsidRPr="00B217B3">
        <w:rPr>
          <w:rFonts w:ascii="Fira Sans" w:hAnsi="Fira Sans"/>
          <w:b/>
          <w:sz w:val="22"/>
          <w:szCs w:val="22"/>
          <w:u w:val="single"/>
        </w:rPr>
        <w:t>Pytanie nr 24:</w:t>
      </w:r>
    </w:p>
    <w:p w14:paraId="278491D9" w14:textId="71ABB867" w:rsidR="000510D6" w:rsidRDefault="00E47936" w:rsidP="000510D6">
      <w:pPr>
        <w:spacing w:line="240" w:lineRule="atLeast"/>
        <w:jc w:val="both"/>
        <w:rPr>
          <w:rFonts w:ascii="Fira Sans" w:hAnsi="Fira Sans"/>
          <w:bCs/>
          <w:iCs/>
          <w:sz w:val="22"/>
          <w:szCs w:val="22"/>
        </w:rPr>
      </w:pPr>
      <w:r w:rsidRPr="00E47936">
        <w:rPr>
          <w:rFonts w:ascii="Fira Sans" w:hAnsi="Fira Sans"/>
          <w:bCs/>
          <w:iCs/>
          <w:sz w:val="22"/>
          <w:szCs w:val="22"/>
        </w:rPr>
        <w:t>Część 8 – Czy Zamawiający dopuści opatrunek  wyspowy, chirurgiczny, jałowy,  samoprzylepny do zabezpieczania oka,  wykonany z hydrofobowej włókniny z mikroperforacjami umożliwiającymi wymianę gazową między skórą, a środowiskiem zewnętrznym, posiadający wkład chłonny z wiskozy i poliestru. Wkład powleczony siateczką z polietylenu zapobiegająca przywieraniu do rany, rozmiar 5,8cm x 8,3cm?</w:t>
      </w:r>
    </w:p>
    <w:p w14:paraId="63CE2B38" w14:textId="7F342A40" w:rsidR="00E47936" w:rsidRPr="00C21D02" w:rsidRDefault="00E47936" w:rsidP="000510D6">
      <w:pPr>
        <w:spacing w:line="240" w:lineRule="atLeast"/>
        <w:jc w:val="both"/>
        <w:rPr>
          <w:rFonts w:ascii="Fira Sans" w:hAnsi="Fira Sans"/>
          <w:bCs/>
          <w:iCs/>
          <w:sz w:val="22"/>
          <w:szCs w:val="22"/>
        </w:rPr>
      </w:pPr>
      <w:r>
        <w:rPr>
          <w:rFonts w:ascii="Fira Sans" w:hAnsi="Fira Sans"/>
          <w:bCs/>
          <w:iCs/>
          <w:noProof/>
          <w:sz w:val="22"/>
          <w:szCs w:val="22"/>
        </w:rPr>
        <w:drawing>
          <wp:inline distT="0" distB="0" distL="0" distR="0" wp14:anchorId="2A679BE0" wp14:editId="19FFA39B">
            <wp:extent cx="2121535" cy="132270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1535" cy="1322705"/>
                    </a:xfrm>
                    <a:prstGeom prst="rect">
                      <a:avLst/>
                    </a:prstGeom>
                    <a:noFill/>
                  </pic:spPr>
                </pic:pic>
              </a:graphicData>
            </a:graphic>
          </wp:inline>
        </w:drawing>
      </w:r>
    </w:p>
    <w:p w14:paraId="23DBF45F" w14:textId="33E9039C" w:rsidR="000510D6" w:rsidRPr="00B217B3" w:rsidRDefault="000510D6" w:rsidP="000510D6">
      <w:pPr>
        <w:spacing w:line="240" w:lineRule="atLeast"/>
        <w:jc w:val="both"/>
        <w:rPr>
          <w:rFonts w:ascii="Fira Sans" w:hAnsi="Fira Sans"/>
          <w:b/>
          <w:sz w:val="22"/>
          <w:szCs w:val="22"/>
        </w:rPr>
      </w:pPr>
      <w:r w:rsidRPr="00B217B3">
        <w:rPr>
          <w:rFonts w:ascii="Fira Sans" w:hAnsi="Fira Sans"/>
          <w:b/>
          <w:i/>
          <w:sz w:val="22"/>
          <w:szCs w:val="22"/>
        </w:rPr>
        <w:t>Odp. Zamawiającego:</w:t>
      </w:r>
      <w:r w:rsidR="00B20A97">
        <w:rPr>
          <w:rFonts w:ascii="Fira Sans" w:hAnsi="Fira Sans"/>
          <w:b/>
          <w:i/>
          <w:sz w:val="22"/>
          <w:szCs w:val="22"/>
        </w:rPr>
        <w:t xml:space="preserve"> </w:t>
      </w:r>
      <w:r w:rsidR="00B20A97" w:rsidRPr="00B20A97">
        <w:rPr>
          <w:rFonts w:ascii="Fira Sans" w:hAnsi="Fira Sans"/>
          <w:b/>
          <w:i/>
          <w:sz w:val="22"/>
          <w:szCs w:val="22"/>
        </w:rPr>
        <w:t>Zamawiający dopuszcza.</w:t>
      </w:r>
    </w:p>
    <w:p w14:paraId="483A9F60" w14:textId="77777777" w:rsidR="000510D6" w:rsidRPr="00B217B3" w:rsidRDefault="000510D6" w:rsidP="000510D6">
      <w:pPr>
        <w:spacing w:line="240" w:lineRule="atLeast"/>
        <w:jc w:val="both"/>
        <w:rPr>
          <w:rFonts w:ascii="Fira Sans" w:hAnsi="Fira Sans"/>
          <w:sz w:val="22"/>
          <w:szCs w:val="22"/>
        </w:rPr>
      </w:pPr>
    </w:p>
    <w:p w14:paraId="0C010EEE" w14:textId="77777777" w:rsidR="000510D6" w:rsidRPr="00B217B3" w:rsidRDefault="000510D6" w:rsidP="000510D6">
      <w:pPr>
        <w:spacing w:line="240" w:lineRule="atLeast"/>
        <w:jc w:val="both"/>
        <w:rPr>
          <w:rFonts w:ascii="Fira Sans" w:hAnsi="Fira Sans"/>
          <w:b/>
          <w:sz w:val="22"/>
          <w:szCs w:val="22"/>
          <w:u w:val="single"/>
        </w:rPr>
      </w:pPr>
      <w:r w:rsidRPr="00B217B3">
        <w:rPr>
          <w:rFonts w:ascii="Fira Sans" w:hAnsi="Fira Sans"/>
          <w:b/>
          <w:sz w:val="22"/>
          <w:szCs w:val="22"/>
          <w:u w:val="single"/>
        </w:rPr>
        <w:t>Pytanie nr 25:</w:t>
      </w:r>
    </w:p>
    <w:p w14:paraId="2D3808E2" w14:textId="77777777" w:rsidR="00B54996" w:rsidRPr="00B54996" w:rsidRDefault="00B54996" w:rsidP="00B54996">
      <w:pPr>
        <w:spacing w:line="240" w:lineRule="atLeast"/>
        <w:jc w:val="both"/>
        <w:rPr>
          <w:rFonts w:ascii="Fira Sans" w:hAnsi="Fira Sans"/>
          <w:bCs/>
          <w:iCs/>
          <w:sz w:val="22"/>
          <w:szCs w:val="22"/>
        </w:rPr>
      </w:pPr>
      <w:r w:rsidRPr="00B54996">
        <w:rPr>
          <w:rFonts w:ascii="Fira Sans" w:hAnsi="Fira Sans"/>
          <w:bCs/>
          <w:iCs/>
          <w:sz w:val="22"/>
          <w:szCs w:val="22"/>
        </w:rPr>
        <w:t>Dotyczy Części 12 poz. 2</w:t>
      </w:r>
    </w:p>
    <w:p w14:paraId="1FA666E7" w14:textId="59B99B25" w:rsidR="000510D6" w:rsidRPr="00C21D02" w:rsidRDefault="00B54996" w:rsidP="00B54996">
      <w:pPr>
        <w:spacing w:line="240" w:lineRule="atLeast"/>
        <w:jc w:val="both"/>
        <w:rPr>
          <w:rFonts w:ascii="Fira Sans" w:hAnsi="Fira Sans"/>
          <w:bCs/>
          <w:iCs/>
          <w:sz w:val="22"/>
          <w:szCs w:val="22"/>
        </w:rPr>
      </w:pPr>
      <w:r w:rsidRPr="00B54996">
        <w:rPr>
          <w:rFonts w:ascii="Fira Sans" w:hAnsi="Fira Sans"/>
          <w:bCs/>
          <w:iCs/>
          <w:sz w:val="22"/>
          <w:szCs w:val="22"/>
        </w:rPr>
        <w:t>Czy Zamawiający wyrazi zgodę na zaoferowanie osłony o szerokości 18 cm? Pozostałe parametry zgodne z SWZ.</w:t>
      </w:r>
    </w:p>
    <w:p w14:paraId="4DC6665D" w14:textId="69FBAD46" w:rsidR="000510D6" w:rsidRPr="00B217B3" w:rsidRDefault="000510D6" w:rsidP="000510D6">
      <w:pPr>
        <w:spacing w:line="240" w:lineRule="atLeast"/>
        <w:jc w:val="both"/>
        <w:rPr>
          <w:rFonts w:ascii="Fira Sans" w:hAnsi="Fira Sans"/>
          <w:b/>
          <w:sz w:val="22"/>
          <w:szCs w:val="22"/>
        </w:rPr>
      </w:pPr>
      <w:r w:rsidRPr="00B217B3">
        <w:rPr>
          <w:rFonts w:ascii="Fira Sans" w:hAnsi="Fira Sans"/>
          <w:b/>
          <w:i/>
          <w:sz w:val="22"/>
          <w:szCs w:val="22"/>
        </w:rPr>
        <w:t>Odp. Zamawiającego:</w:t>
      </w:r>
      <w:r w:rsidR="00A427AF">
        <w:rPr>
          <w:rFonts w:ascii="Fira Sans" w:hAnsi="Fira Sans"/>
          <w:b/>
          <w:i/>
          <w:sz w:val="22"/>
          <w:szCs w:val="22"/>
        </w:rPr>
        <w:t xml:space="preserve"> </w:t>
      </w:r>
      <w:r w:rsidR="00A427AF" w:rsidRPr="00A427AF">
        <w:rPr>
          <w:rFonts w:ascii="Fira Sans" w:hAnsi="Fira Sans"/>
          <w:b/>
          <w:i/>
          <w:sz w:val="22"/>
          <w:szCs w:val="22"/>
        </w:rPr>
        <w:t>Zamawiający dopuszcza.</w:t>
      </w:r>
    </w:p>
    <w:p w14:paraId="4F51CB56" w14:textId="77777777" w:rsidR="000510D6" w:rsidRPr="00B217B3" w:rsidRDefault="000510D6" w:rsidP="000510D6">
      <w:pPr>
        <w:spacing w:line="240" w:lineRule="atLeast"/>
        <w:jc w:val="both"/>
        <w:rPr>
          <w:rFonts w:ascii="Fira Sans" w:hAnsi="Fira Sans"/>
          <w:sz w:val="22"/>
          <w:szCs w:val="22"/>
        </w:rPr>
      </w:pPr>
    </w:p>
    <w:p w14:paraId="0FF27C02" w14:textId="77777777" w:rsidR="000510D6" w:rsidRPr="00B217B3" w:rsidRDefault="000510D6" w:rsidP="000510D6">
      <w:pPr>
        <w:spacing w:line="240" w:lineRule="atLeast"/>
        <w:jc w:val="both"/>
        <w:rPr>
          <w:rFonts w:ascii="Fira Sans" w:hAnsi="Fira Sans"/>
          <w:b/>
          <w:sz w:val="22"/>
          <w:szCs w:val="22"/>
          <w:u w:val="single"/>
        </w:rPr>
      </w:pPr>
      <w:r w:rsidRPr="00B217B3">
        <w:rPr>
          <w:rFonts w:ascii="Fira Sans" w:hAnsi="Fira Sans"/>
          <w:b/>
          <w:sz w:val="22"/>
          <w:szCs w:val="22"/>
          <w:u w:val="single"/>
        </w:rPr>
        <w:t>Pytanie nr 26:</w:t>
      </w:r>
    </w:p>
    <w:p w14:paraId="1AEE7E50" w14:textId="77777777" w:rsidR="00B54996" w:rsidRPr="00B54996" w:rsidRDefault="00B54996" w:rsidP="00B54996">
      <w:pPr>
        <w:spacing w:line="240" w:lineRule="atLeast"/>
        <w:jc w:val="both"/>
        <w:rPr>
          <w:rFonts w:ascii="Fira Sans" w:hAnsi="Fira Sans"/>
          <w:bCs/>
          <w:iCs/>
          <w:sz w:val="22"/>
          <w:szCs w:val="22"/>
        </w:rPr>
      </w:pPr>
      <w:r w:rsidRPr="00B54996">
        <w:rPr>
          <w:rFonts w:ascii="Fira Sans" w:hAnsi="Fira Sans"/>
          <w:bCs/>
          <w:iCs/>
          <w:sz w:val="22"/>
          <w:szCs w:val="22"/>
        </w:rPr>
        <w:t>Dotyczy Części 12 poz. 4</w:t>
      </w:r>
    </w:p>
    <w:p w14:paraId="648C236E" w14:textId="4A7079AF" w:rsidR="000510D6" w:rsidRPr="00C21D02" w:rsidRDefault="00B54996" w:rsidP="00B54996">
      <w:pPr>
        <w:spacing w:line="240" w:lineRule="atLeast"/>
        <w:jc w:val="both"/>
        <w:rPr>
          <w:rFonts w:ascii="Fira Sans" w:hAnsi="Fira Sans"/>
          <w:bCs/>
          <w:iCs/>
          <w:sz w:val="22"/>
          <w:szCs w:val="22"/>
        </w:rPr>
      </w:pPr>
      <w:r w:rsidRPr="00B54996">
        <w:rPr>
          <w:rFonts w:ascii="Fira Sans" w:hAnsi="Fira Sans"/>
          <w:bCs/>
          <w:iCs/>
          <w:sz w:val="22"/>
          <w:szCs w:val="22"/>
        </w:rPr>
        <w:t>Czy Zamawiający wyrazi zgodę na zaoferowanie osłony na podłokietnik o wym. 35x80 cm? Pozostałe parametry zgodne z SWZ.</w:t>
      </w:r>
    </w:p>
    <w:p w14:paraId="6F381078" w14:textId="31868F18" w:rsidR="000510D6" w:rsidRPr="00B217B3" w:rsidRDefault="000510D6" w:rsidP="000510D6">
      <w:pPr>
        <w:spacing w:line="240" w:lineRule="atLeast"/>
        <w:jc w:val="both"/>
        <w:rPr>
          <w:rFonts w:ascii="Fira Sans" w:hAnsi="Fira Sans"/>
          <w:b/>
          <w:sz w:val="22"/>
          <w:szCs w:val="22"/>
        </w:rPr>
      </w:pPr>
      <w:r w:rsidRPr="00B217B3">
        <w:rPr>
          <w:rFonts w:ascii="Fira Sans" w:hAnsi="Fira Sans"/>
          <w:b/>
          <w:i/>
          <w:sz w:val="22"/>
          <w:szCs w:val="22"/>
        </w:rPr>
        <w:t>Odp. Zamawiającego:</w:t>
      </w:r>
      <w:r w:rsidR="00A427AF">
        <w:rPr>
          <w:rFonts w:ascii="Fira Sans" w:hAnsi="Fira Sans"/>
          <w:b/>
          <w:i/>
          <w:sz w:val="22"/>
          <w:szCs w:val="22"/>
        </w:rPr>
        <w:t xml:space="preserve"> </w:t>
      </w:r>
      <w:r w:rsidR="00A427AF" w:rsidRPr="00A427AF">
        <w:rPr>
          <w:rFonts w:ascii="Fira Sans" w:hAnsi="Fira Sans"/>
          <w:b/>
          <w:i/>
          <w:sz w:val="22"/>
          <w:szCs w:val="22"/>
        </w:rPr>
        <w:t>Zamawiający dopuszcza.</w:t>
      </w:r>
    </w:p>
    <w:p w14:paraId="54DCBFCE" w14:textId="77777777" w:rsidR="000510D6" w:rsidRPr="00B217B3" w:rsidRDefault="000510D6" w:rsidP="000510D6">
      <w:pPr>
        <w:spacing w:line="240" w:lineRule="atLeast"/>
        <w:jc w:val="both"/>
        <w:rPr>
          <w:rFonts w:ascii="Fira Sans" w:hAnsi="Fira Sans"/>
          <w:sz w:val="22"/>
          <w:szCs w:val="22"/>
        </w:rPr>
      </w:pPr>
    </w:p>
    <w:p w14:paraId="33B7378D" w14:textId="77777777" w:rsidR="000510D6" w:rsidRPr="00B217B3" w:rsidRDefault="000510D6" w:rsidP="000510D6">
      <w:pPr>
        <w:spacing w:line="240" w:lineRule="atLeast"/>
        <w:jc w:val="both"/>
        <w:rPr>
          <w:rFonts w:ascii="Fira Sans" w:hAnsi="Fira Sans"/>
          <w:b/>
          <w:sz w:val="22"/>
          <w:szCs w:val="22"/>
          <w:u w:val="single"/>
        </w:rPr>
      </w:pPr>
      <w:r w:rsidRPr="00B217B3">
        <w:rPr>
          <w:rFonts w:ascii="Fira Sans" w:hAnsi="Fira Sans"/>
          <w:b/>
          <w:sz w:val="22"/>
          <w:szCs w:val="22"/>
          <w:u w:val="single"/>
        </w:rPr>
        <w:t>Pytanie nr 27:</w:t>
      </w:r>
    </w:p>
    <w:p w14:paraId="34E79FFF" w14:textId="77777777" w:rsidR="00B54996" w:rsidRPr="00B54996" w:rsidRDefault="00B54996" w:rsidP="00B54996">
      <w:pPr>
        <w:spacing w:line="240" w:lineRule="atLeast"/>
        <w:jc w:val="both"/>
        <w:rPr>
          <w:rFonts w:ascii="Fira Sans" w:hAnsi="Fira Sans"/>
          <w:bCs/>
          <w:iCs/>
          <w:sz w:val="22"/>
          <w:szCs w:val="22"/>
        </w:rPr>
      </w:pPr>
      <w:r w:rsidRPr="00B54996">
        <w:rPr>
          <w:rFonts w:ascii="Fira Sans" w:hAnsi="Fira Sans"/>
          <w:bCs/>
          <w:iCs/>
          <w:sz w:val="22"/>
          <w:szCs w:val="22"/>
        </w:rPr>
        <w:t>Dotyczy Części 12 poz. 9</w:t>
      </w:r>
    </w:p>
    <w:p w14:paraId="16DADD6A" w14:textId="34F1BE32" w:rsidR="000510D6" w:rsidRPr="00C21D02" w:rsidRDefault="00B54996" w:rsidP="00B54996">
      <w:pPr>
        <w:spacing w:line="240" w:lineRule="atLeast"/>
        <w:jc w:val="both"/>
        <w:rPr>
          <w:rFonts w:ascii="Fira Sans" w:hAnsi="Fira Sans"/>
          <w:bCs/>
          <w:iCs/>
          <w:sz w:val="22"/>
          <w:szCs w:val="22"/>
        </w:rPr>
      </w:pPr>
      <w:r w:rsidRPr="00B54996">
        <w:rPr>
          <w:rFonts w:ascii="Fira Sans" w:hAnsi="Fira Sans"/>
          <w:bCs/>
          <w:iCs/>
          <w:sz w:val="22"/>
          <w:szCs w:val="22"/>
        </w:rPr>
        <w:t>Czy Zamawiający wyrazi zgodę na zaoferowanie sterylnej osłony na sondę śródoperacyjną- zestaw o składzie zgodnym z opisem SWZ, jednakże o wym. 130x2440 mm?</w:t>
      </w:r>
    </w:p>
    <w:p w14:paraId="656CE008" w14:textId="2FF17342" w:rsidR="000510D6" w:rsidRPr="00B217B3" w:rsidRDefault="000510D6" w:rsidP="000510D6">
      <w:pPr>
        <w:spacing w:line="240" w:lineRule="atLeast"/>
        <w:jc w:val="both"/>
        <w:rPr>
          <w:rFonts w:ascii="Fira Sans" w:hAnsi="Fira Sans"/>
          <w:b/>
          <w:sz w:val="22"/>
          <w:szCs w:val="22"/>
        </w:rPr>
      </w:pPr>
      <w:r w:rsidRPr="00B217B3">
        <w:rPr>
          <w:rFonts w:ascii="Fira Sans" w:hAnsi="Fira Sans"/>
          <w:b/>
          <w:i/>
          <w:sz w:val="22"/>
          <w:szCs w:val="22"/>
        </w:rPr>
        <w:t>Odp. Zamawiającego:</w:t>
      </w:r>
      <w:r w:rsidR="00A427AF">
        <w:rPr>
          <w:rFonts w:ascii="Fira Sans" w:hAnsi="Fira Sans"/>
          <w:b/>
          <w:i/>
          <w:sz w:val="22"/>
          <w:szCs w:val="22"/>
        </w:rPr>
        <w:t xml:space="preserve"> </w:t>
      </w:r>
      <w:r w:rsidR="00A427AF" w:rsidRPr="00A427AF">
        <w:rPr>
          <w:rFonts w:ascii="Fira Sans" w:hAnsi="Fira Sans"/>
          <w:b/>
          <w:i/>
          <w:sz w:val="22"/>
          <w:szCs w:val="22"/>
        </w:rPr>
        <w:t>Zamawiający dopuszcza.</w:t>
      </w:r>
    </w:p>
    <w:p w14:paraId="1CDB7969" w14:textId="77777777" w:rsidR="000510D6" w:rsidRPr="00B217B3" w:rsidRDefault="000510D6" w:rsidP="000510D6">
      <w:pPr>
        <w:spacing w:line="240" w:lineRule="atLeast"/>
        <w:jc w:val="both"/>
        <w:rPr>
          <w:rFonts w:ascii="Fira Sans" w:hAnsi="Fira Sans"/>
          <w:b/>
          <w:sz w:val="22"/>
          <w:szCs w:val="22"/>
          <w:u w:val="single"/>
        </w:rPr>
      </w:pPr>
    </w:p>
    <w:p w14:paraId="2ACD7734" w14:textId="77777777" w:rsidR="000510D6" w:rsidRPr="00B217B3" w:rsidRDefault="000510D6" w:rsidP="000510D6">
      <w:pPr>
        <w:spacing w:line="240" w:lineRule="atLeast"/>
        <w:jc w:val="both"/>
        <w:rPr>
          <w:rFonts w:ascii="Fira Sans" w:hAnsi="Fira Sans"/>
          <w:b/>
          <w:sz w:val="22"/>
          <w:szCs w:val="22"/>
          <w:u w:val="single"/>
        </w:rPr>
      </w:pPr>
      <w:r w:rsidRPr="00B217B3">
        <w:rPr>
          <w:rFonts w:ascii="Fira Sans" w:hAnsi="Fira Sans"/>
          <w:b/>
          <w:sz w:val="22"/>
          <w:szCs w:val="22"/>
          <w:u w:val="single"/>
        </w:rPr>
        <w:t>Pytanie nr 28:</w:t>
      </w:r>
    </w:p>
    <w:p w14:paraId="5754A063" w14:textId="77777777" w:rsidR="00B54996" w:rsidRPr="00B54996" w:rsidRDefault="00B54996" w:rsidP="00B54996">
      <w:pPr>
        <w:spacing w:line="240" w:lineRule="atLeast"/>
        <w:jc w:val="both"/>
        <w:rPr>
          <w:rFonts w:ascii="Fira Sans" w:hAnsi="Fira Sans"/>
          <w:bCs/>
          <w:iCs/>
          <w:sz w:val="22"/>
          <w:szCs w:val="22"/>
        </w:rPr>
      </w:pPr>
      <w:r w:rsidRPr="00B54996">
        <w:rPr>
          <w:rFonts w:ascii="Fira Sans" w:hAnsi="Fira Sans"/>
          <w:bCs/>
          <w:iCs/>
          <w:sz w:val="22"/>
          <w:szCs w:val="22"/>
        </w:rPr>
        <w:t>Dotyczy Części 12 poz. 12</w:t>
      </w:r>
    </w:p>
    <w:p w14:paraId="2762D95D" w14:textId="6499DE30" w:rsidR="000510D6" w:rsidRPr="00C21D02" w:rsidRDefault="00B54996" w:rsidP="00B54996">
      <w:pPr>
        <w:spacing w:line="240" w:lineRule="atLeast"/>
        <w:jc w:val="both"/>
        <w:rPr>
          <w:rFonts w:ascii="Fira Sans" w:hAnsi="Fira Sans"/>
          <w:bCs/>
          <w:iCs/>
          <w:sz w:val="22"/>
          <w:szCs w:val="22"/>
        </w:rPr>
      </w:pPr>
      <w:r w:rsidRPr="00B54996">
        <w:rPr>
          <w:rFonts w:ascii="Fira Sans" w:hAnsi="Fira Sans"/>
          <w:bCs/>
          <w:iCs/>
          <w:sz w:val="22"/>
          <w:szCs w:val="22"/>
        </w:rPr>
        <w:t xml:space="preserve">Czy Zamawiający wyrazi zgodę na zaoferowanie sterylnej osłony na przewód kamery o wym.18x244 cm z folii polietylenowej 35 µm, złożonej teleskopowo? Osłona pozwalająca na wielokrotną wymianę optyki bez przerywania pola operacyjnego. Przy otworze z perforacją  taśma foliowa 21,5 x 2,5 cm (część </w:t>
      </w:r>
      <w:proofErr w:type="spellStart"/>
      <w:r w:rsidRPr="00B54996">
        <w:rPr>
          <w:rFonts w:ascii="Fira Sans" w:hAnsi="Fira Sans"/>
          <w:bCs/>
          <w:iCs/>
          <w:sz w:val="22"/>
          <w:szCs w:val="22"/>
        </w:rPr>
        <w:t>lepna</w:t>
      </w:r>
      <w:proofErr w:type="spellEnd"/>
      <w:r w:rsidRPr="00B54996">
        <w:rPr>
          <w:rFonts w:ascii="Fira Sans" w:hAnsi="Fira Sans"/>
          <w:bCs/>
          <w:iCs/>
          <w:sz w:val="22"/>
          <w:szCs w:val="22"/>
        </w:rPr>
        <w:t xml:space="preserve"> 20 x 2 cm), klej w taśmie </w:t>
      </w:r>
      <w:proofErr w:type="spellStart"/>
      <w:r w:rsidRPr="00B54996">
        <w:rPr>
          <w:rFonts w:ascii="Fira Sans" w:hAnsi="Fira Sans"/>
          <w:bCs/>
          <w:iCs/>
          <w:sz w:val="22"/>
          <w:szCs w:val="22"/>
        </w:rPr>
        <w:t>repozycjonowalny</w:t>
      </w:r>
      <w:proofErr w:type="spellEnd"/>
      <w:r w:rsidRPr="00B54996">
        <w:rPr>
          <w:rFonts w:ascii="Fira Sans" w:hAnsi="Fira Sans"/>
          <w:bCs/>
          <w:iCs/>
          <w:sz w:val="22"/>
          <w:szCs w:val="22"/>
        </w:rPr>
        <w:t xml:space="preserve">. Pasek </w:t>
      </w:r>
      <w:proofErr w:type="spellStart"/>
      <w:r w:rsidRPr="00B54996">
        <w:rPr>
          <w:rFonts w:ascii="Fira Sans" w:hAnsi="Fira Sans"/>
          <w:bCs/>
          <w:iCs/>
          <w:sz w:val="22"/>
          <w:szCs w:val="22"/>
        </w:rPr>
        <w:t>lepny</w:t>
      </w:r>
      <w:proofErr w:type="spellEnd"/>
      <w:r w:rsidRPr="00B54996">
        <w:rPr>
          <w:rFonts w:ascii="Fira Sans" w:hAnsi="Fira Sans"/>
          <w:bCs/>
          <w:iCs/>
          <w:sz w:val="22"/>
          <w:szCs w:val="22"/>
        </w:rPr>
        <w:t xml:space="preserve"> do mocowania na przewodach 15 x 1 cm.  Opakowanie jednostkowe typu </w:t>
      </w:r>
      <w:proofErr w:type="spellStart"/>
      <w:r w:rsidRPr="00B54996">
        <w:rPr>
          <w:rFonts w:ascii="Fira Sans" w:hAnsi="Fira Sans"/>
          <w:bCs/>
          <w:iCs/>
          <w:sz w:val="22"/>
          <w:szCs w:val="22"/>
        </w:rPr>
        <w:t>Multivac</w:t>
      </w:r>
      <w:proofErr w:type="spellEnd"/>
      <w:r w:rsidRPr="00B54996">
        <w:rPr>
          <w:rFonts w:ascii="Fira Sans" w:hAnsi="Fira Sans"/>
          <w:bCs/>
          <w:iCs/>
          <w:sz w:val="22"/>
          <w:szCs w:val="22"/>
        </w:rPr>
        <w:t xml:space="preserve"> (folia-papier), posiadające 2 transferowe etykiety, służące do wklejenia w dokumentacji medycznej, które zawierają dane producenta, numer referencyjny produktu, numer LOT, kod QR (UDI) i datę ważności. Produkt sterylizowany tlenkiem etylenu. Spełnia wymagania ogólne normy EN 13795-1:2019. Wyrób klasy I.</w:t>
      </w:r>
    </w:p>
    <w:p w14:paraId="1639859A" w14:textId="1631B772" w:rsidR="000510D6" w:rsidRPr="00B217B3" w:rsidRDefault="000510D6" w:rsidP="000510D6">
      <w:pPr>
        <w:spacing w:line="240" w:lineRule="atLeast"/>
        <w:jc w:val="both"/>
        <w:rPr>
          <w:rFonts w:ascii="Fira Sans" w:hAnsi="Fira Sans"/>
          <w:b/>
          <w:sz w:val="22"/>
          <w:szCs w:val="22"/>
        </w:rPr>
      </w:pPr>
      <w:r w:rsidRPr="00B217B3">
        <w:rPr>
          <w:rFonts w:ascii="Fira Sans" w:hAnsi="Fira Sans"/>
          <w:b/>
          <w:i/>
          <w:sz w:val="22"/>
          <w:szCs w:val="22"/>
        </w:rPr>
        <w:t>Odp. Zamawiającego:</w:t>
      </w:r>
      <w:r w:rsidR="00A427AF">
        <w:rPr>
          <w:rFonts w:ascii="Fira Sans" w:hAnsi="Fira Sans"/>
          <w:b/>
          <w:i/>
          <w:sz w:val="22"/>
          <w:szCs w:val="22"/>
        </w:rPr>
        <w:t xml:space="preserve"> </w:t>
      </w:r>
      <w:r w:rsidR="00A427AF" w:rsidRPr="00A427AF">
        <w:rPr>
          <w:rFonts w:ascii="Fira Sans" w:hAnsi="Fira Sans"/>
          <w:b/>
          <w:i/>
          <w:sz w:val="22"/>
          <w:szCs w:val="22"/>
        </w:rPr>
        <w:t>Zamawiający dopuszcza.</w:t>
      </w:r>
    </w:p>
    <w:p w14:paraId="37C71CFE" w14:textId="77777777" w:rsidR="000510D6" w:rsidRPr="00B217B3" w:rsidRDefault="000510D6" w:rsidP="000510D6">
      <w:pPr>
        <w:spacing w:line="240" w:lineRule="atLeast"/>
        <w:jc w:val="both"/>
        <w:rPr>
          <w:rFonts w:ascii="Fira Sans" w:hAnsi="Fira Sans"/>
          <w:sz w:val="22"/>
          <w:szCs w:val="22"/>
          <w:highlight w:val="yellow"/>
        </w:rPr>
      </w:pPr>
    </w:p>
    <w:p w14:paraId="6CB01104" w14:textId="77777777" w:rsidR="000510D6" w:rsidRPr="00B217B3" w:rsidRDefault="000510D6" w:rsidP="000510D6">
      <w:pPr>
        <w:spacing w:line="240" w:lineRule="atLeast"/>
        <w:jc w:val="both"/>
        <w:rPr>
          <w:rFonts w:ascii="Fira Sans" w:hAnsi="Fira Sans"/>
          <w:b/>
          <w:sz w:val="22"/>
          <w:szCs w:val="22"/>
          <w:u w:val="single"/>
        </w:rPr>
      </w:pPr>
      <w:r w:rsidRPr="00B217B3">
        <w:rPr>
          <w:rFonts w:ascii="Fira Sans" w:hAnsi="Fira Sans"/>
          <w:b/>
          <w:sz w:val="22"/>
          <w:szCs w:val="22"/>
          <w:u w:val="single"/>
        </w:rPr>
        <w:t>Pytanie nr 29:</w:t>
      </w:r>
    </w:p>
    <w:p w14:paraId="709936B7" w14:textId="77777777" w:rsidR="00B54996" w:rsidRPr="00B54996" w:rsidRDefault="00B54996" w:rsidP="00B54996">
      <w:pPr>
        <w:spacing w:line="240" w:lineRule="atLeast"/>
        <w:jc w:val="both"/>
        <w:rPr>
          <w:rFonts w:ascii="Fira Sans" w:hAnsi="Fira Sans"/>
          <w:bCs/>
          <w:iCs/>
          <w:sz w:val="22"/>
          <w:szCs w:val="22"/>
        </w:rPr>
      </w:pPr>
      <w:r w:rsidRPr="00B54996">
        <w:rPr>
          <w:rFonts w:ascii="Fira Sans" w:hAnsi="Fira Sans"/>
          <w:bCs/>
          <w:iCs/>
          <w:sz w:val="22"/>
          <w:szCs w:val="22"/>
        </w:rPr>
        <w:t>Dotyczy Części 12 poz. 15</w:t>
      </w:r>
    </w:p>
    <w:p w14:paraId="3989B100" w14:textId="40D4F088" w:rsidR="000510D6" w:rsidRPr="00C21D02" w:rsidRDefault="00B54996" w:rsidP="00B54996">
      <w:pPr>
        <w:spacing w:line="240" w:lineRule="atLeast"/>
        <w:jc w:val="both"/>
        <w:rPr>
          <w:rFonts w:ascii="Fira Sans" w:hAnsi="Fira Sans"/>
          <w:bCs/>
          <w:iCs/>
          <w:sz w:val="22"/>
          <w:szCs w:val="22"/>
        </w:rPr>
      </w:pPr>
      <w:r w:rsidRPr="00B54996">
        <w:rPr>
          <w:rFonts w:ascii="Fira Sans" w:hAnsi="Fira Sans"/>
          <w:bCs/>
          <w:iCs/>
          <w:sz w:val="22"/>
          <w:szCs w:val="22"/>
        </w:rPr>
        <w:t xml:space="preserve">Czy Zamawiający wyrazi zgodę na zaoferowanie sterylnej uniwersalnej osłony lampy operacyjnej, pakowanej pojedynczo, średnica otworu wlotowego 1,4 cm (14 mm), jasnoniebieska folia polietylenowa o grubości 41 µm, zewnętrzna średnica dysku z 16 </w:t>
      </w:r>
      <w:r w:rsidRPr="00B54996">
        <w:rPr>
          <w:rFonts w:ascii="Fira Sans" w:hAnsi="Fira Sans"/>
          <w:bCs/>
          <w:iCs/>
          <w:sz w:val="22"/>
          <w:szCs w:val="22"/>
        </w:rPr>
        <w:lastRenderedPageBreak/>
        <w:t>nacięciami, wynosi 11,8 cm, grubość 1,8 mm; opakowanie zewnętrzne folia- papier 15,24x9,53 cm zawierające 2 naklejki transferowe. Sterylizacja tlenek etylenu. Wyrób medyczny zgodny z normą PN EN 13795:2019.</w:t>
      </w:r>
    </w:p>
    <w:p w14:paraId="7258323A" w14:textId="22BDC930" w:rsidR="000510D6" w:rsidRPr="00B217B3" w:rsidRDefault="000510D6" w:rsidP="000510D6">
      <w:pPr>
        <w:spacing w:line="240" w:lineRule="atLeast"/>
        <w:jc w:val="both"/>
        <w:rPr>
          <w:rFonts w:ascii="Fira Sans" w:hAnsi="Fira Sans"/>
          <w:b/>
          <w:sz w:val="22"/>
          <w:szCs w:val="22"/>
        </w:rPr>
      </w:pPr>
      <w:r w:rsidRPr="00B217B3">
        <w:rPr>
          <w:rFonts w:ascii="Fira Sans" w:hAnsi="Fira Sans"/>
          <w:b/>
          <w:i/>
          <w:sz w:val="22"/>
          <w:szCs w:val="22"/>
        </w:rPr>
        <w:t>Odp. Zamawiającego:</w:t>
      </w:r>
      <w:r w:rsidR="00A427AF">
        <w:rPr>
          <w:rFonts w:ascii="Fira Sans" w:hAnsi="Fira Sans"/>
          <w:b/>
          <w:i/>
          <w:sz w:val="22"/>
          <w:szCs w:val="22"/>
        </w:rPr>
        <w:t xml:space="preserve"> </w:t>
      </w:r>
      <w:r w:rsidR="00A427AF" w:rsidRPr="00A427AF">
        <w:rPr>
          <w:rFonts w:ascii="Fira Sans" w:hAnsi="Fira Sans"/>
          <w:b/>
          <w:i/>
          <w:sz w:val="22"/>
          <w:szCs w:val="22"/>
        </w:rPr>
        <w:t>Zamawiający dopuszcza.</w:t>
      </w:r>
    </w:p>
    <w:p w14:paraId="3C8BC41F" w14:textId="77777777" w:rsidR="000510D6" w:rsidRPr="00B217B3" w:rsidRDefault="000510D6" w:rsidP="000510D6">
      <w:pPr>
        <w:spacing w:line="240" w:lineRule="atLeast"/>
        <w:jc w:val="both"/>
        <w:rPr>
          <w:rFonts w:ascii="Fira Sans" w:hAnsi="Fira Sans"/>
          <w:b/>
          <w:sz w:val="22"/>
          <w:szCs w:val="22"/>
        </w:rPr>
      </w:pPr>
    </w:p>
    <w:p w14:paraId="58EFA636" w14:textId="77777777" w:rsidR="000510D6" w:rsidRPr="00B217B3" w:rsidRDefault="000510D6" w:rsidP="000510D6">
      <w:pPr>
        <w:spacing w:line="240" w:lineRule="atLeast"/>
        <w:jc w:val="both"/>
        <w:rPr>
          <w:rFonts w:ascii="Fira Sans" w:hAnsi="Fira Sans"/>
          <w:b/>
          <w:sz w:val="22"/>
          <w:szCs w:val="22"/>
        </w:rPr>
      </w:pPr>
      <w:r w:rsidRPr="00B217B3">
        <w:rPr>
          <w:rFonts w:ascii="Fira Sans" w:hAnsi="Fira Sans"/>
          <w:b/>
          <w:sz w:val="22"/>
          <w:szCs w:val="22"/>
          <w:u w:val="single"/>
        </w:rPr>
        <w:t>Pytanie nr 30:</w:t>
      </w:r>
    </w:p>
    <w:p w14:paraId="7CC8545C" w14:textId="35E994BC" w:rsidR="000510D6" w:rsidRPr="00C21D02" w:rsidRDefault="00B54996" w:rsidP="000510D6">
      <w:pPr>
        <w:spacing w:line="240" w:lineRule="atLeast"/>
        <w:jc w:val="both"/>
        <w:rPr>
          <w:rFonts w:ascii="Fira Sans" w:hAnsi="Fira Sans"/>
          <w:bCs/>
          <w:iCs/>
          <w:sz w:val="22"/>
          <w:szCs w:val="22"/>
        </w:rPr>
      </w:pPr>
      <w:r w:rsidRPr="00B54996">
        <w:rPr>
          <w:rFonts w:ascii="Fira Sans" w:hAnsi="Fira Sans"/>
          <w:bCs/>
          <w:iCs/>
          <w:sz w:val="22"/>
          <w:szCs w:val="22"/>
        </w:rPr>
        <w:t>Dotyczy pak 15 poz. nr 1. Czy Zamawiający wyrazi zgodę na zaoferowanie osłonki na worek do żywienia pozajelitowego, wykonanej z polietylenu o wymiarach 350mm x 450mm, w kolorze niebieskim, pakowane po 50 szt.?</w:t>
      </w:r>
    </w:p>
    <w:p w14:paraId="2C593918" w14:textId="4F8BE12C" w:rsidR="000510D6" w:rsidRPr="00B217B3" w:rsidRDefault="000510D6" w:rsidP="000510D6">
      <w:pPr>
        <w:spacing w:line="240" w:lineRule="atLeast"/>
        <w:jc w:val="both"/>
        <w:rPr>
          <w:rFonts w:ascii="Fira Sans" w:hAnsi="Fira Sans"/>
          <w:b/>
          <w:sz w:val="22"/>
          <w:szCs w:val="22"/>
        </w:rPr>
      </w:pPr>
      <w:r w:rsidRPr="00B217B3">
        <w:rPr>
          <w:rFonts w:ascii="Fira Sans" w:hAnsi="Fira Sans"/>
          <w:b/>
          <w:i/>
          <w:sz w:val="22"/>
          <w:szCs w:val="22"/>
        </w:rPr>
        <w:t>Odp. Zamawiającego:</w:t>
      </w:r>
      <w:r w:rsidR="006C5FB7">
        <w:rPr>
          <w:rFonts w:ascii="Fira Sans" w:hAnsi="Fira Sans"/>
          <w:b/>
          <w:i/>
          <w:sz w:val="22"/>
          <w:szCs w:val="22"/>
        </w:rPr>
        <w:t xml:space="preserve"> Zamawiający dopuszcza.</w:t>
      </w:r>
    </w:p>
    <w:p w14:paraId="75F0284E" w14:textId="77777777" w:rsidR="000510D6" w:rsidRPr="00B217B3" w:rsidRDefault="000510D6" w:rsidP="000510D6">
      <w:pPr>
        <w:spacing w:line="240" w:lineRule="atLeast"/>
        <w:jc w:val="both"/>
        <w:rPr>
          <w:rFonts w:ascii="Fira Sans" w:hAnsi="Fira Sans"/>
          <w:b/>
          <w:sz w:val="22"/>
          <w:szCs w:val="22"/>
        </w:rPr>
      </w:pPr>
    </w:p>
    <w:p w14:paraId="19472955" w14:textId="77777777" w:rsidR="000510D6" w:rsidRPr="00B217B3" w:rsidRDefault="000510D6" w:rsidP="000510D6">
      <w:pPr>
        <w:spacing w:line="240" w:lineRule="atLeast"/>
        <w:jc w:val="both"/>
        <w:rPr>
          <w:rFonts w:ascii="Fira Sans" w:hAnsi="Fira Sans"/>
          <w:b/>
          <w:sz w:val="22"/>
          <w:szCs w:val="22"/>
          <w:u w:val="single"/>
        </w:rPr>
      </w:pPr>
      <w:r w:rsidRPr="00B217B3">
        <w:rPr>
          <w:rFonts w:ascii="Fira Sans" w:hAnsi="Fira Sans"/>
          <w:b/>
          <w:sz w:val="22"/>
          <w:szCs w:val="22"/>
          <w:u w:val="single"/>
        </w:rPr>
        <w:t>Pytanie nr 31:</w:t>
      </w:r>
    </w:p>
    <w:p w14:paraId="5A09520E" w14:textId="0EE5E471" w:rsidR="000510D6" w:rsidRPr="00C21D02" w:rsidRDefault="00B54996" w:rsidP="000510D6">
      <w:pPr>
        <w:spacing w:line="240" w:lineRule="atLeast"/>
        <w:jc w:val="both"/>
        <w:rPr>
          <w:rFonts w:ascii="Fira Sans" w:hAnsi="Fira Sans"/>
          <w:bCs/>
          <w:iCs/>
          <w:sz w:val="22"/>
          <w:szCs w:val="22"/>
        </w:rPr>
      </w:pPr>
      <w:r w:rsidRPr="00B54996">
        <w:rPr>
          <w:rFonts w:ascii="Fira Sans" w:hAnsi="Fira Sans"/>
          <w:bCs/>
          <w:iCs/>
          <w:sz w:val="22"/>
          <w:szCs w:val="22"/>
        </w:rPr>
        <w:t>Dotyczy §3 ustęp 2 Umowy - Wnosimy o zmianę zapisu tak aby ilość przedmiotu umowy była zrealizowana minimum na poziomie 60 %. Zamawiający przed ogłoszeniem postępowania ma obowiązek prawidłowo oszacować wartość oraz ilość przedmiotu zamówienia. Skoro Zamawiający zastrzega sobie możliwość wykorzystania przedmiotu umowy na poziomie minimum 30 %, oznacza to że nie dochowano należytej staranności podczas przygotowywania postępowania, a wymagane ilości poszczególnych produktów leczniczych/wyrobów medycznych są mocno zawyżone</w:t>
      </w:r>
    </w:p>
    <w:p w14:paraId="329DDB6C" w14:textId="3E5E6852" w:rsidR="000510D6" w:rsidRPr="00B217B3" w:rsidRDefault="000510D6" w:rsidP="000510D6">
      <w:pPr>
        <w:spacing w:line="240" w:lineRule="atLeast"/>
        <w:jc w:val="both"/>
        <w:rPr>
          <w:rFonts w:ascii="Fira Sans" w:hAnsi="Fira Sans"/>
          <w:b/>
          <w:sz w:val="22"/>
          <w:szCs w:val="22"/>
        </w:rPr>
      </w:pPr>
      <w:r w:rsidRPr="00B217B3">
        <w:rPr>
          <w:rFonts w:ascii="Fira Sans" w:hAnsi="Fira Sans"/>
          <w:b/>
          <w:i/>
          <w:sz w:val="22"/>
          <w:szCs w:val="22"/>
        </w:rPr>
        <w:t>Odp. Zamawiającego:</w:t>
      </w:r>
      <w:r w:rsidR="008630D3">
        <w:rPr>
          <w:rFonts w:ascii="Fira Sans" w:hAnsi="Fira Sans"/>
          <w:b/>
          <w:i/>
          <w:sz w:val="22"/>
          <w:szCs w:val="22"/>
        </w:rPr>
        <w:t xml:space="preserve"> </w:t>
      </w:r>
      <w:r w:rsidR="008630D3" w:rsidRPr="008630D3">
        <w:rPr>
          <w:rFonts w:ascii="Fira Sans" w:hAnsi="Fira Sans"/>
          <w:b/>
          <w:i/>
          <w:sz w:val="22"/>
          <w:szCs w:val="22"/>
        </w:rPr>
        <w:t>Zamawiający zg</w:t>
      </w:r>
      <w:r w:rsidR="008630D3">
        <w:rPr>
          <w:rFonts w:ascii="Fira Sans" w:hAnsi="Fira Sans"/>
          <w:b/>
          <w:i/>
          <w:sz w:val="22"/>
          <w:szCs w:val="22"/>
        </w:rPr>
        <w:t>a</w:t>
      </w:r>
      <w:r w:rsidR="008630D3" w:rsidRPr="008630D3">
        <w:rPr>
          <w:rFonts w:ascii="Fira Sans" w:hAnsi="Fira Sans"/>
          <w:b/>
          <w:i/>
          <w:sz w:val="22"/>
          <w:szCs w:val="22"/>
        </w:rPr>
        <w:t>dz</w:t>
      </w:r>
      <w:r w:rsidR="008630D3">
        <w:rPr>
          <w:rFonts w:ascii="Fira Sans" w:hAnsi="Fira Sans"/>
          <w:b/>
          <w:i/>
          <w:sz w:val="22"/>
          <w:szCs w:val="22"/>
        </w:rPr>
        <w:t>a</w:t>
      </w:r>
      <w:r w:rsidR="008630D3" w:rsidRPr="008630D3">
        <w:rPr>
          <w:rFonts w:ascii="Fira Sans" w:hAnsi="Fira Sans"/>
          <w:b/>
          <w:i/>
          <w:sz w:val="22"/>
          <w:szCs w:val="22"/>
        </w:rPr>
        <w:t xml:space="preserve"> się podnieść minimalny poziom zamówień wskazany w §3 ust. 2 projektu umowy do </w:t>
      </w:r>
      <w:r w:rsidR="008630D3">
        <w:rPr>
          <w:rFonts w:ascii="Fira Sans" w:hAnsi="Fira Sans"/>
          <w:b/>
          <w:i/>
          <w:sz w:val="22"/>
          <w:szCs w:val="22"/>
        </w:rPr>
        <w:t>6</w:t>
      </w:r>
      <w:r w:rsidR="008630D3" w:rsidRPr="008630D3">
        <w:rPr>
          <w:rFonts w:ascii="Fira Sans" w:hAnsi="Fira Sans"/>
          <w:b/>
          <w:i/>
          <w:sz w:val="22"/>
          <w:szCs w:val="22"/>
        </w:rPr>
        <w:t>0%</w:t>
      </w:r>
      <w:r w:rsidR="008630D3">
        <w:rPr>
          <w:rFonts w:ascii="Fira Sans" w:hAnsi="Fira Sans"/>
          <w:b/>
          <w:i/>
          <w:sz w:val="22"/>
          <w:szCs w:val="22"/>
        </w:rPr>
        <w:t xml:space="preserve"> w części nr 1, 4, i 11.</w:t>
      </w:r>
      <w:r w:rsidR="0088715A">
        <w:rPr>
          <w:rFonts w:ascii="Fira Sans" w:hAnsi="Fira Sans"/>
          <w:b/>
          <w:i/>
          <w:sz w:val="22"/>
          <w:szCs w:val="22"/>
        </w:rPr>
        <w:t xml:space="preserve"> </w:t>
      </w:r>
      <w:r w:rsidR="0088715A" w:rsidRPr="0088715A">
        <w:rPr>
          <w:rFonts w:ascii="Fira Sans" w:hAnsi="Fira Sans"/>
          <w:b/>
          <w:i/>
          <w:sz w:val="22"/>
          <w:szCs w:val="22"/>
        </w:rPr>
        <w:t>W załączeniu wzór umowy po modyfikacji.</w:t>
      </w:r>
    </w:p>
    <w:p w14:paraId="6CF78D22" w14:textId="77777777" w:rsidR="000510D6" w:rsidRPr="00B217B3" w:rsidRDefault="000510D6" w:rsidP="000510D6">
      <w:pPr>
        <w:spacing w:line="240" w:lineRule="atLeast"/>
        <w:jc w:val="both"/>
        <w:rPr>
          <w:rFonts w:ascii="Fira Sans" w:hAnsi="Fira Sans"/>
          <w:sz w:val="22"/>
          <w:szCs w:val="22"/>
        </w:rPr>
      </w:pPr>
    </w:p>
    <w:p w14:paraId="6FEE3574" w14:textId="77777777" w:rsidR="000510D6" w:rsidRPr="00B217B3" w:rsidRDefault="000510D6" w:rsidP="000510D6">
      <w:pPr>
        <w:spacing w:line="240" w:lineRule="atLeast"/>
        <w:jc w:val="both"/>
        <w:rPr>
          <w:rFonts w:ascii="Fira Sans" w:hAnsi="Fira Sans"/>
          <w:b/>
          <w:sz w:val="22"/>
          <w:szCs w:val="22"/>
          <w:u w:val="single"/>
        </w:rPr>
      </w:pPr>
      <w:r w:rsidRPr="00B217B3">
        <w:rPr>
          <w:rFonts w:ascii="Fira Sans" w:hAnsi="Fira Sans"/>
          <w:b/>
          <w:sz w:val="22"/>
          <w:szCs w:val="22"/>
          <w:u w:val="single"/>
        </w:rPr>
        <w:t>Pytanie nr 32:</w:t>
      </w:r>
    </w:p>
    <w:p w14:paraId="208596C2" w14:textId="14C9E428" w:rsidR="000510D6" w:rsidRPr="00B217B3" w:rsidRDefault="00B54996" w:rsidP="000510D6">
      <w:pPr>
        <w:spacing w:line="240" w:lineRule="atLeast"/>
        <w:rPr>
          <w:rFonts w:ascii="Fira Sans" w:hAnsi="Fira Sans"/>
          <w:sz w:val="22"/>
          <w:szCs w:val="22"/>
        </w:rPr>
      </w:pPr>
      <w:r w:rsidRPr="00B54996">
        <w:rPr>
          <w:rFonts w:ascii="Fira Sans" w:hAnsi="Fira Sans"/>
          <w:sz w:val="22"/>
          <w:szCs w:val="22"/>
        </w:rPr>
        <w:t xml:space="preserve">Dotyczy §5 ust. 6 Umowy - Czy Zamawiający </w:t>
      </w:r>
      <w:bookmarkStart w:id="13" w:name="_Hlk216337416"/>
      <w:r w:rsidRPr="00B54996">
        <w:rPr>
          <w:rFonts w:ascii="Fira Sans" w:hAnsi="Fira Sans"/>
          <w:sz w:val="22"/>
          <w:szCs w:val="22"/>
        </w:rPr>
        <w:t xml:space="preserve">w przypadku reklamacji </w:t>
      </w:r>
      <w:bookmarkStart w:id="14" w:name="_Hlk216337703"/>
      <w:r w:rsidRPr="00B54996">
        <w:rPr>
          <w:rFonts w:ascii="Fira Sans" w:hAnsi="Fira Sans"/>
          <w:sz w:val="22"/>
          <w:szCs w:val="22"/>
        </w:rPr>
        <w:t>jakościowej, która wymaga przeprowadzenia badań laboratoryjnych</w:t>
      </w:r>
      <w:bookmarkEnd w:id="14"/>
      <w:r w:rsidRPr="00B54996">
        <w:rPr>
          <w:rFonts w:ascii="Fira Sans" w:hAnsi="Fira Sans"/>
          <w:sz w:val="22"/>
          <w:szCs w:val="22"/>
        </w:rPr>
        <w:t xml:space="preserve">, wyrazi zgodę </w:t>
      </w:r>
      <w:bookmarkStart w:id="15" w:name="_Hlk216337656"/>
      <w:r w:rsidRPr="00B54996">
        <w:rPr>
          <w:rFonts w:ascii="Fira Sans" w:hAnsi="Fira Sans"/>
          <w:sz w:val="22"/>
          <w:szCs w:val="22"/>
        </w:rPr>
        <w:t>na wydłużenie terminu rozpatrzenia ww. reklamacji do 10 dni</w:t>
      </w:r>
      <w:bookmarkEnd w:id="13"/>
      <w:bookmarkEnd w:id="15"/>
      <w:r w:rsidRPr="00B54996">
        <w:rPr>
          <w:rFonts w:ascii="Fira Sans" w:hAnsi="Fira Sans"/>
          <w:sz w:val="22"/>
          <w:szCs w:val="22"/>
        </w:rPr>
        <w:t>?</w:t>
      </w:r>
    </w:p>
    <w:p w14:paraId="3FF54E71" w14:textId="385A6B23" w:rsidR="000510D6" w:rsidRPr="00B217B3" w:rsidRDefault="000510D6" w:rsidP="000510D6">
      <w:pPr>
        <w:spacing w:line="240" w:lineRule="atLeast"/>
        <w:jc w:val="both"/>
        <w:rPr>
          <w:rFonts w:ascii="Fira Sans" w:hAnsi="Fira Sans"/>
          <w:b/>
          <w:sz w:val="22"/>
          <w:szCs w:val="22"/>
        </w:rPr>
      </w:pPr>
      <w:r w:rsidRPr="00B217B3">
        <w:rPr>
          <w:rFonts w:ascii="Fira Sans" w:hAnsi="Fira Sans"/>
          <w:b/>
          <w:i/>
          <w:sz w:val="22"/>
          <w:szCs w:val="22"/>
        </w:rPr>
        <w:t>Odp. Zamawiającego:</w:t>
      </w:r>
      <w:r w:rsidR="0088715A">
        <w:rPr>
          <w:rFonts w:ascii="Fira Sans" w:hAnsi="Fira Sans"/>
          <w:b/>
          <w:i/>
          <w:sz w:val="22"/>
          <w:szCs w:val="22"/>
        </w:rPr>
        <w:t xml:space="preserve"> Zamawiający wyraża zgodę </w:t>
      </w:r>
      <w:r w:rsidR="0088715A" w:rsidRPr="0088715A">
        <w:rPr>
          <w:rFonts w:ascii="Fira Sans" w:hAnsi="Fira Sans"/>
          <w:b/>
          <w:i/>
          <w:sz w:val="22"/>
          <w:szCs w:val="22"/>
        </w:rPr>
        <w:t>na wydłużenie terminu rozpatrzenia</w:t>
      </w:r>
      <w:r w:rsidR="0088715A">
        <w:rPr>
          <w:rFonts w:ascii="Fira Sans" w:hAnsi="Fira Sans"/>
          <w:b/>
          <w:i/>
          <w:sz w:val="22"/>
          <w:szCs w:val="22"/>
        </w:rPr>
        <w:t xml:space="preserve"> </w:t>
      </w:r>
      <w:r w:rsidR="0088715A" w:rsidRPr="0088715A">
        <w:rPr>
          <w:rFonts w:ascii="Fira Sans" w:hAnsi="Fira Sans"/>
          <w:b/>
          <w:i/>
          <w:sz w:val="22"/>
          <w:szCs w:val="22"/>
        </w:rPr>
        <w:t>reklamacji jakościowej, która wymaga przeprowadzenia badań laboratoryjnych do 10 dni</w:t>
      </w:r>
      <w:r w:rsidR="0088715A">
        <w:rPr>
          <w:rFonts w:ascii="Fira Sans" w:hAnsi="Fira Sans"/>
          <w:b/>
          <w:i/>
          <w:sz w:val="22"/>
          <w:szCs w:val="22"/>
        </w:rPr>
        <w:t xml:space="preserve">. </w:t>
      </w:r>
      <w:r w:rsidR="0088715A" w:rsidRPr="0088715A">
        <w:rPr>
          <w:rFonts w:ascii="Fira Sans" w:hAnsi="Fira Sans"/>
          <w:b/>
          <w:i/>
          <w:sz w:val="22"/>
          <w:szCs w:val="22"/>
        </w:rPr>
        <w:t>W załączeniu wzór umowy po modyfikacji.</w:t>
      </w:r>
    </w:p>
    <w:p w14:paraId="40CF2735" w14:textId="77777777" w:rsidR="000510D6" w:rsidRPr="00B217B3" w:rsidRDefault="000510D6" w:rsidP="000510D6">
      <w:pPr>
        <w:spacing w:line="240" w:lineRule="atLeast"/>
        <w:jc w:val="both"/>
        <w:rPr>
          <w:rFonts w:ascii="Fira Sans" w:hAnsi="Fira Sans"/>
          <w:sz w:val="22"/>
          <w:szCs w:val="22"/>
          <w:highlight w:val="yellow"/>
        </w:rPr>
      </w:pPr>
    </w:p>
    <w:p w14:paraId="661FF425" w14:textId="77777777" w:rsidR="000510D6" w:rsidRPr="00B217B3" w:rsidRDefault="000510D6" w:rsidP="000510D6">
      <w:pPr>
        <w:spacing w:line="240" w:lineRule="atLeast"/>
        <w:jc w:val="both"/>
        <w:rPr>
          <w:rFonts w:ascii="Fira Sans" w:hAnsi="Fira Sans"/>
          <w:b/>
          <w:sz w:val="22"/>
          <w:szCs w:val="22"/>
          <w:u w:val="single"/>
        </w:rPr>
      </w:pPr>
      <w:r w:rsidRPr="00B217B3">
        <w:rPr>
          <w:rFonts w:ascii="Fira Sans" w:hAnsi="Fira Sans"/>
          <w:b/>
          <w:sz w:val="22"/>
          <w:szCs w:val="22"/>
          <w:u w:val="single"/>
        </w:rPr>
        <w:t>Pytanie nr 33:</w:t>
      </w:r>
    </w:p>
    <w:p w14:paraId="3B437AD6" w14:textId="77777777" w:rsidR="00580281" w:rsidRPr="00580281" w:rsidRDefault="00580281" w:rsidP="00580281">
      <w:pPr>
        <w:spacing w:line="240" w:lineRule="atLeast"/>
        <w:jc w:val="both"/>
        <w:rPr>
          <w:rFonts w:ascii="Fira Sans" w:hAnsi="Fira Sans"/>
          <w:bCs/>
          <w:iCs/>
          <w:sz w:val="22"/>
          <w:szCs w:val="22"/>
        </w:rPr>
      </w:pPr>
      <w:r w:rsidRPr="00580281">
        <w:rPr>
          <w:rFonts w:ascii="Fira Sans" w:hAnsi="Fira Sans"/>
          <w:bCs/>
          <w:iCs/>
          <w:sz w:val="22"/>
          <w:szCs w:val="22"/>
        </w:rPr>
        <w:t>Prosimy zamawiającego o dopuszczenie w pakiecie 11</w:t>
      </w:r>
    </w:p>
    <w:p w14:paraId="72E60BC0" w14:textId="5A5056D5" w:rsidR="000510D6" w:rsidRPr="00C21D02" w:rsidRDefault="00580281" w:rsidP="00580281">
      <w:pPr>
        <w:spacing w:line="240" w:lineRule="atLeast"/>
        <w:jc w:val="both"/>
        <w:rPr>
          <w:rFonts w:ascii="Fira Sans" w:hAnsi="Fira Sans"/>
          <w:bCs/>
          <w:iCs/>
          <w:sz w:val="22"/>
          <w:szCs w:val="22"/>
        </w:rPr>
      </w:pPr>
      <w:r w:rsidRPr="00580281">
        <w:rPr>
          <w:rFonts w:ascii="Fira Sans" w:hAnsi="Fira Sans"/>
          <w:bCs/>
          <w:iCs/>
          <w:sz w:val="22"/>
          <w:szCs w:val="22"/>
        </w:rPr>
        <w:t xml:space="preserve">Dializatory wysokoprzepływowe z błoną </w:t>
      </w:r>
      <w:proofErr w:type="spellStart"/>
      <w:r w:rsidRPr="00580281">
        <w:rPr>
          <w:rFonts w:ascii="Fira Sans" w:hAnsi="Fira Sans"/>
          <w:bCs/>
          <w:iCs/>
          <w:sz w:val="22"/>
          <w:szCs w:val="22"/>
        </w:rPr>
        <w:t>polieterosulfon</w:t>
      </w:r>
      <w:proofErr w:type="spellEnd"/>
      <w:r w:rsidRPr="00580281">
        <w:rPr>
          <w:rFonts w:ascii="Fira Sans" w:hAnsi="Fira Sans"/>
          <w:bCs/>
          <w:iCs/>
          <w:sz w:val="22"/>
          <w:szCs w:val="22"/>
        </w:rPr>
        <w:t xml:space="preserve"> (PES) sterylizacja Gamma</w:t>
      </w:r>
      <w:r>
        <w:rPr>
          <w:rFonts w:ascii="Fira Sans" w:hAnsi="Fira Sans"/>
          <w:bCs/>
          <w:iCs/>
          <w:sz w:val="22"/>
          <w:szCs w:val="22"/>
        </w:rPr>
        <w:t xml:space="preserve">. </w:t>
      </w:r>
      <w:r w:rsidRPr="00580281">
        <w:rPr>
          <w:rFonts w:ascii="Fira Sans" w:hAnsi="Fira Sans"/>
          <w:bCs/>
          <w:iCs/>
          <w:sz w:val="22"/>
          <w:szCs w:val="22"/>
        </w:rPr>
        <w:t>Pozostałe zapisy SWZ bez zmian.</w:t>
      </w:r>
    </w:p>
    <w:p w14:paraId="7E5DBC8F" w14:textId="61E150C5" w:rsidR="000510D6" w:rsidRPr="00B217B3" w:rsidRDefault="000510D6" w:rsidP="000510D6">
      <w:pPr>
        <w:spacing w:line="240" w:lineRule="atLeast"/>
        <w:jc w:val="both"/>
        <w:rPr>
          <w:rFonts w:ascii="Fira Sans" w:hAnsi="Fira Sans"/>
          <w:b/>
          <w:sz w:val="22"/>
          <w:szCs w:val="22"/>
        </w:rPr>
      </w:pPr>
      <w:r w:rsidRPr="00B217B3">
        <w:rPr>
          <w:rFonts w:ascii="Fira Sans" w:hAnsi="Fira Sans"/>
          <w:b/>
          <w:i/>
          <w:sz w:val="22"/>
          <w:szCs w:val="22"/>
        </w:rPr>
        <w:t>Odp. Zamawiającego:</w:t>
      </w:r>
      <w:r w:rsidR="00113204">
        <w:rPr>
          <w:rFonts w:ascii="Fira Sans" w:hAnsi="Fira Sans"/>
          <w:b/>
          <w:i/>
          <w:sz w:val="22"/>
          <w:szCs w:val="22"/>
        </w:rPr>
        <w:t xml:space="preserve"> </w:t>
      </w:r>
      <w:bookmarkStart w:id="16" w:name="_Hlk216338719"/>
      <w:r w:rsidR="00113204" w:rsidRPr="00113204">
        <w:rPr>
          <w:rFonts w:ascii="Fira Sans" w:hAnsi="Fira Sans"/>
          <w:b/>
          <w:i/>
          <w:sz w:val="22"/>
          <w:szCs w:val="22"/>
        </w:rPr>
        <w:t>Zamawiający podtrzymuje zapisy SWZ.</w:t>
      </w:r>
      <w:bookmarkEnd w:id="16"/>
    </w:p>
    <w:p w14:paraId="6D17A4DF" w14:textId="77777777" w:rsidR="000510D6" w:rsidRPr="00B217B3" w:rsidRDefault="000510D6" w:rsidP="000510D6">
      <w:pPr>
        <w:spacing w:line="240" w:lineRule="atLeast"/>
        <w:jc w:val="both"/>
        <w:rPr>
          <w:rFonts w:ascii="Fira Sans" w:hAnsi="Fira Sans"/>
          <w:sz w:val="22"/>
          <w:szCs w:val="22"/>
          <w:highlight w:val="yellow"/>
        </w:rPr>
      </w:pPr>
    </w:p>
    <w:p w14:paraId="3F1CE0A5" w14:textId="77777777" w:rsidR="000510D6" w:rsidRPr="00B217B3" w:rsidRDefault="000510D6" w:rsidP="000510D6">
      <w:pPr>
        <w:spacing w:line="240" w:lineRule="atLeast"/>
        <w:jc w:val="both"/>
        <w:rPr>
          <w:rFonts w:ascii="Fira Sans" w:hAnsi="Fira Sans"/>
          <w:b/>
          <w:sz w:val="22"/>
          <w:szCs w:val="22"/>
          <w:u w:val="single"/>
        </w:rPr>
      </w:pPr>
      <w:r w:rsidRPr="00B217B3">
        <w:rPr>
          <w:rFonts w:ascii="Fira Sans" w:hAnsi="Fira Sans"/>
          <w:b/>
          <w:sz w:val="22"/>
          <w:szCs w:val="22"/>
          <w:u w:val="single"/>
        </w:rPr>
        <w:t>Pytanie nr 34:</w:t>
      </w:r>
    </w:p>
    <w:p w14:paraId="7A66DBC3" w14:textId="1BE86997" w:rsidR="00580281" w:rsidRPr="00580281" w:rsidRDefault="00580281" w:rsidP="00580281">
      <w:pPr>
        <w:spacing w:line="240" w:lineRule="atLeast"/>
        <w:jc w:val="both"/>
        <w:rPr>
          <w:rFonts w:ascii="Fira Sans" w:hAnsi="Fira Sans"/>
          <w:bCs/>
          <w:iCs/>
          <w:sz w:val="22"/>
          <w:szCs w:val="22"/>
        </w:rPr>
      </w:pPr>
      <w:r w:rsidRPr="00580281">
        <w:rPr>
          <w:rFonts w:ascii="Fira Sans" w:hAnsi="Fira Sans"/>
          <w:bCs/>
          <w:iCs/>
          <w:sz w:val="22"/>
          <w:szCs w:val="22"/>
        </w:rPr>
        <w:t>Prosimy zamawiającego o dopuszczenie w pakiecie 11 poz.3 Dializatory wysokoprzepływowe: o</w:t>
      </w:r>
      <w:r>
        <w:rPr>
          <w:rFonts w:ascii="Fira Sans" w:hAnsi="Fira Sans"/>
          <w:bCs/>
          <w:iCs/>
          <w:sz w:val="22"/>
          <w:szCs w:val="22"/>
        </w:rPr>
        <w:t xml:space="preserve"> </w:t>
      </w:r>
      <w:r w:rsidRPr="00580281">
        <w:rPr>
          <w:rFonts w:ascii="Fira Sans" w:hAnsi="Fira Sans"/>
          <w:bCs/>
          <w:iCs/>
          <w:sz w:val="22"/>
          <w:szCs w:val="22"/>
        </w:rPr>
        <w:t>powierzchni 2,0m2 oraz 2,2 m2</w:t>
      </w:r>
      <w:r>
        <w:rPr>
          <w:rFonts w:ascii="Fira Sans" w:hAnsi="Fira Sans"/>
          <w:bCs/>
          <w:iCs/>
          <w:sz w:val="22"/>
          <w:szCs w:val="22"/>
        </w:rPr>
        <w:t>.</w:t>
      </w:r>
    </w:p>
    <w:p w14:paraId="51E2E77E" w14:textId="5709D1EE" w:rsidR="000510D6" w:rsidRPr="00C21D02" w:rsidRDefault="00580281" w:rsidP="00580281">
      <w:pPr>
        <w:spacing w:line="240" w:lineRule="atLeast"/>
        <w:jc w:val="both"/>
        <w:rPr>
          <w:rFonts w:ascii="Fira Sans" w:hAnsi="Fira Sans"/>
          <w:bCs/>
          <w:iCs/>
          <w:sz w:val="22"/>
          <w:szCs w:val="22"/>
        </w:rPr>
      </w:pPr>
      <w:r w:rsidRPr="00580281">
        <w:rPr>
          <w:rFonts w:ascii="Fira Sans" w:hAnsi="Fira Sans"/>
          <w:bCs/>
          <w:iCs/>
          <w:sz w:val="22"/>
          <w:szCs w:val="22"/>
        </w:rPr>
        <w:t>Pozostałe zapisy SWZ bez zmian.</w:t>
      </w:r>
    </w:p>
    <w:p w14:paraId="08D7A68B" w14:textId="194758B7" w:rsidR="000510D6" w:rsidRPr="00B217B3" w:rsidRDefault="000510D6" w:rsidP="000510D6">
      <w:pPr>
        <w:spacing w:line="240" w:lineRule="atLeast"/>
        <w:jc w:val="both"/>
        <w:rPr>
          <w:rFonts w:ascii="Fira Sans" w:hAnsi="Fira Sans"/>
          <w:b/>
          <w:sz w:val="22"/>
          <w:szCs w:val="22"/>
        </w:rPr>
      </w:pPr>
      <w:r w:rsidRPr="00B217B3">
        <w:rPr>
          <w:rFonts w:ascii="Fira Sans" w:hAnsi="Fira Sans"/>
          <w:b/>
          <w:i/>
          <w:sz w:val="22"/>
          <w:szCs w:val="22"/>
        </w:rPr>
        <w:t>Odp. Zamawiającego:</w:t>
      </w:r>
      <w:r w:rsidR="00113204">
        <w:rPr>
          <w:rFonts w:ascii="Fira Sans" w:hAnsi="Fira Sans"/>
          <w:b/>
          <w:i/>
          <w:sz w:val="22"/>
          <w:szCs w:val="22"/>
        </w:rPr>
        <w:t xml:space="preserve"> </w:t>
      </w:r>
      <w:r w:rsidR="00113204" w:rsidRPr="00113204">
        <w:rPr>
          <w:rFonts w:ascii="Fira Sans" w:hAnsi="Fira Sans"/>
          <w:b/>
          <w:i/>
          <w:sz w:val="22"/>
          <w:szCs w:val="22"/>
        </w:rPr>
        <w:t>Zamawiający dopuszcza.</w:t>
      </w:r>
    </w:p>
    <w:p w14:paraId="541CC6D6" w14:textId="77777777" w:rsidR="000510D6" w:rsidRPr="00B217B3" w:rsidRDefault="000510D6" w:rsidP="000510D6">
      <w:pPr>
        <w:spacing w:line="240" w:lineRule="atLeast"/>
        <w:jc w:val="both"/>
        <w:rPr>
          <w:rFonts w:ascii="Fira Sans" w:hAnsi="Fira Sans"/>
          <w:sz w:val="22"/>
          <w:szCs w:val="22"/>
        </w:rPr>
      </w:pPr>
    </w:p>
    <w:p w14:paraId="6F04DD40" w14:textId="77777777" w:rsidR="000510D6" w:rsidRPr="00B217B3" w:rsidRDefault="000510D6" w:rsidP="000510D6">
      <w:pPr>
        <w:spacing w:line="240" w:lineRule="atLeast"/>
        <w:jc w:val="both"/>
        <w:rPr>
          <w:rFonts w:ascii="Fira Sans" w:hAnsi="Fira Sans"/>
          <w:b/>
          <w:sz w:val="22"/>
          <w:szCs w:val="22"/>
          <w:u w:val="single"/>
        </w:rPr>
      </w:pPr>
      <w:r w:rsidRPr="00B217B3">
        <w:rPr>
          <w:rFonts w:ascii="Fira Sans" w:hAnsi="Fira Sans"/>
          <w:b/>
          <w:sz w:val="22"/>
          <w:szCs w:val="22"/>
          <w:u w:val="single"/>
        </w:rPr>
        <w:t>Pytanie nr 35:</w:t>
      </w:r>
    </w:p>
    <w:p w14:paraId="418ECA57" w14:textId="77777777" w:rsidR="00B20A97" w:rsidRPr="00B20A97" w:rsidRDefault="00B20A97" w:rsidP="00B20A97">
      <w:pPr>
        <w:spacing w:line="240" w:lineRule="atLeast"/>
        <w:jc w:val="both"/>
        <w:rPr>
          <w:rFonts w:ascii="Fira Sans" w:hAnsi="Fira Sans"/>
          <w:bCs/>
          <w:iCs/>
          <w:sz w:val="22"/>
          <w:szCs w:val="22"/>
        </w:rPr>
      </w:pPr>
      <w:r w:rsidRPr="00B20A97">
        <w:rPr>
          <w:rFonts w:ascii="Fira Sans" w:hAnsi="Fira Sans"/>
          <w:bCs/>
          <w:iCs/>
          <w:sz w:val="22"/>
          <w:szCs w:val="22"/>
        </w:rPr>
        <w:t>PAKIET NR 8 Pozycja nr 1</w:t>
      </w:r>
    </w:p>
    <w:p w14:paraId="1DF53C9B" w14:textId="77777777" w:rsidR="00B20A97" w:rsidRPr="00B20A97" w:rsidRDefault="00B20A97" w:rsidP="00B20A97">
      <w:pPr>
        <w:spacing w:line="240" w:lineRule="atLeast"/>
        <w:jc w:val="both"/>
        <w:rPr>
          <w:rFonts w:ascii="Fira Sans" w:hAnsi="Fira Sans"/>
          <w:bCs/>
          <w:iCs/>
          <w:sz w:val="22"/>
          <w:szCs w:val="22"/>
        </w:rPr>
      </w:pPr>
      <w:r w:rsidRPr="00B20A97">
        <w:rPr>
          <w:rFonts w:ascii="Fira Sans" w:hAnsi="Fira Sans"/>
          <w:bCs/>
          <w:iCs/>
          <w:sz w:val="22"/>
          <w:szCs w:val="22"/>
        </w:rPr>
        <w:t>Zwracamy się z prośbą do Zamawiającego o wyrażenie zgodny na dopuszczenie w</w:t>
      </w:r>
    </w:p>
    <w:p w14:paraId="6422C758" w14:textId="77777777" w:rsidR="00B20A97" w:rsidRPr="00B20A97" w:rsidRDefault="00B20A97" w:rsidP="00B20A97">
      <w:pPr>
        <w:spacing w:line="240" w:lineRule="atLeast"/>
        <w:jc w:val="both"/>
        <w:rPr>
          <w:rFonts w:ascii="Fira Sans" w:hAnsi="Fira Sans"/>
          <w:bCs/>
          <w:iCs/>
          <w:sz w:val="22"/>
          <w:szCs w:val="22"/>
        </w:rPr>
      </w:pPr>
      <w:r w:rsidRPr="00B20A97">
        <w:rPr>
          <w:rFonts w:ascii="Fira Sans" w:hAnsi="Fira Sans"/>
          <w:bCs/>
          <w:iCs/>
          <w:sz w:val="22"/>
          <w:szCs w:val="22"/>
        </w:rPr>
        <w:t>ramach równoważności ofert i zmianę parametru z:</w:t>
      </w:r>
    </w:p>
    <w:p w14:paraId="25466E49" w14:textId="77777777" w:rsidR="00B20A97" w:rsidRPr="00B20A97" w:rsidRDefault="00B20A97" w:rsidP="00B20A97">
      <w:pPr>
        <w:spacing w:line="240" w:lineRule="atLeast"/>
        <w:jc w:val="both"/>
        <w:rPr>
          <w:rFonts w:ascii="Fira Sans" w:hAnsi="Fira Sans"/>
          <w:bCs/>
          <w:iCs/>
          <w:sz w:val="22"/>
          <w:szCs w:val="22"/>
        </w:rPr>
      </w:pPr>
      <w:r w:rsidRPr="00B20A97">
        <w:rPr>
          <w:rFonts w:ascii="Fira Sans" w:hAnsi="Fira Sans"/>
          <w:bCs/>
          <w:iCs/>
          <w:sz w:val="22"/>
          <w:szCs w:val="22"/>
        </w:rPr>
        <w:t>„Sterylna osłonka na oko perforowana w rozmiarze 7,5 x 6,5 cm„</w:t>
      </w:r>
    </w:p>
    <w:p w14:paraId="1A01AEE7" w14:textId="77777777" w:rsidR="00B20A97" w:rsidRPr="00B20A97" w:rsidRDefault="00B20A97" w:rsidP="00B20A97">
      <w:pPr>
        <w:spacing w:line="240" w:lineRule="atLeast"/>
        <w:jc w:val="both"/>
        <w:rPr>
          <w:rFonts w:ascii="Fira Sans" w:hAnsi="Fira Sans"/>
          <w:bCs/>
          <w:iCs/>
          <w:sz w:val="22"/>
          <w:szCs w:val="22"/>
        </w:rPr>
      </w:pPr>
      <w:r w:rsidRPr="00B20A97">
        <w:rPr>
          <w:rFonts w:ascii="Fira Sans" w:hAnsi="Fira Sans"/>
          <w:bCs/>
          <w:iCs/>
          <w:sz w:val="22"/>
          <w:szCs w:val="22"/>
        </w:rPr>
        <w:t>w ramach produktu o poniższych parametrach:</w:t>
      </w:r>
    </w:p>
    <w:p w14:paraId="28A8D477" w14:textId="7EC62095" w:rsidR="000510D6" w:rsidRDefault="00B20A97" w:rsidP="00B20A97">
      <w:pPr>
        <w:spacing w:line="240" w:lineRule="atLeast"/>
        <w:jc w:val="both"/>
        <w:rPr>
          <w:rFonts w:ascii="Fira Sans" w:hAnsi="Fira Sans"/>
          <w:bCs/>
          <w:iCs/>
          <w:sz w:val="22"/>
          <w:szCs w:val="22"/>
        </w:rPr>
      </w:pPr>
      <w:r w:rsidRPr="00B20A97">
        <w:rPr>
          <w:rFonts w:ascii="Fira Sans" w:hAnsi="Fira Sans"/>
          <w:bCs/>
          <w:iCs/>
          <w:sz w:val="22"/>
          <w:szCs w:val="22"/>
        </w:rPr>
        <w:t>„Sterylna osłonka na oko przezroczysta w rozmiarze 9,3-9,5 x 3,7 cm”</w:t>
      </w:r>
    </w:p>
    <w:p w14:paraId="11DCDE28" w14:textId="6AF0C280" w:rsidR="00B20A97" w:rsidRPr="00C21D02" w:rsidRDefault="00B20A97" w:rsidP="00B20A97">
      <w:pPr>
        <w:spacing w:line="240" w:lineRule="atLeast"/>
        <w:jc w:val="both"/>
        <w:rPr>
          <w:rFonts w:ascii="Fira Sans" w:hAnsi="Fira Sans"/>
          <w:bCs/>
          <w:iCs/>
          <w:sz w:val="22"/>
          <w:szCs w:val="22"/>
        </w:rPr>
      </w:pPr>
      <w:r w:rsidRPr="00B20A97">
        <w:rPr>
          <w:rFonts w:ascii="Fira Sans" w:hAnsi="Fira Sans"/>
          <w:bCs/>
          <w:iCs/>
          <w:noProof/>
          <w:sz w:val="22"/>
          <w:szCs w:val="22"/>
        </w:rPr>
        <w:lastRenderedPageBreak/>
        <w:drawing>
          <wp:inline distT="0" distB="0" distL="0" distR="0" wp14:anchorId="7AFBF603" wp14:editId="4324BFBA">
            <wp:extent cx="4133850" cy="3146411"/>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58036" cy="3164820"/>
                    </a:xfrm>
                    <a:prstGeom prst="rect">
                      <a:avLst/>
                    </a:prstGeom>
                    <a:noFill/>
                    <a:ln>
                      <a:noFill/>
                    </a:ln>
                  </pic:spPr>
                </pic:pic>
              </a:graphicData>
            </a:graphic>
          </wp:inline>
        </w:drawing>
      </w:r>
    </w:p>
    <w:p w14:paraId="6FEBA894" w14:textId="54CBBB27" w:rsidR="000510D6" w:rsidRPr="00B217B3" w:rsidRDefault="000510D6" w:rsidP="000510D6">
      <w:pPr>
        <w:spacing w:line="240" w:lineRule="atLeast"/>
        <w:jc w:val="both"/>
        <w:rPr>
          <w:rFonts w:ascii="Fira Sans" w:hAnsi="Fira Sans"/>
          <w:b/>
          <w:sz w:val="22"/>
          <w:szCs w:val="22"/>
        </w:rPr>
      </w:pPr>
      <w:r w:rsidRPr="00B217B3">
        <w:rPr>
          <w:rFonts w:ascii="Fira Sans" w:hAnsi="Fira Sans"/>
          <w:b/>
          <w:i/>
          <w:sz w:val="22"/>
          <w:szCs w:val="22"/>
        </w:rPr>
        <w:t>Odp. Zamawiającego:</w:t>
      </w:r>
      <w:r w:rsidR="004A225C">
        <w:rPr>
          <w:rFonts w:ascii="Fira Sans" w:hAnsi="Fira Sans"/>
          <w:b/>
          <w:i/>
          <w:sz w:val="22"/>
          <w:szCs w:val="22"/>
        </w:rPr>
        <w:t xml:space="preserve"> Zamawiający dopuszcza.</w:t>
      </w:r>
    </w:p>
    <w:p w14:paraId="3EAF1D51" w14:textId="77777777" w:rsidR="000510D6" w:rsidRPr="00B217B3" w:rsidRDefault="000510D6" w:rsidP="000510D6">
      <w:pPr>
        <w:spacing w:line="240" w:lineRule="atLeast"/>
        <w:jc w:val="both"/>
        <w:rPr>
          <w:rFonts w:ascii="Fira Sans" w:hAnsi="Fira Sans"/>
          <w:sz w:val="22"/>
          <w:szCs w:val="22"/>
        </w:rPr>
      </w:pPr>
    </w:p>
    <w:p w14:paraId="5F048776" w14:textId="3B0247C3" w:rsidR="000510D6" w:rsidRDefault="000510D6" w:rsidP="000510D6">
      <w:pPr>
        <w:spacing w:line="240" w:lineRule="atLeast"/>
        <w:jc w:val="both"/>
        <w:rPr>
          <w:rFonts w:ascii="Fira Sans" w:hAnsi="Fira Sans"/>
          <w:b/>
          <w:sz w:val="22"/>
          <w:szCs w:val="22"/>
          <w:u w:val="single"/>
        </w:rPr>
      </w:pPr>
      <w:r w:rsidRPr="00B217B3">
        <w:rPr>
          <w:rFonts w:ascii="Fira Sans" w:hAnsi="Fira Sans"/>
          <w:b/>
          <w:sz w:val="22"/>
          <w:szCs w:val="22"/>
          <w:u w:val="single"/>
        </w:rPr>
        <w:t>Pytanie nr 36:</w:t>
      </w:r>
    </w:p>
    <w:p w14:paraId="2BE7A69E" w14:textId="77777777" w:rsidR="00372A8C" w:rsidRPr="00372A8C" w:rsidRDefault="00372A8C" w:rsidP="00372A8C">
      <w:pPr>
        <w:spacing w:line="240" w:lineRule="atLeast"/>
        <w:jc w:val="both"/>
        <w:rPr>
          <w:rFonts w:ascii="Fira Sans" w:hAnsi="Fira Sans"/>
          <w:bCs/>
          <w:sz w:val="22"/>
          <w:szCs w:val="22"/>
        </w:rPr>
      </w:pPr>
      <w:r w:rsidRPr="00372A8C">
        <w:rPr>
          <w:rFonts w:ascii="Fira Sans" w:hAnsi="Fira Sans"/>
          <w:bCs/>
          <w:sz w:val="22"/>
          <w:szCs w:val="22"/>
        </w:rPr>
        <w:t>PAKIET NR 9 Pozycja nr 1</w:t>
      </w:r>
    </w:p>
    <w:p w14:paraId="70EFB2EB" w14:textId="77777777" w:rsidR="00372A8C" w:rsidRPr="00372A8C" w:rsidRDefault="00372A8C" w:rsidP="00372A8C">
      <w:pPr>
        <w:spacing w:line="240" w:lineRule="atLeast"/>
        <w:jc w:val="both"/>
        <w:rPr>
          <w:rFonts w:ascii="Fira Sans" w:hAnsi="Fira Sans"/>
          <w:bCs/>
          <w:sz w:val="22"/>
          <w:szCs w:val="22"/>
        </w:rPr>
      </w:pPr>
      <w:r w:rsidRPr="00372A8C">
        <w:rPr>
          <w:rFonts w:ascii="Fira Sans" w:hAnsi="Fira Sans"/>
          <w:bCs/>
          <w:sz w:val="22"/>
          <w:szCs w:val="22"/>
        </w:rPr>
        <w:t>Zwracamy się z prośbą do Zamawiającego o wyrażenie zgodny na dopuszczenie w</w:t>
      </w:r>
    </w:p>
    <w:p w14:paraId="203390ED" w14:textId="7B39CBF8" w:rsidR="00372A8C" w:rsidRPr="00372A8C" w:rsidRDefault="00372A8C" w:rsidP="00372A8C">
      <w:pPr>
        <w:spacing w:line="240" w:lineRule="atLeast"/>
        <w:jc w:val="both"/>
        <w:rPr>
          <w:rFonts w:ascii="Fira Sans" w:hAnsi="Fira Sans"/>
          <w:bCs/>
          <w:sz w:val="22"/>
          <w:szCs w:val="22"/>
        </w:rPr>
      </w:pPr>
      <w:r w:rsidRPr="00372A8C">
        <w:rPr>
          <w:rFonts w:ascii="Fira Sans" w:hAnsi="Fira Sans"/>
          <w:bCs/>
          <w:sz w:val="22"/>
          <w:szCs w:val="22"/>
        </w:rPr>
        <w:t>ramach równoważności ofert i zmianę parametru z:</w:t>
      </w:r>
      <w:r>
        <w:rPr>
          <w:rFonts w:ascii="Fira Sans" w:hAnsi="Fira Sans"/>
          <w:bCs/>
          <w:sz w:val="22"/>
          <w:szCs w:val="22"/>
        </w:rPr>
        <w:t xml:space="preserve"> </w:t>
      </w:r>
      <w:r w:rsidRPr="00372A8C">
        <w:rPr>
          <w:rFonts w:ascii="Fira Sans" w:hAnsi="Fira Sans"/>
          <w:bCs/>
          <w:sz w:val="22"/>
          <w:szCs w:val="22"/>
        </w:rPr>
        <w:t>„Sterylna, pooperacyjna , prze</w:t>
      </w:r>
      <w:r>
        <w:rPr>
          <w:rFonts w:ascii="Fira Sans" w:hAnsi="Fira Sans"/>
          <w:bCs/>
          <w:sz w:val="22"/>
          <w:szCs w:val="22"/>
        </w:rPr>
        <w:t>ź</w:t>
      </w:r>
      <w:r w:rsidRPr="00372A8C">
        <w:rPr>
          <w:rFonts w:ascii="Fira Sans" w:hAnsi="Fira Sans"/>
          <w:bCs/>
          <w:sz w:val="22"/>
          <w:szCs w:val="22"/>
        </w:rPr>
        <w:t>roczysta , plastikowa osłonka na oko.„</w:t>
      </w:r>
      <w:r>
        <w:rPr>
          <w:rFonts w:ascii="Fira Sans" w:hAnsi="Fira Sans"/>
          <w:bCs/>
          <w:sz w:val="22"/>
          <w:szCs w:val="22"/>
        </w:rPr>
        <w:t xml:space="preserve"> </w:t>
      </w:r>
      <w:r w:rsidRPr="00372A8C">
        <w:rPr>
          <w:rFonts w:ascii="Fira Sans" w:hAnsi="Fira Sans"/>
          <w:bCs/>
          <w:sz w:val="22"/>
          <w:szCs w:val="22"/>
        </w:rPr>
        <w:t>w ramach produktu o poniższych parametrach:</w:t>
      </w:r>
    </w:p>
    <w:p w14:paraId="4BCDAE4E" w14:textId="754BA17F" w:rsidR="000510D6" w:rsidRPr="00C21D02" w:rsidRDefault="00372A8C" w:rsidP="00372A8C">
      <w:pPr>
        <w:spacing w:line="240" w:lineRule="atLeast"/>
        <w:jc w:val="both"/>
        <w:rPr>
          <w:rFonts w:ascii="Fira Sans" w:hAnsi="Fira Sans"/>
          <w:bCs/>
          <w:iCs/>
          <w:sz w:val="22"/>
          <w:szCs w:val="22"/>
        </w:rPr>
      </w:pPr>
      <w:r w:rsidRPr="00372A8C">
        <w:rPr>
          <w:rFonts w:ascii="Fira Sans" w:hAnsi="Fira Sans"/>
          <w:bCs/>
          <w:sz w:val="22"/>
          <w:szCs w:val="22"/>
        </w:rPr>
        <w:t>„Sterylna, pooperacyjna, przeźroczysta, osłonka na oko”</w:t>
      </w:r>
      <w:r w:rsidR="00B20A97" w:rsidRPr="00B20A97">
        <w:rPr>
          <w:rFonts w:ascii="Fira Sans" w:hAnsi="Fira Sans"/>
          <w:bCs/>
          <w:iCs/>
          <w:noProof/>
          <w:sz w:val="22"/>
          <w:szCs w:val="22"/>
        </w:rPr>
        <w:drawing>
          <wp:inline distT="0" distB="0" distL="0" distR="0" wp14:anchorId="357B69AB" wp14:editId="6ACFA538">
            <wp:extent cx="4210050" cy="3204409"/>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0071" cy="3212036"/>
                    </a:xfrm>
                    <a:prstGeom prst="rect">
                      <a:avLst/>
                    </a:prstGeom>
                    <a:noFill/>
                    <a:ln>
                      <a:noFill/>
                    </a:ln>
                  </pic:spPr>
                </pic:pic>
              </a:graphicData>
            </a:graphic>
          </wp:inline>
        </w:drawing>
      </w:r>
    </w:p>
    <w:p w14:paraId="2CA4CA84" w14:textId="13FCB521" w:rsidR="000510D6" w:rsidRPr="00B217B3" w:rsidRDefault="000510D6" w:rsidP="000510D6">
      <w:pPr>
        <w:spacing w:line="240" w:lineRule="atLeast"/>
        <w:jc w:val="both"/>
        <w:rPr>
          <w:rFonts w:ascii="Fira Sans" w:hAnsi="Fira Sans"/>
          <w:b/>
          <w:sz w:val="22"/>
          <w:szCs w:val="22"/>
        </w:rPr>
      </w:pPr>
      <w:r w:rsidRPr="00B217B3">
        <w:rPr>
          <w:rFonts w:ascii="Fira Sans" w:hAnsi="Fira Sans"/>
          <w:b/>
          <w:i/>
          <w:sz w:val="22"/>
          <w:szCs w:val="22"/>
        </w:rPr>
        <w:t>Odp. Zamawiającego:</w:t>
      </w:r>
      <w:r w:rsidR="004A225C">
        <w:rPr>
          <w:rFonts w:ascii="Fira Sans" w:hAnsi="Fira Sans"/>
          <w:b/>
          <w:i/>
          <w:sz w:val="22"/>
          <w:szCs w:val="22"/>
        </w:rPr>
        <w:t xml:space="preserve"> </w:t>
      </w:r>
      <w:r w:rsidR="004A225C" w:rsidRPr="004A225C">
        <w:rPr>
          <w:rFonts w:ascii="Fira Sans" w:hAnsi="Fira Sans"/>
          <w:b/>
          <w:i/>
          <w:sz w:val="22"/>
          <w:szCs w:val="22"/>
        </w:rPr>
        <w:t>Zamawiający podtrzymuje zapisy SWZ.</w:t>
      </w:r>
    </w:p>
    <w:p w14:paraId="48F9FE2C" w14:textId="77777777" w:rsidR="000510D6" w:rsidRPr="00B217B3" w:rsidRDefault="000510D6" w:rsidP="000510D6">
      <w:pPr>
        <w:spacing w:line="240" w:lineRule="atLeast"/>
        <w:jc w:val="both"/>
        <w:rPr>
          <w:rFonts w:ascii="Fira Sans" w:hAnsi="Fira Sans"/>
          <w:sz w:val="22"/>
          <w:szCs w:val="22"/>
        </w:rPr>
      </w:pPr>
    </w:p>
    <w:p w14:paraId="3998BE1E" w14:textId="75C42FEE" w:rsidR="000510D6" w:rsidRDefault="000510D6" w:rsidP="000510D6">
      <w:pPr>
        <w:spacing w:line="240" w:lineRule="atLeast"/>
        <w:jc w:val="both"/>
        <w:rPr>
          <w:rFonts w:ascii="Fira Sans" w:hAnsi="Fira Sans"/>
          <w:b/>
          <w:sz w:val="22"/>
          <w:szCs w:val="22"/>
          <w:u w:val="single"/>
        </w:rPr>
      </w:pPr>
      <w:r w:rsidRPr="00B217B3">
        <w:rPr>
          <w:rFonts w:ascii="Fira Sans" w:hAnsi="Fira Sans"/>
          <w:b/>
          <w:sz w:val="22"/>
          <w:szCs w:val="22"/>
          <w:u w:val="single"/>
        </w:rPr>
        <w:t>Pytanie nr 37:</w:t>
      </w:r>
    </w:p>
    <w:p w14:paraId="39233C6B" w14:textId="77777777" w:rsidR="00372A8C" w:rsidRPr="00372A8C" w:rsidRDefault="00372A8C" w:rsidP="00372A8C">
      <w:pPr>
        <w:spacing w:line="240" w:lineRule="atLeast"/>
        <w:jc w:val="both"/>
        <w:rPr>
          <w:rFonts w:ascii="Fira Sans" w:hAnsi="Fira Sans"/>
          <w:bCs/>
          <w:sz w:val="22"/>
          <w:szCs w:val="22"/>
        </w:rPr>
      </w:pPr>
      <w:r w:rsidRPr="00372A8C">
        <w:rPr>
          <w:rFonts w:ascii="Fira Sans" w:hAnsi="Fira Sans"/>
          <w:bCs/>
          <w:sz w:val="22"/>
          <w:szCs w:val="22"/>
        </w:rPr>
        <w:t>PAKIET NR 16 Pozycja nr 1</w:t>
      </w:r>
    </w:p>
    <w:p w14:paraId="17D199A8" w14:textId="77777777" w:rsidR="00372A8C" w:rsidRPr="00372A8C" w:rsidRDefault="00372A8C" w:rsidP="00372A8C">
      <w:pPr>
        <w:spacing w:line="240" w:lineRule="atLeast"/>
        <w:jc w:val="both"/>
        <w:rPr>
          <w:rFonts w:ascii="Fira Sans" w:hAnsi="Fira Sans"/>
          <w:bCs/>
          <w:sz w:val="22"/>
          <w:szCs w:val="22"/>
        </w:rPr>
      </w:pPr>
      <w:r w:rsidRPr="00372A8C">
        <w:rPr>
          <w:rFonts w:ascii="Fira Sans" w:hAnsi="Fira Sans"/>
          <w:bCs/>
          <w:sz w:val="22"/>
          <w:szCs w:val="22"/>
        </w:rPr>
        <w:t>Zwracamy się z prośbą do Zamawiającego o wyrażenie zgodny na dopuszczenie w ramach równoważności ofert i zmianę parametru z:</w:t>
      </w:r>
    </w:p>
    <w:p w14:paraId="5F009221" w14:textId="77777777" w:rsidR="00372A8C" w:rsidRPr="00372A8C" w:rsidRDefault="00372A8C" w:rsidP="00372A8C">
      <w:pPr>
        <w:spacing w:line="240" w:lineRule="atLeast"/>
        <w:jc w:val="both"/>
        <w:rPr>
          <w:rFonts w:ascii="Fira Sans" w:hAnsi="Fira Sans"/>
          <w:bCs/>
          <w:sz w:val="22"/>
          <w:szCs w:val="22"/>
        </w:rPr>
      </w:pPr>
      <w:r w:rsidRPr="00372A8C">
        <w:rPr>
          <w:rFonts w:ascii="Fira Sans" w:hAnsi="Fira Sans"/>
          <w:bCs/>
          <w:sz w:val="22"/>
          <w:szCs w:val="22"/>
        </w:rPr>
        <w:lastRenderedPageBreak/>
        <w:t>„Komora wilgotna -produkt sterylny, jednorazowego użytku, całkowicie szczelna, lekka, zapewniająca odpowiednią wilgotność rogówki. Część mocująca musi stanowić hipoalergiczną warstwę samoprzylepną. Przeznaczona dla chorych po operacji opadania lub zwiotczenia powiek, leczeniu niedomykalności powiek oraz ochrony pooperacyjnej w pełnym zakresie chirurgii oka. Rozmiary: 9,5 x 6,5 cm Dla dzieci rozmiar s. Do wyboru zamawiającego „w ramach produktu o poniższych parametrach:</w:t>
      </w:r>
    </w:p>
    <w:p w14:paraId="33F2DC7F" w14:textId="77777777" w:rsidR="00372A8C" w:rsidRPr="00372A8C" w:rsidRDefault="00372A8C" w:rsidP="00372A8C">
      <w:pPr>
        <w:spacing w:line="240" w:lineRule="atLeast"/>
        <w:jc w:val="both"/>
        <w:rPr>
          <w:rFonts w:ascii="Fira Sans" w:hAnsi="Fira Sans"/>
          <w:bCs/>
          <w:sz w:val="22"/>
          <w:szCs w:val="22"/>
        </w:rPr>
      </w:pPr>
      <w:r w:rsidRPr="00372A8C">
        <w:rPr>
          <w:rFonts w:ascii="Fira Sans" w:hAnsi="Fira Sans"/>
          <w:bCs/>
          <w:sz w:val="22"/>
          <w:szCs w:val="22"/>
        </w:rPr>
        <w:t>„Osłona na oczy służąca do całkowitego i bezpiecznego zamknięcia powiek pacjenta podczas znieczulenia ogólnego lub głębokiej sedacji np. na OIT. Zatrzymuje wilgoć, zapobiegając „wysychaniu” oka, zmniejsza ryzyko uszkodzenia</w:t>
      </w:r>
    </w:p>
    <w:p w14:paraId="0701CC2E" w14:textId="77777777" w:rsidR="00372A8C" w:rsidRPr="00372A8C" w:rsidRDefault="00372A8C" w:rsidP="00372A8C">
      <w:pPr>
        <w:spacing w:line="240" w:lineRule="atLeast"/>
        <w:jc w:val="both"/>
        <w:rPr>
          <w:rFonts w:ascii="Fira Sans" w:hAnsi="Fira Sans"/>
          <w:bCs/>
          <w:sz w:val="22"/>
          <w:szCs w:val="22"/>
        </w:rPr>
      </w:pPr>
      <w:r w:rsidRPr="00372A8C">
        <w:rPr>
          <w:rFonts w:ascii="Fira Sans" w:hAnsi="Fira Sans"/>
          <w:bCs/>
          <w:sz w:val="22"/>
          <w:szCs w:val="22"/>
        </w:rPr>
        <w:t xml:space="preserve">rogówki i </w:t>
      </w:r>
      <w:proofErr w:type="spellStart"/>
      <w:r w:rsidRPr="00372A8C">
        <w:rPr>
          <w:rFonts w:ascii="Fira Sans" w:hAnsi="Fira Sans"/>
          <w:bCs/>
          <w:sz w:val="22"/>
          <w:szCs w:val="22"/>
        </w:rPr>
        <w:t>keratopatii</w:t>
      </w:r>
      <w:proofErr w:type="spellEnd"/>
      <w:r w:rsidRPr="00372A8C">
        <w:rPr>
          <w:rFonts w:ascii="Fira Sans" w:hAnsi="Fira Sans"/>
          <w:bCs/>
          <w:sz w:val="22"/>
          <w:szCs w:val="22"/>
        </w:rPr>
        <w:t xml:space="preserve"> ekspozycyjnej. Zabezpiecza także przed zabrudzeniem, o t a r c i e m  oraz  p r z e d o s t a n i e m  s i ę  p ł y n ó w . P r o d u k t  p o s i a d a  d w i e  s t r e f y  przylegania i ochrony powiek :</w:t>
      </w:r>
    </w:p>
    <w:p w14:paraId="643CEAC9" w14:textId="66DB3CA2" w:rsidR="00372A8C" w:rsidRPr="00372A8C" w:rsidRDefault="00372A8C" w:rsidP="00372A8C">
      <w:pPr>
        <w:spacing w:line="240" w:lineRule="atLeast"/>
        <w:jc w:val="both"/>
        <w:rPr>
          <w:rFonts w:ascii="Fira Sans" w:hAnsi="Fira Sans"/>
          <w:bCs/>
          <w:sz w:val="22"/>
          <w:szCs w:val="22"/>
        </w:rPr>
      </w:pPr>
      <w:r w:rsidRPr="00372A8C">
        <w:rPr>
          <w:rFonts w:ascii="Fira Sans" w:hAnsi="Fira Sans"/>
          <w:bCs/>
          <w:sz w:val="22"/>
          <w:szCs w:val="22"/>
        </w:rPr>
        <w:t>- wewnętrzna, przezroczysta w formie foliowego okienka z delikatnym klejem,</w:t>
      </w:r>
      <w:r>
        <w:rPr>
          <w:rFonts w:ascii="Fira Sans" w:hAnsi="Fira Sans"/>
          <w:bCs/>
          <w:sz w:val="22"/>
          <w:szCs w:val="22"/>
        </w:rPr>
        <w:t xml:space="preserve"> </w:t>
      </w:r>
      <w:r w:rsidRPr="00372A8C">
        <w:rPr>
          <w:rFonts w:ascii="Fira Sans" w:hAnsi="Fira Sans"/>
          <w:bCs/>
          <w:sz w:val="22"/>
          <w:szCs w:val="22"/>
        </w:rPr>
        <w:t>umoż</w:t>
      </w:r>
      <w:r>
        <w:rPr>
          <w:rFonts w:ascii="Fira Sans" w:hAnsi="Fira Sans"/>
          <w:bCs/>
          <w:sz w:val="22"/>
          <w:szCs w:val="22"/>
        </w:rPr>
        <w:t>l</w:t>
      </w:r>
      <w:r w:rsidRPr="00372A8C">
        <w:rPr>
          <w:rFonts w:ascii="Fira Sans" w:hAnsi="Fira Sans"/>
          <w:bCs/>
          <w:sz w:val="22"/>
          <w:szCs w:val="22"/>
        </w:rPr>
        <w:t>iwia  sta</w:t>
      </w:r>
      <w:r>
        <w:rPr>
          <w:rFonts w:ascii="Fira Sans" w:hAnsi="Fira Sans"/>
          <w:bCs/>
          <w:sz w:val="22"/>
          <w:szCs w:val="22"/>
        </w:rPr>
        <w:t>ł</w:t>
      </w:r>
      <w:r w:rsidRPr="00372A8C">
        <w:rPr>
          <w:rFonts w:ascii="Fira Sans" w:hAnsi="Fira Sans"/>
          <w:bCs/>
          <w:sz w:val="22"/>
          <w:szCs w:val="22"/>
        </w:rPr>
        <w:t>ą  k o n t r o l ę  z a m k n i ę c i a  p o w i e k</w:t>
      </w:r>
    </w:p>
    <w:p w14:paraId="026FA9E3" w14:textId="10080CB2" w:rsidR="00372A8C" w:rsidRPr="00372A8C" w:rsidRDefault="00372A8C" w:rsidP="00372A8C">
      <w:pPr>
        <w:spacing w:line="240" w:lineRule="atLeast"/>
        <w:jc w:val="both"/>
        <w:rPr>
          <w:rFonts w:ascii="Fira Sans" w:hAnsi="Fira Sans"/>
          <w:bCs/>
          <w:sz w:val="22"/>
          <w:szCs w:val="22"/>
        </w:rPr>
      </w:pPr>
      <w:r w:rsidRPr="00372A8C">
        <w:rPr>
          <w:rFonts w:ascii="Fira Sans" w:hAnsi="Fira Sans"/>
          <w:bCs/>
          <w:sz w:val="22"/>
          <w:szCs w:val="22"/>
        </w:rPr>
        <w:t>- zewnętrzna, biała z mocniejszym klejem do uszczelnienia osłony wokół oka Osłona posiada nieprzylepne, obustronne zakładki w celu łatwego naklejania i zdejmowania nawet w rękawiczkach. W opakowaniu dwie sztuki osłon o wymiarach 3.7cm x 9.3-9.5cm. Produkt sterylny. ”</w:t>
      </w:r>
    </w:p>
    <w:p w14:paraId="33C26076" w14:textId="27E72F2A" w:rsidR="000510D6" w:rsidRPr="00B217B3" w:rsidRDefault="00B20A97" w:rsidP="000510D6">
      <w:pPr>
        <w:spacing w:line="240" w:lineRule="atLeast"/>
        <w:jc w:val="both"/>
        <w:rPr>
          <w:rFonts w:ascii="Fira Sans" w:hAnsi="Fira Sans"/>
          <w:b/>
          <w:i/>
          <w:sz w:val="22"/>
          <w:szCs w:val="22"/>
        </w:rPr>
      </w:pPr>
      <w:r w:rsidRPr="00B20A97">
        <w:rPr>
          <w:rFonts w:ascii="Fira Sans" w:hAnsi="Fira Sans"/>
          <w:b/>
          <w:i/>
          <w:noProof/>
          <w:sz w:val="22"/>
          <w:szCs w:val="22"/>
        </w:rPr>
        <w:drawing>
          <wp:inline distT="0" distB="0" distL="0" distR="0" wp14:anchorId="7B901019" wp14:editId="12B58070">
            <wp:extent cx="3754271" cy="28575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69589" cy="2869159"/>
                    </a:xfrm>
                    <a:prstGeom prst="rect">
                      <a:avLst/>
                    </a:prstGeom>
                    <a:noFill/>
                    <a:ln>
                      <a:noFill/>
                    </a:ln>
                  </pic:spPr>
                </pic:pic>
              </a:graphicData>
            </a:graphic>
          </wp:inline>
        </w:drawing>
      </w:r>
    </w:p>
    <w:p w14:paraId="42FB675C" w14:textId="3D8C6763" w:rsidR="000510D6" w:rsidRPr="00B217B3" w:rsidRDefault="000510D6" w:rsidP="000510D6">
      <w:pPr>
        <w:spacing w:line="240" w:lineRule="atLeast"/>
        <w:jc w:val="both"/>
        <w:rPr>
          <w:rFonts w:ascii="Fira Sans" w:hAnsi="Fira Sans"/>
          <w:b/>
          <w:sz w:val="22"/>
          <w:szCs w:val="22"/>
        </w:rPr>
      </w:pPr>
      <w:r w:rsidRPr="00B217B3">
        <w:rPr>
          <w:rFonts w:ascii="Fira Sans" w:hAnsi="Fira Sans"/>
          <w:b/>
          <w:i/>
          <w:sz w:val="22"/>
          <w:szCs w:val="22"/>
        </w:rPr>
        <w:t>Odp. Zamawiającego:</w:t>
      </w:r>
      <w:r w:rsidR="004A225C">
        <w:rPr>
          <w:rFonts w:ascii="Fira Sans" w:hAnsi="Fira Sans"/>
          <w:b/>
          <w:i/>
          <w:sz w:val="22"/>
          <w:szCs w:val="22"/>
        </w:rPr>
        <w:t xml:space="preserve"> </w:t>
      </w:r>
      <w:r w:rsidR="004A225C" w:rsidRPr="004A225C">
        <w:rPr>
          <w:rFonts w:ascii="Fira Sans" w:hAnsi="Fira Sans"/>
          <w:b/>
          <w:i/>
          <w:sz w:val="22"/>
          <w:szCs w:val="22"/>
        </w:rPr>
        <w:t>Zamawiający podtrzymuje zapisy SWZ.</w:t>
      </w:r>
    </w:p>
    <w:p w14:paraId="41B8FBC1" w14:textId="77777777" w:rsidR="000510D6" w:rsidRPr="00C21D02" w:rsidRDefault="000510D6" w:rsidP="000510D6">
      <w:pPr>
        <w:spacing w:line="240" w:lineRule="atLeast"/>
        <w:jc w:val="both"/>
        <w:rPr>
          <w:rFonts w:ascii="Fira Sans" w:hAnsi="Fira Sans"/>
          <w:bCs/>
          <w:sz w:val="22"/>
          <w:szCs w:val="22"/>
          <w:u w:val="single"/>
        </w:rPr>
      </w:pPr>
    </w:p>
    <w:p w14:paraId="709EF1F4" w14:textId="77777777" w:rsidR="000510D6" w:rsidRPr="00B217B3" w:rsidRDefault="000510D6" w:rsidP="000510D6">
      <w:pPr>
        <w:spacing w:line="240" w:lineRule="atLeast"/>
        <w:jc w:val="both"/>
        <w:rPr>
          <w:rFonts w:ascii="Fira Sans" w:hAnsi="Fira Sans"/>
          <w:b/>
          <w:sz w:val="22"/>
          <w:szCs w:val="22"/>
          <w:u w:val="single"/>
        </w:rPr>
      </w:pPr>
      <w:r w:rsidRPr="00B217B3">
        <w:rPr>
          <w:rFonts w:ascii="Fira Sans" w:hAnsi="Fira Sans"/>
          <w:b/>
          <w:sz w:val="22"/>
          <w:szCs w:val="22"/>
          <w:u w:val="single"/>
        </w:rPr>
        <w:t>Pytanie nr 38:</w:t>
      </w:r>
    </w:p>
    <w:p w14:paraId="1CB50B7D" w14:textId="2940E8A4" w:rsidR="000510D6" w:rsidRPr="00C522AA" w:rsidRDefault="00C522AA" w:rsidP="00C522AA">
      <w:pPr>
        <w:spacing w:line="240" w:lineRule="atLeast"/>
        <w:jc w:val="both"/>
        <w:rPr>
          <w:rFonts w:ascii="Fira Sans" w:hAnsi="Fira Sans"/>
          <w:bCs/>
          <w:iCs/>
          <w:sz w:val="22"/>
          <w:szCs w:val="22"/>
        </w:rPr>
      </w:pPr>
      <w:r w:rsidRPr="00C522AA">
        <w:rPr>
          <w:rFonts w:ascii="Fira Sans" w:hAnsi="Fira Sans"/>
          <w:bCs/>
          <w:iCs/>
          <w:sz w:val="22"/>
          <w:szCs w:val="22"/>
        </w:rPr>
        <w:t>Zwracamy się do Zamawiającego o umożliwienie złożenia oferty w zadaniu nr 20 punkt 11 na cewnik</w:t>
      </w:r>
      <w:r>
        <w:rPr>
          <w:rFonts w:ascii="Fira Sans" w:hAnsi="Fira Sans"/>
          <w:bCs/>
          <w:iCs/>
          <w:sz w:val="22"/>
          <w:szCs w:val="22"/>
        </w:rPr>
        <w:t xml:space="preserve"> </w:t>
      </w:r>
      <w:r w:rsidRPr="00C522AA">
        <w:rPr>
          <w:rFonts w:ascii="Fira Sans" w:hAnsi="Fira Sans"/>
          <w:bCs/>
          <w:iCs/>
          <w:sz w:val="22"/>
          <w:szCs w:val="22"/>
        </w:rPr>
        <w:t>do ERCP o długości od 200cm. Wszystkie pozostałe wymogi zgodne z zapisami SWZ.</w:t>
      </w:r>
    </w:p>
    <w:p w14:paraId="688678F9" w14:textId="5D604333" w:rsidR="000510D6" w:rsidRPr="00B217B3" w:rsidRDefault="000510D6" w:rsidP="000510D6">
      <w:pPr>
        <w:spacing w:line="240" w:lineRule="atLeast"/>
        <w:jc w:val="both"/>
        <w:rPr>
          <w:rFonts w:ascii="Fira Sans" w:hAnsi="Fira Sans"/>
          <w:b/>
          <w:sz w:val="22"/>
          <w:szCs w:val="22"/>
        </w:rPr>
      </w:pPr>
      <w:r w:rsidRPr="00B217B3">
        <w:rPr>
          <w:rFonts w:ascii="Fira Sans" w:hAnsi="Fira Sans"/>
          <w:b/>
          <w:i/>
          <w:sz w:val="22"/>
          <w:szCs w:val="22"/>
        </w:rPr>
        <w:t>Odp. Zamawiającego:</w:t>
      </w:r>
      <w:r w:rsidR="00953A02">
        <w:rPr>
          <w:rFonts w:ascii="Fira Sans" w:hAnsi="Fira Sans"/>
          <w:b/>
          <w:i/>
          <w:sz w:val="22"/>
          <w:szCs w:val="22"/>
        </w:rPr>
        <w:t xml:space="preserve"> </w:t>
      </w:r>
      <w:bookmarkStart w:id="17" w:name="_Hlk216350252"/>
      <w:r w:rsidR="00953A02">
        <w:rPr>
          <w:rFonts w:ascii="Fira Sans" w:hAnsi="Fira Sans"/>
          <w:b/>
          <w:i/>
          <w:sz w:val="22"/>
          <w:szCs w:val="22"/>
        </w:rPr>
        <w:t>Zamawiający dopuszcza.</w:t>
      </w:r>
      <w:bookmarkEnd w:id="17"/>
    </w:p>
    <w:p w14:paraId="09DBDC00" w14:textId="77777777" w:rsidR="000510D6" w:rsidRPr="00B217B3" w:rsidRDefault="000510D6" w:rsidP="000510D6">
      <w:pPr>
        <w:spacing w:line="240" w:lineRule="atLeast"/>
        <w:jc w:val="both"/>
        <w:rPr>
          <w:rFonts w:ascii="Fira Sans" w:hAnsi="Fira Sans"/>
          <w:sz w:val="22"/>
          <w:szCs w:val="22"/>
          <w:highlight w:val="yellow"/>
        </w:rPr>
      </w:pPr>
    </w:p>
    <w:p w14:paraId="5293A2EC" w14:textId="77777777" w:rsidR="000510D6" w:rsidRPr="00B217B3" w:rsidRDefault="000510D6" w:rsidP="000510D6">
      <w:pPr>
        <w:spacing w:line="240" w:lineRule="atLeast"/>
        <w:jc w:val="both"/>
        <w:rPr>
          <w:rFonts w:ascii="Fira Sans" w:hAnsi="Fira Sans"/>
          <w:b/>
          <w:sz w:val="22"/>
          <w:szCs w:val="22"/>
          <w:u w:val="single"/>
        </w:rPr>
      </w:pPr>
      <w:r w:rsidRPr="00B217B3">
        <w:rPr>
          <w:rFonts w:ascii="Fira Sans" w:hAnsi="Fira Sans"/>
          <w:b/>
          <w:sz w:val="22"/>
          <w:szCs w:val="22"/>
          <w:u w:val="single"/>
        </w:rPr>
        <w:t>Pytanie nr 39:</w:t>
      </w:r>
    </w:p>
    <w:p w14:paraId="04DE170C" w14:textId="0F3B178C" w:rsidR="000510D6" w:rsidRPr="00C21D02" w:rsidRDefault="00C522AA" w:rsidP="00C522AA">
      <w:pPr>
        <w:spacing w:line="240" w:lineRule="atLeast"/>
        <w:jc w:val="both"/>
        <w:rPr>
          <w:rFonts w:ascii="Fira Sans" w:hAnsi="Fira Sans"/>
          <w:bCs/>
          <w:iCs/>
          <w:sz w:val="22"/>
          <w:szCs w:val="22"/>
        </w:rPr>
      </w:pPr>
      <w:r w:rsidRPr="00C522AA">
        <w:rPr>
          <w:rFonts w:ascii="Fira Sans" w:hAnsi="Fira Sans"/>
          <w:bCs/>
          <w:iCs/>
          <w:sz w:val="22"/>
          <w:szCs w:val="22"/>
        </w:rPr>
        <w:t>Zwracamy się z prośbą do Zamawiającego o umożliwienie złożenia oferty w zadaniu nr 20 punkt 15 na</w:t>
      </w:r>
      <w:r>
        <w:rPr>
          <w:rFonts w:ascii="Fira Sans" w:hAnsi="Fira Sans"/>
          <w:bCs/>
          <w:iCs/>
          <w:sz w:val="22"/>
          <w:szCs w:val="22"/>
        </w:rPr>
        <w:t xml:space="preserve"> </w:t>
      </w:r>
      <w:proofErr w:type="spellStart"/>
      <w:r w:rsidRPr="00C522AA">
        <w:rPr>
          <w:rFonts w:ascii="Fira Sans" w:hAnsi="Fira Sans"/>
          <w:bCs/>
          <w:iCs/>
          <w:sz w:val="22"/>
          <w:szCs w:val="22"/>
        </w:rPr>
        <w:t>samorozprężalny</w:t>
      </w:r>
      <w:proofErr w:type="spellEnd"/>
      <w:r w:rsidRPr="00C522AA">
        <w:rPr>
          <w:rFonts w:ascii="Fira Sans" w:hAnsi="Fira Sans"/>
          <w:bCs/>
          <w:iCs/>
          <w:sz w:val="22"/>
          <w:szCs w:val="22"/>
        </w:rPr>
        <w:t xml:space="preserve">, </w:t>
      </w:r>
      <w:proofErr w:type="spellStart"/>
      <w:r w:rsidRPr="00C522AA">
        <w:rPr>
          <w:rFonts w:ascii="Fira Sans" w:hAnsi="Fira Sans"/>
          <w:bCs/>
          <w:iCs/>
          <w:sz w:val="22"/>
          <w:szCs w:val="22"/>
        </w:rPr>
        <w:t>platinolowy</w:t>
      </w:r>
      <w:proofErr w:type="spellEnd"/>
      <w:r w:rsidRPr="00C522AA">
        <w:rPr>
          <w:rFonts w:ascii="Fira Sans" w:hAnsi="Fira Sans"/>
          <w:bCs/>
          <w:iCs/>
          <w:sz w:val="22"/>
          <w:szCs w:val="22"/>
        </w:rPr>
        <w:t xml:space="preserve">, pokrywany </w:t>
      </w:r>
      <w:proofErr w:type="spellStart"/>
      <w:r w:rsidRPr="00C522AA">
        <w:rPr>
          <w:rFonts w:ascii="Fira Sans" w:hAnsi="Fira Sans"/>
          <w:bCs/>
          <w:iCs/>
          <w:sz w:val="22"/>
          <w:szCs w:val="22"/>
        </w:rPr>
        <w:t>stent</w:t>
      </w:r>
      <w:proofErr w:type="spellEnd"/>
      <w:r w:rsidRPr="00C522AA">
        <w:rPr>
          <w:rFonts w:ascii="Fira Sans" w:hAnsi="Fira Sans"/>
          <w:bCs/>
          <w:iCs/>
          <w:sz w:val="22"/>
          <w:szCs w:val="22"/>
        </w:rPr>
        <w:t xml:space="preserve"> do protezowania nowotworowych oraz łagodnych zwężeń</w:t>
      </w:r>
      <w:r>
        <w:rPr>
          <w:rFonts w:ascii="Fira Sans" w:hAnsi="Fira Sans"/>
          <w:bCs/>
          <w:iCs/>
          <w:sz w:val="22"/>
          <w:szCs w:val="22"/>
        </w:rPr>
        <w:t xml:space="preserve"> </w:t>
      </w:r>
      <w:r w:rsidRPr="00C522AA">
        <w:rPr>
          <w:rFonts w:ascii="Fira Sans" w:hAnsi="Fira Sans"/>
          <w:bCs/>
          <w:iCs/>
          <w:sz w:val="22"/>
          <w:szCs w:val="22"/>
        </w:rPr>
        <w:t>dróg żółciowych o średnicy zestawu wprowadzającego 8; 8,5 oraz 9Fr. Wszystkie pozostałe wymogi</w:t>
      </w:r>
      <w:r>
        <w:rPr>
          <w:rFonts w:ascii="Fira Sans" w:hAnsi="Fira Sans"/>
          <w:bCs/>
          <w:iCs/>
          <w:sz w:val="22"/>
          <w:szCs w:val="22"/>
        </w:rPr>
        <w:t xml:space="preserve"> </w:t>
      </w:r>
      <w:r w:rsidRPr="00C522AA">
        <w:rPr>
          <w:rFonts w:ascii="Fira Sans" w:hAnsi="Fira Sans"/>
          <w:bCs/>
          <w:iCs/>
          <w:sz w:val="22"/>
          <w:szCs w:val="22"/>
        </w:rPr>
        <w:t>zgodne z zapisami SWZ.</w:t>
      </w:r>
    </w:p>
    <w:p w14:paraId="5726DCA2" w14:textId="6B098BF7" w:rsidR="000510D6" w:rsidRPr="00B217B3" w:rsidRDefault="000510D6" w:rsidP="000510D6">
      <w:pPr>
        <w:spacing w:line="240" w:lineRule="atLeast"/>
        <w:jc w:val="both"/>
        <w:rPr>
          <w:rFonts w:ascii="Fira Sans" w:hAnsi="Fira Sans"/>
          <w:b/>
          <w:sz w:val="22"/>
          <w:szCs w:val="22"/>
        </w:rPr>
      </w:pPr>
      <w:r w:rsidRPr="00B217B3">
        <w:rPr>
          <w:rFonts w:ascii="Fira Sans" w:hAnsi="Fira Sans"/>
          <w:b/>
          <w:i/>
          <w:sz w:val="22"/>
          <w:szCs w:val="22"/>
        </w:rPr>
        <w:t>Odp. Zamawiającego:</w:t>
      </w:r>
      <w:r w:rsidR="00953A02">
        <w:rPr>
          <w:rFonts w:ascii="Fira Sans" w:hAnsi="Fira Sans"/>
          <w:b/>
          <w:i/>
          <w:sz w:val="22"/>
          <w:szCs w:val="22"/>
        </w:rPr>
        <w:t xml:space="preserve"> </w:t>
      </w:r>
      <w:r w:rsidR="00953A02" w:rsidRPr="00953A02">
        <w:rPr>
          <w:rFonts w:ascii="Fira Sans" w:hAnsi="Fira Sans"/>
          <w:b/>
          <w:i/>
          <w:sz w:val="22"/>
          <w:szCs w:val="22"/>
        </w:rPr>
        <w:t>Zamawiający dopuszcza.</w:t>
      </w:r>
    </w:p>
    <w:p w14:paraId="08EB1250" w14:textId="77777777" w:rsidR="000510D6" w:rsidRPr="00B217B3" w:rsidRDefault="000510D6" w:rsidP="000510D6">
      <w:pPr>
        <w:spacing w:line="240" w:lineRule="atLeast"/>
        <w:jc w:val="both"/>
        <w:rPr>
          <w:rFonts w:ascii="Fira Sans" w:hAnsi="Fira Sans"/>
          <w:b/>
          <w:sz w:val="22"/>
          <w:szCs w:val="22"/>
        </w:rPr>
      </w:pPr>
    </w:p>
    <w:p w14:paraId="3D2A4A46" w14:textId="77777777" w:rsidR="000510D6" w:rsidRPr="00B217B3" w:rsidRDefault="000510D6" w:rsidP="000510D6">
      <w:pPr>
        <w:spacing w:line="240" w:lineRule="atLeast"/>
        <w:jc w:val="both"/>
        <w:rPr>
          <w:rFonts w:ascii="Fira Sans" w:hAnsi="Fira Sans"/>
          <w:b/>
          <w:sz w:val="22"/>
          <w:szCs w:val="22"/>
        </w:rPr>
      </w:pPr>
      <w:r w:rsidRPr="00B217B3">
        <w:rPr>
          <w:rFonts w:ascii="Fira Sans" w:hAnsi="Fira Sans"/>
          <w:b/>
          <w:sz w:val="22"/>
          <w:szCs w:val="22"/>
          <w:u w:val="single"/>
        </w:rPr>
        <w:t>Pytanie nr 40:</w:t>
      </w:r>
    </w:p>
    <w:p w14:paraId="1A7036A6" w14:textId="2C64155C" w:rsidR="000510D6" w:rsidRPr="00C21D02" w:rsidRDefault="00C522AA" w:rsidP="00C522AA">
      <w:pPr>
        <w:spacing w:line="240" w:lineRule="atLeast"/>
        <w:jc w:val="both"/>
        <w:rPr>
          <w:rFonts w:ascii="Fira Sans" w:hAnsi="Fira Sans"/>
          <w:bCs/>
          <w:iCs/>
          <w:sz w:val="22"/>
          <w:szCs w:val="22"/>
        </w:rPr>
      </w:pPr>
      <w:r w:rsidRPr="00C522AA">
        <w:rPr>
          <w:rFonts w:ascii="Fira Sans" w:hAnsi="Fira Sans"/>
          <w:bCs/>
          <w:iCs/>
          <w:sz w:val="22"/>
          <w:szCs w:val="22"/>
        </w:rPr>
        <w:t>Prosimy o doprecyzowanie umowy znajdującej się w Części II SWZ - wzór umowy depozytu poprzez</w:t>
      </w:r>
      <w:r>
        <w:rPr>
          <w:rFonts w:ascii="Fira Sans" w:hAnsi="Fira Sans"/>
          <w:bCs/>
          <w:iCs/>
          <w:sz w:val="22"/>
          <w:szCs w:val="22"/>
        </w:rPr>
        <w:t xml:space="preserve"> </w:t>
      </w:r>
      <w:r w:rsidRPr="00C522AA">
        <w:rPr>
          <w:rFonts w:ascii="Fira Sans" w:hAnsi="Fira Sans"/>
          <w:bCs/>
          <w:iCs/>
          <w:sz w:val="22"/>
          <w:szCs w:val="22"/>
        </w:rPr>
        <w:t>dodanie § 7. ust. 3a o następującej treści: „Zamawiający nie jest uprawniony do pobrania z magazynu</w:t>
      </w:r>
      <w:r>
        <w:rPr>
          <w:rFonts w:ascii="Fira Sans" w:hAnsi="Fira Sans"/>
          <w:bCs/>
          <w:iCs/>
          <w:sz w:val="22"/>
          <w:szCs w:val="22"/>
        </w:rPr>
        <w:t xml:space="preserve"> </w:t>
      </w:r>
      <w:r w:rsidRPr="00C522AA">
        <w:rPr>
          <w:rFonts w:ascii="Fira Sans" w:hAnsi="Fira Sans"/>
          <w:bCs/>
          <w:iCs/>
          <w:sz w:val="22"/>
          <w:szCs w:val="22"/>
        </w:rPr>
        <w:t>komisowego wyrobów, którym upłynął termin ważności.”</w:t>
      </w:r>
    </w:p>
    <w:p w14:paraId="5DED4243" w14:textId="654267B9" w:rsidR="000510D6" w:rsidRPr="00B217B3" w:rsidRDefault="000510D6" w:rsidP="000510D6">
      <w:pPr>
        <w:spacing w:line="240" w:lineRule="atLeast"/>
        <w:jc w:val="both"/>
        <w:rPr>
          <w:rFonts w:ascii="Fira Sans" w:hAnsi="Fira Sans"/>
          <w:b/>
          <w:sz w:val="22"/>
          <w:szCs w:val="22"/>
        </w:rPr>
      </w:pPr>
      <w:r w:rsidRPr="00B217B3">
        <w:rPr>
          <w:rFonts w:ascii="Fira Sans" w:hAnsi="Fira Sans"/>
          <w:b/>
          <w:i/>
          <w:sz w:val="22"/>
          <w:szCs w:val="22"/>
        </w:rPr>
        <w:lastRenderedPageBreak/>
        <w:t>Odp. Zamawiającego:</w:t>
      </w:r>
      <w:r w:rsidR="00C522AA" w:rsidRPr="00C522AA">
        <w:t xml:space="preserve"> </w:t>
      </w:r>
      <w:bookmarkStart w:id="18" w:name="_Hlk216091346"/>
      <w:r w:rsidR="00C522AA" w:rsidRPr="00C522AA">
        <w:rPr>
          <w:rFonts w:ascii="Fira Sans" w:hAnsi="Fira Sans"/>
          <w:b/>
          <w:i/>
          <w:sz w:val="22"/>
          <w:szCs w:val="22"/>
        </w:rPr>
        <w:t>Zamawiający podtrzymuje treść SWZ.</w:t>
      </w:r>
      <w:bookmarkEnd w:id="18"/>
    </w:p>
    <w:p w14:paraId="7213FAE0" w14:textId="77777777" w:rsidR="000510D6" w:rsidRPr="00B217B3" w:rsidRDefault="000510D6" w:rsidP="000510D6">
      <w:pPr>
        <w:spacing w:line="240" w:lineRule="atLeast"/>
        <w:jc w:val="both"/>
        <w:rPr>
          <w:rFonts w:ascii="Fira Sans" w:hAnsi="Fira Sans"/>
          <w:b/>
          <w:sz w:val="22"/>
          <w:szCs w:val="22"/>
        </w:rPr>
      </w:pPr>
    </w:p>
    <w:p w14:paraId="038C4ADB" w14:textId="77777777" w:rsidR="000510D6" w:rsidRPr="00B217B3" w:rsidRDefault="000510D6" w:rsidP="000510D6">
      <w:pPr>
        <w:spacing w:line="240" w:lineRule="atLeast"/>
        <w:jc w:val="both"/>
        <w:rPr>
          <w:rFonts w:ascii="Fira Sans" w:hAnsi="Fira Sans"/>
          <w:b/>
          <w:sz w:val="22"/>
          <w:szCs w:val="22"/>
          <w:u w:val="single"/>
        </w:rPr>
      </w:pPr>
      <w:r w:rsidRPr="00B217B3">
        <w:rPr>
          <w:rFonts w:ascii="Fira Sans" w:hAnsi="Fira Sans"/>
          <w:b/>
          <w:sz w:val="22"/>
          <w:szCs w:val="22"/>
          <w:u w:val="single"/>
        </w:rPr>
        <w:t>Pytanie nr 41:</w:t>
      </w:r>
    </w:p>
    <w:p w14:paraId="38206131" w14:textId="412E476E" w:rsidR="000510D6" w:rsidRPr="00C21D02" w:rsidRDefault="00E92237" w:rsidP="000510D6">
      <w:pPr>
        <w:spacing w:line="240" w:lineRule="atLeast"/>
        <w:jc w:val="both"/>
        <w:rPr>
          <w:rFonts w:ascii="Fira Sans" w:hAnsi="Fira Sans"/>
          <w:bCs/>
          <w:iCs/>
          <w:sz w:val="22"/>
          <w:szCs w:val="22"/>
        </w:rPr>
      </w:pPr>
      <w:r w:rsidRPr="00E92237">
        <w:rPr>
          <w:rFonts w:ascii="Fira Sans" w:hAnsi="Fira Sans"/>
          <w:bCs/>
          <w:iCs/>
          <w:sz w:val="22"/>
          <w:szCs w:val="22"/>
        </w:rPr>
        <w:t xml:space="preserve">Prosimy o dopuszczenie w części 21 w pozycji 5, w miejsce pierwotnych parametrów, balonów do usuwania złogów z dróg żółciowych ze średnicą podczas rozprężania 8.5-10-12-15 lub 12-15-18-20mm, z możliwością podania kontrastu nad lub pod balonem. Port boczny na 4-6 cm od dystalnego końca. Pozostałe parametry zgodnie z </w:t>
      </w:r>
      <w:proofErr w:type="spellStart"/>
      <w:r w:rsidRPr="00E92237">
        <w:rPr>
          <w:rFonts w:ascii="Fira Sans" w:hAnsi="Fira Sans"/>
          <w:bCs/>
          <w:iCs/>
          <w:sz w:val="22"/>
          <w:szCs w:val="22"/>
        </w:rPr>
        <w:t>swz</w:t>
      </w:r>
      <w:proofErr w:type="spellEnd"/>
      <w:r w:rsidRPr="00E92237">
        <w:rPr>
          <w:rFonts w:ascii="Fira Sans" w:hAnsi="Fira Sans"/>
          <w:bCs/>
          <w:iCs/>
          <w:sz w:val="22"/>
          <w:szCs w:val="22"/>
        </w:rPr>
        <w:t>.</w:t>
      </w:r>
    </w:p>
    <w:p w14:paraId="4D3D6007" w14:textId="44D2961E" w:rsidR="000510D6" w:rsidRPr="00B217B3" w:rsidRDefault="000510D6" w:rsidP="000510D6">
      <w:pPr>
        <w:spacing w:line="240" w:lineRule="atLeast"/>
        <w:jc w:val="both"/>
        <w:rPr>
          <w:rFonts w:ascii="Fira Sans" w:hAnsi="Fira Sans"/>
          <w:b/>
          <w:sz w:val="22"/>
          <w:szCs w:val="22"/>
        </w:rPr>
      </w:pPr>
      <w:r w:rsidRPr="00B217B3">
        <w:rPr>
          <w:rFonts w:ascii="Fira Sans" w:hAnsi="Fira Sans"/>
          <w:b/>
          <w:i/>
          <w:sz w:val="22"/>
          <w:szCs w:val="22"/>
        </w:rPr>
        <w:t>Odp. Zamawiającego:</w:t>
      </w:r>
      <w:r w:rsidR="00953A02">
        <w:rPr>
          <w:rFonts w:ascii="Fira Sans" w:hAnsi="Fira Sans"/>
          <w:b/>
          <w:i/>
          <w:sz w:val="22"/>
          <w:szCs w:val="22"/>
        </w:rPr>
        <w:t xml:space="preserve"> </w:t>
      </w:r>
      <w:r w:rsidR="00953A02" w:rsidRPr="00953A02">
        <w:rPr>
          <w:rFonts w:ascii="Fira Sans" w:hAnsi="Fira Sans"/>
          <w:b/>
          <w:i/>
          <w:sz w:val="22"/>
          <w:szCs w:val="22"/>
        </w:rPr>
        <w:t>Zamawiający dopuszcza.</w:t>
      </w:r>
    </w:p>
    <w:p w14:paraId="4699D478" w14:textId="77777777" w:rsidR="000510D6" w:rsidRPr="00B217B3" w:rsidRDefault="000510D6" w:rsidP="000510D6">
      <w:pPr>
        <w:spacing w:line="240" w:lineRule="atLeast"/>
        <w:jc w:val="both"/>
        <w:rPr>
          <w:rFonts w:ascii="Fira Sans" w:hAnsi="Fira Sans"/>
          <w:sz w:val="22"/>
          <w:szCs w:val="22"/>
        </w:rPr>
      </w:pPr>
    </w:p>
    <w:p w14:paraId="1678D6F7" w14:textId="77777777" w:rsidR="000510D6" w:rsidRPr="00B217B3" w:rsidRDefault="000510D6" w:rsidP="000510D6">
      <w:pPr>
        <w:spacing w:line="240" w:lineRule="atLeast"/>
        <w:jc w:val="both"/>
        <w:rPr>
          <w:rFonts w:ascii="Fira Sans" w:hAnsi="Fira Sans"/>
          <w:b/>
          <w:sz w:val="22"/>
          <w:szCs w:val="22"/>
          <w:u w:val="single"/>
        </w:rPr>
      </w:pPr>
      <w:r w:rsidRPr="00B217B3">
        <w:rPr>
          <w:rFonts w:ascii="Fira Sans" w:hAnsi="Fira Sans"/>
          <w:b/>
          <w:sz w:val="22"/>
          <w:szCs w:val="22"/>
          <w:u w:val="single"/>
        </w:rPr>
        <w:t>Pytanie nr 42:</w:t>
      </w:r>
    </w:p>
    <w:p w14:paraId="34DB6D44" w14:textId="6053CF7A" w:rsidR="000510D6" w:rsidRPr="00B217B3" w:rsidRDefault="00E92237" w:rsidP="000510D6">
      <w:pPr>
        <w:spacing w:line="240" w:lineRule="atLeast"/>
        <w:rPr>
          <w:rFonts w:ascii="Fira Sans" w:hAnsi="Fira Sans"/>
          <w:sz w:val="22"/>
          <w:szCs w:val="22"/>
        </w:rPr>
      </w:pPr>
      <w:r w:rsidRPr="00E92237">
        <w:rPr>
          <w:rFonts w:ascii="Fira Sans" w:hAnsi="Fira Sans"/>
          <w:sz w:val="22"/>
          <w:szCs w:val="22"/>
        </w:rPr>
        <w:t xml:space="preserve">Prosimy o dopuszczenie w części 21 w pozycji 8, w miejsce pierwotnych parametrów, zestawów sond nosowo-żółciowych </w:t>
      </w:r>
      <w:proofErr w:type="spellStart"/>
      <w:r w:rsidRPr="00E92237">
        <w:rPr>
          <w:rFonts w:ascii="Fira Sans" w:hAnsi="Fira Sans"/>
          <w:sz w:val="22"/>
          <w:szCs w:val="22"/>
        </w:rPr>
        <w:t>Liguory</w:t>
      </w:r>
      <w:proofErr w:type="spellEnd"/>
      <w:r w:rsidRPr="00E92237">
        <w:rPr>
          <w:rFonts w:ascii="Fira Sans" w:hAnsi="Fira Sans"/>
          <w:sz w:val="22"/>
          <w:szCs w:val="22"/>
        </w:rPr>
        <w:t xml:space="preserve"> o średnicy 5-8.5 Fr i długości 235cm. Pozostałe parametry zgodnie z </w:t>
      </w:r>
      <w:proofErr w:type="spellStart"/>
      <w:r w:rsidRPr="00E92237">
        <w:rPr>
          <w:rFonts w:ascii="Fira Sans" w:hAnsi="Fira Sans"/>
          <w:sz w:val="22"/>
          <w:szCs w:val="22"/>
        </w:rPr>
        <w:t>swz</w:t>
      </w:r>
      <w:proofErr w:type="spellEnd"/>
      <w:r w:rsidRPr="00E92237">
        <w:rPr>
          <w:rFonts w:ascii="Fira Sans" w:hAnsi="Fira Sans"/>
          <w:sz w:val="22"/>
          <w:szCs w:val="22"/>
        </w:rPr>
        <w:t>.</w:t>
      </w:r>
    </w:p>
    <w:p w14:paraId="60FB91A2" w14:textId="25E917DE" w:rsidR="000510D6" w:rsidRPr="00B217B3" w:rsidRDefault="000510D6" w:rsidP="000510D6">
      <w:pPr>
        <w:spacing w:line="240" w:lineRule="atLeast"/>
        <w:jc w:val="both"/>
        <w:rPr>
          <w:rFonts w:ascii="Fira Sans" w:hAnsi="Fira Sans"/>
          <w:b/>
          <w:sz w:val="22"/>
          <w:szCs w:val="22"/>
        </w:rPr>
      </w:pPr>
      <w:r w:rsidRPr="00B217B3">
        <w:rPr>
          <w:rFonts w:ascii="Fira Sans" w:hAnsi="Fira Sans"/>
          <w:b/>
          <w:i/>
          <w:sz w:val="22"/>
          <w:szCs w:val="22"/>
        </w:rPr>
        <w:t>Odp. Zamawiającego:</w:t>
      </w:r>
      <w:r w:rsidR="00953A02">
        <w:rPr>
          <w:rFonts w:ascii="Fira Sans" w:hAnsi="Fira Sans"/>
          <w:b/>
          <w:i/>
          <w:sz w:val="22"/>
          <w:szCs w:val="22"/>
        </w:rPr>
        <w:t xml:space="preserve"> </w:t>
      </w:r>
      <w:bookmarkStart w:id="19" w:name="_Hlk216355068"/>
      <w:r w:rsidR="00953A02" w:rsidRPr="00953A02">
        <w:rPr>
          <w:rFonts w:ascii="Fira Sans" w:hAnsi="Fira Sans"/>
          <w:b/>
          <w:i/>
          <w:sz w:val="22"/>
          <w:szCs w:val="22"/>
        </w:rPr>
        <w:t>Zamawiający dopuszcza.</w:t>
      </w:r>
      <w:bookmarkEnd w:id="19"/>
    </w:p>
    <w:p w14:paraId="2E0EDC14" w14:textId="77777777" w:rsidR="000510D6" w:rsidRPr="00B217B3" w:rsidRDefault="000510D6" w:rsidP="000510D6">
      <w:pPr>
        <w:spacing w:line="240" w:lineRule="atLeast"/>
        <w:jc w:val="both"/>
        <w:rPr>
          <w:rFonts w:ascii="Fira Sans" w:hAnsi="Fira Sans"/>
          <w:sz w:val="22"/>
          <w:szCs w:val="22"/>
          <w:highlight w:val="yellow"/>
        </w:rPr>
      </w:pPr>
    </w:p>
    <w:p w14:paraId="0B1DB825" w14:textId="77777777" w:rsidR="000510D6" w:rsidRPr="00B217B3" w:rsidRDefault="000510D6" w:rsidP="000510D6">
      <w:pPr>
        <w:spacing w:line="240" w:lineRule="atLeast"/>
        <w:jc w:val="both"/>
        <w:rPr>
          <w:rFonts w:ascii="Fira Sans" w:hAnsi="Fira Sans"/>
          <w:b/>
          <w:sz w:val="22"/>
          <w:szCs w:val="22"/>
          <w:u w:val="single"/>
        </w:rPr>
      </w:pPr>
      <w:r w:rsidRPr="00B217B3">
        <w:rPr>
          <w:rFonts w:ascii="Fira Sans" w:hAnsi="Fira Sans"/>
          <w:b/>
          <w:sz w:val="22"/>
          <w:szCs w:val="22"/>
          <w:u w:val="single"/>
        </w:rPr>
        <w:t>Pytanie nr 43:</w:t>
      </w:r>
    </w:p>
    <w:p w14:paraId="0E2E24DB" w14:textId="2F13302F" w:rsidR="000510D6" w:rsidRPr="00C21D02" w:rsidRDefault="00E92237" w:rsidP="000510D6">
      <w:pPr>
        <w:spacing w:line="240" w:lineRule="atLeast"/>
        <w:jc w:val="both"/>
        <w:rPr>
          <w:rFonts w:ascii="Fira Sans" w:hAnsi="Fira Sans"/>
          <w:bCs/>
          <w:iCs/>
          <w:sz w:val="22"/>
          <w:szCs w:val="22"/>
        </w:rPr>
      </w:pPr>
      <w:r w:rsidRPr="00E92237">
        <w:rPr>
          <w:rFonts w:ascii="Fira Sans" w:hAnsi="Fira Sans"/>
          <w:bCs/>
          <w:iCs/>
          <w:sz w:val="22"/>
          <w:szCs w:val="22"/>
        </w:rPr>
        <w:t xml:space="preserve">Prosimy o dopuszczenie w części 21 w pozycji 10, w miejsce pierwotnych parametrów, zestawów biopsyjnych z igłą w kształcie harpuna, umożliwiających pobranie materiału histopatologicznego,                              średnica igły 19 G i koszulka 4,8 Fr; 22 i 25 G i koszulka 5,2Fr oraz 20 G i koszulka 7,95 Fr. Zakończenie mandrynu zaokrąglone (dla igły 19, 20, 22Ga) lub ścięte (dla igły 25 G). Kanał roboczy 2.8mm (dla igły 19, 22, 25 G) lub 3.7mm (dla igły 20G) – pozostałe parametry zgodnie z </w:t>
      </w:r>
      <w:proofErr w:type="spellStart"/>
      <w:r w:rsidRPr="00E92237">
        <w:rPr>
          <w:rFonts w:ascii="Fira Sans" w:hAnsi="Fira Sans"/>
          <w:bCs/>
          <w:iCs/>
          <w:sz w:val="22"/>
          <w:szCs w:val="22"/>
        </w:rPr>
        <w:t>swz</w:t>
      </w:r>
      <w:proofErr w:type="spellEnd"/>
      <w:r w:rsidRPr="00E92237">
        <w:rPr>
          <w:rFonts w:ascii="Fira Sans" w:hAnsi="Fira Sans"/>
          <w:bCs/>
          <w:iCs/>
          <w:sz w:val="22"/>
          <w:szCs w:val="22"/>
        </w:rPr>
        <w:t xml:space="preserve"> oraz zestawów z igłą biopsyjną histologiczną do </w:t>
      </w:r>
      <w:proofErr w:type="spellStart"/>
      <w:r w:rsidRPr="00E92237">
        <w:rPr>
          <w:rFonts w:ascii="Fira Sans" w:hAnsi="Fira Sans"/>
          <w:bCs/>
          <w:iCs/>
          <w:sz w:val="22"/>
          <w:szCs w:val="22"/>
        </w:rPr>
        <w:t>ultrosonografii</w:t>
      </w:r>
      <w:proofErr w:type="spellEnd"/>
      <w:r w:rsidRPr="00E92237">
        <w:rPr>
          <w:rFonts w:ascii="Fira Sans" w:hAnsi="Fira Sans"/>
          <w:bCs/>
          <w:iCs/>
          <w:sz w:val="22"/>
          <w:szCs w:val="22"/>
        </w:rPr>
        <w:t xml:space="preserve"> endoskopowej zmian </w:t>
      </w:r>
      <w:proofErr w:type="spellStart"/>
      <w:r w:rsidRPr="00E92237">
        <w:rPr>
          <w:rFonts w:ascii="Fira Sans" w:hAnsi="Fira Sans"/>
          <w:bCs/>
          <w:iCs/>
          <w:sz w:val="22"/>
          <w:szCs w:val="22"/>
        </w:rPr>
        <w:t>podśluzówkowych</w:t>
      </w:r>
      <w:proofErr w:type="spellEnd"/>
      <w:r w:rsidRPr="00E92237">
        <w:rPr>
          <w:rFonts w:ascii="Fira Sans" w:hAnsi="Fira Sans"/>
          <w:bCs/>
          <w:iCs/>
          <w:sz w:val="22"/>
          <w:szCs w:val="22"/>
        </w:rPr>
        <w:t xml:space="preserve">                                         i</w:t>
      </w:r>
      <w:r>
        <w:rPr>
          <w:rFonts w:ascii="Fira Sans" w:hAnsi="Fira Sans"/>
          <w:bCs/>
          <w:iCs/>
          <w:sz w:val="22"/>
          <w:szCs w:val="22"/>
        </w:rPr>
        <w:t> </w:t>
      </w:r>
      <w:proofErr w:type="spellStart"/>
      <w:r w:rsidRPr="00E92237">
        <w:rPr>
          <w:rFonts w:ascii="Fira Sans" w:hAnsi="Fira Sans"/>
          <w:bCs/>
          <w:iCs/>
          <w:sz w:val="22"/>
          <w:szCs w:val="22"/>
        </w:rPr>
        <w:t>zewnątrzśluzówkowych</w:t>
      </w:r>
      <w:proofErr w:type="spellEnd"/>
      <w:r w:rsidRPr="00E92237">
        <w:rPr>
          <w:rFonts w:ascii="Fira Sans" w:hAnsi="Fira Sans"/>
          <w:bCs/>
          <w:iCs/>
          <w:sz w:val="22"/>
          <w:szCs w:val="22"/>
        </w:rPr>
        <w:t xml:space="preserve">, mas śródpiersia, węzłów chłonnych i mas </w:t>
      </w:r>
      <w:proofErr w:type="spellStart"/>
      <w:r w:rsidRPr="00E92237">
        <w:rPr>
          <w:rFonts w:ascii="Fira Sans" w:hAnsi="Fira Sans"/>
          <w:bCs/>
          <w:iCs/>
          <w:sz w:val="22"/>
          <w:szCs w:val="22"/>
        </w:rPr>
        <w:t>węwnątrzotrzewnowych</w:t>
      </w:r>
      <w:proofErr w:type="spellEnd"/>
      <w:r w:rsidRPr="00E92237">
        <w:rPr>
          <w:rFonts w:ascii="Fira Sans" w:hAnsi="Fira Sans"/>
          <w:bCs/>
          <w:iCs/>
          <w:sz w:val="22"/>
          <w:szCs w:val="22"/>
        </w:rPr>
        <w:t xml:space="preserve"> w obrębie lub sąsiedztwie przewodu pokarmowego. Giętka koszulka wykonana ze spiralnej sprężyny ze stali nierdzewnej, powlekanej PTFE, igła wykonana ze stopu kobaltowo-chromowego typu </w:t>
      </w:r>
      <w:proofErr w:type="spellStart"/>
      <w:r w:rsidRPr="00E92237">
        <w:rPr>
          <w:rFonts w:ascii="Fira Sans" w:hAnsi="Fira Sans"/>
          <w:bCs/>
          <w:iCs/>
          <w:sz w:val="22"/>
          <w:szCs w:val="22"/>
        </w:rPr>
        <w:t>Franseen</w:t>
      </w:r>
      <w:proofErr w:type="spellEnd"/>
      <w:r w:rsidRPr="00E92237">
        <w:rPr>
          <w:rFonts w:ascii="Fira Sans" w:hAnsi="Fira Sans"/>
          <w:bCs/>
          <w:iCs/>
          <w:sz w:val="22"/>
          <w:szCs w:val="22"/>
        </w:rPr>
        <w:t>, mandryn z pamięcią kształtu. W zestawie strzykawka próżniowa 10 ml. Rozmiar igły 22 Ga., długość przedłużenia igły 0-8 cm. Sterylna, jednorazowego użytku.</w:t>
      </w:r>
    </w:p>
    <w:p w14:paraId="1B48AEFE" w14:textId="10823A4D" w:rsidR="000510D6" w:rsidRPr="00B217B3" w:rsidRDefault="000510D6" w:rsidP="000510D6">
      <w:pPr>
        <w:spacing w:line="240" w:lineRule="atLeast"/>
        <w:jc w:val="both"/>
        <w:rPr>
          <w:rFonts w:ascii="Fira Sans" w:hAnsi="Fira Sans"/>
          <w:b/>
          <w:sz w:val="22"/>
          <w:szCs w:val="22"/>
        </w:rPr>
      </w:pPr>
      <w:r w:rsidRPr="00B217B3">
        <w:rPr>
          <w:rFonts w:ascii="Fira Sans" w:hAnsi="Fira Sans"/>
          <w:b/>
          <w:i/>
          <w:sz w:val="22"/>
          <w:szCs w:val="22"/>
        </w:rPr>
        <w:t>Odp. Zamawiającego:</w:t>
      </w:r>
      <w:r w:rsidR="00953A02">
        <w:rPr>
          <w:rFonts w:ascii="Fira Sans" w:hAnsi="Fira Sans"/>
          <w:b/>
          <w:i/>
          <w:sz w:val="22"/>
          <w:szCs w:val="22"/>
        </w:rPr>
        <w:t xml:space="preserve"> </w:t>
      </w:r>
      <w:r w:rsidR="00B72650" w:rsidRPr="00B72650">
        <w:rPr>
          <w:rFonts w:ascii="Fira Sans" w:hAnsi="Fira Sans"/>
          <w:b/>
          <w:i/>
          <w:sz w:val="22"/>
          <w:szCs w:val="22"/>
        </w:rPr>
        <w:t>Zamawiający dopuszcza.</w:t>
      </w:r>
    </w:p>
    <w:p w14:paraId="4E6DFA0C" w14:textId="77777777" w:rsidR="000510D6" w:rsidRPr="00B217B3" w:rsidRDefault="000510D6" w:rsidP="000510D6">
      <w:pPr>
        <w:spacing w:line="240" w:lineRule="atLeast"/>
        <w:jc w:val="both"/>
        <w:rPr>
          <w:rFonts w:ascii="Fira Sans" w:hAnsi="Fira Sans"/>
          <w:sz w:val="22"/>
          <w:szCs w:val="22"/>
          <w:highlight w:val="yellow"/>
        </w:rPr>
      </w:pPr>
    </w:p>
    <w:p w14:paraId="6C1E8BE7" w14:textId="77777777" w:rsidR="000510D6" w:rsidRPr="00B217B3" w:rsidRDefault="000510D6" w:rsidP="000510D6">
      <w:pPr>
        <w:spacing w:line="240" w:lineRule="atLeast"/>
        <w:jc w:val="both"/>
        <w:rPr>
          <w:rFonts w:ascii="Fira Sans" w:hAnsi="Fira Sans"/>
          <w:b/>
          <w:sz w:val="22"/>
          <w:szCs w:val="22"/>
          <w:u w:val="single"/>
        </w:rPr>
      </w:pPr>
      <w:r w:rsidRPr="00B217B3">
        <w:rPr>
          <w:rFonts w:ascii="Fira Sans" w:hAnsi="Fira Sans"/>
          <w:b/>
          <w:sz w:val="22"/>
          <w:szCs w:val="22"/>
          <w:u w:val="single"/>
        </w:rPr>
        <w:t>Pytanie nr 44:</w:t>
      </w:r>
    </w:p>
    <w:p w14:paraId="6AEA0C2F" w14:textId="1FFDA7DD" w:rsidR="000510D6" w:rsidRPr="00C21D02" w:rsidRDefault="00E92237" w:rsidP="000510D6">
      <w:pPr>
        <w:spacing w:line="240" w:lineRule="atLeast"/>
        <w:jc w:val="both"/>
        <w:rPr>
          <w:rFonts w:ascii="Fira Sans" w:hAnsi="Fira Sans"/>
          <w:bCs/>
          <w:iCs/>
          <w:sz w:val="22"/>
          <w:szCs w:val="22"/>
        </w:rPr>
      </w:pPr>
      <w:r w:rsidRPr="00E92237">
        <w:rPr>
          <w:rFonts w:ascii="Fira Sans" w:hAnsi="Fira Sans"/>
          <w:bCs/>
          <w:iCs/>
          <w:sz w:val="22"/>
          <w:szCs w:val="22"/>
        </w:rPr>
        <w:t xml:space="preserve">Prosimy o dopuszczenie w części </w:t>
      </w:r>
      <w:r w:rsidR="00983CD3">
        <w:rPr>
          <w:rFonts w:ascii="Fira Sans" w:hAnsi="Fira Sans"/>
          <w:bCs/>
          <w:iCs/>
          <w:sz w:val="22"/>
          <w:szCs w:val="22"/>
        </w:rPr>
        <w:t>21</w:t>
      </w:r>
      <w:r w:rsidRPr="00E92237">
        <w:rPr>
          <w:rFonts w:ascii="Fira Sans" w:hAnsi="Fira Sans"/>
          <w:bCs/>
          <w:iCs/>
          <w:sz w:val="22"/>
          <w:szCs w:val="22"/>
        </w:rPr>
        <w:t xml:space="preserve"> w pozycji 11, w miejsce pierwotnych parametrów, zestawów biopsyjnych z igłą, o średnicy 19 G i temperowanej koszulce 5,2-4,3 Fr, 22 G i koszulce 5,2 lub 5,4 Fr oraz 25 G i koszulce 5,2 G, z zaokrąglonym mandrynem. Pozostałe parametry zgodnie z </w:t>
      </w:r>
      <w:proofErr w:type="spellStart"/>
      <w:r w:rsidRPr="00E92237">
        <w:rPr>
          <w:rFonts w:ascii="Fira Sans" w:hAnsi="Fira Sans"/>
          <w:bCs/>
          <w:iCs/>
          <w:sz w:val="22"/>
          <w:szCs w:val="22"/>
        </w:rPr>
        <w:t>swz</w:t>
      </w:r>
      <w:proofErr w:type="spellEnd"/>
      <w:r w:rsidRPr="00E92237">
        <w:rPr>
          <w:rFonts w:ascii="Fira Sans" w:hAnsi="Fira Sans"/>
          <w:bCs/>
          <w:iCs/>
          <w:sz w:val="22"/>
          <w:szCs w:val="22"/>
        </w:rPr>
        <w:t>.</w:t>
      </w:r>
    </w:p>
    <w:p w14:paraId="2FE25D3D" w14:textId="75C17140" w:rsidR="000510D6" w:rsidRPr="00B217B3" w:rsidRDefault="000510D6" w:rsidP="000510D6">
      <w:pPr>
        <w:spacing w:line="240" w:lineRule="atLeast"/>
        <w:jc w:val="both"/>
        <w:rPr>
          <w:rFonts w:ascii="Fira Sans" w:hAnsi="Fira Sans"/>
          <w:b/>
          <w:sz w:val="22"/>
          <w:szCs w:val="22"/>
        </w:rPr>
      </w:pPr>
      <w:r w:rsidRPr="00B217B3">
        <w:rPr>
          <w:rFonts w:ascii="Fira Sans" w:hAnsi="Fira Sans"/>
          <w:b/>
          <w:i/>
          <w:sz w:val="22"/>
          <w:szCs w:val="22"/>
        </w:rPr>
        <w:t>Odp. Zamawiającego:</w:t>
      </w:r>
      <w:r w:rsidR="00B72650">
        <w:rPr>
          <w:rFonts w:ascii="Fira Sans" w:hAnsi="Fira Sans"/>
          <w:b/>
          <w:i/>
          <w:sz w:val="22"/>
          <w:szCs w:val="22"/>
        </w:rPr>
        <w:t xml:space="preserve"> </w:t>
      </w:r>
      <w:r w:rsidR="00B72650" w:rsidRPr="00B72650">
        <w:rPr>
          <w:rFonts w:ascii="Fira Sans" w:hAnsi="Fira Sans"/>
          <w:b/>
          <w:i/>
          <w:sz w:val="22"/>
          <w:szCs w:val="22"/>
        </w:rPr>
        <w:t>Zamawiający dopuszcza.</w:t>
      </w:r>
    </w:p>
    <w:p w14:paraId="1A1FB1DF" w14:textId="77777777" w:rsidR="000510D6" w:rsidRPr="00B217B3" w:rsidRDefault="000510D6" w:rsidP="000510D6">
      <w:pPr>
        <w:spacing w:line="240" w:lineRule="atLeast"/>
        <w:jc w:val="both"/>
        <w:rPr>
          <w:rFonts w:ascii="Fira Sans" w:hAnsi="Fira Sans"/>
          <w:sz w:val="22"/>
          <w:szCs w:val="22"/>
        </w:rPr>
      </w:pPr>
    </w:p>
    <w:p w14:paraId="4CF78124" w14:textId="77777777" w:rsidR="000510D6" w:rsidRPr="00B217B3" w:rsidRDefault="000510D6" w:rsidP="000510D6">
      <w:pPr>
        <w:spacing w:line="240" w:lineRule="atLeast"/>
        <w:jc w:val="both"/>
        <w:rPr>
          <w:rFonts w:ascii="Fira Sans" w:hAnsi="Fira Sans"/>
          <w:b/>
          <w:sz w:val="22"/>
          <w:szCs w:val="22"/>
          <w:u w:val="single"/>
        </w:rPr>
      </w:pPr>
      <w:r w:rsidRPr="00B217B3">
        <w:rPr>
          <w:rFonts w:ascii="Fira Sans" w:hAnsi="Fira Sans"/>
          <w:b/>
          <w:sz w:val="22"/>
          <w:szCs w:val="22"/>
          <w:u w:val="single"/>
        </w:rPr>
        <w:t>Pytanie nr 45:</w:t>
      </w:r>
    </w:p>
    <w:p w14:paraId="4E2226B5" w14:textId="41131AF3" w:rsidR="000510D6" w:rsidRPr="00C21D02" w:rsidRDefault="00E92237" w:rsidP="000510D6">
      <w:pPr>
        <w:spacing w:line="240" w:lineRule="atLeast"/>
        <w:jc w:val="both"/>
        <w:rPr>
          <w:rFonts w:ascii="Fira Sans" w:hAnsi="Fira Sans"/>
          <w:bCs/>
          <w:iCs/>
          <w:sz w:val="22"/>
          <w:szCs w:val="22"/>
        </w:rPr>
      </w:pPr>
      <w:r w:rsidRPr="00E92237">
        <w:rPr>
          <w:rFonts w:ascii="Fira Sans" w:hAnsi="Fira Sans"/>
          <w:bCs/>
          <w:iCs/>
          <w:sz w:val="22"/>
          <w:szCs w:val="22"/>
        </w:rPr>
        <w:t xml:space="preserve">Prosimy o dopuszczenie w części </w:t>
      </w:r>
      <w:r w:rsidR="00983CD3">
        <w:rPr>
          <w:rFonts w:ascii="Fira Sans" w:hAnsi="Fira Sans"/>
          <w:bCs/>
          <w:iCs/>
          <w:sz w:val="22"/>
          <w:szCs w:val="22"/>
        </w:rPr>
        <w:t xml:space="preserve">21 </w:t>
      </w:r>
      <w:r w:rsidRPr="00E92237">
        <w:rPr>
          <w:rFonts w:ascii="Fira Sans" w:hAnsi="Fira Sans"/>
          <w:bCs/>
          <w:iCs/>
          <w:sz w:val="22"/>
          <w:szCs w:val="22"/>
        </w:rPr>
        <w:t xml:space="preserve"> w pozycji 14, w miejsce pierwotnych parametrów, protez trzustkowych prostych o wymiarach: średnica 3, 5, 7Fr, długość 5-15 cm oraz pojedynczy </w:t>
      </w:r>
      <w:proofErr w:type="spellStart"/>
      <w:r w:rsidRPr="00E92237">
        <w:rPr>
          <w:rFonts w:ascii="Fira Sans" w:hAnsi="Fira Sans"/>
          <w:bCs/>
          <w:iCs/>
          <w:sz w:val="22"/>
          <w:szCs w:val="22"/>
        </w:rPr>
        <w:t>pigtail</w:t>
      </w:r>
      <w:proofErr w:type="spellEnd"/>
      <w:r w:rsidRPr="00E92237">
        <w:rPr>
          <w:rFonts w:ascii="Fira Sans" w:hAnsi="Fira Sans"/>
          <w:bCs/>
          <w:iCs/>
          <w:sz w:val="22"/>
          <w:szCs w:val="22"/>
        </w:rPr>
        <w:t xml:space="preserve"> o wymiarach: średnica 3, 5, 7Fr dł.5-15</w:t>
      </w:r>
    </w:p>
    <w:p w14:paraId="0F33C56C" w14:textId="1C4D9BEA" w:rsidR="000510D6" w:rsidRPr="00B217B3" w:rsidRDefault="000510D6" w:rsidP="000510D6">
      <w:pPr>
        <w:spacing w:line="240" w:lineRule="atLeast"/>
        <w:jc w:val="both"/>
        <w:rPr>
          <w:rFonts w:ascii="Fira Sans" w:hAnsi="Fira Sans"/>
          <w:b/>
          <w:sz w:val="22"/>
          <w:szCs w:val="22"/>
        </w:rPr>
      </w:pPr>
      <w:r w:rsidRPr="00B217B3">
        <w:rPr>
          <w:rFonts w:ascii="Fira Sans" w:hAnsi="Fira Sans"/>
          <w:b/>
          <w:i/>
          <w:sz w:val="22"/>
          <w:szCs w:val="22"/>
        </w:rPr>
        <w:t>Odp. Zamawiającego:</w:t>
      </w:r>
      <w:r w:rsidR="00B72650">
        <w:rPr>
          <w:rFonts w:ascii="Fira Sans" w:hAnsi="Fira Sans"/>
          <w:b/>
          <w:i/>
          <w:sz w:val="22"/>
          <w:szCs w:val="22"/>
        </w:rPr>
        <w:t xml:space="preserve"> </w:t>
      </w:r>
      <w:r w:rsidR="00B72650" w:rsidRPr="00B72650">
        <w:rPr>
          <w:rFonts w:ascii="Fira Sans" w:hAnsi="Fira Sans"/>
          <w:b/>
          <w:i/>
          <w:sz w:val="22"/>
          <w:szCs w:val="22"/>
        </w:rPr>
        <w:t>Zamawiający dopuszcza.</w:t>
      </w:r>
    </w:p>
    <w:p w14:paraId="502987A4" w14:textId="77777777" w:rsidR="000510D6" w:rsidRPr="00B217B3" w:rsidRDefault="000510D6" w:rsidP="000510D6">
      <w:pPr>
        <w:spacing w:line="240" w:lineRule="atLeast"/>
        <w:jc w:val="both"/>
        <w:rPr>
          <w:rFonts w:ascii="Fira Sans" w:hAnsi="Fira Sans"/>
          <w:sz w:val="22"/>
          <w:szCs w:val="22"/>
        </w:rPr>
      </w:pPr>
    </w:p>
    <w:p w14:paraId="64457C63" w14:textId="77777777" w:rsidR="000510D6" w:rsidRPr="00B217B3" w:rsidRDefault="000510D6" w:rsidP="000510D6">
      <w:pPr>
        <w:spacing w:line="240" w:lineRule="atLeast"/>
        <w:jc w:val="both"/>
        <w:rPr>
          <w:rFonts w:ascii="Fira Sans" w:hAnsi="Fira Sans"/>
          <w:b/>
          <w:sz w:val="22"/>
          <w:szCs w:val="22"/>
          <w:u w:val="single"/>
        </w:rPr>
      </w:pPr>
      <w:r w:rsidRPr="00B217B3">
        <w:rPr>
          <w:rFonts w:ascii="Fira Sans" w:hAnsi="Fira Sans"/>
          <w:b/>
          <w:sz w:val="22"/>
          <w:szCs w:val="22"/>
          <w:u w:val="single"/>
        </w:rPr>
        <w:t>Pytanie nr 46:</w:t>
      </w:r>
    </w:p>
    <w:p w14:paraId="58C1CBB0" w14:textId="13300569" w:rsidR="000510D6" w:rsidRPr="00C21D02" w:rsidRDefault="00E92237" w:rsidP="000510D6">
      <w:pPr>
        <w:spacing w:line="240" w:lineRule="atLeast"/>
        <w:jc w:val="both"/>
        <w:rPr>
          <w:rFonts w:ascii="Fira Sans" w:hAnsi="Fira Sans"/>
          <w:bCs/>
          <w:iCs/>
          <w:sz w:val="22"/>
          <w:szCs w:val="22"/>
        </w:rPr>
      </w:pPr>
      <w:r w:rsidRPr="00E92237">
        <w:rPr>
          <w:rFonts w:ascii="Fira Sans" w:hAnsi="Fira Sans"/>
          <w:bCs/>
          <w:iCs/>
          <w:sz w:val="22"/>
          <w:szCs w:val="22"/>
        </w:rPr>
        <w:t xml:space="preserve">Prosimy o dopuszczenie w części </w:t>
      </w:r>
      <w:r w:rsidR="00983CD3">
        <w:rPr>
          <w:rFonts w:ascii="Fira Sans" w:hAnsi="Fira Sans"/>
          <w:bCs/>
          <w:iCs/>
          <w:sz w:val="22"/>
          <w:szCs w:val="22"/>
        </w:rPr>
        <w:t>21</w:t>
      </w:r>
      <w:r w:rsidRPr="00E92237">
        <w:rPr>
          <w:rFonts w:ascii="Fira Sans" w:hAnsi="Fira Sans"/>
          <w:bCs/>
          <w:iCs/>
          <w:sz w:val="22"/>
          <w:szCs w:val="22"/>
        </w:rPr>
        <w:t xml:space="preserve"> w pozycji 15, w miejsce pierwotnych parametrów, </w:t>
      </w:r>
      <w:proofErr w:type="spellStart"/>
      <w:r w:rsidRPr="00E92237">
        <w:rPr>
          <w:rFonts w:ascii="Fira Sans" w:hAnsi="Fira Sans"/>
          <w:bCs/>
          <w:iCs/>
          <w:sz w:val="22"/>
          <w:szCs w:val="22"/>
        </w:rPr>
        <w:t>poszerzadeł</w:t>
      </w:r>
      <w:proofErr w:type="spellEnd"/>
      <w:r w:rsidRPr="00E92237">
        <w:rPr>
          <w:rFonts w:ascii="Fira Sans" w:hAnsi="Fira Sans"/>
          <w:bCs/>
          <w:iCs/>
          <w:sz w:val="22"/>
          <w:szCs w:val="22"/>
        </w:rPr>
        <w:t xml:space="preserve"> do dróg żółciowych, stosowanych do poszerzania zwężonych dróg żółciowych i trzustkowych, wyposażonych w </w:t>
      </w:r>
      <w:proofErr w:type="spellStart"/>
      <w:r w:rsidRPr="00E92237">
        <w:rPr>
          <w:rFonts w:ascii="Fira Sans" w:hAnsi="Fira Sans"/>
          <w:bCs/>
          <w:iCs/>
          <w:sz w:val="22"/>
          <w:szCs w:val="22"/>
        </w:rPr>
        <w:t>cieniodajną</w:t>
      </w:r>
      <w:proofErr w:type="spellEnd"/>
      <w:r w:rsidRPr="00E92237">
        <w:rPr>
          <w:rFonts w:ascii="Fira Sans" w:hAnsi="Fira Sans"/>
          <w:bCs/>
          <w:iCs/>
          <w:sz w:val="22"/>
          <w:szCs w:val="22"/>
        </w:rPr>
        <w:t xml:space="preserve"> opaskę widoczną we fluoroskopii. Rozmiary: średnica temperowanego cewnika 6-4, 6.9-4, 8.4-5, 9-6, 9.6-6 i 11.4-7 Fr o długości 195 cm; długość zwężonej końcówki 4 cm. Akceptuje prowadnik 0.035". Sterylne, jednorazowego użytku.</w:t>
      </w:r>
    </w:p>
    <w:p w14:paraId="1DB00418" w14:textId="70765860" w:rsidR="000510D6" w:rsidRPr="00B217B3" w:rsidRDefault="000510D6" w:rsidP="000510D6">
      <w:pPr>
        <w:spacing w:line="240" w:lineRule="atLeast"/>
        <w:jc w:val="both"/>
        <w:rPr>
          <w:rFonts w:ascii="Fira Sans" w:hAnsi="Fira Sans"/>
          <w:b/>
          <w:sz w:val="22"/>
          <w:szCs w:val="22"/>
        </w:rPr>
      </w:pPr>
      <w:r w:rsidRPr="00B217B3">
        <w:rPr>
          <w:rFonts w:ascii="Fira Sans" w:hAnsi="Fira Sans"/>
          <w:b/>
          <w:i/>
          <w:sz w:val="22"/>
          <w:szCs w:val="22"/>
        </w:rPr>
        <w:t>Odp. Zamawiającego:</w:t>
      </w:r>
      <w:r w:rsidR="00B72650">
        <w:rPr>
          <w:rFonts w:ascii="Fira Sans" w:hAnsi="Fira Sans"/>
          <w:b/>
          <w:i/>
          <w:sz w:val="22"/>
          <w:szCs w:val="22"/>
        </w:rPr>
        <w:t xml:space="preserve"> </w:t>
      </w:r>
      <w:r w:rsidR="00B72650" w:rsidRPr="00B72650">
        <w:rPr>
          <w:rFonts w:ascii="Fira Sans" w:hAnsi="Fira Sans"/>
          <w:b/>
          <w:i/>
          <w:sz w:val="22"/>
          <w:szCs w:val="22"/>
        </w:rPr>
        <w:t>Zamawiający dopuszcza.</w:t>
      </w:r>
    </w:p>
    <w:p w14:paraId="0499C871" w14:textId="07294B32" w:rsidR="000510D6" w:rsidRDefault="000510D6" w:rsidP="000510D6">
      <w:pPr>
        <w:spacing w:line="240" w:lineRule="atLeast"/>
        <w:jc w:val="both"/>
        <w:rPr>
          <w:rFonts w:ascii="Fira Sans" w:hAnsi="Fira Sans"/>
          <w:sz w:val="22"/>
          <w:szCs w:val="22"/>
        </w:rPr>
      </w:pPr>
    </w:p>
    <w:p w14:paraId="56367B6E" w14:textId="77777777" w:rsidR="00B72650" w:rsidRPr="00B217B3" w:rsidRDefault="00B72650" w:rsidP="000510D6">
      <w:pPr>
        <w:spacing w:line="240" w:lineRule="atLeast"/>
        <w:jc w:val="both"/>
        <w:rPr>
          <w:rFonts w:ascii="Fira Sans" w:hAnsi="Fira Sans"/>
          <w:sz w:val="22"/>
          <w:szCs w:val="22"/>
        </w:rPr>
      </w:pPr>
    </w:p>
    <w:p w14:paraId="1AAB419D" w14:textId="77777777" w:rsidR="000510D6" w:rsidRPr="00B217B3" w:rsidRDefault="000510D6" w:rsidP="000510D6">
      <w:pPr>
        <w:spacing w:line="240" w:lineRule="atLeast"/>
        <w:jc w:val="both"/>
        <w:rPr>
          <w:rFonts w:ascii="Fira Sans" w:hAnsi="Fira Sans"/>
          <w:b/>
          <w:sz w:val="22"/>
          <w:szCs w:val="22"/>
          <w:u w:val="single"/>
        </w:rPr>
      </w:pPr>
      <w:r w:rsidRPr="00B217B3">
        <w:rPr>
          <w:rFonts w:ascii="Fira Sans" w:hAnsi="Fira Sans"/>
          <w:b/>
          <w:sz w:val="22"/>
          <w:szCs w:val="22"/>
          <w:u w:val="single"/>
        </w:rPr>
        <w:lastRenderedPageBreak/>
        <w:t>Pytanie nr 47:</w:t>
      </w:r>
    </w:p>
    <w:p w14:paraId="3700DE1B" w14:textId="78BBC3B4" w:rsidR="000510D6" w:rsidRDefault="000510D6" w:rsidP="000510D6">
      <w:pPr>
        <w:spacing w:line="240" w:lineRule="atLeast"/>
        <w:jc w:val="both"/>
        <w:rPr>
          <w:rFonts w:ascii="Fira Sans" w:hAnsi="Fira Sans"/>
          <w:bCs/>
          <w:iCs/>
          <w:sz w:val="22"/>
          <w:szCs w:val="22"/>
        </w:rPr>
      </w:pPr>
    </w:p>
    <w:p w14:paraId="564FC8A6" w14:textId="0F92B547" w:rsidR="00E92237" w:rsidRPr="00C21D02" w:rsidRDefault="00E92237" w:rsidP="000510D6">
      <w:pPr>
        <w:spacing w:line="240" w:lineRule="atLeast"/>
        <w:jc w:val="both"/>
        <w:rPr>
          <w:rFonts w:ascii="Fira Sans" w:hAnsi="Fira Sans"/>
          <w:bCs/>
          <w:iCs/>
          <w:sz w:val="22"/>
          <w:szCs w:val="22"/>
        </w:rPr>
      </w:pPr>
      <w:r w:rsidRPr="00E92237">
        <w:rPr>
          <w:rFonts w:ascii="Fira Sans" w:hAnsi="Fira Sans"/>
          <w:bCs/>
          <w:iCs/>
          <w:sz w:val="22"/>
          <w:szCs w:val="22"/>
        </w:rPr>
        <w:t xml:space="preserve">Prosimy o dopuszczenie w części </w:t>
      </w:r>
      <w:r w:rsidR="00983CD3">
        <w:rPr>
          <w:rFonts w:ascii="Fira Sans" w:hAnsi="Fira Sans"/>
          <w:bCs/>
          <w:iCs/>
          <w:sz w:val="22"/>
          <w:szCs w:val="22"/>
        </w:rPr>
        <w:t>21</w:t>
      </w:r>
      <w:r w:rsidRPr="00E92237">
        <w:rPr>
          <w:rFonts w:ascii="Fira Sans" w:hAnsi="Fira Sans"/>
          <w:bCs/>
          <w:iCs/>
          <w:sz w:val="22"/>
          <w:szCs w:val="22"/>
        </w:rPr>
        <w:t xml:space="preserve"> w pozycji 1</w:t>
      </w:r>
      <w:r w:rsidR="00983CD3">
        <w:rPr>
          <w:rFonts w:ascii="Fira Sans" w:hAnsi="Fira Sans"/>
          <w:bCs/>
          <w:iCs/>
          <w:sz w:val="22"/>
          <w:szCs w:val="22"/>
        </w:rPr>
        <w:t>6</w:t>
      </w:r>
      <w:r w:rsidRPr="00E92237">
        <w:rPr>
          <w:rFonts w:ascii="Fira Sans" w:hAnsi="Fira Sans"/>
          <w:bCs/>
          <w:iCs/>
          <w:sz w:val="22"/>
          <w:szCs w:val="22"/>
        </w:rPr>
        <w:t xml:space="preserve">, w miejsce pierwotnych parametrów, jednofazowych systemów do wprowadzania protez do dróg żółciowych, akceptujących prowadnik o średnicy 0.035". Możliwość zakładania kilku protez bez konieczności </w:t>
      </w:r>
      <w:proofErr w:type="spellStart"/>
      <w:r w:rsidRPr="00E92237">
        <w:rPr>
          <w:rFonts w:ascii="Fira Sans" w:hAnsi="Fira Sans"/>
          <w:bCs/>
          <w:iCs/>
          <w:sz w:val="22"/>
          <w:szCs w:val="22"/>
        </w:rPr>
        <w:t>rekaniulacji</w:t>
      </w:r>
      <w:proofErr w:type="spellEnd"/>
      <w:r w:rsidRPr="00E92237">
        <w:rPr>
          <w:rFonts w:ascii="Fira Sans" w:hAnsi="Fira Sans"/>
          <w:bCs/>
          <w:iCs/>
          <w:sz w:val="22"/>
          <w:szCs w:val="22"/>
        </w:rPr>
        <w:t>, co skraca czas zabiegu. Rozmiary: średnica cewnika popychającego/prowadzącego 8.5/5 i 9/5.5 Fr o długości cewnika popychającego/prowadzącego 170/195 cm oraz średnica cewnika popychającego/prowadzącego 8.5/5 i 10, 11/6 Fr o długości cewnika prowadzącego 205cm.</w:t>
      </w:r>
    </w:p>
    <w:p w14:paraId="375582E2" w14:textId="068ADE6B" w:rsidR="000510D6" w:rsidRPr="00B217B3" w:rsidRDefault="000510D6" w:rsidP="000510D6">
      <w:pPr>
        <w:spacing w:line="240" w:lineRule="atLeast"/>
        <w:jc w:val="both"/>
        <w:rPr>
          <w:rFonts w:ascii="Fira Sans" w:hAnsi="Fira Sans"/>
          <w:b/>
          <w:sz w:val="22"/>
          <w:szCs w:val="22"/>
        </w:rPr>
      </w:pPr>
      <w:r w:rsidRPr="00B217B3">
        <w:rPr>
          <w:rFonts w:ascii="Fira Sans" w:hAnsi="Fira Sans"/>
          <w:b/>
          <w:i/>
          <w:sz w:val="22"/>
          <w:szCs w:val="22"/>
        </w:rPr>
        <w:t>Odp. Zamawiającego:</w:t>
      </w:r>
      <w:r w:rsidR="00B72650">
        <w:rPr>
          <w:rFonts w:ascii="Fira Sans" w:hAnsi="Fira Sans"/>
          <w:b/>
          <w:i/>
          <w:sz w:val="22"/>
          <w:szCs w:val="22"/>
        </w:rPr>
        <w:t xml:space="preserve"> </w:t>
      </w:r>
      <w:r w:rsidR="00B72650" w:rsidRPr="00B72650">
        <w:rPr>
          <w:rFonts w:ascii="Fira Sans" w:hAnsi="Fira Sans"/>
          <w:b/>
          <w:i/>
          <w:sz w:val="22"/>
          <w:szCs w:val="22"/>
        </w:rPr>
        <w:t>Zamawiający dopuszcza.</w:t>
      </w:r>
    </w:p>
    <w:p w14:paraId="668AE01B" w14:textId="77777777" w:rsidR="000510D6" w:rsidRPr="00B217B3" w:rsidRDefault="000510D6" w:rsidP="000510D6">
      <w:pPr>
        <w:spacing w:line="240" w:lineRule="atLeast"/>
        <w:jc w:val="both"/>
        <w:rPr>
          <w:rFonts w:ascii="Fira Sans" w:hAnsi="Fira Sans"/>
          <w:b/>
          <w:sz w:val="22"/>
          <w:szCs w:val="22"/>
          <w:u w:val="single"/>
        </w:rPr>
      </w:pPr>
    </w:p>
    <w:p w14:paraId="78C45B00" w14:textId="77777777" w:rsidR="000510D6" w:rsidRPr="00B217B3" w:rsidRDefault="000510D6" w:rsidP="000510D6">
      <w:pPr>
        <w:spacing w:line="240" w:lineRule="atLeast"/>
        <w:jc w:val="both"/>
        <w:rPr>
          <w:rFonts w:ascii="Fira Sans" w:hAnsi="Fira Sans"/>
          <w:b/>
          <w:sz w:val="22"/>
          <w:szCs w:val="22"/>
          <w:u w:val="single"/>
        </w:rPr>
      </w:pPr>
      <w:r w:rsidRPr="00B217B3">
        <w:rPr>
          <w:rFonts w:ascii="Fira Sans" w:hAnsi="Fira Sans"/>
          <w:b/>
          <w:sz w:val="22"/>
          <w:szCs w:val="22"/>
          <w:u w:val="single"/>
        </w:rPr>
        <w:t>Pytanie nr 48:</w:t>
      </w:r>
    </w:p>
    <w:p w14:paraId="1FE3FE1F" w14:textId="6FE2F153" w:rsidR="000510D6" w:rsidRPr="00C21D02" w:rsidRDefault="00E92237" w:rsidP="000510D6">
      <w:pPr>
        <w:spacing w:line="240" w:lineRule="atLeast"/>
        <w:jc w:val="both"/>
        <w:rPr>
          <w:rFonts w:ascii="Fira Sans" w:hAnsi="Fira Sans"/>
          <w:bCs/>
          <w:iCs/>
          <w:sz w:val="22"/>
          <w:szCs w:val="22"/>
        </w:rPr>
      </w:pPr>
      <w:r w:rsidRPr="00E92237">
        <w:rPr>
          <w:rFonts w:ascii="Fira Sans" w:hAnsi="Fira Sans"/>
          <w:bCs/>
          <w:iCs/>
          <w:sz w:val="22"/>
          <w:szCs w:val="22"/>
        </w:rPr>
        <w:t xml:space="preserve">Prosimy o dopuszczenie w części </w:t>
      </w:r>
      <w:r w:rsidR="00983CD3">
        <w:rPr>
          <w:rFonts w:ascii="Fira Sans" w:hAnsi="Fira Sans"/>
          <w:bCs/>
          <w:iCs/>
          <w:sz w:val="22"/>
          <w:szCs w:val="22"/>
        </w:rPr>
        <w:t>21</w:t>
      </w:r>
      <w:r w:rsidRPr="00E92237">
        <w:rPr>
          <w:rFonts w:ascii="Fira Sans" w:hAnsi="Fira Sans"/>
          <w:bCs/>
          <w:iCs/>
          <w:sz w:val="22"/>
          <w:szCs w:val="22"/>
        </w:rPr>
        <w:t xml:space="preserve"> w pozycji </w:t>
      </w:r>
      <w:r w:rsidR="00983CD3">
        <w:rPr>
          <w:rFonts w:ascii="Fira Sans" w:hAnsi="Fira Sans"/>
          <w:bCs/>
          <w:iCs/>
          <w:sz w:val="22"/>
          <w:szCs w:val="22"/>
        </w:rPr>
        <w:t>18</w:t>
      </w:r>
      <w:r w:rsidRPr="00E92237">
        <w:rPr>
          <w:rFonts w:ascii="Fira Sans" w:hAnsi="Fira Sans"/>
          <w:bCs/>
          <w:iCs/>
          <w:sz w:val="22"/>
          <w:szCs w:val="22"/>
        </w:rPr>
        <w:t>, w miejsce pierwotnych parametrów, koszy do litotrypsji planowej lub do usuwania złogów lub ciał obcych. Rozmiary do wyboru przez zamawiającego: ośmiodrutowy, sześciodrutowy, czterodrutowy o wymiarach 1.5x3.5, 2x4 lub 3x6 cm.</w:t>
      </w:r>
    </w:p>
    <w:p w14:paraId="0898AD21" w14:textId="37EEDEC3" w:rsidR="000510D6" w:rsidRPr="00B217B3" w:rsidRDefault="000510D6" w:rsidP="000510D6">
      <w:pPr>
        <w:spacing w:line="240" w:lineRule="atLeast"/>
        <w:jc w:val="both"/>
        <w:rPr>
          <w:rFonts w:ascii="Fira Sans" w:hAnsi="Fira Sans"/>
          <w:b/>
          <w:sz w:val="22"/>
          <w:szCs w:val="22"/>
        </w:rPr>
      </w:pPr>
      <w:r w:rsidRPr="00B217B3">
        <w:rPr>
          <w:rFonts w:ascii="Fira Sans" w:hAnsi="Fira Sans"/>
          <w:b/>
          <w:i/>
          <w:sz w:val="22"/>
          <w:szCs w:val="22"/>
        </w:rPr>
        <w:t>Odp. Zamawiającego:</w:t>
      </w:r>
      <w:r w:rsidR="00B72650">
        <w:rPr>
          <w:rFonts w:ascii="Fira Sans" w:hAnsi="Fira Sans"/>
          <w:b/>
          <w:i/>
          <w:sz w:val="22"/>
          <w:szCs w:val="22"/>
        </w:rPr>
        <w:t xml:space="preserve"> </w:t>
      </w:r>
      <w:r w:rsidR="00B72650" w:rsidRPr="00B72650">
        <w:rPr>
          <w:rFonts w:ascii="Fira Sans" w:hAnsi="Fira Sans"/>
          <w:b/>
          <w:i/>
          <w:sz w:val="22"/>
          <w:szCs w:val="22"/>
        </w:rPr>
        <w:t>Zamawiający dopuszcza.</w:t>
      </w:r>
    </w:p>
    <w:p w14:paraId="64367180" w14:textId="77777777" w:rsidR="000510D6" w:rsidRPr="00B217B3" w:rsidRDefault="000510D6" w:rsidP="000510D6">
      <w:pPr>
        <w:spacing w:line="240" w:lineRule="atLeast"/>
        <w:jc w:val="both"/>
        <w:rPr>
          <w:rFonts w:ascii="Fira Sans" w:hAnsi="Fira Sans"/>
          <w:sz w:val="22"/>
          <w:szCs w:val="22"/>
          <w:highlight w:val="yellow"/>
        </w:rPr>
      </w:pPr>
    </w:p>
    <w:p w14:paraId="17AD2347" w14:textId="77777777" w:rsidR="000510D6" w:rsidRPr="00B217B3" w:rsidRDefault="000510D6" w:rsidP="000510D6">
      <w:pPr>
        <w:spacing w:line="240" w:lineRule="atLeast"/>
        <w:jc w:val="both"/>
        <w:rPr>
          <w:rFonts w:ascii="Fira Sans" w:hAnsi="Fira Sans"/>
          <w:b/>
          <w:sz w:val="22"/>
          <w:szCs w:val="22"/>
          <w:u w:val="single"/>
        </w:rPr>
      </w:pPr>
      <w:r w:rsidRPr="00B217B3">
        <w:rPr>
          <w:rFonts w:ascii="Fira Sans" w:hAnsi="Fira Sans"/>
          <w:b/>
          <w:sz w:val="22"/>
          <w:szCs w:val="22"/>
          <w:u w:val="single"/>
        </w:rPr>
        <w:t>Pytanie nr 49:</w:t>
      </w:r>
    </w:p>
    <w:p w14:paraId="682F2438" w14:textId="6782734C" w:rsidR="000510D6" w:rsidRPr="00C21D02" w:rsidRDefault="00E92237" w:rsidP="000510D6">
      <w:pPr>
        <w:spacing w:line="240" w:lineRule="atLeast"/>
        <w:jc w:val="both"/>
        <w:rPr>
          <w:rFonts w:ascii="Fira Sans" w:hAnsi="Fira Sans"/>
          <w:bCs/>
          <w:iCs/>
          <w:sz w:val="22"/>
          <w:szCs w:val="22"/>
        </w:rPr>
      </w:pPr>
      <w:r w:rsidRPr="00E92237">
        <w:rPr>
          <w:rFonts w:ascii="Fira Sans" w:hAnsi="Fira Sans"/>
          <w:bCs/>
          <w:iCs/>
          <w:sz w:val="22"/>
          <w:szCs w:val="22"/>
        </w:rPr>
        <w:t xml:space="preserve">Prosimy o zmianę, </w:t>
      </w:r>
      <w:bookmarkStart w:id="20" w:name="_Hlk216355188"/>
      <w:r w:rsidRPr="00E92237">
        <w:rPr>
          <w:rFonts w:ascii="Fira Sans" w:hAnsi="Fira Sans"/>
          <w:bCs/>
          <w:iCs/>
          <w:sz w:val="22"/>
          <w:szCs w:val="22"/>
        </w:rPr>
        <w:t>w pakiecie 21 w pozycji 13</w:t>
      </w:r>
      <w:bookmarkEnd w:id="20"/>
      <w:r w:rsidRPr="00E92237">
        <w:rPr>
          <w:rFonts w:ascii="Fira Sans" w:hAnsi="Fira Sans"/>
          <w:bCs/>
          <w:iCs/>
          <w:sz w:val="22"/>
          <w:szCs w:val="22"/>
        </w:rPr>
        <w:t xml:space="preserve">, ilości </w:t>
      </w:r>
      <w:bookmarkStart w:id="21" w:name="_Hlk216355220"/>
      <w:r w:rsidRPr="00E92237">
        <w:rPr>
          <w:rFonts w:ascii="Fira Sans" w:hAnsi="Fira Sans"/>
          <w:bCs/>
          <w:iCs/>
          <w:sz w:val="22"/>
          <w:szCs w:val="22"/>
        </w:rPr>
        <w:t xml:space="preserve">towaru złożonego w depozyt do 1 sztuki                                  </w:t>
      </w:r>
      <w:bookmarkEnd w:id="21"/>
      <w:r w:rsidRPr="00E92237">
        <w:rPr>
          <w:rFonts w:ascii="Fira Sans" w:hAnsi="Fira Sans"/>
          <w:bCs/>
          <w:iCs/>
          <w:sz w:val="22"/>
          <w:szCs w:val="22"/>
        </w:rPr>
        <w:t>(w postępowaniu w pozycji 13 - 2 sztuki) lub o rezygnację z opcji depozytu w tej pozycji.</w:t>
      </w:r>
    </w:p>
    <w:p w14:paraId="738D78D8" w14:textId="01DA8F50" w:rsidR="000510D6" w:rsidRPr="00B217B3" w:rsidRDefault="000510D6" w:rsidP="000510D6">
      <w:pPr>
        <w:spacing w:line="240" w:lineRule="atLeast"/>
        <w:jc w:val="both"/>
        <w:rPr>
          <w:rFonts w:ascii="Fira Sans" w:hAnsi="Fira Sans"/>
          <w:b/>
          <w:sz w:val="22"/>
          <w:szCs w:val="22"/>
        </w:rPr>
      </w:pPr>
      <w:r w:rsidRPr="00B217B3">
        <w:rPr>
          <w:rFonts w:ascii="Fira Sans" w:hAnsi="Fira Sans"/>
          <w:b/>
          <w:i/>
          <w:sz w:val="22"/>
          <w:szCs w:val="22"/>
        </w:rPr>
        <w:t>Odp. Zamawiającego:</w:t>
      </w:r>
      <w:r w:rsidR="00B72650">
        <w:rPr>
          <w:rFonts w:ascii="Fira Sans" w:hAnsi="Fira Sans"/>
          <w:b/>
          <w:i/>
          <w:sz w:val="22"/>
          <w:szCs w:val="22"/>
        </w:rPr>
        <w:t xml:space="preserve"> Zamawiający </w:t>
      </w:r>
      <w:r w:rsidR="009E4F10">
        <w:rPr>
          <w:rFonts w:ascii="Fira Sans" w:hAnsi="Fira Sans"/>
          <w:b/>
          <w:i/>
          <w:sz w:val="22"/>
          <w:szCs w:val="22"/>
        </w:rPr>
        <w:t xml:space="preserve">wyraża zgodę na </w:t>
      </w:r>
      <w:r w:rsidR="00B72650">
        <w:rPr>
          <w:rFonts w:ascii="Fira Sans" w:hAnsi="Fira Sans"/>
          <w:b/>
          <w:i/>
          <w:sz w:val="22"/>
          <w:szCs w:val="22"/>
        </w:rPr>
        <w:t>zmniejsz</w:t>
      </w:r>
      <w:r w:rsidR="009E4F10">
        <w:rPr>
          <w:rFonts w:ascii="Fira Sans" w:hAnsi="Fira Sans"/>
          <w:b/>
          <w:i/>
          <w:sz w:val="22"/>
          <w:szCs w:val="22"/>
        </w:rPr>
        <w:t>enie</w:t>
      </w:r>
      <w:r w:rsidR="00B72650">
        <w:rPr>
          <w:rFonts w:ascii="Fira Sans" w:hAnsi="Fira Sans"/>
          <w:b/>
          <w:i/>
          <w:sz w:val="22"/>
          <w:szCs w:val="22"/>
        </w:rPr>
        <w:t xml:space="preserve"> </w:t>
      </w:r>
      <w:r w:rsidR="00B72650" w:rsidRPr="00B72650">
        <w:rPr>
          <w:rFonts w:ascii="Fira Sans" w:hAnsi="Fira Sans"/>
          <w:b/>
          <w:i/>
          <w:sz w:val="22"/>
          <w:szCs w:val="22"/>
        </w:rPr>
        <w:t>w pakiecie 21 w pozycji 13</w:t>
      </w:r>
      <w:r w:rsidR="00B72650">
        <w:rPr>
          <w:rFonts w:ascii="Fira Sans" w:hAnsi="Fira Sans"/>
          <w:b/>
          <w:i/>
          <w:sz w:val="22"/>
          <w:szCs w:val="22"/>
        </w:rPr>
        <w:t xml:space="preserve"> ilość </w:t>
      </w:r>
      <w:r w:rsidR="00B72650" w:rsidRPr="00B72650">
        <w:rPr>
          <w:rFonts w:ascii="Fira Sans" w:hAnsi="Fira Sans"/>
          <w:b/>
          <w:i/>
          <w:sz w:val="22"/>
          <w:szCs w:val="22"/>
        </w:rPr>
        <w:t>towaru złożonego w depozyt do 1 sztuki</w:t>
      </w:r>
      <w:r w:rsidR="00B72650">
        <w:rPr>
          <w:rFonts w:ascii="Fira Sans" w:hAnsi="Fira Sans"/>
          <w:b/>
          <w:i/>
          <w:sz w:val="22"/>
          <w:szCs w:val="22"/>
        </w:rPr>
        <w:t>.</w:t>
      </w:r>
      <w:r w:rsidR="00B72650" w:rsidRPr="00B72650">
        <w:rPr>
          <w:rFonts w:ascii="Fira Sans" w:hAnsi="Fira Sans"/>
          <w:b/>
          <w:i/>
          <w:sz w:val="22"/>
          <w:szCs w:val="22"/>
        </w:rPr>
        <w:t xml:space="preserve">                                  </w:t>
      </w:r>
    </w:p>
    <w:p w14:paraId="1561E404" w14:textId="77777777" w:rsidR="000510D6" w:rsidRPr="00B217B3" w:rsidRDefault="000510D6" w:rsidP="000510D6">
      <w:pPr>
        <w:spacing w:line="240" w:lineRule="atLeast"/>
        <w:jc w:val="both"/>
        <w:rPr>
          <w:rFonts w:ascii="Fira Sans" w:hAnsi="Fira Sans"/>
          <w:b/>
          <w:sz w:val="22"/>
          <w:szCs w:val="22"/>
        </w:rPr>
      </w:pPr>
    </w:p>
    <w:p w14:paraId="67753682" w14:textId="77777777" w:rsidR="000510D6" w:rsidRPr="00B217B3" w:rsidRDefault="000510D6" w:rsidP="000510D6">
      <w:pPr>
        <w:spacing w:line="240" w:lineRule="atLeast"/>
        <w:jc w:val="both"/>
        <w:rPr>
          <w:rFonts w:ascii="Fira Sans" w:hAnsi="Fira Sans"/>
          <w:b/>
          <w:sz w:val="22"/>
          <w:szCs w:val="22"/>
        </w:rPr>
      </w:pPr>
      <w:bookmarkStart w:id="22" w:name="_Hlk216077744"/>
      <w:r w:rsidRPr="00B217B3">
        <w:rPr>
          <w:rFonts w:ascii="Fira Sans" w:hAnsi="Fira Sans"/>
          <w:b/>
          <w:sz w:val="22"/>
          <w:szCs w:val="22"/>
          <w:u w:val="single"/>
        </w:rPr>
        <w:t>Pytanie nr 50:</w:t>
      </w:r>
    </w:p>
    <w:p w14:paraId="16B8F6E4" w14:textId="6F45FFD7" w:rsidR="000510D6" w:rsidRDefault="00125892" w:rsidP="000510D6">
      <w:pPr>
        <w:spacing w:line="240" w:lineRule="atLeast"/>
        <w:jc w:val="both"/>
        <w:rPr>
          <w:rFonts w:ascii="Fira Sans" w:hAnsi="Fira Sans"/>
          <w:bCs/>
          <w:iCs/>
          <w:sz w:val="22"/>
          <w:szCs w:val="22"/>
        </w:rPr>
      </w:pPr>
      <w:r w:rsidRPr="00125892">
        <w:rPr>
          <w:rFonts w:ascii="Fira Sans" w:hAnsi="Fira Sans"/>
          <w:bCs/>
          <w:iCs/>
          <w:sz w:val="22"/>
          <w:szCs w:val="22"/>
        </w:rPr>
        <w:t>Czy Zamawiający w części nr 14 dopuści:</w:t>
      </w:r>
    </w:p>
    <w:p w14:paraId="6B74C833" w14:textId="58A015EA" w:rsidR="00125892" w:rsidRPr="00C21D02" w:rsidRDefault="00125892" w:rsidP="000510D6">
      <w:pPr>
        <w:spacing w:line="240" w:lineRule="atLeast"/>
        <w:jc w:val="both"/>
        <w:rPr>
          <w:rFonts w:ascii="Fira Sans" w:hAnsi="Fira Sans"/>
          <w:bCs/>
          <w:iCs/>
          <w:sz w:val="22"/>
          <w:szCs w:val="22"/>
        </w:rPr>
      </w:pPr>
      <w:r w:rsidRPr="00125892">
        <w:rPr>
          <w:rFonts w:ascii="Fira Sans" w:hAnsi="Fira Sans"/>
          <w:bCs/>
          <w:iCs/>
          <w:sz w:val="22"/>
          <w:szCs w:val="22"/>
        </w:rPr>
        <w:t xml:space="preserve">Poz. 1 płytka </w:t>
      </w:r>
      <w:proofErr w:type="spellStart"/>
      <w:r w:rsidRPr="00125892">
        <w:rPr>
          <w:rFonts w:ascii="Fira Sans" w:hAnsi="Fira Sans"/>
          <w:bCs/>
          <w:iCs/>
          <w:sz w:val="22"/>
          <w:szCs w:val="22"/>
        </w:rPr>
        <w:t>stomijna</w:t>
      </w:r>
      <w:proofErr w:type="spellEnd"/>
      <w:r w:rsidRPr="00125892">
        <w:rPr>
          <w:rFonts w:ascii="Fira Sans" w:hAnsi="Fira Sans"/>
          <w:bCs/>
          <w:iCs/>
          <w:sz w:val="22"/>
          <w:szCs w:val="22"/>
        </w:rPr>
        <w:t xml:space="preserve">, wykonana z materiału działającego ochronnie na skórę, posiada 2 części, część przylepną oraz część zewnętrzną. Część z której znajduje się pierścień, wyko-nana jest z materiału elastycznego, otwór w płytce można regulować wycinając nożyczkami, płytka posiada podwójną warstwę dzięki czemu zabezpiecza skórę wokół </w:t>
      </w:r>
      <w:proofErr w:type="spellStart"/>
      <w:r w:rsidRPr="00125892">
        <w:rPr>
          <w:rFonts w:ascii="Fira Sans" w:hAnsi="Fira Sans"/>
          <w:bCs/>
          <w:iCs/>
          <w:sz w:val="22"/>
          <w:szCs w:val="22"/>
        </w:rPr>
        <w:t>stomii</w:t>
      </w:r>
      <w:proofErr w:type="spellEnd"/>
      <w:r w:rsidRPr="00125892">
        <w:rPr>
          <w:rFonts w:ascii="Fira Sans" w:hAnsi="Fira Sans"/>
          <w:bCs/>
          <w:iCs/>
          <w:sz w:val="22"/>
          <w:szCs w:val="22"/>
        </w:rPr>
        <w:t xml:space="preserve"> przed </w:t>
      </w:r>
      <w:proofErr w:type="spellStart"/>
      <w:r w:rsidRPr="00125892">
        <w:rPr>
          <w:rFonts w:ascii="Fira Sans" w:hAnsi="Fira Sans"/>
          <w:bCs/>
          <w:iCs/>
          <w:sz w:val="22"/>
          <w:szCs w:val="22"/>
        </w:rPr>
        <w:t>dzia-łaniem</w:t>
      </w:r>
      <w:proofErr w:type="spellEnd"/>
      <w:r w:rsidRPr="00125892">
        <w:rPr>
          <w:rFonts w:ascii="Fira Sans" w:hAnsi="Fira Sans"/>
          <w:bCs/>
          <w:iCs/>
          <w:sz w:val="22"/>
          <w:szCs w:val="22"/>
        </w:rPr>
        <w:t xml:space="preserve"> wilgoci, nie powoduje alergii, zapobiega </w:t>
      </w:r>
      <w:proofErr w:type="spellStart"/>
      <w:r w:rsidRPr="00125892">
        <w:rPr>
          <w:rFonts w:ascii="Fira Sans" w:hAnsi="Fira Sans"/>
          <w:bCs/>
          <w:iCs/>
          <w:sz w:val="22"/>
          <w:szCs w:val="22"/>
        </w:rPr>
        <w:t>odparzeniom</w:t>
      </w:r>
      <w:proofErr w:type="spellEnd"/>
      <w:r w:rsidRPr="00125892">
        <w:rPr>
          <w:rFonts w:ascii="Fira Sans" w:hAnsi="Fira Sans"/>
          <w:bCs/>
          <w:iCs/>
          <w:sz w:val="22"/>
          <w:szCs w:val="22"/>
        </w:rPr>
        <w:t xml:space="preserve">, płytka wykonana z materiału </w:t>
      </w:r>
      <w:proofErr w:type="spellStart"/>
      <w:r w:rsidRPr="00125892">
        <w:rPr>
          <w:rFonts w:ascii="Fira Sans" w:hAnsi="Fira Sans"/>
          <w:bCs/>
          <w:iCs/>
          <w:sz w:val="22"/>
          <w:szCs w:val="22"/>
        </w:rPr>
        <w:t>hydrokoloidowego</w:t>
      </w:r>
      <w:proofErr w:type="spellEnd"/>
      <w:r w:rsidRPr="00125892">
        <w:rPr>
          <w:rFonts w:ascii="Fira Sans" w:hAnsi="Fira Sans"/>
          <w:bCs/>
          <w:iCs/>
          <w:sz w:val="22"/>
          <w:szCs w:val="22"/>
        </w:rPr>
        <w:t xml:space="preserve">, do każdego rodzaju </w:t>
      </w:r>
      <w:proofErr w:type="spellStart"/>
      <w:r w:rsidRPr="00125892">
        <w:rPr>
          <w:rFonts w:ascii="Fira Sans" w:hAnsi="Fira Sans"/>
          <w:bCs/>
          <w:iCs/>
          <w:sz w:val="22"/>
          <w:szCs w:val="22"/>
        </w:rPr>
        <w:t>stomii</w:t>
      </w:r>
      <w:proofErr w:type="spellEnd"/>
      <w:r w:rsidRPr="00125892">
        <w:rPr>
          <w:rFonts w:ascii="Fira Sans" w:hAnsi="Fira Sans"/>
          <w:bCs/>
          <w:iCs/>
          <w:sz w:val="22"/>
          <w:szCs w:val="22"/>
        </w:rPr>
        <w:t xml:space="preserve"> poza wklęsłą, otwór startowy 10 mm z </w:t>
      </w:r>
      <w:proofErr w:type="spellStart"/>
      <w:r w:rsidRPr="00125892">
        <w:rPr>
          <w:rFonts w:ascii="Fira Sans" w:hAnsi="Fira Sans"/>
          <w:bCs/>
          <w:iCs/>
          <w:sz w:val="22"/>
          <w:szCs w:val="22"/>
        </w:rPr>
        <w:t>możli-wością</w:t>
      </w:r>
      <w:proofErr w:type="spellEnd"/>
      <w:r w:rsidRPr="00125892">
        <w:rPr>
          <w:rFonts w:ascii="Fira Sans" w:hAnsi="Fira Sans"/>
          <w:bCs/>
          <w:iCs/>
          <w:sz w:val="22"/>
          <w:szCs w:val="22"/>
        </w:rPr>
        <w:t xml:space="preserve"> docięcia do 45 mm, rozmiar 50 mm</w:t>
      </w:r>
    </w:p>
    <w:p w14:paraId="50E43E40" w14:textId="6D1865B7" w:rsidR="000510D6" w:rsidRDefault="000510D6" w:rsidP="000510D6">
      <w:pPr>
        <w:spacing w:line="240" w:lineRule="atLeast"/>
        <w:jc w:val="both"/>
        <w:rPr>
          <w:rFonts w:ascii="Fira Sans" w:hAnsi="Fira Sans"/>
          <w:b/>
          <w:i/>
          <w:sz w:val="22"/>
          <w:szCs w:val="22"/>
        </w:rPr>
      </w:pPr>
      <w:r w:rsidRPr="00B217B3">
        <w:rPr>
          <w:rFonts w:ascii="Fira Sans" w:hAnsi="Fira Sans"/>
          <w:b/>
          <w:i/>
          <w:sz w:val="22"/>
          <w:szCs w:val="22"/>
        </w:rPr>
        <w:t>Odp. Zamawiającego:</w:t>
      </w:r>
      <w:r w:rsidR="0001283F">
        <w:rPr>
          <w:rFonts w:ascii="Fira Sans" w:hAnsi="Fira Sans"/>
          <w:b/>
          <w:i/>
          <w:sz w:val="22"/>
          <w:szCs w:val="22"/>
        </w:rPr>
        <w:t xml:space="preserve"> </w:t>
      </w:r>
      <w:r w:rsidR="0001283F" w:rsidRPr="0001283F">
        <w:rPr>
          <w:rFonts w:ascii="Fira Sans" w:hAnsi="Fira Sans"/>
          <w:b/>
          <w:i/>
          <w:sz w:val="22"/>
          <w:szCs w:val="22"/>
        </w:rPr>
        <w:t>Zamawiający dopuszcza.</w:t>
      </w:r>
    </w:p>
    <w:p w14:paraId="13B1EF16" w14:textId="77777777" w:rsidR="00E92237" w:rsidRPr="00B217B3" w:rsidRDefault="00E92237" w:rsidP="000510D6">
      <w:pPr>
        <w:spacing w:line="240" w:lineRule="atLeast"/>
        <w:jc w:val="both"/>
        <w:rPr>
          <w:rFonts w:ascii="Fira Sans" w:hAnsi="Fira Sans"/>
          <w:b/>
          <w:sz w:val="22"/>
          <w:szCs w:val="22"/>
        </w:rPr>
      </w:pPr>
    </w:p>
    <w:p w14:paraId="76318A45" w14:textId="2E4C93B9" w:rsidR="00E92237" w:rsidRPr="00E92237" w:rsidRDefault="00E92237" w:rsidP="00E92237">
      <w:pPr>
        <w:spacing w:line="240" w:lineRule="atLeast"/>
        <w:jc w:val="both"/>
        <w:rPr>
          <w:rFonts w:ascii="Fira Sans" w:hAnsi="Fira Sans"/>
          <w:b/>
          <w:sz w:val="22"/>
          <w:szCs w:val="22"/>
          <w:u w:val="single"/>
        </w:rPr>
      </w:pPr>
      <w:bookmarkStart w:id="23" w:name="_Hlk216077861"/>
      <w:bookmarkEnd w:id="22"/>
      <w:r w:rsidRPr="00E92237">
        <w:rPr>
          <w:rFonts w:ascii="Fira Sans" w:hAnsi="Fira Sans"/>
          <w:b/>
          <w:sz w:val="22"/>
          <w:szCs w:val="22"/>
          <w:u w:val="single"/>
        </w:rPr>
        <w:t>Pytanie nr 5</w:t>
      </w:r>
      <w:r w:rsidR="00C419B2">
        <w:rPr>
          <w:rFonts w:ascii="Fira Sans" w:hAnsi="Fira Sans"/>
          <w:b/>
          <w:sz w:val="22"/>
          <w:szCs w:val="22"/>
          <w:u w:val="single"/>
        </w:rPr>
        <w:t>1</w:t>
      </w:r>
      <w:r w:rsidRPr="00E92237">
        <w:rPr>
          <w:rFonts w:ascii="Fira Sans" w:hAnsi="Fira Sans"/>
          <w:b/>
          <w:sz w:val="22"/>
          <w:szCs w:val="22"/>
          <w:u w:val="single"/>
        </w:rPr>
        <w:t>:</w:t>
      </w:r>
    </w:p>
    <w:p w14:paraId="65927A77" w14:textId="107588B4" w:rsidR="00E92237" w:rsidRDefault="00125892" w:rsidP="00E92237">
      <w:pPr>
        <w:spacing w:line="240" w:lineRule="atLeast"/>
        <w:jc w:val="both"/>
        <w:rPr>
          <w:rFonts w:ascii="Fira Sans" w:hAnsi="Fira Sans"/>
          <w:bCs/>
          <w:sz w:val="22"/>
          <w:szCs w:val="22"/>
        </w:rPr>
      </w:pPr>
      <w:r w:rsidRPr="00125892">
        <w:rPr>
          <w:rFonts w:ascii="Fira Sans" w:hAnsi="Fira Sans"/>
          <w:bCs/>
          <w:sz w:val="22"/>
          <w:szCs w:val="22"/>
        </w:rPr>
        <w:t>Czy Zamawiający w części nr 14 dopuści:</w:t>
      </w:r>
    </w:p>
    <w:p w14:paraId="080A1AF0" w14:textId="373305F8" w:rsidR="00125892" w:rsidRPr="00125892" w:rsidRDefault="00125892" w:rsidP="00E92237">
      <w:pPr>
        <w:spacing w:line="240" w:lineRule="atLeast"/>
        <w:jc w:val="both"/>
        <w:rPr>
          <w:rFonts w:ascii="Fira Sans" w:hAnsi="Fira Sans"/>
          <w:bCs/>
          <w:sz w:val="22"/>
          <w:szCs w:val="22"/>
        </w:rPr>
      </w:pPr>
      <w:r w:rsidRPr="00125892">
        <w:rPr>
          <w:rFonts w:ascii="Fira Sans" w:hAnsi="Fira Sans"/>
          <w:bCs/>
          <w:sz w:val="22"/>
          <w:szCs w:val="22"/>
        </w:rPr>
        <w:t xml:space="preserve">Poz. 2 płytka </w:t>
      </w:r>
      <w:proofErr w:type="spellStart"/>
      <w:r w:rsidRPr="00125892">
        <w:rPr>
          <w:rFonts w:ascii="Fira Sans" w:hAnsi="Fira Sans"/>
          <w:bCs/>
          <w:sz w:val="22"/>
          <w:szCs w:val="22"/>
        </w:rPr>
        <w:t>hydrokoloidowa</w:t>
      </w:r>
      <w:proofErr w:type="spellEnd"/>
      <w:r w:rsidRPr="00125892">
        <w:rPr>
          <w:rFonts w:ascii="Fira Sans" w:hAnsi="Fira Sans"/>
          <w:bCs/>
          <w:sz w:val="22"/>
          <w:szCs w:val="22"/>
        </w:rPr>
        <w:t xml:space="preserve">, wzmocniona dodatkową warstwą </w:t>
      </w:r>
      <w:proofErr w:type="spellStart"/>
      <w:r w:rsidRPr="00125892">
        <w:rPr>
          <w:rFonts w:ascii="Fira Sans" w:hAnsi="Fira Sans"/>
          <w:bCs/>
          <w:sz w:val="22"/>
          <w:szCs w:val="22"/>
        </w:rPr>
        <w:t>hydrokoloidu</w:t>
      </w:r>
      <w:proofErr w:type="spellEnd"/>
      <w:r w:rsidRPr="00125892">
        <w:rPr>
          <w:rFonts w:ascii="Fira Sans" w:hAnsi="Fira Sans"/>
          <w:bCs/>
          <w:sz w:val="22"/>
          <w:szCs w:val="22"/>
        </w:rPr>
        <w:t xml:space="preserve"> w centralnej połowie płytki, znajdującej się najbliżej </w:t>
      </w:r>
      <w:proofErr w:type="spellStart"/>
      <w:r w:rsidRPr="00125892">
        <w:rPr>
          <w:rFonts w:ascii="Fira Sans" w:hAnsi="Fira Sans"/>
          <w:bCs/>
          <w:sz w:val="22"/>
          <w:szCs w:val="22"/>
        </w:rPr>
        <w:t>stomii</w:t>
      </w:r>
      <w:proofErr w:type="spellEnd"/>
      <w:r w:rsidRPr="00125892">
        <w:rPr>
          <w:rFonts w:ascii="Fira Sans" w:hAnsi="Fira Sans"/>
          <w:bCs/>
          <w:sz w:val="22"/>
          <w:szCs w:val="22"/>
        </w:rPr>
        <w:t xml:space="preserve">, pozostała część </w:t>
      </w:r>
      <w:proofErr w:type="spellStart"/>
      <w:r w:rsidRPr="00125892">
        <w:rPr>
          <w:rFonts w:ascii="Fira Sans" w:hAnsi="Fira Sans"/>
          <w:bCs/>
          <w:sz w:val="22"/>
          <w:szCs w:val="22"/>
        </w:rPr>
        <w:t>hydrokoloidowej</w:t>
      </w:r>
      <w:proofErr w:type="spellEnd"/>
      <w:r w:rsidRPr="00125892">
        <w:rPr>
          <w:rFonts w:ascii="Fira Sans" w:hAnsi="Fira Sans"/>
          <w:bCs/>
          <w:sz w:val="22"/>
          <w:szCs w:val="22"/>
        </w:rPr>
        <w:t xml:space="preserve"> płytki jest bardziej elastyczna, cieńsza aby umożliwić lepsze dopasowanie do kształtów, nie alergizuje, kołnierz zapewniający szczelne przyleganie, działa ochronnie na skórę, zabezpiecza przed działaniem treści jelitowej i moczu, z możliwością docięcia do 45, rozmiar 50 mm</w:t>
      </w:r>
    </w:p>
    <w:p w14:paraId="5F350AA5" w14:textId="7AF8B11E" w:rsidR="000510D6" w:rsidRPr="00B217B3" w:rsidRDefault="00E92237" w:rsidP="00E92237">
      <w:pPr>
        <w:spacing w:line="240" w:lineRule="atLeast"/>
        <w:jc w:val="both"/>
        <w:rPr>
          <w:rFonts w:ascii="Fira Sans" w:hAnsi="Fira Sans"/>
          <w:b/>
          <w:sz w:val="22"/>
          <w:szCs w:val="22"/>
        </w:rPr>
      </w:pPr>
      <w:r w:rsidRPr="00E92237">
        <w:rPr>
          <w:rFonts w:ascii="Fira Sans" w:hAnsi="Fira Sans"/>
          <w:b/>
          <w:sz w:val="22"/>
          <w:szCs w:val="22"/>
        </w:rPr>
        <w:t>Odp. Zamawiającego:</w:t>
      </w:r>
      <w:r w:rsidR="0001283F">
        <w:rPr>
          <w:rFonts w:ascii="Fira Sans" w:hAnsi="Fira Sans"/>
          <w:b/>
          <w:sz w:val="22"/>
          <w:szCs w:val="22"/>
        </w:rPr>
        <w:t xml:space="preserve"> </w:t>
      </w:r>
      <w:r w:rsidR="0001283F" w:rsidRPr="0001283F">
        <w:rPr>
          <w:rFonts w:ascii="Fira Sans" w:hAnsi="Fira Sans"/>
          <w:b/>
          <w:sz w:val="22"/>
          <w:szCs w:val="22"/>
        </w:rPr>
        <w:t>Zamawiający dopuszcza.</w:t>
      </w:r>
    </w:p>
    <w:bookmarkEnd w:id="23"/>
    <w:p w14:paraId="7C21DE0C" w14:textId="7B3D39B4" w:rsidR="005B2BCA" w:rsidRDefault="005B2BCA" w:rsidP="00F93194">
      <w:pPr>
        <w:spacing w:line="240" w:lineRule="atLeast"/>
        <w:jc w:val="both"/>
        <w:rPr>
          <w:rFonts w:ascii="Fira Sans" w:hAnsi="Fira Sans"/>
          <w:b/>
          <w:sz w:val="22"/>
          <w:szCs w:val="22"/>
        </w:rPr>
      </w:pPr>
    </w:p>
    <w:p w14:paraId="74007833" w14:textId="4A0D359D" w:rsidR="00C419B2" w:rsidRPr="00C419B2" w:rsidRDefault="00C419B2" w:rsidP="00C419B2">
      <w:pPr>
        <w:spacing w:line="240" w:lineRule="atLeast"/>
        <w:jc w:val="both"/>
        <w:rPr>
          <w:rFonts w:ascii="Fira Sans" w:hAnsi="Fira Sans"/>
          <w:b/>
          <w:sz w:val="22"/>
          <w:szCs w:val="22"/>
          <w:u w:val="single"/>
        </w:rPr>
      </w:pPr>
      <w:r w:rsidRPr="00C419B2">
        <w:rPr>
          <w:rFonts w:ascii="Fira Sans" w:hAnsi="Fira Sans"/>
          <w:b/>
          <w:sz w:val="22"/>
          <w:szCs w:val="22"/>
          <w:u w:val="single"/>
        </w:rPr>
        <w:t>Pytanie nr 5</w:t>
      </w:r>
      <w:r>
        <w:rPr>
          <w:rFonts w:ascii="Fira Sans" w:hAnsi="Fira Sans"/>
          <w:b/>
          <w:sz w:val="22"/>
          <w:szCs w:val="22"/>
          <w:u w:val="single"/>
        </w:rPr>
        <w:t>2</w:t>
      </w:r>
      <w:r w:rsidRPr="00C419B2">
        <w:rPr>
          <w:rFonts w:ascii="Fira Sans" w:hAnsi="Fira Sans"/>
          <w:b/>
          <w:sz w:val="22"/>
          <w:szCs w:val="22"/>
          <w:u w:val="single"/>
        </w:rPr>
        <w:t>:</w:t>
      </w:r>
    </w:p>
    <w:p w14:paraId="511030F5" w14:textId="3B78D3A9" w:rsidR="00C419B2" w:rsidRDefault="00125892" w:rsidP="00C419B2">
      <w:pPr>
        <w:spacing w:line="240" w:lineRule="atLeast"/>
        <w:jc w:val="both"/>
        <w:rPr>
          <w:rFonts w:ascii="Fira Sans" w:hAnsi="Fira Sans"/>
          <w:bCs/>
          <w:sz w:val="22"/>
          <w:szCs w:val="22"/>
        </w:rPr>
      </w:pPr>
      <w:r w:rsidRPr="00125892">
        <w:rPr>
          <w:rFonts w:ascii="Fira Sans" w:hAnsi="Fira Sans"/>
          <w:bCs/>
          <w:sz w:val="22"/>
          <w:szCs w:val="22"/>
        </w:rPr>
        <w:t>Czy Zamawiający w części nr 14 dopuści:</w:t>
      </w:r>
    </w:p>
    <w:p w14:paraId="255CC8B2" w14:textId="61D713AA" w:rsidR="00125892" w:rsidRPr="00125892" w:rsidRDefault="00125892" w:rsidP="00C419B2">
      <w:pPr>
        <w:spacing w:line="240" w:lineRule="atLeast"/>
        <w:jc w:val="both"/>
        <w:rPr>
          <w:rFonts w:ascii="Fira Sans" w:hAnsi="Fira Sans"/>
          <w:bCs/>
          <w:sz w:val="22"/>
          <w:szCs w:val="22"/>
        </w:rPr>
      </w:pPr>
      <w:r w:rsidRPr="00125892">
        <w:rPr>
          <w:rFonts w:ascii="Fira Sans" w:hAnsi="Fira Sans"/>
          <w:bCs/>
          <w:sz w:val="22"/>
          <w:szCs w:val="22"/>
        </w:rPr>
        <w:t xml:space="preserve">Poz. 3 worek </w:t>
      </w:r>
      <w:proofErr w:type="spellStart"/>
      <w:r w:rsidRPr="00125892">
        <w:rPr>
          <w:rFonts w:ascii="Fira Sans" w:hAnsi="Fira Sans"/>
          <w:bCs/>
          <w:sz w:val="22"/>
          <w:szCs w:val="22"/>
        </w:rPr>
        <w:t>urostomijny</w:t>
      </w:r>
      <w:proofErr w:type="spellEnd"/>
      <w:r w:rsidRPr="00125892">
        <w:rPr>
          <w:rFonts w:ascii="Fira Sans" w:hAnsi="Fira Sans"/>
          <w:bCs/>
          <w:sz w:val="22"/>
          <w:szCs w:val="22"/>
        </w:rPr>
        <w:t xml:space="preserve"> kompatybilny z płytkami z poz. 1 i 2, rozmiar 50, wersja </w:t>
      </w:r>
      <w:proofErr w:type="spellStart"/>
      <w:r w:rsidRPr="00125892">
        <w:rPr>
          <w:rFonts w:ascii="Fira Sans" w:hAnsi="Fira Sans"/>
          <w:bCs/>
          <w:sz w:val="22"/>
          <w:szCs w:val="22"/>
        </w:rPr>
        <w:t>przezro</w:t>
      </w:r>
      <w:proofErr w:type="spellEnd"/>
      <w:r w:rsidRPr="00125892">
        <w:rPr>
          <w:rFonts w:ascii="Fira Sans" w:hAnsi="Fira Sans"/>
          <w:bCs/>
          <w:sz w:val="22"/>
          <w:szCs w:val="22"/>
        </w:rPr>
        <w:t>-czysta lub cielista</w:t>
      </w:r>
    </w:p>
    <w:p w14:paraId="76DB9A82" w14:textId="7C79D9B2" w:rsidR="00C419B2" w:rsidRDefault="00C419B2" w:rsidP="00C419B2">
      <w:pPr>
        <w:spacing w:line="240" w:lineRule="atLeast"/>
        <w:jc w:val="both"/>
        <w:rPr>
          <w:rFonts w:ascii="Fira Sans" w:hAnsi="Fira Sans"/>
          <w:b/>
          <w:sz w:val="22"/>
          <w:szCs w:val="22"/>
        </w:rPr>
      </w:pPr>
      <w:r w:rsidRPr="00C419B2">
        <w:rPr>
          <w:rFonts w:ascii="Fira Sans" w:hAnsi="Fira Sans"/>
          <w:b/>
          <w:sz w:val="22"/>
          <w:szCs w:val="22"/>
        </w:rPr>
        <w:t>Odp. Zamawiającego:</w:t>
      </w:r>
      <w:r w:rsidR="0001283F">
        <w:rPr>
          <w:rFonts w:ascii="Fira Sans" w:hAnsi="Fira Sans"/>
          <w:b/>
          <w:sz w:val="22"/>
          <w:szCs w:val="22"/>
        </w:rPr>
        <w:t xml:space="preserve"> </w:t>
      </w:r>
      <w:r w:rsidR="0001283F" w:rsidRPr="0001283F">
        <w:rPr>
          <w:rFonts w:ascii="Fira Sans" w:hAnsi="Fira Sans"/>
          <w:b/>
          <w:sz w:val="22"/>
          <w:szCs w:val="22"/>
        </w:rPr>
        <w:t>Zamawiający dopuszcza.</w:t>
      </w:r>
    </w:p>
    <w:p w14:paraId="66C3CDBD" w14:textId="00B8AD5F" w:rsidR="00125892" w:rsidRDefault="00125892" w:rsidP="00C419B2">
      <w:pPr>
        <w:spacing w:line="240" w:lineRule="atLeast"/>
        <w:jc w:val="both"/>
        <w:rPr>
          <w:rFonts w:ascii="Fira Sans" w:hAnsi="Fira Sans"/>
          <w:b/>
          <w:sz w:val="22"/>
          <w:szCs w:val="22"/>
        </w:rPr>
      </w:pPr>
    </w:p>
    <w:p w14:paraId="7DD63567" w14:textId="68106440" w:rsidR="00125892" w:rsidRPr="00125892" w:rsidRDefault="00125892" w:rsidP="00125892">
      <w:pPr>
        <w:spacing w:line="240" w:lineRule="atLeast"/>
        <w:jc w:val="both"/>
        <w:rPr>
          <w:rFonts w:ascii="Fira Sans" w:hAnsi="Fira Sans"/>
          <w:b/>
          <w:sz w:val="22"/>
          <w:szCs w:val="22"/>
          <w:u w:val="single"/>
        </w:rPr>
      </w:pPr>
      <w:r w:rsidRPr="00125892">
        <w:rPr>
          <w:rFonts w:ascii="Fira Sans" w:hAnsi="Fira Sans"/>
          <w:b/>
          <w:sz w:val="22"/>
          <w:szCs w:val="22"/>
          <w:u w:val="single"/>
        </w:rPr>
        <w:t>Pytanie nr 5</w:t>
      </w:r>
      <w:r>
        <w:rPr>
          <w:rFonts w:ascii="Fira Sans" w:hAnsi="Fira Sans"/>
          <w:b/>
          <w:sz w:val="22"/>
          <w:szCs w:val="22"/>
          <w:u w:val="single"/>
        </w:rPr>
        <w:t>3</w:t>
      </w:r>
      <w:r w:rsidRPr="00125892">
        <w:rPr>
          <w:rFonts w:ascii="Fira Sans" w:hAnsi="Fira Sans"/>
          <w:b/>
          <w:sz w:val="22"/>
          <w:szCs w:val="22"/>
          <w:u w:val="single"/>
        </w:rPr>
        <w:t>:</w:t>
      </w:r>
    </w:p>
    <w:p w14:paraId="1DCBA9CE" w14:textId="131A4A6A" w:rsidR="00125892" w:rsidRDefault="00125892" w:rsidP="00125892">
      <w:pPr>
        <w:spacing w:line="240" w:lineRule="atLeast"/>
        <w:jc w:val="both"/>
        <w:rPr>
          <w:rFonts w:ascii="Fira Sans" w:hAnsi="Fira Sans"/>
          <w:bCs/>
          <w:sz w:val="22"/>
          <w:szCs w:val="22"/>
        </w:rPr>
      </w:pPr>
      <w:r w:rsidRPr="00125892">
        <w:rPr>
          <w:rFonts w:ascii="Fira Sans" w:hAnsi="Fira Sans"/>
          <w:bCs/>
          <w:sz w:val="22"/>
          <w:szCs w:val="22"/>
        </w:rPr>
        <w:t>Czy Zamawiający w części nr 14 dopuści:</w:t>
      </w:r>
    </w:p>
    <w:p w14:paraId="72A56CF7" w14:textId="44D4FC4B" w:rsidR="00125892" w:rsidRPr="00125892" w:rsidRDefault="00125892" w:rsidP="00125892">
      <w:pPr>
        <w:spacing w:line="240" w:lineRule="atLeast"/>
        <w:jc w:val="both"/>
        <w:rPr>
          <w:rFonts w:ascii="Fira Sans" w:hAnsi="Fira Sans"/>
          <w:bCs/>
          <w:sz w:val="22"/>
          <w:szCs w:val="22"/>
        </w:rPr>
      </w:pPr>
      <w:r w:rsidRPr="00125892">
        <w:rPr>
          <w:rFonts w:ascii="Fira Sans" w:hAnsi="Fira Sans"/>
          <w:bCs/>
          <w:sz w:val="22"/>
          <w:szCs w:val="22"/>
        </w:rPr>
        <w:lastRenderedPageBreak/>
        <w:t xml:space="preserve">Poz. 4 worek </w:t>
      </w:r>
      <w:proofErr w:type="spellStart"/>
      <w:r w:rsidRPr="00125892">
        <w:rPr>
          <w:rFonts w:ascii="Fira Sans" w:hAnsi="Fira Sans"/>
          <w:bCs/>
          <w:sz w:val="22"/>
          <w:szCs w:val="22"/>
        </w:rPr>
        <w:t>urostomijny</w:t>
      </w:r>
      <w:proofErr w:type="spellEnd"/>
      <w:r w:rsidRPr="00125892">
        <w:rPr>
          <w:rFonts w:ascii="Fira Sans" w:hAnsi="Fira Sans"/>
          <w:bCs/>
          <w:sz w:val="22"/>
          <w:szCs w:val="22"/>
        </w:rPr>
        <w:t xml:space="preserve">, samoprzylepny, dla </w:t>
      </w:r>
      <w:proofErr w:type="spellStart"/>
      <w:r w:rsidRPr="00125892">
        <w:rPr>
          <w:rFonts w:ascii="Fira Sans" w:hAnsi="Fira Sans"/>
          <w:bCs/>
          <w:sz w:val="22"/>
          <w:szCs w:val="22"/>
        </w:rPr>
        <w:t>urostomii</w:t>
      </w:r>
      <w:proofErr w:type="spellEnd"/>
      <w:r w:rsidRPr="00125892">
        <w:rPr>
          <w:rFonts w:ascii="Fira Sans" w:hAnsi="Fira Sans"/>
          <w:bCs/>
          <w:sz w:val="22"/>
          <w:szCs w:val="22"/>
        </w:rPr>
        <w:t xml:space="preserve"> poza </w:t>
      </w:r>
      <w:proofErr w:type="spellStart"/>
      <w:r w:rsidRPr="00125892">
        <w:rPr>
          <w:rFonts w:ascii="Fira Sans" w:hAnsi="Fira Sans"/>
          <w:bCs/>
          <w:sz w:val="22"/>
          <w:szCs w:val="22"/>
        </w:rPr>
        <w:t>stomią</w:t>
      </w:r>
      <w:proofErr w:type="spellEnd"/>
      <w:r w:rsidRPr="00125892">
        <w:rPr>
          <w:rFonts w:ascii="Fira Sans" w:hAnsi="Fira Sans"/>
          <w:bCs/>
          <w:sz w:val="22"/>
          <w:szCs w:val="22"/>
        </w:rPr>
        <w:t xml:space="preserve"> wklęsłą), wykonany z przezroczystej folii co umożliwia kontrolę moczu i stanu </w:t>
      </w:r>
      <w:proofErr w:type="spellStart"/>
      <w:r w:rsidRPr="00125892">
        <w:rPr>
          <w:rFonts w:ascii="Fira Sans" w:hAnsi="Fira Sans"/>
          <w:bCs/>
          <w:sz w:val="22"/>
          <w:szCs w:val="22"/>
        </w:rPr>
        <w:t>stomii</w:t>
      </w:r>
      <w:proofErr w:type="spellEnd"/>
      <w:r w:rsidRPr="00125892">
        <w:rPr>
          <w:rFonts w:ascii="Fira Sans" w:hAnsi="Fira Sans"/>
          <w:bCs/>
          <w:sz w:val="22"/>
          <w:szCs w:val="22"/>
        </w:rPr>
        <w:t xml:space="preserve"> bez odklejania go od skóry, worek wyposażony w niewielki, umieszony w dole worka kranik, posiadający przymocowaną do worka plastikową zatyczką zabezpieczającą przed przeciekaniem, umożliwiający </w:t>
      </w:r>
      <w:proofErr w:type="spellStart"/>
      <w:r w:rsidRPr="00125892">
        <w:rPr>
          <w:rFonts w:ascii="Fira Sans" w:hAnsi="Fira Sans"/>
          <w:bCs/>
          <w:sz w:val="22"/>
          <w:szCs w:val="22"/>
        </w:rPr>
        <w:t>opróż</w:t>
      </w:r>
      <w:proofErr w:type="spellEnd"/>
      <w:r w:rsidRPr="00125892">
        <w:rPr>
          <w:rFonts w:ascii="Fira Sans" w:hAnsi="Fira Sans"/>
          <w:bCs/>
          <w:sz w:val="22"/>
          <w:szCs w:val="22"/>
        </w:rPr>
        <w:t xml:space="preserve">-nianie worka bez konieczności odklejania worka, bez filtra, posiada specjalne </w:t>
      </w:r>
      <w:proofErr w:type="spellStart"/>
      <w:r w:rsidRPr="00125892">
        <w:rPr>
          <w:rFonts w:ascii="Fira Sans" w:hAnsi="Fira Sans"/>
          <w:bCs/>
          <w:sz w:val="22"/>
          <w:szCs w:val="22"/>
        </w:rPr>
        <w:t>antyzwrotne</w:t>
      </w:r>
      <w:proofErr w:type="spellEnd"/>
      <w:r w:rsidRPr="00125892">
        <w:rPr>
          <w:rFonts w:ascii="Fira Sans" w:hAnsi="Fira Sans"/>
          <w:bCs/>
          <w:sz w:val="22"/>
          <w:szCs w:val="22"/>
        </w:rPr>
        <w:t xml:space="preserve"> zastawki, zapobiegające cofaniu się moczu do przetoki, zapobiegając infekcjom dróg </w:t>
      </w:r>
      <w:proofErr w:type="spellStart"/>
      <w:r w:rsidRPr="00125892">
        <w:rPr>
          <w:rFonts w:ascii="Fira Sans" w:hAnsi="Fira Sans"/>
          <w:bCs/>
          <w:sz w:val="22"/>
          <w:szCs w:val="22"/>
        </w:rPr>
        <w:t>moczo-wych</w:t>
      </w:r>
      <w:proofErr w:type="spellEnd"/>
      <w:r w:rsidRPr="00125892">
        <w:rPr>
          <w:rFonts w:ascii="Fira Sans" w:hAnsi="Fira Sans"/>
          <w:bCs/>
          <w:sz w:val="22"/>
          <w:szCs w:val="22"/>
        </w:rPr>
        <w:t xml:space="preserve">, zintegrowany przylepiec, elastyczny, </w:t>
      </w:r>
      <w:proofErr w:type="spellStart"/>
      <w:r w:rsidRPr="00125892">
        <w:rPr>
          <w:rFonts w:ascii="Fira Sans" w:hAnsi="Fira Sans"/>
          <w:bCs/>
          <w:sz w:val="22"/>
          <w:szCs w:val="22"/>
        </w:rPr>
        <w:t>hydrokoloidowy</w:t>
      </w:r>
      <w:proofErr w:type="spellEnd"/>
      <w:r w:rsidRPr="00125892">
        <w:rPr>
          <w:rFonts w:ascii="Fira Sans" w:hAnsi="Fira Sans"/>
          <w:bCs/>
          <w:sz w:val="22"/>
          <w:szCs w:val="22"/>
        </w:rPr>
        <w:t>, posiadający właściwości ochronne na skórę, rozmiar 10-45 mm.</w:t>
      </w:r>
    </w:p>
    <w:p w14:paraId="47DFC398" w14:textId="33392338" w:rsidR="00125892" w:rsidRDefault="00125892" w:rsidP="00125892">
      <w:pPr>
        <w:spacing w:line="240" w:lineRule="atLeast"/>
        <w:jc w:val="both"/>
        <w:rPr>
          <w:rFonts w:ascii="Fira Sans" w:hAnsi="Fira Sans"/>
          <w:b/>
          <w:sz w:val="22"/>
          <w:szCs w:val="22"/>
        </w:rPr>
      </w:pPr>
      <w:r w:rsidRPr="00125892">
        <w:rPr>
          <w:rFonts w:ascii="Fira Sans" w:hAnsi="Fira Sans"/>
          <w:b/>
          <w:sz w:val="22"/>
          <w:szCs w:val="22"/>
        </w:rPr>
        <w:t>Odp. Zamawiającego:</w:t>
      </w:r>
      <w:r w:rsidR="0001283F">
        <w:rPr>
          <w:rFonts w:ascii="Fira Sans" w:hAnsi="Fira Sans"/>
          <w:b/>
          <w:sz w:val="22"/>
          <w:szCs w:val="22"/>
        </w:rPr>
        <w:t xml:space="preserve"> </w:t>
      </w:r>
      <w:r w:rsidR="0001283F" w:rsidRPr="0001283F">
        <w:rPr>
          <w:rFonts w:ascii="Fira Sans" w:hAnsi="Fira Sans"/>
          <w:b/>
          <w:sz w:val="22"/>
          <w:szCs w:val="22"/>
        </w:rPr>
        <w:t>Zamawiający dopuszcza.</w:t>
      </w:r>
    </w:p>
    <w:p w14:paraId="375B73B8" w14:textId="4A7329B8" w:rsidR="00125892" w:rsidRDefault="00125892" w:rsidP="00125892">
      <w:pPr>
        <w:spacing w:line="240" w:lineRule="atLeast"/>
        <w:jc w:val="both"/>
        <w:rPr>
          <w:rFonts w:ascii="Fira Sans" w:hAnsi="Fira Sans"/>
          <w:b/>
          <w:sz w:val="22"/>
          <w:szCs w:val="22"/>
        </w:rPr>
      </w:pPr>
    </w:p>
    <w:p w14:paraId="57CB3BFF" w14:textId="173D4636" w:rsidR="00125892" w:rsidRPr="00125892" w:rsidRDefault="00125892" w:rsidP="00125892">
      <w:pPr>
        <w:spacing w:line="240" w:lineRule="atLeast"/>
        <w:jc w:val="both"/>
        <w:rPr>
          <w:rFonts w:ascii="Fira Sans" w:hAnsi="Fira Sans"/>
          <w:b/>
          <w:sz w:val="22"/>
          <w:szCs w:val="22"/>
        </w:rPr>
      </w:pPr>
      <w:r w:rsidRPr="00125892">
        <w:rPr>
          <w:rFonts w:ascii="Fira Sans" w:hAnsi="Fira Sans"/>
          <w:b/>
          <w:sz w:val="22"/>
          <w:szCs w:val="22"/>
        </w:rPr>
        <w:t>Pytanie nr 5</w:t>
      </w:r>
      <w:r>
        <w:rPr>
          <w:rFonts w:ascii="Fira Sans" w:hAnsi="Fira Sans"/>
          <w:b/>
          <w:sz w:val="22"/>
          <w:szCs w:val="22"/>
        </w:rPr>
        <w:t>4</w:t>
      </w:r>
      <w:r w:rsidRPr="00125892">
        <w:rPr>
          <w:rFonts w:ascii="Fira Sans" w:hAnsi="Fira Sans"/>
          <w:b/>
          <w:sz w:val="22"/>
          <w:szCs w:val="22"/>
        </w:rPr>
        <w:t>:</w:t>
      </w:r>
    </w:p>
    <w:p w14:paraId="2AC97A3B" w14:textId="39DFADE0" w:rsidR="00125892" w:rsidRDefault="00125892" w:rsidP="00125892">
      <w:pPr>
        <w:spacing w:line="240" w:lineRule="atLeast"/>
        <w:jc w:val="both"/>
        <w:rPr>
          <w:rFonts w:ascii="Fira Sans" w:hAnsi="Fira Sans"/>
          <w:bCs/>
          <w:sz w:val="22"/>
          <w:szCs w:val="22"/>
        </w:rPr>
      </w:pPr>
      <w:r w:rsidRPr="00125892">
        <w:rPr>
          <w:rFonts w:ascii="Fira Sans" w:hAnsi="Fira Sans"/>
          <w:bCs/>
          <w:sz w:val="22"/>
          <w:szCs w:val="22"/>
        </w:rPr>
        <w:t>Czy Zamawiający w części nr 14 dopuści:</w:t>
      </w:r>
    </w:p>
    <w:p w14:paraId="0E4B505A" w14:textId="77777777" w:rsidR="00125892" w:rsidRPr="00125892" w:rsidRDefault="00125892" w:rsidP="00125892">
      <w:pPr>
        <w:spacing w:line="240" w:lineRule="atLeast"/>
        <w:jc w:val="both"/>
        <w:rPr>
          <w:rFonts w:ascii="Fira Sans" w:hAnsi="Fira Sans"/>
          <w:bCs/>
          <w:sz w:val="22"/>
          <w:szCs w:val="22"/>
        </w:rPr>
      </w:pPr>
      <w:r w:rsidRPr="00125892">
        <w:rPr>
          <w:rFonts w:ascii="Fira Sans" w:hAnsi="Fira Sans"/>
          <w:bCs/>
          <w:sz w:val="22"/>
          <w:szCs w:val="22"/>
        </w:rPr>
        <w:t>Poz. 5 worek do zbiórki moczu, do stosowania w warunkach domowych i szpitalnych,</w:t>
      </w:r>
    </w:p>
    <w:p w14:paraId="551E420A" w14:textId="7A5640D8" w:rsidR="00125892" w:rsidRPr="00125892" w:rsidRDefault="00125892" w:rsidP="00125892">
      <w:pPr>
        <w:spacing w:line="240" w:lineRule="atLeast"/>
        <w:jc w:val="both"/>
        <w:rPr>
          <w:rFonts w:ascii="Fira Sans" w:hAnsi="Fira Sans"/>
          <w:bCs/>
          <w:sz w:val="22"/>
          <w:szCs w:val="22"/>
        </w:rPr>
      </w:pPr>
      <w:r w:rsidRPr="00125892">
        <w:rPr>
          <w:rFonts w:ascii="Fira Sans" w:hAnsi="Fira Sans"/>
          <w:bCs/>
          <w:sz w:val="22"/>
          <w:szCs w:val="22"/>
        </w:rPr>
        <w:t xml:space="preserve">Sterylny, do stosowania z cewnikiem zewnętrznym stałym lub jednorazowym, zawiera port do pobierania próbek, </w:t>
      </w:r>
      <w:proofErr w:type="spellStart"/>
      <w:r w:rsidRPr="00125892">
        <w:rPr>
          <w:rFonts w:ascii="Fira Sans" w:hAnsi="Fira Sans"/>
          <w:bCs/>
          <w:sz w:val="22"/>
          <w:szCs w:val="22"/>
        </w:rPr>
        <w:t>antyskrętny</w:t>
      </w:r>
      <w:proofErr w:type="spellEnd"/>
      <w:r w:rsidRPr="00125892">
        <w:rPr>
          <w:rFonts w:ascii="Fira Sans" w:hAnsi="Fira Sans"/>
          <w:bCs/>
          <w:sz w:val="22"/>
          <w:szCs w:val="22"/>
        </w:rPr>
        <w:t xml:space="preserve"> dren zapewniający drożność co minimalizuje ryzyko cofa-</w:t>
      </w:r>
      <w:proofErr w:type="spellStart"/>
      <w:r w:rsidRPr="00125892">
        <w:rPr>
          <w:rFonts w:ascii="Fira Sans" w:hAnsi="Fira Sans"/>
          <w:bCs/>
          <w:sz w:val="22"/>
          <w:szCs w:val="22"/>
        </w:rPr>
        <w:t>nia</w:t>
      </w:r>
      <w:proofErr w:type="spellEnd"/>
      <w:r w:rsidRPr="00125892">
        <w:rPr>
          <w:rFonts w:ascii="Fira Sans" w:hAnsi="Fira Sans"/>
          <w:bCs/>
          <w:sz w:val="22"/>
          <w:szCs w:val="22"/>
        </w:rPr>
        <w:t xml:space="preserve"> moczu, duża pojemność 2 000 ml, długi dren umożliwiający swobodę ruchów, 2-fazowy zawór umożliwiający stopniowe opróżnianie, końcówka zapobiegająca kapaniu po </w:t>
      </w:r>
      <w:proofErr w:type="spellStart"/>
      <w:r w:rsidRPr="00125892">
        <w:rPr>
          <w:rFonts w:ascii="Fira Sans" w:hAnsi="Fira Sans"/>
          <w:bCs/>
          <w:sz w:val="22"/>
          <w:szCs w:val="22"/>
        </w:rPr>
        <w:t>zamknię-ciu</w:t>
      </w:r>
      <w:proofErr w:type="spellEnd"/>
      <w:r w:rsidRPr="00125892">
        <w:rPr>
          <w:rFonts w:ascii="Fira Sans" w:hAnsi="Fira Sans"/>
          <w:bCs/>
          <w:sz w:val="22"/>
          <w:szCs w:val="22"/>
        </w:rPr>
        <w:t xml:space="preserve"> zaworu, skala pomiarowa co 100, 200 i 400 ml, może być połączony z cewnikiem na nogę.</w:t>
      </w:r>
    </w:p>
    <w:p w14:paraId="3F144372" w14:textId="046FA982" w:rsidR="00125892" w:rsidRDefault="00125892" w:rsidP="00125892">
      <w:pPr>
        <w:spacing w:line="240" w:lineRule="atLeast"/>
        <w:jc w:val="both"/>
        <w:rPr>
          <w:rFonts w:ascii="Fira Sans" w:hAnsi="Fira Sans"/>
          <w:b/>
          <w:sz w:val="22"/>
          <w:szCs w:val="22"/>
        </w:rPr>
      </w:pPr>
      <w:r w:rsidRPr="00125892">
        <w:rPr>
          <w:rFonts w:ascii="Fira Sans" w:hAnsi="Fira Sans"/>
          <w:b/>
          <w:sz w:val="22"/>
          <w:szCs w:val="22"/>
        </w:rPr>
        <w:t>Odp. Zamawiającego:</w:t>
      </w:r>
      <w:r w:rsidR="006F1600">
        <w:rPr>
          <w:rFonts w:ascii="Fira Sans" w:hAnsi="Fira Sans"/>
          <w:b/>
          <w:sz w:val="22"/>
          <w:szCs w:val="22"/>
        </w:rPr>
        <w:t xml:space="preserve"> </w:t>
      </w:r>
      <w:r w:rsidR="006F1600" w:rsidRPr="006F1600">
        <w:rPr>
          <w:rFonts w:ascii="Fira Sans" w:hAnsi="Fira Sans"/>
          <w:b/>
          <w:sz w:val="22"/>
          <w:szCs w:val="22"/>
        </w:rPr>
        <w:t>Zamawiający podtrzymuje treść SWZ.</w:t>
      </w:r>
    </w:p>
    <w:p w14:paraId="7A641AC9" w14:textId="6D649378" w:rsidR="00125892" w:rsidRDefault="00125892" w:rsidP="00125892">
      <w:pPr>
        <w:spacing w:line="240" w:lineRule="atLeast"/>
        <w:jc w:val="both"/>
        <w:rPr>
          <w:rFonts w:ascii="Fira Sans" w:hAnsi="Fira Sans"/>
          <w:b/>
          <w:sz w:val="22"/>
          <w:szCs w:val="22"/>
        </w:rPr>
      </w:pPr>
    </w:p>
    <w:p w14:paraId="45D3761B" w14:textId="40E87898" w:rsidR="00125892" w:rsidRPr="00125892" w:rsidRDefault="00125892" w:rsidP="00125892">
      <w:pPr>
        <w:spacing w:line="240" w:lineRule="atLeast"/>
        <w:jc w:val="both"/>
        <w:rPr>
          <w:rFonts w:ascii="Fira Sans" w:hAnsi="Fira Sans"/>
          <w:b/>
          <w:sz w:val="22"/>
          <w:szCs w:val="22"/>
        </w:rPr>
      </w:pPr>
      <w:r w:rsidRPr="00125892">
        <w:rPr>
          <w:rFonts w:ascii="Fira Sans" w:hAnsi="Fira Sans"/>
          <w:b/>
          <w:sz w:val="22"/>
          <w:szCs w:val="22"/>
        </w:rPr>
        <w:t>Pytanie nr 5</w:t>
      </w:r>
      <w:r>
        <w:rPr>
          <w:rFonts w:ascii="Fira Sans" w:hAnsi="Fira Sans"/>
          <w:b/>
          <w:sz w:val="22"/>
          <w:szCs w:val="22"/>
        </w:rPr>
        <w:t>5</w:t>
      </w:r>
      <w:r w:rsidRPr="00125892">
        <w:rPr>
          <w:rFonts w:ascii="Fira Sans" w:hAnsi="Fira Sans"/>
          <w:b/>
          <w:sz w:val="22"/>
          <w:szCs w:val="22"/>
        </w:rPr>
        <w:t>:</w:t>
      </w:r>
    </w:p>
    <w:p w14:paraId="5C66CE10" w14:textId="43BE88B5" w:rsidR="00125892" w:rsidRDefault="00125892" w:rsidP="00125892">
      <w:pPr>
        <w:spacing w:line="240" w:lineRule="atLeast"/>
        <w:jc w:val="both"/>
        <w:rPr>
          <w:rFonts w:ascii="Fira Sans" w:hAnsi="Fira Sans"/>
          <w:bCs/>
          <w:sz w:val="22"/>
          <w:szCs w:val="22"/>
        </w:rPr>
      </w:pPr>
      <w:r w:rsidRPr="00125892">
        <w:rPr>
          <w:rFonts w:ascii="Fira Sans" w:hAnsi="Fira Sans"/>
          <w:bCs/>
          <w:sz w:val="22"/>
          <w:szCs w:val="22"/>
        </w:rPr>
        <w:t>Czy Zamawiający w części nr 14 dopuści:</w:t>
      </w:r>
    </w:p>
    <w:p w14:paraId="7F8F69D5" w14:textId="34383BEC" w:rsidR="006F1600" w:rsidRPr="00125892" w:rsidRDefault="006F1600" w:rsidP="00125892">
      <w:pPr>
        <w:spacing w:line="240" w:lineRule="atLeast"/>
        <w:jc w:val="both"/>
        <w:rPr>
          <w:rFonts w:ascii="Fira Sans" w:hAnsi="Fira Sans"/>
          <w:bCs/>
          <w:sz w:val="22"/>
          <w:szCs w:val="22"/>
        </w:rPr>
      </w:pPr>
      <w:r w:rsidRPr="006F1600">
        <w:rPr>
          <w:rFonts w:ascii="Fira Sans" w:hAnsi="Fira Sans"/>
          <w:bCs/>
          <w:sz w:val="22"/>
          <w:szCs w:val="22"/>
        </w:rPr>
        <w:t xml:space="preserve">Poz. 6 płytka zbudowana z materiału </w:t>
      </w:r>
      <w:proofErr w:type="spellStart"/>
      <w:r w:rsidRPr="006F1600">
        <w:rPr>
          <w:rFonts w:ascii="Fira Sans" w:hAnsi="Fira Sans"/>
          <w:bCs/>
          <w:sz w:val="22"/>
          <w:szCs w:val="22"/>
        </w:rPr>
        <w:t>hydrokoloidowego</w:t>
      </w:r>
      <w:proofErr w:type="spellEnd"/>
      <w:r w:rsidRPr="006F1600">
        <w:rPr>
          <w:rFonts w:ascii="Fira Sans" w:hAnsi="Fira Sans"/>
          <w:bCs/>
          <w:sz w:val="22"/>
          <w:szCs w:val="22"/>
        </w:rPr>
        <w:t xml:space="preserve">, posiadająca właściwości ochronne, zabezpieczająca skórę wokół </w:t>
      </w:r>
      <w:proofErr w:type="spellStart"/>
      <w:r w:rsidRPr="006F1600">
        <w:rPr>
          <w:rFonts w:ascii="Fira Sans" w:hAnsi="Fira Sans"/>
          <w:bCs/>
          <w:sz w:val="22"/>
          <w:szCs w:val="22"/>
        </w:rPr>
        <w:t>stomii</w:t>
      </w:r>
      <w:proofErr w:type="spellEnd"/>
      <w:r w:rsidRPr="006F1600">
        <w:rPr>
          <w:rFonts w:ascii="Fira Sans" w:hAnsi="Fira Sans"/>
          <w:bCs/>
          <w:sz w:val="22"/>
          <w:szCs w:val="22"/>
        </w:rPr>
        <w:t xml:space="preserve"> przed działaniem treści jelitowych, zewnętrzna po-wierzchnia płytki jest matowa, zapewniając lepsze przyleganie, część przylepna </w:t>
      </w:r>
      <w:proofErr w:type="spellStart"/>
      <w:r w:rsidRPr="006F1600">
        <w:rPr>
          <w:rFonts w:ascii="Fira Sans" w:hAnsi="Fira Sans"/>
          <w:bCs/>
          <w:sz w:val="22"/>
          <w:szCs w:val="22"/>
        </w:rPr>
        <w:t>zabezpie-czona</w:t>
      </w:r>
      <w:proofErr w:type="spellEnd"/>
      <w:r w:rsidRPr="006F1600">
        <w:rPr>
          <w:rFonts w:ascii="Fira Sans" w:hAnsi="Fira Sans"/>
          <w:bCs/>
          <w:sz w:val="22"/>
          <w:szCs w:val="22"/>
        </w:rPr>
        <w:t xml:space="preserve"> jest delikatną flizelinową wypustką, która ułatwia usuwanie, posiada właściwości po-</w:t>
      </w:r>
      <w:proofErr w:type="spellStart"/>
      <w:r w:rsidRPr="006F1600">
        <w:rPr>
          <w:rFonts w:ascii="Fira Sans" w:hAnsi="Fira Sans"/>
          <w:bCs/>
          <w:sz w:val="22"/>
          <w:szCs w:val="22"/>
        </w:rPr>
        <w:t>chłaniające</w:t>
      </w:r>
      <w:proofErr w:type="spellEnd"/>
      <w:r w:rsidRPr="006F1600">
        <w:rPr>
          <w:rFonts w:ascii="Fira Sans" w:hAnsi="Fira Sans"/>
          <w:bCs/>
          <w:sz w:val="22"/>
          <w:szCs w:val="22"/>
        </w:rPr>
        <w:t xml:space="preserve"> wilgoć, przeznaczona do każdego rodzaju </w:t>
      </w:r>
      <w:proofErr w:type="spellStart"/>
      <w:r w:rsidRPr="006F1600">
        <w:rPr>
          <w:rFonts w:ascii="Fira Sans" w:hAnsi="Fira Sans"/>
          <w:bCs/>
          <w:sz w:val="22"/>
          <w:szCs w:val="22"/>
        </w:rPr>
        <w:t>stomii</w:t>
      </w:r>
      <w:proofErr w:type="spellEnd"/>
      <w:r w:rsidRPr="006F1600">
        <w:rPr>
          <w:rFonts w:ascii="Fira Sans" w:hAnsi="Fira Sans"/>
          <w:bCs/>
          <w:sz w:val="22"/>
          <w:szCs w:val="22"/>
        </w:rPr>
        <w:t xml:space="preserve"> poza wklęsłą, z możliwością docięcia do 57, rozmiar 60 mm</w:t>
      </w:r>
    </w:p>
    <w:p w14:paraId="467A4593" w14:textId="750920EA" w:rsidR="00125892" w:rsidRDefault="00125892" w:rsidP="00125892">
      <w:pPr>
        <w:spacing w:line="240" w:lineRule="atLeast"/>
        <w:jc w:val="both"/>
        <w:rPr>
          <w:rFonts w:ascii="Fira Sans" w:hAnsi="Fira Sans"/>
          <w:b/>
          <w:sz w:val="22"/>
          <w:szCs w:val="22"/>
        </w:rPr>
      </w:pPr>
      <w:r w:rsidRPr="00125892">
        <w:rPr>
          <w:rFonts w:ascii="Fira Sans" w:hAnsi="Fira Sans"/>
          <w:b/>
          <w:sz w:val="22"/>
          <w:szCs w:val="22"/>
        </w:rPr>
        <w:t>Odp. Zamawiającego:</w:t>
      </w:r>
      <w:r w:rsidR="006F1600">
        <w:rPr>
          <w:rFonts w:ascii="Fira Sans" w:hAnsi="Fira Sans"/>
          <w:b/>
          <w:sz w:val="22"/>
          <w:szCs w:val="22"/>
        </w:rPr>
        <w:t xml:space="preserve"> </w:t>
      </w:r>
      <w:r w:rsidR="006F1600" w:rsidRPr="006F1600">
        <w:rPr>
          <w:rFonts w:ascii="Fira Sans" w:hAnsi="Fira Sans"/>
          <w:b/>
          <w:sz w:val="22"/>
          <w:szCs w:val="22"/>
        </w:rPr>
        <w:t>Zamawiający podtrzymuje treść SWZ.</w:t>
      </w:r>
    </w:p>
    <w:p w14:paraId="414A4A07" w14:textId="5A06C383" w:rsidR="00125892" w:rsidRDefault="00125892" w:rsidP="00125892">
      <w:pPr>
        <w:spacing w:line="240" w:lineRule="atLeast"/>
        <w:jc w:val="both"/>
        <w:rPr>
          <w:rFonts w:ascii="Fira Sans" w:hAnsi="Fira Sans"/>
          <w:b/>
          <w:sz w:val="22"/>
          <w:szCs w:val="22"/>
        </w:rPr>
      </w:pPr>
    </w:p>
    <w:p w14:paraId="7D3D8708" w14:textId="5EA615E6" w:rsidR="00125892" w:rsidRPr="00125892" w:rsidRDefault="00125892" w:rsidP="00125892">
      <w:pPr>
        <w:spacing w:line="240" w:lineRule="atLeast"/>
        <w:jc w:val="both"/>
        <w:rPr>
          <w:rFonts w:ascii="Fira Sans" w:hAnsi="Fira Sans"/>
          <w:b/>
          <w:sz w:val="22"/>
          <w:szCs w:val="22"/>
        </w:rPr>
      </w:pPr>
      <w:r w:rsidRPr="00125892">
        <w:rPr>
          <w:rFonts w:ascii="Fira Sans" w:hAnsi="Fira Sans"/>
          <w:b/>
          <w:sz w:val="22"/>
          <w:szCs w:val="22"/>
        </w:rPr>
        <w:t>Pytanie nr 5</w:t>
      </w:r>
      <w:r>
        <w:rPr>
          <w:rFonts w:ascii="Fira Sans" w:hAnsi="Fira Sans"/>
          <w:b/>
          <w:sz w:val="22"/>
          <w:szCs w:val="22"/>
        </w:rPr>
        <w:t>6</w:t>
      </w:r>
      <w:r w:rsidRPr="00125892">
        <w:rPr>
          <w:rFonts w:ascii="Fira Sans" w:hAnsi="Fira Sans"/>
          <w:b/>
          <w:sz w:val="22"/>
          <w:szCs w:val="22"/>
        </w:rPr>
        <w:t>:</w:t>
      </w:r>
    </w:p>
    <w:p w14:paraId="3C724BBF" w14:textId="6C5FA97E" w:rsidR="00125892" w:rsidRDefault="00125892" w:rsidP="00125892">
      <w:pPr>
        <w:spacing w:line="240" w:lineRule="atLeast"/>
        <w:jc w:val="both"/>
        <w:rPr>
          <w:rFonts w:ascii="Fira Sans" w:hAnsi="Fira Sans"/>
          <w:bCs/>
          <w:sz w:val="22"/>
          <w:szCs w:val="22"/>
        </w:rPr>
      </w:pPr>
      <w:r w:rsidRPr="00125892">
        <w:rPr>
          <w:rFonts w:ascii="Fira Sans" w:hAnsi="Fira Sans"/>
          <w:bCs/>
          <w:sz w:val="22"/>
          <w:szCs w:val="22"/>
        </w:rPr>
        <w:t>Czy Zamawiający w części nr 14 dopuści:</w:t>
      </w:r>
    </w:p>
    <w:p w14:paraId="2CF64208" w14:textId="3642BA2D" w:rsidR="006F1600" w:rsidRPr="00125892" w:rsidRDefault="006F1600" w:rsidP="00125892">
      <w:pPr>
        <w:spacing w:line="240" w:lineRule="atLeast"/>
        <w:jc w:val="both"/>
        <w:rPr>
          <w:rFonts w:ascii="Fira Sans" w:hAnsi="Fira Sans"/>
          <w:bCs/>
          <w:sz w:val="22"/>
          <w:szCs w:val="22"/>
        </w:rPr>
      </w:pPr>
      <w:r w:rsidRPr="006F1600">
        <w:rPr>
          <w:rFonts w:ascii="Fira Sans" w:hAnsi="Fira Sans"/>
          <w:bCs/>
          <w:sz w:val="22"/>
          <w:szCs w:val="22"/>
        </w:rPr>
        <w:t xml:space="preserve">Poz. 7 worek </w:t>
      </w:r>
      <w:proofErr w:type="spellStart"/>
      <w:r w:rsidRPr="006F1600">
        <w:rPr>
          <w:rFonts w:ascii="Fira Sans" w:hAnsi="Fira Sans"/>
          <w:bCs/>
          <w:sz w:val="22"/>
          <w:szCs w:val="22"/>
        </w:rPr>
        <w:t>ileostomijny</w:t>
      </w:r>
      <w:proofErr w:type="spellEnd"/>
      <w:r w:rsidRPr="006F1600">
        <w:rPr>
          <w:rFonts w:ascii="Fira Sans" w:hAnsi="Fira Sans"/>
          <w:bCs/>
          <w:sz w:val="22"/>
          <w:szCs w:val="22"/>
        </w:rPr>
        <w:t xml:space="preserve">, przezroczysty, od strony ciała pokryty delikatną </w:t>
      </w:r>
      <w:proofErr w:type="spellStart"/>
      <w:r w:rsidRPr="006F1600">
        <w:rPr>
          <w:rFonts w:ascii="Fira Sans" w:hAnsi="Fira Sans"/>
          <w:bCs/>
          <w:sz w:val="22"/>
          <w:szCs w:val="22"/>
        </w:rPr>
        <w:t>fizeliną</w:t>
      </w:r>
      <w:proofErr w:type="spellEnd"/>
      <w:r w:rsidRPr="006F1600">
        <w:rPr>
          <w:rFonts w:ascii="Fira Sans" w:hAnsi="Fira Sans"/>
          <w:bCs/>
          <w:sz w:val="22"/>
          <w:szCs w:val="22"/>
        </w:rPr>
        <w:t>, w dolnej części posiada higieniczny odpływ umożliwiający opróżnianie worka bez konieczności jego odpinania od płytki, odpływ zamykany na rzep, z możliwością docięcia do 57, rozmiar 60 mm</w:t>
      </w:r>
    </w:p>
    <w:p w14:paraId="508751AE" w14:textId="4FDCF34C" w:rsidR="00125892" w:rsidRDefault="00125892" w:rsidP="00125892">
      <w:pPr>
        <w:spacing w:line="240" w:lineRule="atLeast"/>
        <w:jc w:val="both"/>
        <w:rPr>
          <w:rFonts w:ascii="Fira Sans" w:hAnsi="Fira Sans"/>
          <w:b/>
          <w:sz w:val="22"/>
          <w:szCs w:val="22"/>
        </w:rPr>
      </w:pPr>
      <w:r w:rsidRPr="00125892">
        <w:rPr>
          <w:rFonts w:ascii="Fira Sans" w:hAnsi="Fira Sans"/>
          <w:b/>
          <w:sz w:val="22"/>
          <w:szCs w:val="22"/>
        </w:rPr>
        <w:t>Odp. Zamawiającego:</w:t>
      </w:r>
      <w:r w:rsidR="006F1600">
        <w:rPr>
          <w:rFonts w:ascii="Fira Sans" w:hAnsi="Fira Sans"/>
          <w:b/>
          <w:sz w:val="22"/>
          <w:szCs w:val="22"/>
        </w:rPr>
        <w:t xml:space="preserve"> </w:t>
      </w:r>
      <w:r w:rsidR="006F1600" w:rsidRPr="006F1600">
        <w:rPr>
          <w:rFonts w:ascii="Fira Sans" w:hAnsi="Fira Sans"/>
          <w:b/>
          <w:sz w:val="22"/>
          <w:szCs w:val="22"/>
        </w:rPr>
        <w:t>Zamawiający podtrzymuje treść SWZ.</w:t>
      </w:r>
    </w:p>
    <w:p w14:paraId="0C89C0F2" w14:textId="1BBBB4FF" w:rsidR="00125892" w:rsidRDefault="00125892" w:rsidP="00125892">
      <w:pPr>
        <w:spacing w:line="240" w:lineRule="atLeast"/>
        <w:jc w:val="both"/>
        <w:rPr>
          <w:rFonts w:ascii="Fira Sans" w:hAnsi="Fira Sans"/>
          <w:b/>
          <w:sz w:val="22"/>
          <w:szCs w:val="22"/>
        </w:rPr>
      </w:pPr>
    </w:p>
    <w:p w14:paraId="06FB67B6" w14:textId="1AC3D828" w:rsidR="00125892" w:rsidRPr="00125892" w:rsidRDefault="00125892" w:rsidP="00125892">
      <w:pPr>
        <w:spacing w:line="240" w:lineRule="atLeast"/>
        <w:jc w:val="both"/>
        <w:rPr>
          <w:rFonts w:ascii="Fira Sans" w:hAnsi="Fira Sans"/>
          <w:b/>
          <w:sz w:val="22"/>
          <w:szCs w:val="22"/>
        </w:rPr>
      </w:pPr>
      <w:r w:rsidRPr="00125892">
        <w:rPr>
          <w:rFonts w:ascii="Fira Sans" w:hAnsi="Fira Sans"/>
          <w:b/>
          <w:sz w:val="22"/>
          <w:szCs w:val="22"/>
        </w:rPr>
        <w:t>Pytanie nr 5</w:t>
      </w:r>
      <w:r>
        <w:rPr>
          <w:rFonts w:ascii="Fira Sans" w:hAnsi="Fira Sans"/>
          <w:b/>
          <w:sz w:val="22"/>
          <w:szCs w:val="22"/>
        </w:rPr>
        <w:t>7</w:t>
      </w:r>
      <w:r w:rsidRPr="00125892">
        <w:rPr>
          <w:rFonts w:ascii="Fira Sans" w:hAnsi="Fira Sans"/>
          <w:b/>
          <w:sz w:val="22"/>
          <w:szCs w:val="22"/>
        </w:rPr>
        <w:t>:</w:t>
      </w:r>
    </w:p>
    <w:p w14:paraId="75C65408" w14:textId="38ED23D2" w:rsidR="00125892" w:rsidRDefault="00125892" w:rsidP="00125892">
      <w:pPr>
        <w:spacing w:line="240" w:lineRule="atLeast"/>
        <w:jc w:val="both"/>
        <w:rPr>
          <w:rFonts w:ascii="Fira Sans" w:hAnsi="Fira Sans"/>
          <w:bCs/>
          <w:sz w:val="22"/>
          <w:szCs w:val="22"/>
        </w:rPr>
      </w:pPr>
      <w:r w:rsidRPr="00125892">
        <w:rPr>
          <w:rFonts w:ascii="Fira Sans" w:hAnsi="Fira Sans"/>
          <w:bCs/>
          <w:sz w:val="22"/>
          <w:szCs w:val="22"/>
        </w:rPr>
        <w:t>Czy Zamawiający w części nr 14 dopuści:</w:t>
      </w:r>
    </w:p>
    <w:p w14:paraId="7C83F019" w14:textId="3BD26B3B" w:rsidR="006F1600" w:rsidRPr="00125892" w:rsidRDefault="006F1600" w:rsidP="00125892">
      <w:pPr>
        <w:spacing w:line="240" w:lineRule="atLeast"/>
        <w:jc w:val="both"/>
        <w:rPr>
          <w:rFonts w:ascii="Fira Sans" w:hAnsi="Fira Sans"/>
          <w:bCs/>
          <w:sz w:val="22"/>
          <w:szCs w:val="22"/>
        </w:rPr>
      </w:pPr>
      <w:r w:rsidRPr="006F1600">
        <w:rPr>
          <w:rFonts w:ascii="Fira Sans" w:hAnsi="Fira Sans"/>
          <w:bCs/>
          <w:sz w:val="22"/>
          <w:szCs w:val="22"/>
        </w:rPr>
        <w:t xml:space="preserve">Poz. 8 płytka </w:t>
      </w:r>
      <w:proofErr w:type="spellStart"/>
      <w:r w:rsidRPr="006F1600">
        <w:rPr>
          <w:rFonts w:ascii="Fira Sans" w:hAnsi="Fira Sans"/>
          <w:bCs/>
          <w:sz w:val="22"/>
          <w:szCs w:val="22"/>
        </w:rPr>
        <w:t>hydrokoloidowa</w:t>
      </w:r>
      <w:proofErr w:type="spellEnd"/>
      <w:r w:rsidRPr="006F1600">
        <w:rPr>
          <w:rFonts w:ascii="Fira Sans" w:hAnsi="Fira Sans"/>
          <w:bCs/>
          <w:sz w:val="22"/>
          <w:szCs w:val="22"/>
        </w:rPr>
        <w:t xml:space="preserve">, posiadająca właściwości ochronne, wzmocniona dodatkową warstwą </w:t>
      </w:r>
      <w:proofErr w:type="spellStart"/>
      <w:r w:rsidRPr="006F1600">
        <w:rPr>
          <w:rFonts w:ascii="Fira Sans" w:hAnsi="Fira Sans"/>
          <w:bCs/>
          <w:sz w:val="22"/>
          <w:szCs w:val="22"/>
        </w:rPr>
        <w:t>hydrokoloidu</w:t>
      </w:r>
      <w:proofErr w:type="spellEnd"/>
      <w:r w:rsidRPr="006F1600">
        <w:rPr>
          <w:rFonts w:ascii="Fira Sans" w:hAnsi="Fira Sans"/>
          <w:bCs/>
          <w:sz w:val="22"/>
          <w:szCs w:val="22"/>
        </w:rPr>
        <w:t xml:space="preserve"> w centralnej połowie płytki, znajdującej się najbliżej </w:t>
      </w:r>
      <w:proofErr w:type="spellStart"/>
      <w:r w:rsidRPr="006F1600">
        <w:rPr>
          <w:rFonts w:ascii="Fira Sans" w:hAnsi="Fira Sans"/>
          <w:bCs/>
          <w:sz w:val="22"/>
          <w:szCs w:val="22"/>
        </w:rPr>
        <w:t>stomii</w:t>
      </w:r>
      <w:proofErr w:type="spellEnd"/>
      <w:r w:rsidRPr="006F1600">
        <w:rPr>
          <w:rFonts w:ascii="Fira Sans" w:hAnsi="Fira Sans"/>
          <w:bCs/>
          <w:sz w:val="22"/>
          <w:szCs w:val="22"/>
        </w:rPr>
        <w:t xml:space="preserve">, pozostała część </w:t>
      </w:r>
      <w:proofErr w:type="spellStart"/>
      <w:r w:rsidRPr="006F1600">
        <w:rPr>
          <w:rFonts w:ascii="Fira Sans" w:hAnsi="Fira Sans"/>
          <w:bCs/>
          <w:sz w:val="22"/>
          <w:szCs w:val="22"/>
        </w:rPr>
        <w:t>hydrokoloidowej</w:t>
      </w:r>
      <w:proofErr w:type="spellEnd"/>
      <w:r w:rsidRPr="006F1600">
        <w:rPr>
          <w:rFonts w:ascii="Fira Sans" w:hAnsi="Fira Sans"/>
          <w:bCs/>
          <w:sz w:val="22"/>
          <w:szCs w:val="22"/>
        </w:rPr>
        <w:t xml:space="preserve"> płytki jest bardziej elastyczna, cieńsza aby umożliwić lepsze </w:t>
      </w:r>
      <w:proofErr w:type="spellStart"/>
      <w:r w:rsidRPr="006F1600">
        <w:rPr>
          <w:rFonts w:ascii="Fira Sans" w:hAnsi="Fira Sans"/>
          <w:bCs/>
          <w:sz w:val="22"/>
          <w:szCs w:val="22"/>
        </w:rPr>
        <w:t>dopaso-wanie</w:t>
      </w:r>
      <w:proofErr w:type="spellEnd"/>
      <w:r w:rsidRPr="006F1600">
        <w:rPr>
          <w:rFonts w:ascii="Fira Sans" w:hAnsi="Fira Sans"/>
          <w:bCs/>
          <w:sz w:val="22"/>
          <w:szCs w:val="22"/>
        </w:rPr>
        <w:t xml:space="preserve"> do kształtów, płytka do </w:t>
      </w:r>
      <w:proofErr w:type="spellStart"/>
      <w:r w:rsidRPr="006F1600">
        <w:rPr>
          <w:rFonts w:ascii="Fira Sans" w:hAnsi="Fira Sans"/>
          <w:bCs/>
          <w:sz w:val="22"/>
          <w:szCs w:val="22"/>
        </w:rPr>
        <w:t>stomii</w:t>
      </w:r>
      <w:proofErr w:type="spellEnd"/>
      <w:r w:rsidRPr="006F1600">
        <w:rPr>
          <w:rFonts w:ascii="Fira Sans" w:hAnsi="Fira Sans"/>
          <w:bCs/>
          <w:sz w:val="22"/>
          <w:szCs w:val="22"/>
        </w:rPr>
        <w:t xml:space="preserve"> płaskich, do docięcia 10-55 mm lub do </w:t>
      </w:r>
      <w:proofErr w:type="spellStart"/>
      <w:r w:rsidRPr="006F1600">
        <w:rPr>
          <w:rFonts w:ascii="Fira Sans" w:hAnsi="Fira Sans"/>
          <w:bCs/>
          <w:sz w:val="22"/>
          <w:szCs w:val="22"/>
        </w:rPr>
        <w:t>stomii</w:t>
      </w:r>
      <w:proofErr w:type="spellEnd"/>
      <w:r w:rsidRPr="006F1600">
        <w:rPr>
          <w:rFonts w:ascii="Fira Sans" w:hAnsi="Fira Sans"/>
          <w:bCs/>
          <w:sz w:val="22"/>
          <w:szCs w:val="22"/>
        </w:rPr>
        <w:t xml:space="preserve"> wklęsłych do docięcia 10-57 mm, rozmiar 60 mm</w:t>
      </w:r>
    </w:p>
    <w:p w14:paraId="0B1B4D24" w14:textId="1A976564" w:rsidR="00125892" w:rsidRDefault="00125892" w:rsidP="00125892">
      <w:pPr>
        <w:spacing w:line="240" w:lineRule="atLeast"/>
        <w:jc w:val="both"/>
        <w:rPr>
          <w:rFonts w:ascii="Fira Sans" w:hAnsi="Fira Sans"/>
          <w:b/>
          <w:sz w:val="22"/>
          <w:szCs w:val="22"/>
        </w:rPr>
      </w:pPr>
      <w:r w:rsidRPr="00125892">
        <w:rPr>
          <w:rFonts w:ascii="Fira Sans" w:hAnsi="Fira Sans"/>
          <w:b/>
          <w:sz w:val="22"/>
          <w:szCs w:val="22"/>
        </w:rPr>
        <w:t>Odp. Zamawiającego:</w:t>
      </w:r>
      <w:r w:rsidR="00B95573">
        <w:rPr>
          <w:rFonts w:ascii="Fira Sans" w:hAnsi="Fira Sans"/>
          <w:b/>
          <w:sz w:val="22"/>
          <w:szCs w:val="22"/>
        </w:rPr>
        <w:t xml:space="preserve"> </w:t>
      </w:r>
      <w:r w:rsidR="00B95573" w:rsidRPr="00B95573">
        <w:rPr>
          <w:rFonts w:ascii="Fira Sans" w:hAnsi="Fira Sans"/>
          <w:b/>
          <w:sz w:val="22"/>
          <w:szCs w:val="22"/>
        </w:rPr>
        <w:t>Zamawiający podtrzymuje treść SWZ.</w:t>
      </w:r>
    </w:p>
    <w:p w14:paraId="520D95A1" w14:textId="6E321422" w:rsidR="00125892" w:rsidRDefault="00125892" w:rsidP="00125892">
      <w:pPr>
        <w:spacing w:line="240" w:lineRule="atLeast"/>
        <w:jc w:val="both"/>
        <w:rPr>
          <w:rFonts w:ascii="Fira Sans" w:hAnsi="Fira Sans"/>
          <w:b/>
          <w:sz w:val="22"/>
          <w:szCs w:val="22"/>
        </w:rPr>
      </w:pPr>
    </w:p>
    <w:p w14:paraId="71CF1872" w14:textId="7E48E94D" w:rsidR="00125892" w:rsidRPr="00125892" w:rsidRDefault="00125892" w:rsidP="00125892">
      <w:pPr>
        <w:spacing w:line="240" w:lineRule="atLeast"/>
        <w:jc w:val="both"/>
        <w:rPr>
          <w:rFonts w:ascii="Fira Sans" w:hAnsi="Fira Sans"/>
          <w:b/>
          <w:sz w:val="22"/>
          <w:szCs w:val="22"/>
        </w:rPr>
      </w:pPr>
      <w:r w:rsidRPr="00125892">
        <w:rPr>
          <w:rFonts w:ascii="Fira Sans" w:hAnsi="Fira Sans"/>
          <w:b/>
          <w:sz w:val="22"/>
          <w:szCs w:val="22"/>
        </w:rPr>
        <w:t>Pytanie nr 5</w:t>
      </w:r>
      <w:r>
        <w:rPr>
          <w:rFonts w:ascii="Fira Sans" w:hAnsi="Fira Sans"/>
          <w:b/>
          <w:sz w:val="22"/>
          <w:szCs w:val="22"/>
        </w:rPr>
        <w:t>8</w:t>
      </w:r>
      <w:r w:rsidRPr="00125892">
        <w:rPr>
          <w:rFonts w:ascii="Fira Sans" w:hAnsi="Fira Sans"/>
          <w:b/>
          <w:sz w:val="22"/>
          <w:szCs w:val="22"/>
        </w:rPr>
        <w:t>:</w:t>
      </w:r>
    </w:p>
    <w:p w14:paraId="30E9C753" w14:textId="1268790C" w:rsidR="00125892" w:rsidRDefault="00125892" w:rsidP="00125892">
      <w:pPr>
        <w:spacing w:line="240" w:lineRule="atLeast"/>
        <w:jc w:val="both"/>
        <w:rPr>
          <w:rFonts w:ascii="Fira Sans" w:hAnsi="Fira Sans"/>
          <w:bCs/>
          <w:sz w:val="22"/>
          <w:szCs w:val="22"/>
        </w:rPr>
      </w:pPr>
      <w:r w:rsidRPr="00125892">
        <w:rPr>
          <w:rFonts w:ascii="Fira Sans" w:hAnsi="Fira Sans"/>
          <w:bCs/>
          <w:sz w:val="22"/>
          <w:szCs w:val="22"/>
        </w:rPr>
        <w:t>Czy Zamawiający w części nr 14 dopuści:</w:t>
      </w:r>
    </w:p>
    <w:p w14:paraId="4CF88731" w14:textId="3EDF608F" w:rsidR="006F1600" w:rsidRPr="00125892" w:rsidRDefault="006F1600" w:rsidP="00125892">
      <w:pPr>
        <w:spacing w:line="240" w:lineRule="atLeast"/>
        <w:jc w:val="both"/>
        <w:rPr>
          <w:rFonts w:ascii="Fira Sans" w:hAnsi="Fira Sans"/>
          <w:bCs/>
          <w:sz w:val="22"/>
          <w:szCs w:val="22"/>
        </w:rPr>
      </w:pPr>
      <w:r w:rsidRPr="006F1600">
        <w:rPr>
          <w:rFonts w:ascii="Fira Sans" w:hAnsi="Fira Sans"/>
          <w:bCs/>
          <w:sz w:val="22"/>
          <w:szCs w:val="22"/>
        </w:rPr>
        <w:t xml:space="preserve">Poz. 9 worek </w:t>
      </w:r>
      <w:proofErr w:type="spellStart"/>
      <w:r w:rsidRPr="006F1600">
        <w:rPr>
          <w:rFonts w:ascii="Fira Sans" w:hAnsi="Fira Sans"/>
          <w:bCs/>
          <w:sz w:val="22"/>
          <w:szCs w:val="22"/>
        </w:rPr>
        <w:t>ileostomijny</w:t>
      </w:r>
      <w:proofErr w:type="spellEnd"/>
      <w:r w:rsidRPr="006F1600">
        <w:rPr>
          <w:rFonts w:ascii="Fira Sans" w:hAnsi="Fira Sans"/>
          <w:bCs/>
          <w:sz w:val="22"/>
          <w:szCs w:val="22"/>
        </w:rPr>
        <w:t>, powiększony, jednoczęściowy, z filtrem, otwór startowy 20 mm do docięcia do 80 mm, dolna część worka zamykana osobną zapinką, przytwierdzony na stałe przylepiec posiada właściwości zabezpieczające przed działaniem wilgoci, oraz zapewnia-</w:t>
      </w:r>
      <w:proofErr w:type="spellStart"/>
      <w:r w:rsidRPr="006F1600">
        <w:rPr>
          <w:rFonts w:ascii="Fira Sans" w:hAnsi="Fira Sans"/>
          <w:bCs/>
          <w:sz w:val="22"/>
          <w:szCs w:val="22"/>
        </w:rPr>
        <w:t>jący</w:t>
      </w:r>
      <w:proofErr w:type="spellEnd"/>
      <w:r w:rsidRPr="006F1600">
        <w:rPr>
          <w:rFonts w:ascii="Fira Sans" w:hAnsi="Fira Sans"/>
          <w:bCs/>
          <w:sz w:val="22"/>
          <w:szCs w:val="22"/>
        </w:rPr>
        <w:t xml:space="preserve"> przyleganie, wykonany z przezroczystej folii, od strony ciała pokryty delikatną </w:t>
      </w:r>
      <w:proofErr w:type="spellStart"/>
      <w:r w:rsidRPr="006F1600">
        <w:rPr>
          <w:rFonts w:ascii="Fira Sans" w:hAnsi="Fira Sans"/>
          <w:bCs/>
          <w:sz w:val="22"/>
          <w:szCs w:val="22"/>
        </w:rPr>
        <w:t>fizeliną</w:t>
      </w:r>
      <w:proofErr w:type="spellEnd"/>
    </w:p>
    <w:p w14:paraId="123B439B" w14:textId="452C8D73" w:rsidR="00125892" w:rsidRDefault="00125892" w:rsidP="00125892">
      <w:pPr>
        <w:spacing w:line="240" w:lineRule="atLeast"/>
        <w:jc w:val="both"/>
        <w:rPr>
          <w:rFonts w:ascii="Fira Sans" w:hAnsi="Fira Sans"/>
          <w:b/>
          <w:sz w:val="22"/>
          <w:szCs w:val="22"/>
        </w:rPr>
      </w:pPr>
      <w:r w:rsidRPr="00125892">
        <w:rPr>
          <w:rFonts w:ascii="Fira Sans" w:hAnsi="Fira Sans"/>
          <w:b/>
          <w:sz w:val="22"/>
          <w:szCs w:val="22"/>
        </w:rPr>
        <w:lastRenderedPageBreak/>
        <w:t>Odp. Zamawiającego:</w:t>
      </w:r>
      <w:r w:rsidR="00B95573">
        <w:rPr>
          <w:rFonts w:ascii="Fira Sans" w:hAnsi="Fira Sans"/>
          <w:b/>
          <w:sz w:val="22"/>
          <w:szCs w:val="22"/>
        </w:rPr>
        <w:t xml:space="preserve"> </w:t>
      </w:r>
      <w:r w:rsidR="00B95573" w:rsidRPr="00B95573">
        <w:rPr>
          <w:rFonts w:ascii="Fira Sans" w:hAnsi="Fira Sans"/>
          <w:b/>
          <w:sz w:val="22"/>
          <w:szCs w:val="22"/>
        </w:rPr>
        <w:t>Zamawiający podtrzymuje treść SWZ.</w:t>
      </w:r>
    </w:p>
    <w:p w14:paraId="2DD7C88C" w14:textId="4A3563E6" w:rsidR="00125892" w:rsidRDefault="00125892" w:rsidP="00125892">
      <w:pPr>
        <w:spacing w:line="240" w:lineRule="atLeast"/>
        <w:jc w:val="both"/>
        <w:rPr>
          <w:rFonts w:ascii="Fira Sans" w:hAnsi="Fira Sans"/>
          <w:b/>
          <w:sz w:val="22"/>
          <w:szCs w:val="22"/>
        </w:rPr>
      </w:pPr>
    </w:p>
    <w:p w14:paraId="742140F5" w14:textId="6B0B1417" w:rsidR="00125892" w:rsidRPr="00125892" w:rsidRDefault="00125892" w:rsidP="00125892">
      <w:pPr>
        <w:spacing w:line="240" w:lineRule="atLeast"/>
        <w:jc w:val="both"/>
        <w:rPr>
          <w:rFonts w:ascii="Fira Sans" w:hAnsi="Fira Sans"/>
          <w:b/>
          <w:sz w:val="22"/>
          <w:szCs w:val="22"/>
        </w:rPr>
      </w:pPr>
      <w:r w:rsidRPr="00125892">
        <w:rPr>
          <w:rFonts w:ascii="Fira Sans" w:hAnsi="Fira Sans"/>
          <w:b/>
          <w:sz w:val="22"/>
          <w:szCs w:val="22"/>
        </w:rPr>
        <w:t>Pytanie nr 5</w:t>
      </w:r>
      <w:r>
        <w:rPr>
          <w:rFonts w:ascii="Fira Sans" w:hAnsi="Fira Sans"/>
          <w:b/>
          <w:sz w:val="22"/>
          <w:szCs w:val="22"/>
        </w:rPr>
        <w:t>9</w:t>
      </w:r>
      <w:r w:rsidRPr="00125892">
        <w:rPr>
          <w:rFonts w:ascii="Fira Sans" w:hAnsi="Fira Sans"/>
          <w:b/>
          <w:sz w:val="22"/>
          <w:szCs w:val="22"/>
        </w:rPr>
        <w:t>:</w:t>
      </w:r>
    </w:p>
    <w:p w14:paraId="3AC5F350" w14:textId="1A8818F4" w:rsidR="00125892" w:rsidRDefault="00125892" w:rsidP="00125892">
      <w:pPr>
        <w:spacing w:line="240" w:lineRule="atLeast"/>
        <w:jc w:val="both"/>
        <w:rPr>
          <w:rFonts w:ascii="Fira Sans" w:hAnsi="Fira Sans"/>
          <w:bCs/>
          <w:sz w:val="22"/>
          <w:szCs w:val="22"/>
        </w:rPr>
      </w:pPr>
      <w:r w:rsidRPr="00125892">
        <w:rPr>
          <w:rFonts w:ascii="Fira Sans" w:hAnsi="Fira Sans"/>
          <w:bCs/>
          <w:sz w:val="22"/>
          <w:szCs w:val="22"/>
        </w:rPr>
        <w:t>Czy Zamawiający w części nr 14 dopuści:</w:t>
      </w:r>
    </w:p>
    <w:p w14:paraId="72321BA9" w14:textId="56230769" w:rsidR="006F1600" w:rsidRPr="00125892" w:rsidRDefault="006F1600" w:rsidP="00125892">
      <w:pPr>
        <w:spacing w:line="240" w:lineRule="atLeast"/>
        <w:jc w:val="both"/>
        <w:rPr>
          <w:rFonts w:ascii="Fira Sans" w:hAnsi="Fira Sans"/>
          <w:bCs/>
          <w:sz w:val="22"/>
          <w:szCs w:val="22"/>
        </w:rPr>
      </w:pPr>
      <w:r w:rsidRPr="006F1600">
        <w:rPr>
          <w:rFonts w:ascii="Fira Sans" w:hAnsi="Fira Sans"/>
          <w:bCs/>
          <w:sz w:val="22"/>
          <w:szCs w:val="22"/>
        </w:rPr>
        <w:t xml:space="preserve">Poz. 9 worek </w:t>
      </w:r>
      <w:proofErr w:type="spellStart"/>
      <w:r w:rsidRPr="006F1600">
        <w:rPr>
          <w:rFonts w:ascii="Fira Sans" w:hAnsi="Fira Sans"/>
          <w:bCs/>
          <w:sz w:val="22"/>
          <w:szCs w:val="22"/>
        </w:rPr>
        <w:t>ileostomijny</w:t>
      </w:r>
      <w:proofErr w:type="spellEnd"/>
      <w:r w:rsidRPr="006F1600">
        <w:rPr>
          <w:rFonts w:ascii="Fira Sans" w:hAnsi="Fira Sans"/>
          <w:bCs/>
          <w:sz w:val="22"/>
          <w:szCs w:val="22"/>
        </w:rPr>
        <w:t>, jednoczęściowy, z filtrem, otwór startowy 12 mm z możliwością docięcia do 75 mm, dolna część worka zabezpieczona plastikową zapinką zintegrowaną z workiem, przylepiec przytwierdzony na stałe, o właściwościach ochronnych oraz zapewniają-</w:t>
      </w:r>
      <w:proofErr w:type="spellStart"/>
      <w:r w:rsidRPr="006F1600">
        <w:rPr>
          <w:rFonts w:ascii="Fira Sans" w:hAnsi="Fira Sans"/>
          <w:bCs/>
          <w:sz w:val="22"/>
          <w:szCs w:val="22"/>
        </w:rPr>
        <w:t>cych</w:t>
      </w:r>
      <w:proofErr w:type="spellEnd"/>
      <w:r w:rsidRPr="006F1600">
        <w:rPr>
          <w:rFonts w:ascii="Fira Sans" w:hAnsi="Fira Sans"/>
          <w:bCs/>
          <w:sz w:val="22"/>
          <w:szCs w:val="22"/>
        </w:rPr>
        <w:t xml:space="preserve"> przyleganie, wykonany z przezroczystej folii, od strony ciała pokryty delikatną </w:t>
      </w:r>
      <w:proofErr w:type="spellStart"/>
      <w:r w:rsidRPr="006F1600">
        <w:rPr>
          <w:rFonts w:ascii="Fira Sans" w:hAnsi="Fira Sans"/>
          <w:bCs/>
          <w:sz w:val="22"/>
          <w:szCs w:val="22"/>
        </w:rPr>
        <w:t>fizeliną</w:t>
      </w:r>
      <w:proofErr w:type="spellEnd"/>
    </w:p>
    <w:p w14:paraId="7D463B81" w14:textId="38E9C0B4" w:rsidR="00125892" w:rsidRDefault="00125892" w:rsidP="00125892">
      <w:pPr>
        <w:spacing w:line="240" w:lineRule="atLeast"/>
        <w:jc w:val="both"/>
        <w:rPr>
          <w:rFonts w:ascii="Fira Sans" w:hAnsi="Fira Sans"/>
          <w:b/>
          <w:sz w:val="22"/>
          <w:szCs w:val="22"/>
        </w:rPr>
      </w:pPr>
      <w:r w:rsidRPr="00125892">
        <w:rPr>
          <w:rFonts w:ascii="Fira Sans" w:hAnsi="Fira Sans"/>
          <w:b/>
          <w:sz w:val="22"/>
          <w:szCs w:val="22"/>
        </w:rPr>
        <w:t>Odp. Zamawiającego:</w:t>
      </w:r>
      <w:r w:rsidR="00B95573">
        <w:rPr>
          <w:rFonts w:ascii="Fira Sans" w:hAnsi="Fira Sans"/>
          <w:b/>
          <w:sz w:val="22"/>
          <w:szCs w:val="22"/>
        </w:rPr>
        <w:t xml:space="preserve"> </w:t>
      </w:r>
      <w:r w:rsidR="00B95573" w:rsidRPr="00B95573">
        <w:rPr>
          <w:rFonts w:ascii="Fira Sans" w:hAnsi="Fira Sans"/>
          <w:b/>
          <w:sz w:val="22"/>
          <w:szCs w:val="22"/>
        </w:rPr>
        <w:t>Zamawiający podtrzymuje treść SWZ.</w:t>
      </w:r>
    </w:p>
    <w:p w14:paraId="24A196FC" w14:textId="662A04FB" w:rsidR="00125892" w:rsidRDefault="00125892" w:rsidP="00125892">
      <w:pPr>
        <w:spacing w:line="240" w:lineRule="atLeast"/>
        <w:jc w:val="both"/>
        <w:rPr>
          <w:rFonts w:ascii="Fira Sans" w:hAnsi="Fira Sans"/>
          <w:b/>
          <w:sz w:val="22"/>
          <w:szCs w:val="22"/>
        </w:rPr>
      </w:pPr>
    </w:p>
    <w:p w14:paraId="67E4C18A" w14:textId="09E49430" w:rsidR="00125892" w:rsidRPr="00125892" w:rsidRDefault="00125892" w:rsidP="00125892">
      <w:pPr>
        <w:spacing w:line="240" w:lineRule="atLeast"/>
        <w:jc w:val="both"/>
        <w:rPr>
          <w:rFonts w:ascii="Fira Sans" w:hAnsi="Fira Sans"/>
          <w:b/>
          <w:sz w:val="22"/>
          <w:szCs w:val="22"/>
        </w:rPr>
      </w:pPr>
      <w:r w:rsidRPr="00125892">
        <w:rPr>
          <w:rFonts w:ascii="Fira Sans" w:hAnsi="Fira Sans"/>
          <w:b/>
          <w:sz w:val="22"/>
          <w:szCs w:val="22"/>
        </w:rPr>
        <w:t xml:space="preserve">Pytanie nr </w:t>
      </w:r>
      <w:r>
        <w:rPr>
          <w:rFonts w:ascii="Fira Sans" w:hAnsi="Fira Sans"/>
          <w:b/>
          <w:sz w:val="22"/>
          <w:szCs w:val="22"/>
        </w:rPr>
        <w:t>60</w:t>
      </w:r>
      <w:r w:rsidRPr="00125892">
        <w:rPr>
          <w:rFonts w:ascii="Fira Sans" w:hAnsi="Fira Sans"/>
          <w:b/>
          <w:sz w:val="22"/>
          <w:szCs w:val="22"/>
        </w:rPr>
        <w:t>:</w:t>
      </w:r>
    </w:p>
    <w:p w14:paraId="4DE1AC2A" w14:textId="18E029C1" w:rsidR="00125892" w:rsidRDefault="00125892" w:rsidP="00125892">
      <w:pPr>
        <w:spacing w:line="240" w:lineRule="atLeast"/>
        <w:jc w:val="both"/>
        <w:rPr>
          <w:rFonts w:ascii="Fira Sans" w:hAnsi="Fira Sans"/>
          <w:bCs/>
          <w:sz w:val="22"/>
          <w:szCs w:val="22"/>
        </w:rPr>
      </w:pPr>
      <w:r w:rsidRPr="00125892">
        <w:rPr>
          <w:rFonts w:ascii="Fira Sans" w:hAnsi="Fira Sans"/>
          <w:bCs/>
          <w:sz w:val="22"/>
          <w:szCs w:val="22"/>
        </w:rPr>
        <w:t>Czy Zamawiający w części nr 14 dopuści:</w:t>
      </w:r>
    </w:p>
    <w:p w14:paraId="6AAE8616" w14:textId="132AB913" w:rsidR="006F1600" w:rsidRPr="00125892" w:rsidRDefault="006F1600" w:rsidP="00125892">
      <w:pPr>
        <w:spacing w:line="240" w:lineRule="atLeast"/>
        <w:jc w:val="both"/>
        <w:rPr>
          <w:rFonts w:ascii="Fira Sans" w:hAnsi="Fira Sans"/>
          <w:bCs/>
          <w:sz w:val="22"/>
          <w:szCs w:val="22"/>
        </w:rPr>
      </w:pPr>
      <w:r w:rsidRPr="006F1600">
        <w:rPr>
          <w:rFonts w:ascii="Fira Sans" w:hAnsi="Fira Sans"/>
          <w:bCs/>
          <w:sz w:val="22"/>
          <w:szCs w:val="22"/>
        </w:rPr>
        <w:t xml:space="preserve">Poz. 9 worek dla </w:t>
      </w:r>
      <w:proofErr w:type="spellStart"/>
      <w:r w:rsidRPr="006F1600">
        <w:rPr>
          <w:rFonts w:ascii="Fira Sans" w:hAnsi="Fira Sans"/>
          <w:bCs/>
          <w:sz w:val="22"/>
          <w:szCs w:val="22"/>
        </w:rPr>
        <w:t>stomii</w:t>
      </w:r>
      <w:proofErr w:type="spellEnd"/>
      <w:r w:rsidRPr="006F1600">
        <w:rPr>
          <w:rFonts w:ascii="Fira Sans" w:hAnsi="Fira Sans"/>
          <w:bCs/>
          <w:sz w:val="22"/>
          <w:szCs w:val="22"/>
        </w:rPr>
        <w:t xml:space="preserve"> o zwiększonym wydzielaniu, z filtrem, otwór startowy 10 mm z </w:t>
      </w:r>
      <w:proofErr w:type="spellStart"/>
      <w:r w:rsidRPr="006F1600">
        <w:rPr>
          <w:rFonts w:ascii="Fira Sans" w:hAnsi="Fira Sans"/>
          <w:bCs/>
          <w:sz w:val="22"/>
          <w:szCs w:val="22"/>
        </w:rPr>
        <w:t>możli-wością</w:t>
      </w:r>
      <w:proofErr w:type="spellEnd"/>
      <w:r w:rsidRPr="006F1600">
        <w:rPr>
          <w:rFonts w:ascii="Fira Sans" w:hAnsi="Fira Sans"/>
          <w:bCs/>
          <w:sz w:val="22"/>
          <w:szCs w:val="22"/>
        </w:rPr>
        <w:t xml:space="preserve"> docięcia do 100 mm, dolna część worka zabezpieczona ujściem do drenażu, </w:t>
      </w:r>
      <w:proofErr w:type="spellStart"/>
      <w:r w:rsidRPr="006F1600">
        <w:rPr>
          <w:rFonts w:ascii="Fira Sans" w:hAnsi="Fira Sans"/>
          <w:bCs/>
          <w:sz w:val="22"/>
          <w:szCs w:val="22"/>
        </w:rPr>
        <w:t>zamy-kanym</w:t>
      </w:r>
      <w:proofErr w:type="spellEnd"/>
      <w:r w:rsidRPr="006F1600">
        <w:rPr>
          <w:rFonts w:ascii="Fira Sans" w:hAnsi="Fira Sans"/>
          <w:bCs/>
          <w:sz w:val="22"/>
          <w:szCs w:val="22"/>
        </w:rPr>
        <w:t xml:space="preserve"> miękkim kurkiem, zintegrowanym z workiem, przytwierdzony na stałe przylepiec, </w:t>
      </w:r>
      <w:proofErr w:type="spellStart"/>
      <w:r w:rsidRPr="006F1600">
        <w:rPr>
          <w:rFonts w:ascii="Fira Sans" w:hAnsi="Fira Sans"/>
          <w:bCs/>
          <w:sz w:val="22"/>
          <w:szCs w:val="22"/>
        </w:rPr>
        <w:t>hy-drokoloidowy</w:t>
      </w:r>
      <w:proofErr w:type="spellEnd"/>
      <w:r w:rsidRPr="006F1600">
        <w:rPr>
          <w:rFonts w:ascii="Fira Sans" w:hAnsi="Fira Sans"/>
          <w:bCs/>
          <w:sz w:val="22"/>
          <w:szCs w:val="22"/>
        </w:rPr>
        <w:t>, elastyczny, posiadający właściwości ochronne, worek wykonany z przezroczy-</w:t>
      </w:r>
      <w:proofErr w:type="spellStart"/>
      <w:r w:rsidRPr="006F1600">
        <w:rPr>
          <w:rFonts w:ascii="Fira Sans" w:hAnsi="Fira Sans"/>
          <w:bCs/>
          <w:sz w:val="22"/>
          <w:szCs w:val="22"/>
        </w:rPr>
        <w:t>stej</w:t>
      </w:r>
      <w:proofErr w:type="spellEnd"/>
      <w:r w:rsidRPr="006F1600">
        <w:rPr>
          <w:rFonts w:ascii="Fira Sans" w:hAnsi="Fira Sans"/>
          <w:bCs/>
          <w:sz w:val="22"/>
          <w:szCs w:val="22"/>
        </w:rPr>
        <w:t xml:space="preserve"> folii, od strony ciała pokryty miękkim, delikatnym materiałem</w:t>
      </w:r>
    </w:p>
    <w:p w14:paraId="750DFD4D" w14:textId="1789B501" w:rsidR="00125892" w:rsidRDefault="00125892" w:rsidP="00125892">
      <w:pPr>
        <w:spacing w:line="240" w:lineRule="atLeast"/>
        <w:jc w:val="both"/>
        <w:rPr>
          <w:rFonts w:ascii="Fira Sans" w:hAnsi="Fira Sans"/>
          <w:b/>
          <w:sz w:val="22"/>
          <w:szCs w:val="22"/>
        </w:rPr>
      </w:pPr>
      <w:r w:rsidRPr="00125892">
        <w:rPr>
          <w:rFonts w:ascii="Fira Sans" w:hAnsi="Fira Sans"/>
          <w:b/>
          <w:sz w:val="22"/>
          <w:szCs w:val="22"/>
        </w:rPr>
        <w:t>Odp. Zamawiającego:</w:t>
      </w:r>
      <w:r w:rsidR="00B95573">
        <w:rPr>
          <w:rFonts w:ascii="Fira Sans" w:hAnsi="Fira Sans"/>
          <w:b/>
          <w:sz w:val="22"/>
          <w:szCs w:val="22"/>
        </w:rPr>
        <w:t xml:space="preserve"> </w:t>
      </w:r>
      <w:r w:rsidR="00B95573" w:rsidRPr="00B95573">
        <w:rPr>
          <w:rFonts w:ascii="Fira Sans" w:hAnsi="Fira Sans"/>
          <w:b/>
          <w:sz w:val="22"/>
          <w:szCs w:val="22"/>
        </w:rPr>
        <w:t>Zamawiający podtrzymuje treść SWZ.</w:t>
      </w:r>
    </w:p>
    <w:p w14:paraId="06510FEF" w14:textId="6EDCF067" w:rsidR="00125892" w:rsidRDefault="00125892" w:rsidP="00125892">
      <w:pPr>
        <w:spacing w:line="240" w:lineRule="atLeast"/>
        <w:jc w:val="both"/>
        <w:rPr>
          <w:rFonts w:ascii="Fira Sans" w:hAnsi="Fira Sans"/>
          <w:b/>
          <w:sz w:val="22"/>
          <w:szCs w:val="22"/>
        </w:rPr>
      </w:pPr>
    </w:p>
    <w:p w14:paraId="57DE2B5D" w14:textId="6DFAB911" w:rsidR="00125892" w:rsidRPr="00125892" w:rsidRDefault="00125892" w:rsidP="00125892">
      <w:pPr>
        <w:spacing w:line="240" w:lineRule="atLeast"/>
        <w:jc w:val="both"/>
        <w:rPr>
          <w:rFonts w:ascii="Fira Sans" w:hAnsi="Fira Sans"/>
          <w:b/>
          <w:sz w:val="22"/>
          <w:szCs w:val="22"/>
        </w:rPr>
      </w:pPr>
      <w:r w:rsidRPr="00125892">
        <w:rPr>
          <w:rFonts w:ascii="Fira Sans" w:hAnsi="Fira Sans"/>
          <w:b/>
          <w:sz w:val="22"/>
          <w:szCs w:val="22"/>
        </w:rPr>
        <w:t xml:space="preserve">Pytanie nr </w:t>
      </w:r>
      <w:r>
        <w:rPr>
          <w:rFonts w:ascii="Fira Sans" w:hAnsi="Fira Sans"/>
          <w:b/>
          <w:sz w:val="22"/>
          <w:szCs w:val="22"/>
        </w:rPr>
        <w:t>61</w:t>
      </w:r>
      <w:r w:rsidRPr="00125892">
        <w:rPr>
          <w:rFonts w:ascii="Fira Sans" w:hAnsi="Fira Sans"/>
          <w:b/>
          <w:sz w:val="22"/>
          <w:szCs w:val="22"/>
        </w:rPr>
        <w:t>:</w:t>
      </w:r>
    </w:p>
    <w:p w14:paraId="01328301" w14:textId="690AC319" w:rsidR="00125892" w:rsidRDefault="00125892" w:rsidP="00125892">
      <w:pPr>
        <w:spacing w:line="240" w:lineRule="atLeast"/>
        <w:jc w:val="both"/>
        <w:rPr>
          <w:rFonts w:ascii="Fira Sans" w:hAnsi="Fira Sans"/>
          <w:bCs/>
          <w:sz w:val="22"/>
          <w:szCs w:val="22"/>
        </w:rPr>
      </w:pPr>
      <w:r w:rsidRPr="00125892">
        <w:rPr>
          <w:rFonts w:ascii="Fira Sans" w:hAnsi="Fira Sans"/>
          <w:bCs/>
          <w:sz w:val="22"/>
          <w:szCs w:val="22"/>
        </w:rPr>
        <w:t>Czy Zamawiający w części nr 14 dopuści:</w:t>
      </w:r>
    </w:p>
    <w:p w14:paraId="5CEB94EF" w14:textId="7531BA3C" w:rsidR="006F1600" w:rsidRPr="00125892" w:rsidRDefault="006F1600" w:rsidP="00125892">
      <w:pPr>
        <w:spacing w:line="240" w:lineRule="atLeast"/>
        <w:jc w:val="both"/>
        <w:rPr>
          <w:rFonts w:ascii="Fira Sans" w:hAnsi="Fira Sans"/>
          <w:bCs/>
          <w:sz w:val="22"/>
          <w:szCs w:val="22"/>
        </w:rPr>
      </w:pPr>
      <w:r w:rsidRPr="006F1600">
        <w:rPr>
          <w:rFonts w:ascii="Fira Sans" w:hAnsi="Fira Sans"/>
          <w:bCs/>
          <w:sz w:val="22"/>
          <w:szCs w:val="22"/>
        </w:rPr>
        <w:t xml:space="preserve">Poz. 10 worek jednoczęściowy z filtrem z zapinką, przezroczysty, do ileostomii poza </w:t>
      </w:r>
      <w:proofErr w:type="spellStart"/>
      <w:r w:rsidRPr="006F1600">
        <w:rPr>
          <w:rFonts w:ascii="Fira Sans" w:hAnsi="Fira Sans"/>
          <w:bCs/>
          <w:sz w:val="22"/>
          <w:szCs w:val="22"/>
        </w:rPr>
        <w:t>stomią</w:t>
      </w:r>
      <w:proofErr w:type="spellEnd"/>
      <w:r w:rsidRPr="006F1600">
        <w:rPr>
          <w:rFonts w:ascii="Fira Sans" w:hAnsi="Fira Sans"/>
          <w:bCs/>
          <w:sz w:val="22"/>
          <w:szCs w:val="22"/>
        </w:rPr>
        <w:t xml:space="preserve"> wklęsłą, w dolnej części posiada otwór, służący do opróżniania treści jelitowej bez koniczno-</w:t>
      </w:r>
      <w:proofErr w:type="spellStart"/>
      <w:r w:rsidRPr="006F1600">
        <w:rPr>
          <w:rFonts w:ascii="Fira Sans" w:hAnsi="Fira Sans"/>
          <w:bCs/>
          <w:sz w:val="22"/>
          <w:szCs w:val="22"/>
        </w:rPr>
        <w:t>ści</w:t>
      </w:r>
      <w:proofErr w:type="spellEnd"/>
      <w:r w:rsidRPr="006F1600">
        <w:rPr>
          <w:rFonts w:ascii="Fira Sans" w:hAnsi="Fira Sans"/>
          <w:bCs/>
          <w:sz w:val="22"/>
          <w:szCs w:val="22"/>
        </w:rPr>
        <w:t xml:space="preserve"> odklejania worka od skóry, zabezpieczony plastikową zapinką zintegrowaną z workiem, zamykany na rzep, od strony ciała pokryty delikatną </w:t>
      </w:r>
      <w:proofErr w:type="spellStart"/>
      <w:r w:rsidRPr="006F1600">
        <w:rPr>
          <w:rFonts w:ascii="Fira Sans" w:hAnsi="Fira Sans"/>
          <w:bCs/>
          <w:sz w:val="22"/>
          <w:szCs w:val="22"/>
        </w:rPr>
        <w:t>fizeliną</w:t>
      </w:r>
      <w:proofErr w:type="spellEnd"/>
      <w:r w:rsidRPr="006F1600">
        <w:rPr>
          <w:rFonts w:ascii="Fira Sans" w:hAnsi="Fira Sans"/>
          <w:bCs/>
          <w:sz w:val="22"/>
          <w:szCs w:val="22"/>
        </w:rPr>
        <w:t>, rozmiar do docięcia 10-76 mm</w:t>
      </w:r>
    </w:p>
    <w:p w14:paraId="2CFFA28B" w14:textId="4C9F8E92" w:rsidR="00125892" w:rsidRDefault="00125892" w:rsidP="00125892">
      <w:pPr>
        <w:spacing w:line="240" w:lineRule="atLeast"/>
        <w:jc w:val="both"/>
        <w:rPr>
          <w:rFonts w:ascii="Fira Sans" w:hAnsi="Fira Sans"/>
          <w:b/>
          <w:sz w:val="22"/>
          <w:szCs w:val="22"/>
        </w:rPr>
      </w:pPr>
      <w:r w:rsidRPr="00125892">
        <w:rPr>
          <w:rFonts w:ascii="Fira Sans" w:hAnsi="Fira Sans"/>
          <w:b/>
          <w:sz w:val="22"/>
          <w:szCs w:val="22"/>
        </w:rPr>
        <w:t>Odp. Zamawiającego:</w:t>
      </w:r>
      <w:r w:rsidR="00B95573">
        <w:rPr>
          <w:rFonts w:ascii="Fira Sans" w:hAnsi="Fira Sans"/>
          <w:b/>
          <w:sz w:val="22"/>
          <w:szCs w:val="22"/>
        </w:rPr>
        <w:t xml:space="preserve"> </w:t>
      </w:r>
      <w:r w:rsidR="00B95573" w:rsidRPr="00B95573">
        <w:rPr>
          <w:rFonts w:ascii="Fira Sans" w:hAnsi="Fira Sans"/>
          <w:b/>
          <w:sz w:val="22"/>
          <w:szCs w:val="22"/>
        </w:rPr>
        <w:t>Zamawiający podtrzymuje treść SWZ.</w:t>
      </w:r>
    </w:p>
    <w:p w14:paraId="02B4999B" w14:textId="65757751" w:rsidR="00125892" w:rsidRDefault="00125892" w:rsidP="00125892">
      <w:pPr>
        <w:spacing w:line="240" w:lineRule="atLeast"/>
        <w:jc w:val="both"/>
        <w:rPr>
          <w:rFonts w:ascii="Fira Sans" w:hAnsi="Fira Sans"/>
          <w:b/>
          <w:sz w:val="22"/>
          <w:szCs w:val="22"/>
        </w:rPr>
      </w:pPr>
    </w:p>
    <w:p w14:paraId="59C64E13" w14:textId="516FFD0A" w:rsidR="00125892" w:rsidRPr="00125892" w:rsidRDefault="00125892" w:rsidP="00125892">
      <w:pPr>
        <w:spacing w:line="240" w:lineRule="atLeast"/>
        <w:jc w:val="both"/>
        <w:rPr>
          <w:rFonts w:ascii="Fira Sans" w:hAnsi="Fira Sans"/>
          <w:b/>
          <w:sz w:val="22"/>
          <w:szCs w:val="22"/>
        </w:rPr>
      </w:pPr>
      <w:r w:rsidRPr="00125892">
        <w:rPr>
          <w:rFonts w:ascii="Fira Sans" w:hAnsi="Fira Sans"/>
          <w:b/>
          <w:sz w:val="22"/>
          <w:szCs w:val="22"/>
        </w:rPr>
        <w:t xml:space="preserve">Pytanie nr </w:t>
      </w:r>
      <w:r>
        <w:rPr>
          <w:rFonts w:ascii="Fira Sans" w:hAnsi="Fira Sans"/>
          <w:b/>
          <w:sz w:val="22"/>
          <w:szCs w:val="22"/>
        </w:rPr>
        <w:t>6</w:t>
      </w:r>
      <w:r w:rsidRPr="00125892">
        <w:rPr>
          <w:rFonts w:ascii="Fira Sans" w:hAnsi="Fira Sans"/>
          <w:b/>
          <w:sz w:val="22"/>
          <w:szCs w:val="22"/>
        </w:rPr>
        <w:t>2:</w:t>
      </w:r>
    </w:p>
    <w:p w14:paraId="27AE060C" w14:textId="0FC297CC" w:rsidR="00125892" w:rsidRDefault="00125892" w:rsidP="00125892">
      <w:pPr>
        <w:spacing w:line="240" w:lineRule="atLeast"/>
        <w:jc w:val="both"/>
        <w:rPr>
          <w:rFonts w:ascii="Fira Sans" w:hAnsi="Fira Sans"/>
          <w:bCs/>
          <w:sz w:val="22"/>
          <w:szCs w:val="22"/>
        </w:rPr>
      </w:pPr>
      <w:r w:rsidRPr="00125892">
        <w:rPr>
          <w:rFonts w:ascii="Fira Sans" w:hAnsi="Fira Sans"/>
          <w:bCs/>
          <w:sz w:val="22"/>
          <w:szCs w:val="22"/>
        </w:rPr>
        <w:t>Czy Zamawiający w części nr 14 dopuści:</w:t>
      </w:r>
    </w:p>
    <w:p w14:paraId="3746144C" w14:textId="4F63E526" w:rsidR="006F1600" w:rsidRPr="00125892" w:rsidRDefault="006F1600" w:rsidP="00125892">
      <w:pPr>
        <w:spacing w:line="240" w:lineRule="atLeast"/>
        <w:jc w:val="both"/>
        <w:rPr>
          <w:rFonts w:ascii="Fira Sans" w:hAnsi="Fira Sans"/>
          <w:bCs/>
          <w:sz w:val="22"/>
          <w:szCs w:val="22"/>
        </w:rPr>
      </w:pPr>
      <w:r w:rsidRPr="006F1600">
        <w:rPr>
          <w:rFonts w:ascii="Fira Sans" w:hAnsi="Fira Sans"/>
          <w:bCs/>
          <w:sz w:val="22"/>
          <w:szCs w:val="22"/>
        </w:rPr>
        <w:t xml:space="preserve">Poz. 11 puder </w:t>
      </w:r>
      <w:proofErr w:type="spellStart"/>
      <w:r w:rsidRPr="006F1600">
        <w:rPr>
          <w:rFonts w:ascii="Fira Sans" w:hAnsi="Fira Sans"/>
          <w:bCs/>
          <w:sz w:val="22"/>
          <w:szCs w:val="22"/>
        </w:rPr>
        <w:t>stomijny</w:t>
      </w:r>
      <w:proofErr w:type="spellEnd"/>
      <w:r w:rsidRPr="006F1600">
        <w:rPr>
          <w:rFonts w:ascii="Fira Sans" w:hAnsi="Fira Sans"/>
          <w:bCs/>
          <w:sz w:val="22"/>
          <w:szCs w:val="22"/>
        </w:rPr>
        <w:t xml:space="preserve"> o właściwościach ochronnych, posiadający </w:t>
      </w:r>
      <w:proofErr w:type="spellStart"/>
      <w:r w:rsidRPr="006F1600">
        <w:rPr>
          <w:rFonts w:ascii="Fira Sans" w:hAnsi="Fira Sans"/>
          <w:bCs/>
          <w:sz w:val="22"/>
          <w:szCs w:val="22"/>
        </w:rPr>
        <w:t>hydrokoloidy</w:t>
      </w:r>
      <w:proofErr w:type="spellEnd"/>
      <w:r w:rsidRPr="006F1600">
        <w:rPr>
          <w:rFonts w:ascii="Fira Sans" w:hAnsi="Fira Sans"/>
          <w:bCs/>
          <w:sz w:val="22"/>
          <w:szCs w:val="22"/>
        </w:rPr>
        <w:t>, zapobiega-</w:t>
      </w:r>
      <w:proofErr w:type="spellStart"/>
      <w:r w:rsidRPr="006F1600">
        <w:rPr>
          <w:rFonts w:ascii="Fira Sans" w:hAnsi="Fira Sans"/>
          <w:bCs/>
          <w:sz w:val="22"/>
          <w:szCs w:val="22"/>
        </w:rPr>
        <w:t>jący</w:t>
      </w:r>
      <w:proofErr w:type="spellEnd"/>
      <w:r w:rsidRPr="006F1600">
        <w:rPr>
          <w:rFonts w:ascii="Fira Sans" w:hAnsi="Fira Sans"/>
          <w:bCs/>
          <w:sz w:val="22"/>
          <w:szCs w:val="22"/>
        </w:rPr>
        <w:t xml:space="preserve"> powstawaniu powikłań skóry wokół </w:t>
      </w:r>
      <w:proofErr w:type="spellStart"/>
      <w:r w:rsidRPr="006F1600">
        <w:rPr>
          <w:rFonts w:ascii="Fira Sans" w:hAnsi="Fira Sans"/>
          <w:bCs/>
          <w:sz w:val="22"/>
          <w:szCs w:val="22"/>
        </w:rPr>
        <w:t>stomii</w:t>
      </w:r>
      <w:proofErr w:type="spellEnd"/>
      <w:r w:rsidRPr="006F1600">
        <w:rPr>
          <w:rFonts w:ascii="Fira Sans" w:hAnsi="Fira Sans"/>
          <w:bCs/>
          <w:sz w:val="22"/>
          <w:szCs w:val="22"/>
        </w:rPr>
        <w:t>, 25 g.</w:t>
      </w:r>
    </w:p>
    <w:p w14:paraId="666F5E7B" w14:textId="03D1ECD6" w:rsidR="00125892" w:rsidRDefault="00125892" w:rsidP="00125892">
      <w:pPr>
        <w:spacing w:line="240" w:lineRule="atLeast"/>
        <w:jc w:val="both"/>
        <w:rPr>
          <w:rFonts w:ascii="Fira Sans" w:hAnsi="Fira Sans"/>
          <w:b/>
          <w:sz w:val="22"/>
          <w:szCs w:val="22"/>
        </w:rPr>
      </w:pPr>
      <w:r w:rsidRPr="00125892">
        <w:rPr>
          <w:rFonts w:ascii="Fira Sans" w:hAnsi="Fira Sans"/>
          <w:b/>
          <w:sz w:val="22"/>
          <w:szCs w:val="22"/>
        </w:rPr>
        <w:t>Odp. Zamawiającego:</w:t>
      </w:r>
      <w:r w:rsidR="00B95573">
        <w:rPr>
          <w:rFonts w:ascii="Fira Sans" w:hAnsi="Fira Sans"/>
          <w:b/>
          <w:sz w:val="22"/>
          <w:szCs w:val="22"/>
        </w:rPr>
        <w:t xml:space="preserve"> </w:t>
      </w:r>
      <w:r w:rsidR="00B95573" w:rsidRPr="00B95573">
        <w:rPr>
          <w:rFonts w:ascii="Fira Sans" w:hAnsi="Fira Sans"/>
          <w:b/>
          <w:sz w:val="22"/>
          <w:szCs w:val="22"/>
        </w:rPr>
        <w:t>Zamawiający podtrzymuje treść SWZ.</w:t>
      </w:r>
    </w:p>
    <w:p w14:paraId="39469003" w14:textId="630F9A88" w:rsidR="00125892" w:rsidRDefault="00125892" w:rsidP="00125892">
      <w:pPr>
        <w:spacing w:line="240" w:lineRule="atLeast"/>
        <w:jc w:val="both"/>
        <w:rPr>
          <w:rFonts w:ascii="Fira Sans" w:hAnsi="Fira Sans"/>
          <w:b/>
          <w:sz w:val="22"/>
          <w:szCs w:val="22"/>
        </w:rPr>
      </w:pPr>
    </w:p>
    <w:p w14:paraId="5EB89672" w14:textId="445C7367" w:rsidR="00125892" w:rsidRPr="00125892" w:rsidRDefault="00125892" w:rsidP="00125892">
      <w:pPr>
        <w:spacing w:line="240" w:lineRule="atLeast"/>
        <w:jc w:val="both"/>
        <w:rPr>
          <w:rFonts w:ascii="Fira Sans" w:hAnsi="Fira Sans"/>
          <w:b/>
          <w:sz w:val="22"/>
          <w:szCs w:val="22"/>
        </w:rPr>
      </w:pPr>
      <w:r w:rsidRPr="00125892">
        <w:rPr>
          <w:rFonts w:ascii="Fira Sans" w:hAnsi="Fira Sans"/>
          <w:b/>
          <w:sz w:val="22"/>
          <w:szCs w:val="22"/>
        </w:rPr>
        <w:t xml:space="preserve">Pytanie nr </w:t>
      </w:r>
      <w:r>
        <w:rPr>
          <w:rFonts w:ascii="Fira Sans" w:hAnsi="Fira Sans"/>
          <w:b/>
          <w:sz w:val="22"/>
          <w:szCs w:val="22"/>
        </w:rPr>
        <w:t>63</w:t>
      </w:r>
      <w:r w:rsidRPr="00125892">
        <w:rPr>
          <w:rFonts w:ascii="Fira Sans" w:hAnsi="Fira Sans"/>
          <w:b/>
          <w:sz w:val="22"/>
          <w:szCs w:val="22"/>
        </w:rPr>
        <w:t>:</w:t>
      </w:r>
    </w:p>
    <w:p w14:paraId="6A707352" w14:textId="465AC2DD" w:rsidR="00125892" w:rsidRDefault="00125892" w:rsidP="00125892">
      <w:pPr>
        <w:spacing w:line="240" w:lineRule="atLeast"/>
        <w:jc w:val="both"/>
        <w:rPr>
          <w:rFonts w:ascii="Fira Sans" w:hAnsi="Fira Sans"/>
          <w:bCs/>
          <w:sz w:val="22"/>
          <w:szCs w:val="22"/>
        </w:rPr>
      </w:pPr>
      <w:r w:rsidRPr="00125892">
        <w:rPr>
          <w:rFonts w:ascii="Fira Sans" w:hAnsi="Fira Sans"/>
          <w:bCs/>
          <w:sz w:val="22"/>
          <w:szCs w:val="22"/>
        </w:rPr>
        <w:t>Czy Zamawiający w części nr 14 dopuści:</w:t>
      </w:r>
    </w:p>
    <w:p w14:paraId="22F26CE2" w14:textId="148B918D" w:rsidR="006F1600" w:rsidRPr="00125892" w:rsidRDefault="006F1600" w:rsidP="00125892">
      <w:pPr>
        <w:spacing w:line="240" w:lineRule="atLeast"/>
        <w:jc w:val="both"/>
        <w:rPr>
          <w:rFonts w:ascii="Fira Sans" w:hAnsi="Fira Sans"/>
          <w:bCs/>
          <w:sz w:val="22"/>
          <w:szCs w:val="22"/>
        </w:rPr>
      </w:pPr>
      <w:r w:rsidRPr="006F1600">
        <w:rPr>
          <w:rFonts w:ascii="Fira Sans" w:hAnsi="Fira Sans"/>
          <w:bCs/>
          <w:sz w:val="22"/>
          <w:szCs w:val="22"/>
        </w:rPr>
        <w:t xml:space="preserve">Poz. 12 pasta </w:t>
      </w:r>
      <w:proofErr w:type="spellStart"/>
      <w:r w:rsidRPr="006F1600">
        <w:rPr>
          <w:rFonts w:ascii="Fira Sans" w:hAnsi="Fira Sans"/>
          <w:bCs/>
          <w:sz w:val="22"/>
          <w:szCs w:val="22"/>
        </w:rPr>
        <w:t>stomijna</w:t>
      </w:r>
      <w:proofErr w:type="spellEnd"/>
      <w:r w:rsidRPr="006F1600">
        <w:rPr>
          <w:rFonts w:ascii="Fira Sans" w:hAnsi="Fira Sans"/>
          <w:bCs/>
          <w:sz w:val="22"/>
          <w:szCs w:val="22"/>
        </w:rPr>
        <w:t xml:space="preserve">, 60 g, wykonana z materiału </w:t>
      </w:r>
      <w:proofErr w:type="spellStart"/>
      <w:r w:rsidRPr="006F1600">
        <w:rPr>
          <w:rFonts w:ascii="Fira Sans" w:hAnsi="Fira Sans"/>
          <w:bCs/>
          <w:sz w:val="22"/>
          <w:szCs w:val="22"/>
        </w:rPr>
        <w:t>hydrokoloidowego</w:t>
      </w:r>
      <w:proofErr w:type="spellEnd"/>
      <w:r w:rsidRPr="006F1600">
        <w:rPr>
          <w:rFonts w:ascii="Fira Sans" w:hAnsi="Fira Sans"/>
          <w:bCs/>
          <w:sz w:val="22"/>
          <w:szCs w:val="22"/>
        </w:rPr>
        <w:t xml:space="preserve">, posiadająca </w:t>
      </w:r>
      <w:proofErr w:type="spellStart"/>
      <w:r w:rsidRPr="006F1600">
        <w:rPr>
          <w:rFonts w:ascii="Fira Sans" w:hAnsi="Fira Sans"/>
          <w:bCs/>
          <w:sz w:val="22"/>
          <w:szCs w:val="22"/>
        </w:rPr>
        <w:t>właści-wości</w:t>
      </w:r>
      <w:proofErr w:type="spellEnd"/>
      <w:r w:rsidRPr="006F1600">
        <w:rPr>
          <w:rFonts w:ascii="Fira Sans" w:hAnsi="Fira Sans"/>
          <w:bCs/>
          <w:sz w:val="22"/>
          <w:szCs w:val="22"/>
        </w:rPr>
        <w:t xml:space="preserve"> </w:t>
      </w:r>
      <w:proofErr w:type="spellStart"/>
      <w:r w:rsidRPr="006F1600">
        <w:rPr>
          <w:rFonts w:ascii="Fira Sans" w:hAnsi="Fira Sans"/>
          <w:bCs/>
          <w:sz w:val="22"/>
          <w:szCs w:val="22"/>
        </w:rPr>
        <w:t>ochronnę</w:t>
      </w:r>
      <w:proofErr w:type="spellEnd"/>
      <w:r w:rsidRPr="006F1600">
        <w:rPr>
          <w:rFonts w:ascii="Fira Sans" w:hAnsi="Fira Sans"/>
          <w:bCs/>
          <w:sz w:val="22"/>
          <w:szCs w:val="22"/>
        </w:rPr>
        <w:t xml:space="preserve"> na skórę wokół </w:t>
      </w:r>
      <w:proofErr w:type="spellStart"/>
      <w:r w:rsidRPr="006F1600">
        <w:rPr>
          <w:rFonts w:ascii="Fira Sans" w:hAnsi="Fira Sans"/>
          <w:bCs/>
          <w:sz w:val="22"/>
          <w:szCs w:val="22"/>
        </w:rPr>
        <w:t>stomii</w:t>
      </w:r>
      <w:proofErr w:type="spellEnd"/>
      <w:r w:rsidRPr="006F1600">
        <w:rPr>
          <w:rFonts w:ascii="Fira Sans" w:hAnsi="Fira Sans"/>
          <w:bCs/>
          <w:sz w:val="22"/>
          <w:szCs w:val="22"/>
        </w:rPr>
        <w:t xml:space="preserve">, wypełnia nierówności i fałdy zapewniając lepsze przyleganie płytki </w:t>
      </w:r>
      <w:proofErr w:type="spellStart"/>
      <w:r w:rsidRPr="006F1600">
        <w:rPr>
          <w:rFonts w:ascii="Fira Sans" w:hAnsi="Fira Sans"/>
          <w:bCs/>
          <w:sz w:val="22"/>
          <w:szCs w:val="22"/>
        </w:rPr>
        <w:t>stomijnej</w:t>
      </w:r>
      <w:proofErr w:type="spellEnd"/>
    </w:p>
    <w:p w14:paraId="68A82C45" w14:textId="5D8288A7" w:rsidR="00125892" w:rsidRDefault="00125892" w:rsidP="00125892">
      <w:pPr>
        <w:spacing w:line="240" w:lineRule="atLeast"/>
        <w:jc w:val="both"/>
        <w:rPr>
          <w:rFonts w:ascii="Fira Sans" w:hAnsi="Fira Sans"/>
          <w:b/>
          <w:sz w:val="22"/>
          <w:szCs w:val="22"/>
        </w:rPr>
      </w:pPr>
      <w:r w:rsidRPr="00125892">
        <w:rPr>
          <w:rFonts w:ascii="Fira Sans" w:hAnsi="Fira Sans"/>
          <w:b/>
          <w:sz w:val="22"/>
          <w:szCs w:val="22"/>
        </w:rPr>
        <w:t>Odp. Zamawiającego:</w:t>
      </w:r>
      <w:r w:rsidR="00B95573">
        <w:rPr>
          <w:rFonts w:ascii="Fira Sans" w:hAnsi="Fira Sans"/>
          <w:b/>
          <w:sz w:val="22"/>
          <w:szCs w:val="22"/>
        </w:rPr>
        <w:t xml:space="preserve"> </w:t>
      </w:r>
      <w:r w:rsidR="00B95573" w:rsidRPr="00B95573">
        <w:rPr>
          <w:rFonts w:ascii="Fira Sans" w:hAnsi="Fira Sans"/>
          <w:b/>
          <w:sz w:val="22"/>
          <w:szCs w:val="22"/>
        </w:rPr>
        <w:t>Zamawiający podtrzymuje treść SWZ.</w:t>
      </w:r>
    </w:p>
    <w:p w14:paraId="63728671" w14:textId="3B9C8C65" w:rsidR="00125892" w:rsidRDefault="00125892" w:rsidP="00125892">
      <w:pPr>
        <w:spacing w:line="240" w:lineRule="atLeast"/>
        <w:jc w:val="both"/>
        <w:rPr>
          <w:rFonts w:ascii="Fira Sans" w:hAnsi="Fira Sans"/>
          <w:b/>
          <w:sz w:val="22"/>
          <w:szCs w:val="22"/>
        </w:rPr>
      </w:pPr>
    </w:p>
    <w:p w14:paraId="5B8C9E70" w14:textId="20B71402" w:rsidR="00125892" w:rsidRPr="00125892" w:rsidRDefault="00125892" w:rsidP="00125892">
      <w:pPr>
        <w:spacing w:line="240" w:lineRule="atLeast"/>
        <w:jc w:val="both"/>
        <w:rPr>
          <w:rFonts w:ascii="Fira Sans" w:hAnsi="Fira Sans"/>
          <w:b/>
          <w:sz w:val="22"/>
          <w:szCs w:val="22"/>
        </w:rPr>
      </w:pPr>
      <w:r w:rsidRPr="00125892">
        <w:rPr>
          <w:rFonts w:ascii="Fira Sans" w:hAnsi="Fira Sans"/>
          <w:b/>
          <w:sz w:val="22"/>
          <w:szCs w:val="22"/>
        </w:rPr>
        <w:t xml:space="preserve">Pytanie nr </w:t>
      </w:r>
      <w:r>
        <w:rPr>
          <w:rFonts w:ascii="Fira Sans" w:hAnsi="Fira Sans"/>
          <w:b/>
          <w:sz w:val="22"/>
          <w:szCs w:val="22"/>
        </w:rPr>
        <w:t>64</w:t>
      </w:r>
      <w:r w:rsidRPr="00125892">
        <w:rPr>
          <w:rFonts w:ascii="Fira Sans" w:hAnsi="Fira Sans"/>
          <w:b/>
          <w:sz w:val="22"/>
          <w:szCs w:val="22"/>
        </w:rPr>
        <w:t>:</w:t>
      </w:r>
    </w:p>
    <w:p w14:paraId="3CA70DC6" w14:textId="495B8D2A" w:rsidR="00125892" w:rsidRDefault="00125892" w:rsidP="00125892">
      <w:pPr>
        <w:spacing w:line="240" w:lineRule="atLeast"/>
        <w:jc w:val="both"/>
        <w:rPr>
          <w:rFonts w:ascii="Fira Sans" w:hAnsi="Fira Sans"/>
          <w:bCs/>
          <w:sz w:val="22"/>
          <w:szCs w:val="22"/>
        </w:rPr>
      </w:pPr>
      <w:r w:rsidRPr="00125892">
        <w:rPr>
          <w:rFonts w:ascii="Fira Sans" w:hAnsi="Fira Sans"/>
          <w:bCs/>
          <w:sz w:val="22"/>
          <w:szCs w:val="22"/>
        </w:rPr>
        <w:t>Czy Zamawiający w części nr 14 dopuści:</w:t>
      </w:r>
    </w:p>
    <w:p w14:paraId="58434DE9" w14:textId="531353DE" w:rsidR="006F1600" w:rsidRPr="00125892" w:rsidRDefault="006F1600" w:rsidP="00125892">
      <w:pPr>
        <w:spacing w:line="240" w:lineRule="atLeast"/>
        <w:jc w:val="both"/>
        <w:rPr>
          <w:rFonts w:ascii="Fira Sans" w:hAnsi="Fira Sans"/>
          <w:bCs/>
          <w:sz w:val="22"/>
          <w:szCs w:val="22"/>
        </w:rPr>
      </w:pPr>
      <w:r w:rsidRPr="006F1600">
        <w:rPr>
          <w:rFonts w:ascii="Fira Sans" w:hAnsi="Fira Sans"/>
          <w:bCs/>
          <w:sz w:val="22"/>
          <w:szCs w:val="22"/>
        </w:rPr>
        <w:t xml:space="preserve">Poz. 13 worek do irygacji (pojemnik na wodę), worek o pojemności 2 l, z rurką ok. 90 cm. oraz stożek (wygięta końcówka) do umieszczania w </w:t>
      </w:r>
      <w:proofErr w:type="spellStart"/>
      <w:r w:rsidRPr="006F1600">
        <w:rPr>
          <w:rFonts w:ascii="Fira Sans" w:hAnsi="Fira Sans"/>
          <w:bCs/>
          <w:sz w:val="22"/>
          <w:szCs w:val="22"/>
        </w:rPr>
        <w:t>stomii</w:t>
      </w:r>
      <w:proofErr w:type="spellEnd"/>
      <w:r w:rsidRPr="006F1600">
        <w:rPr>
          <w:rFonts w:ascii="Fira Sans" w:hAnsi="Fira Sans"/>
          <w:bCs/>
          <w:sz w:val="22"/>
          <w:szCs w:val="22"/>
        </w:rPr>
        <w:t xml:space="preserve"> z rurką ok. 40 cm do podpięcia do worka do irygacji</w:t>
      </w:r>
    </w:p>
    <w:p w14:paraId="7FC2D561" w14:textId="1123EDA5" w:rsidR="00125892" w:rsidRDefault="00125892" w:rsidP="00125892">
      <w:pPr>
        <w:spacing w:line="240" w:lineRule="atLeast"/>
        <w:jc w:val="both"/>
        <w:rPr>
          <w:rFonts w:ascii="Fira Sans" w:hAnsi="Fira Sans"/>
          <w:b/>
          <w:sz w:val="22"/>
          <w:szCs w:val="22"/>
        </w:rPr>
      </w:pPr>
      <w:r w:rsidRPr="00125892">
        <w:rPr>
          <w:rFonts w:ascii="Fira Sans" w:hAnsi="Fira Sans"/>
          <w:b/>
          <w:sz w:val="22"/>
          <w:szCs w:val="22"/>
        </w:rPr>
        <w:t>Odp. Zamawiającego:</w:t>
      </w:r>
      <w:r w:rsidR="00B95573">
        <w:rPr>
          <w:rFonts w:ascii="Fira Sans" w:hAnsi="Fira Sans"/>
          <w:b/>
          <w:sz w:val="22"/>
          <w:szCs w:val="22"/>
        </w:rPr>
        <w:t xml:space="preserve"> </w:t>
      </w:r>
      <w:r w:rsidR="00B95573" w:rsidRPr="00B95573">
        <w:rPr>
          <w:rFonts w:ascii="Fira Sans" w:hAnsi="Fira Sans"/>
          <w:b/>
          <w:sz w:val="22"/>
          <w:szCs w:val="22"/>
        </w:rPr>
        <w:t>Zamawiający podtrzymuje treść SWZ.</w:t>
      </w:r>
    </w:p>
    <w:p w14:paraId="04ADC905" w14:textId="33EA1FA9" w:rsidR="00125892" w:rsidRDefault="00125892" w:rsidP="00125892">
      <w:pPr>
        <w:spacing w:line="240" w:lineRule="atLeast"/>
        <w:jc w:val="both"/>
        <w:rPr>
          <w:rFonts w:ascii="Fira Sans" w:hAnsi="Fira Sans"/>
          <w:b/>
          <w:sz w:val="22"/>
          <w:szCs w:val="22"/>
        </w:rPr>
      </w:pPr>
    </w:p>
    <w:p w14:paraId="37CD6F09" w14:textId="5F298189" w:rsidR="00F47380" w:rsidRDefault="00F47380" w:rsidP="00125892">
      <w:pPr>
        <w:spacing w:line="240" w:lineRule="atLeast"/>
        <w:jc w:val="both"/>
        <w:rPr>
          <w:rFonts w:ascii="Fira Sans" w:hAnsi="Fira Sans"/>
          <w:b/>
          <w:sz w:val="22"/>
          <w:szCs w:val="22"/>
        </w:rPr>
      </w:pPr>
      <w:r>
        <w:rPr>
          <w:rFonts w:ascii="Fira Sans" w:hAnsi="Fira Sans"/>
          <w:b/>
          <w:sz w:val="22"/>
          <w:szCs w:val="22"/>
        </w:rPr>
        <w:t xml:space="preserve"> </w:t>
      </w:r>
    </w:p>
    <w:p w14:paraId="19018C3A" w14:textId="527F3CD6" w:rsidR="00125892" w:rsidRPr="00125892" w:rsidRDefault="00125892" w:rsidP="00125892">
      <w:pPr>
        <w:spacing w:line="240" w:lineRule="atLeast"/>
        <w:jc w:val="both"/>
        <w:rPr>
          <w:rFonts w:ascii="Fira Sans" w:hAnsi="Fira Sans"/>
          <w:b/>
          <w:sz w:val="22"/>
          <w:szCs w:val="22"/>
        </w:rPr>
      </w:pPr>
      <w:r w:rsidRPr="00125892">
        <w:rPr>
          <w:rFonts w:ascii="Fira Sans" w:hAnsi="Fira Sans"/>
          <w:b/>
          <w:sz w:val="22"/>
          <w:szCs w:val="22"/>
        </w:rPr>
        <w:t>Pytanie nr</w:t>
      </w:r>
      <w:r>
        <w:rPr>
          <w:rFonts w:ascii="Fira Sans" w:hAnsi="Fira Sans"/>
          <w:b/>
          <w:sz w:val="22"/>
          <w:szCs w:val="22"/>
        </w:rPr>
        <w:t xml:space="preserve"> 65</w:t>
      </w:r>
      <w:r w:rsidRPr="00125892">
        <w:rPr>
          <w:rFonts w:ascii="Fira Sans" w:hAnsi="Fira Sans"/>
          <w:b/>
          <w:sz w:val="22"/>
          <w:szCs w:val="22"/>
        </w:rPr>
        <w:t>:</w:t>
      </w:r>
    </w:p>
    <w:p w14:paraId="6B6D4963" w14:textId="278552FA" w:rsidR="00125892" w:rsidRDefault="00125892" w:rsidP="00125892">
      <w:pPr>
        <w:spacing w:line="240" w:lineRule="atLeast"/>
        <w:jc w:val="both"/>
        <w:rPr>
          <w:rFonts w:ascii="Fira Sans" w:hAnsi="Fira Sans"/>
          <w:bCs/>
          <w:sz w:val="22"/>
          <w:szCs w:val="22"/>
        </w:rPr>
      </w:pPr>
      <w:r w:rsidRPr="00125892">
        <w:rPr>
          <w:rFonts w:ascii="Fira Sans" w:hAnsi="Fira Sans"/>
          <w:bCs/>
          <w:sz w:val="22"/>
          <w:szCs w:val="22"/>
        </w:rPr>
        <w:t>Czy Zamawiający w części nr 14 dopuści:</w:t>
      </w:r>
    </w:p>
    <w:p w14:paraId="40CD06CE" w14:textId="7FC66305" w:rsidR="006F1600" w:rsidRPr="00125892" w:rsidRDefault="006F1600" w:rsidP="00125892">
      <w:pPr>
        <w:spacing w:line="240" w:lineRule="atLeast"/>
        <w:jc w:val="both"/>
        <w:rPr>
          <w:rFonts w:ascii="Fira Sans" w:hAnsi="Fira Sans"/>
          <w:bCs/>
          <w:sz w:val="22"/>
          <w:szCs w:val="22"/>
        </w:rPr>
      </w:pPr>
      <w:r w:rsidRPr="006F1600">
        <w:rPr>
          <w:rFonts w:ascii="Fira Sans" w:hAnsi="Fira Sans"/>
          <w:bCs/>
          <w:sz w:val="22"/>
          <w:szCs w:val="22"/>
        </w:rPr>
        <w:t xml:space="preserve">Poz. 13 zestaw do irygacji – w zestawie worek </w:t>
      </w:r>
      <w:proofErr w:type="spellStart"/>
      <w:r w:rsidRPr="006F1600">
        <w:rPr>
          <w:rFonts w:ascii="Fira Sans" w:hAnsi="Fira Sans"/>
          <w:bCs/>
          <w:sz w:val="22"/>
          <w:szCs w:val="22"/>
        </w:rPr>
        <w:t>j.w</w:t>
      </w:r>
      <w:proofErr w:type="spellEnd"/>
      <w:r w:rsidRPr="006F1600">
        <w:rPr>
          <w:rFonts w:ascii="Fira Sans" w:hAnsi="Fira Sans"/>
          <w:bCs/>
          <w:sz w:val="22"/>
          <w:szCs w:val="22"/>
        </w:rPr>
        <w:t xml:space="preserve">., (wyposażony w termometr wskazujący temperaturę wody, regulator upływu wody) stożek (wygięta końcówka) </w:t>
      </w:r>
      <w:proofErr w:type="spellStart"/>
      <w:r w:rsidRPr="006F1600">
        <w:rPr>
          <w:rFonts w:ascii="Fira Sans" w:hAnsi="Fira Sans"/>
          <w:bCs/>
          <w:sz w:val="22"/>
          <w:szCs w:val="22"/>
        </w:rPr>
        <w:t>j.w</w:t>
      </w:r>
      <w:proofErr w:type="spellEnd"/>
      <w:r w:rsidRPr="006F1600">
        <w:rPr>
          <w:rFonts w:ascii="Fira Sans" w:hAnsi="Fira Sans"/>
          <w:bCs/>
          <w:sz w:val="22"/>
          <w:szCs w:val="22"/>
        </w:rPr>
        <w:t>., rękaw 60 mm – 2 sztuki, płytka mocująca do paska + pasek mocujący</w:t>
      </w:r>
    </w:p>
    <w:p w14:paraId="5C6C435E" w14:textId="42D8BAD2" w:rsidR="00125892" w:rsidRDefault="00125892" w:rsidP="00125892">
      <w:pPr>
        <w:spacing w:line="240" w:lineRule="atLeast"/>
        <w:jc w:val="both"/>
        <w:rPr>
          <w:rFonts w:ascii="Fira Sans" w:hAnsi="Fira Sans"/>
          <w:b/>
          <w:sz w:val="22"/>
          <w:szCs w:val="22"/>
        </w:rPr>
      </w:pPr>
      <w:r w:rsidRPr="00125892">
        <w:rPr>
          <w:rFonts w:ascii="Fira Sans" w:hAnsi="Fira Sans"/>
          <w:b/>
          <w:sz w:val="22"/>
          <w:szCs w:val="22"/>
        </w:rPr>
        <w:lastRenderedPageBreak/>
        <w:t>Odp. Zamawiającego:</w:t>
      </w:r>
      <w:r w:rsidR="00B95573">
        <w:rPr>
          <w:rFonts w:ascii="Fira Sans" w:hAnsi="Fira Sans"/>
          <w:b/>
          <w:sz w:val="22"/>
          <w:szCs w:val="22"/>
        </w:rPr>
        <w:t xml:space="preserve"> </w:t>
      </w:r>
      <w:r w:rsidR="00B95573" w:rsidRPr="00B95573">
        <w:rPr>
          <w:rFonts w:ascii="Fira Sans" w:hAnsi="Fira Sans"/>
          <w:b/>
          <w:sz w:val="22"/>
          <w:szCs w:val="22"/>
        </w:rPr>
        <w:t>Zamawiający podtrzymuje treść SWZ.</w:t>
      </w:r>
    </w:p>
    <w:p w14:paraId="2C0B61D1" w14:textId="4BB4689D" w:rsidR="00125892" w:rsidRDefault="00125892" w:rsidP="00125892">
      <w:pPr>
        <w:spacing w:line="240" w:lineRule="atLeast"/>
        <w:jc w:val="both"/>
        <w:rPr>
          <w:rFonts w:ascii="Fira Sans" w:hAnsi="Fira Sans"/>
          <w:b/>
          <w:sz w:val="22"/>
          <w:szCs w:val="22"/>
        </w:rPr>
      </w:pPr>
    </w:p>
    <w:p w14:paraId="781B03C2" w14:textId="52D04916" w:rsidR="00125892" w:rsidRPr="00125892" w:rsidRDefault="00125892" w:rsidP="00125892">
      <w:pPr>
        <w:spacing w:line="240" w:lineRule="atLeast"/>
        <w:jc w:val="both"/>
        <w:rPr>
          <w:rFonts w:ascii="Fira Sans" w:hAnsi="Fira Sans"/>
          <w:b/>
          <w:sz w:val="22"/>
          <w:szCs w:val="22"/>
        </w:rPr>
      </w:pPr>
      <w:r w:rsidRPr="00125892">
        <w:rPr>
          <w:rFonts w:ascii="Fira Sans" w:hAnsi="Fira Sans"/>
          <w:b/>
          <w:sz w:val="22"/>
          <w:szCs w:val="22"/>
        </w:rPr>
        <w:t xml:space="preserve">Pytanie nr </w:t>
      </w:r>
      <w:r>
        <w:rPr>
          <w:rFonts w:ascii="Fira Sans" w:hAnsi="Fira Sans"/>
          <w:b/>
          <w:sz w:val="22"/>
          <w:szCs w:val="22"/>
        </w:rPr>
        <w:t>66</w:t>
      </w:r>
      <w:r w:rsidRPr="00125892">
        <w:rPr>
          <w:rFonts w:ascii="Fira Sans" w:hAnsi="Fira Sans"/>
          <w:b/>
          <w:sz w:val="22"/>
          <w:szCs w:val="22"/>
        </w:rPr>
        <w:t>:</w:t>
      </w:r>
    </w:p>
    <w:p w14:paraId="3F6C124D" w14:textId="78D1BDE9" w:rsidR="00125892" w:rsidRDefault="00125892" w:rsidP="00125892">
      <w:pPr>
        <w:spacing w:line="240" w:lineRule="atLeast"/>
        <w:jc w:val="both"/>
        <w:rPr>
          <w:rFonts w:ascii="Fira Sans" w:hAnsi="Fira Sans"/>
          <w:bCs/>
          <w:sz w:val="22"/>
          <w:szCs w:val="22"/>
        </w:rPr>
      </w:pPr>
      <w:r w:rsidRPr="00125892">
        <w:rPr>
          <w:rFonts w:ascii="Fira Sans" w:hAnsi="Fira Sans"/>
          <w:bCs/>
          <w:sz w:val="22"/>
          <w:szCs w:val="22"/>
        </w:rPr>
        <w:t>Czy Zamawiający w części nr 14 dopuści:</w:t>
      </w:r>
    </w:p>
    <w:p w14:paraId="216F80AB" w14:textId="3BA988E0" w:rsidR="006F1600" w:rsidRPr="00125892" w:rsidRDefault="006F1600" w:rsidP="00125892">
      <w:pPr>
        <w:spacing w:line="240" w:lineRule="atLeast"/>
        <w:jc w:val="both"/>
        <w:rPr>
          <w:rFonts w:ascii="Fira Sans" w:hAnsi="Fira Sans"/>
          <w:bCs/>
          <w:sz w:val="22"/>
          <w:szCs w:val="22"/>
        </w:rPr>
      </w:pPr>
      <w:r w:rsidRPr="006F1600">
        <w:rPr>
          <w:rFonts w:ascii="Fira Sans" w:hAnsi="Fira Sans"/>
          <w:bCs/>
          <w:sz w:val="22"/>
          <w:szCs w:val="22"/>
        </w:rPr>
        <w:t>Poz. 14 Zwracamy się z prośbą o wyłączenie pozycji 14 w celu zwiększenia konkurencyjno-</w:t>
      </w:r>
      <w:proofErr w:type="spellStart"/>
      <w:r w:rsidRPr="006F1600">
        <w:rPr>
          <w:rFonts w:ascii="Fira Sans" w:hAnsi="Fira Sans"/>
          <w:bCs/>
          <w:sz w:val="22"/>
          <w:szCs w:val="22"/>
        </w:rPr>
        <w:t>ści</w:t>
      </w:r>
      <w:proofErr w:type="spellEnd"/>
      <w:r w:rsidRPr="006F1600">
        <w:rPr>
          <w:rFonts w:ascii="Fira Sans" w:hAnsi="Fira Sans"/>
          <w:bCs/>
          <w:sz w:val="22"/>
          <w:szCs w:val="22"/>
        </w:rPr>
        <w:t xml:space="preserve"> i umożliwienia wystąpienia większej ilości oferentów</w:t>
      </w:r>
    </w:p>
    <w:p w14:paraId="631E3922" w14:textId="7904B339" w:rsidR="00125892" w:rsidRDefault="00125892" w:rsidP="00125892">
      <w:pPr>
        <w:spacing w:line="240" w:lineRule="atLeast"/>
        <w:jc w:val="both"/>
        <w:rPr>
          <w:rFonts w:ascii="Fira Sans" w:hAnsi="Fira Sans"/>
          <w:b/>
          <w:sz w:val="22"/>
          <w:szCs w:val="22"/>
        </w:rPr>
      </w:pPr>
      <w:r w:rsidRPr="00125892">
        <w:rPr>
          <w:rFonts w:ascii="Fira Sans" w:hAnsi="Fira Sans"/>
          <w:b/>
          <w:sz w:val="22"/>
          <w:szCs w:val="22"/>
        </w:rPr>
        <w:t>Odp. Zamawiającego:</w:t>
      </w:r>
      <w:r w:rsidR="00B95573">
        <w:rPr>
          <w:rFonts w:ascii="Fira Sans" w:hAnsi="Fira Sans"/>
          <w:b/>
          <w:sz w:val="22"/>
          <w:szCs w:val="22"/>
        </w:rPr>
        <w:t xml:space="preserve"> </w:t>
      </w:r>
      <w:r w:rsidR="00B95573" w:rsidRPr="00B95573">
        <w:rPr>
          <w:rFonts w:ascii="Fira Sans" w:hAnsi="Fira Sans"/>
          <w:b/>
          <w:sz w:val="22"/>
          <w:szCs w:val="22"/>
        </w:rPr>
        <w:t>Zamawiający podtrzymuje treść SWZ.</w:t>
      </w:r>
    </w:p>
    <w:p w14:paraId="7F88A69F" w14:textId="386D2CD4" w:rsidR="00125892" w:rsidRDefault="00125892" w:rsidP="00125892">
      <w:pPr>
        <w:spacing w:line="240" w:lineRule="atLeast"/>
        <w:jc w:val="both"/>
        <w:rPr>
          <w:rFonts w:ascii="Fira Sans" w:hAnsi="Fira Sans"/>
          <w:b/>
          <w:sz w:val="22"/>
          <w:szCs w:val="22"/>
        </w:rPr>
      </w:pPr>
    </w:p>
    <w:p w14:paraId="067483C1" w14:textId="4E4BFE2B" w:rsidR="00125892" w:rsidRPr="00125892" w:rsidRDefault="00125892" w:rsidP="00125892">
      <w:pPr>
        <w:spacing w:line="240" w:lineRule="atLeast"/>
        <w:jc w:val="both"/>
        <w:rPr>
          <w:rFonts w:ascii="Fira Sans" w:hAnsi="Fira Sans"/>
          <w:b/>
          <w:sz w:val="22"/>
          <w:szCs w:val="22"/>
        </w:rPr>
      </w:pPr>
      <w:r w:rsidRPr="00125892">
        <w:rPr>
          <w:rFonts w:ascii="Fira Sans" w:hAnsi="Fira Sans"/>
          <w:b/>
          <w:sz w:val="22"/>
          <w:szCs w:val="22"/>
        </w:rPr>
        <w:t xml:space="preserve">Pytanie nr </w:t>
      </w:r>
      <w:r>
        <w:rPr>
          <w:rFonts w:ascii="Fira Sans" w:hAnsi="Fira Sans"/>
          <w:b/>
          <w:sz w:val="22"/>
          <w:szCs w:val="22"/>
        </w:rPr>
        <w:t>67</w:t>
      </w:r>
      <w:r w:rsidRPr="00125892">
        <w:rPr>
          <w:rFonts w:ascii="Fira Sans" w:hAnsi="Fira Sans"/>
          <w:b/>
          <w:sz w:val="22"/>
          <w:szCs w:val="22"/>
        </w:rPr>
        <w:t>:</w:t>
      </w:r>
    </w:p>
    <w:p w14:paraId="55B1552C" w14:textId="445C7A15" w:rsidR="006F1600" w:rsidRPr="00125892" w:rsidRDefault="006F1600" w:rsidP="00125892">
      <w:pPr>
        <w:spacing w:line="240" w:lineRule="atLeast"/>
        <w:jc w:val="both"/>
        <w:rPr>
          <w:rFonts w:ascii="Fira Sans" w:hAnsi="Fira Sans"/>
          <w:bCs/>
          <w:sz w:val="22"/>
          <w:szCs w:val="22"/>
        </w:rPr>
      </w:pPr>
      <w:r w:rsidRPr="006F1600">
        <w:rPr>
          <w:rFonts w:ascii="Fira Sans" w:hAnsi="Fira Sans"/>
          <w:bCs/>
          <w:sz w:val="22"/>
          <w:szCs w:val="22"/>
        </w:rPr>
        <w:t xml:space="preserve">Czy Zamawiający dopuszcza składanie zamówień w pełnych opakowaniach handlowych (worki </w:t>
      </w:r>
      <w:proofErr w:type="spellStart"/>
      <w:r w:rsidRPr="006F1600">
        <w:rPr>
          <w:rFonts w:ascii="Fira Sans" w:hAnsi="Fira Sans"/>
          <w:bCs/>
          <w:sz w:val="22"/>
          <w:szCs w:val="22"/>
        </w:rPr>
        <w:t>stomijne</w:t>
      </w:r>
      <w:proofErr w:type="spellEnd"/>
      <w:r w:rsidRPr="006F1600">
        <w:rPr>
          <w:rFonts w:ascii="Fira Sans" w:hAnsi="Fira Sans"/>
          <w:bCs/>
          <w:sz w:val="22"/>
          <w:szCs w:val="22"/>
        </w:rPr>
        <w:t xml:space="preserve"> sterylne pakowane po 5 szt. w opakowaniu, mostki </w:t>
      </w:r>
      <w:proofErr w:type="spellStart"/>
      <w:r w:rsidRPr="006F1600">
        <w:rPr>
          <w:rFonts w:ascii="Fira Sans" w:hAnsi="Fira Sans"/>
          <w:bCs/>
          <w:sz w:val="22"/>
          <w:szCs w:val="22"/>
        </w:rPr>
        <w:t>stomijne</w:t>
      </w:r>
      <w:proofErr w:type="spellEnd"/>
      <w:r w:rsidRPr="006F1600">
        <w:rPr>
          <w:rFonts w:ascii="Fira Sans" w:hAnsi="Fira Sans"/>
          <w:bCs/>
          <w:sz w:val="22"/>
          <w:szCs w:val="22"/>
        </w:rPr>
        <w:t xml:space="preserve"> pakowane po 10 </w:t>
      </w:r>
      <w:proofErr w:type="spellStart"/>
      <w:r w:rsidRPr="006F1600">
        <w:rPr>
          <w:rFonts w:ascii="Fira Sans" w:hAnsi="Fira Sans"/>
          <w:bCs/>
          <w:sz w:val="22"/>
          <w:szCs w:val="22"/>
        </w:rPr>
        <w:t>szt</w:t>
      </w:r>
      <w:proofErr w:type="spellEnd"/>
      <w:r w:rsidRPr="006F1600">
        <w:rPr>
          <w:rFonts w:ascii="Fira Sans" w:hAnsi="Fira Sans"/>
          <w:bCs/>
          <w:sz w:val="22"/>
          <w:szCs w:val="22"/>
        </w:rPr>
        <w:t xml:space="preserve"> w opakowaniu handlowym)? </w:t>
      </w:r>
    </w:p>
    <w:p w14:paraId="4F5D9FA6" w14:textId="7CA008E5" w:rsidR="00125892" w:rsidRDefault="00125892" w:rsidP="00125892">
      <w:pPr>
        <w:spacing w:line="240" w:lineRule="atLeast"/>
        <w:jc w:val="both"/>
        <w:rPr>
          <w:rFonts w:ascii="Fira Sans" w:hAnsi="Fira Sans"/>
          <w:b/>
          <w:sz w:val="22"/>
          <w:szCs w:val="22"/>
        </w:rPr>
      </w:pPr>
      <w:r w:rsidRPr="00125892">
        <w:rPr>
          <w:rFonts w:ascii="Fira Sans" w:hAnsi="Fira Sans"/>
          <w:b/>
          <w:sz w:val="22"/>
          <w:szCs w:val="22"/>
        </w:rPr>
        <w:t>Odp. Zamawiającego:</w:t>
      </w:r>
      <w:r w:rsidR="0001283F">
        <w:rPr>
          <w:rFonts w:ascii="Fira Sans" w:hAnsi="Fira Sans"/>
          <w:b/>
          <w:sz w:val="22"/>
          <w:szCs w:val="22"/>
        </w:rPr>
        <w:t xml:space="preserve"> </w:t>
      </w:r>
      <w:r w:rsidR="0001283F" w:rsidRPr="0001283F">
        <w:rPr>
          <w:rFonts w:ascii="Fira Sans" w:hAnsi="Fira Sans"/>
          <w:b/>
          <w:sz w:val="22"/>
          <w:szCs w:val="22"/>
        </w:rPr>
        <w:t>Zamawiający podtrzymuje treść SWZ.</w:t>
      </w:r>
    </w:p>
    <w:p w14:paraId="124DD644" w14:textId="4F219A89" w:rsidR="00125892" w:rsidRDefault="00125892" w:rsidP="00125892">
      <w:pPr>
        <w:spacing w:line="240" w:lineRule="atLeast"/>
        <w:jc w:val="both"/>
        <w:rPr>
          <w:rFonts w:ascii="Fira Sans" w:hAnsi="Fira Sans"/>
          <w:b/>
          <w:sz w:val="22"/>
          <w:szCs w:val="22"/>
        </w:rPr>
      </w:pPr>
    </w:p>
    <w:p w14:paraId="57325D93" w14:textId="77777777" w:rsidR="00125892" w:rsidRDefault="00125892" w:rsidP="00125892">
      <w:pPr>
        <w:spacing w:line="240" w:lineRule="atLeast"/>
        <w:jc w:val="both"/>
        <w:rPr>
          <w:rFonts w:ascii="Fira Sans" w:hAnsi="Fira Sans"/>
          <w:b/>
          <w:sz w:val="22"/>
          <w:szCs w:val="22"/>
        </w:rPr>
      </w:pPr>
    </w:p>
    <w:p w14:paraId="0DA28504" w14:textId="77777777" w:rsidR="0025301E" w:rsidRDefault="0025301E" w:rsidP="0025301E">
      <w:pPr>
        <w:rPr>
          <w:rFonts w:ascii="Fira Sans" w:hAnsi="Fira Sans"/>
          <w:b/>
          <w:bCs/>
          <w:sz w:val="22"/>
          <w:szCs w:val="22"/>
        </w:rPr>
      </w:pPr>
    </w:p>
    <w:p w14:paraId="2ED5A233" w14:textId="77777777" w:rsidR="0025301E" w:rsidRPr="00880929" w:rsidRDefault="0025301E" w:rsidP="0025301E">
      <w:pPr>
        <w:rPr>
          <w:rFonts w:ascii="Fira Sans" w:hAnsi="Fira Sans"/>
          <w:b/>
          <w:bCs/>
          <w:sz w:val="22"/>
          <w:szCs w:val="22"/>
        </w:rPr>
      </w:pPr>
      <w:r w:rsidRPr="00B92EEF">
        <w:rPr>
          <w:rFonts w:ascii="Fira Sans" w:hAnsi="Fira Sans"/>
          <w:b/>
          <w:bCs/>
          <w:sz w:val="22"/>
          <w:szCs w:val="22"/>
        </w:rPr>
        <w:t>Prosimy o uwzględnienie w składanych ofertach wprowadzonych zmian.</w:t>
      </w:r>
    </w:p>
    <w:p w14:paraId="12DF4E6F" w14:textId="73067CB0" w:rsidR="0025301E" w:rsidRDefault="0025301E" w:rsidP="00075737">
      <w:pPr>
        <w:rPr>
          <w:rFonts w:ascii="Fira Sans" w:hAnsi="Fira Sans"/>
          <w:bCs/>
          <w:sz w:val="22"/>
          <w:szCs w:val="22"/>
        </w:rPr>
      </w:pPr>
    </w:p>
    <w:p w14:paraId="5AEA537D" w14:textId="159199B5" w:rsidR="008630D3" w:rsidRPr="00B217B3" w:rsidRDefault="008630D3" w:rsidP="00075737">
      <w:pPr>
        <w:rPr>
          <w:rFonts w:ascii="Fira Sans" w:hAnsi="Fira Sans"/>
          <w:bCs/>
          <w:sz w:val="22"/>
          <w:szCs w:val="22"/>
        </w:rPr>
      </w:pPr>
    </w:p>
    <w:sectPr w:rsidR="008630D3" w:rsidRPr="00B217B3" w:rsidSect="00782E91">
      <w:footerReference w:type="default" r:id="rId10"/>
      <w:headerReference w:type="first" r:id="rId11"/>
      <w:footerReference w:type="first" r:id="rId12"/>
      <w:pgSz w:w="11906" w:h="16838"/>
      <w:pgMar w:top="1417" w:right="1417" w:bottom="1417" w:left="1417" w:header="708" w:footer="11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980B7" w14:textId="77777777" w:rsidR="001D6890" w:rsidRDefault="001D6890" w:rsidP="00FD3C4E">
      <w:r>
        <w:separator/>
      </w:r>
    </w:p>
  </w:endnote>
  <w:endnote w:type="continuationSeparator" w:id="0">
    <w:p w14:paraId="48697855" w14:textId="77777777" w:rsidR="001D6890" w:rsidRDefault="001D6890" w:rsidP="00FD3C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MT">
    <w:panose1 w:val="00000000000000000000"/>
    <w:charset w:val="4D"/>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Fira Sans">
    <w:altName w:val="Fira Sans"/>
    <w:charset w:val="00"/>
    <w:family w:val="swiss"/>
    <w:pitch w:val="variable"/>
    <w:sig w:usb0="600002FF" w:usb1="00000001" w:usb2="00000000" w:usb3="00000000" w:csb0="0000019F" w:csb1="00000000"/>
  </w:font>
  <w:font w:name="Fira Sans Condensed">
    <w:charset w:val="00"/>
    <w:family w:val="swiss"/>
    <w:pitch w:val="variable"/>
    <w:sig w:usb0="600002FF" w:usb1="00000001" w:usb2="00000000" w:usb3="00000000" w:csb0="0000019F" w:csb1="00000000"/>
  </w:font>
  <w:font w:name="Fira Sans Condensed SemiBold">
    <w:charset w:val="00"/>
    <w:family w:val="swiss"/>
    <w:pitch w:val="variable"/>
    <w:sig w:usb0="600002FF" w:usb1="00000001" w:usb2="00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623E3" w14:textId="77777777" w:rsidR="002B27B6" w:rsidRDefault="002B27B6">
    <w:pPr>
      <w:pStyle w:val="Stopka"/>
      <w:jc w:val="right"/>
    </w:pPr>
    <w:r>
      <w:fldChar w:fldCharType="begin"/>
    </w:r>
    <w:r>
      <w:instrText xml:space="preserve"> PAGE   \* MERGEFORMAT </w:instrText>
    </w:r>
    <w:r>
      <w:fldChar w:fldCharType="separate"/>
    </w:r>
    <w:r w:rsidR="00C25B71">
      <w:rPr>
        <w:noProof/>
      </w:rPr>
      <w:t>9</w:t>
    </w:r>
    <w:r>
      <w:fldChar w:fldCharType="end"/>
    </w:r>
  </w:p>
  <w:p w14:paraId="266B7636" w14:textId="77777777" w:rsidR="00A805B0" w:rsidRPr="002B27B6" w:rsidRDefault="00A805B0" w:rsidP="002B27B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F6FAD" w14:textId="262FDD76" w:rsidR="00FF6EF5" w:rsidRPr="00EF00C8" w:rsidRDefault="002F67A7" w:rsidP="00F51266">
    <w:pPr>
      <w:pStyle w:val="NormalnyWeb"/>
      <w:spacing w:before="360" w:beforeAutospacing="0" w:after="0" w:afterAutospacing="0" w:line="360" w:lineRule="auto"/>
      <w:rPr>
        <w:rFonts w:ascii="Fira Sans Condensed" w:hAnsi="Fira Sans Condensed" w:cs="Arial"/>
        <w:sz w:val="14"/>
        <w:szCs w:val="14"/>
      </w:rPr>
    </w:pPr>
    <w:r>
      <w:rPr>
        <w:noProof/>
      </w:rPr>
      <mc:AlternateContent>
        <mc:Choice Requires="wps">
          <w:drawing>
            <wp:anchor distT="4294967295" distB="4294967295" distL="114300" distR="114300" simplePos="0" relativeHeight="251658752" behindDoc="0" locked="0" layoutInCell="1" allowOverlap="1" wp14:anchorId="50F9BC15" wp14:editId="2EB3A624">
              <wp:simplePos x="0" y="0"/>
              <wp:positionH relativeFrom="margin">
                <wp:posOffset>577</wp:posOffset>
              </wp:positionH>
              <wp:positionV relativeFrom="paragraph">
                <wp:posOffset>135255</wp:posOffset>
              </wp:positionV>
              <wp:extent cx="5725160" cy="0"/>
              <wp:effectExtent l="0" t="0" r="0" b="0"/>
              <wp:wrapNone/>
              <wp:docPr id="3" name="Łącznik prosty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5160" cy="0"/>
                      </a:xfrm>
                      <a:prstGeom prst="line">
                        <a:avLst/>
                      </a:prstGeom>
                      <a:noFill/>
                      <a:ln w="12700" cap="flat" cmpd="sng" algn="ctr">
                        <a:solidFill>
                          <a:srgbClr val="0069B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D67E288" id="Łącznik prosty 5" o:spid="_x0000_s1026" style="position:absolute;z-index:2516587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5pt,10.65pt" to="450.8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" strokecolor="#0069b4" strokeweight="1pt">
              <v:stroke joinstyle="miter"/>
              <o:lock v:ext="edit" shapetype="f"/>
              <w10:wrap anchorx="margin"/>
            </v:line>
          </w:pict>
        </mc:Fallback>
      </mc:AlternateContent>
    </w:r>
    <w:r w:rsidR="00FF6EF5">
      <w:rPr>
        <w:rFonts w:ascii="Fira Sans Condensed SemiBold" w:hAnsi="Fira Sans Condensed SemiBold" w:cs="Arial"/>
        <w:sz w:val="14"/>
        <w:szCs w:val="14"/>
      </w:rPr>
      <w:t>Wojewódzki Szpital Specjalistyczny im. Janusza Korczaka w Słupsku Sp. z o.o.</w:t>
    </w:r>
    <w:r w:rsidR="00FF6EF5" w:rsidRPr="00EF00C8">
      <w:rPr>
        <w:rFonts w:ascii="Fira Sans Condensed" w:hAnsi="Fira Sans Condensed" w:cs="Arial"/>
        <w:sz w:val="14"/>
        <w:szCs w:val="14"/>
      </w:rPr>
      <w:t xml:space="preserve"> | ul. </w:t>
    </w:r>
    <w:r w:rsidR="00FF6EF5">
      <w:rPr>
        <w:rFonts w:ascii="Fira Sans Condensed" w:hAnsi="Fira Sans Condensed" w:cs="Arial"/>
        <w:sz w:val="14"/>
        <w:szCs w:val="14"/>
      </w:rPr>
      <w:t xml:space="preserve">Hubalczyków 1 </w:t>
    </w:r>
    <w:r w:rsidR="00FF6EF5" w:rsidRPr="00EF00C8">
      <w:rPr>
        <w:rFonts w:ascii="Fira Sans Condensed" w:hAnsi="Fira Sans Condensed" w:cs="Arial"/>
        <w:sz w:val="14"/>
        <w:szCs w:val="14"/>
      </w:rPr>
      <w:t xml:space="preserve">| </w:t>
    </w:r>
    <w:r w:rsidR="00FF6EF5">
      <w:rPr>
        <w:rFonts w:ascii="Fira Sans Condensed" w:hAnsi="Fira Sans Condensed" w:cs="Arial"/>
        <w:sz w:val="14"/>
        <w:szCs w:val="14"/>
      </w:rPr>
      <w:t>76-200 Słupsk</w:t>
    </w:r>
    <w:r w:rsidR="00FF6EF5" w:rsidRPr="00EF00C8">
      <w:rPr>
        <w:rFonts w:ascii="Fira Sans Condensed" w:hAnsi="Fira Sans Condensed" w:cs="Arial"/>
        <w:sz w:val="14"/>
        <w:szCs w:val="14"/>
      </w:rPr>
      <w:t xml:space="preserve"> </w:t>
    </w:r>
    <w:r w:rsidR="00FF6EF5" w:rsidRPr="00EF00C8">
      <w:rPr>
        <w:rFonts w:ascii="Fira Sans Condensed" w:hAnsi="Fira Sans Condensed" w:cs="Arial"/>
        <w:sz w:val="14"/>
        <w:szCs w:val="14"/>
      </w:rPr>
      <w:br/>
      <w:t>tel. 5</w:t>
    </w:r>
    <w:r w:rsidR="00FF6EF5">
      <w:rPr>
        <w:rFonts w:ascii="Fira Sans Condensed" w:hAnsi="Fira Sans Condensed" w:cs="Arial"/>
        <w:sz w:val="14"/>
        <w:szCs w:val="14"/>
      </w:rPr>
      <w:t>9 84 60 670, 59 84 60 680</w:t>
    </w:r>
    <w:r w:rsidR="00FF6EF5" w:rsidRPr="00EF00C8">
      <w:rPr>
        <w:rFonts w:ascii="Fira Sans Condensed" w:hAnsi="Fira Sans Condensed" w:cs="Arial"/>
        <w:sz w:val="14"/>
        <w:szCs w:val="14"/>
      </w:rPr>
      <w:t xml:space="preserve"> | </w:t>
    </w:r>
    <w:hyperlink r:id="rId1" w:history="1">
      <w:r w:rsidR="00FF6EF5" w:rsidRPr="00122F83">
        <w:rPr>
          <w:rStyle w:val="Hipercze"/>
          <w:rFonts w:ascii="Fira Sans Condensed" w:hAnsi="Fira Sans Condensed" w:cs="Arial"/>
          <w:sz w:val="14"/>
          <w:szCs w:val="14"/>
        </w:rPr>
        <w:t>sekretariat@szpital.slupsk.pl</w:t>
      </w:r>
    </w:hyperlink>
    <w:r w:rsidR="00FF6EF5">
      <w:rPr>
        <w:rFonts w:ascii="Fira Sans Condensed" w:hAnsi="Fira Sans Condensed" w:cs="Arial"/>
        <w:sz w:val="14"/>
        <w:szCs w:val="14"/>
      </w:rPr>
      <w:t xml:space="preserve"> </w:t>
    </w:r>
    <w:r w:rsidR="00FF6EF5" w:rsidRPr="00EF00C8">
      <w:rPr>
        <w:rFonts w:ascii="Fira Sans Condensed" w:hAnsi="Fira Sans Condensed" w:cs="Arial"/>
        <w:sz w:val="14"/>
        <w:szCs w:val="14"/>
      </w:rPr>
      <w:t>l</w:t>
    </w:r>
    <w:r w:rsidR="00FF6EF5">
      <w:rPr>
        <w:rFonts w:ascii="Fira Sans Condensed" w:hAnsi="Fira Sans Condensed" w:cs="Arial"/>
        <w:sz w:val="14"/>
        <w:szCs w:val="14"/>
      </w:rPr>
      <w:t xml:space="preserve"> www.szpital.slupsk.pl</w:t>
    </w:r>
  </w:p>
  <w:p w14:paraId="505C2E4B" w14:textId="212F1470" w:rsidR="00771583" w:rsidRDefault="00FE5A27" w:rsidP="0001502B">
    <w:pPr>
      <w:pStyle w:val="Stopka"/>
      <w:jc w:val="right"/>
    </w:pPr>
    <w:r>
      <w:rPr>
        <w:noProof/>
      </w:rPr>
      <mc:AlternateContent>
        <mc:Choice Requires="wps">
          <w:drawing>
            <wp:anchor distT="4294967295" distB="4294967295" distL="114300" distR="114300" simplePos="0" relativeHeight="251657728" behindDoc="0" locked="0" layoutInCell="1" allowOverlap="1" wp14:anchorId="17B15EF4" wp14:editId="0C0F5187">
              <wp:simplePos x="0" y="0"/>
              <wp:positionH relativeFrom="column">
                <wp:posOffset>899795</wp:posOffset>
              </wp:positionH>
              <wp:positionV relativeFrom="paragraph">
                <wp:posOffset>9832339</wp:posOffset>
              </wp:positionV>
              <wp:extent cx="5725160" cy="0"/>
              <wp:effectExtent l="0" t="0" r="0" b="0"/>
              <wp:wrapNone/>
              <wp:docPr id="2" name="Łącznik prosty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5160" cy="0"/>
                      </a:xfrm>
                      <a:prstGeom prst="line">
                        <a:avLst/>
                      </a:prstGeom>
                      <a:noFill/>
                      <a:ln w="12700" cap="flat" cmpd="sng" algn="ctr">
                        <a:solidFill>
                          <a:srgbClr val="0069B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2D766D7" id="Łącznik prosty 5"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0.85pt,774.2pt" to="521.65pt,7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" strokecolor="#0069b4" strokeweight="1pt">
              <v:stroke joinstyle="miter"/>
              <o:lock v:ext="edit" shapetype="f"/>
            </v:line>
          </w:pict>
        </mc:Fallback>
      </mc:AlternateContent>
    </w:r>
    <w:r>
      <w:rPr>
        <w:noProof/>
      </w:rPr>
      <mc:AlternateContent>
        <mc:Choice Requires="wps">
          <w:drawing>
            <wp:anchor distT="4294967295" distB="4294967295" distL="114300" distR="114300" simplePos="0" relativeHeight="251656704" behindDoc="0" locked="0" layoutInCell="1" allowOverlap="1" wp14:anchorId="0A946AA5" wp14:editId="45EEC36E">
              <wp:simplePos x="0" y="0"/>
              <wp:positionH relativeFrom="column">
                <wp:posOffset>899795</wp:posOffset>
              </wp:positionH>
              <wp:positionV relativeFrom="paragraph">
                <wp:posOffset>9832339</wp:posOffset>
              </wp:positionV>
              <wp:extent cx="5725160" cy="0"/>
              <wp:effectExtent l="0" t="0" r="0" b="0"/>
              <wp:wrapNone/>
              <wp:docPr id="5" name="Łącznik prosty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5160" cy="0"/>
                      </a:xfrm>
                      <a:prstGeom prst="line">
                        <a:avLst/>
                      </a:prstGeom>
                      <a:noFill/>
                      <a:ln w="12700" cap="flat" cmpd="sng" algn="ctr">
                        <a:solidFill>
                          <a:srgbClr val="0069B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D49589A" id="Łącznik prosty 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0.85pt,774.2pt" to="521.65pt,7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" strokecolor="#0069b4" strokeweight="1pt">
              <v:stroke joinstyle="miter"/>
              <o:lock v:ext="edit" shapetype="f"/>
            </v:line>
          </w:pict>
        </mc:Fallback>
      </mc:AlternateContent>
    </w:r>
  </w:p>
  <w:p w14:paraId="7B68C30B" w14:textId="77777777" w:rsidR="00771583" w:rsidRDefault="00771583" w:rsidP="0001502B">
    <w:pPr>
      <w:pStyle w:val="Stopka"/>
      <w:jc w:val="right"/>
    </w:pPr>
  </w:p>
  <w:p w14:paraId="7D0F67FE" w14:textId="77777777" w:rsidR="00793F20" w:rsidRPr="00D03E86" w:rsidRDefault="00793F20" w:rsidP="00D03E8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329FC" w14:textId="77777777" w:rsidR="001D6890" w:rsidRDefault="001D6890" w:rsidP="00FD3C4E">
      <w:r>
        <w:separator/>
      </w:r>
    </w:p>
  </w:footnote>
  <w:footnote w:type="continuationSeparator" w:id="0">
    <w:p w14:paraId="6EAB9E29" w14:textId="77777777" w:rsidR="001D6890" w:rsidRDefault="001D6890" w:rsidP="00FD3C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3CB7F" w14:textId="0973DF63" w:rsidR="00F1678D" w:rsidRPr="00C560B4" w:rsidRDefault="00FE5A27" w:rsidP="00C560B4">
    <w:pPr>
      <w:pStyle w:val="Nagwek"/>
    </w:pPr>
    <w:r w:rsidRPr="00D75F6D">
      <w:rPr>
        <w:noProof/>
      </w:rPr>
      <w:drawing>
        <wp:inline distT="0" distB="0" distL="0" distR="0" wp14:anchorId="73CAEF9A" wp14:editId="1AB76A40">
          <wp:extent cx="3571875" cy="3619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l="4559" t="25084" r="4890" b="26532"/>
                  <a:stretch>
                    <a:fillRect/>
                  </a:stretch>
                </pic:blipFill>
                <pic:spPr bwMode="auto">
                  <a:xfrm>
                    <a:off x="0" y="0"/>
                    <a:ext cx="3571875" cy="361950"/>
                  </a:xfrm>
                  <a:prstGeom prst="rect">
                    <a:avLst/>
                  </a:prstGeom>
                  <a:noFill/>
                  <a:ln>
                    <a:noFill/>
                  </a:ln>
                </pic:spPr>
              </pic:pic>
            </a:graphicData>
          </a:graphic>
        </wp:inline>
      </w:drawing>
    </w:r>
    <w:r w:rsidR="00C560B4" w:rsidRPr="007F6D88">
      <w:rPr>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A3174A8"/>
    <w:multiLevelType w:val="hybridMultilevel"/>
    <w:tmpl w:val="555EA60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3"/>
    <w:multiLevelType w:val="multilevel"/>
    <w:tmpl w:val="00000003"/>
    <w:name w:val="WW8Num3"/>
    <w:lvl w:ilvl="0">
      <w:start w:val="1"/>
      <w:numFmt w:val="decimal"/>
      <w:lvlText w:val="%1."/>
      <w:lvlJc w:val="left"/>
      <w:pPr>
        <w:tabs>
          <w:tab w:val="num" w:pos="720"/>
        </w:tabs>
        <w:ind w:left="720" w:hanging="360"/>
      </w:pPr>
      <w:rPr>
        <w:rFonts w:ascii="Times New Roman" w:eastAsia="ArialMT" w:hAnsi="Times New Roman" w:cs="Times New Roman"/>
        <w:b w:val="0"/>
        <w:bCs w:val="0"/>
        <w:i w:val="0"/>
        <w:iCs w:val="0"/>
        <w:caps w:val="0"/>
        <w:smallCaps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9"/>
    <w:multiLevelType w:val="singleLevel"/>
    <w:tmpl w:val="00000009"/>
    <w:lvl w:ilvl="0">
      <w:start w:val="1"/>
      <w:numFmt w:val="decimal"/>
      <w:lvlText w:val="%1)"/>
      <w:lvlJc w:val="left"/>
      <w:pPr>
        <w:tabs>
          <w:tab w:val="num" w:pos="360"/>
        </w:tabs>
        <w:ind w:left="360" w:hanging="360"/>
      </w:pPr>
    </w:lvl>
  </w:abstractNum>
  <w:abstractNum w:abstractNumId="3" w15:restartNumberingAfterBreak="0">
    <w:nsid w:val="0000000F"/>
    <w:multiLevelType w:val="multilevel"/>
    <w:tmpl w:val="0000000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18F03E2"/>
    <w:multiLevelType w:val="hybridMultilevel"/>
    <w:tmpl w:val="4394FA8C"/>
    <w:lvl w:ilvl="0" w:tplc="E6CCCD8C">
      <w:start w:val="6"/>
      <w:numFmt w:val="decimal"/>
      <w:lvlText w:val="%1."/>
      <w:lvlJc w:val="left"/>
      <w:pPr>
        <w:ind w:left="120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52B7929"/>
    <w:multiLevelType w:val="hybridMultilevel"/>
    <w:tmpl w:val="FCB42D1E"/>
    <w:lvl w:ilvl="0" w:tplc="2F32F582">
      <w:start w:val="8"/>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6F04A79"/>
    <w:multiLevelType w:val="hybridMultilevel"/>
    <w:tmpl w:val="75B2B0AC"/>
    <w:lvl w:ilvl="0" w:tplc="B894B0A4">
      <w:start w:val="5"/>
      <w:numFmt w:val="decimal"/>
      <w:lvlText w:val="%1."/>
      <w:lvlJc w:val="left"/>
      <w:pPr>
        <w:ind w:left="120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0096872"/>
    <w:multiLevelType w:val="hybridMultilevel"/>
    <w:tmpl w:val="68C60C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02D50B0"/>
    <w:multiLevelType w:val="hybridMultilevel"/>
    <w:tmpl w:val="E5AC960A"/>
    <w:lvl w:ilvl="0" w:tplc="BC04664C">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DCD7649"/>
    <w:multiLevelType w:val="hybridMultilevel"/>
    <w:tmpl w:val="2C42577E"/>
    <w:lvl w:ilvl="0" w:tplc="154C7564">
      <w:start w:val="1"/>
      <w:numFmt w:val="decimal"/>
      <w:lvlText w:val="%1."/>
      <w:lvlJc w:val="left"/>
      <w:pPr>
        <w:ind w:left="1211" w:hanging="360"/>
      </w:pPr>
      <w:rPr>
        <w:rFonts w:hint="default"/>
        <w:b w:val="0"/>
        <w:bCs/>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0" w15:restartNumberingAfterBreak="0">
    <w:nsid w:val="24435F38"/>
    <w:multiLevelType w:val="hybridMultilevel"/>
    <w:tmpl w:val="76C6F0B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25741546"/>
    <w:multiLevelType w:val="hybridMultilevel"/>
    <w:tmpl w:val="9C2A8B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7E0739D"/>
    <w:multiLevelType w:val="hybridMultilevel"/>
    <w:tmpl w:val="68C60C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87C53E2"/>
    <w:multiLevelType w:val="hybridMultilevel"/>
    <w:tmpl w:val="68C60C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C4917BE"/>
    <w:multiLevelType w:val="hybridMultilevel"/>
    <w:tmpl w:val="FD3EF3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32E2732"/>
    <w:multiLevelType w:val="hybridMultilevel"/>
    <w:tmpl w:val="C0842C7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637192C"/>
    <w:multiLevelType w:val="hybridMultilevel"/>
    <w:tmpl w:val="68C60C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D703393"/>
    <w:multiLevelType w:val="hybridMultilevel"/>
    <w:tmpl w:val="853495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D9010C4"/>
    <w:multiLevelType w:val="hybridMultilevel"/>
    <w:tmpl w:val="9788A986"/>
    <w:lvl w:ilvl="0" w:tplc="9474A468">
      <w:start w:val="2"/>
      <w:numFmt w:val="decimal"/>
      <w:lvlText w:val="%1."/>
      <w:lvlJc w:val="left"/>
      <w:pPr>
        <w:ind w:left="540" w:hanging="360"/>
      </w:p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19" w15:restartNumberingAfterBreak="0">
    <w:nsid w:val="458958E6"/>
    <w:multiLevelType w:val="hybridMultilevel"/>
    <w:tmpl w:val="68CAA9E8"/>
    <w:lvl w:ilvl="0" w:tplc="87EE2DE2">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6614B4D"/>
    <w:multiLevelType w:val="hybridMultilevel"/>
    <w:tmpl w:val="D27A28D4"/>
    <w:lvl w:ilvl="0" w:tplc="CD54B14A">
      <w:start w:val="1"/>
      <w:numFmt w:val="decimal"/>
      <w:lvlText w:val="%1."/>
      <w:lvlJc w:val="left"/>
      <w:pPr>
        <w:tabs>
          <w:tab w:val="num" w:pos="720"/>
        </w:tabs>
        <w:ind w:left="720" w:hanging="360"/>
      </w:pPr>
      <w:rPr>
        <w:b/>
        <w:i w:val="0"/>
      </w:rPr>
    </w:lvl>
    <w:lvl w:ilvl="1" w:tplc="04150001">
      <w:start w:val="1"/>
      <w:numFmt w:val="bullet"/>
      <w:lvlText w:val=""/>
      <w:lvlJc w:val="left"/>
      <w:pPr>
        <w:tabs>
          <w:tab w:val="num" w:pos="1440"/>
        </w:tabs>
        <w:ind w:left="1440" w:hanging="360"/>
      </w:pPr>
      <w:rPr>
        <w:rFonts w:ascii="Symbol" w:hAnsi="Symbol" w:hint="default"/>
        <w:b/>
        <w:i w:val="0"/>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1" w15:restartNumberingAfterBreak="0">
    <w:nsid w:val="475845B5"/>
    <w:multiLevelType w:val="hybridMultilevel"/>
    <w:tmpl w:val="F64A2A1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2" w15:restartNumberingAfterBreak="0">
    <w:nsid w:val="48CD17B6"/>
    <w:multiLevelType w:val="hybridMultilevel"/>
    <w:tmpl w:val="F44219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8F23E3A"/>
    <w:multiLevelType w:val="hybridMultilevel"/>
    <w:tmpl w:val="1FB2416A"/>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4" w15:restartNumberingAfterBreak="0">
    <w:nsid w:val="499D4CD2"/>
    <w:multiLevelType w:val="hybridMultilevel"/>
    <w:tmpl w:val="006A47F8"/>
    <w:lvl w:ilvl="0" w:tplc="55646DF4">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CBB7648"/>
    <w:multiLevelType w:val="hybridMultilevel"/>
    <w:tmpl w:val="68C60C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5487B94"/>
    <w:multiLevelType w:val="hybridMultilevel"/>
    <w:tmpl w:val="E5AC960A"/>
    <w:lvl w:ilvl="0" w:tplc="BC04664C">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8DD61EF"/>
    <w:multiLevelType w:val="hybridMultilevel"/>
    <w:tmpl w:val="D59A0DF0"/>
    <w:lvl w:ilvl="0" w:tplc="04150011">
      <w:start w:val="1"/>
      <w:numFmt w:val="decimal"/>
      <w:lvlText w:val="%1)"/>
      <w:lvlJc w:val="left"/>
      <w:pPr>
        <w:ind w:left="1200" w:hanging="360"/>
      </w:p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28" w15:restartNumberingAfterBreak="0">
    <w:nsid w:val="5AC04C21"/>
    <w:multiLevelType w:val="hybridMultilevel"/>
    <w:tmpl w:val="701EB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0B0F74"/>
    <w:multiLevelType w:val="hybridMultilevel"/>
    <w:tmpl w:val="1FB2416A"/>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0" w15:restartNumberingAfterBreak="0">
    <w:nsid w:val="64E502E3"/>
    <w:multiLevelType w:val="hybridMultilevel"/>
    <w:tmpl w:val="D59A0DF0"/>
    <w:lvl w:ilvl="0" w:tplc="04150011">
      <w:start w:val="1"/>
      <w:numFmt w:val="decimal"/>
      <w:lvlText w:val="%1)"/>
      <w:lvlJc w:val="left"/>
      <w:pPr>
        <w:ind w:left="1200" w:hanging="360"/>
      </w:p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31" w15:restartNumberingAfterBreak="0">
    <w:nsid w:val="657802E4"/>
    <w:multiLevelType w:val="hybridMultilevel"/>
    <w:tmpl w:val="067E8C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8B10E11"/>
    <w:multiLevelType w:val="hybridMultilevel"/>
    <w:tmpl w:val="3F2A79F4"/>
    <w:lvl w:ilvl="0" w:tplc="E11C71B2">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C6E0684"/>
    <w:multiLevelType w:val="hybridMultilevel"/>
    <w:tmpl w:val="68C60C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E451484"/>
    <w:multiLevelType w:val="hybridMultilevel"/>
    <w:tmpl w:val="5D585D82"/>
    <w:lvl w:ilvl="0" w:tplc="E6CCCD8C">
      <w:start w:val="6"/>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0862251"/>
    <w:multiLevelType w:val="hybridMultilevel"/>
    <w:tmpl w:val="8DC404B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1675E7E"/>
    <w:multiLevelType w:val="hybridMultilevel"/>
    <w:tmpl w:val="56268370"/>
    <w:lvl w:ilvl="0" w:tplc="0374B18A">
      <w:start w:val="2"/>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3414840"/>
    <w:multiLevelType w:val="hybridMultilevel"/>
    <w:tmpl w:val="24AE96E2"/>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15:restartNumberingAfterBreak="0">
    <w:nsid w:val="74E07CC7"/>
    <w:multiLevelType w:val="hybridMultilevel"/>
    <w:tmpl w:val="52C25F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AD16B0A"/>
    <w:multiLevelType w:val="hybridMultilevel"/>
    <w:tmpl w:val="093E02EE"/>
    <w:lvl w:ilvl="0" w:tplc="B12A0F1E">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C587E6A"/>
    <w:multiLevelType w:val="hybridMultilevel"/>
    <w:tmpl w:val="48A2C6BC"/>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7"/>
  </w:num>
  <w:num w:numId="2">
    <w:abstractNumId w:val="31"/>
  </w:num>
  <w:num w:numId="3">
    <w:abstractNumId w:val="39"/>
  </w:num>
  <w:num w:numId="4">
    <w:abstractNumId w:val="22"/>
  </w:num>
  <w:num w:numId="5">
    <w:abstractNumId w:val="19"/>
  </w:num>
  <w:num w:numId="6">
    <w:abstractNumId w:val="11"/>
  </w:num>
  <w:num w:numId="7">
    <w:abstractNumId w:val="36"/>
  </w:num>
  <w:num w:numId="8">
    <w:abstractNumId w:val="21"/>
  </w:num>
  <w:num w:numId="9">
    <w:abstractNumId w:val="29"/>
  </w:num>
  <w:num w:numId="10">
    <w:abstractNumId w:val="27"/>
  </w:num>
  <w:num w:numId="11">
    <w:abstractNumId w:val="24"/>
  </w:num>
  <w:num w:numId="12">
    <w:abstractNumId w:val="4"/>
  </w:num>
  <w:num w:numId="13">
    <w:abstractNumId w:val="6"/>
  </w:num>
  <w:num w:numId="14">
    <w:abstractNumId w:val="34"/>
  </w:num>
  <w:num w:numId="15">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8"/>
  </w:num>
  <w:num w:numId="18">
    <w:abstractNumId w:val="5"/>
  </w:num>
  <w:num w:numId="19">
    <w:abstractNumId w:val="26"/>
  </w:num>
  <w:num w:numId="20">
    <w:abstractNumId w:val="23"/>
  </w:num>
  <w:num w:numId="21">
    <w:abstractNumId w:val="30"/>
  </w:num>
  <w:num w:numId="22">
    <w:abstractNumId w:val="38"/>
  </w:num>
  <w:num w:numId="23">
    <w:abstractNumId w:val="17"/>
  </w:num>
  <w:num w:numId="24">
    <w:abstractNumId w:val="9"/>
  </w:num>
  <w:num w:numId="25">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3"/>
  </w:num>
  <w:num w:numId="28">
    <w:abstractNumId w:val="14"/>
  </w:num>
  <w:num w:numId="29">
    <w:abstractNumId w:val="15"/>
  </w:num>
  <w:num w:numId="30">
    <w:abstractNumId w:val="12"/>
  </w:num>
  <w:num w:numId="31">
    <w:abstractNumId w:val="25"/>
  </w:num>
  <w:num w:numId="32">
    <w:abstractNumId w:val="7"/>
  </w:num>
  <w:num w:numId="33">
    <w:abstractNumId w:val="13"/>
  </w:num>
  <w:num w:numId="34">
    <w:abstractNumId w:val="33"/>
  </w:num>
  <w:num w:numId="35">
    <w:abstractNumId w:val="16"/>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num>
  <w:num w:numId="38">
    <w:abstractNumId w:val="35"/>
  </w:num>
  <w:num w:numId="39">
    <w:abstractNumId w:val="28"/>
  </w:num>
  <w:num w:numId="40">
    <w:abstractNumId w:val="1"/>
  </w:num>
  <w:num w:numId="41">
    <w:abstractNumId w:val="40"/>
  </w:num>
  <w:num w:numId="4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6EB"/>
    <w:rsid w:val="000000F9"/>
    <w:rsid w:val="00000C46"/>
    <w:rsid w:val="00002CF2"/>
    <w:rsid w:val="000041FF"/>
    <w:rsid w:val="00005DCA"/>
    <w:rsid w:val="00007AAE"/>
    <w:rsid w:val="0001283F"/>
    <w:rsid w:val="00013F16"/>
    <w:rsid w:val="00014815"/>
    <w:rsid w:val="00014D46"/>
    <w:rsid w:val="0001502B"/>
    <w:rsid w:val="000159E4"/>
    <w:rsid w:val="00016433"/>
    <w:rsid w:val="000168B6"/>
    <w:rsid w:val="00021ABC"/>
    <w:rsid w:val="0002215A"/>
    <w:rsid w:val="00022375"/>
    <w:rsid w:val="00025AE5"/>
    <w:rsid w:val="00025B79"/>
    <w:rsid w:val="00025DD0"/>
    <w:rsid w:val="00026100"/>
    <w:rsid w:val="000273D8"/>
    <w:rsid w:val="000310DF"/>
    <w:rsid w:val="000311AD"/>
    <w:rsid w:val="000327C7"/>
    <w:rsid w:val="00033896"/>
    <w:rsid w:val="00033B64"/>
    <w:rsid w:val="00034B22"/>
    <w:rsid w:val="000420C8"/>
    <w:rsid w:val="00042A0D"/>
    <w:rsid w:val="0004399F"/>
    <w:rsid w:val="00043AED"/>
    <w:rsid w:val="00044810"/>
    <w:rsid w:val="0004538C"/>
    <w:rsid w:val="00047EAD"/>
    <w:rsid w:val="0005083C"/>
    <w:rsid w:val="000510D6"/>
    <w:rsid w:val="0005128B"/>
    <w:rsid w:val="00051311"/>
    <w:rsid w:val="0005137C"/>
    <w:rsid w:val="00053FDA"/>
    <w:rsid w:val="0005530C"/>
    <w:rsid w:val="00056CE8"/>
    <w:rsid w:val="00060007"/>
    <w:rsid w:val="00060AC6"/>
    <w:rsid w:val="00060DB0"/>
    <w:rsid w:val="00063165"/>
    <w:rsid w:val="000653E0"/>
    <w:rsid w:val="0006578C"/>
    <w:rsid w:val="00065994"/>
    <w:rsid w:val="000668B6"/>
    <w:rsid w:val="00066D23"/>
    <w:rsid w:val="00067E47"/>
    <w:rsid w:val="00073191"/>
    <w:rsid w:val="00074D33"/>
    <w:rsid w:val="00075737"/>
    <w:rsid w:val="000758F3"/>
    <w:rsid w:val="000811FF"/>
    <w:rsid w:val="000812CD"/>
    <w:rsid w:val="000813AF"/>
    <w:rsid w:val="00082591"/>
    <w:rsid w:val="000837A6"/>
    <w:rsid w:val="000856BB"/>
    <w:rsid w:val="0008733B"/>
    <w:rsid w:val="000873CA"/>
    <w:rsid w:val="00087603"/>
    <w:rsid w:val="000912CE"/>
    <w:rsid w:val="000914AE"/>
    <w:rsid w:val="00091B42"/>
    <w:rsid w:val="0009243C"/>
    <w:rsid w:val="000928EB"/>
    <w:rsid w:val="00093AE3"/>
    <w:rsid w:val="0009445C"/>
    <w:rsid w:val="00095C71"/>
    <w:rsid w:val="000965D9"/>
    <w:rsid w:val="000A0A7C"/>
    <w:rsid w:val="000A0D97"/>
    <w:rsid w:val="000A1E0F"/>
    <w:rsid w:val="000A3CD5"/>
    <w:rsid w:val="000A4FD6"/>
    <w:rsid w:val="000A551B"/>
    <w:rsid w:val="000A5B77"/>
    <w:rsid w:val="000A5BEB"/>
    <w:rsid w:val="000A5D00"/>
    <w:rsid w:val="000A5E62"/>
    <w:rsid w:val="000B7285"/>
    <w:rsid w:val="000C0A70"/>
    <w:rsid w:val="000C0B95"/>
    <w:rsid w:val="000C1077"/>
    <w:rsid w:val="000C23E7"/>
    <w:rsid w:val="000C2DCB"/>
    <w:rsid w:val="000C3488"/>
    <w:rsid w:val="000C365C"/>
    <w:rsid w:val="000C44C8"/>
    <w:rsid w:val="000C49FF"/>
    <w:rsid w:val="000C5723"/>
    <w:rsid w:val="000C7D8F"/>
    <w:rsid w:val="000D097E"/>
    <w:rsid w:val="000D14CE"/>
    <w:rsid w:val="000D179E"/>
    <w:rsid w:val="000D21F3"/>
    <w:rsid w:val="000D25B0"/>
    <w:rsid w:val="000D7070"/>
    <w:rsid w:val="000D7FA5"/>
    <w:rsid w:val="000E11E7"/>
    <w:rsid w:val="000E1E84"/>
    <w:rsid w:val="000E4848"/>
    <w:rsid w:val="000E4D57"/>
    <w:rsid w:val="000E5E2F"/>
    <w:rsid w:val="000F1975"/>
    <w:rsid w:val="000F1A66"/>
    <w:rsid w:val="000F1F6F"/>
    <w:rsid w:val="000F20E3"/>
    <w:rsid w:val="000F2D71"/>
    <w:rsid w:val="000F3FB2"/>
    <w:rsid w:val="000F5F23"/>
    <w:rsid w:val="000F6240"/>
    <w:rsid w:val="00100986"/>
    <w:rsid w:val="00102162"/>
    <w:rsid w:val="00102749"/>
    <w:rsid w:val="00104D5C"/>
    <w:rsid w:val="00104EE4"/>
    <w:rsid w:val="00106F88"/>
    <w:rsid w:val="0010756D"/>
    <w:rsid w:val="00111068"/>
    <w:rsid w:val="00111190"/>
    <w:rsid w:val="00113204"/>
    <w:rsid w:val="0011382D"/>
    <w:rsid w:val="00116D6A"/>
    <w:rsid w:val="001170D1"/>
    <w:rsid w:val="00122B2C"/>
    <w:rsid w:val="00123338"/>
    <w:rsid w:val="001238E3"/>
    <w:rsid w:val="00125892"/>
    <w:rsid w:val="00127786"/>
    <w:rsid w:val="00133F88"/>
    <w:rsid w:val="00134585"/>
    <w:rsid w:val="00135EEF"/>
    <w:rsid w:val="0013606D"/>
    <w:rsid w:val="00141BAB"/>
    <w:rsid w:val="001421DB"/>
    <w:rsid w:val="00145B40"/>
    <w:rsid w:val="00145B74"/>
    <w:rsid w:val="00145B8F"/>
    <w:rsid w:val="00146FCE"/>
    <w:rsid w:val="00150355"/>
    <w:rsid w:val="00154944"/>
    <w:rsid w:val="00156C27"/>
    <w:rsid w:val="001570B0"/>
    <w:rsid w:val="00157551"/>
    <w:rsid w:val="00157811"/>
    <w:rsid w:val="00161604"/>
    <w:rsid w:val="001635D8"/>
    <w:rsid w:val="00163B0F"/>
    <w:rsid w:val="00165808"/>
    <w:rsid w:val="00165DD4"/>
    <w:rsid w:val="001668AB"/>
    <w:rsid w:val="001741CD"/>
    <w:rsid w:val="001775A4"/>
    <w:rsid w:val="00180851"/>
    <w:rsid w:val="00182473"/>
    <w:rsid w:val="001826C9"/>
    <w:rsid w:val="00185896"/>
    <w:rsid w:val="00187191"/>
    <w:rsid w:val="00187CB1"/>
    <w:rsid w:val="001901A6"/>
    <w:rsid w:val="00190C20"/>
    <w:rsid w:val="001954EE"/>
    <w:rsid w:val="0019656F"/>
    <w:rsid w:val="0019671F"/>
    <w:rsid w:val="00196AB3"/>
    <w:rsid w:val="001976FA"/>
    <w:rsid w:val="001A0A90"/>
    <w:rsid w:val="001A1A68"/>
    <w:rsid w:val="001A307F"/>
    <w:rsid w:val="001A36C2"/>
    <w:rsid w:val="001A425B"/>
    <w:rsid w:val="001A4EDD"/>
    <w:rsid w:val="001A55DB"/>
    <w:rsid w:val="001A69F5"/>
    <w:rsid w:val="001B2E97"/>
    <w:rsid w:val="001B2ECB"/>
    <w:rsid w:val="001B3057"/>
    <w:rsid w:val="001B3100"/>
    <w:rsid w:val="001B4871"/>
    <w:rsid w:val="001B4FD4"/>
    <w:rsid w:val="001B501F"/>
    <w:rsid w:val="001B59D4"/>
    <w:rsid w:val="001B6B76"/>
    <w:rsid w:val="001C0234"/>
    <w:rsid w:val="001C12C5"/>
    <w:rsid w:val="001C3341"/>
    <w:rsid w:val="001C3E93"/>
    <w:rsid w:val="001C71EF"/>
    <w:rsid w:val="001C765B"/>
    <w:rsid w:val="001D1FC5"/>
    <w:rsid w:val="001D55BE"/>
    <w:rsid w:val="001D6890"/>
    <w:rsid w:val="001E12CC"/>
    <w:rsid w:val="001E37CB"/>
    <w:rsid w:val="001E38D3"/>
    <w:rsid w:val="001E414D"/>
    <w:rsid w:val="001E4AB9"/>
    <w:rsid w:val="001E527F"/>
    <w:rsid w:val="001E5B4F"/>
    <w:rsid w:val="001E721C"/>
    <w:rsid w:val="001F02F2"/>
    <w:rsid w:val="001F3413"/>
    <w:rsid w:val="001F38F1"/>
    <w:rsid w:val="001F390D"/>
    <w:rsid w:val="001F4455"/>
    <w:rsid w:val="001F56C8"/>
    <w:rsid w:val="001F617C"/>
    <w:rsid w:val="001F7068"/>
    <w:rsid w:val="0020014C"/>
    <w:rsid w:val="00201DB0"/>
    <w:rsid w:val="002052B7"/>
    <w:rsid w:val="00206508"/>
    <w:rsid w:val="002079FD"/>
    <w:rsid w:val="0021262F"/>
    <w:rsid w:val="00212B72"/>
    <w:rsid w:val="00214F1F"/>
    <w:rsid w:val="0021785A"/>
    <w:rsid w:val="002226DF"/>
    <w:rsid w:val="00222B27"/>
    <w:rsid w:val="00224072"/>
    <w:rsid w:val="002258DC"/>
    <w:rsid w:val="00225D8F"/>
    <w:rsid w:val="002318D1"/>
    <w:rsid w:val="00232EAF"/>
    <w:rsid w:val="002346BD"/>
    <w:rsid w:val="00235675"/>
    <w:rsid w:val="00236626"/>
    <w:rsid w:val="002409F2"/>
    <w:rsid w:val="00241FF5"/>
    <w:rsid w:val="0024212C"/>
    <w:rsid w:val="002427D4"/>
    <w:rsid w:val="00245215"/>
    <w:rsid w:val="002457B5"/>
    <w:rsid w:val="002457BF"/>
    <w:rsid w:val="00245965"/>
    <w:rsid w:val="002476A1"/>
    <w:rsid w:val="00250183"/>
    <w:rsid w:val="002512C0"/>
    <w:rsid w:val="0025301E"/>
    <w:rsid w:val="0025559C"/>
    <w:rsid w:val="00255A22"/>
    <w:rsid w:val="002562F2"/>
    <w:rsid w:val="002628C4"/>
    <w:rsid w:val="00262D9E"/>
    <w:rsid w:val="00263EAB"/>
    <w:rsid w:val="002645EA"/>
    <w:rsid w:val="00265737"/>
    <w:rsid w:val="0026575D"/>
    <w:rsid w:val="002657F9"/>
    <w:rsid w:val="00267050"/>
    <w:rsid w:val="00271585"/>
    <w:rsid w:val="00271F1E"/>
    <w:rsid w:val="00272322"/>
    <w:rsid w:val="00272433"/>
    <w:rsid w:val="00276F43"/>
    <w:rsid w:val="002805B7"/>
    <w:rsid w:val="00284AD1"/>
    <w:rsid w:val="002852F8"/>
    <w:rsid w:val="002854A9"/>
    <w:rsid w:val="00291BB1"/>
    <w:rsid w:val="00291D47"/>
    <w:rsid w:val="00292C19"/>
    <w:rsid w:val="0029385C"/>
    <w:rsid w:val="002A2859"/>
    <w:rsid w:val="002A4873"/>
    <w:rsid w:val="002A5294"/>
    <w:rsid w:val="002A61C4"/>
    <w:rsid w:val="002A75C4"/>
    <w:rsid w:val="002B27B6"/>
    <w:rsid w:val="002B3B97"/>
    <w:rsid w:val="002B5A6E"/>
    <w:rsid w:val="002B5C98"/>
    <w:rsid w:val="002B6D0B"/>
    <w:rsid w:val="002B7851"/>
    <w:rsid w:val="002B7C9F"/>
    <w:rsid w:val="002C23EC"/>
    <w:rsid w:val="002C244C"/>
    <w:rsid w:val="002C2B89"/>
    <w:rsid w:val="002C39B2"/>
    <w:rsid w:val="002C46D1"/>
    <w:rsid w:val="002C5837"/>
    <w:rsid w:val="002C5862"/>
    <w:rsid w:val="002C5C1D"/>
    <w:rsid w:val="002C6266"/>
    <w:rsid w:val="002C629D"/>
    <w:rsid w:val="002D1E97"/>
    <w:rsid w:val="002D294C"/>
    <w:rsid w:val="002D5096"/>
    <w:rsid w:val="002D5C42"/>
    <w:rsid w:val="002D5D9F"/>
    <w:rsid w:val="002D5E76"/>
    <w:rsid w:val="002D606A"/>
    <w:rsid w:val="002D6D41"/>
    <w:rsid w:val="002D6DDC"/>
    <w:rsid w:val="002E0078"/>
    <w:rsid w:val="002E0778"/>
    <w:rsid w:val="002E198D"/>
    <w:rsid w:val="002E4404"/>
    <w:rsid w:val="002E5DBC"/>
    <w:rsid w:val="002E6AEC"/>
    <w:rsid w:val="002E710A"/>
    <w:rsid w:val="002F2800"/>
    <w:rsid w:val="002F3726"/>
    <w:rsid w:val="002F3A5F"/>
    <w:rsid w:val="002F4379"/>
    <w:rsid w:val="002F4E7A"/>
    <w:rsid w:val="002F4FD5"/>
    <w:rsid w:val="002F4FFA"/>
    <w:rsid w:val="002F67A7"/>
    <w:rsid w:val="002F6B62"/>
    <w:rsid w:val="00300DF6"/>
    <w:rsid w:val="0030126A"/>
    <w:rsid w:val="003018B0"/>
    <w:rsid w:val="00301C00"/>
    <w:rsid w:val="0030290D"/>
    <w:rsid w:val="00304D83"/>
    <w:rsid w:val="003050C4"/>
    <w:rsid w:val="00306476"/>
    <w:rsid w:val="00307B21"/>
    <w:rsid w:val="00310F99"/>
    <w:rsid w:val="003113AF"/>
    <w:rsid w:val="00314032"/>
    <w:rsid w:val="00314E0D"/>
    <w:rsid w:val="00315AE0"/>
    <w:rsid w:val="003168E0"/>
    <w:rsid w:val="00317850"/>
    <w:rsid w:val="003179A1"/>
    <w:rsid w:val="003215FB"/>
    <w:rsid w:val="00322243"/>
    <w:rsid w:val="0032375B"/>
    <w:rsid w:val="00323C07"/>
    <w:rsid w:val="003254E9"/>
    <w:rsid w:val="0033067F"/>
    <w:rsid w:val="00331F4C"/>
    <w:rsid w:val="00332B3F"/>
    <w:rsid w:val="00334925"/>
    <w:rsid w:val="0033515D"/>
    <w:rsid w:val="00336C6F"/>
    <w:rsid w:val="00336DCE"/>
    <w:rsid w:val="00337EEA"/>
    <w:rsid w:val="00340415"/>
    <w:rsid w:val="00340972"/>
    <w:rsid w:val="00340A6A"/>
    <w:rsid w:val="00342321"/>
    <w:rsid w:val="00343461"/>
    <w:rsid w:val="003436EB"/>
    <w:rsid w:val="00347601"/>
    <w:rsid w:val="003505B5"/>
    <w:rsid w:val="00351DB5"/>
    <w:rsid w:val="00351DB7"/>
    <w:rsid w:val="00352B10"/>
    <w:rsid w:val="00353CF5"/>
    <w:rsid w:val="003556C8"/>
    <w:rsid w:val="00356F13"/>
    <w:rsid w:val="00357065"/>
    <w:rsid w:val="00357693"/>
    <w:rsid w:val="00362AEF"/>
    <w:rsid w:val="003631FE"/>
    <w:rsid w:val="00365FE2"/>
    <w:rsid w:val="003667F5"/>
    <w:rsid w:val="00370290"/>
    <w:rsid w:val="00370A99"/>
    <w:rsid w:val="00370E9C"/>
    <w:rsid w:val="00372A8C"/>
    <w:rsid w:val="00373E0A"/>
    <w:rsid w:val="00374AB6"/>
    <w:rsid w:val="0037520D"/>
    <w:rsid w:val="00375314"/>
    <w:rsid w:val="00375E55"/>
    <w:rsid w:val="00375F59"/>
    <w:rsid w:val="0037657C"/>
    <w:rsid w:val="00376647"/>
    <w:rsid w:val="00376A03"/>
    <w:rsid w:val="00384218"/>
    <w:rsid w:val="00385B6E"/>
    <w:rsid w:val="00390C11"/>
    <w:rsid w:val="0039224E"/>
    <w:rsid w:val="00392B74"/>
    <w:rsid w:val="00393051"/>
    <w:rsid w:val="00394EBE"/>
    <w:rsid w:val="0039604E"/>
    <w:rsid w:val="00396CA8"/>
    <w:rsid w:val="003A0D96"/>
    <w:rsid w:val="003A1A1D"/>
    <w:rsid w:val="003A1BB7"/>
    <w:rsid w:val="003A2D9A"/>
    <w:rsid w:val="003A3967"/>
    <w:rsid w:val="003A3CE8"/>
    <w:rsid w:val="003A4787"/>
    <w:rsid w:val="003A4A1F"/>
    <w:rsid w:val="003A55C5"/>
    <w:rsid w:val="003A5922"/>
    <w:rsid w:val="003A5EFA"/>
    <w:rsid w:val="003B17D2"/>
    <w:rsid w:val="003B3D5B"/>
    <w:rsid w:val="003B404E"/>
    <w:rsid w:val="003B4DAB"/>
    <w:rsid w:val="003B512D"/>
    <w:rsid w:val="003B59EB"/>
    <w:rsid w:val="003B5AAC"/>
    <w:rsid w:val="003B5AB4"/>
    <w:rsid w:val="003B7C9D"/>
    <w:rsid w:val="003B7FD5"/>
    <w:rsid w:val="003C0638"/>
    <w:rsid w:val="003C0775"/>
    <w:rsid w:val="003C21B0"/>
    <w:rsid w:val="003C22FD"/>
    <w:rsid w:val="003C3033"/>
    <w:rsid w:val="003C3C43"/>
    <w:rsid w:val="003C5C2B"/>
    <w:rsid w:val="003C6A68"/>
    <w:rsid w:val="003C7329"/>
    <w:rsid w:val="003D1703"/>
    <w:rsid w:val="003D210D"/>
    <w:rsid w:val="003D2B50"/>
    <w:rsid w:val="003D3711"/>
    <w:rsid w:val="003D41EE"/>
    <w:rsid w:val="003D449D"/>
    <w:rsid w:val="003D47A0"/>
    <w:rsid w:val="003D48B3"/>
    <w:rsid w:val="003D510C"/>
    <w:rsid w:val="003D67B4"/>
    <w:rsid w:val="003E27C6"/>
    <w:rsid w:val="003E2970"/>
    <w:rsid w:val="003E2C99"/>
    <w:rsid w:val="003E2F9C"/>
    <w:rsid w:val="003E35D0"/>
    <w:rsid w:val="003E407E"/>
    <w:rsid w:val="003E442E"/>
    <w:rsid w:val="003E5394"/>
    <w:rsid w:val="003E7672"/>
    <w:rsid w:val="003F0C65"/>
    <w:rsid w:val="003F34C0"/>
    <w:rsid w:val="003F478E"/>
    <w:rsid w:val="003F4A32"/>
    <w:rsid w:val="00401B1D"/>
    <w:rsid w:val="0040315F"/>
    <w:rsid w:val="00403AFF"/>
    <w:rsid w:val="00403C99"/>
    <w:rsid w:val="004040E1"/>
    <w:rsid w:val="00410A2C"/>
    <w:rsid w:val="004116A5"/>
    <w:rsid w:val="00411FE6"/>
    <w:rsid w:val="004147EB"/>
    <w:rsid w:val="0041649A"/>
    <w:rsid w:val="00416948"/>
    <w:rsid w:val="00425342"/>
    <w:rsid w:val="00426B17"/>
    <w:rsid w:val="00430D73"/>
    <w:rsid w:val="00431296"/>
    <w:rsid w:val="004316D7"/>
    <w:rsid w:val="004367EE"/>
    <w:rsid w:val="00436860"/>
    <w:rsid w:val="00437093"/>
    <w:rsid w:val="004379ED"/>
    <w:rsid w:val="0044039B"/>
    <w:rsid w:val="0044248F"/>
    <w:rsid w:val="004428C2"/>
    <w:rsid w:val="00443029"/>
    <w:rsid w:val="004461D4"/>
    <w:rsid w:val="004479A7"/>
    <w:rsid w:val="00450B0A"/>
    <w:rsid w:val="00451203"/>
    <w:rsid w:val="004527C4"/>
    <w:rsid w:val="004606D6"/>
    <w:rsid w:val="00461158"/>
    <w:rsid w:val="00461800"/>
    <w:rsid w:val="00463B07"/>
    <w:rsid w:val="00465E56"/>
    <w:rsid w:val="004667B6"/>
    <w:rsid w:val="00470EBC"/>
    <w:rsid w:val="0047107A"/>
    <w:rsid w:val="00471A98"/>
    <w:rsid w:val="00472FFE"/>
    <w:rsid w:val="00474244"/>
    <w:rsid w:val="004742B5"/>
    <w:rsid w:val="004749A8"/>
    <w:rsid w:val="00475397"/>
    <w:rsid w:val="004756E7"/>
    <w:rsid w:val="0047631A"/>
    <w:rsid w:val="00477174"/>
    <w:rsid w:val="0048005D"/>
    <w:rsid w:val="00481053"/>
    <w:rsid w:val="00483C95"/>
    <w:rsid w:val="00484597"/>
    <w:rsid w:val="004868C7"/>
    <w:rsid w:val="004903DB"/>
    <w:rsid w:val="004905E2"/>
    <w:rsid w:val="00490DB6"/>
    <w:rsid w:val="0049132A"/>
    <w:rsid w:val="00491729"/>
    <w:rsid w:val="00491786"/>
    <w:rsid w:val="00491D4C"/>
    <w:rsid w:val="0049223E"/>
    <w:rsid w:val="00492769"/>
    <w:rsid w:val="00492BF2"/>
    <w:rsid w:val="00492D60"/>
    <w:rsid w:val="00493FE1"/>
    <w:rsid w:val="00494A04"/>
    <w:rsid w:val="00495C32"/>
    <w:rsid w:val="00495D0E"/>
    <w:rsid w:val="0049615B"/>
    <w:rsid w:val="0049616A"/>
    <w:rsid w:val="00496DE5"/>
    <w:rsid w:val="004A1FCF"/>
    <w:rsid w:val="004A225C"/>
    <w:rsid w:val="004A5AA1"/>
    <w:rsid w:val="004A5C3A"/>
    <w:rsid w:val="004B0D9E"/>
    <w:rsid w:val="004B2147"/>
    <w:rsid w:val="004B46DD"/>
    <w:rsid w:val="004B59CD"/>
    <w:rsid w:val="004B6509"/>
    <w:rsid w:val="004B6A64"/>
    <w:rsid w:val="004C046B"/>
    <w:rsid w:val="004C18BC"/>
    <w:rsid w:val="004C283F"/>
    <w:rsid w:val="004C2A17"/>
    <w:rsid w:val="004C42ED"/>
    <w:rsid w:val="004C46C3"/>
    <w:rsid w:val="004C70A5"/>
    <w:rsid w:val="004C713D"/>
    <w:rsid w:val="004C7511"/>
    <w:rsid w:val="004C781B"/>
    <w:rsid w:val="004C7EAD"/>
    <w:rsid w:val="004D045D"/>
    <w:rsid w:val="004D21ED"/>
    <w:rsid w:val="004D6E29"/>
    <w:rsid w:val="004E19F6"/>
    <w:rsid w:val="004E2EDC"/>
    <w:rsid w:val="004E44B1"/>
    <w:rsid w:val="004E5F38"/>
    <w:rsid w:val="004E6129"/>
    <w:rsid w:val="004E6F97"/>
    <w:rsid w:val="004E78FD"/>
    <w:rsid w:val="004F05D8"/>
    <w:rsid w:val="004F30E4"/>
    <w:rsid w:val="004F3AF6"/>
    <w:rsid w:val="004F44FE"/>
    <w:rsid w:val="004F4A9E"/>
    <w:rsid w:val="004F4EAA"/>
    <w:rsid w:val="004F5194"/>
    <w:rsid w:val="004F5726"/>
    <w:rsid w:val="004F637C"/>
    <w:rsid w:val="004F7E81"/>
    <w:rsid w:val="0050008F"/>
    <w:rsid w:val="0050122B"/>
    <w:rsid w:val="00502402"/>
    <w:rsid w:val="005033EA"/>
    <w:rsid w:val="00504A77"/>
    <w:rsid w:val="00510AF4"/>
    <w:rsid w:val="00510EA6"/>
    <w:rsid w:val="00511269"/>
    <w:rsid w:val="00512090"/>
    <w:rsid w:val="005122AA"/>
    <w:rsid w:val="005124F6"/>
    <w:rsid w:val="00513B9B"/>
    <w:rsid w:val="00513C8E"/>
    <w:rsid w:val="00513C90"/>
    <w:rsid w:val="00514280"/>
    <w:rsid w:val="005167B6"/>
    <w:rsid w:val="0051706F"/>
    <w:rsid w:val="00522BFE"/>
    <w:rsid w:val="00523C8B"/>
    <w:rsid w:val="00524E3B"/>
    <w:rsid w:val="00524E85"/>
    <w:rsid w:val="00525BDB"/>
    <w:rsid w:val="005268EB"/>
    <w:rsid w:val="005269F2"/>
    <w:rsid w:val="00526C8D"/>
    <w:rsid w:val="00531256"/>
    <w:rsid w:val="00531BAB"/>
    <w:rsid w:val="00532719"/>
    <w:rsid w:val="00533EAA"/>
    <w:rsid w:val="00535E6C"/>
    <w:rsid w:val="005360CB"/>
    <w:rsid w:val="00537EAF"/>
    <w:rsid w:val="005407BC"/>
    <w:rsid w:val="0054121A"/>
    <w:rsid w:val="0054134D"/>
    <w:rsid w:val="0054319D"/>
    <w:rsid w:val="00543710"/>
    <w:rsid w:val="00543B24"/>
    <w:rsid w:val="00547768"/>
    <w:rsid w:val="00550288"/>
    <w:rsid w:val="005505F2"/>
    <w:rsid w:val="0055532C"/>
    <w:rsid w:val="005555FC"/>
    <w:rsid w:val="005558DE"/>
    <w:rsid w:val="00555B45"/>
    <w:rsid w:val="00556E44"/>
    <w:rsid w:val="00557AD8"/>
    <w:rsid w:val="00557FF4"/>
    <w:rsid w:val="005601DE"/>
    <w:rsid w:val="0056081A"/>
    <w:rsid w:val="00560FB4"/>
    <w:rsid w:val="0056123F"/>
    <w:rsid w:val="005617FB"/>
    <w:rsid w:val="00561ECA"/>
    <w:rsid w:val="005636A8"/>
    <w:rsid w:val="00564D0D"/>
    <w:rsid w:val="005652AE"/>
    <w:rsid w:val="005656C2"/>
    <w:rsid w:val="00567C7D"/>
    <w:rsid w:val="0057054F"/>
    <w:rsid w:val="00571689"/>
    <w:rsid w:val="00572ED7"/>
    <w:rsid w:val="00573A9E"/>
    <w:rsid w:val="00573DBD"/>
    <w:rsid w:val="005757AF"/>
    <w:rsid w:val="005758B0"/>
    <w:rsid w:val="00575BFE"/>
    <w:rsid w:val="0057603F"/>
    <w:rsid w:val="005800B6"/>
    <w:rsid w:val="00580281"/>
    <w:rsid w:val="00581336"/>
    <w:rsid w:val="005821D1"/>
    <w:rsid w:val="0058293B"/>
    <w:rsid w:val="00583F92"/>
    <w:rsid w:val="00584324"/>
    <w:rsid w:val="0058512A"/>
    <w:rsid w:val="005853E8"/>
    <w:rsid w:val="00586BE6"/>
    <w:rsid w:val="005901D2"/>
    <w:rsid w:val="00591DDF"/>
    <w:rsid w:val="00592003"/>
    <w:rsid w:val="00593B2E"/>
    <w:rsid w:val="0059401E"/>
    <w:rsid w:val="0059570B"/>
    <w:rsid w:val="005971FD"/>
    <w:rsid w:val="005A1782"/>
    <w:rsid w:val="005A17CB"/>
    <w:rsid w:val="005A247D"/>
    <w:rsid w:val="005A2B48"/>
    <w:rsid w:val="005A2F8F"/>
    <w:rsid w:val="005A304B"/>
    <w:rsid w:val="005A375D"/>
    <w:rsid w:val="005A6E9A"/>
    <w:rsid w:val="005B018B"/>
    <w:rsid w:val="005B028F"/>
    <w:rsid w:val="005B096D"/>
    <w:rsid w:val="005B1BAC"/>
    <w:rsid w:val="005B1EBC"/>
    <w:rsid w:val="005B2BCA"/>
    <w:rsid w:val="005B5538"/>
    <w:rsid w:val="005B55A0"/>
    <w:rsid w:val="005B64C5"/>
    <w:rsid w:val="005B6615"/>
    <w:rsid w:val="005B6638"/>
    <w:rsid w:val="005B7F1E"/>
    <w:rsid w:val="005C24F2"/>
    <w:rsid w:val="005C3659"/>
    <w:rsid w:val="005C5106"/>
    <w:rsid w:val="005C54EF"/>
    <w:rsid w:val="005C59A8"/>
    <w:rsid w:val="005C6BE6"/>
    <w:rsid w:val="005D423A"/>
    <w:rsid w:val="005D72A8"/>
    <w:rsid w:val="005D7EAB"/>
    <w:rsid w:val="005E1F9B"/>
    <w:rsid w:val="005E2A49"/>
    <w:rsid w:val="005E32D4"/>
    <w:rsid w:val="005E3C4F"/>
    <w:rsid w:val="005E49E5"/>
    <w:rsid w:val="005E4B19"/>
    <w:rsid w:val="005E5270"/>
    <w:rsid w:val="005E56FB"/>
    <w:rsid w:val="005E78D3"/>
    <w:rsid w:val="005E7D27"/>
    <w:rsid w:val="005E7EDF"/>
    <w:rsid w:val="005F1474"/>
    <w:rsid w:val="005F385C"/>
    <w:rsid w:val="005F6B33"/>
    <w:rsid w:val="005F6EFD"/>
    <w:rsid w:val="005F7E60"/>
    <w:rsid w:val="00600B62"/>
    <w:rsid w:val="00606FD0"/>
    <w:rsid w:val="00610961"/>
    <w:rsid w:val="00611C7C"/>
    <w:rsid w:val="0061284D"/>
    <w:rsid w:val="00613D33"/>
    <w:rsid w:val="006147BE"/>
    <w:rsid w:val="00615900"/>
    <w:rsid w:val="00616AA5"/>
    <w:rsid w:val="00621ACF"/>
    <w:rsid w:val="00623050"/>
    <w:rsid w:val="00623C23"/>
    <w:rsid w:val="006250EE"/>
    <w:rsid w:val="00627C9D"/>
    <w:rsid w:val="00630911"/>
    <w:rsid w:val="00630DAF"/>
    <w:rsid w:val="00633FA9"/>
    <w:rsid w:val="00634EE6"/>
    <w:rsid w:val="006412D0"/>
    <w:rsid w:val="006413E3"/>
    <w:rsid w:val="0064244E"/>
    <w:rsid w:val="00642773"/>
    <w:rsid w:val="00642AD5"/>
    <w:rsid w:val="00644194"/>
    <w:rsid w:val="00645825"/>
    <w:rsid w:val="006474FD"/>
    <w:rsid w:val="006529E4"/>
    <w:rsid w:val="0065318E"/>
    <w:rsid w:val="00653B63"/>
    <w:rsid w:val="0065455E"/>
    <w:rsid w:val="0065634B"/>
    <w:rsid w:val="00660F51"/>
    <w:rsid w:val="0066495F"/>
    <w:rsid w:val="00664B56"/>
    <w:rsid w:val="006660E4"/>
    <w:rsid w:val="006703AC"/>
    <w:rsid w:val="00670AF2"/>
    <w:rsid w:val="00670F1A"/>
    <w:rsid w:val="00671627"/>
    <w:rsid w:val="00671A22"/>
    <w:rsid w:val="0067287A"/>
    <w:rsid w:val="00673D6C"/>
    <w:rsid w:val="00675AB1"/>
    <w:rsid w:val="006765C5"/>
    <w:rsid w:val="00676D8A"/>
    <w:rsid w:val="00680D0F"/>
    <w:rsid w:val="00681035"/>
    <w:rsid w:val="00681134"/>
    <w:rsid w:val="006814BA"/>
    <w:rsid w:val="00681694"/>
    <w:rsid w:val="0068388D"/>
    <w:rsid w:val="00684468"/>
    <w:rsid w:val="006872A6"/>
    <w:rsid w:val="00687B5E"/>
    <w:rsid w:val="00690396"/>
    <w:rsid w:val="00691A81"/>
    <w:rsid w:val="006934B3"/>
    <w:rsid w:val="006937B3"/>
    <w:rsid w:val="00693DE0"/>
    <w:rsid w:val="006941E5"/>
    <w:rsid w:val="006947A5"/>
    <w:rsid w:val="00694B70"/>
    <w:rsid w:val="00695B22"/>
    <w:rsid w:val="00695B6D"/>
    <w:rsid w:val="00695C4E"/>
    <w:rsid w:val="006A0CF1"/>
    <w:rsid w:val="006A110F"/>
    <w:rsid w:val="006A138B"/>
    <w:rsid w:val="006A2768"/>
    <w:rsid w:val="006A7C80"/>
    <w:rsid w:val="006A7D5F"/>
    <w:rsid w:val="006B0B07"/>
    <w:rsid w:val="006B1133"/>
    <w:rsid w:val="006B2A9F"/>
    <w:rsid w:val="006B2AAA"/>
    <w:rsid w:val="006B2BD1"/>
    <w:rsid w:val="006B32A7"/>
    <w:rsid w:val="006B32A9"/>
    <w:rsid w:val="006B353F"/>
    <w:rsid w:val="006B368D"/>
    <w:rsid w:val="006B5DCD"/>
    <w:rsid w:val="006B70B8"/>
    <w:rsid w:val="006C1539"/>
    <w:rsid w:val="006C2FFF"/>
    <w:rsid w:val="006C3374"/>
    <w:rsid w:val="006C4F1E"/>
    <w:rsid w:val="006C5248"/>
    <w:rsid w:val="006C5FB7"/>
    <w:rsid w:val="006C725D"/>
    <w:rsid w:val="006D2DA0"/>
    <w:rsid w:val="006D49CF"/>
    <w:rsid w:val="006D4D5F"/>
    <w:rsid w:val="006D5AAA"/>
    <w:rsid w:val="006D6144"/>
    <w:rsid w:val="006D7D02"/>
    <w:rsid w:val="006E1A7E"/>
    <w:rsid w:val="006E1ED4"/>
    <w:rsid w:val="006E3990"/>
    <w:rsid w:val="006E4331"/>
    <w:rsid w:val="006E57CC"/>
    <w:rsid w:val="006E5F7A"/>
    <w:rsid w:val="006E6D68"/>
    <w:rsid w:val="006F1600"/>
    <w:rsid w:val="006F356E"/>
    <w:rsid w:val="006F3A80"/>
    <w:rsid w:val="006F3F6F"/>
    <w:rsid w:val="006F47E0"/>
    <w:rsid w:val="006F6526"/>
    <w:rsid w:val="006F7954"/>
    <w:rsid w:val="006F7E88"/>
    <w:rsid w:val="007003C7"/>
    <w:rsid w:val="00701BFA"/>
    <w:rsid w:val="00701DBF"/>
    <w:rsid w:val="00702AFD"/>
    <w:rsid w:val="00702B25"/>
    <w:rsid w:val="00702E38"/>
    <w:rsid w:val="00702E4E"/>
    <w:rsid w:val="00706DF0"/>
    <w:rsid w:val="0070716D"/>
    <w:rsid w:val="00711352"/>
    <w:rsid w:val="00711659"/>
    <w:rsid w:val="00714588"/>
    <w:rsid w:val="00715453"/>
    <w:rsid w:val="007162E7"/>
    <w:rsid w:val="00720C63"/>
    <w:rsid w:val="00723263"/>
    <w:rsid w:val="007265E0"/>
    <w:rsid w:val="0073047D"/>
    <w:rsid w:val="00730FA7"/>
    <w:rsid w:val="00732629"/>
    <w:rsid w:val="0073333A"/>
    <w:rsid w:val="00733650"/>
    <w:rsid w:val="007360DA"/>
    <w:rsid w:val="0073756E"/>
    <w:rsid w:val="00740BDA"/>
    <w:rsid w:val="00740E1D"/>
    <w:rsid w:val="007412E5"/>
    <w:rsid w:val="00742855"/>
    <w:rsid w:val="00743493"/>
    <w:rsid w:val="007434CB"/>
    <w:rsid w:val="007445F1"/>
    <w:rsid w:val="00744A16"/>
    <w:rsid w:val="00745490"/>
    <w:rsid w:val="007518BE"/>
    <w:rsid w:val="007522FB"/>
    <w:rsid w:val="007547FA"/>
    <w:rsid w:val="00754A05"/>
    <w:rsid w:val="0075548F"/>
    <w:rsid w:val="0075636D"/>
    <w:rsid w:val="007600F1"/>
    <w:rsid w:val="0076030F"/>
    <w:rsid w:val="00760CEB"/>
    <w:rsid w:val="00761553"/>
    <w:rsid w:val="00761960"/>
    <w:rsid w:val="00761B7A"/>
    <w:rsid w:val="00762728"/>
    <w:rsid w:val="007630B0"/>
    <w:rsid w:val="00763B68"/>
    <w:rsid w:val="007641A8"/>
    <w:rsid w:val="00764999"/>
    <w:rsid w:val="007670F6"/>
    <w:rsid w:val="007678A3"/>
    <w:rsid w:val="00767AAA"/>
    <w:rsid w:val="00771453"/>
    <w:rsid w:val="00771583"/>
    <w:rsid w:val="0077189A"/>
    <w:rsid w:val="007752A4"/>
    <w:rsid w:val="0078098A"/>
    <w:rsid w:val="00780994"/>
    <w:rsid w:val="00781B67"/>
    <w:rsid w:val="00781F41"/>
    <w:rsid w:val="00782E91"/>
    <w:rsid w:val="00783E64"/>
    <w:rsid w:val="0078585F"/>
    <w:rsid w:val="00786FA1"/>
    <w:rsid w:val="00790429"/>
    <w:rsid w:val="00793F20"/>
    <w:rsid w:val="00794441"/>
    <w:rsid w:val="00794B30"/>
    <w:rsid w:val="00795100"/>
    <w:rsid w:val="0079528F"/>
    <w:rsid w:val="0079618B"/>
    <w:rsid w:val="00796EDD"/>
    <w:rsid w:val="007A15EB"/>
    <w:rsid w:val="007A5F57"/>
    <w:rsid w:val="007A646A"/>
    <w:rsid w:val="007A6DA9"/>
    <w:rsid w:val="007B062B"/>
    <w:rsid w:val="007B2137"/>
    <w:rsid w:val="007B2B2C"/>
    <w:rsid w:val="007B2D41"/>
    <w:rsid w:val="007B6CBD"/>
    <w:rsid w:val="007B7389"/>
    <w:rsid w:val="007C10FC"/>
    <w:rsid w:val="007C24C8"/>
    <w:rsid w:val="007C3718"/>
    <w:rsid w:val="007C62E3"/>
    <w:rsid w:val="007D117F"/>
    <w:rsid w:val="007D11F5"/>
    <w:rsid w:val="007D1DF2"/>
    <w:rsid w:val="007D3937"/>
    <w:rsid w:val="007D3DAD"/>
    <w:rsid w:val="007D3EFF"/>
    <w:rsid w:val="007D4DB0"/>
    <w:rsid w:val="007D7AA9"/>
    <w:rsid w:val="007D7C41"/>
    <w:rsid w:val="007D7F62"/>
    <w:rsid w:val="007E0317"/>
    <w:rsid w:val="007E0489"/>
    <w:rsid w:val="007E1BC6"/>
    <w:rsid w:val="007E2AFB"/>
    <w:rsid w:val="007E7B99"/>
    <w:rsid w:val="007F092D"/>
    <w:rsid w:val="007F10CF"/>
    <w:rsid w:val="007F1774"/>
    <w:rsid w:val="007F2692"/>
    <w:rsid w:val="007F37AA"/>
    <w:rsid w:val="007F388F"/>
    <w:rsid w:val="007F484A"/>
    <w:rsid w:val="007F4A9F"/>
    <w:rsid w:val="007F58B7"/>
    <w:rsid w:val="007F6D88"/>
    <w:rsid w:val="007F778E"/>
    <w:rsid w:val="008008BC"/>
    <w:rsid w:val="00801C0D"/>
    <w:rsid w:val="00802364"/>
    <w:rsid w:val="008034BA"/>
    <w:rsid w:val="00803840"/>
    <w:rsid w:val="00805DC8"/>
    <w:rsid w:val="008077E0"/>
    <w:rsid w:val="00807EA1"/>
    <w:rsid w:val="00810A60"/>
    <w:rsid w:val="00810EC9"/>
    <w:rsid w:val="00813DA0"/>
    <w:rsid w:val="0081443E"/>
    <w:rsid w:val="00816B1B"/>
    <w:rsid w:val="0082012F"/>
    <w:rsid w:val="008231F4"/>
    <w:rsid w:val="008239B3"/>
    <w:rsid w:val="0082545B"/>
    <w:rsid w:val="00826B55"/>
    <w:rsid w:val="008275A8"/>
    <w:rsid w:val="008309E4"/>
    <w:rsid w:val="00830C7A"/>
    <w:rsid w:val="00831366"/>
    <w:rsid w:val="0083184F"/>
    <w:rsid w:val="00834415"/>
    <w:rsid w:val="008358D7"/>
    <w:rsid w:val="00835FD0"/>
    <w:rsid w:val="008360D3"/>
    <w:rsid w:val="008372B3"/>
    <w:rsid w:val="00837A8F"/>
    <w:rsid w:val="008406E6"/>
    <w:rsid w:val="00843CC9"/>
    <w:rsid w:val="00844B99"/>
    <w:rsid w:val="008461E4"/>
    <w:rsid w:val="008508DE"/>
    <w:rsid w:val="00851872"/>
    <w:rsid w:val="00851B0F"/>
    <w:rsid w:val="00852A28"/>
    <w:rsid w:val="00854862"/>
    <w:rsid w:val="008573D3"/>
    <w:rsid w:val="008577C6"/>
    <w:rsid w:val="0086138B"/>
    <w:rsid w:val="008630D3"/>
    <w:rsid w:val="00864B0E"/>
    <w:rsid w:val="008651B3"/>
    <w:rsid w:val="00865740"/>
    <w:rsid w:val="008730A5"/>
    <w:rsid w:val="0087339F"/>
    <w:rsid w:val="008739B2"/>
    <w:rsid w:val="00874089"/>
    <w:rsid w:val="00874D2A"/>
    <w:rsid w:val="008751B1"/>
    <w:rsid w:val="0087594D"/>
    <w:rsid w:val="008759C2"/>
    <w:rsid w:val="00877DD2"/>
    <w:rsid w:val="008809B8"/>
    <w:rsid w:val="00880B93"/>
    <w:rsid w:val="008817FE"/>
    <w:rsid w:val="00882D16"/>
    <w:rsid w:val="00883B3E"/>
    <w:rsid w:val="008844C3"/>
    <w:rsid w:val="00884E2F"/>
    <w:rsid w:val="0088554B"/>
    <w:rsid w:val="00885CF9"/>
    <w:rsid w:val="00885DD4"/>
    <w:rsid w:val="0088691E"/>
    <w:rsid w:val="0088715A"/>
    <w:rsid w:val="00887C9D"/>
    <w:rsid w:val="00892B09"/>
    <w:rsid w:val="00893E59"/>
    <w:rsid w:val="00894C89"/>
    <w:rsid w:val="0089588F"/>
    <w:rsid w:val="00895EC4"/>
    <w:rsid w:val="008961DE"/>
    <w:rsid w:val="00896E79"/>
    <w:rsid w:val="00897F15"/>
    <w:rsid w:val="008A191E"/>
    <w:rsid w:val="008A1B27"/>
    <w:rsid w:val="008A21B7"/>
    <w:rsid w:val="008A4C95"/>
    <w:rsid w:val="008A5289"/>
    <w:rsid w:val="008A5FCC"/>
    <w:rsid w:val="008A60FC"/>
    <w:rsid w:val="008A633B"/>
    <w:rsid w:val="008A6C13"/>
    <w:rsid w:val="008A7DD6"/>
    <w:rsid w:val="008B0FF1"/>
    <w:rsid w:val="008B37DE"/>
    <w:rsid w:val="008B3C43"/>
    <w:rsid w:val="008B401C"/>
    <w:rsid w:val="008B74CF"/>
    <w:rsid w:val="008C08CC"/>
    <w:rsid w:val="008C3AEB"/>
    <w:rsid w:val="008C3FF4"/>
    <w:rsid w:val="008C476B"/>
    <w:rsid w:val="008C48AC"/>
    <w:rsid w:val="008C737F"/>
    <w:rsid w:val="008D146D"/>
    <w:rsid w:val="008D157D"/>
    <w:rsid w:val="008D4512"/>
    <w:rsid w:val="008D4B28"/>
    <w:rsid w:val="008D5B6B"/>
    <w:rsid w:val="008D6756"/>
    <w:rsid w:val="008D6AE1"/>
    <w:rsid w:val="008D6F33"/>
    <w:rsid w:val="008D7992"/>
    <w:rsid w:val="008D7A44"/>
    <w:rsid w:val="008D7AA1"/>
    <w:rsid w:val="008D7D27"/>
    <w:rsid w:val="008E0254"/>
    <w:rsid w:val="008E38AF"/>
    <w:rsid w:val="008E4004"/>
    <w:rsid w:val="008E5721"/>
    <w:rsid w:val="008E73F4"/>
    <w:rsid w:val="008F1036"/>
    <w:rsid w:val="008F126D"/>
    <w:rsid w:val="008F1507"/>
    <w:rsid w:val="008F5603"/>
    <w:rsid w:val="008F75CA"/>
    <w:rsid w:val="00900B8E"/>
    <w:rsid w:val="00901DC3"/>
    <w:rsid w:val="0090221D"/>
    <w:rsid w:val="009023B2"/>
    <w:rsid w:val="00902CF0"/>
    <w:rsid w:val="0090343E"/>
    <w:rsid w:val="0090534B"/>
    <w:rsid w:val="0090548F"/>
    <w:rsid w:val="00906132"/>
    <w:rsid w:val="0090625F"/>
    <w:rsid w:val="00906510"/>
    <w:rsid w:val="00906534"/>
    <w:rsid w:val="00911E88"/>
    <w:rsid w:val="009148E7"/>
    <w:rsid w:val="00916C0D"/>
    <w:rsid w:val="0092251F"/>
    <w:rsid w:val="00922E18"/>
    <w:rsid w:val="0092563E"/>
    <w:rsid w:val="0092589E"/>
    <w:rsid w:val="009306EB"/>
    <w:rsid w:val="00930AF8"/>
    <w:rsid w:val="009325E9"/>
    <w:rsid w:val="00932D61"/>
    <w:rsid w:val="00933607"/>
    <w:rsid w:val="00934FCA"/>
    <w:rsid w:val="00935548"/>
    <w:rsid w:val="009362E7"/>
    <w:rsid w:val="0093646A"/>
    <w:rsid w:val="0093754A"/>
    <w:rsid w:val="0094008B"/>
    <w:rsid w:val="009400C9"/>
    <w:rsid w:val="009404CB"/>
    <w:rsid w:val="00940CCB"/>
    <w:rsid w:val="00941F1C"/>
    <w:rsid w:val="00943A47"/>
    <w:rsid w:val="00943DC3"/>
    <w:rsid w:val="00944231"/>
    <w:rsid w:val="009461DF"/>
    <w:rsid w:val="009511C2"/>
    <w:rsid w:val="0095166C"/>
    <w:rsid w:val="00952CAC"/>
    <w:rsid w:val="00953A02"/>
    <w:rsid w:val="00953E4A"/>
    <w:rsid w:val="00954E14"/>
    <w:rsid w:val="00960288"/>
    <w:rsid w:val="0096192D"/>
    <w:rsid w:val="00961AEC"/>
    <w:rsid w:val="00961D21"/>
    <w:rsid w:val="0096214E"/>
    <w:rsid w:val="00962186"/>
    <w:rsid w:val="009639AA"/>
    <w:rsid w:val="00965A24"/>
    <w:rsid w:val="00965B9F"/>
    <w:rsid w:val="00965FC4"/>
    <w:rsid w:val="00970B6E"/>
    <w:rsid w:val="0097187B"/>
    <w:rsid w:val="00971A7B"/>
    <w:rsid w:val="0097337B"/>
    <w:rsid w:val="009743E2"/>
    <w:rsid w:val="00974A6B"/>
    <w:rsid w:val="0097664D"/>
    <w:rsid w:val="00977D4E"/>
    <w:rsid w:val="00981270"/>
    <w:rsid w:val="009828C2"/>
    <w:rsid w:val="00983CD3"/>
    <w:rsid w:val="00984BAE"/>
    <w:rsid w:val="009855CC"/>
    <w:rsid w:val="00986CCA"/>
    <w:rsid w:val="00987A26"/>
    <w:rsid w:val="009908AD"/>
    <w:rsid w:val="00992169"/>
    <w:rsid w:val="00992348"/>
    <w:rsid w:val="00992ACA"/>
    <w:rsid w:val="00992F47"/>
    <w:rsid w:val="00993001"/>
    <w:rsid w:val="009937EE"/>
    <w:rsid w:val="00997010"/>
    <w:rsid w:val="009971DC"/>
    <w:rsid w:val="0099791E"/>
    <w:rsid w:val="009A0056"/>
    <w:rsid w:val="009A0A7F"/>
    <w:rsid w:val="009A1CBF"/>
    <w:rsid w:val="009A2205"/>
    <w:rsid w:val="009A2C8D"/>
    <w:rsid w:val="009A3F6D"/>
    <w:rsid w:val="009A54ED"/>
    <w:rsid w:val="009A72EC"/>
    <w:rsid w:val="009A7520"/>
    <w:rsid w:val="009A798E"/>
    <w:rsid w:val="009B055B"/>
    <w:rsid w:val="009B25CB"/>
    <w:rsid w:val="009B39C0"/>
    <w:rsid w:val="009B416E"/>
    <w:rsid w:val="009B4C8B"/>
    <w:rsid w:val="009B7452"/>
    <w:rsid w:val="009C0FFD"/>
    <w:rsid w:val="009C1303"/>
    <w:rsid w:val="009C19D6"/>
    <w:rsid w:val="009C3649"/>
    <w:rsid w:val="009C3C1B"/>
    <w:rsid w:val="009C5261"/>
    <w:rsid w:val="009C5C07"/>
    <w:rsid w:val="009C78FD"/>
    <w:rsid w:val="009C7A48"/>
    <w:rsid w:val="009C7E2E"/>
    <w:rsid w:val="009D460B"/>
    <w:rsid w:val="009D4E7A"/>
    <w:rsid w:val="009D531A"/>
    <w:rsid w:val="009D6460"/>
    <w:rsid w:val="009D7BB1"/>
    <w:rsid w:val="009D7F00"/>
    <w:rsid w:val="009E1C36"/>
    <w:rsid w:val="009E2504"/>
    <w:rsid w:val="009E2877"/>
    <w:rsid w:val="009E2A7B"/>
    <w:rsid w:val="009E47AB"/>
    <w:rsid w:val="009E4F10"/>
    <w:rsid w:val="009E542C"/>
    <w:rsid w:val="009E648F"/>
    <w:rsid w:val="009E68AA"/>
    <w:rsid w:val="009F1E25"/>
    <w:rsid w:val="009F30DE"/>
    <w:rsid w:val="009F57F5"/>
    <w:rsid w:val="009F5F92"/>
    <w:rsid w:val="009F7D31"/>
    <w:rsid w:val="009F7E85"/>
    <w:rsid w:val="00A0081E"/>
    <w:rsid w:val="00A00AE2"/>
    <w:rsid w:val="00A0293B"/>
    <w:rsid w:val="00A04DF0"/>
    <w:rsid w:val="00A0671D"/>
    <w:rsid w:val="00A06A0A"/>
    <w:rsid w:val="00A071A9"/>
    <w:rsid w:val="00A07496"/>
    <w:rsid w:val="00A10DC8"/>
    <w:rsid w:val="00A14715"/>
    <w:rsid w:val="00A151B8"/>
    <w:rsid w:val="00A16B1C"/>
    <w:rsid w:val="00A17309"/>
    <w:rsid w:val="00A21349"/>
    <w:rsid w:val="00A21EC3"/>
    <w:rsid w:val="00A21EC6"/>
    <w:rsid w:val="00A220D2"/>
    <w:rsid w:val="00A25B6F"/>
    <w:rsid w:val="00A26E22"/>
    <w:rsid w:val="00A2729B"/>
    <w:rsid w:val="00A27D02"/>
    <w:rsid w:val="00A3153C"/>
    <w:rsid w:val="00A31785"/>
    <w:rsid w:val="00A427AF"/>
    <w:rsid w:val="00A438C5"/>
    <w:rsid w:val="00A4396F"/>
    <w:rsid w:val="00A43A7B"/>
    <w:rsid w:val="00A44241"/>
    <w:rsid w:val="00A44F46"/>
    <w:rsid w:val="00A45294"/>
    <w:rsid w:val="00A4581F"/>
    <w:rsid w:val="00A505E5"/>
    <w:rsid w:val="00A50A0E"/>
    <w:rsid w:val="00A50B37"/>
    <w:rsid w:val="00A515AD"/>
    <w:rsid w:val="00A5171D"/>
    <w:rsid w:val="00A537CB"/>
    <w:rsid w:val="00A53945"/>
    <w:rsid w:val="00A540B1"/>
    <w:rsid w:val="00A56A5D"/>
    <w:rsid w:val="00A570A5"/>
    <w:rsid w:val="00A60AB2"/>
    <w:rsid w:val="00A60E51"/>
    <w:rsid w:val="00A62723"/>
    <w:rsid w:val="00A636CE"/>
    <w:rsid w:val="00A6500D"/>
    <w:rsid w:val="00A65843"/>
    <w:rsid w:val="00A66D69"/>
    <w:rsid w:val="00A6734E"/>
    <w:rsid w:val="00A67A6C"/>
    <w:rsid w:val="00A71A89"/>
    <w:rsid w:val="00A72510"/>
    <w:rsid w:val="00A72C1A"/>
    <w:rsid w:val="00A75775"/>
    <w:rsid w:val="00A75DFA"/>
    <w:rsid w:val="00A77A37"/>
    <w:rsid w:val="00A805B0"/>
    <w:rsid w:val="00A81A30"/>
    <w:rsid w:val="00A83021"/>
    <w:rsid w:val="00A83FF9"/>
    <w:rsid w:val="00A84549"/>
    <w:rsid w:val="00A84E19"/>
    <w:rsid w:val="00A8772C"/>
    <w:rsid w:val="00A9157C"/>
    <w:rsid w:val="00A93132"/>
    <w:rsid w:val="00A94709"/>
    <w:rsid w:val="00A948A7"/>
    <w:rsid w:val="00A94D95"/>
    <w:rsid w:val="00A964C4"/>
    <w:rsid w:val="00A975CE"/>
    <w:rsid w:val="00AA0C9D"/>
    <w:rsid w:val="00AA11E5"/>
    <w:rsid w:val="00AA40B1"/>
    <w:rsid w:val="00AA6234"/>
    <w:rsid w:val="00AB063A"/>
    <w:rsid w:val="00AB19CC"/>
    <w:rsid w:val="00AB1EF3"/>
    <w:rsid w:val="00AB244A"/>
    <w:rsid w:val="00AB2F83"/>
    <w:rsid w:val="00AB366F"/>
    <w:rsid w:val="00AB38A4"/>
    <w:rsid w:val="00AB4D21"/>
    <w:rsid w:val="00AB5413"/>
    <w:rsid w:val="00AB553A"/>
    <w:rsid w:val="00AB5DF5"/>
    <w:rsid w:val="00AB6043"/>
    <w:rsid w:val="00AB6820"/>
    <w:rsid w:val="00AB6F3D"/>
    <w:rsid w:val="00AB74CB"/>
    <w:rsid w:val="00AC439C"/>
    <w:rsid w:val="00AD4061"/>
    <w:rsid w:val="00AD5190"/>
    <w:rsid w:val="00AD5233"/>
    <w:rsid w:val="00AE0DCB"/>
    <w:rsid w:val="00AE1EC0"/>
    <w:rsid w:val="00AE33BA"/>
    <w:rsid w:val="00AE33F7"/>
    <w:rsid w:val="00AE44D5"/>
    <w:rsid w:val="00AE5322"/>
    <w:rsid w:val="00AF0862"/>
    <w:rsid w:val="00AF08FC"/>
    <w:rsid w:val="00AF3FE8"/>
    <w:rsid w:val="00AF5320"/>
    <w:rsid w:val="00AF5911"/>
    <w:rsid w:val="00AF65AB"/>
    <w:rsid w:val="00AF78F3"/>
    <w:rsid w:val="00B008F6"/>
    <w:rsid w:val="00B00F79"/>
    <w:rsid w:val="00B010F2"/>
    <w:rsid w:val="00B0627E"/>
    <w:rsid w:val="00B06B41"/>
    <w:rsid w:val="00B103F2"/>
    <w:rsid w:val="00B11837"/>
    <w:rsid w:val="00B124BA"/>
    <w:rsid w:val="00B135BC"/>
    <w:rsid w:val="00B15920"/>
    <w:rsid w:val="00B20A97"/>
    <w:rsid w:val="00B20E84"/>
    <w:rsid w:val="00B212CD"/>
    <w:rsid w:val="00B217B3"/>
    <w:rsid w:val="00B23D8E"/>
    <w:rsid w:val="00B256FA"/>
    <w:rsid w:val="00B26C3B"/>
    <w:rsid w:val="00B2735C"/>
    <w:rsid w:val="00B31F4B"/>
    <w:rsid w:val="00B3293C"/>
    <w:rsid w:val="00B32F5D"/>
    <w:rsid w:val="00B34FAD"/>
    <w:rsid w:val="00B37BE6"/>
    <w:rsid w:val="00B438EC"/>
    <w:rsid w:val="00B44870"/>
    <w:rsid w:val="00B44F9B"/>
    <w:rsid w:val="00B4674A"/>
    <w:rsid w:val="00B46F88"/>
    <w:rsid w:val="00B4733B"/>
    <w:rsid w:val="00B47902"/>
    <w:rsid w:val="00B54996"/>
    <w:rsid w:val="00B5646A"/>
    <w:rsid w:val="00B567B7"/>
    <w:rsid w:val="00B56976"/>
    <w:rsid w:val="00B61D15"/>
    <w:rsid w:val="00B61F6F"/>
    <w:rsid w:val="00B6242A"/>
    <w:rsid w:val="00B624E3"/>
    <w:rsid w:val="00B6415F"/>
    <w:rsid w:val="00B6519F"/>
    <w:rsid w:val="00B67B7A"/>
    <w:rsid w:val="00B70020"/>
    <w:rsid w:val="00B7259E"/>
    <w:rsid w:val="00B72650"/>
    <w:rsid w:val="00B740DB"/>
    <w:rsid w:val="00B74837"/>
    <w:rsid w:val="00B74B78"/>
    <w:rsid w:val="00B75990"/>
    <w:rsid w:val="00B759D8"/>
    <w:rsid w:val="00B76767"/>
    <w:rsid w:val="00B76E74"/>
    <w:rsid w:val="00B806C2"/>
    <w:rsid w:val="00B83A90"/>
    <w:rsid w:val="00B845DA"/>
    <w:rsid w:val="00B8540F"/>
    <w:rsid w:val="00B86A32"/>
    <w:rsid w:val="00B906DD"/>
    <w:rsid w:val="00B92C52"/>
    <w:rsid w:val="00B95573"/>
    <w:rsid w:val="00B955D6"/>
    <w:rsid w:val="00B95DD3"/>
    <w:rsid w:val="00B96A67"/>
    <w:rsid w:val="00B9713A"/>
    <w:rsid w:val="00B97216"/>
    <w:rsid w:val="00B9788A"/>
    <w:rsid w:val="00BA1F5A"/>
    <w:rsid w:val="00BA25E5"/>
    <w:rsid w:val="00BA3DA2"/>
    <w:rsid w:val="00BA53AD"/>
    <w:rsid w:val="00BA5725"/>
    <w:rsid w:val="00BB0012"/>
    <w:rsid w:val="00BB0131"/>
    <w:rsid w:val="00BB08FE"/>
    <w:rsid w:val="00BB0A3A"/>
    <w:rsid w:val="00BB1A79"/>
    <w:rsid w:val="00BB25F6"/>
    <w:rsid w:val="00BB28E1"/>
    <w:rsid w:val="00BB2BAD"/>
    <w:rsid w:val="00BB3630"/>
    <w:rsid w:val="00BB39C5"/>
    <w:rsid w:val="00BB5B6F"/>
    <w:rsid w:val="00BB62AB"/>
    <w:rsid w:val="00BB65B2"/>
    <w:rsid w:val="00BC179E"/>
    <w:rsid w:val="00BC1B9E"/>
    <w:rsid w:val="00BC212C"/>
    <w:rsid w:val="00BC22F6"/>
    <w:rsid w:val="00BC3897"/>
    <w:rsid w:val="00BC3BD6"/>
    <w:rsid w:val="00BC5BE4"/>
    <w:rsid w:val="00BD12CD"/>
    <w:rsid w:val="00BD14E1"/>
    <w:rsid w:val="00BD1ED7"/>
    <w:rsid w:val="00BD1FCE"/>
    <w:rsid w:val="00BD25FF"/>
    <w:rsid w:val="00BD278E"/>
    <w:rsid w:val="00BD2992"/>
    <w:rsid w:val="00BD372C"/>
    <w:rsid w:val="00BD4261"/>
    <w:rsid w:val="00BD5357"/>
    <w:rsid w:val="00BD5B12"/>
    <w:rsid w:val="00BD67D3"/>
    <w:rsid w:val="00BD7D94"/>
    <w:rsid w:val="00BE04FD"/>
    <w:rsid w:val="00BE1114"/>
    <w:rsid w:val="00BE3327"/>
    <w:rsid w:val="00BE3648"/>
    <w:rsid w:val="00BE56DC"/>
    <w:rsid w:val="00BE5819"/>
    <w:rsid w:val="00BE7CC9"/>
    <w:rsid w:val="00BF0FDC"/>
    <w:rsid w:val="00BF597A"/>
    <w:rsid w:val="00BF6AC5"/>
    <w:rsid w:val="00BF791D"/>
    <w:rsid w:val="00C00FE3"/>
    <w:rsid w:val="00C013ED"/>
    <w:rsid w:val="00C019E5"/>
    <w:rsid w:val="00C02807"/>
    <w:rsid w:val="00C03851"/>
    <w:rsid w:val="00C03E70"/>
    <w:rsid w:val="00C03F52"/>
    <w:rsid w:val="00C071D9"/>
    <w:rsid w:val="00C07E60"/>
    <w:rsid w:val="00C108E8"/>
    <w:rsid w:val="00C12336"/>
    <w:rsid w:val="00C15374"/>
    <w:rsid w:val="00C15BD7"/>
    <w:rsid w:val="00C17C43"/>
    <w:rsid w:val="00C218AF"/>
    <w:rsid w:val="00C2257C"/>
    <w:rsid w:val="00C25B71"/>
    <w:rsid w:val="00C31493"/>
    <w:rsid w:val="00C32DDA"/>
    <w:rsid w:val="00C342C9"/>
    <w:rsid w:val="00C34D25"/>
    <w:rsid w:val="00C35345"/>
    <w:rsid w:val="00C36A02"/>
    <w:rsid w:val="00C37FB9"/>
    <w:rsid w:val="00C40229"/>
    <w:rsid w:val="00C419B2"/>
    <w:rsid w:val="00C42493"/>
    <w:rsid w:val="00C45D49"/>
    <w:rsid w:val="00C46CE8"/>
    <w:rsid w:val="00C46E1E"/>
    <w:rsid w:val="00C51B81"/>
    <w:rsid w:val="00C522AA"/>
    <w:rsid w:val="00C53313"/>
    <w:rsid w:val="00C53948"/>
    <w:rsid w:val="00C54388"/>
    <w:rsid w:val="00C553C6"/>
    <w:rsid w:val="00C56083"/>
    <w:rsid w:val="00C560B4"/>
    <w:rsid w:val="00C56992"/>
    <w:rsid w:val="00C57DF2"/>
    <w:rsid w:val="00C603C5"/>
    <w:rsid w:val="00C61D3A"/>
    <w:rsid w:val="00C6343E"/>
    <w:rsid w:val="00C63E81"/>
    <w:rsid w:val="00C65C53"/>
    <w:rsid w:val="00C66103"/>
    <w:rsid w:val="00C6754B"/>
    <w:rsid w:val="00C702FD"/>
    <w:rsid w:val="00C71395"/>
    <w:rsid w:val="00C71915"/>
    <w:rsid w:val="00C802C3"/>
    <w:rsid w:val="00C82722"/>
    <w:rsid w:val="00C84786"/>
    <w:rsid w:val="00C86852"/>
    <w:rsid w:val="00C8732E"/>
    <w:rsid w:val="00C907B4"/>
    <w:rsid w:val="00C90B3E"/>
    <w:rsid w:val="00C90BC0"/>
    <w:rsid w:val="00C9266C"/>
    <w:rsid w:val="00C96525"/>
    <w:rsid w:val="00C969F8"/>
    <w:rsid w:val="00C97440"/>
    <w:rsid w:val="00C97808"/>
    <w:rsid w:val="00CA10B7"/>
    <w:rsid w:val="00CA299A"/>
    <w:rsid w:val="00CA2B37"/>
    <w:rsid w:val="00CA33CD"/>
    <w:rsid w:val="00CA37F2"/>
    <w:rsid w:val="00CA3BE7"/>
    <w:rsid w:val="00CA61FC"/>
    <w:rsid w:val="00CB119F"/>
    <w:rsid w:val="00CB226E"/>
    <w:rsid w:val="00CB382F"/>
    <w:rsid w:val="00CB5BFD"/>
    <w:rsid w:val="00CB69EC"/>
    <w:rsid w:val="00CB7577"/>
    <w:rsid w:val="00CC046E"/>
    <w:rsid w:val="00CC155A"/>
    <w:rsid w:val="00CC31AC"/>
    <w:rsid w:val="00CC37EB"/>
    <w:rsid w:val="00CC5C08"/>
    <w:rsid w:val="00CD0341"/>
    <w:rsid w:val="00CD0D82"/>
    <w:rsid w:val="00CD11FB"/>
    <w:rsid w:val="00CD2233"/>
    <w:rsid w:val="00CD42B2"/>
    <w:rsid w:val="00CD7A6E"/>
    <w:rsid w:val="00CE01BA"/>
    <w:rsid w:val="00CE08E7"/>
    <w:rsid w:val="00CE110E"/>
    <w:rsid w:val="00CE357F"/>
    <w:rsid w:val="00CE57B3"/>
    <w:rsid w:val="00CE67EF"/>
    <w:rsid w:val="00CE7635"/>
    <w:rsid w:val="00CE79FA"/>
    <w:rsid w:val="00CF1578"/>
    <w:rsid w:val="00CF3B46"/>
    <w:rsid w:val="00CF3F4C"/>
    <w:rsid w:val="00CF4DFF"/>
    <w:rsid w:val="00CF6051"/>
    <w:rsid w:val="00CF6ECE"/>
    <w:rsid w:val="00CF745F"/>
    <w:rsid w:val="00CF7822"/>
    <w:rsid w:val="00D02924"/>
    <w:rsid w:val="00D03E86"/>
    <w:rsid w:val="00D044D2"/>
    <w:rsid w:val="00D04E01"/>
    <w:rsid w:val="00D06C3B"/>
    <w:rsid w:val="00D11BF0"/>
    <w:rsid w:val="00D149C8"/>
    <w:rsid w:val="00D15201"/>
    <w:rsid w:val="00D165DC"/>
    <w:rsid w:val="00D17CB1"/>
    <w:rsid w:val="00D20D14"/>
    <w:rsid w:val="00D22158"/>
    <w:rsid w:val="00D223AA"/>
    <w:rsid w:val="00D22565"/>
    <w:rsid w:val="00D22CE4"/>
    <w:rsid w:val="00D24784"/>
    <w:rsid w:val="00D25FE4"/>
    <w:rsid w:val="00D26EA6"/>
    <w:rsid w:val="00D26FA2"/>
    <w:rsid w:val="00D27C8C"/>
    <w:rsid w:val="00D3151C"/>
    <w:rsid w:val="00D321AE"/>
    <w:rsid w:val="00D3581C"/>
    <w:rsid w:val="00D35EF3"/>
    <w:rsid w:val="00D3631C"/>
    <w:rsid w:val="00D375D8"/>
    <w:rsid w:val="00D37D16"/>
    <w:rsid w:val="00D4041F"/>
    <w:rsid w:val="00D41DBF"/>
    <w:rsid w:val="00D421BF"/>
    <w:rsid w:val="00D4224B"/>
    <w:rsid w:val="00D42996"/>
    <w:rsid w:val="00D42F4F"/>
    <w:rsid w:val="00D43041"/>
    <w:rsid w:val="00D469F5"/>
    <w:rsid w:val="00D46EF6"/>
    <w:rsid w:val="00D47A1D"/>
    <w:rsid w:val="00D50A84"/>
    <w:rsid w:val="00D50C19"/>
    <w:rsid w:val="00D5425B"/>
    <w:rsid w:val="00D55317"/>
    <w:rsid w:val="00D5562A"/>
    <w:rsid w:val="00D5565A"/>
    <w:rsid w:val="00D576E4"/>
    <w:rsid w:val="00D57DDB"/>
    <w:rsid w:val="00D57ED0"/>
    <w:rsid w:val="00D57FA4"/>
    <w:rsid w:val="00D61A55"/>
    <w:rsid w:val="00D621D9"/>
    <w:rsid w:val="00D63533"/>
    <w:rsid w:val="00D63720"/>
    <w:rsid w:val="00D63E00"/>
    <w:rsid w:val="00D645F3"/>
    <w:rsid w:val="00D6494B"/>
    <w:rsid w:val="00D6621D"/>
    <w:rsid w:val="00D70444"/>
    <w:rsid w:val="00D71DB3"/>
    <w:rsid w:val="00D721A0"/>
    <w:rsid w:val="00D74035"/>
    <w:rsid w:val="00D74EF2"/>
    <w:rsid w:val="00D7611D"/>
    <w:rsid w:val="00D76EAC"/>
    <w:rsid w:val="00D80B51"/>
    <w:rsid w:val="00D80C7F"/>
    <w:rsid w:val="00D92C67"/>
    <w:rsid w:val="00D92E21"/>
    <w:rsid w:val="00D9407C"/>
    <w:rsid w:val="00D95164"/>
    <w:rsid w:val="00D96706"/>
    <w:rsid w:val="00D9681F"/>
    <w:rsid w:val="00D97648"/>
    <w:rsid w:val="00DA08DA"/>
    <w:rsid w:val="00DA13DD"/>
    <w:rsid w:val="00DA1FD7"/>
    <w:rsid w:val="00DA297F"/>
    <w:rsid w:val="00DA54DB"/>
    <w:rsid w:val="00DA63E3"/>
    <w:rsid w:val="00DB0D09"/>
    <w:rsid w:val="00DB20C2"/>
    <w:rsid w:val="00DB37FF"/>
    <w:rsid w:val="00DB42BC"/>
    <w:rsid w:val="00DB509C"/>
    <w:rsid w:val="00DB61A9"/>
    <w:rsid w:val="00DB75B8"/>
    <w:rsid w:val="00DB7C57"/>
    <w:rsid w:val="00DC04DD"/>
    <w:rsid w:val="00DC1E12"/>
    <w:rsid w:val="00DC26B2"/>
    <w:rsid w:val="00DC28DE"/>
    <w:rsid w:val="00DC3E84"/>
    <w:rsid w:val="00DC6D75"/>
    <w:rsid w:val="00DD2510"/>
    <w:rsid w:val="00DD2A8B"/>
    <w:rsid w:val="00DD37F6"/>
    <w:rsid w:val="00DD42D7"/>
    <w:rsid w:val="00DD4568"/>
    <w:rsid w:val="00DD7357"/>
    <w:rsid w:val="00DD7E65"/>
    <w:rsid w:val="00DE0DC5"/>
    <w:rsid w:val="00DE17EA"/>
    <w:rsid w:val="00DE3689"/>
    <w:rsid w:val="00DE37DB"/>
    <w:rsid w:val="00DE3C87"/>
    <w:rsid w:val="00DE3E22"/>
    <w:rsid w:val="00DE463B"/>
    <w:rsid w:val="00DE55DB"/>
    <w:rsid w:val="00DE677B"/>
    <w:rsid w:val="00DE6C61"/>
    <w:rsid w:val="00DE6D70"/>
    <w:rsid w:val="00DF106C"/>
    <w:rsid w:val="00DF1478"/>
    <w:rsid w:val="00DF2D40"/>
    <w:rsid w:val="00DF5827"/>
    <w:rsid w:val="00DF65F8"/>
    <w:rsid w:val="00E024E1"/>
    <w:rsid w:val="00E03557"/>
    <w:rsid w:val="00E071C5"/>
    <w:rsid w:val="00E1232F"/>
    <w:rsid w:val="00E129E8"/>
    <w:rsid w:val="00E12D6E"/>
    <w:rsid w:val="00E13D16"/>
    <w:rsid w:val="00E152E5"/>
    <w:rsid w:val="00E1602C"/>
    <w:rsid w:val="00E16C7E"/>
    <w:rsid w:val="00E17978"/>
    <w:rsid w:val="00E22F35"/>
    <w:rsid w:val="00E2316F"/>
    <w:rsid w:val="00E24823"/>
    <w:rsid w:val="00E3002E"/>
    <w:rsid w:val="00E303E4"/>
    <w:rsid w:val="00E32AC9"/>
    <w:rsid w:val="00E32D99"/>
    <w:rsid w:val="00E33412"/>
    <w:rsid w:val="00E34251"/>
    <w:rsid w:val="00E34C99"/>
    <w:rsid w:val="00E36DE4"/>
    <w:rsid w:val="00E41133"/>
    <w:rsid w:val="00E43CAD"/>
    <w:rsid w:val="00E442BC"/>
    <w:rsid w:val="00E443FE"/>
    <w:rsid w:val="00E444A7"/>
    <w:rsid w:val="00E46813"/>
    <w:rsid w:val="00E47936"/>
    <w:rsid w:val="00E47CE7"/>
    <w:rsid w:val="00E5096F"/>
    <w:rsid w:val="00E5174C"/>
    <w:rsid w:val="00E5474E"/>
    <w:rsid w:val="00E55A07"/>
    <w:rsid w:val="00E55AA7"/>
    <w:rsid w:val="00E62E46"/>
    <w:rsid w:val="00E63CCC"/>
    <w:rsid w:val="00E650D6"/>
    <w:rsid w:val="00E65142"/>
    <w:rsid w:val="00E6658C"/>
    <w:rsid w:val="00E671B2"/>
    <w:rsid w:val="00E67380"/>
    <w:rsid w:val="00E70BBD"/>
    <w:rsid w:val="00E70E7F"/>
    <w:rsid w:val="00E70F3F"/>
    <w:rsid w:val="00E722DF"/>
    <w:rsid w:val="00E746B9"/>
    <w:rsid w:val="00E74B1E"/>
    <w:rsid w:val="00E75836"/>
    <w:rsid w:val="00E762AC"/>
    <w:rsid w:val="00E76776"/>
    <w:rsid w:val="00E80885"/>
    <w:rsid w:val="00E80BAB"/>
    <w:rsid w:val="00E813C0"/>
    <w:rsid w:val="00E82B20"/>
    <w:rsid w:val="00E83FD2"/>
    <w:rsid w:val="00E84047"/>
    <w:rsid w:val="00E85133"/>
    <w:rsid w:val="00E8628F"/>
    <w:rsid w:val="00E87433"/>
    <w:rsid w:val="00E904C7"/>
    <w:rsid w:val="00E91A23"/>
    <w:rsid w:val="00E92237"/>
    <w:rsid w:val="00E92AD5"/>
    <w:rsid w:val="00E94EEC"/>
    <w:rsid w:val="00E968E8"/>
    <w:rsid w:val="00E96C5F"/>
    <w:rsid w:val="00E971C6"/>
    <w:rsid w:val="00E97A5B"/>
    <w:rsid w:val="00EA0CC9"/>
    <w:rsid w:val="00EA1F36"/>
    <w:rsid w:val="00EA3FAE"/>
    <w:rsid w:val="00EA52FC"/>
    <w:rsid w:val="00EA6443"/>
    <w:rsid w:val="00EA6794"/>
    <w:rsid w:val="00EB0905"/>
    <w:rsid w:val="00EB1D9C"/>
    <w:rsid w:val="00EB20A3"/>
    <w:rsid w:val="00EB30D3"/>
    <w:rsid w:val="00EB67CA"/>
    <w:rsid w:val="00EB6EE7"/>
    <w:rsid w:val="00EB7BC8"/>
    <w:rsid w:val="00EC0A8E"/>
    <w:rsid w:val="00EC32C6"/>
    <w:rsid w:val="00EC3CFD"/>
    <w:rsid w:val="00EC3FB9"/>
    <w:rsid w:val="00EC4D1E"/>
    <w:rsid w:val="00EC519E"/>
    <w:rsid w:val="00EC5552"/>
    <w:rsid w:val="00EC65DE"/>
    <w:rsid w:val="00ED0820"/>
    <w:rsid w:val="00ED0C2B"/>
    <w:rsid w:val="00ED11A2"/>
    <w:rsid w:val="00ED260D"/>
    <w:rsid w:val="00ED2A8D"/>
    <w:rsid w:val="00ED2E48"/>
    <w:rsid w:val="00ED4E0F"/>
    <w:rsid w:val="00ED5503"/>
    <w:rsid w:val="00ED6F66"/>
    <w:rsid w:val="00ED75F4"/>
    <w:rsid w:val="00EE091B"/>
    <w:rsid w:val="00EE09FD"/>
    <w:rsid w:val="00EE0D67"/>
    <w:rsid w:val="00EE1897"/>
    <w:rsid w:val="00EE37E2"/>
    <w:rsid w:val="00EE4109"/>
    <w:rsid w:val="00EE4917"/>
    <w:rsid w:val="00EE5A0A"/>
    <w:rsid w:val="00EE6FA4"/>
    <w:rsid w:val="00EE78C7"/>
    <w:rsid w:val="00EF089B"/>
    <w:rsid w:val="00EF0D6F"/>
    <w:rsid w:val="00EF1130"/>
    <w:rsid w:val="00EF12CB"/>
    <w:rsid w:val="00EF1F2E"/>
    <w:rsid w:val="00EF428F"/>
    <w:rsid w:val="00EF4CF9"/>
    <w:rsid w:val="00EF4DA1"/>
    <w:rsid w:val="00EF54E2"/>
    <w:rsid w:val="00EF5CBC"/>
    <w:rsid w:val="00EF7427"/>
    <w:rsid w:val="00F024E5"/>
    <w:rsid w:val="00F02E6C"/>
    <w:rsid w:val="00F0489C"/>
    <w:rsid w:val="00F10606"/>
    <w:rsid w:val="00F10B75"/>
    <w:rsid w:val="00F11E04"/>
    <w:rsid w:val="00F13D4D"/>
    <w:rsid w:val="00F1678D"/>
    <w:rsid w:val="00F16B5D"/>
    <w:rsid w:val="00F16EC8"/>
    <w:rsid w:val="00F17032"/>
    <w:rsid w:val="00F243B8"/>
    <w:rsid w:val="00F24E10"/>
    <w:rsid w:val="00F269B9"/>
    <w:rsid w:val="00F3090C"/>
    <w:rsid w:val="00F33AA4"/>
    <w:rsid w:val="00F41055"/>
    <w:rsid w:val="00F41232"/>
    <w:rsid w:val="00F431AA"/>
    <w:rsid w:val="00F43B5B"/>
    <w:rsid w:val="00F4630C"/>
    <w:rsid w:val="00F467E3"/>
    <w:rsid w:val="00F4694D"/>
    <w:rsid w:val="00F47380"/>
    <w:rsid w:val="00F475C2"/>
    <w:rsid w:val="00F51266"/>
    <w:rsid w:val="00F51C94"/>
    <w:rsid w:val="00F5223D"/>
    <w:rsid w:val="00F53643"/>
    <w:rsid w:val="00F54BE3"/>
    <w:rsid w:val="00F55932"/>
    <w:rsid w:val="00F560E4"/>
    <w:rsid w:val="00F56F50"/>
    <w:rsid w:val="00F57750"/>
    <w:rsid w:val="00F6020B"/>
    <w:rsid w:val="00F60225"/>
    <w:rsid w:val="00F62B2B"/>
    <w:rsid w:val="00F62D99"/>
    <w:rsid w:val="00F653CF"/>
    <w:rsid w:val="00F677C2"/>
    <w:rsid w:val="00F67ACE"/>
    <w:rsid w:val="00F707B1"/>
    <w:rsid w:val="00F70BA6"/>
    <w:rsid w:val="00F70F43"/>
    <w:rsid w:val="00F71A87"/>
    <w:rsid w:val="00F73439"/>
    <w:rsid w:val="00F73636"/>
    <w:rsid w:val="00F7376E"/>
    <w:rsid w:val="00F73F7D"/>
    <w:rsid w:val="00F7425C"/>
    <w:rsid w:val="00F74325"/>
    <w:rsid w:val="00F74DE4"/>
    <w:rsid w:val="00F767B1"/>
    <w:rsid w:val="00F76BEA"/>
    <w:rsid w:val="00F80C78"/>
    <w:rsid w:val="00F81624"/>
    <w:rsid w:val="00F818CD"/>
    <w:rsid w:val="00F822F6"/>
    <w:rsid w:val="00F826AE"/>
    <w:rsid w:val="00F851F3"/>
    <w:rsid w:val="00F85632"/>
    <w:rsid w:val="00F856A3"/>
    <w:rsid w:val="00F858BE"/>
    <w:rsid w:val="00F85971"/>
    <w:rsid w:val="00F87178"/>
    <w:rsid w:val="00F87D66"/>
    <w:rsid w:val="00F93194"/>
    <w:rsid w:val="00F946D8"/>
    <w:rsid w:val="00F953AF"/>
    <w:rsid w:val="00F971DF"/>
    <w:rsid w:val="00FA1C0D"/>
    <w:rsid w:val="00FA24BE"/>
    <w:rsid w:val="00FA3828"/>
    <w:rsid w:val="00FA6457"/>
    <w:rsid w:val="00FA6EA5"/>
    <w:rsid w:val="00FA7330"/>
    <w:rsid w:val="00FA74C2"/>
    <w:rsid w:val="00FA7807"/>
    <w:rsid w:val="00FB01D7"/>
    <w:rsid w:val="00FB12F4"/>
    <w:rsid w:val="00FB1852"/>
    <w:rsid w:val="00FB196C"/>
    <w:rsid w:val="00FB1A5C"/>
    <w:rsid w:val="00FB2811"/>
    <w:rsid w:val="00FB3837"/>
    <w:rsid w:val="00FB491C"/>
    <w:rsid w:val="00FB4D0A"/>
    <w:rsid w:val="00FB6F6F"/>
    <w:rsid w:val="00FC224E"/>
    <w:rsid w:val="00FC25A3"/>
    <w:rsid w:val="00FC26C8"/>
    <w:rsid w:val="00FC3073"/>
    <w:rsid w:val="00FC4E12"/>
    <w:rsid w:val="00FC54E9"/>
    <w:rsid w:val="00FC6EEB"/>
    <w:rsid w:val="00FC78D5"/>
    <w:rsid w:val="00FD08AB"/>
    <w:rsid w:val="00FD0E6C"/>
    <w:rsid w:val="00FD1A6D"/>
    <w:rsid w:val="00FD1B05"/>
    <w:rsid w:val="00FD2E68"/>
    <w:rsid w:val="00FD3C4E"/>
    <w:rsid w:val="00FD5F92"/>
    <w:rsid w:val="00FD7815"/>
    <w:rsid w:val="00FD7D45"/>
    <w:rsid w:val="00FE0111"/>
    <w:rsid w:val="00FE13E5"/>
    <w:rsid w:val="00FE1CBB"/>
    <w:rsid w:val="00FE5070"/>
    <w:rsid w:val="00FE5582"/>
    <w:rsid w:val="00FE5A27"/>
    <w:rsid w:val="00FE71F3"/>
    <w:rsid w:val="00FF0679"/>
    <w:rsid w:val="00FF0D01"/>
    <w:rsid w:val="00FF28DB"/>
    <w:rsid w:val="00FF29B4"/>
    <w:rsid w:val="00FF42D6"/>
    <w:rsid w:val="00FF4BD5"/>
    <w:rsid w:val="00FF4E3D"/>
    <w:rsid w:val="00FF5CBE"/>
    <w:rsid w:val="00FF5D99"/>
    <w:rsid w:val="00FF68F0"/>
    <w:rsid w:val="00FF6EF5"/>
    <w:rsid w:val="00FF7C3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02E9A9"/>
  <w15:chartTrackingRefBased/>
  <w15:docId w15:val="{E715F9FD-8CC5-4F74-9C05-653F21090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3B59EB"/>
    <w:rPr>
      <w:sz w:val="24"/>
      <w:szCs w:val="24"/>
    </w:rPr>
  </w:style>
  <w:style w:type="paragraph" w:styleId="Nagwek2">
    <w:name w:val="heading 2"/>
    <w:basedOn w:val="Normalny"/>
    <w:next w:val="Normalny"/>
    <w:link w:val="Nagwek2Znak"/>
    <w:qFormat/>
    <w:rsid w:val="0073047D"/>
    <w:pPr>
      <w:keepNext/>
      <w:outlineLvl w:val="1"/>
    </w:pPr>
    <w:rPr>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HTML-wstpniesformatowany">
    <w:name w:val="HTML Preformatted"/>
    <w:basedOn w:val="Normalny"/>
    <w:rsid w:val="00834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Tekstpodstawowy">
    <w:name w:val="Body Text"/>
    <w:basedOn w:val="Normalny"/>
    <w:link w:val="TekstpodstawowyZnak"/>
    <w:rsid w:val="009C19D6"/>
    <w:rPr>
      <w:szCs w:val="20"/>
    </w:rPr>
  </w:style>
  <w:style w:type="paragraph" w:styleId="Nagwek">
    <w:name w:val="header"/>
    <w:basedOn w:val="Normalny"/>
    <w:link w:val="NagwekZnak"/>
    <w:uiPriority w:val="99"/>
    <w:rsid w:val="00FD3C4E"/>
    <w:pPr>
      <w:tabs>
        <w:tab w:val="center" w:pos="4536"/>
        <w:tab w:val="right" w:pos="9072"/>
      </w:tabs>
    </w:pPr>
  </w:style>
  <w:style w:type="character" w:customStyle="1" w:styleId="NagwekZnak">
    <w:name w:val="Nagłówek Znak"/>
    <w:link w:val="Nagwek"/>
    <w:uiPriority w:val="99"/>
    <w:rsid w:val="00FD3C4E"/>
    <w:rPr>
      <w:sz w:val="24"/>
      <w:szCs w:val="24"/>
    </w:rPr>
  </w:style>
  <w:style w:type="paragraph" w:styleId="Stopka">
    <w:name w:val="footer"/>
    <w:basedOn w:val="Normalny"/>
    <w:link w:val="StopkaZnak"/>
    <w:uiPriority w:val="99"/>
    <w:rsid w:val="00FD3C4E"/>
    <w:pPr>
      <w:tabs>
        <w:tab w:val="center" w:pos="4536"/>
        <w:tab w:val="right" w:pos="9072"/>
      </w:tabs>
    </w:pPr>
  </w:style>
  <w:style w:type="character" w:customStyle="1" w:styleId="StopkaZnak">
    <w:name w:val="Stopka Znak"/>
    <w:link w:val="Stopka"/>
    <w:uiPriority w:val="99"/>
    <w:rsid w:val="00FD3C4E"/>
    <w:rPr>
      <w:sz w:val="24"/>
      <w:szCs w:val="24"/>
    </w:rPr>
  </w:style>
  <w:style w:type="character" w:styleId="Uwydatnienie">
    <w:name w:val="Emphasis"/>
    <w:uiPriority w:val="20"/>
    <w:qFormat/>
    <w:rsid w:val="00FD3C4E"/>
    <w:rPr>
      <w:i/>
      <w:iCs/>
    </w:rPr>
  </w:style>
  <w:style w:type="paragraph" w:styleId="Tekstdymka">
    <w:name w:val="Balloon Text"/>
    <w:basedOn w:val="Normalny"/>
    <w:link w:val="TekstdymkaZnak"/>
    <w:uiPriority w:val="99"/>
    <w:rsid w:val="007003C7"/>
    <w:rPr>
      <w:rFonts w:ascii="Tahoma" w:hAnsi="Tahoma" w:cs="Tahoma"/>
      <w:sz w:val="16"/>
      <w:szCs w:val="16"/>
    </w:rPr>
  </w:style>
  <w:style w:type="character" w:customStyle="1" w:styleId="TekstdymkaZnak">
    <w:name w:val="Tekst dymka Znak"/>
    <w:link w:val="Tekstdymka"/>
    <w:uiPriority w:val="99"/>
    <w:rsid w:val="007003C7"/>
    <w:rPr>
      <w:rFonts w:ascii="Tahoma" w:hAnsi="Tahoma" w:cs="Tahoma"/>
      <w:sz w:val="16"/>
      <w:szCs w:val="16"/>
    </w:rPr>
  </w:style>
  <w:style w:type="paragraph" w:styleId="Tekstprzypisukocowego">
    <w:name w:val="endnote text"/>
    <w:basedOn w:val="Normalny"/>
    <w:link w:val="TekstprzypisukocowegoZnak"/>
    <w:rsid w:val="002D294C"/>
    <w:rPr>
      <w:sz w:val="20"/>
      <w:szCs w:val="20"/>
    </w:rPr>
  </w:style>
  <w:style w:type="character" w:customStyle="1" w:styleId="TekstprzypisukocowegoZnak">
    <w:name w:val="Tekst przypisu końcowego Znak"/>
    <w:basedOn w:val="Domylnaczcionkaakapitu"/>
    <w:link w:val="Tekstprzypisukocowego"/>
    <w:rsid w:val="002D294C"/>
  </w:style>
  <w:style w:type="character" w:styleId="Odwoanieprzypisukocowego">
    <w:name w:val="endnote reference"/>
    <w:rsid w:val="002D294C"/>
    <w:rPr>
      <w:vertAlign w:val="superscript"/>
    </w:rPr>
  </w:style>
  <w:style w:type="paragraph" w:styleId="Akapitzlist">
    <w:name w:val="List Paragraph"/>
    <w:aliases w:val="CW_Lista"/>
    <w:basedOn w:val="Normalny"/>
    <w:link w:val="AkapitzlistZnak"/>
    <w:uiPriority w:val="34"/>
    <w:qFormat/>
    <w:rsid w:val="000912CE"/>
    <w:pPr>
      <w:ind w:left="708"/>
    </w:pPr>
  </w:style>
  <w:style w:type="character" w:customStyle="1" w:styleId="TekstpodstawowyZnak">
    <w:name w:val="Tekst podstawowy Znak"/>
    <w:link w:val="Tekstpodstawowy"/>
    <w:rsid w:val="007E1BC6"/>
    <w:rPr>
      <w:sz w:val="24"/>
    </w:rPr>
  </w:style>
  <w:style w:type="character" w:styleId="Hipercze">
    <w:name w:val="Hyperlink"/>
    <w:rsid w:val="00715453"/>
    <w:rPr>
      <w:color w:val="0000FF"/>
      <w:u w:val="single"/>
    </w:rPr>
  </w:style>
  <w:style w:type="paragraph" w:styleId="Bezodstpw">
    <w:name w:val="No Spacing"/>
    <w:link w:val="BezodstpwZnak"/>
    <w:uiPriority w:val="1"/>
    <w:qFormat/>
    <w:rsid w:val="00D03E86"/>
    <w:rPr>
      <w:rFonts w:ascii="Calibri" w:eastAsia="Calibri" w:hAnsi="Calibri"/>
      <w:sz w:val="22"/>
      <w:szCs w:val="22"/>
      <w:lang w:eastAsia="en-US"/>
    </w:rPr>
  </w:style>
  <w:style w:type="character" w:customStyle="1" w:styleId="BezodstpwZnak">
    <w:name w:val="Bez odstępów Znak"/>
    <w:link w:val="Bezodstpw"/>
    <w:uiPriority w:val="1"/>
    <w:rsid w:val="00D03E86"/>
    <w:rPr>
      <w:rFonts w:ascii="Calibri" w:eastAsia="Calibri" w:hAnsi="Calibri"/>
      <w:sz w:val="22"/>
      <w:szCs w:val="22"/>
      <w:lang w:val="pl-PL" w:eastAsia="en-US" w:bidi="ar-SA"/>
    </w:rPr>
  </w:style>
  <w:style w:type="table" w:styleId="Tabela-Siatka">
    <w:name w:val="Table Grid"/>
    <w:basedOn w:val="Standardowy"/>
    <w:uiPriority w:val="59"/>
    <w:rsid w:val="00D03E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0F1975"/>
    <w:pPr>
      <w:spacing w:before="100" w:beforeAutospacing="1" w:after="100" w:afterAutospacing="1"/>
    </w:pPr>
  </w:style>
  <w:style w:type="character" w:styleId="Pogrubienie">
    <w:name w:val="Strong"/>
    <w:uiPriority w:val="22"/>
    <w:qFormat/>
    <w:rsid w:val="000F1975"/>
    <w:rPr>
      <w:b/>
      <w:bCs/>
    </w:rPr>
  </w:style>
  <w:style w:type="paragraph" w:customStyle="1" w:styleId="Default">
    <w:name w:val="Default"/>
    <w:rsid w:val="00EF1130"/>
    <w:pPr>
      <w:autoSpaceDE w:val="0"/>
      <w:autoSpaceDN w:val="0"/>
      <w:adjustRightInd w:val="0"/>
    </w:pPr>
    <w:rPr>
      <w:rFonts w:ascii="Arial" w:eastAsia="Calibri" w:hAnsi="Arial" w:cs="Arial"/>
      <w:color w:val="000000"/>
      <w:sz w:val="24"/>
      <w:szCs w:val="24"/>
      <w:lang w:eastAsia="en-US"/>
    </w:rPr>
  </w:style>
  <w:style w:type="character" w:styleId="Odwoaniedokomentarza">
    <w:name w:val="annotation reference"/>
    <w:rsid w:val="00EF1130"/>
    <w:rPr>
      <w:sz w:val="16"/>
      <w:szCs w:val="16"/>
    </w:rPr>
  </w:style>
  <w:style w:type="paragraph" w:styleId="Tekstkomentarza">
    <w:name w:val="annotation text"/>
    <w:basedOn w:val="Normalny"/>
    <w:link w:val="TekstkomentarzaZnak"/>
    <w:rsid w:val="00EF1130"/>
    <w:rPr>
      <w:sz w:val="20"/>
      <w:szCs w:val="20"/>
    </w:rPr>
  </w:style>
  <w:style w:type="character" w:customStyle="1" w:styleId="TekstkomentarzaZnak">
    <w:name w:val="Tekst komentarza Znak"/>
    <w:basedOn w:val="Domylnaczcionkaakapitu"/>
    <w:link w:val="Tekstkomentarza"/>
    <w:rsid w:val="00EF1130"/>
  </w:style>
  <w:style w:type="paragraph" w:styleId="Tematkomentarza">
    <w:name w:val="annotation subject"/>
    <w:basedOn w:val="Tekstkomentarza"/>
    <w:next w:val="Tekstkomentarza"/>
    <w:link w:val="TematkomentarzaZnak"/>
    <w:rsid w:val="00EF1130"/>
    <w:rPr>
      <w:b/>
      <w:bCs/>
    </w:rPr>
  </w:style>
  <w:style w:type="character" w:customStyle="1" w:styleId="TematkomentarzaZnak">
    <w:name w:val="Temat komentarza Znak"/>
    <w:link w:val="Tematkomentarza"/>
    <w:rsid w:val="00EF1130"/>
    <w:rPr>
      <w:b/>
      <w:bCs/>
    </w:rPr>
  </w:style>
  <w:style w:type="character" w:customStyle="1" w:styleId="AkapitzlistZnak">
    <w:name w:val="Akapit z listą Znak"/>
    <w:aliases w:val="CW_Lista Znak"/>
    <w:link w:val="Akapitzlist"/>
    <w:uiPriority w:val="34"/>
    <w:locked/>
    <w:rsid w:val="001A69F5"/>
    <w:rPr>
      <w:sz w:val="24"/>
      <w:szCs w:val="24"/>
    </w:rPr>
  </w:style>
  <w:style w:type="character" w:customStyle="1" w:styleId="Nagwek2Znak">
    <w:name w:val="Nagłówek 2 Znak"/>
    <w:link w:val="Nagwek2"/>
    <w:rsid w:val="0073047D"/>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018569">
      <w:bodyDiv w:val="1"/>
      <w:marLeft w:val="0"/>
      <w:marRight w:val="0"/>
      <w:marTop w:val="0"/>
      <w:marBottom w:val="0"/>
      <w:divBdr>
        <w:top w:val="none" w:sz="0" w:space="0" w:color="auto"/>
        <w:left w:val="none" w:sz="0" w:space="0" w:color="auto"/>
        <w:bottom w:val="none" w:sz="0" w:space="0" w:color="auto"/>
        <w:right w:val="none" w:sz="0" w:space="0" w:color="auto"/>
      </w:divBdr>
    </w:div>
    <w:div w:id="249388402">
      <w:bodyDiv w:val="1"/>
      <w:marLeft w:val="0"/>
      <w:marRight w:val="0"/>
      <w:marTop w:val="0"/>
      <w:marBottom w:val="0"/>
      <w:divBdr>
        <w:top w:val="none" w:sz="0" w:space="0" w:color="auto"/>
        <w:left w:val="none" w:sz="0" w:space="0" w:color="auto"/>
        <w:bottom w:val="none" w:sz="0" w:space="0" w:color="auto"/>
        <w:right w:val="none" w:sz="0" w:space="0" w:color="auto"/>
      </w:divBdr>
    </w:div>
    <w:div w:id="310641866">
      <w:bodyDiv w:val="1"/>
      <w:marLeft w:val="0"/>
      <w:marRight w:val="0"/>
      <w:marTop w:val="0"/>
      <w:marBottom w:val="0"/>
      <w:divBdr>
        <w:top w:val="none" w:sz="0" w:space="0" w:color="auto"/>
        <w:left w:val="none" w:sz="0" w:space="0" w:color="auto"/>
        <w:bottom w:val="none" w:sz="0" w:space="0" w:color="auto"/>
        <w:right w:val="none" w:sz="0" w:space="0" w:color="auto"/>
      </w:divBdr>
    </w:div>
    <w:div w:id="427703285">
      <w:bodyDiv w:val="1"/>
      <w:marLeft w:val="0"/>
      <w:marRight w:val="0"/>
      <w:marTop w:val="0"/>
      <w:marBottom w:val="0"/>
      <w:divBdr>
        <w:top w:val="none" w:sz="0" w:space="0" w:color="auto"/>
        <w:left w:val="none" w:sz="0" w:space="0" w:color="auto"/>
        <w:bottom w:val="none" w:sz="0" w:space="0" w:color="auto"/>
        <w:right w:val="none" w:sz="0" w:space="0" w:color="auto"/>
      </w:divBdr>
    </w:div>
    <w:div w:id="480191483">
      <w:bodyDiv w:val="1"/>
      <w:marLeft w:val="0"/>
      <w:marRight w:val="0"/>
      <w:marTop w:val="0"/>
      <w:marBottom w:val="0"/>
      <w:divBdr>
        <w:top w:val="none" w:sz="0" w:space="0" w:color="auto"/>
        <w:left w:val="none" w:sz="0" w:space="0" w:color="auto"/>
        <w:bottom w:val="none" w:sz="0" w:space="0" w:color="auto"/>
        <w:right w:val="none" w:sz="0" w:space="0" w:color="auto"/>
      </w:divBdr>
    </w:div>
    <w:div w:id="558908650">
      <w:bodyDiv w:val="1"/>
      <w:marLeft w:val="0"/>
      <w:marRight w:val="0"/>
      <w:marTop w:val="0"/>
      <w:marBottom w:val="0"/>
      <w:divBdr>
        <w:top w:val="none" w:sz="0" w:space="0" w:color="auto"/>
        <w:left w:val="none" w:sz="0" w:space="0" w:color="auto"/>
        <w:bottom w:val="none" w:sz="0" w:space="0" w:color="auto"/>
        <w:right w:val="none" w:sz="0" w:space="0" w:color="auto"/>
      </w:divBdr>
    </w:div>
    <w:div w:id="966082094">
      <w:bodyDiv w:val="1"/>
      <w:marLeft w:val="0"/>
      <w:marRight w:val="0"/>
      <w:marTop w:val="0"/>
      <w:marBottom w:val="0"/>
      <w:divBdr>
        <w:top w:val="none" w:sz="0" w:space="0" w:color="auto"/>
        <w:left w:val="none" w:sz="0" w:space="0" w:color="auto"/>
        <w:bottom w:val="none" w:sz="0" w:space="0" w:color="auto"/>
        <w:right w:val="none" w:sz="0" w:space="0" w:color="auto"/>
      </w:divBdr>
    </w:div>
    <w:div w:id="1461534493">
      <w:bodyDiv w:val="1"/>
      <w:marLeft w:val="0"/>
      <w:marRight w:val="0"/>
      <w:marTop w:val="0"/>
      <w:marBottom w:val="0"/>
      <w:divBdr>
        <w:top w:val="none" w:sz="0" w:space="0" w:color="auto"/>
        <w:left w:val="none" w:sz="0" w:space="0" w:color="auto"/>
        <w:bottom w:val="none" w:sz="0" w:space="0" w:color="auto"/>
        <w:right w:val="none" w:sz="0" w:space="0" w:color="auto"/>
      </w:divBdr>
    </w:div>
    <w:div w:id="1597136511">
      <w:bodyDiv w:val="1"/>
      <w:marLeft w:val="0"/>
      <w:marRight w:val="0"/>
      <w:marTop w:val="0"/>
      <w:marBottom w:val="0"/>
      <w:divBdr>
        <w:top w:val="none" w:sz="0" w:space="0" w:color="auto"/>
        <w:left w:val="none" w:sz="0" w:space="0" w:color="auto"/>
        <w:bottom w:val="none" w:sz="0" w:space="0" w:color="auto"/>
        <w:right w:val="none" w:sz="0" w:space="0" w:color="auto"/>
      </w:divBdr>
    </w:div>
    <w:div w:id="1643079860">
      <w:bodyDiv w:val="1"/>
      <w:marLeft w:val="0"/>
      <w:marRight w:val="0"/>
      <w:marTop w:val="0"/>
      <w:marBottom w:val="0"/>
      <w:divBdr>
        <w:top w:val="none" w:sz="0" w:space="0" w:color="auto"/>
        <w:left w:val="none" w:sz="0" w:space="0" w:color="auto"/>
        <w:bottom w:val="none" w:sz="0" w:space="0" w:color="auto"/>
        <w:right w:val="none" w:sz="0" w:space="0" w:color="auto"/>
      </w:divBdr>
    </w:div>
    <w:div w:id="1676767436">
      <w:bodyDiv w:val="1"/>
      <w:marLeft w:val="0"/>
      <w:marRight w:val="0"/>
      <w:marTop w:val="0"/>
      <w:marBottom w:val="0"/>
      <w:divBdr>
        <w:top w:val="none" w:sz="0" w:space="0" w:color="auto"/>
        <w:left w:val="none" w:sz="0" w:space="0" w:color="auto"/>
        <w:bottom w:val="none" w:sz="0" w:space="0" w:color="auto"/>
        <w:right w:val="none" w:sz="0" w:space="0" w:color="auto"/>
      </w:divBdr>
    </w:div>
    <w:div w:id="1991668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sekretariat@szpital.slupsk.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3D16EB-8A35-4053-A6DE-71BBC0C75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621</TotalTime>
  <Pages>12</Pages>
  <Words>3692</Words>
  <Characters>22668</Characters>
  <Application>Microsoft Office Word</Application>
  <DocSecurity>0</DocSecurity>
  <Lines>188</Lines>
  <Paragraphs>52</Paragraphs>
  <ScaleCrop>false</ScaleCrop>
  <HeadingPairs>
    <vt:vector size="2" baseType="variant">
      <vt:variant>
        <vt:lpstr>Tytuł</vt:lpstr>
      </vt:variant>
      <vt:variant>
        <vt:i4>1</vt:i4>
      </vt:variant>
    </vt:vector>
  </HeadingPairs>
  <TitlesOfParts>
    <vt:vector size="1" baseType="lpstr">
      <vt:lpstr>Wybierz te stronę i jedź dalej z zamówieniem:</vt:lpstr>
    </vt:vector>
  </TitlesOfParts>
  <Company/>
  <LinksUpToDate>false</LinksUpToDate>
  <CharactersWithSpaces>26308</CharactersWithSpaces>
  <SharedDoc>false</SharedDoc>
  <HLinks>
    <vt:vector size="6" baseType="variant">
      <vt:variant>
        <vt:i4>5177377</vt:i4>
      </vt:variant>
      <vt:variant>
        <vt:i4>3</vt:i4>
      </vt:variant>
      <vt:variant>
        <vt:i4>0</vt:i4>
      </vt:variant>
      <vt:variant>
        <vt:i4>5</vt:i4>
      </vt:variant>
      <vt:variant>
        <vt:lpwstr>mailto:sekretariat@szpital.slupsk.pl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Wybierz te stronę i jedź dalej z zamówieniem:</dc:title>
  <dc:subject/>
  <dc:creator>szpitaldz.zamowien</dc:creator>
  <cp:keywords/>
  <dc:description/>
  <cp:lastModifiedBy>Anita Madej</cp:lastModifiedBy>
  <cp:revision>36</cp:revision>
  <cp:lastPrinted>2025-12-11T13:31:00Z</cp:lastPrinted>
  <dcterms:created xsi:type="dcterms:W3CDTF">2023-01-10T11:30:00Z</dcterms:created>
  <dcterms:modified xsi:type="dcterms:W3CDTF">2025-12-11T13:38:00Z</dcterms:modified>
</cp:coreProperties>
</file>