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071DA3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07001273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071DA3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011ADFF" w14:textId="77777777" w:rsidR="004E1024" w:rsidRDefault="004E1024" w:rsidP="004E1024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jc w:val="center"/>
        <w:rPr>
          <w:rFonts w:ascii="Times New Roman" w:hAnsi="Times New Roman" w:cs="Times New Roman"/>
          <w:b/>
          <w:bCs/>
          <w:color w:val="FF0000"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0864910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81633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</w:t>
      </w:r>
      <w:r w:rsidR="00F71E41">
        <w:rPr>
          <w:sz w:val="22"/>
          <w:szCs w:val="22"/>
        </w:rPr>
        <w:t>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0689F8CD" w:rsidR="00C10A3C" w:rsidRPr="00E03057" w:rsidRDefault="00C10A3C" w:rsidP="00955A89">
      <w:pPr>
        <w:spacing w:line="360" w:lineRule="auto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bookmarkStart w:id="1" w:name="_Hlk196301432"/>
      <w:bookmarkStart w:id="2" w:name="_Hlk191376835"/>
      <w:r w:rsidR="00955A89" w:rsidRPr="00955A89">
        <w:rPr>
          <w:b/>
          <w:bCs/>
          <w:i/>
          <w:iCs/>
          <w:sz w:val="22"/>
          <w:szCs w:val="22"/>
        </w:rPr>
        <w:t>„</w:t>
      </w:r>
      <w:r w:rsidR="00955A89" w:rsidRPr="00955A89">
        <w:rPr>
          <w:b/>
          <w:bCs/>
          <w:i/>
          <w:iCs/>
          <w:sz w:val="22"/>
          <w:szCs w:val="22"/>
        </w:rPr>
        <w:t>Ś</w:t>
      </w:r>
      <w:r w:rsidR="00955A89" w:rsidRPr="00955A89">
        <w:rPr>
          <w:b/>
          <w:i/>
          <w:iCs/>
          <w:sz w:val="22"/>
          <w:szCs w:val="22"/>
        </w:rPr>
        <w:t>wiadczenie usługi cateringowej dla uczestników Międzynarodowej Konferencji Naukowej pn. „Człowiek w gospodarce i społeczeństwie 5.0. nowe wyzwania edukacyjne i zawodowe w czasach rozwoju AI”</w:t>
      </w:r>
      <w:bookmarkEnd w:id="1"/>
      <w:bookmarkEnd w:id="2"/>
      <w:r w:rsidR="00227557">
        <w:rPr>
          <w:b/>
          <w:i/>
          <w:sz w:val="22"/>
          <w:szCs w:val="22"/>
        </w:rPr>
        <w:t>,</w:t>
      </w:r>
      <w:r w:rsidR="00955A89">
        <w:rPr>
          <w:b/>
          <w:i/>
          <w:sz w:val="22"/>
          <w:szCs w:val="22"/>
        </w:rPr>
        <w:t xml:space="preserve"> </w:t>
      </w:r>
      <w:r w:rsidRPr="00E03057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77777777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3DBF858E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 pkt. 1,</w:t>
      </w:r>
      <w:r w:rsidR="00C5021B">
        <w:rPr>
          <w:i/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2 i 5</w:t>
      </w:r>
      <w:r>
        <w:rPr>
          <w:i/>
          <w:sz w:val="22"/>
          <w:szCs w:val="22"/>
        </w:rPr>
        <w:t xml:space="preserve"> oraz art. 109 ust.1 pkt 4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77777777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1F3BA786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1B15D8F8" w14:textId="77777777" w:rsidR="00227557" w:rsidRDefault="0022755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7D34298C" w14:textId="662B02C3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lastRenderedPageBreak/>
        <w:t xml:space="preserve">OŚWIADCZENIE WYKONACY </w:t>
      </w:r>
    </w:p>
    <w:p w14:paraId="552ADBA4" w14:textId="77777777" w:rsidR="00C81633" w:rsidRPr="00293656" w:rsidRDefault="00C81633" w:rsidP="00C81633">
      <w:pPr>
        <w:spacing w:before="240" w:after="12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SPEŁNIANIA WARUNKÓW UDZIAŁU W POSTĘPOWANIU</w:t>
      </w:r>
    </w:p>
    <w:p w14:paraId="6838FF1D" w14:textId="6EB874F0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  <w:lang w:eastAsia="pl-PL"/>
        </w:rPr>
        <w:t xml:space="preserve">składane na podstawie art. 125 ust. 1 </w:t>
      </w:r>
      <w:r w:rsidRPr="00293656">
        <w:rPr>
          <w:b/>
          <w:bCs/>
          <w:sz w:val="22"/>
          <w:szCs w:val="22"/>
        </w:rPr>
        <w:t>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6D9FE1E2" w14:textId="77777777" w:rsidR="00C81633" w:rsidRPr="00293656" w:rsidRDefault="00C81633" w:rsidP="00C81633">
      <w:pPr>
        <w:widowControl w:val="0"/>
        <w:jc w:val="center"/>
        <w:rPr>
          <w:b/>
          <w:sz w:val="22"/>
          <w:szCs w:val="22"/>
        </w:rPr>
      </w:pPr>
    </w:p>
    <w:p w14:paraId="707607C5" w14:textId="77777777" w:rsidR="00955A89" w:rsidRPr="00E03057" w:rsidRDefault="00955A89" w:rsidP="00955A89">
      <w:pPr>
        <w:spacing w:line="276" w:lineRule="auto"/>
        <w:jc w:val="both"/>
        <w:rPr>
          <w:b/>
          <w:sz w:val="22"/>
          <w:szCs w:val="22"/>
        </w:rPr>
      </w:pPr>
      <w:r w:rsidRPr="00E03057">
        <w:rPr>
          <w:sz w:val="22"/>
          <w:szCs w:val="22"/>
        </w:rPr>
        <w:t xml:space="preserve">Na potrzeby postępowania o udzielenie zamówienia publicznego pn. </w:t>
      </w:r>
      <w:bookmarkStart w:id="3" w:name="_Hlk196388459"/>
      <w:r w:rsidRPr="00955A89">
        <w:rPr>
          <w:b/>
          <w:bCs/>
          <w:i/>
          <w:iCs/>
          <w:sz w:val="22"/>
          <w:szCs w:val="22"/>
        </w:rPr>
        <w:t>„Ś</w:t>
      </w:r>
      <w:r w:rsidRPr="00955A89">
        <w:rPr>
          <w:b/>
          <w:i/>
          <w:iCs/>
          <w:sz w:val="22"/>
          <w:szCs w:val="22"/>
        </w:rPr>
        <w:t>wiadczenie usługi cateringowej dla uczestników Międzynarodowej Konferencji Naukowej pn. „Człowiek w gospodarce i społeczeństwie 5.0. nowe wyzwania edukacyjne i zawodowe w czasach rozwoju AI”</w:t>
      </w:r>
      <w:bookmarkEnd w:id="3"/>
      <w:r>
        <w:rPr>
          <w:b/>
          <w:i/>
          <w:sz w:val="22"/>
          <w:szCs w:val="22"/>
        </w:rPr>
        <w:t xml:space="preserve">, </w:t>
      </w:r>
      <w:r w:rsidRPr="00E03057">
        <w:rPr>
          <w:sz w:val="22"/>
          <w:szCs w:val="22"/>
        </w:rPr>
        <w:t>oświadczam, co następuje:</w:t>
      </w:r>
    </w:p>
    <w:p w14:paraId="5DEA983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0BDE0A97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6048F475" w14:textId="77777777" w:rsidR="00C81633" w:rsidRPr="00293656" w:rsidRDefault="00C81633" w:rsidP="00C81633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DOTYCZĄCA WYKONAWCY:</w:t>
      </w:r>
    </w:p>
    <w:p w14:paraId="69D70FC8" w14:textId="77777777" w:rsidR="00C81633" w:rsidRPr="00293656" w:rsidRDefault="00C81633" w:rsidP="00C81633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7A855F58" w14:textId="77777777" w:rsidR="00C81633" w:rsidRPr="00293656" w:rsidRDefault="00C81633" w:rsidP="00C81633">
      <w:pPr>
        <w:spacing w:line="360" w:lineRule="auto"/>
        <w:jc w:val="center"/>
        <w:rPr>
          <w:sz w:val="22"/>
          <w:szCs w:val="22"/>
        </w:rPr>
      </w:pP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293656">
        <w:rPr>
          <w:sz w:val="22"/>
          <w:szCs w:val="22"/>
        </w:rPr>
        <w:t>.</w:t>
      </w:r>
    </w:p>
    <w:p w14:paraId="69A79E30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5E6C94F1" w14:textId="77777777" w:rsidR="00C81633" w:rsidRPr="00293656" w:rsidRDefault="00C81633" w:rsidP="00C81633">
      <w:pPr>
        <w:spacing w:after="240"/>
        <w:ind w:left="-180" w:firstLine="180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INFORMACJA W ZWIĄZKU Z POLEGANIEM NA ZASOBACH INNYCH PODMIOTÓW</w:t>
      </w:r>
      <w:r w:rsidRPr="00293656">
        <w:rPr>
          <w:sz w:val="22"/>
          <w:szCs w:val="22"/>
        </w:rPr>
        <w:t>:</w:t>
      </w:r>
    </w:p>
    <w:p w14:paraId="069AC4E9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w celu wykazania spełniania warunków udziału w postępowaniu, określonych przez zamawiającego w ...............................................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............................................................................................</w:t>
      </w:r>
    </w:p>
    <w:p w14:paraId="7A80CC93" w14:textId="77777777" w:rsidR="00C81633" w:rsidRPr="00293656" w:rsidRDefault="00C81633" w:rsidP="00C81633">
      <w:pPr>
        <w:spacing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293656">
        <w:rPr>
          <w:sz w:val="22"/>
          <w:szCs w:val="22"/>
        </w:rPr>
        <w:t xml:space="preserve"> polegam na zasobach następującego/</w:t>
      </w:r>
      <w:proofErr w:type="spellStart"/>
      <w:r w:rsidRPr="00293656">
        <w:rPr>
          <w:sz w:val="22"/>
          <w:szCs w:val="22"/>
        </w:rPr>
        <w:t>ych</w:t>
      </w:r>
      <w:proofErr w:type="spellEnd"/>
      <w:r w:rsidRPr="00293656">
        <w:rPr>
          <w:sz w:val="22"/>
          <w:szCs w:val="22"/>
        </w:rPr>
        <w:t xml:space="preserve"> podmiotu/ów: ..........................</w:t>
      </w:r>
      <w:r>
        <w:rPr>
          <w:sz w:val="22"/>
          <w:szCs w:val="22"/>
        </w:rPr>
        <w:t>.......</w:t>
      </w:r>
      <w:r w:rsidRPr="00293656">
        <w:rPr>
          <w:sz w:val="22"/>
          <w:szCs w:val="22"/>
        </w:rPr>
        <w:t>...........................</w:t>
      </w:r>
    </w:p>
    <w:p w14:paraId="3A350A81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</w:t>
      </w:r>
    </w:p>
    <w:p w14:paraId="1FE0CE4F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w następującym zakresie: .......................................................................</w:t>
      </w:r>
      <w:r>
        <w:rPr>
          <w:sz w:val="22"/>
          <w:szCs w:val="22"/>
        </w:rPr>
        <w:t>........................</w:t>
      </w:r>
      <w:r w:rsidRPr="00293656">
        <w:rPr>
          <w:sz w:val="22"/>
          <w:szCs w:val="22"/>
        </w:rPr>
        <w:t>......................................</w:t>
      </w:r>
    </w:p>
    <w:p w14:paraId="0E575F34" w14:textId="77777777" w:rsidR="00C81633" w:rsidRPr="00293656" w:rsidRDefault="00C81633" w:rsidP="00C81633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</w:t>
      </w:r>
      <w:r>
        <w:rPr>
          <w:sz w:val="22"/>
          <w:szCs w:val="22"/>
        </w:rPr>
        <w:t>......................</w:t>
      </w:r>
      <w:r w:rsidRPr="00293656">
        <w:rPr>
          <w:sz w:val="22"/>
          <w:szCs w:val="22"/>
        </w:rPr>
        <w:t>.........................................</w:t>
      </w:r>
    </w:p>
    <w:p w14:paraId="48EC11B3" w14:textId="77777777" w:rsidR="00C81633" w:rsidRPr="00293656" w:rsidRDefault="00C81633" w:rsidP="00C81633">
      <w:pPr>
        <w:jc w:val="center"/>
        <w:rPr>
          <w:i/>
          <w:sz w:val="22"/>
          <w:szCs w:val="22"/>
        </w:rPr>
      </w:pPr>
      <w:r w:rsidRPr="00293656">
        <w:rPr>
          <w:i/>
          <w:sz w:val="22"/>
          <w:szCs w:val="22"/>
        </w:rPr>
        <w:t>(wskazać podmiot i określić odpowiedni zakres dla wskazanego podmiotu).</w:t>
      </w:r>
    </w:p>
    <w:p w14:paraId="236FE8A1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</w:p>
    <w:p w14:paraId="173C31D9" w14:textId="77777777" w:rsidR="00C81633" w:rsidRPr="00293656" w:rsidRDefault="00C81633" w:rsidP="00C81633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7B50FEA3" w14:textId="77777777" w:rsidR="00C81633" w:rsidRPr="00293656" w:rsidRDefault="00C81633" w:rsidP="00C81633">
      <w:pPr>
        <w:spacing w:line="360" w:lineRule="auto"/>
        <w:rPr>
          <w:sz w:val="22"/>
          <w:szCs w:val="22"/>
        </w:rPr>
      </w:pPr>
    </w:p>
    <w:p w14:paraId="6D45A4E1" w14:textId="77777777" w:rsidR="00C81633" w:rsidRPr="00293656" w:rsidRDefault="00C81633" w:rsidP="00C81633">
      <w:pPr>
        <w:jc w:val="both"/>
        <w:rPr>
          <w:sz w:val="22"/>
          <w:szCs w:val="22"/>
        </w:rPr>
      </w:pPr>
    </w:p>
    <w:p w14:paraId="23D33AB6" w14:textId="77777777" w:rsidR="00C81633" w:rsidRPr="00293656" w:rsidRDefault="00C81633" w:rsidP="00C81633">
      <w:pPr>
        <w:spacing w:after="240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79800C0A" w14:textId="77777777" w:rsidR="00C81633" w:rsidRPr="00293656" w:rsidRDefault="00C81633" w:rsidP="00C81633">
      <w:pPr>
        <w:spacing w:before="240" w:after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05AD71D" w14:textId="777365FC" w:rsidR="00C81633" w:rsidRPr="00293656" w:rsidRDefault="00C81633" w:rsidP="00C81633">
      <w:pPr>
        <w:tabs>
          <w:tab w:val="left" w:pos="5670"/>
        </w:tabs>
        <w:spacing w:line="276" w:lineRule="auto"/>
        <w:ind w:right="-1"/>
        <w:rPr>
          <w:i/>
          <w:sz w:val="22"/>
          <w:szCs w:val="22"/>
        </w:rPr>
      </w:pPr>
      <w:r w:rsidRPr="00293656">
        <w:rPr>
          <w:sz w:val="22"/>
          <w:szCs w:val="22"/>
        </w:rPr>
        <w:tab/>
      </w:r>
    </w:p>
    <w:p w14:paraId="77FB5A8F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00CE16CA" w14:textId="77777777" w:rsidR="00C81633" w:rsidRPr="00293656" w:rsidRDefault="00C81633" w:rsidP="00C81633">
      <w:pPr>
        <w:tabs>
          <w:tab w:val="left" w:pos="5670"/>
        </w:tabs>
        <w:spacing w:line="276" w:lineRule="auto"/>
        <w:ind w:right="-1"/>
        <w:jc w:val="both"/>
        <w:rPr>
          <w:bCs/>
          <w:i/>
          <w:iCs/>
          <w:color w:val="FF0000"/>
          <w:sz w:val="20"/>
          <w:szCs w:val="20"/>
        </w:rPr>
      </w:pPr>
    </w:p>
    <w:p w14:paraId="7D4CFA2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22"/>
          <w:szCs w:val="22"/>
        </w:rPr>
      </w:pPr>
      <w:bookmarkStart w:id="4" w:name="_Hlk191016393"/>
      <w:r w:rsidRPr="00D50947">
        <w:rPr>
          <w:rFonts w:ascii="Times New Roman" w:hAnsi="Times New Roman" w:cs="Times New Roman"/>
          <w:b/>
          <w:bCs/>
          <w:iCs/>
          <w:color w:val="FF0000"/>
          <w:sz w:val="22"/>
          <w:szCs w:val="22"/>
        </w:rPr>
        <w:t>Formularz musi być opatrzony przez osobę lub osoby uprawnione do reprezentowania Wykonawcy kwalifikowanym podpisem elektronicznym lub podpisem zaufanym lub podpisem osobistym (e-dowód).</w:t>
      </w:r>
    </w:p>
    <w:p w14:paraId="0D25A1E8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</w:p>
    <w:p w14:paraId="77C10A55" w14:textId="77777777" w:rsidR="00C81633" w:rsidRPr="00D50947" w:rsidRDefault="00C81633" w:rsidP="00C81633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</w:rPr>
      </w:pP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Pliki podpisywane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profilem zaufanym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,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10MB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oraz pliki podpisywane w aplikacji </w:t>
      </w:r>
      <w:proofErr w:type="spellStart"/>
      <w:r w:rsidRPr="00D50947">
        <w:rPr>
          <w:rFonts w:ascii="Times New Roman" w:hAnsi="Times New Roman" w:cs="Times New Roman"/>
          <w:color w:val="FF0000"/>
          <w:sz w:val="22"/>
          <w:szCs w:val="22"/>
        </w:rPr>
        <w:t>eDoApp</w:t>
      </w:r>
      <w:proofErr w:type="spellEnd"/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służącej do składania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podpisu osobistego</w:t>
      </w:r>
      <w:r w:rsidRPr="00D50947">
        <w:rPr>
          <w:rFonts w:ascii="Times New Roman" w:hAnsi="Times New Roman" w:cs="Times New Roman"/>
          <w:color w:val="FF0000"/>
          <w:sz w:val="22"/>
          <w:szCs w:val="22"/>
        </w:rPr>
        <w:t xml:space="preserve"> nie mogą być większe niż </w:t>
      </w:r>
      <w:r w:rsidRPr="00D50947">
        <w:rPr>
          <w:rFonts w:ascii="Times New Roman" w:hAnsi="Times New Roman" w:cs="Times New Roman"/>
          <w:color w:val="FF0000"/>
          <w:sz w:val="22"/>
          <w:szCs w:val="22"/>
          <w:u w:val="single"/>
        </w:rPr>
        <w:t>5MB</w:t>
      </w:r>
    </w:p>
    <w:p w14:paraId="43B662E7" w14:textId="77777777" w:rsidR="00C81633" w:rsidRPr="00D50947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22"/>
          <w:szCs w:val="22"/>
        </w:rPr>
      </w:pPr>
    </w:p>
    <w:p w14:paraId="46FD13DB" w14:textId="77777777" w:rsidR="00C81633" w:rsidRDefault="00C81633" w:rsidP="00C81633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  <w:r w:rsidRPr="00D50947">
        <w:rPr>
          <w:rFonts w:ascii="Times New Roman" w:hAnsi="Times New Roman" w:cs="Times New Roman"/>
          <w:b/>
          <w:bCs/>
          <w:i/>
          <w:iCs/>
          <w:color w:val="FF0000"/>
          <w:sz w:val="22"/>
          <w:szCs w:val="22"/>
        </w:rPr>
        <w:t>Zamawiający zaleca zapisanie formularza w formacie .pdf</w:t>
      </w:r>
    </w:p>
    <w:bookmarkEnd w:id="4"/>
    <w:p w14:paraId="4E9675DB" w14:textId="77777777" w:rsidR="00C81633" w:rsidRDefault="00C81633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071DA3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5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07001274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071DA3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688310A7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bookmarkEnd w:id="5"/>
    <w:p w14:paraId="0722C318" w14:textId="77777777" w:rsidR="00C10A3C" w:rsidRPr="00610520" w:rsidRDefault="00C10A3C" w:rsidP="00C10A3C">
      <w:pPr>
        <w:spacing w:before="360" w:after="360" w:line="276" w:lineRule="auto"/>
        <w:jc w:val="center"/>
        <w:rPr>
          <w:i/>
          <w:color w:val="0070C0"/>
          <w:sz w:val="20"/>
          <w:szCs w:val="20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6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6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  <w:t>na zasadach określonych w art. 58 ustawy Prawo zamówień publicznych</w:t>
      </w:r>
      <w:r w:rsidRPr="00610520">
        <w:rPr>
          <w:color w:val="0070C0"/>
          <w:sz w:val="20"/>
          <w:szCs w:val="20"/>
        </w:rPr>
        <w:t>)</w:t>
      </w:r>
    </w:p>
    <w:p w14:paraId="5BA31CD3" w14:textId="77777777" w:rsidR="00C10A3C" w:rsidRPr="00743A14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 xml:space="preserve">W imieniu </w:t>
      </w:r>
      <w:r w:rsidRPr="00743A14">
        <w:rPr>
          <w:sz w:val="22"/>
          <w:szCs w:val="22"/>
        </w:rPr>
        <w:t xml:space="preserve">reprezentowanych przeze mnie </w:t>
      </w:r>
      <w:r w:rsidRPr="00743A14">
        <w:rPr>
          <w:color w:val="000000"/>
          <w:sz w:val="22"/>
          <w:szCs w:val="22"/>
        </w:rPr>
        <w:t>WYKONAWCÓW:</w:t>
      </w:r>
    </w:p>
    <w:p w14:paraId="1B95B1D5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743A14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743A14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743A14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743A1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22"/>
          <w:szCs w:val="22"/>
        </w:rPr>
      </w:pPr>
      <w:r w:rsidRPr="00743A14">
        <w:rPr>
          <w:i/>
          <w:color w:val="000000"/>
          <w:sz w:val="22"/>
          <w:szCs w:val="22"/>
        </w:rPr>
        <w:t>(siedziby i adresy Wykonawców)</w:t>
      </w:r>
    </w:p>
    <w:p w14:paraId="68DFCA20" w14:textId="21EADBCD" w:rsidR="00C10A3C" w:rsidRPr="00E57572" w:rsidRDefault="00C10A3C" w:rsidP="00F71E41">
      <w:pPr>
        <w:spacing w:before="240" w:after="240" w:line="276" w:lineRule="auto"/>
        <w:jc w:val="both"/>
        <w:rPr>
          <w:sz w:val="22"/>
          <w:szCs w:val="22"/>
        </w:rPr>
      </w:pPr>
      <w:r w:rsidRPr="00E57572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E57572">
        <w:rPr>
          <w:color w:val="000000"/>
          <w:sz w:val="22"/>
          <w:szCs w:val="22"/>
        </w:rPr>
        <w:t xml:space="preserve"> </w:t>
      </w:r>
      <w:bookmarkStart w:id="7" w:name="_Hlk63246249"/>
      <w:r w:rsidRPr="00E57572">
        <w:rPr>
          <w:color w:val="000000"/>
          <w:sz w:val="22"/>
          <w:szCs w:val="22"/>
        </w:rPr>
        <w:t>pn.</w:t>
      </w:r>
      <w:r w:rsidRPr="00E57572">
        <w:rPr>
          <w:sz w:val="22"/>
          <w:szCs w:val="22"/>
        </w:rPr>
        <w:t xml:space="preserve"> </w:t>
      </w:r>
      <w:bookmarkEnd w:id="7"/>
      <w:r w:rsidR="00955A89" w:rsidRPr="00955A89">
        <w:rPr>
          <w:b/>
          <w:i/>
          <w:sz w:val="22"/>
          <w:szCs w:val="22"/>
        </w:rPr>
        <w:t>„Świadczenie usługi cateringowej dla uczestników Międzynarodowej Konferencji Naukowej pn. „Człowiek w gospodarce i społeczeństwie 5.0. nowe wyzwania edukacyjne i zawodowe w czasach rozwoju AI”</w:t>
      </w:r>
      <w:r w:rsidR="00F71E41" w:rsidRPr="00E57572">
        <w:rPr>
          <w:b/>
          <w:i/>
          <w:sz w:val="22"/>
          <w:szCs w:val="22"/>
        </w:rPr>
        <w:t xml:space="preserve">, </w:t>
      </w:r>
      <w:r w:rsidRPr="00E57572">
        <w:rPr>
          <w:sz w:val="22"/>
          <w:szCs w:val="22"/>
        </w:rPr>
        <w:t xml:space="preserve">jako upoważniony na piśmie, niniejszym – zgodnie z wymogami art. 117 ust. </w:t>
      </w:r>
      <w:bookmarkStart w:id="8" w:name="_Hlk63245911"/>
      <w:r w:rsidRPr="00E57572">
        <w:rPr>
          <w:sz w:val="22"/>
          <w:szCs w:val="22"/>
        </w:rPr>
        <w:t xml:space="preserve">4 ustawy z dnia 11 września 2019 r. - Prawo zamówień publicznych </w:t>
      </w:r>
      <w:bookmarkEnd w:id="8"/>
      <w:r w:rsidRPr="00E57572">
        <w:rPr>
          <w:sz w:val="22"/>
          <w:szCs w:val="22"/>
        </w:rPr>
        <w:t>– oświadczam, że:</w:t>
      </w:r>
    </w:p>
    <w:p w14:paraId="6C5A2F8C" w14:textId="77777777" w:rsidR="00C10A3C" w:rsidRPr="00743A14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……………………………………………………………………………………</w:t>
      </w:r>
      <w:r w:rsidR="00610520">
        <w:rPr>
          <w:sz w:val="22"/>
          <w:szCs w:val="22"/>
        </w:rPr>
        <w:t>…..</w:t>
      </w:r>
      <w:r>
        <w:rPr>
          <w:sz w:val="22"/>
          <w:szCs w:val="22"/>
        </w:rPr>
        <w:t>……….</w:t>
      </w:r>
    </w:p>
    <w:p w14:paraId="39F78FE3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699DC827" w14:textId="7D0A232B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…….</w:t>
      </w:r>
      <w:r>
        <w:rPr>
          <w:sz w:val="22"/>
          <w:szCs w:val="22"/>
        </w:rPr>
        <w:t>…………</w:t>
      </w:r>
      <w:r w:rsidRPr="00743A14">
        <w:rPr>
          <w:sz w:val="22"/>
          <w:szCs w:val="22"/>
        </w:rPr>
        <w:t>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</w:t>
      </w:r>
    </w:p>
    <w:p w14:paraId="65146552" w14:textId="08F41A11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</w:t>
      </w:r>
    </w:p>
    <w:p w14:paraId="5A7FDCDE" w14:textId="77777777" w:rsidR="00C10A3C" w:rsidRPr="00743A14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 xml:space="preserve">Wykonawca 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>………………………………………………………………………………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</w:t>
      </w:r>
    </w:p>
    <w:p w14:paraId="6F8DDC41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46FD17AD" w14:textId="64C96CA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 xml:space="preserve">zrealizuje następujący zakres zamówienia: 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………………………………………………</w:t>
      </w:r>
      <w:r>
        <w:rPr>
          <w:sz w:val="22"/>
          <w:szCs w:val="22"/>
        </w:rPr>
        <w:t>……</w:t>
      </w:r>
      <w:r w:rsidR="00610520">
        <w:rPr>
          <w:sz w:val="22"/>
          <w:szCs w:val="22"/>
        </w:rPr>
        <w:t>..</w:t>
      </w:r>
      <w:r>
        <w:rPr>
          <w:sz w:val="22"/>
          <w:szCs w:val="22"/>
        </w:rPr>
        <w:t>……</w:t>
      </w:r>
      <w:r w:rsidRPr="00743A14">
        <w:rPr>
          <w:sz w:val="22"/>
          <w:szCs w:val="22"/>
        </w:rPr>
        <w:t>……</w:t>
      </w:r>
    </w:p>
    <w:p w14:paraId="76821386" w14:textId="1E5AE684" w:rsidR="00C10A3C" w:rsidRPr="00743A14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……………………………………………………………………………………………………</w:t>
      </w:r>
      <w:r w:rsidR="00610520">
        <w:rPr>
          <w:sz w:val="22"/>
          <w:szCs w:val="22"/>
        </w:rPr>
        <w:t>.</w:t>
      </w:r>
      <w:r w:rsidRPr="00743A14">
        <w:rPr>
          <w:sz w:val="22"/>
          <w:szCs w:val="22"/>
        </w:rPr>
        <w:t>…………</w:t>
      </w:r>
    </w:p>
    <w:p w14:paraId="7733E70D" w14:textId="77777777" w:rsidR="00C10A3C" w:rsidRPr="00743A14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1D33C2CE" w14:textId="7F009903" w:rsidR="00C10A3C" w:rsidRPr="00743A14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743A14">
        <w:rPr>
          <w:sz w:val="22"/>
          <w:szCs w:val="22"/>
        </w:rPr>
        <w:t>Wykonawca</w:t>
      </w:r>
      <w:r w:rsidR="00610520">
        <w:rPr>
          <w:sz w:val="22"/>
          <w:szCs w:val="22"/>
        </w:rPr>
        <w:t xml:space="preserve">: </w:t>
      </w:r>
      <w:r w:rsidRPr="00743A14">
        <w:rPr>
          <w:sz w:val="22"/>
          <w:szCs w:val="22"/>
        </w:rPr>
        <w:t xml:space="preserve">………………………………………………………………………………………………… </w:t>
      </w:r>
    </w:p>
    <w:p w14:paraId="65C50DA9" w14:textId="77777777" w:rsidR="00C10A3C" w:rsidRPr="00743A14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>(nazwa i adres Wykonawcy)</w:t>
      </w:r>
    </w:p>
    <w:p w14:paraId="3845B9B8" w14:textId="0744658C" w:rsidR="00C10A3C" w:rsidRPr="00743A14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i/>
          <w:iCs/>
          <w:sz w:val="22"/>
          <w:szCs w:val="22"/>
        </w:rPr>
        <w:t xml:space="preserve"> </w:t>
      </w:r>
      <w:r w:rsidRPr="00743A14">
        <w:rPr>
          <w:sz w:val="22"/>
          <w:szCs w:val="22"/>
        </w:rPr>
        <w:t>zrealizuje następujący zakres zamówienia: …………………………………………………………………</w:t>
      </w:r>
    </w:p>
    <w:p w14:paraId="65F29CCF" w14:textId="073FB775" w:rsidR="00C10A3C" w:rsidRPr="00743A14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743A14">
        <w:rPr>
          <w:sz w:val="22"/>
          <w:szCs w:val="22"/>
        </w:rPr>
        <w:t>……………………………………………………………………………</w:t>
      </w:r>
      <w:r w:rsidR="00610520">
        <w:rPr>
          <w:sz w:val="22"/>
          <w:szCs w:val="22"/>
        </w:rPr>
        <w:t>..</w:t>
      </w:r>
      <w:r w:rsidRPr="00743A14">
        <w:rPr>
          <w:sz w:val="22"/>
          <w:szCs w:val="22"/>
        </w:rPr>
        <w:t>…………………………………</w:t>
      </w:r>
    </w:p>
    <w:p w14:paraId="2776B0A7" w14:textId="77777777" w:rsidR="00C10A3C" w:rsidRPr="00743A14" w:rsidRDefault="00C10A3C" w:rsidP="00C10A3C">
      <w:pPr>
        <w:spacing w:line="276" w:lineRule="auto"/>
        <w:rPr>
          <w:sz w:val="22"/>
          <w:szCs w:val="22"/>
        </w:rPr>
      </w:pPr>
    </w:p>
    <w:p w14:paraId="0F63CF63" w14:textId="77777777" w:rsidR="00C10A3C" w:rsidRPr="00743A14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743A14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73688E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18CC7471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510ABB7D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3CA68AF1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C2D175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48E6467E" w14:textId="77777777" w:rsidR="000A6FD5" w:rsidRPr="003A4779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70EE3946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7E1835B3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1D11D3A" w14:textId="77777777" w:rsidR="00C10A3C" w:rsidRDefault="00C10A3C" w:rsidP="00C10A3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bCs/>
          <w:iCs/>
          <w:color w:val="FF0000"/>
        </w:rPr>
      </w:pPr>
    </w:p>
    <w:p w14:paraId="4A1B3F4D" w14:textId="77777777" w:rsidR="00373549" w:rsidRDefault="00373549" w:rsidP="00C10A3C">
      <w:pPr>
        <w:suppressAutoHyphens w:val="0"/>
        <w:rPr>
          <w:b/>
          <w:bCs/>
          <w:iCs/>
          <w:color w:val="FF0000"/>
        </w:rPr>
      </w:pPr>
    </w:p>
    <w:p w14:paraId="2129C3F6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2EAB08B0" w14:textId="77777777" w:rsidR="000A6FD5" w:rsidRPr="000A6FD5" w:rsidRDefault="000A6FD5" w:rsidP="000A6FD5"/>
    <w:p w14:paraId="2B3CEA89" w14:textId="77777777" w:rsidR="000A6FD5" w:rsidRPr="000A6FD5" w:rsidRDefault="000A6FD5" w:rsidP="000A6FD5"/>
    <w:p w14:paraId="6BE42D7B" w14:textId="77777777" w:rsidR="000A6FD5" w:rsidRPr="000A6FD5" w:rsidRDefault="000A6FD5" w:rsidP="000A6FD5"/>
    <w:p w14:paraId="5B01073B" w14:textId="77777777" w:rsidR="000A6FD5" w:rsidRPr="000A6FD5" w:rsidRDefault="000A6FD5" w:rsidP="000A6FD5"/>
    <w:p w14:paraId="1D8AC950" w14:textId="77777777" w:rsidR="000A6FD5" w:rsidRDefault="000A6FD5" w:rsidP="00373549">
      <w:pPr>
        <w:suppressAutoHyphens w:val="0"/>
        <w:jc w:val="right"/>
        <w:rPr>
          <w:b/>
          <w:bCs/>
          <w:iCs/>
          <w:color w:val="FF0000"/>
        </w:rPr>
      </w:pPr>
    </w:p>
    <w:p w14:paraId="4036B708" w14:textId="59E1D174" w:rsidR="000A6FD5" w:rsidRDefault="000A6FD5" w:rsidP="000A6FD5">
      <w:pPr>
        <w:tabs>
          <w:tab w:val="left" w:pos="2205"/>
        </w:tabs>
        <w:suppressAutoHyphens w:val="0"/>
        <w:rPr>
          <w:b/>
          <w:bCs/>
          <w:iCs/>
          <w:color w:val="FF0000"/>
        </w:rPr>
      </w:pPr>
      <w:r>
        <w:rPr>
          <w:b/>
          <w:bCs/>
          <w:iCs/>
          <w:color w:val="FF0000"/>
        </w:rPr>
        <w:tab/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>
        <w:rPr>
          <w:b/>
          <w:bCs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071DA3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807001275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071DA3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7E8FAC5E" w:rsidR="00140AFC" w:rsidRPr="00E57572" w:rsidRDefault="00140AFC" w:rsidP="00E03057">
      <w:pPr>
        <w:spacing w:line="276" w:lineRule="auto"/>
        <w:ind w:left="360"/>
        <w:jc w:val="both"/>
        <w:rPr>
          <w:b/>
          <w:i/>
          <w:sz w:val="22"/>
          <w:szCs w:val="22"/>
        </w:rPr>
      </w:pPr>
      <w:r w:rsidRPr="00E57572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402B78" w:rsidRPr="00E57572">
        <w:rPr>
          <w:rFonts w:eastAsiaTheme="minorHAnsi"/>
          <w:sz w:val="22"/>
          <w:szCs w:val="22"/>
          <w:lang w:eastAsia="en-US"/>
        </w:rPr>
        <w:t xml:space="preserve">. </w:t>
      </w:r>
      <w:r w:rsidR="00955A89" w:rsidRPr="00955A89">
        <w:rPr>
          <w:b/>
          <w:i/>
          <w:sz w:val="22"/>
          <w:szCs w:val="22"/>
        </w:rPr>
        <w:t>„Świadczenie usługi cateringowej dla uczestników Międzynarodowej Konferencji Naukowej pn. „Człowiek w gospodarce i społeczeństwie 5.0. nowe wyzwania edukacyjne i zawodowe w czasach rozwoju AI”</w:t>
      </w:r>
      <w:r w:rsidR="00227557">
        <w:rPr>
          <w:b/>
          <w:i/>
          <w:sz w:val="22"/>
          <w:szCs w:val="22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E57572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E57572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2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3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10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10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11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11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BD3102" w14:textId="77777777" w:rsidR="00140AFC" w:rsidRPr="00140AFC" w:rsidRDefault="00140AFC" w:rsidP="00140AFC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30E0122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56D282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293F0D1A" w14:textId="0E92B4F0" w:rsidR="00140AFC" w:rsidRPr="00140AFC" w:rsidRDefault="00140AFC">
      <w:pPr>
        <w:suppressAutoHyphens w:val="0"/>
        <w:rPr>
          <w:b/>
          <w:bCs/>
          <w:iCs/>
          <w:color w:val="FF0000"/>
          <w:sz w:val="22"/>
          <w:szCs w:val="22"/>
        </w:rPr>
      </w:pPr>
    </w:p>
    <w:p w14:paraId="5028D646" w14:textId="77777777" w:rsidR="000A6FD5" w:rsidRDefault="000A6FD5">
      <w:pPr>
        <w:suppressAutoHyphens w:val="0"/>
        <w:rPr>
          <w:b/>
          <w:bCs/>
          <w:iCs/>
          <w:color w:val="FF0000"/>
        </w:rPr>
      </w:pPr>
    </w:p>
    <w:p w14:paraId="4EC864E1" w14:textId="77777777" w:rsidR="00140AFC" w:rsidRDefault="00140AFC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5EE7CCF6" w14:textId="5E270311" w:rsidR="000A6FD5" w:rsidRPr="00F266D3" w:rsidRDefault="000A6FD5" w:rsidP="000A6FD5">
      <w:pPr>
        <w:spacing w:before="240" w:after="240"/>
        <w:jc w:val="right"/>
        <w:rPr>
          <w:b/>
          <w:iCs/>
          <w:sz w:val="22"/>
          <w:szCs w:val="22"/>
        </w:rPr>
      </w:pPr>
      <w:r w:rsidRPr="00F266D3">
        <w:rPr>
          <w:b/>
          <w:iCs/>
          <w:sz w:val="22"/>
          <w:szCs w:val="22"/>
        </w:rPr>
        <w:lastRenderedPageBreak/>
        <w:t xml:space="preserve">Załącznik nr </w:t>
      </w:r>
      <w:r>
        <w:rPr>
          <w:b/>
          <w:iCs/>
          <w:sz w:val="22"/>
          <w:szCs w:val="22"/>
        </w:rPr>
        <w:t>2</w:t>
      </w:r>
      <w:r w:rsidR="004B657C">
        <w:rPr>
          <w:b/>
          <w:iCs/>
          <w:sz w:val="22"/>
          <w:szCs w:val="22"/>
        </w:rPr>
        <w:t>c</w:t>
      </w:r>
    </w:p>
    <w:p w14:paraId="7DAEE603" w14:textId="77777777" w:rsidR="000A6FD5" w:rsidRPr="004601FF" w:rsidRDefault="000A6FD5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</w:p>
    <w:p w14:paraId="39BAE977" w14:textId="77777777" w:rsidR="000A6FD5" w:rsidRPr="004601FF" w:rsidRDefault="00071DA3" w:rsidP="000A6FD5">
      <w:pPr>
        <w:widowControl w:val="0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2DD430F7">
          <v:shape id="_x0000_s1029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807001276" r:id="rId15"/>
        </w:object>
      </w:r>
      <w:r w:rsidR="000A6FD5" w:rsidRPr="004601FF">
        <w:rPr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29B551E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C1D4667" w14:textId="77777777" w:rsidR="000A6FD5" w:rsidRPr="004601FF" w:rsidRDefault="000A6FD5" w:rsidP="000A6F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4601FF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A22A379" w14:textId="77777777" w:rsidR="000A6FD5" w:rsidRPr="004601FF" w:rsidRDefault="000A6FD5" w:rsidP="000A6FD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1DE652CB" w14:textId="77777777" w:rsidR="000A6FD5" w:rsidRPr="004601FF" w:rsidRDefault="000A6FD5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r w:rsidRPr="004601FF">
        <w:rPr>
          <w:kern w:val="1"/>
          <w:sz w:val="20"/>
          <w:szCs w:val="20"/>
          <w:lang w:eastAsia="hi-IN" w:bidi="hi-IN"/>
        </w:rPr>
        <w:t>NIP 5542647568 REGON 340057695</w:t>
      </w:r>
    </w:p>
    <w:p w14:paraId="2802F6B6" w14:textId="77777777" w:rsidR="000A6FD5" w:rsidRPr="004601FF" w:rsidRDefault="00071DA3" w:rsidP="000A6FD5">
      <w:pPr>
        <w:widowControl w:val="0"/>
        <w:jc w:val="center"/>
        <w:rPr>
          <w:kern w:val="1"/>
          <w:sz w:val="20"/>
          <w:szCs w:val="20"/>
          <w:lang w:eastAsia="hi-IN" w:bidi="hi-IN"/>
        </w:rPr>
      </w:pPr>
      <w:hyperlink r:id="rId16" w:history="1">
        <w:r w:rsidR="000A6FD5" w:rsidRPr="004601FF">
          <w:rPr>
            <w:color w:val="0000FF"/>
            <w:kern w:val="1"/>
            <w:sz w:val="20"/>
            <w:szCs w:val="20"/>
            <w:u w:val="single"/>
            <w:lang w:eastAsia="hi-IN" w:bidi="hi-IN"/>
          </w:rPr>
          <w:t>www.ukw.edu.pl</w:t>
        </w:r>
      </w:hyperlink>
    </w:p>
    <w:p w14:paraId="14BF6A1A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0E5633F3" w14:textId="77777777" w:rsidR="000A6FD5" w:rsidRPr="00F266D3" w:rsidRDefault="000A6FD5" w:rsidP="000A6FD5">
      <w:pPr>
        <w:shd w:val="clear" w:color="auto" w:fill="FFFFFF"/>
        <w:spacing w:after="280" w:line="360" w:lineRule="auto"/>
        <w:jc w:val="center"/>
        <w:rPr>
          <w:sz w:val="22"/>
          <w:szCs w:val="22"/>
        </w:rPr>
      </w:pPr>
      <w:r w:rsidRPr="00F266D3">
        <w:rPr>
          <w:b/>
          <w:bCs/>
          <w:iCs/>
          <w:sz w:val="22"/>
          <w:szCs w:val="22"/>
        </w:rPr>
        <w:t>ZOBOWIAZANIE</w:t>
      </w:r>
      <w:r>
        <w:rPr>
          <w:b/>
          <w:bCs/>
          <w:iCs/>
          <w:sz w:val="22"/>
          <w:szCs w:val="22"/>
        </w:rPr>
        <w:t xml:space="preserve"> PODMIOTU </w:t>
      </w:r>
      <w:r w:rsidRPr="00F266D3">
        <w:rPr>
          <w:sz w:val="22"/>
          <w:szCs w:val="22"/>
        </w:rPr>
        <w:br/>
      </w:r>
      <w:r w:rsidRPr="00F266D3">
        <w:rPr>
          <w:b/>
          <w:bCs/>
          <w:iCs/>
          <w:sz w:val="22"/>
          <w:szCs w:val="22"/>
        </w:rPr>
        <w:t xml:space="preserve">do oddania do dyspozycji </w:t>
      </w:r>
      <w:r>
        <w:rPr>
          <w:b/>
          <w:bCs/>
          <w:iCs/>
          <w:sz w:val="22"/>
          <w:szCs w:val="22"/>
        </w:rPr>
        <w:t xml:space="preserve">Wykonawcy </w:t>
      </w:r>
      <w:r w:rsidRPr="00F266D3">
        <w:rPr>
          <w:b/>
          <w:bCs/>
          <w:iCs/>
          <w:sz w:val="22"/>
          <w:szCs w:val="22"/>
        </w:rPr>
        <w:t>niezbędnych zasobów</w:t>
      </w:r>
      <w:r>
        <w:rPr>
          <w:b/>
          <w:bCs/>
          <w:iCs/>
          <w:sz w:val="22"/>
          <w:szCs w:val="22"/>
        </w:rPr>
        <w:t xml:space="preserve"> na potrzeby realizacji zamówienia</w:t>
      </w:r>
    </w:p>
    <w:p w14:paraId="1C13B637" w14:textId="77777777" w:rsidR="000A6FD5" w:rsidRDefault="000A6FD5" w:rsidP="000A6FD5">
      <w:pPr>
        <w:shd w:val="clear" w:color="auto" w:fill="FFFFFF"/>
        <w:ind w:left="20"/>
        <w:jc w:val="both"/>
        <w:rPr>
          <w:color w:val="000000"/>
          <w:sz w:val="22"/>
          <w:szCs w:val="22"/>
        </w:rPr>
      </w:pPr>
    </w:p>
    <w:p w14:paraId="3B4213A7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W imieniu </w:t>
      </w:r>
      <w:r w:rsidRPr="00F266D3">
        <w:rPr>
          <w:sz w:val="22"/>
          <w:szCs w:val="22"/>
        </w:rPr>
        <w:t>reprezentowanego przeze mnie podmiotu:</w:t>
      </w:r>
    </w:p>
    <w:p w14:paraId="70F8C5EE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CE3A9E" w14:textId="77777777" w:rsidR="000A6FD5" w:rsidRPr="004601FF" w:rsidRDefault="000A6FD5" w:rsidP="000A6FD5">
      <w:pPr>
        <w:spacing w:after="1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podmiotu)</w:t>
      </w:r>
    </w:p>
    <w:p w14:paraId="0CAB7C52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CCFCC1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(siedziba i adres)</w:t>
      </w:r>
    </w:p>
    <w:p w14:paraId="38093CF9" w14:textId="77777777" w:rsidR="000A6FD5" w:rsidRPr="00F266D3" w:rsidRDefault="000A6FD5" w:rsidP="000A6FD5">
      <w:pPr>
        <w:shd w:val="clear" w:color="auto" w:fill="FFFFFF"/>
        <w:jc w:val="both"/>
        <w:rPr>
          <w:color w:val="000000"/>
          <w:sz w:val="22"/>
          <w:szCs w:val="22"/>
        </w:rPr>
      </w:pPr>
      <w:r w:rsidRPr="00F266D3">
        <w:rPr>
          <w:b/>
          <w:bCs/>
          <w:color w:val="000000"/>
          <w:sz w:val="22"/>
          <w:szCs w:val="22"/>
        </w:rPr>
        <w:t>Oświadczam</w:t>
      </w:r>
      <w:r w:rsidRPr="00F266D3">
        <w:rPr>
          <w:sz w:val="22"/>
          <w:szCs w:val="22"/>
        </w:rPr>
        <w:t xml:space="preserve">, </w:t>
      </w:r>
      <w:r w:rsidRPr="00F266D3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5574F386" w14:textId="77777777" w:rsidR="000A6FD5" w:rsidRPr="00F266D3" w:rsidRDefault="000A6FD5" w:rsidP="000A6FD5">
      <w:pPr>
        <w:spacing w:before="240"/>
        <w:jc w:val="center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2AF3812" w14:textId="77777777" w:rsidR="000A6FD5" w:rsidRPr="004601FF" w:rsidRDefault="000A6FD5" w:rsidP="000A6FD5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(nazwa Wykonawcy, siedziba i adres)</w:t>
      </w:r>
    </w:p>
    <w:p w14:paraId="1706BC98" w14:textId="77777777" w:rsidR="000A6FD5" w:rsidRPr="00F266D3" w:rsidRDefault="000A6FD5" w:rsidP="000A6FD5">
      <w:pPr>
        <w:shd w:val="clear" w:color="auto" w:fill="FFFFFF"/>
        <w:spacing w:before="240" w:after="240"/>
        <w:ind w:left="23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do dyspozycji następujące zasoby: …...................................................................................................................</w:t>
      </w:r>
    </w:p>
    <w:p w14:paraId="787DD395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</w:p>
    <w:p w14:paraId="0E2AED19" w14:textId="77777777" w:rsidR="000A6FD5" w:rsidRPr="004601FF" w:rsidRDefault="000A6FD5" w:rsidP="000A6FD5">
      <w:pPr>
        <w:shd w:val="clear" w:color="auto" w:fill="FFFFFF"/>
        <w:ind w:left="20"/>
        <w:jc w:val="center"/>
        <w:rPr>
          <w:i/>
          <w:color w:val="000000"/>
          <w:sz w:val="20"/>
          <w:szCs w:val="20"/>
        </w:rPr>
      </w:pPr>
      <w:r w:rsidRPr="004601FF">
        <w:rPr>
          <w:i/>
          <w:color w:val="000000"/>
          <w:sz w:val="20"/>
          <w:szCs w:val="20"/>
        </w:rPr>
        <w:t>(zakres udostępnianych zasobów - zdolności techniczne lub zawodowe lub sytuacja finansowa lub ekonomiczna)</w:t>
      </w:r>
    </w:p>
    <w:p w14:paraId="1FD69633" w14:textId="77777777" w:rsidR="000A6FD5" w:rsidRPr="00F266D3" w:rsidRDefault="000A6FD5" w:rsidP="000A6FD5">
      <w:pPr>
        <w:shd w:val="clear" w:color="auto" w:fill="FFFFFF"/>
        <w:ind w:left="20"/>
        <w:jc w:val="both"/>
        <w:rPr>
          <w:sz w:val="22"/>
          <w:szCs w:val="22"/>
        </w:rPr>
      </w:pPr>
    </w:p>
    <w:p w14:paraId="064CEC43" w14:textId="77777777" w:rsidR="000A6FD5" w:rsidRPr="00F266D3" w:rsidRDefault="000A6FD5" w:rsidP="000A6FD5">
      <w:pPr>
        <w:shd w:val="clear" w:color="auto" w:fill="FFFFFF"/>
        <w:spacing w:after="280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 xml:space="preserve">przy wykonywaniu zamówienia pn.  </w:t>
      </w:r>
    </w:p>
    <w:p w14:paraId="1E89C634" w14:textId="77777777" w:rsidR="00955A89" w:rsidRDefault="00955A89" w:rsidP="00955A89">
      <w:pPr>
        <w:shd w:val="clear" w:color="auto" w:fill="FFFFFF"/>
        <w:spacing w:before="240" w:after="240" w:line="276" w:lineRule="auto"/>
        <w:jc w:val="center"/>
        <w:rPr>
          <w:b/>
          <w:iCs/>
          <w:sz w:val="22"/>
          <w:szCs w:val="22"/>
        </w:rPr>
      </w:pPr>
      <w:r w:rsidRPr="00955A89">
        <w:rPr>
          <w:b/>
          <w:iCs/>
          <w:sz w:val="22"/>
          <w:szCs w:val="22"/>
        </w:rPr>
        <w:t>„Świadczenie usługi cateringowej dla uczestników Międzynarodowej Konferencji Naukowej pn. „Człowiek w gospodarce i społeczeństwie 5.0. nowe wyzwania edukacyjne i zawodowe w czasach rozwoju AI”</w:t>
      </w:r>
    </w:p>
    <w:p w14:paraId="21972A30" w14:textId="6270DAE1" w:rsidR="000A6FD5" w:rsidRPr="00F266D3" w:rsidRDefault="000A6FD5" w:rsidP="000A6FD5">
      <w:pPr>
        <w:shd w:val="clear" w:color="auto" w:fill="FFFFFF"/>
        <w:spacing w:before="240" w:after="240" w:line="276" w:lineRule="auto"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3F3A3DD7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3863491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rPr>
          <w:color w:val="000000"/>
          <w:sz w:val="22"/>
          <w:szCs w:val="22"/>
        </w:rPr>
      </w:pPr>
    </w:p>
    <w:p w14:paraId="53F86F24" w14:textId="77777777" w:rsidR="000A6FD5" w:rsidRPr="00F266D3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7CCCAC37" w14:textId="77777777" w:rsidR="000A6FD5" w:rsidRDefault="000A6FD5" w:rsidP="000A6FD5">
      <w:pPr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52F7A8A6" w14:textId="77777777" w:rsidR="000A6FD5" w:rsidRPr="00F266D3" w:rsidRDefault="000A6FD5" w:rsidP="000A6FD5">
      <w:pPr>
        <w:autoSpaceDE w:val="0"/>
        <w:autoSpaceDN w:val="0"/>
        <w:adjustRightInd w:val="0"/>
        <w:spacing w:after="160" w:line="276" w:lineRule="auto"/>
        <w:contextualSpacing/>
        <w:jc w:val="both"/>
        <w:rPr>
          <w:color w:val="000000"/>
          <w:sz w:val="22"/>
          <w:szCs w:val="22"/>
        </w:rPr>
      </w:pPr>
    </w:p>
    <w:p w14:paraId="020DCD16" w14:textId="77777777" w:rsidR="000A6FD5" w:rsidRDefault="000A6FD5" w:rsidP="000A6FD5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F266D3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681843B" w14:textId="77777777" w:rsidR="000A6FD5" w:rsidRPr="00F266D3" w:rsidRDefault="000A6FD5" w:rsidP="000A6FD5">
      <w:pPr>
        <w:suppressAutoHyphens w:val="0"/>
        <w:autoSpaceDE w:val="0"/>
        <w:autoSpaceDN w:val="0"/>
        <w:adjustRightInd w:val="0"/>
        <w:spacing w:after="160" w:line="276" w:lineRule="auto"/>
        <w:ind w:left="284"/>
        <w:contextualSpacing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………………………………………………………………………………………………………………..</w:t>
      </w:r>
    </w:p>
    <w:p w14:paraId="11BAB0F8" w14:textId="77777777" w:rsidR="000A6FD5" w:rsidRPr="00F266D3" w:rsidRDefault="000A6FD5" w:rsidP="000A6FD5">
      <w:pPr>
        <w:shd w:val="clear" w:color="auto" w:fill="FFFFFF"/>
        <w:spacing w:line="276" w:lineRule="auto"/>
        <w:jc w:val="both"/>
        <w:rPr>
          <w:color w:val="000000"/>
          <w:sz w:val="22"/>
          <w:szCs w:val="22"/>
        </w:rPr>
      </w:pPr>
    </w:p>
    <w:p w14:paraId="4223C2EE" w14:textId="77777777" w:rsidR="000A6FD5" w:rsidRPr="00F266D3" w:rsidRDefault="000A6FD5" w:rsidP="000A6FD5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266D3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0F9FE13" w14:textId="77777777" w:rsidR="000A6FD5" w:rsidRPr="00F266D3" w:rsidRDefault="000A6FD5" w:rsidP="000A6FD5">
      <w:pPr>
        <w:tabs>
          <w:tab w:val="left" w:pos="3495"/>
          <w:tab w:val="left" w:pos="3585"/>
          <w:tab w:val="center" w:pos="4465"/>
        </w:tabs>
        <w:spacing w:before="120"/>
        <w:rPr>
          <w:b/>
          <w:bCs/>
          <w:spacing w:val="4"/>
          <w:sz w:val="22"/>
          <w:szCs w:val="22"/>
        </w:rPr>
      </w:pPr>
    </w:p>
    <w:p w14:paraId="41950208" w14:textId="77777777" w:rsidR="000A6FD5" w:rsidRPr="00F266D3" w:rsidRDefault="000A6FD5" w:rsidP="000A6FD5">
      <w:pPr>
        <w:spacing w:before="120"/>
        <w:rPr>
          <w:b/>
          <w:sz w:val="22"/>
          <w:szCs w:val="22"/>
        </w:rPr>
      </w:pPr>
    </w:p>
    <w:p w14:paraId="4496A78D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2A6AA4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EDFEE24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5FBFAE52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78F786C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</w:t>
      </w:r>
    </w:p>
    <w:p w14:paraId="155489AC" w14:textId="2C654862" w:rsidR="000A6FD5" w:rsidRPr="007412AF" w:rsidRDefault="000A6FD5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i/>
        </w:rPr>
      </w:pPr>
    </w:p>
    <w:sectPr w:rsidR="000A6FD5" w:rsidRPr="007412AF" w:rsidSect="00860C47">
      <w:footerReference w:type="default" r:id="rId17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383D3" w14:textId="77777777" w:rsidR="00071DA3" w:rsidRDefault="00071DA3">
      <w:r>
        <w:separator/>
      </w:r>
    </w:p>
  </w:endnote>
  <w:endnote w:type="continuationSeparator" w:id="0">
    <w:p w14:paraId="1CC9CF5F" w14:textId="77777777" w:rsidR="00071DA3" w:rsidRDefault="00071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30B85" w14:textId="77777777" w:rsidR="00071DA3" w:rsidRDefault="00071DA3">
      <w:r>
        <w:separator/>
      </w:r>
    </w:p>
  </w:footnote>
  <w:footnote w:type="continuationSeparator" w:id="0">
    <w:p w14:paraId="78FA4292" w14:textId="77777777" w:rsidR="00071DA3" w:rsidRDefault="00071DA3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3; </w:t>
      </w:r>
    </w:p>
    <w:p w14:paraId="47E24A37" w14:textId="45A7CB64" w:rsidR="00C10A3C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5 oraz art. 5k Rozporządzenia 2022/576 do rozporządzenia Rady (UE) nr 833/2014 z dnia 31 lipca 2014 r. dotyczącego środków ograniczających w związku z działaniami Rosji destabilizującymi sytuację na Ukrainie (Dz. Urz. UE nr L 229 z 31.7.2014, str. 1) w następującym brzmieniu: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4F45E8CF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obywateli rosyjskich lub osób fizycznych lub prawnych, podmiotów lub organów z siedzibą w Rosji;</w:t>
      </w:r>
    </w:p>
    <w:p w14:paraId="48013C51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osób prawnych, podmiotów lub organów, do których prawa własności bezpośrednio lub pośrednio w ponad 50 % należą do podmiotu, o którym mowa w lit. a) niniejszego ustępu; lub </w:t>
      </w:r>
    </w:p>
    <w:p w14:paraId="7273D793" w14:textId="77777777" w:rsidR="00C10A3C" w:rsidRPr="00610520" w:rsidRDefault="00C10A3C" w:rsidP="00610520">
      <w:pPr>
        <w:numPr>
          <w:ilvl w:val="1"/>
          <w:numId w:val="21"/>
        </w:numPr>
        <w:tabs>
          <w:tab w:val="left" w:pos="284"/>
          <w:tab w:val="left" w:pos="426"/>
        </w:tabs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osób fizycznych lub prawnych, podmiotów lub organów działających w imieniu lub pod kierunkiem podmiotu, o którym mowa w lit. a) lub b) niniejszego ustępu, w tym podwykonawców, dostawców lub podmiotów, na których zdolności polega się w rozumieniu dyrektyw w sprawie zamówień publicznych, w przypadku gdy przypada na nich ponad 10 % wartości zamówienia.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  <w:footnote w:id="2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9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9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DA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23D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4E6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1B87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27557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B78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024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1AD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532D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AD5"/>
    <w:rsid w:val="006F2B4B"/>
    <w:rsid w:val="006F2E00"/>
    <w:rsid w:val="006F2EA4"/>
    <w:rsid w:val="006F328B"/>
    <w:rsid w:val="006F3658"/>
    <w:rsid w:val="006F37AE"/>
    <w:rsid w:val="006F3A40"/>
    <w:rsid w:val="006F43B6"/>
    <w:rsid w:val="006F4DE8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5A89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DD1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8AA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80C"/>
    <w:rsid w:val="00C42C65"/>
    <w:rsid w:val="00C43196"/>
    <w:rsid w:val="00C4537D"/>
    <w:rsid w:val="00C45A16"/>
    <w:rsid w:val="00C45BE9"/>
    <w:rsid w:val="00C4768B"/>
    <w:rsid w:val="00C47CC2"/>
    <w:rsid w:val="00C500A7"/>
    <w:rsid w:val="00C5021B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1633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60A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BA8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3057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572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1E41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yperlink" Target="http://www.ukw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2501</Words>
  <Characters>15008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10</cp:revision>
  <cp:lastPrinted>2020-02-06T07:10:00Z</cp:lastPrinted>
  <dcterms:created xsi:type="dcterms:W3CDTF">2024-10-10T09:12:00Z</dcterms:created>
  <dcterms:modified xsi:type="dcterms:W3CDTF">2025-04-24T10:01:00Z</dcterms:modified>
</cp:coreProperties>
</file>