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16E9" w:rsidRPr="00C645DC" w:rsidRDefault="007E16E9" w:rsidP="003A573B">
      <w:pPr>
        <w:spacing w:after="0"/>
        <w:contextualSpacing/>
        <w:rPr>
          <w:rFonts w:ascii="Arial" w:hAnsi="Arial" w:cs="Arial"/>
          <w:color w:val="FF0000"/>
        </w:rPr>
      </w:pPr>
    </w:p>
    <w:p w:rsidR="0043477E" w:rsidRPr="000E3C4B" w:rsidRDefault="00FB5FCC" w:rsidP="003A573B">
      <w:pPr>
        <w:spacing w:after="0"/>
        <w:contextualSpacing/>
        <w:rPr>
          <w:rFonts w:ascii="Arial" w:hAnsi="Arial" w:cs="Arial"/>
          <w:b/>
        </w:rPr>
      </w:pPr>
      <w:r w:rsidRPr="000E3C4B">
        <w:rPr>
          <w:rFonts w:ascii="Arial" w:hAnsi="Arial" w:cs="Arial"/>
        </w:rPr>
        <w:t xml:space="preserve">Pełna nazwa Zamawiającego: </w:t>
      </w:r>
      <w:r w:rsidRPr="000E3C4B">
        <w:rPr>
          <w:rFonts w:ascii="Arial" w:hAnsi="Arial" w:cs="Arial"/>
          <w:b/>
        </w:rPr>
        <w:t>32 Wojskowy Oddział Gospodarczy w Zamościu</w:t>
      </w:r>
    </w:p>
    <w:p w:rsidR="0043477E" w:rsidRPr="000E3C4B" w:rsidRDefault="00FB5FCC" w:rsidP="003A573B">
      <w:pPr>
        <w:spacing w:after="0"/>
        <w:rPr>
          <w:rFonts w:ascii="Arial" w:hAnsi="Arial" w:cs="Arial"/>
        </w:rPr>
      </w:pPr>
      <w:r w:rsidRPr="000E3C4B">
        <w:rPr>
          <w:rFonts w:ascii="Arial" w:hAnsi="Arial" w:cs="Arial"/>
          <w:b/>
        </w:rPr>
        <w:t>Adres:</w:t>
      </w:r>
      <w:r w:rsidRPr="000E3C4B">
        <w:rPr>
          <w:rFonts w:ascii="Arial" w:hAnsi="Arial" w:cs="Arial"/>
        </w:rPr>
        <w:t xml:space="preserve"> ul. Wojska</w:t>
      </w:r>
      <w:r w:rsidR="00FB397D" w:rsidRPr="000E3C4B">
        <w:rPr>
          <w:rFonts w:ascii="Arial" w:hAnsi="Arial" w:cs="Arial"/>
        </w:rPr>
        <w:t xml:space="preserve"> Polskiego 2F, 22 – 400 Zamość </w:t>
      </w:r>
    </w:p>
    <w:p w:rsidR="0043477E" w:rsidRPr="000E3C4B" w:rsidRDefault="00FB5FCC" w:rsidP="003A573B">
      <w:pPr>
        <w:spacing w:after="0"/>
        <w:rPr>
          <w:rFonts w:ascii="Arial" w:hAnsi="Arial" w:cs="Arial"/>
        </w:rPr>
      </w:pPr>
      <w:r w:rsidRPr="000E3C4B">
        <w:rPr>
          <w:rFonts w:ascii="Arial" w:hAnsi="Arial" w:cs="Arial"/>
          <w:b/>
        </w:rPr>
        <w:t>Adres strony internetow</w:t>
      </w:r>
      <w:r w:rsidRPr="000E3C4B">
        <w:rPr>
          <w:rFonts w:ascii="Arial" w:hAnsi="Arial" w:cs="Arial"/>
        </w:rPr>
        <w:t xml:space="preserve">ej: </w:t>
      </w:r>
      <w:hyperlink r:id="rId9">
        <w:r w:rsidRPr="000E3C4B">
          <w:rPr>
            <w:rStyle w:val="czeinternetowe"/>
            <w:rFonts w:ascii="Arial" w:hAnsi="Arial" w:cs="Arial"/>
            <w:color w:val="auto"/>
          </w:rPr>
          <w:t>www.32wog.wp.mil.pl</w:t>
        </w:r>
      </w:hyperlink>
    </w:p>
    <w:p w:rsidR="0043477E" w:rsidRPr="000E3C4B" w:rsidRDefault="00904838" w:rsidP="003A573B">
      <w:pPr>
        <w:contextualSpacing/>
        <w:jc w:val="both"/>
        <w:rPr>
          <w:rFonts w:ascii="Arial" w:hAnsi="Arial" w:cs="Arial"/>
        </w:rPr>
      </w:pPr>
      <w:hyperlink r:id="rId10">
        <w:r w:rsidR="00FB5FCC" w:rsidRPr="000E3C4B">
          <w:rPr>
            <w:rFonts w:ascii="Arial" w:hAnsi="Arial" w:cs="Arial"/>
            <w:b/>
            <w:u w:val="single"/>
          </w:rPr>
          <w:t>https://platformazakupowa.pl/pn/32wog</w:t>
        </w:r>
      </w:hyperlink>
      <w:r w:rsidR="00FB5FCC" w:rsidRPr="000E3C4B">
        <w:rPr>
          <w:rFonts w:ascii="Arial" w:hAnsi="Arial" w:cs="Arial"/>
          <w:b/>
        </w:rPr>
        <w:t xml:space="preserve"> </w:t>
      </w:r>
    </w:p>
    <w:p w:rsidR="0043477E" w:rsidRPr="000E3C4B" w:rsidRDefault="00FB5FCC" w:rsidP="003A573B">
      <w:pPr>
        <w:spacing w:after="0"/>
        <w:rPr>
          <w:rFonts w:ascii="Arial" w:hAnsi="Arial" w:cs="Arial"/>
          <w:b/>
        </w:rPr>
      </w:pPr>
      <w:r w:rsidRPr="000E3C4B">
        <w:rPr>
          <w:rFonts w:ascii="Arial" w:hAnsi="Arial" w:cs="Arial"/>
          <w:b/>
          <w:u w:val="single"/>
        </w:rPr>
        <w:t>NIP:</w:t>
      </w:r>
      <w:r w:rsidRPr="000E3C4B">
        <w:rPr>
          <w:rFonts w:ascii="Arial" w:hAnsi="Arial" w:cs="Arial"/>
        </w:rPr>
        <w:t xml:space="preserve"> </w:t>
      </w:r>
      <w:r w:rsidRPr="000E3C4B">
        <w:rPr>
          <w:rFonts w:ascii="Arial" w:hAnsi="Arial" w:cs="Arial"/>
          <w:b/>
        </w:rPr>
        <w:t>922-304-63-57</w:t>
      </w:r>
    </w:p>
    <w:p w:rsidR="0043477E" w:rsidRPr="000E3C4B" w:rsidRDefault="00FB397D" w:rsidP="003A573B">
      <w:pPr>
        <w:spacing w:after="0"/>
        <w:rPr>
          <w:rFonts w:ascii="Arial" w:hAnsi="Arial" w:cs="Arial"/>
        </w:rPr>
      </w:pPr>
      <w:r w:rsidRPr="000E3C4B">
        <w:rPr>
          <w:rFonts w:ascii="Arial" w:hAnsi="Arial" w:cs="Arial"/>
        </w:rPr>
        <w:t>Telefon</w:t>
      </w:r>
      <w:r w:rsidR="00FB5FCC" w:rsidRPr="000E3C4B">
        <w:rPr>
          <w:rFonts w:ascii="Arial" w:hAnsi="Arial" w:cs="Arial"/>
        </w:rPr>
        <w:t xml:space="preserve">: </w:t>
      </w:r>
      <w:r w:rsidRPr="000E3C4B">
        <w:rPr>
          <w:rFonts w:ascii="Arial" w:hAnsi="Arial" w:cs="Arial"/>
          <w:b/>
        </w:rPr>
        <w:t>261 181</w:t>
      </w:r>
      <w:r w:rsidR="004F7B8A" w:rsidRPr="000E3C4B">
        <w:rPr>
          <w:rFonts w:ascii="Arial" w:hAnsi="Arial" w:cs="Arial"/>
          <w:b/>
        </w:rPr>
        <w:t> </w:t>
      </w:r>
      <w:r w:rsidR="00B27215" w:rsidRPr="000E3C4B">
        <w:rPr>
          <w:rFonts w:ascii="Arial" w:hAnsi="Arial" w:cs="Arial"/>
          <w:b/>
        </w:rPr>
        <w:t>580</w:t>
      </w:r>
      <w:r w:rsidR="004F7B8A" w:rsidRPr="000E3C4B">
        <w:rPr>
          <w:rFonts w:ascii="Arial" w:hAnsi="Arial" w:cs="Arial"/>
          <w:b/>
        </w:rPr>
        <w:t>, 261 181 387.</w:t>
      </w:r>
    </w:p>
    <w:p w:rsidR="0043477E" w:rsidRPr="000E3C4B" w:rsidRDefault="00FB5FCC" w:rsidP="003A573B">
      <w:pPr>
        <w:spacing w:after="0"/>
        <w:rPr>
          <w:rFonts w:ascii="Arial" w:hAnsi="Arial" w:cs="Arial"/>
        </w:rPr>
      </w:pPr>
      <w:r w:rsidRPr="000E3C4B">
        <w:rPr>
          <w:rFonts w:ascii="Arial" w:hAnsi="Arial" w:cs="Arial"/>
          <w:b/>
        </w:rPr>
        <w:t>E-mail</w:t>
      </w:r>
      <w:r w:rsidRPr="000E3C4B">
        <w:rPr>
          <w:rFonts w:ascii="Arial" w:hAnsi="Arial" w:cs="Arial"/>
        </w:rPr>
        <w:t xml:space="preserve">: </w:t>
      </w:r>
      <w:hyperlink r:id="rId11">
        <w:r w:rsidRPr="000E3C4B">
          <w:rPr>
            <w:rStyle w:val="czeinternetowe"/>
            <w:rFonts w:ascii="Arial" w:hAnsi="Arial" w:cs="Arial"/>
            <w:color w:val="auto"/>
          </w:rPr>
          <w:t>32wog.zampub@ron.mil.pl</w:t>
        </w:r>
      </w:hyperlink>
    </w:p>
    <w:p w:rsidR="0043477E" w:rsidRPr="000E3C4B" w:rsidRDefault="00FB5FCC" w:rsidP="003A573B">
      <w:pPr>
        <w:contextualSpacing/>
        <w:rPr>
          <w:rFonts w:ascii="Arial" w:hAnsi="Arial" w:cs="Arial"/>
          <w:b/>
          <w:u w:val="single"/>
        </w:rPr>
      </w:pPr>
      <w:r w:rsidRPr="000E3C4B">
        <w:rPr>
          <w:rFonts w:ascii="Arial" w:hAnsi="Arial" w:cs="Arial"/>
          <w:b/>
          <w:u w:val="single"/>
        </w:rPr>
        <w:t>Godziny pracy 32 Wojskowego Oddziału Gospodarczego w Zamościu:</w:t>
      </w:r>
    </w:p>
    <w:p w:rsidR="0043477E" w:rsidRPr="000E3C4B" w:rsidRDefault="00FB5FCC" w:rsidP="003A573B">
      <w:pPr>
        <w:spacing w:after="0"/>
        <w:ind w:firstLine="708"/>
        <w:rPr>
          <w:rFonts w:ascii="Arial" w:hAnsi="Arial" w:cs="Arial"/>
        </w:rPr>
      </w:pPr>
      <w:r w:rsidRPr="000E3C4B">
        <w:rPr>
          <w:rFonts w:ascii="Arial" w:hAnsi="Arial" w:cs="Arial"/>
        </w:rPr>
        <w:t>- od poniedziałk</w:t>
      </w:r>
      <w:r w:rsidR="00FB397D" w:rsidRPr="000E3C4B">
        <w:rPr>
          <w:rFonts w:ascii="Arial" w:hAnsi="Arial" w:cs="Arial"/>
        </w:rPr>
        <w:t>u do czwartku w godz.:</w:t>
      </w:r>
      <w:r w:rsidRPr="000E3C4B">
        <w:rPr>
          <w:rFonts w:ascii="Arial" w:hAnsi="Arial" w:cs="Arial"/>
        </w:rPr>
        <w:t xml:space="preserve"> 7:00 – 15:30</w:t>
      </w:r>
    </w:p>
    <w:p w:rsidR="0043477E" w:rsidRPr="000E3C4B" w:rsidRDefault="00FB5FCC" w:rsidP="003A573B">
      <w:pPr>
        <w:spacing w:after="0"/>
        <w:ind w:firstLine="708"/>
        <w:rPr>
          <w:rFonts w:ascii="Arial" w:hAnsi="Arial" w:cs="Arial"/>
        </w:rPr>
      </w:pPr>
      <w:r w:rsidRPr="000E3C4B">
        <w:rPr>
          <w:rFonts w:ascii="Arial" w:hAnsi="Arial" w:cs="Arial"/>
        </w:rPr>
        <w:t xml:space="preserve">- w piątek w godz.: 7:00 – 13:00 </w:t>
      </w:r>
    </w:p>
    <w:p w:rsidR="0043477E" w:rsidRPr="00C645DC" w:rsidRDefault="0043477E" w:rsidP="003A573B">
      <w:pPr>
        <w:rPr>
          <w:rFonts w:ascii="Arial" w:hAnsi="Arial" w:cs="Arial"/>
          <w:color w:val="FF0000"/>
        </w:rPr>
      </w:pPr>
    </w:p>
    <w:p w:rsidR="0043477E" w:rsidRPr="000E3C4B" w:rsidRDefault="00FB5FCC" w:rsidP="003A573B">
      <w:pPr>
        <w:spacing w:after="0"/>
        <w:jc w:val="center"/>
        <w:textAlignment w:val="baseline"/>
        <w:rPr>
          <w:rFonts w:ascii="Arial" w:eastAsia="Times New Roman" w:hAnsi="Arial" w:cs="Arial"/>
          <w:b/>
          <w:bCs/>
          <w:lang w:eastAsia="pl-PL"/>
        </w:rPr>
      </w:pPr>
      <w:r w:rsidRPr="000E3C4B">
        <w:rPr>
          <w:rFonts w:ascii="Arial" w:eastAsia="Times New Roman" w:hAnsi="Arial" w:cs="Arial"/>
          <w:b/>
          <w:bCs/>
          <w:lang w:eastAsia="pl-PL"/>
        </w:rPr>
        <w:t>ZAPYTANIE</w:t>
      </w:r>
      <w:r w:rsidRPr="000E3C4B">
        <w:rPr>
          <w:rFonts w:ascii="Arial" w:eastAsia="Times New Roman" w:hAnsi="Arial" w:cs="Arial"/>
          <w:b/>
          <w:lang w:eastAsia="pl-PL"/>
        </w:rPr>
        <w:t xml:space="preserve"> </w:t>
      </w:r>
      <w:r w:rsidRPr="000E3C4B">
        <w:rPr>
          <w:rFonts w:ascii="Arial" w:eastAsia="Times New Roman" w:hAnsi="Arial" w:cs="Arial"/>
          <w:b/>
          <w:bCs/>
          <w:lang w:eastAsia="pl-PL"/>
        </w:rPr>
        <w:t>OFERTOWE</w:t>
      </w:r>
    </w:p>
    <w:p w:rsidR="0043477E" w:rsidRPr="00C645DC" w:rsidRDefault="0043477E" w:rsidP="003A573B">
      <w:pPr>
        <w:spacing w:after="0"/>
        <w:jc w:val="center"/>
        <w:textAlignment w:val="baseline"/>
        <w:rPr>
          <w:rFonts w:ascii="Arial" w:eastAsia="Times New Roman" w:hAnsi="Arial" w:cs="Arial"/>
          <w:b/>
          <w:bCs/>
          <w:color w:val="FF0000"/>
          <w:lang w:eastAsia="pl-PL"/>
        </w:rPr>
      </w:pPr>
    </w:p>
    <w:p w:rsidR="0051264D" w:rsidRPr="00B120CC" w:rsidRDefault="001F2431" w:rsidP="0051264D">
      <w:pPr>
        <w:jc w:val="both"/>
        <w:rPr>
          <w:rFonts w:ascii="Arial" w:hAnsi="Arial" w:cs="Arial"/>
          <w:b/>
        </w:rPr>
      </w:pPr>
      <w:r w:rsidRPr="001F2431">
        <w:rPr>
          <w:rFonts w:ascii="Arial" w:hAnsi="Arial" w:cs="Arial"/>
          <w:b/>
        </w:rPr>
        <w:t xml:space="preserve">Na dostawę komponentów do Zestawów Ratownictwa Medycznego i </w:t>
      </w:r>
      <w:proofErr w:type="gramStart"/>
      <w:r w:rsidRPr="001F2431">
        <w:rPr>
          <w:rFonts w:ascii="Arial" w:hAnsi="Arial" w:cs="Arial"/>
          <w:b/>
        </w:rPr>
        <w:t>IPMED  w</w:t>
      </w:r>
      <w:proofErr w:type="gramEnd"/>
      <w:r w:rsidRPr="001F2431">
        <w:rPr>
          <w:rFonts w:ascii="Arial" w:hAnsi="Arial" w:cs="Arial"/>
          <w:b/>
        </w:rPr>
        <w:t xml:space="preserve"> </w:t>
      </w:r>
      <w:r w:rsidRPr="00B120CC">
        <w:rPr>
          <w:rFonts w:ascii="Arial" w:hAnsi="Arial" w:cs="Arial"/>
          <w:b/>
        </w:rPr>
        <w:t>zakresie 6 (sześciu) części</w:t>
      </w:r>
      <w:r w:rsidR="0051264D" w:rsidRPr="00B120CC">
        <w:rPr>
          <w:rFonts w:ascii="Arial" w:hAnsi="Arial" w:cs="Arial"/>
          <w:b/>
        </w:rPr>
        <w:t>.</w:t>
      </w:r>
    </w:p>
    <w:p w:rsidR="001F2431" w:rsidRPr="00B120CC" w:rsidRDefault="001F2431" w:rsidP="001F2431">
      <w:pPr>
        <w:pStyle w:val="Akapitzlist"/>
        <w:spacing w:line="276" w:lineRule="auto"/>
        <w:ind w:left="1418" w:hanging="1134"/>
        <w:jc w:val="both"/>
        <w:rPr>
          <w:rFonts w:ascii="Arial" w:hAnsi="Arial" w:cs="Arial"/>
          <w:b/>
          <w:sz w:val="22"/>
          <w:szCs w:val="22"/>
        </w:rPr>
      </w:pPr>
      <w:r w:rsidRPr="00B120CC">
        <w:rPr>
          <w:rFonts w:ascii="Arial" w:hAnsi="Arial" w:cs="Arial"/>
          <w:b/>
          <w:sz w:val="22"/>
          <w:szCs w:val="22"/>
        </w:rPr>
        <w:t xml:space="preserve">Część </w:t>
      </w:r>
      <w:proofErr w:type="gramStart"/>
      <w:r w:rsidRPr="00B120CC">
        <w:rPr>
          <w:rFonts w:ascii="Arial" w:hAnsi="Arial" w:cs="Arial"/>
          <w:b/>
          <w:sz w:val="22"/>
          <w:szCs w:val="22"/>
        </w:rPr>
        <w:t>I</w:t>
      </w:r>
      <w:r w:rsidRPr="00B120CC">
        <w:rPr>
          <w:rFonts w:ascii="Arial" w:hAnsi="Arial" w:cs="Arial"/>
          <w:sz w:val="22"/>
          <w:szCs w:val="22"/>
        </w:rPr>
        <w:t xml:space="preserve">  </w:t>
      </w:r>
      <w:r w:rsidRPr="00B120CC">
        <w:rPr>
          <w:rFonts w:ascii="Arial" w:hAnsi="Arial" w:cs="Arial"/>
          <w:b/>
          <w:sz w:val="22"/>
          <w:szCs w:val="22"/>
        </w:rPr>
        <w:t>Dostawa</w:t>
      </w:r>
      <w:proofErr w:type="gramEnd"/>
      <w:r w:rsidRPr="00B120CC">
        <w:rPr>
          <w:rFonts w:ascii="Arial" w:hAnsi="Arial" w:cs="Arial"/>
          <w:b/>
          <w:sz w:val="22"/>
          <w:szCs w:val="22"/>
        </w:rPr>
        <w:t xml:space="preserve"> opatrunków specjalistycznych dla 32 WOG Zamość oraz jednostek wojskowych i instytucji będących na zaopatrzeniu 32 WOG  Zamość,</w:t>
      </w:r>
    </w:p>
    <w:p w:rsidR="001F2431" w:rsidRPr="00B120CC" w:rsidRDefault="001F2431" w:rsidP="001F2431">
      <w:pPr>
        <w:pStyle w:val="Akapitzlist"/>
        <w:spacing w:line="276" w:lineRule="auto"/>
        <w:ind w:left="1418" w:hanging="1134"/>
        <w:jc w:val="both"/>
        <w:rPr>
          <w:rFonts w:ascii="Arial" w:hAnsi="Arial" w:cs="Arial"/>
          <w:b/>
          <w:sz w:val="22"/>
          <w:szCs w:val="22"/>
        </w:rPr>
      </w:pPr>
      <w:r w:rsidRPr="00B120CC">
        <w:rPr>
          <w:rFonts w:ascii="Arial" w:hAnsi="Arial" w:cs="Arial"/>
          <w:b/>
          <w:sz w:val="22"/>
          <w:szCs w:val="22"/>
        </w:rPr>
        <w:t>Część II    Dostawa opatrunków hydrożelowych dla 32 WOG Zamość oraz jednostek wojskowych i instytucji będących na zaopatrzeniu 32 WOG Zamość,</w:t>
      </w:r>
    </w:p>
    <w:p w:rsidR="001F2431" w:rsidRPr="00B120CC" w:rsidRDefault="001F2431" w:rsidP="001F2431">
      <w:pPr>
        <w:pStyle w:val="Akapitzlist"/>
        <w:spacing w:line="276" w:lineRule="auto"/>
        <w:ind w:left="1418" w:hanging="1134"/>
        <w:jc w:val="both"/>
        <w:rPr>
          <w:rFonts w:ascii="Arial" w:hAnsi="Arial" w:cs="Arial"/>
          <w:b/>
          <w:sz w:val="22"/>
          <w:szCs w:val="22"/>
        </w:rPr>
      </w:pPr>
      <w:r w:rsidRPr="00B120CC">
        <w:rPr>
          <w:rFonts w:ascii="Arial" w:hAnsi="Arial" w:cs="Arial"/>
          <w:b/>
          <w:sz w:val="22"/>
          <w:szCs w:val="22"/>
        </w:rPr>
        <w:t xml:space="preserve">Część </w:t>
      </w:r>
      <w:proofErr w:type="gramStart"/>
      <w:r w:rsidRPr="00B120CC">
        <w:rPr>
          <w:rFonts w:ascii="Arial" w:hAnsi="Arial" w:cs="Arial"/>
          <w:b/>
          <w:sz w:val="22"/>
          <w:szCs w:val="22"/>
        </w:rPr>
        <w:t>III  Dostawa</w:t>
      </w:r>
      <w:proofErr w:type="gramEnd"/>
      <w:r w:rsidRPr="00B120CC">
        <w:rPr>
          <w:rFonts w:ascii="Arial" w:hAnsi="Arial" w:cs="Arial"/>
          <w:b/>
          <w:sz w:val="22"/>
          <w:szCs w:val="22"/>
        </w:rPr>
        <w:t xml:space="preserve"> asortymentu do udrażniania dróg oddechowych  dla 32 WOG Zamość oraz  jednostek wojskowych i instytucji będących na zaopatrzeniu 32 WOG Zamość,</w:t>
      </w:r>
    </w:p>
    <w:p w:rsidR="001F2431" w:rsidRPr="00B120CC" w:rsidRDefault="001F2431" w:rsidP="001F2431">
      <w:pPr>
        <w:pStyle w:val="Akapitzlist"/>
        <w:spacing w:line="276" w:lineRule="auto"/>
        <w:ind w:left="1418" w:hanging="1134"/>
        <w:jc w:val="both"/>
        <w:rPr>
          <w:rFonts w:ascii="Arial" w:hAnsi="Arial" w:cs="Arial"/>
          <w:b/>
          <w:sz w:val="22"/>
          <w:szCs w:val="22"/>
        </w:rPr>
      </w:pPr>
      <w:r w:rsidRPr="00B120CC">
        <w:rPr>
          <w:rFonts w:ascii="Arial" w:hAnsi="Arial" w:cs="Arial"/>
          <w:b/>
          <w:sz w:val="22"/>
          <w:szCs w:val="22"/>
        </w:rPr>
        <w:t xml:space="preserve">Część </w:t>
      </w:r>
      <w:proofErr w:type="gramStart"/>
      <w:r w:rsidRPr="00B120CC">
        <w:rPr>
          <w:rFonts w:ascii="Arial" w:hAnsi="Arial" w:cs="Arial"/>
          <w:b/>
          <w:sz w:val="22"/>
          <w:szCs w:val="22"/>
        </w:rPr>
        <w:t>IV  Dostawa</w:t>
      </w:r>
      <w:proofErr w:type="gramEnd"/>
      <w:r w:rsidRPr="00B120CC">
        <w:rPr>
          <w:rFonts w:ascii="Arial" w:hAnsi="Arial" w:cs="Arial"/>
          <w:b/>
          <w:sz w:val="22"/>
          <w:szCs w:val="22"/>
        </w:rPr>
        <w:t xml:space="preserve"> jednorazowych materiałów opatrunkowych  dla 32 WOG Zamość oraz  jednostek wojskowych i instytucji będących na zaopatrzeniu 32 WOG Zamość,</w:t>
      </w:r>
    </w:p>
    <w:p w:rsidR="001F2431" w:rsidRPr="00B120CC" w:rsidRDefault="001F2431" w:rsidP="001F2431">
      <w:pPr>
        <w:pStyle w:val="Akapitzlist"/>
        <w:spacing w:line="276" w:lineRule="auto"/>
        <w:ind w:left="1418" w:hanging="1134"/>
        <w:jc w:val="both"/>
        <w:rPr>
          <w:rFonts w:ascii="Arial" w:hAnsi="Arial" w:cs="Arial"/>
          <w:b/>
          <w:sz w:val="22"/>
          <w:szCs w:val="22"/>
        </w:rPr>
      </w:pPr>
      <w:r w:rsidRPr="00B120CC">
        <w:rPr>
          <w:rFonts w:ascii="Arial" w:hAnsi="Arial" w:cs="Arial"/>
          <w:b/>
          <w:sz w:val="22"/>
          <w:szCs w:val="22"/>
        </w:rPr>
        <w:t xml:space="preserve">Część </w:t>
      </w:r>
      <w:proofErr w:type="gramStart"/>
      <w:r w:rsidRPr="00B120CC">
        <w:rPr>
          <w:rFonts w:ascii="Arial" w:hAnsi="Arial" w:cs="Arial"/>
          <w:b/>
          <w:sz w:val="22"/>
          <w:szCs w:val="22"/>
        </w:rPr>
        <w:t>V  Dostawa</w:t>
      </w:r>
      <w:proofErr w:type="gramEnd"/>
      <w:r w:rsidRPr="00B120CC">
        <w:rPr>
          <w:rFonts w:ascii="Arial" w:hAnsi="Arial" w:cs="Arial"/>
          <w:b/>
          <w:sz w:val="22"/>
          <w:szCs w:val="22"/>
        </w:rPr>
        <w:t xml:space="preserve"> sygnalizatorów świetlnych dla 32 WOG Zamość oraz jednostek wojskowych i instytucji będących na zaopatrzeniu 32 WOG Zamość.</w:t>
      </w:r>
    </w:p>
    <w:p w:rsidR="001F2431" w:rsidRPr="00B120CC" w:rsidRDefault="001F2431" w:rsidP="001F2431">
      <w:pPr>
        <w:pStyle w:val="Akapitzlist"/>
        <w:spacing w:line="276" w:lineRule="auto"/>
        <w:ind w:left="1418" w:hanging="1134"/>
        <w:jc w:val="both"/>
        <w:rPr>
          <w:rFonts w:ascii="Arial" w:hAnsi="Arial" w:cs="Arial"/>
          <w:b/>
          <w:sz w:val="22"/>
          <w:szCs w:val="22"/>
        </w:rPr>
      </w:pPr>
      <w:r w:rsidRPr="00B120CC">
        <w:rPr>
          <w:rFonts w:ascii="Arial" w:hAnsi="Arial" w:cs="Arial"/>
          <w:b/>
          <w:sz w:val="22"/>
          <w:szCs w:val="22"/>
        </w:rPr>
        <w:t xml:space="preserve">Część </w:t>
      </w:r>
      <w:proofErr w:type="gramStart"/>
      <w:r w:rsidRPr="00B120CC">
        <w:rPr>
          <w:rFonts w:ascii="Arial" w:hAnsi="Arial" w:cs="Arial"/>
          <w:b/>
          <w:sz w:val="22"/>
          <w:szCs w:val="22"/>
        </w:rPr>
        <w:t>VI  Dostawa</w:t>
      </w:r>
      <w:proofErr w:type="gramEnd"/>
      <w:r w:rsidRPr="00B120CC">
        <w:rPr>
          <w:rFonts w:ascii="Arial" w:hAnsi="Arial" w:cs="Arial"/>
          <w:b/>
          <w:sz w:val="22"/>
          <w:szCs w:val="22"/>
        </w:rPr>
        <w:t xml:space="preserve"> zestawów ratunkowych  dla 32 WOG Zamość oraz jednostek wojskowych i instytucji będących na zaopatrzeniu 32 WOG Zamość.</w:t>
      </w:r>
    </w:p>
    <w:p w:rsidR="001F2431" w:rsidRPr="00B120CC" w:rsidRDefault="001F2431" w:rsidP="0051264D">
      <w:pPr>
        <w:jc w:val="both"/>
        <w:rPr>
          <w:rFonts w:ascii="Arial" w:hAnsi="Arial" w:cs="Arial"/>
          <w:b/>
        </w:rPr>
      </w:pPr>
    </w:p>
    <w:p w:rsidR="00A47AAC" w:rsidRPr="00D779AA" w:rsidRDefault="00AE3AA3" w:rsidP="00AE3AA3">
      <w:pPr>
        <w:jc w:val="both"/>
        <w:rPr>
          <w:rFonts w:ascii="Arial" w:hAnsi="Arial" w:cs="Arial"/>
          <w:b/>
        </w:rPr>
      </w:pPr>
      <w:r w:rsidRPr="00AE3AA3">
        <w:rPr>
          <w:rFonts w:ascii="Arial" w:hAnsi="Arial" w:cs="Arial"/>
          <w:b/>
        </w:rPr>
        <w:t xml:space="preserve"> </w:t>
      </w:r>
      <w:r w:rsidRPr="00D779AA">
        <w:rPr>
          <w:rFonts w:ascii="Arial" w:hAnsi="Arial" w:cs="Arial"/>
          <w:b/>
        </w:rPr>
        <w:t>Nr sprawy: ZP/ZO/</w:t>
      </w:r>
      <w:r w:rsidR="00D779AA" w:rsidRPr="00D779AA">
        <w:rPr>
          <w:rFonts w:ascii="Arial" w:hAnsi="Arial" w:cs="Arial"/>
          <w:b/>
        </w:rPr>
        <w:t>39</w:t>
      </w:r>
      <w:r w:rsidRPr="00D779AA">
        <w:rPr>
          <w:rFonts w:ascii="Arial" w:hAnsi="Arial" w:cs="Arial"/>
          <w:b/>
        </w:rPr>
        <w:t>/2021</w:t>
      </w:r>
      <w:r w:rsidRPr="00D779AA">
        <w:rPr>
          <w:rFonts w:ascii="Arial" w:hAnsi="Arial" w:cs="Arial"/>
          <w:b/>
          <w:lang w:eastAsia="ar-SA"/>
        </w:rPr>
        <w:t>.</w:t>
      </w:r>
    </w:p>
    <w:p w:rsidR="00A47AAC" w:rsidRPr="00D779AA" w:rsidRDefault="00705B6B" w:rsidP="00FE44B6">
      <w:pPr>
        <w:spacing w:after="0"/>
        <w:jc w:val="both"/>
        <w:rPr>
          <w:rFonts w:ascii="Arial" w:hAnsi="Arial" w:cs="Arial"/>
          <w:b/>
        </w:rPr>
      </w:pPr>
      <w:r w:rsidRPr="00420719">
        <w:rPr>
          <w:rFonts w:ascii="Arial" w:hAnsi="Arial" w:cs="Arial"/>
        </w:rPr>
        <w:t>32 Wojskowy Oddział Gospodarczy</w:t>
      </w:r>
      <w:r w:rsidR="00FB397D" w:rsidRPr="00420719">
        <w:rPr>
          <w:rFonts w:ascii="Arial" w:hAnsi="Arial" w:cs="Arial"/>
        </w:rPr>
        <w:t xml:space="preserve">, 22 - 400 </w:t>
      </w:r>
      <w:r w:rsidR="00FB5FCC" w:rsidRPr="00420719">
        <w:rPr>
          <w:rFonts w:ascii="Arial" w:hAnsi="Arial" w:cs="Arial"/>
        </w:rPr>
        <w:t>Zamość, ul. Wojska Polskiego 2F</w:t>
      </w:r>
      <w:r w:rsidR="00FB397D" w:rsidRPr="00420719">
        <w:rPr>
          <w:rFonts w:ascii="Arial" w:eastAsia="Times New Roman" w:hAnsi="Arial" w:cs="Arial"/>
          <w:lang w:eastAsia="pl-PL"/>
        </w:rPr>
        <w:t xml:space="preserve">, działając </w:t>
      </w:r>
      <w:r w:rsidR="00FB5FCC" w:rsidRPr="00420719">
        <w:rPr>
          <w:rFonts w:ascii="Arial" w:eastAsia="Times New Roman" w:hAnsi="Arial" w:cs="Arial"/>
          <w:lang w:eastAsia="pl-PL"/>
        </w:rPr>
        <w:t>w oparciu o zapisy regulaminu dotyczącego udzielenia zamówień o wartości</w:t>
      </w:r>
      <w:r w:rsidRPr="00420719">
        <w:rPr>
          <w:rFonts w:ascii="Arial" w:eastAsia="Times New Roman" w:hAnsi="Arial" w:cs="Arial"/>
          <w:lang w:eastAsia="pl-PL"/>
        </w:rPr>
        <w:t xml:space="preserve"> nie</w:t>
      </w:r>
      <w:r w:rsidR="00FB5FCC" w:rsidRPr="00420719">
        <w:rPr>
          <w:rFonts w:ascii="Arial" w:eastAsia="Times New Roman" w:hAnsi="Arial" w:cs="Arial"/>
          <w:lang w:eastAsia="pl-PL"/>
        </w:rPr>
        <w:t>przekr</w:t>
      </w:r>
      <w:r w:rsidR="00FB397D" w:rsidRPr="00420719">
        <w:rPr>
          <w:rFonts w:ascii="Arial" w:eastAsia="Times New Roman" w:hAnsi="Arial" w:cs="Arial"/>
          <w:lang w:eastAsia="pl-PL"/>
        </w:rPr>
        <w:t xml:space="preserve">aczającej 130 </w:t>
      </w:r>
      <w:r w:rsidRPr="00420719">
        <w:rPr>
          <w:rFonts w:ascii="Arial" w:eastAsia="Times New Roman" w:hAnsi="Arial" w:cs="Arial"/>
          <w:lang w:eastAsia="pl-PL"/>
        </w:rPr>
        <w:t>000, 00 zł netto,</w:t>
      </w:r>
      <w:r w:rsidR="00FB397D" w:rsidRPr="00420719">
        <w:rPr>
          <w:rFonts w:ascii="Arial" w:eastAsia="Times New Roman" w:hAnsi="Arial" w:cs="Arial"/>
          <w:lang w:eastAsia="pl-PL"/>
        </w:rPr>
        <w:t xml:space="preserve"> zaprasza do złożenia oferty w postępowaniu pod nazwą: </w:t>
      </w:r>
      <w:r w:rsidR="001F2431" w:rsidRPr="001F2431">
        <w:rPr>
          <w:rFonts w:ascii="Arial" w:hAnsi="Arial" w:cs="Arial"/>
          <w:b/>
        </w:rPr>
        <w:t>dostaw</w:t>
      </w:r>
      <w:r w:rsidR="001F2431">
        <w:rPr>
          <w:rFonts w:ascii="Arial" w:hAnsi="Arial" w:cs="Arial"/>
          <w:b/>
        </w:rPr>
        <w:t>a</w:t>
      </w:r>
      <w:r w:rsidR="001F2431" w:rsidRPr="001F2431">
        <w:rPr>
          <w:rFonts w:ascii="Arial" w:hAnsi="Arial" w:cs="Arial"/>
          <w:b/>
        </w:rPr>
        <w:t xml:space="preserve"> komponentów do Zestawów Ratownictwa Medycznego i </w:t>
      </w:r>
      <w:proofErr w:type="gramStart"/>
      <w:r w:rsidR="001F2431" w:rsidRPr="001F2431">
        <w:rPr>
          <w:rFonts w:ascii="Arial" w:hAnsi="Arial" w:cs="Arial"/>
          <w:b/>
        </w:rPr>
        <w:t>IPMED  w</w:t>
      </w:r>
      <w:proofErr w:type="gramEnd"/>
      <w:r w:rsidR="001F2431" w:rsidRPr="001F2431">
        <w:rPr>
          <w:rFonts w:ascii="Arial" w:hAnsi="Arial" w:cs="Arial"/>
          <w:b/>
        </w:rPr>
        <w:t xml:space="preserve"> zakresie 6 (sześciu) części</w:t>
      </w:r>
      <w:r w:rsidR="001F2431">
        <w:rPr>
          <w:rFonts w:ascii="Arial" w:hAnsi="Arial" w:cs="Arial"/>
          <w:b/>
        </w:rPr>
        <w:t>.</w:t>
      </w:r>
      <w:r w:rsidR="00420719" w:rsidRPr="00AE3AA3">
        <w:rPr>
          <w:rFonts w:ascii="Arial" w:hAnsi="Arial" w:cs="Arial"/>
          <w:b/>
        </w:rPr>
        <w:t xml:space="preserve"> Nr sprawy</w:t>
      </w:r>
      <w:r w:rsidR="00420719" w:rsidRPr="00D779AA">
        <w:rPr>
          <w:rFonts w:ascii="Arial" w:hAnsi="Arial" w:cs="Arial"/>
          <w:b/>
        </w:rPr>
        <w:t>: ZP/ZO/</w:t>
      </w:r>
      <w:r w:rsidR="00D779AA" w:rsidRPr="00D779AA">
        <w:rPr>
          <w:rFonts w:ascii="Arial" w:hAnsi="Arial" w:cs="Arial"/>
          <w:b/>
        </w:rPr>
        <w:t>39</w:t>
      </w:r>
      <w:r w:rsidR="00420719" w:rsidRPr="00D779AA">
        <w:rPr>
          <w:rFonts w:ascii="Arial" w:hAnsi="Arial" w:cs="Arial"/>
          <w:b/>
        </w:rPr>
        <w:t>/2021.</w:t>
      </w:r>
    </w:p>
    <w:p w:rsidR="00420719" w:rsidRPr="00C018D0" w:rsidRDefault="00420719" w:rsidP="00FE44B6">
      <w:pPr>
        <w:spacing w:after="0"/>
        <w:jc w:val="both"/>
        <w:rPr>
          <w:rFonts w:ascii="Arial" w:hAnsi="Arial" w:cs="Arial"/>
          <w:i/>
        </w:rPr>
      </w:pPr>
    </w:p>
    <w:p w:rsidR="0043477E" w:rsidRPr="00C018D0" w:rsidRDefault="00FB5FCC" w:rsidP="003A573B">
      <w:pPr>
        <w:jc w:val="center"/>
        <w:rPr>
          <w:rFonts w:ascii="Arial" w:hAnsi="Arial" w:cs="Arial"/>
          <w:b/>
        </w:rPr>
      </w:pPr>
      <w:r w:rsidRPr="00C018D0">
        <w:rPr>
          <w:rFonts w:ascii="Arial" w:hAnsi="Arial" w:cs="Arial"/>
          <w:b/>
        </w:rPr>
        <w:t>Korzystanie z platformy zakupowej przez Wykonawcę jest bezpłatne.</w:t>
      </w:r>
    </w:p>
    <w:p w:rsidR="0043477E" w:rsidRPr="00C018D0" w:rsidRDefault="00FB5FCC" w:rsidP="003A573B">
      <w:pPr>
        <w:spacing w:after="0"/>
        <w:contextualSpacing/>
        <w:jc w:val="both"/>
        <w:rPr>
          <w:rFonts w:ascii="Arial" w:eastAsia="Times New Roman" w:hAnsi="Arial" w:cs="Arial"/>
          <w:lang w:eastAsia="pl-PL"/>
        </w:rPr>
      </w:pPr>
      <w:r w:rsidRPr="00C018D0">
        <w:rPr>
          <w:rFonts w:ascii="Arial" w:eastAsia="Times New Roman" w:hAnsi="Arial" w:cs="Arial"/>
          <w:b/>
          <w:lang w:eastAsia="pl-PL"/>
        </w:rPr>
        <w:t>Wstęp OBCOKRAJOWCÓW do obiektów wojskowych może być realizowany</w:t>
      </w:r>
      <w:r w:rsidRPr="00C018D0">
        <w:rPr>
          <w:rFonts w:ascii="Arial" w:eastAsia="Times New Roman" w:hAnsi="Arial" w:cs="Arial"/>
          <w:b/>
          <w:bCs/>
          <w:lang w:eastAsia="pl-PL"/>
        </w:rPr>
        <w:t xml:space="preserve"> </w:t>
      </w:r>
      <w:r w:rsidRPr="00C018D0">
        <w:rPr>
          <w:rFonts w:ascii="Arial" w:eastAsia="Times New Roman" w:hAnsi="Arial" w:cs="Arial"/>
          <w:b/>
          <w:bCs/>
          <w:u w:val="single"/>
          <w:lang w:eastAsia="pl-PL"/>
        </w:rPr>
        <w:t>wyłącznie</w:t>
      </w:r>
      <w:r w:rsidRPr="00C018D0">
        <w:rPr>
          <w:rFonts w:ascii="Arial" w:eastAsia="Times New Roman" w:hAnsi="Arial" w:cs="Arial"/>
          <w:b/>
          <w:bCs/>
          <w:lang w:eastAsia="pl-PL"/>
        </w:rPr>
        <w:t xml:space="preserve"> na podstawie </w:t>
      </w:r>
      <w:r w:rsidRPr="00C018D0">
        <w:rPr>
          <w:rFonts w:ascii="Arial" w:eastAsia="Times New Roman" w:hAnsi="Arial" w:cs="Arial"/>
          <w:b/>
          <w:bCs/>
          <w:u w:val="single"/>
          <w:lang w:eastAsia="pl-PL"/>
        </w:rPr>
        <w:t>POZWOLEŃ</w:t>
      </w:r>
      <w:r w:rsidRPr="00C018D0">
        <w:rPr>
          <w:rFonts w:ascii="Arial" w:eastAsia="Times New Roman" w:hAnsi="Arial" w:cs="Arial"/>
          <w:b/>
          <w:bCs/>
          <w:lang w:eastAsia="pl-PL"/>
        </w:rPr>
        <w:t xml:space="preserve"> wydanych na zasadach określonych </w:t>
      </w:r>
      <w:r w:rsidR="00FB397D" w:rsidRPr="00C018D0">
        <w:rPr>
          <w:rFonts w:ascii="Arial" w:eastAsia="Times New Roman" w:hAnsi="Arial" w:cs="Arial"/>
          <w:b/>
          <w:bCs/>
          <w:lang w:eastAsia="pl-PL"/>
        </w:rPr>
        <w:br/>
      </w:r>
      <w:r w:rsidRPr="00C018D0">
        <w:rPr>
          <w:rFonts w:ascii="Arial" w:eastAsia="Times New Roman" w:hAnsi="Arial" w:cs="Arial"/>
          <w:b/>
          <w:bCs/>
          <w:lang w:eastAsia="pl-PL"/>
        </w:rPr>
        <w:lastRenderedPageBreak/>
        <w:t>w Decyzji Nr 19/MON Ministra Obrony Narodowej z dnia 24 stycznia</w:t>
      </w:r>
      <w:r w:rsidR="0045401B">
        <w:rPr>
          <w:rFonts w:ascii="Arial" w:eastAsia="Times New Roman" w:hAnsi="Arial" w:cs="Arial"/>
          <w:b/>
          <w:bCs/>
          <w:lang w:eastAsia="pl-PL"/>
        </w:rPr>
        <w:t xml:space="preserve"> </w:t>
      </w:r>
      <w:r w:rsidRPr="00C018D0">
        <w:rPr>
          <w:rFonts w:ascii="Arial" w:eastAsia="Times New Roman" w:hAnsi="Arial" w:cs="Arial"/>
          <w:b/>
          <w:bCs/>
          <w:lang w:eastAsia="pl-PL"/>
        </w:rPr>
        <w:t>2017</w:t>
      </w:r>
      <w:r w:rsidR="00FB397D" w:rsidRPr="00C018D0">
        <w:rPr>
          <w:rFonts w:ascii="Arial" w:eastAsia="Times New Roman" w:hAnsi="Arial" w:cs="Arial"/>
          <w:b/>
          <w:bCs/>
          <w:lang w:eastAsia="pl-PL"/>
        </w:rPr>
        <w:t xml:space="preserve"> </w:t>
      </w:r>
      <w:r w:rsidRPr="00C018D0">
        <w:rPr>
          <w:rFonts w:ascii="Arial" w:eastAsia="Times New Roman" w:hAnsi="Arial" w:cs="Arial"/>
          <w:b/>
          <w:bCs/>
          <w:lang w:eastAsia="pl-PL"/>
        </w:rPr>
        <w:t xml:space="preserve">r. </w:t>
      </w:r>
      <w:r w:rsidR="00FB397D" w:rsidRPr="00C018D0">
        <w:rPr>
          <w:rFonts w:ascii="Arial" w:eastAsia="Times New Roman" w:hAnsi="Arial" w:cs="Arial"/>
          <w:b/>
          <w:bCs/>
          <w:lang w:eastAsia="pl-PL"/>
        </w:rPr>
        <w:br/>
      </w:r>
      <w:r w:rsidRPr="00C018D0">
        <w:rPr>
          <w:rFonts w:ascii="Arial" w:eastAsia="Times New Roman" w:hAnsi="Arial" w:cs="Arial"/>
          <w:b/>
          <w:bCs/>
          <w:lang w:eastAsia="pl-PL"/>
        </w:rPr>
        <w:t xml:space="preserve">w sprawie organizowania współpracy międzynarodowej w resorcie obrony narodowej (Dz. U. MON, poz. 18). </w:t>
      </w:r>
    </w:p>
    <w:p w:rsidR="0043477E" w:rsidRPr="00C018D0" w:rsidRDefault="0043477E" w:rsidP="003A573B">
      <w:pPr>
        <w:spacing w:after="0"/>
        <w:ind w:left="720"/>
        <w:contextualSpacing/>
        <w:jc w:val="both"/>
        <w:rPr>
          <w:rFonts w:ascii="Arial" w:eastAsia="Times New Roman" w:hAnsi="Arial" w:cs="Arial"/>
          <w:lang w:eastAsia="pl-PL"/>
        </w:rPr>
      </w:pPr>
    </w:p>
    <w:p w:rsidR="0043477E" w:rsidRPr="00C018D0" w:rsidRDefault="00FB5FCC" w:rsidP="003A573B">
      <w:pPr>
        <w:numPr>
          <w:ilvl w:val="0"/>
          <w:numId w:val="2"/>
        </w:numPr>
        <w:spacing w:after="0"/>
        <w:contextualSpacing/>
        <w:jc w:val="both"/>
        <w:rPr>
          <w:rFonts w:ascii="Arial" w:hAnsi="Arial" w:cs="Arial"/>
        </w:rPr>
      </w:pPr>
      <w:r w:rsidRPr="00C018D0">
        <w:rPr>
          <w:rFonts w:ascii="Arial" w:hAnsi="Arial" w:cs="Arial"/>
        </w:rPr>
        <w:t>Zgodnie z art. 13 ust. 1 i 2 rozporządzenia Parlamentu Euro</w:t>
      </w:r>
      <w:r w:rsidR="00FB397D" w:rsidRPr="00C018D0">
        <w:rPr>
          <w:rFonts w:ascii="Arial" w:hAnsi="Arial" w:cs="Arial"/>
        </w:rPr>
        <w:t xml:space="preserve">pejskiego </w:t>
      </w:r>
      <w:r w:rsidRPr="00C018D0">
        <w:rPr>
          <w:rFonts w:ascii="Arial" w:hAnsi="Arial" w:cs="Arial"/>
        </w:rPr>
        <w:t xml:space="preserve">i Rady (UE) 2016/679 z dnia 27 kwietnia 2016 r. w sprawie ochrony osób fizycznych w związku z przetwarzaniem danych osobowych I w sprawie swobodnego przepływu takich danych oraz uchylenia dyrektywy 95/46/WE (ogólne rozporządzenie o ochronie danych) (Dz. Urz. UE L 119 z 04.05.2016 r., str. 1), dalej “RODO”, Zamawiający informuje, że: </w:t>
      </w:r>
    </w:p>
    <w:p w:rsidR="0043477E" w:rsidRPr="00C018D0" w:rsidRDefault="00FB5FCC" w:rsidP="003A573B">
      <w:pPr>
        <w:numPr>
          <w:ilvl w:val="0"/>
          <w:numId w:val="1"/>
        </w:numPr>
        <w:spacing w:after="0"/>
        <w:ind w:left="851" w:hanging="425"/>
        <w:contextualSpacing/>
        <w:jc w:val="both"/>
        <w:rPr>
          <w:rFonts w:ascii="Arial" w:hAnsi="Arial" w:cs="Arial"/>
        </w:rPr>
      </w:pPr>
      <w:r w:rsidRPr="00C018D0">
        <w:rPr>
          <w:rFonts w:ascii="Arial" w:hAnsi="Arial" w:cs="Arial"/>
        </w:rPr>
        <w:t>Administratorem Pani/Pana dan</w:t>
      </w:r>
      <w:r w:rsidR="00AD311C" w:rsidRPr="00C018D0">
        <w:rPr>
          <w:rFonts w:ascii="Arial" w:hAnsi="Arial" w:cs="Arial"/>
        </w:rPr>
        <w:t>ych osobowych jest 32 Wojskowy Oddział Gospodarczy</w:t>
      </w:r>
      <w:r w:rsidRPr="00C018D0">
        <w:rPr>
          <w:rFonts w:ascii="Arial" w:hAnsi="Arial" w:cs="Arial"/>
        </w:rPr>
        <w:t xml:space="preserve"> w Zamościu, ul. Wojska Polskiego 2F, 22 – 400 Zamość;</w:t>
      </w:r>
    </w:p>
    <w:p w:rsidR="00FB397D" w:rsidRPr="00C018D0" w:rsidRDefault="00FB5FCC" w:rsidP="003A573B">
      <w:pPr>
        <w:numPr>
          <w:ilvl w:val="0"/>
          <w:numId w:val="1"/>
        </w:numPr>
        <w:spacing w:after="0"/>
        <w:ind w:left="851" w:hanging="425"/>
        <w:contextualSpacing/>
        <w:jc w:val="both"/>
        <w:rPr>
          <w:rFonts w:ascii="Arial" w:hAnsi="Arial" w:cs="Arial"/>
          <w:u w:val="single"/>
        </w:rPr>
      </w:pPr>
      <w:r w:rsidRPr="00C018D0">
        <w:rPr>
          <w:rFonts w:ascii="Arial" w:hAnsi="Arial" w:cs="Arial"/>
        </w:rPr>
        <w:t xml:space="preserve">Inspektor ochrony danych osobowych w 32 Wojskowym Oddziale Gospodarczym w Zamościu kontakt e-mail: </w:t>
      </w:r>
      <w:hyperlink r:id="rId12" w:history="1">
        <w:r w:rsidR="00AD311C" w:rsidRPr="00C018D0">
          <w:rPr>
            <w:rStyle w:val="Hipercze"/>
            <w:rFonts w:ascii="Arial" w:hAnsi="Arial" w:cs="Arial"/>
            <w:color w:val="auto"/>
          </w:rPr>
          <w:t>32wog.iod@ron.mil.pl</w:t>
        </w:r>
      </w:hyperlink>
      <w:r w:rsidRPr="00C018D0">
        <w:rPr>
          <w:rFonts w:ascii="Arial" w:hAnsi="Arial" w:cs="Arial"/>
          <w:u w:val="single"/>
        </w:rPr>
        <w:t>;</w:t>
      </w:r>
    </w:p>
    <w:p w:rsidR="0043477E" w:rsidRPr="00D779AA" w:rsidRDefault="00FB5FCC" w:rsidP="00913012">
      <w:pPr>
        <w:numPr>
          <w:ilvl w:val="0"/>
          <w:numId w:val="1"/>
        </w:numPr>
        <w:spacing w:after="0"/>
        <w:ind w:left="851" w:hanging="425"/>
        <w:contextualSpacing/>
        <w:jc w:val="both"/>
        <w:rPr>
          <w:rFonts w:ascii="Arial" w:hAnsi="Arial" w:cs="Arial"/>
          <w:u w:val="single"/>
        </w:rPr>
      </w:pPr>
      <w:r w:rsidRPr="00C018D0">
        <w:rPr>
          <w:rFonts w:ascii="Arial" w:hAnsi="Arial" w:cs="Arial"/>
        </w:rPr>
        <w:t xml:space="preserve">Pani/Pana dane osobowe przetwarzane będą na podstawie art. 6 ust. 1 lit. c RODO w celu związanym z postępowaniem o udzielenie zamówienia publicznego pod nazwą: </w:t>
      </w:r>
      <w:r w:rsidR="001F2431" w:rsidRPr="001F2431">
        <w:rPr>
          <w:rFonts w:ascii="Arial" w:hAnsi="Arial" w:cs="Arial"/>
          <w:b/>
        </w:rPr>
        <w:t>dostaw</w:t>
      </w:r>
      <w:r w:rsidR="001F2431">
        <w:rPr>
          <w:rFonts w:ascii="Arial" w:hAnsi="Arial" w:cs="Arial"/>
          <w:b/>
        </w:rPr>
        <w:t>a</w:t>
      </w:r>
      <w:r w:rsidR="001F2431" w:rsidRPr="001F2431">
        <w:rPr>
          <w:rFonts w:ascii="Arial" w:hAnsi="Arial" w:cs="Arial"/>
          <w:b/>
        </w:rPr>
        <w:t xml:space="preserve"> komponentów do Zestawów Ratownictwa Medycznego i </w:t>
      </w:r>
      <w:proofErr w:type="gramStart"/>
      <w:r w:rsidR="001F2431" w:rsidRPr="001F2431">
        <w:rPr>
          <w:rFonts w:ascii="Arial" w:hAnsi="Arial" w:cs="Arial"/>
          <w:b/>
        </w:rPr>
        <w:t>IPMED  w</w:t>
      </w:r>
      <w:proofErr w:type="gramEnd"/>
      <w:r w:rsidR="001F2431" w:rsidRPr="001F2431">
        <w:rPr>
          <w:rFonts w:ascii="Arial" w:hAnsi="Arial" w:cs="Arial"/>
          <w:b/>
        </w:rPr>
        <w:t xml:space="preserve"> zakresie 6 (sześciu) części</w:t>
      </w:r>
      <w:r w:rsidR="00C018D0" w:rsidRPr="004A6826">
        <w:rPr>
          <w:rFonts w:ascii="Arial" w:hAnsi="Arial" w:cs="Arial"/>
          <w:b/>
        </w:rPr>
        <w:t>.</w:t>
      </w:r>
      <w:r w:rsidR="00261D30" w:rsidRPr="004A6826">
        <w:rPr>
          <w:rFonts w:ascii="Arial" w:eastAsia="Times New Roman" w:hAnsi="Arial" w:cs="Arial"/>
          <w:b/>
          <w:lang w:eastAsia="pl-PL"/>
        </w:rPr>
        <w:t xml:space="preserve"> </w:t>
      </w:r>
      <w:r w:rsidR="00A47AAC" w:rsidRPr="004A6826">
        <w:rPr>
          <w:rFonts w:ascii="Arial" w:hAnsi="Arial" w:cs="Arial"/>
          <w:b/>
        </w:rPr>
        <w:t xml:space="preserve">Nr sprawy: </w:t>
      </w:r>
      <w:r w:rsidR="00A47AAC" w:rsidRPr="00D779AA">
        <w:rPr>
          <w:rFonts w:ascii="Arial" w:hAnsi="Arial" w:cs="Arial"/>
          <w:b/>
        </w:rPr>
        <w:t>ZP/ZO/</w:t>
      </w:r>
      <w:r w:rsidR="00D779AA" w:rsidRPr="00D779AA">
        <w:rPr>
          <w:rFonts w:ascii="Arial" w:hAnsi="Arial" w:cs="Arial"/>
          <w:b/>
        </w:rPr>
        <w:t>39</w:t>
      </w:r>
      <w:r w:rsidR="00FB397D" w:rsidRPr="00D779AA">
        <w:rPr>
          <w:rFonts w:ascii="Arial" w:hAnsi="Arial" w:cs="Arial"/>
          <w:b/>
        </w:rPr>
        <w:t>/2021</w:t>
      </w:r>
      <w:r w:rsidRPr="00D779AA">
        <w:rPr>
          <w:rFonts w:ascii="Arial" w:hAnsi="Arial" w:cs="Arial"/>
          <w:b/>
        </w:rPr>
        <w:t>;</w:t>
      </w:r>
      <w:r w:rsidRPr="00D779AA">
        <w:rPr>
          <w:rFonts w:ascii="Arial" w:hAnsi="Arial" w:cs="Arial"/>
        </w:rPr>
        <w:t xml:space="preserve"> </w:t>
      </w:r>
    </w:p>
    <w:p w:rsidR="0043477E" w:rsidRPr="004A6826" w:rsidRDefault="00FB5FCC" w:rsidP="003A573B">
      <w:pPr>
        <w:numPr>
          <w:ilvl w:val="0"/>
          <w:numId w:val="1"/>
        </w:numPr>
        <w:spacing w:after="0"/>
        <w:ind w:left="851" w:hanging="425"/>
        <w:contextualSpacing/>
        <w:jc w:val="both"/>
        <w:rPr>
          <w:rFonts w:ascii="Arial" w:hAnsi="Arial" w:cs="Arial"/>
        </w:rPr>
      </w:pPr>
      <w:r w:rsidRPr="004A6826">
        <w:rPr>
          <w:rFonts w:ascii="Arial" w:hAnsi="Arial" w:cs="Arial"/>
        </w:rPr>
        <w:t>Odbiorcami Pani/Pana danych osobowych będą osoby lub podmioty, którym zostanie udostępniona dokumentacja postępowania w oparciu o art. 18 ora</w:t>
      </w:r>
      <w:r w:rsidR="00FB397D" w:rsidRPr="004A6826">
        <w:rPr>
          <w:rFonts w:ascii="Arial" w:hAnsi="Arial" w:cs="Arial"/>
        </w:rPr>
        <w:t>z art. 74 ustawy z dnia 11 wrześ</w:t>
      </w:r>
      <w:r w:rsidRPr="004A6826">
        <w:rPr>
          <w:rFonts w:ascii="Arial" w:hAnsi="Arial" w:cs="Arial"/>
        </w:rPr>
        <w:t xml:space="preserve">nia 2019 r. – Prawo zamówień publicznych (Dz. U. z </w:t>
      </w:r>
      <w:r w:rsidR="00261D30" w:rsidRPr="004A6826">
        <w:rPr>
          <w:rFonts w:ascii="Arial" w:hAnsi="Arial" w:cs="Arial"/>
        </w:rPr>
        <w:t>2021. poz. 1129</w:t>
      </w:r>
      <w:r w:rsidRPr="004A6826">
        <w:rPr>
          <w:rFonts w:ascii="Arial" w:hAnsi="Arial" w:cs="Arial"/>
        </w:rPr>
        <w:t xml:space="preserve">), dalej “ustawa </w:t>
      </w:r>
      <w:proofErr w:type="spellStart"/>
      <w:r w:rsidRPr="004A6826">
        <w:rPr>
          <w:rFonts w:ascii="Arial" w:hAnsi="Arial" w:cs="Arial"/>
        </w:rPr>
        <w:t>Pzp</w:t>
      </w:r>
      <w:proofErr w:type="spellEnd"/>
      <w:r w:rsidRPr="004A6826">
        <w:rPr>
          <w:rFonts w:ascii="Arial" w:hAnsi="Arial" w:cs="Arial"/>
        </w:rPr>
        <w:t>”;</w:t>
      </w:r>
    </w:p>
    <w:p w:rsidR="0043477E" w:rsidRPr="004A6826" w:rsidRDefault="00FB5FCC" w:rsidP="003A573B">
      <w:pPr>
        <w:numPr>
          <w:ilvl w:val="0"/>
          <w:numId w:val="1"/>
        </w:numPr>
        <w:spacing w:after="0"/>
        <w:ind w:left="851" w:hanging="425"/>
        <w:contextualSpacing/>
        <w:jc w:val="both"/>
        <w:rPr>
          <w:rFonts w:ascii="Arial" w:hAnsi="Arial" w:cs="Arial"/>
        </w:rPr>
      </w:pPr>
      <w:r w:rsidRPr="004A6826">
        <w:rPr>
          <w:rFonts w:ascii="Arial" w:hAnsi="Arial" w:cs="Arial"/>
        </w:rPr>
        <w:t xml:space="preserve">Pani/Pana dane osobowe będą przechowywane, zgodnie z art. 78 ustawy </w:t>
      </w:r>
      <w:proofErr w:type="spellStart"/>
      <w:r w:rsidRPr="004A6826">
        <w:rPr>
          <w:rFonts w:ascii="Arial" w:hAnsi="Arial" w:cs="Arial"/>
        </w:rPr>
        <w:t>Pzp</w:t>
      </w:r>
      <w:proofErr w:type="spellEnd"/>
      <w:r w:rsidRPr="004A6826">
        <w:rPr>
          <w:rFonts w:ascii="Arial" w:hAnsi="Arial" w:cs="Arial"/>
        </w:rPr>
        <w:t>, przez okres 4 lat od dnia zakończenia postępowania o udzielenie zamówienia w sposób gwarantujący jego nienaruszalność.</w:t>
      </w:r>
    </w:p>
    <w:p w:rsidR="0043477E" w:rsidRPr="004A6826" w:rsidRDefault="00FB5FCC" w:rsidP="003A573B">
      <w:pPr>
        <w:numPr>
          <w:ilvl w:val="0"/>
          <w:numId w:val="1"/>
        </w:numPr>
        <w:spacing w:after="0"/>
        <w:ind w:left="851" w:hanging="425"/>
        <w:contextualSpacing/>
        <w:jc w:val="both"/>
        <w:rPr>
          <w:rFonts w:ascii="Arial" w:hAnsi="Arial" w:cs="Arial"/>
        </w:rPr>
      </w:pPr>
      <w:r w:rsidRPr="004A6826">
        <w:rPr>
          <w:rFonts w:ascii="Arial" w:hAnsi="Arial" w:cs="Arial"/>
        </w:rPr>
        <w:t xml:space="preserve">Obowiązek podania przez Panią/Pana danych osobowych bezpośrednio Pani/Pana dotyczących jest wymogiem ustawowym określonym w przepisach ustawy </w:t>
      </w:r>
      <w:proofErr w:type="spellStart"/>
      <w:r w:rsidRPr="004A6826">
        <w:rPr>
          <w:rFonts w:ascii="Arial" w:hAnsi="Arial" w:cs="Arial"/>
        </w:rPr>
        <w:t>Pzp</w:t>
      </w:r>
      <w:proofErr w:type="spellEnd"/>
      <w:r w:rsidRPr="004A6826">
        <w:rPr>
          <w:rFonts w:ascii="Arial" w:hAnsi="Arial" w:cs="Arial"/>
        </w:rPr>
        <w:t xml:space="preserve">, związanym z udziałem w postępowaniu o udzielenie zamówienia publicznego; konsekwencje niepodania określonych danych wynikają z ustawy </w:t>
      </w:r>
      <w:proofErr w:type="spellStart"/>
      <w:r w:rsidRPr="004A6826">
        <w:rPr>
          <w:rFonts w:ascii="Arial" w:hAnsi="Arial" w:cs="Arial"/>
        </w:rPr>
        <w:t>Pzp</w:t>
      </w:r>
      <w:proofErr w:type="spellEnd"/>
      <w:r w:rsidRPr="004A6826">
        <w:rPr>
          <w:rFonts w:ascii="Arial" w:hAnsi="Arial" w:cs="Arial"/>
        </w:rPr>
        <w:t>;</w:t>
      </w:r>
    </w:p>
    <w:p w:rsidR="0043477E" w:rsidRPr="004A6826" w:rsidRDefault="00FB5FCC" w:rsidP="003A573B">
      <w:pPr>
        <w:numPr>
          <w:ilvl w:val="0"/>
          <w:numId w:val="1"/>
        </w:numPr>
        <w:spacing w:after="0"/>
        <w:ind w:left="851" w:hanging="425"/>
        <w:contextualSpacing/>
        <w:jc w:val="both"/>
        <w:rPr>
          <w:rFonts w:ascii="Arial" w:hAnsi="Arial" w:cs="Arial"/>
        </w:rPr>
      </w:pPr>
      <w:r w:rsidRPr="004A6826">
        <w:rPr>
          <w:rFonts w:ascii="Arial" w:hAnsi="Arial" w:cs="Arial"/>
        </w:rPr>
        <w:t>W odniesieniu do Pani/pana danych osobowych decyzje nie będą podejmowane w sposób zautomatyzowany, stosownie do art. 22 RODO;</w:t>
      </w:r>
    </w:p>
    <w:p w:rsidR="0043477E" w:rsidRPr="004A6826" w:rsidRDefault="00FB5FCC" w:rsidP="003A573B">
      <w:pPr>
        <w:numPr>
          <w:ilvl w:val="0"/>
          <w:numId w:val="1"/>
        </w:numPr>
        <w:spacing w:after="0"/>
        <w:ind w:left="851" w:hanging="425"/>
        <w:contextualSpacing/>
        <w:jc w:val="both"/>
        <w:rPr>
          <w:rFonts w:ascii="Arial" w:hAnsi="Arial" w:cs="Arial"/>
        </w:rPr>
      </w:pPr>
      <w:r w:rsidRPr="004A6826">
        <w:rPr>
          <w:rFonts w:ascii="Arial" w:hAnsi="Arial" w:cs="Arial"/>
        </w:rPr>
        <w:t xml:space="preserve">Posiada Pani/Pan: </w:t>
      </w:r>
      <w:r w:rsidRPr="004A6826">
        <w:rPr>
          <w:rFonts w:ascii="Arial" w:hAnsi="Arial" w:cs="Arial"/>
        </w:rPr>
        <w:tab/>
      </w:r>
      <w:r w:rsidRPr="004A6826">
        <w:rPr>
          <w:rFonts w:ascii="Arial" w:hAnsi="Arial" w:cs="Arial"/>
        </w:rPr>
        <w:br/>
        <w:t>- na podstawie art. 15 RODO prawo dostępu do danych osobowych Pani/Pana dotyczących;</w:t>
      </w:r>
    </w:p>
    <w:p w:rsidR="0043477E" w:rsidRPr="004A6826" w:rsidRDefault="00FB5FCC" w:rsidP="003A573B">
      <w:pPr>
        <w:spacing w:after="0"/>
        <w:ind w:left="851"/>
        <w:contextualSpacing/>
        <w:jc w:val="both"/>
        <w:rPr>
          <w:rFonts w:ascii="Arial" w:hAnsi="Arial" w:cs="Arial"/>
        </w:rPr>
      </w:pPr>
      <w:r w:rsidRPr="004A6826">
        <w:rPr>
          <w:rFonts w:ascii="Arial" w:hAnsi="Arial" w:cs="Arial"/>
        </w:rPr>
        <w:t xml:space="preserve"> - na podstawie art. 16 RODO prawo do sprostowania Pani/Pana danych osobowych, jednakże skorzystanie z prawa do sprostowania nie może skutkować zmianą wyniku postępowania o udzielenie zamówienia publicznego ani zmianą postanowień umowy w zakresie niezgodnym z ustawą </w:t>
      </w:r>
      <w:proofErr w:type="spellStart"/>
      <w:r w:rsidRPr="004A6826">
        <w:rPr>
          <w:rFonts w:ascii="Arial" w:hAnsi="Arial" w:cs="Arial"/>
        </w:rPr>
        <w:t>Pzp</w:t>
      </w:r>
      <w:proofErr w:type="spellEnd"/>
      <w:r w:rsidRPr="004A6826">
        <w:rPr>
          <w:rFonts w:ascii="Arial" w:hAnsi="Arial" w:cs="Arial"/>
        </w:rPr>
        <w:t xml:space="preserve"> oraz nie może naruszać integralności protokołu postępowania o udzielenie zamówienia publicznego oraz jego załączników;</w:t>
      </w:r>
      <w:r w:rsidRPr="004A6826">
        <w:rPr>
          <w:rFonts w:ascii="Arial" w:hAnsi="Arial" w:cs="Arial"/>
        </w:rPr>
        <w:tab/>
      </w:r>
      <w:r w:rsidRPr="004A6826">
        <w:rPr>
          <w:rFonts w:ascii="Arial" w:hAnsi="Arial" w:cs="Arial"/>
        </w:rPr>
        <w:br/>
        <w:t xml:space="preserve"> - 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w:t>
      </w:r>
      <w:r w:rsidRPr="004A6826">
        <w:rPr>
          <w:rFonts w:ascii="Arial" w:hAnsi="Arial" w:cs="Arial"/>
        </w:rPr>
        <w:tab/>
      </w:r>
      <w:r w:rsidRPr="004A6826">
        <w:rPr>
          <w:rFonts w:ascii="Arial" w:hAnsi="Arial" w:cs="Arial"/>
        </w:rPr>
        <w:br/>
        <w:t xml:space="preserve"> - prawo do wniesienia skargi do Prezesa Urzędu Ochrony Danych Osobowych, </w:t>
      </w:r>
      <w:r w:rsidRPr="004A6826">
        <w:rPr>
          <w:rFonts w:ascii="Arial" w:hAnsi="Arial" w:cs="Arial"/>
        </w:rPr>
        <w:lastRenderedPageBreak/>
        <w:t>gdy uzna Pani/Pan, że przetwarzanie danych osobowych Pani/Pana dotyczących narusza przepisy RODO;</w:t>
      </w:r>
    </w:p>
    <w:p w:rsidR="0043477E" w:rsidRPr="004A6826" w:rsidRDefault="00FB5FCC" w:rsidP="003A573B">
      <w:pPr>
        <w:numPr>
          <w:ilvl w:val="0"/>
          <w:numId w:val="1"/>
        </w:numPr>
        <w:spacing w:after="0"/>
        <w:ind w:left="851" w:hanging="425"/>
        <w:contextualSpacing/>
        <w:jc w:val="both"/>
        <w:rPr>
          <w:rFonts w:ascii="Arial" w:hAnsi="Arial" w:cs="Arial"/>
        </w:rPr>
      </w:pPr>
      <w:r w:rsidRPr="004A6826">
        <w:rPr>
          <w:rFonts w:ascii="Arial" w:hAnsi="Arial" w:cs="Arial"/>
        </w:rPr>
        <w:t xml:space="preserve">Nie przysługuje Pani/Panu: </w:t>
      </w:r>
      <w:r w:rsidRPr="004A6826">
        <w:rPr>
          <w:rFonts w:ascii="Arial" w:hAnsi="Arial" w:cs="Arial"/>
        </w:rPr>
        <w:tab/>
      </w:r>
      <w:r w:rsidRPr="004A6826">
        <w:rPr>
          <w:rFonts w:ascii="Arial" w:hAnsi="Arial" w:cs="Arial"/>
        </w:rPr>
        <w:br/>
        <w:t>- W związku z art. 17 ust. 3 lit. b, d lub e RODO prawo do usunięcia danych osobowych;</w:t>
      </w:r>
    </w:p>
    <w:p w:rsidR="0043477E" w:rsidRPr="004A6826" w:rsidRDefault="00FB5FCC" w:rsidP="003A573B">
      <w:pPr>
        <w:spacing w:after="0"/>
        <w:ind w:left="851"/>
        <w:contextualSpacing/>
        <w:jc w:val="both"/>
        <w:rPr>
          <w:rFonts w:ascii="Arial" w:hAnsi="Arial" w:cs="Arial"/>
        </w:rPr>
      </w:pPr>
      <w:r w:rsidRPr="004A6826">
        <w:rPr>
          <w:rFonts w:ascii="Arial" w:hAnsi="Arial" w:cs="Arial"/>
        </w:rPr>
        <w:t>- Prawo do przenoszenia danych osobowych, o którym mowa w art. 20 RODO;</w:t>
      </w:r>
    </w:p>
    <w:p w:rsidR="0043477E" w:rsidRPr="004A6826" w:rsidRDefault="00FB5FCC" w:rsidP="003A573B">
      <w:pPr>
        <w:spacing w:after="0"/>
        <w:ind w:left="851"/>
        <w:contextualSpacing/>
        <w:jc w:val="both"/>
        <w:rPr>
          <w:rFonts w:ascii="Arial" w:hAnsi="Arial" w:cs="Arial"/>
        </w:rPr>
      </w:pPr>
      <w:r w:rsidRPr="004A6826">
        <w:rPr>
          <w:rFonts w:ascii="Arial" w:hAnsi="Arial" w:cs="Arial"/>
        </w:rPr>
        <w:t>- Na podstawie art. 21 RODO prawo sprzeciwu, wobec przetwarzania danych osobowych, gdyż podstawą prawną przetwarzania Pani/Pana danych osobowych jest art. 6 ust. 1 lit. c RODO.</w:t>
      </w:r>
    </w:p>
    <w:p w:rsidR="00107824" w:rsidRPr="00BF600A" w:rsidRDefault="00107824" w:rsidP="00AE5A04">
      <w:pPr>
        <w:spacing w:after="0"/>
        <w:contextualSpacing/>
        <w:jc w:val="both"/>
        <w:rPr>
          <w:rFonts w:ascii="Arial" w:hAnsi="Arial" w:cs="Arial"/>
        </w:rPr>
      </w:pPr>
    </w:p>
    <w:p w:rsidR="00FB397D" w:rsidRPr="00D779AA" w:rsidRDefault="00FB397D" w:rsidP="003A573B">
      <w:pPr>
        <w:spacing w:after="0"/>
        <w:ind w:left="851"/>
        <w:contextualSpacing/>
        <w:jc w:val="right"/>
        <w:rPr>
          <w:rFonts w:ascii="Arial" w:hAnsi="Arial" w:cs="Arial"/>
        </w:rPr>
      </w:pPr>
      <w:r w:rsidRPr="00D779AA">
        <w:rPr>
          <w:rFonts w:ascii="Arial" w:eastAsia="Times New Roman" w:hAnsi="Arial" w:cs="Arial"/>
          <w:b/>
          <w:lang w:eastAsia="pl-PL"/>
        </w:rPr>
        <w:t>Oznaczenie sprawy ZP/Z</w:t>
      </w:r>
      <w:r w:rsidR="004F7B8A" w:rsidRPr="00D779AA">
        <w:rPr>
          <w:rFonts w:ascii="Arial" w:eastAsia="Times New Roman" w:hAnsi="Arial" w:cs="Arial"/>
          <w:b/>
          <w:lang w:eastAsia="pl-PL"/>
        </w:rPr>
        <w:t>O/</w:t>
      </w:r>
      <w:r w:rsidR="00D779AA" w:rsidRPr="00D779AA">
        <w:rPr>
          <w:rFonts w:ascii="Arial" w:eastAsia="Times New Roman" w:hAnsi="Arial" w:cs="Arial"/>
          <w:b/>
          <w:lang w:eastAsia="pl-PL"/>
        </w:rPr>
        <w:t>39</w:t>
      </w:r>
      <w:r w:rsidRPr="00D779AA">
        <w:rPr>
          <w:rFonts w:ascii="Arial" w:eastAsia="Times New Roman" w:hAnsi="Arial" w:cs="Arial"/>
          <w:b/>
          <w:lang w:eastAsia="pl-PL"/>
        </w:rPr>
        <w:t>/2021</w:t>
      </w:r>
    </w:p>
    <w:p w:rsidR="0043477E" w:rsidRPr="00C645DC" w:rsidRDefault="00FB5FCC" w:rsidP="003A573B">
      <w:pPr>
        <w:numPr>
          <w:ilvl w:val="0"/>
          <w:numId w:val="3"/>
        </w:numPr>
        <w:spacing w:after="0"/>
        <w:ind w:left="426" w:hanging="426"/>
        <w:rPr>
          <w:rFonts w:ascii="Arial" w:eastAsia="Times New Roman" w:hAnsi="Arial" w:cs="Arial"/>
          <w:b/>
          <w:color w:val="FF0000"/>
          <w:lang w:eastAsia="pl-PL"/>
        </w:rPr>
      </w:pPr>
      <w:proofErr w:type="gramStart"/>
      <w:r w:rsidRPr="00BF600A">
        <w:rPr>
          <w:rFonts w:ascii="Arial" w:eastAsia="Times New Roman" w:hAnsi="Arial" w:cs="Arial"/>
          <w:b/>
          <w:u w:val="single"/>
          <w:lang w:eastAsia="pl-PL"/>
        </w:rPr>
        <w:t>PRZEDMIOT  ZAMÓWIENIA</w:t>
      </w:r>
      <w:proofErr w:type="gramEnd"/>
      <w:r w:rsidRPr="00BF600A">
        <w:rPr>
          <w:rFonts w:ascii="Arial" w:eastAsia="Times New Roman" w:hAnsi="Arial" w:cs="Arial"/>
          <w:b/>
          <w:lang w:eastAsia="pl-PL"/>
        </w:rPr>
        <w:t xml:space="preserve"> </w:t>
      </w:r>
      <w:r w:rsidRPr="00BF600A">
        <w:rPr>
          <w:rFonts w:ascii="Arial" w:eastAsia="Times New Roman" w:hAnsi="Arial" w:cs="Arial"/>
          <w:b/>
          <w:lang w:eastAsia="pl-PL"/>
        </w:rPr>
        <w:tab/>
      </w:r>
      <w:r w:rsidRPr="00C645DC">
        <w:rPr>
          <w:rFonts w:ascii="Arial" w:eastAsia="Times New Roman" w:hAnsi="Arial" w:cs="Arial"/>
          <w:b/>
          <w:color w:val="FF0000"/>
          <w:lang w:eastAsia="pl-PL"/>
        </w:rPr>
        <w:tab/>
        <w:t xml:space="preserve">      </w:t>
      </w:r>
      <w:r w:rsidR="00FB397D" w:rsidRPr="00C645DC">
        <w:rPr>
          <w:rFonts w:ascii="Arial" w:eastAsia="Times New Roman" w:hAnsi="Arial" w:cs="Arial"/>
          <w:b/>
          <w:color w:val="FF0000"/>
          <w:lang w:eastAsia="pl-PL"/>
        </w:rPr>
        <w:t xml:space="preserve">     </w:t>
      </w:r>
      <w:r w:rsidRPr="00C645DC">
        <w:rPr>
          <w:rFonts w:ascii="Arial" w:eastAsia="Times New Roman" w:hAnsi="Arial" w:cs="Arial"/>
          <w:b/>
          <w:color w:val="FF0000"/>
          <w:lang w:eastAsia="pl-PL"/>
        </w:rPr>
        <w:t xml:space="preserve"> </w:t>
      </w:r>
    </w:p>
    <w:p w:rsidR="0043477E" w:rsidRPr="00606F84" w:rsidRDefault="0043477E" w:rsidP="003A573B">
      <w:pPr>
        <w:spacing w:after="0"/>
        <w:rPr>
          <w:rFonts w:ascii="Arial" w:eastAsia="Times New Roman" w:hAnsi="Arial" w:cs="Arial"/>
          <w:b/>
          <w:sz w:val="10"/>
          <w:szCs w:val="10"/>
          <w:lang w:eastAsia="pl-PL"/>
        </w:rPr>
      </w:pPr>
    </w:p>
    <w:p w:rsidR="001F2431" w:rsidRPr="002E7A85" w:rsidRDefault="001F2431" w:rsidP="001F2431">
      <w:pPr>
        <w:pStyle w:val="Akapitzlist"/>
        <w:spacing w:line="276" w:lineRule="auto"/>
        <w:ind w:left="1418" w:hanging="1134"/>
        <w:jc w:val="both"/>
        <w:rPr>
          <w:rFonts w:ascii="Arial" w:hAnsi="Arial" w:cs="Arial"/>
          <w:sz w:val="22"/>
          <w:szCs w:val="22"/>
        </w:rPr>
      </w:pPr>
      <w:r w:rsidRPr="002E7A85">
        <w:rPr>
          <w:rFonts w:ascii="Arial" w:hAnsi="Arial" w:cs="Arial"/>
          <w:sz w:val="22"/>
          <w:szCs w:val="22"/>
        </w:rPr>
        <w:t xml:space="preserve">Część I Dostawa opatrunków specjalistycznych dla 32 WOG Zamość oraz jednostek wojskowych i instytucji będących na zaopatrzeniu 32 </w:t>
      </w:r>
      <w:proofErr w:type="gramStart"/>
      <w:r w:rsidRPr="002E7A85">
        <w:rPr>
          <w:rFonts w:ascii="Arial" w:hAnsi="Arial" w:cs="Arial"/>
          <w:sz w:val="22"/>
          <w:szCs w:val="22"/>
        </w:rPr>
        <w:t>WOG  Zamość</w:t>
      </w:r>
      <w:proofErr w:type="gramEnd"/>
      <w:r w:rsidRPr="002E7A85">
        <w:rPr>
          <w:rFonts w:ascii="Arial" w:hAnsi="Arial" w:cs="Arial"/>
          <w:sz w:val="22"/>
          <w:szCs w:val="22"/>
        </w:rPr>
        <w:t>,</w:t>
      </w:r>
    </w:p>
    <w:p w:rsidR="001F2431" w:rsidRPr="002E7A85" w:rsidRDefault="001F2431" w:rsidP="001F2431">
      <w:pPr>
        <w:pStyle w:val="Akapitzlist"/>
        <w:spacing w:line="276" w:lineRule="auto"/>
        <w:ind w:left="1418" w:hanging="1134"/>
        <w:jc w:val="both"/>
        <w:rPr>
          <w:rFonts w:ascii="Arial" w:hAnsi="Arial" w:cs="Arial"/>
          <w:sz w:val="22"/>
          <w:szCs w:val="22"/>
        </w:rPr>
      </w:pPr>
      <w:r w:rsidRPr="002E7A85">
        <w:rPr>
          <w:rFonts w:ascii="Arial" w:hAnsi="Arial" w:cs="Arial"/>
          <w:sz w:val="22"/>
          <w:szCs w:val="22"/>
        </w:rPr>
        <w:t>Część II    Dostawa opatrunków hydrożelowych dla 32 WOG Zamość oraz jednostek wojskowych i instytucji będących na zaopatrzeniu 32 WOG Zamość,</w:t>
      </w:r>
    </w:p>
    <w:p w:rsidR="001F2431" w:rsidRPr="002E7A85" w:rsidRDefault="001F2431" w:rsidP="001F2431">
      <w:pPr>
        <w:pStyle w:val="Akapitzlist"/>
        <w:spacing w:line="276" w:lineRule="auto"/>
        <w:ind w:left="1418" w:hanging="1134"/>
        <w:jc w:val="both"/>
        <w:rPr>
          <w:rFonts w:ascii="Arial" w:hAnsi="Arial" w:cs="Arial"/>
          <w:sz w:val="22"/>
          <w:szCs w:val="22"/>
        </w:rPr>
      </w:pPr>
      <w:r w:rsidRPr="002E7A85">
        <w:rPr>
          <w:rFonts w:ascii="Arial" w:hAnsi="Arial" w:cs="Arial"/>
          <w:sz w:val="22"/>
          <w:szCs w:val="22"/>
        </w:rPr>
        <w:t xml:space="preserve">Część III Dostawa asortymentu do udrażniania dróg </w:t>
      </w:r>
      <w:proofErr w:type="gramStart"/>
      <w:r w:rsidRPr="002E7A85">
        <w:rPr>
          <w:rFonts w:ascii="Arial" w:hAnsi="Arial" w:cs="Arial"/>
          <w:sz w:val="22"/>
          <w:szCs w:val="22"/>
        </w:rPr>
        <w:t>oddechowych  dla</w:t>
      </w:r>
      <w:proofErr w:type="gramEnd"/>
      <w:r w:rsidRPr="002E7A85">
        <w:rPr>
          <w:rFonts w:ascii="Arial" w:hAnsi="Arial" w:cs="Arial"/>
          <w:sz w:val="22"/>
          <w:szCs w:val="22"/>
        </w:rPr>
        <w:t xml:space="preserve"> 32 WOG Zamość oraz  jednostek wojskowych i instytucji będących na zaopatrzeniu 32 WOG Zamość,</w:t>
      </w:r>
    </w:p>
    <w:p w:rsidR="001F2431" w:rsidRPr="002E7A85" w:rsidRDefault="001F2431" w:rsidP="001F2431">
      <w:pPr>
        <w:pStyle w:val="Akapitzlist"/>
        <w:spacing w:line="276" w:lineRule="auto"/>
        <w:ind w:left="1418" w:hanging="1134"/>
        <w:jc w:val="both"/>
        <w:rPr>
          <w:rFonts w:ascii="Arial" w:hAnsi="Arial" w:cs="Arial"/>
          <w:sz w:val="22"/>
          <w:szCs w:val="22"/>
        </w:rPr>
      </w:pPr>
      <w:r w:rsidRPr="002E7A85">
        <w:rPr>
          <w:rFonts w:ascii="Arial" w:hAnsi="Arial" w:cs="Arial"/>
          <w:sz w:val="22"/>
          <w:szCs w:val="22"/>
        </w:rPr>
        <w:t xml:space="preserve">Część IV Dostawa jednorazowych materiałów </w:t>
      </w:r>
      <w:proofErr w:type="gramStart"/>
      <w:r w:rsidRPr="002E7A85">
        <w:rPr>
          <w:rFonts w:ascii="Arial" w:hAnsi="Arial" w:cs="Arial"/>
          <w:sz w:val="22"/>
          <w:szCs w:val="22"/>
        </w:rPr>
        <w:t>opatrunkowych  dla</w:t>
      </w:r>
      <w:proofErr w:type="gramEnd"/>
      <w:r w:rsidRPr="002E7A85">
        <w:rPr>
          <w:rFonts w:ascii="Arial" w:hAnsi="Arial" w:cs="Arial"/>
          <w:sz w:val="22"/>
          <w:szCs w:val="22"/>
        </w:rPr>
        <w:t xml:space="preserve"> 32 WOG Zamość oraz  jednostek wojskowych i instytucji będących na zaopatrzeniu 32 WOG Zamość,</w:t>
      </w:r>
    </w:p>
    <w:p w:rsidR="002E7A85" w:rsidRDefault="001F2431" w:rsidP="002E7A85">
      <w:pPr>
        <w:pStyle w:val="Akapitzlist"/>
        <w:spacing w:line="276" w:lineRule="auto"/>
        <w:ind w:left="1418" w:hanging="1134"/>
        <w:jc w:val="both"/>
        <w:rPr>
          <w:rFonts w:ascii="Arial" w:hAnsi="Arial" w:cs="Arial"/>
          <w:sz w:val="22"/>
          <w:szCs w:val="22"/>
        </w:rPr>
      </w:pPr>
      <w:r w:rsidRPr="002E7A85">
        <w:rPr>
          <w:rFonts w:ascii="Arial" w:hAnsi="Arial" w:cs="Arial"/>
          <w:sz w:val="22"/>
          <w:szCs w:val="22"/>
        </w:rPr>
        <w:t>Część V Dostawa sygnalizatorów świetlnych dla 32 WOG Zamość oraz jednostek wojskowych i instytucji będących na zaopatrzeniu 32 WOG Zamoś</w:t>
      </w:r>
      <w:r w:rsidR="002E7A85">
        <w:rPr>
          <w:rFonts w:ascii="Arial" w:hAnsi="Arial" w:cs="Arial"/>
          <w:sz w:val="22"/>
          <w:szCs w:val="22"/>
        </w:rPr>
        <w:t>ć</w:t>
      </w:r>
    </w:p>
    <w:p w:rsidR="00D97D31" w:rsidRPr="002E7A85" w:rsidRDefault="001F2431" w:rsidP="002E7A85">
      <w:pPr>
        <w:pStyle w:val="Akapitzlist"/>
        <w:spacing w:line="276" w:lineRule="auto"/>
        <w:ind w:left="1418" w:hanging="1134"/>
        <w:jc w:val="both"/>
        <w:rPr>
          <w:rFonts w:ascii="Arial" w:hAnsi="Arial" w:cs="Arial"/>
          <w:sz w:val="22"/>
          <w:szCs w:val="22"/>
        </w:rPr>
      </w:pPr>
      <w:r w:rsidRPr="002E7A85">
        <w:rPr>
          <w:rFonts w:ascii="Arial" w:hAnsi="Arial" w:cs="Arial"/>
          <w:sz w:val="22"/>
          <w:szCs w:val="22"/>
        </w:rPr>
        <w:t xml:space="preserve">Część </w:t>
      </w:r>
      <w:proofErr w:type="gramStart"/>
      <w:r w:rsidRPr="002E7A85">
        <w:rPr>
          <w:rFonts w:ascii="Arial" w:hAnsi="Arial" w:cs="Arial"/>
          <w:sz w:val="22"/>
          <w:szCs w:val="22"/>
        </w:rPr>
        <w:t>VI  Dostawa</w:t>
      </w:r>
      <w:proofErr w:type="gramEnd"/>
      <w:r w:rsidRPr="002E7A85">
        <w:rPr>
          <w:rFonts w:ascii="Arial" w:hAnsi="Arial" w:cs="Arial"/>
          <w:sz w:val="22"/>
          <w:szCs w:val="22"/>
        </w:rPr>
        <w:t xml:space="preserve"> zestawów ratunkowych  dla 32 WOG Zamość oraz jednostek </w:t>
      </w:r>
      <w:r w:rsidR="002E7A85">
        <w:rPr>
          <w:rFonts w:ascii="Arial" w:hAnsi="Arial" w:cs="Arial"/>
        </w:rPr>
        <w:t xml:space="preserve"> </w:t>
      </w:r>
      <w:r w:rsidRPr="002E7A85">
        <w:rPr>
          <w:rFonts w:ascii="Arial" w:hAnsi="Arial" w:cs="Arial"/>
          <w:sz w:val="22"/>
          <w:szCs w:val="22"/>
        </w:rPr>
        <w:t>wojskowych i instytucji będących na zaopatrzeniu 32 WOG Zamość</w:t>
      </w:r>
      <w:r w:rsidR="002E7A85">
        <w:rPr>
          <w:rFonts w:ascii="Arial" w:hAnsi="Arial" w:cs="Arial"/>
          <w:sz w:val="22"/>
          <w:szCs w:val="22"/>
        </w:rPr>
        <w:t xml:space="preserve">. </w:t>
      </w:r>
    </w:p>
    <w:p w:rsidR="001F2431" w:rsidRDefault="001F2431" w:rsidP="00697ADF">
      <w:pPr>
        <w:jc w:val="both"/>
        <w:rPr>
          <w:rFonts w:ascii="Arial" w:hAnsi="Arial" w:cs="Arial"/>
        </w:rPr>
      </w:pPr>
    </w:p>
    <w:p w:rsidR="001F2431" w:rsidRDefault="00697ADF" w:rsidP="00697ADF">
      <w:pPr>
        <w:jc w:val="both"/>
        <w:rPr>
          <w:rFonts w:ascii="Arial" w:hAnsi="Arial" w:cs="Arial"/>
        </w:rPr>
      </w:pPr>
      <w:r w:rsidRPr="005E20CE">
        <w:rPr>
          <w:rFonts w:ascii="Arial" w:hAnsi="Arial" w:cs="Arial"/>
        </w:rPr>
        <w:t>Kod CPV</w:t>
      </w:r>
      <w:r w:rsidRPr="00697ADF">
        <w:rPr>
          <w:rFonts w:ascii="Arial" w:hAnsi="Arial" w:cs="Arial"/>
          <w:b/>
        </w:rPr>
        <w:t xml:space="preserve"> </w:t>
      </w:r>
      <w:r w:rsidR="001F2431">
        <w:rPr>
          <w:rFonts w:ascii="Arial" w:hAnsi="Arial" w:cs="Arial"/>
        </w:rPr>
        <w:t>33141620-2</w:t>
      </w:r>
      <w:r w:rsidR="0051264D">
        <w:rPr>
          <w:rFonts w:ascii="Arial" w:hAnsi="Arial" w:cs="Arial"/>
        </w:rPr>
        <w:t xml:space="preserve">– </w:t>
      </w:r>
      <w:r w:rsidR="001F2431">
        <w:rPr>
          <w:rFonts w:ascii="Arial" w:hAnsi="Arial" w:cs="Arial"/>
        </w:rPr>
        <w:t>Zestawy Medyczne</w:t>
      </w:r>
    </w:p>
    <w:p w:rsidR="002E7A85" w:rsidRDefault="002E7A85" w:rsidP="00697ADF">
      <w:pPr>
        <w:jc w:val="both"/>
        <w:rPr>
          <w:rFonts w:ascii="Arial" w:hAnsi="Arial" w:cs="Arial"/>
        </w:rPr>
      </w:pPr>
    </w:p>
    <w:p w:rsidR="001F2431" w:rsidRDefault="0079150C" w:rsidP="00697ADF">
      <w:pPr>
        <w:jc w:val="both"/>
        <w:rPr>
          <w:rFonts w:ascii="Arial" w:hAnsi="Arial" w:cs="Arial"/>
        </w:rPr>
      </w:pPr>
      <w:proofErr w:type="gramStart"/>
      <w:r w:rsidRPr="00CA0599">
        <w:rPr>
          <w:rFonts w:ascii="Arial" w:hAnsi="Arial" w:cs="Arial"/>
          <w:b/>
        </w:rPr>
        <w:t>SZCZEGÓŁOWY  OPIS</w:t>
      </w:r>
      <w:proofErr w:type="gramEnd"/>
      <w:r w:rsidRPr="00CA0599">
        <w:rPr>
          <w:rFonts w:ascii="Arial" w:hAnsi="Arial" w:cs="Arial"/>
          <w:b/>
        </w:rPr>
        <w:t xml:space="preserve"> PRZEDMIOTU ZAMÓWIENIA</w:t>
      </w:r>
    </w:p>
    <w:p w:rsidR="000558C1" w:rsidRDefault="000558C1" w:rsidP="000558C1">
      <w:pPr>
        <w:pStyle w:val="Tekstpodstawowy"/>
        <w:numPr>
          <w:ilvl w:val="0"/>
          <w:numId w:val="57"/>
        </w:numPr>
        <w:spacing w:after="0" w:line="280" w:lineRule="exact"/>
        <w:ind w:left="284" w:hanging="284"/>
        <w:jc w:val="both"/>
        <w:rPr>
          <w:rFonts w:ascii="Arial" w:hAnsi="Arial" w:cs="Arial"/>
          <w:b/>
        </w:rPr>
      </w:pPr>
      <w:r>
        <w:rPr>
          <w:rFonts w:ascii="Arial" w:hAnsi="Arial" w:cs="Arial"/>
          <w:b/>
        </w:rPr>
        <w:t xml:space="preserve">Wymagania techniczne dla wyrobów (asortymentu </w:t>
      </w:r>
      <w:proofErr w:type="spellStart"/>
      <w:r>
        <w:rPr>
          <w:rFonts w:ascii="Arial" w:hAnsi="Arial" w:cs="Arial"/>
          <w:b/>
        </w:rPr>
        <w:t>IPMed</w:t>
      </w:r>
      <w:proofErr w:type="spellEnd"/>
      <w:r>
        <w:rPr>
          <w:rFonts w:ascii="Arial" w:hAnsi="Arial" w:cs="Arial"/>
          <w:b/>
        </w:rPr>
        <w:t>).</w:t>
      </w:r>
    </w:p>
    <w:p w:rsidR="000558C1" w:rsidRDefault="000558C1" w:rsidP="000558C1">
      <w:pPr>
        <w:pStyle w:val="Tekstpodstawowy"/>
        <w:spacing w:after="0" w:line="280" w:lineRule="exact"/>
        <w:jc w:val="both"/>
        <w:rPr>
          <w:rFonts w:ascii="Arial" w:hAnsi="Arial" w:cs="Arial"/>
        </w:rPr>
      </w:pPr>
    </w:p>
    <w:p w:rsidR="000558C1" w:rsidRDefault="000558C1" w:rsidP="000558C1">
      <w:pPr>
        <w:pStyle w:val="Tekstpodstawowy"/>
        <w:numPr>
          <w:ilvl w:val="0"/>
          <w:numId w:val="58"/>
        </w:numPr>
        <w:spacing w:after="0" w:line="280" w:lineRule="exact"/>
        <w:ind w:left="567" w:hanging="283"/>
        <w:jc w:val="both"/>
        <w:rPr>
          <w:rFonts w:ascii="Arial" w:hAnsi="Arial" w:cs="Arial"/>
          <w:b/>
        </w:rPr>
      </w:pPr>
      <w:r>
        <w:rPr>
          <w:rFonts w:ascii="Arial" w:hAnsi="Arial" w:cs="Arial"/>
          <w:b/>
        </w:rPr>
        <w:t>Opatrunek indywidualny:</w:t>
      </w:r>
    </w:p>
    <w:p w:rsidR="000558C1" w:rsidRDefault="000558C1" w:rsidP="000558C1">
      <w:pPr>
        <w:numPr>
          <w:ilvl w:val="0"/>
          <w:numId w:val="59"/>
        </w:numPr>
        <w:suppressAutoHyphens w:val="0"/>
        <w:spacing w:after="0" w:line="280" w:lineRule="exact"/>
        <w:ind w:left="993"/>
        <w:jc w:val="both"/>
        <w:rPr>
          <w:rFonts w:ascii="Arial" w:hAnsi="Arial" w:cs="Arial"/>
          <w:bCs/>
          <w:shd w:val="clear" w:color="auto" w:fill="FFFF00"/>
        </w:rPr>
      </w:pPr>
      <w:r>
        <w:rPr>
          <w:rFonts w:ascii="Arial" w:hAnsi="Arial" w:cs="Arial"/>
          <w:bCs/>
        </w:rPr>
        <w:t>Zastosowanie: tamowanie krwotoków i opatrywanie ran.</w:t>
      </w:r>
    </w:p>
    <w:p w:rsidR="000558C1" w:rsidRDefault="000558C1" w:rsidP="000558C1">
      <w:pPr>
        <w:numPr>
          <w:ilvl w:val="0"/>
          <w:numId w:val="59"/>
        </w:numPr>
        <w:suppressAutoHyphens w:val="0"/>
        <w:spacing w:after="0" w:line="280" w:lineRule="exact"/>
        <w:ind w:left="993"/>
        <w:jc w:val="both"/>
        <w:rPr>
          <w:rFonts w:ascii="Arial" w:hAnsi="Arial" w:cs="Arial"/>
        </w:rPr>
      </w:pPr>
      <w:r>
        <w:rPr>
          <w:rFonts w:ascii="Arial" w:hAnsi="Arial" w:cs="Arial"/>
        </w:rPr>
        <w:t>Forma opatrunku:</w:t>
      </w:r>
    </w:p>
    <w:p w:rsidR="000558C1" w:rsidRDefault="000558C1" w:rsidP="000558C1">
      <w:pPr>
        <w:numPr>
          <w:ilvl w:val="0"/>
          <w:numId w:val="60"/>
        </w:numPr>
        <w:suppressAutoHyphens w:val="0"/>
        <w:spacing w:after="0" w:line="280" w:lineRule="exact"/>
        <w:ind w:left="1418"/>
        <w:jc w:val="both"/>
        <w:rPr>
          <w:rFonts w:ascii="Arial" w:hAnsi="Arial" w:cs="Arial"/>
        </w:rPr>
      </w:pPr>
      <w:r>
        <w:rPr>
          <w:rFonts w:ascii="Arial" w:hAnsi="Arial" w:cs="Arial"/>
        </w:rPr>
        <w:t>elastyczny bandaż o szerokości 10</w:t>
      </w:r>
      <w:r>
        <w:rPr>
          <w:rFonts w:ascii="Arial" w:hAnsi="Arial" w:cs="Arial"/>
          <w:color w:val="FF0000"/>
        </w:rPr>
        <w:t xml:space="preserve"> </w:t>
      </w:r>
      <w:r>
        <w:rPr>
          <w:rFonts w:ascii="Arial" w:hAnsi="Arial" w:cs="Arial"/>
        </w:rPr>
        <w:t>cm ±10%;</w:t>
      </w:r>
    </w:p>
    <w:p w:rsidR="000558C1" w:rsidRDefault="000558C1" w:rsidP="000558C1">
      <w:pPr>
        <w:numPr>
          <w:ilvl w:val="0"/>
          <w:numId w:val="60"/>
        </w:numPr>
        <w:suppressAutoHyphens w:val="0"/>
        <w:spacing w:after="0" w:line="280" w:lineRule="exact"/>
        <w:ind w:left="1418"/>
        <w:jc w:val="both"/>
        <w:rPr>
          <w:rFonts w:ascii="Arial" w:hAnsi="Arial" w:cs="Arial"/>
        </w:rPr>
      </w:pPr>
      <w:r>
        <w:rPr>
          <w:rFonts w:ascii="Arial" w:hAnsi="Arial" w:cs="Arial"/>
        </w:rPr>
        <w:t xml:space="preserve">wyposażony w jeden (nieruchomy) lub dwa tampony/kompresy (nieruchomy i ruchomy); </w:t>
      </w:r>
    </w:p>
    <w:p w:rsidR="000558C1" w:rsidRDefault="000558C1" w:rsidP="000558C1">
      <w:pPr>
        <w:numPr>
          <w:ilvl w:val="0"/>
          <w:numId w:val="60"/>
        </w:numPr>
        <w:suppressAutoHyphens w:val="0"/>
        <w:spacing w:after="0" w:line="280" w:lineRule="exact"/>
        <w:ind w:left="1418"/>
        <w:jc w:val="both"/>
        <w:rPr>
          <w:rFonts w:ascii="Arial" w:hAnsi="Arial" w:cs="Arial"/>
        </w:rPr>
      </w:pPr>
      <w:r>
        <w:rPr>
          <w:rFonts w:ascii="Arial" w:hAnsi="Arial" w:cs="Arial"/>
        </w:rPr>
        <w:t>wyposażony w element z tworzywa sztucznego zamocowany do bandaża ułatwiający zakładanie opatrunku jedną ręką, zmianę kierunku bandażowania oraz pełniący funkcję bezpośredniego ucisku na ranę po założeniu opatrunku;</w:t>
      </w:r>
    </w:p>
    <w:p w:rsidR="000558C1" w:rsidRDefault="000558C1" w:rsidP="000558C1">
      <w:pPr>
        <w:numPr>
          <w:ilvl w:val="0"/>
          <w:numId w:val="60"/>
        </w:numPr>
        <w:suppressAutoHyphens w:val="0"/>
        <w:spacing w:after="0" w:line="280" w:lineRule="exact"/>
        <w:ind w:left="1418"/>
        <w:jc w:val="both"/>
        <w:rPr>
          <w:rFonts w:ascii="Arial" w:hAnsi="Arial" w:cs="Arial"/>
        </w:rPr>
      </w:pPr>
      <w:r>
        <w:rPr>
          <w:rFonts w:ascii="Arial" w:hAnsi="Arial" w:cs="Arial"/>
        </w:rPr>
        <w:t>wyposażony w zapinkę z tworzywa sztucznego uniemożliwiającą przypadkowe rozwinięcie bandaża.</w:t>
      </w:r>
    </w:p>
    <w:p w:rsidR="000558C1" w:rsidRDefault="000558C1" w:rsidP="000558C1">
      <w:pPr>
        <w:spacing w:line="280" w:lineRule="exact"/>
        <w:ind w:left="993"/>
        <w:jc w:val="both"/>
        <w:rPr>
          <w:rFonts w:ascii="Arial" w:hAnsi="Arial" w:cs="Arial"/>
        </w:rPr>
      </w:pPr>
      <w:r>
        <w:rPr>
          <w:rFonts w:ascii="Arial" w:hAnsi="Arial" w:cs="Arial"/>
        </w:rPr>
        <w:t>Dopuszczalny jest opatrunek:</w:t>
      </w:r>
    </w:p>
    <w:p w:rsidR="000558C1" w:rsidRDefault="000558C1" w:rsidP="000558C1">
      <w:pPr>
        <w:numPr>
          <w:ilvl w:val="0"/>
          <w:numId w:val="60"/>
        </w:numPr>
        <w:suppressAutoHyphens w:val="0"/>
        <w:spacing w:after="0" w:line="280" w:lineRule="exact"/>
        <w:ind w:left="1418"/>
        <w:jc w:val="both"/>
        <w:rPr>
          <w:rFonts w:ascii="Arial" w:hAnsi="Arial" w:cs="Arial"/>
        </w:rPr>
      </w:pPr>
      <w:r>
        <w:rPr>
          <w:rFonts w:ascii="Arial" w:hAnsi="Arial" w:cs="Arial"/>
        </w:rPr>
        <w:lastRenderedPageBreak/>
        <w:t>elastyczny bandaż o szerokości 10 cm ±10%;</w:t>
      </w:r>
    </w:p>
    <w:p w:rsidR="000558C1" w:rsidRDefault="000558C1" w:rsidP="000558C1">
      <w:pPr>
        <w:numPr>
          <w:ilvl w:val="0"/>
          <w:numId w:val="60"/>
        </w:numPr>
        <w:suppressAutoHyphens w:val="0"/>
        <w:spacing w:after="0" w:line="280" w:lineRule="exact"/>
        <w:ind w:left="1418"/>
        <w:jc w:val="both"/>
        <w:rPr>
          <w:rFonts w:ascii="Arial" w:hAnsi="Arial" w:cs="Arial"/>
        </w:rPr>
      </w:pPr>
      <w:r>
        <w:rPr>
          <w:rFonts w:ascii="Arial" w:hAnsi="Arial" w:cs="Arial"/>
        </w:rPr>
        <w:t>wyposażony w jeden (nieruchomy) tampon/kompres w formie kieszeni, wewnątrz której znajduje się gaza wypełniająca oraz plastikowa folia;</w:t>
      </w:r>
    </w:p>
    <w:p w:rsidR="000558C1" w:rsidRDefault="000558C1" w:rsidP="000558C1">
      <w:pPr>
        <w:numPr>
          <w:ilvl w:val="0"/>
          <w:numId w:val="60"/>
        </w:numPr>
        <w:suppressAutoHyphens w:val="0"/>
        <w:spacing w:after="0" w:line="280" w:lineRule="exact"/>
        <w:ind w:left="1418"/>
        <w:jc w:val="both"/>
        <w:rPr>
          <w:rFonts w:ascii="Arial" w:hAnsi="Arial" w:cs="Arial"/>
        </w:rPr>
      </w:pPr>
      <w:r>
        <w:rPr>
          <w:rFonts w:ascii="Arial" w:hAnsi="Arial" w:cs="Arial"/>
        </w:rPr>
        <w:t>gaza wypełniająca o wysokiej chłonności, może służyć do dodatkowego zaopatrzenia rany postrzałowej;</w:t>
      </w:r>
    </w:p>
    <w:p w:rsidR="000558C1" w:rsidRDefault="000558C1" w:rsidP="000558C1">
      <w:pPr>
        <w:numPr>
          <w:ilvl w:val="0"/>
          <w:numId w:val="60"/>
        </w:numPr>
        <w:suppressAutoHyphens w:val="0"/>
        <w:spacing w:after="0" w:line="280" w:lineRule="exact"/>
        <w:ind w:left="1418"/>
        <w:jc w:val="both"/>
        <w:rPr>
          <w:rFonts w:ascii="Arial" w:hAnsi="Arial" w:cs="Arial"/>
        </w:rPr>
      </w:pPr>
      <w:r>
        <w:rPr>
          <w:rFonts w:ascii="Arial" w:hAnsi="Arial" w:cs="Arial"/>
        </w:rPr>
        <w:t xml:space="preserve">plastikowa folia może służyć m.in. jako opatrunek </w:t>
      </w:r>
      <w:proofErr w:type="spellStart"/>
      <w:r>
        <w:rPr>
          <w:rFonts w:ascii="Arial" w:hAnsi="Arial" w:cs="Arial"/>
        </w:rPr>
        <w:t>okluzyjny</w:t>
      </w:r>
      <w:proofErr w:type="spellEnd"/>
      <w:r>
        <w:rPr>
          <w:rFonts w:ascii="Arial" w:hAnsi="Arial" w:cs="Arial"/>
        </w:rPr>
        <w:t xml:space="preserve"> na rany postrzałowe klatki piersiowej;</w:t>
      </w:r>
    </w:p>
    <w:p w:rsidR="000558C1" w:rsidRDefault="000558C1" w:rsidP="000558C1">
      <w:pPr>
        <w:numPr>
          <w:ilvl w:val="0"/>
          <w:numId w:val="60"/>
        </w:numPr>
        <w:suppressAutoHyphens w:val="0"/>
        <w:spacing w:after="0" w:line="280" w:lineRule="exact"/>
        <w:ind w:left="1418"/>
        <w:jc w:val="both"/>
        <w:rPr>
          <w:rFonts w:ascii="Arial" w:hAnsi="Arial" w:cs="Arial"/>
        </w:rPr>
      </w:pPr>
      <w:r>
        <w:rPr>
          <w:rFonts w:ascii="Arial" w:hAnsi="Arial" w:cs="Arial"/>
        </w:rPr>
        <w:t>wyposażony w element z tworzywa sztucznego zamocowany do bandaża pełniący funkcję bezpośredniego ucisku na ranę po założeniu opatrunku;</w:t>
      </w:r>
    </w:p>
    <w:p w:rsidR="000558C1" w:rsidRDefault="000558C1" w:rsidP="000558C1">
      <w:pPr>
        <w:numPr>
          <w:ilvl w:val="0"/>
          <w:numId w:val="60"/>
        </w:numPr>
        <w:suppressAutoHyphens w:val="0"/>
        <w:spacing w:after="0" w:line="280" w:lineRule="exact"/>
        <w:ind w:left="1418"/>
        <w:jc w:val="both"/>
        <w:rPr>
          <w:rFonts w:ascii="Arial" w:hAnsi="Arial" w:cs="Arial"/>
        </w:rPr>
      </w:pPr>
      <w:r>
        <w:rPr>
          <w:rFonts w:ascii="Arial" w:hAnsi="Arial" w:cs="Arial"/>
        </w:rPr>
        <w:t xml:space="preserve">wyposażony w zapinkę z tworzywa sztucznego uniemożliwiającą przypadkowe rozwinięcie bandaża oraz taśmy samozaczepne – haczyk („rzep”) umieszczone na bandażu uniemożliwiające przypadkowe rozwinięcie bandaża oraz stabilizujące założony opatrunek. </w:t>
      </w:r>
    </w:p>
    <w:p w:rsidR="000558C1" w:rsidRDefault="000558C1" w:rsidP="000558C1">
      <w:pPr>
        <w:numPr>
          <w:ilvl w:val="0"/>
          <w:numId w:val="59"/>
        </w:numPr>
        <w:suppressAutoHyphens w:val="0"/>
        <w:spacing w:after="0" w:line="280" w:lineRule="exact"/>
        <w:ind w:left="993"/>
        <w:jc w:val="both"/>
        <w:rPr>
          <w:rFonts w:ascii="Arial" w:hAnsi="Arial" w:cs="Arial"/>
        </w:rPr>
      </w:pPr>
      <w:r>
        <w:rPr>
          <w:rFonts w:ascii="Arial" w:hAnsi="Arial" w:cs="Arial"/>
        </w:rPr>
        <w:t>Bandaż koloru zielonego, oliwkowego, szarego lub piaskowego. Tampon/kompres w kolorze białym.</w:t>
      </w:r>
    </w:p>
    <w:p w:rsidR="000558C1" w:rsidRDefault="000558C1" w:rsidP="000558C1">
      <w:pPr>
        <w:numPr>
          <w:ilvl w:val="0"/>
          <w:numId w:val="59"/>
        </w:numPr>
        <w:suppressAutoHyphens w:val="0"/>
        <w:spacing w:after="0" w:line="280" w:lineRule="exact"/>
        <w:ind w:left="993"/>
        <w:jc w:val="both"/>
        <w:rPr>
          <w:rFonts w:ascii="Arial" w:hAnsi="Arial" w:cs="Arial"/>
        </w:rPr>
      </w:pPr>
      <w:r>
        <w:rPr>
          <w:rFonts w:ascii="Arial" w:hAnsi="Arial" w:cs="Arial"/>
        </w:rPr>
        <w:t>Opatrunek sterylny.</w:t>
      </w:r>
    </w:p>
    <w:p w:rsidR="000558C1" w:rsidRDefault="000558C1" w:rsidP="000558C1">
      <w:pPr>
        <w:numPr>
          <w:ilvl w:val="0"/>
          <w:numId w:val="59"/>
        </w:numPr>
        <w:suppressAutoHyphens w:val="0"/>
        <w:spacing w:after="0" w:line="280" w:lineRule="exact"/>
        <w:ind w:left="993"/>
        <w:jc w:val="both"/>
        <w:rPr>
          <w:rFonts w:ascii="Arial" w:hAnsi="Arial" w:cs="Arial"/>
        </w:rPr>
      </w:pPr>
      <w:r>
        <w:rPr>
          <w:rFonts w:ascii="Arial" w:hAnsi="Arial" w:cs="Arial"/>
        </w:rPr>
        <w:t>Opatrunek zwinięty w rolkę w opakowaniu.</w:t>
      </w:r>
    </w:p>
    <w:p w:rsidR="000558C1" w:rsidRDefault="000558C1" w:rsidP="000558C1">
      <w:pPr>
        <w:numPr>
          <w:ilvl w:val="0"/>
          <w:numId w:val="59"/>
        </w:numPr>
        <w:suppressAutoHyphens w:val="0"/>
        <w:spacing w:after="0" w:line="280" w:lineRule="exact"/>
        <w:ind w:left="993"/>
        <w:jc w:val="both"/>
        <w:rPr>
          <w:rFonts w:ascii="Arial" w:hAnsi="Arial" w:cs="Arial"/>
        </w:rPr>
      </w:pPr>
      <w:r>
        <w:rPr>
          <w:rFonts w:ascii="Arial" w:hAnsi="Arial" w:cs="Arial"/>
        </w:rPr>
        <w:t>Opakowanie wodoodporne, podciśnieniowe, łatwe do otwierania (posiadające nacięcia ułatwiające otwieranie).</w:t>
      </w:r>
    </w:p>
    <w:p w:rsidR="000558C1" w:rsidRDefault="000558C1" w:rsidP="000558C1">
      <w:pPr>
        <w:numPr>
          <w:ilvl w:val="0"/>
          <w:numId w:val="59"/>
        </w:numPr>
        <w:suppressAutoHyphens w:val="0"/>
        <w:spacing w:after="0" w:line="280" w:lineRule="exact"/>
        <w:ind w:left="993"/>
        <w:jc w:val="both"/>
        <w:rPr>
          <w:rFonts w:ascii="Arial" w:hAnsi="Arial" w:cs="Arial"/>
        </w:rPr>
      </w:pPr>
      <w:r>
        <w:rPr>
          <w:rFonts w:ascii="Arial" w:hAnsi="Arial" w:cs="Arial"/>
        </w:rPr>
        <w:t xml:space="preserve">Opakowanie w ciemnym kolorze: zielonym, oliwkowym, brązowym lub szarym. </w:t>
      </w:r>
    </w:p>
    <w:p w:rsidR="000558C1" w:rsidRDefault="000558C1" w:rsidP="000558C1">
      <w:pPr>
        <w:numPr>
          <w:ilvl w:val="0"/>
          <w:numId w:val="59"/>
        </w:numPr>
        <w:suppressAutoHyphens w:val="0"/>
        <w:spacing w:after="0" w:line="280" w:lineRule="exact"/>
        <w:ind w:left="993"/>
        <w:jc w:val="both"/>
        <w:rPr>
          <w:rFonts w:ascii="Arial" w:hAnsi="Arial" w:cs="Arial"/>
        </w:rPr>
      </w:pPr>
      <w:r>
        <w:rPr>
          <w:rFonts w:ascii="Arial" w:hAnsi="Arial" w:cs="Arial"/>
        </w:rPr>
        <w:t>Instrukcja stosowania w języku polskim na opakowaniu (zalecane są piktogramy użycia).</w:t>
      </w:r>
    </w:p>
    <w:p w:rsidR="000558C1" w:rsidRDefault="000558C1" w:rsidP="000558C1">
      <w:pPr>
        <w:numPr>
          <w:ilvl w:val="0"/>
          <w:numId w:val="59"/>
        </w:numPr>
        <w:suppressAutoHyphens w:val="0"/>
        <w:spacing w:after="0" w:line="280" w:lineRule="exact"/>
        <w:ind w:left="993"/>
        <w:jc w:val="both"/>
        <w:rPr>
          <w:rFonts w:ascii="Arial" w:hAnsi="Arial" w:cs="Arial"/>
          <w:bCs/>
          <w:shd w:val="clear" w:color="auto" w:fill="FFFF00"/>
        </w:rPr>
      </w:pPr>
      <w:r>
        <w:rPr>
          <w:rFonts w:ascii="Arial" w:hAnsi="Arial" w:cs="Arial"/>
        </w:rPr>
        <w:t>Okres ważności minimum 8 lat. Dopuszczalny jest okres ważności minimum 5 lat.</w:t>
      </w:r>
    </w:p>
    <w:p w:rsidR="000558C1" w:rsidRDefault="000558C1" w:rsidP="000558C1">
      <w:pPr>
        <w:pStyle w:val="Tekstpodstawowy"/>
        <w:spacing w:after="0" w:line="280" w:lineRule="exact"/>
        <w:jc w:val="both"/>
        <w:rPr>
          <w:rFonts w:ascii="Arial" w:hAnsi="Arial" w:cs="Arial"/>
        </w:rPr>
      </w:pPr>
    </w:p>
    <w:p w:rsidR="000558C1" w:rsidRDefault="000558C1" w:rsidP="000558C1">
      <w:pPr>
        <w:numPr>
          <w:ilvl w:val="0"/>
          <w:numId w:val="58"/>
        </w:numPr>
        <w:autoSpaceDE w:val="0"/>
        <w:autoSpaceDN w:val="0"/>
        <w:adjustRightInd w:val="0"/>
        <w:spacing w:after="0" w:line="280" w:lineRule="exact"/>
        <w:ind w:left="567" w:hanging="283"/>
        <w:jc w:val="both"/>
        <w:rPr>
          <w:rFonts w:ascii="Arial" w:hAnsi="Arial" w:cs="Arial"/>
          <w:b/>
        </w:rPr>
      </w:pPr>
      <w:r>
        <w:rPr>
          <w:rFonts w:ascii="Arial" w:hAnsi="Arial" w:cs="Arial"/>
          <w:b/>
        </w:rPr>
        <w:t>Opatrunek hemostatyczny:</w:t>
      </w:r>
    </w:p>
    <w:p w:rsidR="000558C1" w:rsidRDefault="000558C1" w:rsidP="000558C1">
      <w:pPr>
        <w:pStyle w:val="Tekstpodstawowy"/>
        <w:numPr>
          <w:ilvl w:val="0"/>
          <w:numId w:val="61"/>
        </w:numPr>
        <w:suppressAutoHyphens w:val="0"/>
        <w:spacing w:after="0" w:line="280" w:lineRule="exact"/>
        <w:ind w:left="993" w:right="-64"/>
        <w:jc w:val="both"/>
        <w:rPr>
          <w:rFonts w:ascii="Arial" w:hAnsi="Arial" w:cs="Arial"/>
        </w:rPr>
      </w:pPr>
      <w:r>
        <w:rPr>
          <w:rFonts w:ascii="Arial" w:hAnsi="Arial" w:cs="Arial"/>
        </w:rPr>
        <w:t>Zastosowanie: tamowanie zagrażających życiu krwotoków o średniej i dużej intensywności krwawienia, w szczególności z ran głębokich i krwotoków tętniczych przez żołnierzy przeszkolonych w zakresie udzielania pierwszej pomocy według procedur ratownictwa w warunkach taktycznych określonych w aktualnych wytycznych TCCC.</w:t>
      </w:r>
    </w:p>
    <w:p w:rsidR="000558C1" w:rsidRDefault="000558C1" w:rsidP="000558C1">
      <w:pPr>
        <w:pStyle w:val="Tekstpodstawowy"/>
        <w:numPr>
          <w:ilvl w:val="0"/>
          <w:numId w:val="61"/>
        </w:numPr>
        <w:suppressAutoHyphens w:val="0"/>
        <w:spacing w:after="0" w:line="280" w:lineRule="exact"/>
        <w:ind w:left="993" w:right="-64"/>
        <w:jc w:val="both"/>
        <w:rPr>
          <w:rFonts w:ascii="Arial" w:hAnsi="Arial" w:cs="Arial"/>
        </w:rPr>
      </w:pPr>
      <w:r>
        <w:rPr>
          <w:rFonts w:ascii="Arial" w:hAnsi="Arial" w:cs="Arial"/>
        </w:rPr>
        <w:t>Wysoka efektywność hemostatyczna.</w:t>
      </w:r>
    </w:p>
    <w:p w:rsidR="000558C1" w:rsidRDefault="000558C1" w:rsidP="000558C1">
      <w:pPr>
        <w:pStyle w:val="Tekstpodstawowy"/>
        <w:numPr>
          <w:ilvl w:val="0"/>
          <w:numId w:val="61"/>
        </w:numPr>
        <w:suppressAutoHyphens w:val="0"/>
        <w:spacing w:after="0" w:line="280" w:lineRule="exact"/>
        <w:ind w:left="993" w:right="-64"/>
        <w:jc w:val="both"/>
        <w:rPr>
          <w:rFonts w:ascii="Arial" w:hAnsi="Arial" w:cs="Arial"/>
        </w:rPr>
      </w:pPr>
      <w:r>
        <w:rPr>
          <w:rFonts w:ascii="Arial" w:hAnsi="Arial" w:cs="Arial"/>
        </w:rPr>
        <w:t>Natychmiastowa gotowość do użycia.</w:t>
      </w:r>
    </w:p>
    <w:p w:rsidR="000558C1" w:rsidRDefault="000558C1" w:rsidP="000558C1">
      <w:pPr>
        <w:pStyle w:val="Tekstpodstawowy"/>
        <w:numPr>
          <w:ilvl w:val="0"/>
          <w:numId w:val="61"/>
        </w:numPr>
        <w:suppressAutoHyphens w:val="0"/>
        <w:spacing w:after="0" w:line="280" w:lineRule="exact"/>
        <w:ind w:left="993" w:right="-64"/>
        <w:jc w:val="both"/>
        <w:rPr>
          <w:rFonts w:ascii="Arial" w:hAnsi="Arial" w:cs="Arial"/>
        </w:rPr>
      </w:pPr>
      <w:r>
        <w:rPr>
          <w:rFonts w:ascii="Arial" w:hAnsi="Arial" w:cs="Arial"/>
        </w:rPr>
        <w:t xml:space="preserve">Bezpieczeństwo stosowania: </w:t>
      </w:r>
    </w:p>
    <w:p w:rsidR="000558C1" w:rsidRDefault="000558C1" w:rsidP="000558C1">
      <w:pPr>
        <w:numPr>
          <w:ilvl w:val="0"/>
          <w:numId w:val="60"/>
        </w:numPr>
        <w:suppressAutoHyphens w:val="0"/>
        <w:spacing w:after="0" w:line="280" w:lineRule="exact"/>
        <w:ind w:left="1418"/>
        <w:jc w:val="both"/>
        <w:rPr>
          <w:rFonts w:ascii="Arial" w:hAnsi="Arial" w:cs="Arial"/>
        </w:rPr>
      </w:pPr>
      <w:r>
        <w:rPr>
          <w:rFonts w:ascii="Arial" w:hAnsi="Arial" w:cs="Arial"/>
        </w:rPr>
        <w:t>brak efektów ubocznych występujących przy stosowaniu zagrażających zdrowiu (w szczególności brak lub ograniczona reakcja egzotermiczna);</w:t>
      </w:r>
    </w:p>
    <w:p w:rsidR="000558C1" w:rsidRDefault="000558C1" w:rsidP="000558C1">
      <w:pPr>
        <w:numPr>
          <w:ilvl w:val="0"/>
          <w:numId w:val="60"/>
        </w:numPr>
        <w:suppressAutoHyphens w:val="0"/>
        <w:spacing w:after="0" w:line="280" w:lineRule="exact"/>
        <w:ind w:left="1418"/>
        <w:jc w:val="both"/>
        <w:rPr>
          <w:rFonts w:ascii="Arial" w:hAnsi="Arial" w:cs="Arial"/>
        </w:rPr>
      </w:pPr>
      <w:r>
        <w:rPr>
          <w:rFonts w:ascii="Arial" w:hAnsi="Arial" w:cs="Arial"/>
        </w:rPr>
        <w:t>środek hemostatyczny opatrunku nie jest wchłaniany przez organizm;</w:t>
      </w:r>
    </w:p>
    <w:p w:rsidR="000558C1" w:rsidRDefault="000558C1" w:rsidP="000558C1">
      <w:pPr>
        <w:numPr>
          <w:ilvl w:val="0"/>
          <w:numId w:val="60"/>
        </w:numPr>
        <w:suppressAutoHyphens w:val="0"/>
        <w:spacing w:after="0" w:line="280" w:lineRule="exact"/>
        <w:ind w:left="1418"/>
        <w:jc w:val="both"/>
        <w:rPr>
          <w:rFonts w:ascii="Arial" w:hAnsi="Arial" w:cs="Arial"/>
        </w:rPr>
      </w:pPr>
      <w:r>
        <w:rPr>
          <w:rFonts w:ascii="Arial" w:hAnsi="Arial" w:cs="Arial"/>
        </w:rPr>
        <w:t>łatwy do usunięcia (opatrunek nie przykleja się do rany).</w:t>
      </w:r>
    </w:p>
    <w:p w:rsidR="000558C1" w:rsidRDefault="000558C1" w:rsidP="000558C1">
      <w:pPr>
        <w:pStyle w:val="Tekstpodstawowy"/>
        <w:numPr>
          <w:ilvl w:val="0"/>
          <w:numId w:val="61"/>
        </w:numPr>
        <w:suppressAutoHyphens w:val="0"/>
        <w:spacing w:after="0" w:line="280" w:lineRule="exact"/>
        <w:ind w:left="993" w:right="-64"/>
        <w:jc w:val="both"/>
        <w:rPr>
          <w:rFonts w:ascii="Arial" w:hAnsi="Arial" w:cs="Arial"/>
        </w:rPr>
      </w:pPr>
      <w:r>
        <w:rPr>
          <w:rFonts w:ascii="Arial" w:hAnsi="Arial" w:cs="Arial"/>
        </w:rPr>
        <w:t xml:space="preserve">Forma opatrunku: nierozpuszczalna gaza z dodatkiem niezbędnej ilości środka hemostatycznego (tj. </w:t>
      </w:r>
      <w:proofErr w:type="spellStart"/>
      <w:r>
        <w:rPr>
          <w:rFonts w:ascii="Arial" w:hAnsi="Arial" w:cs="Arial"/>
        </w:rPr>
        <w:t>chitosan</w:t>
      </w:r>
      <w:proofErr w:type="spellEnd"/>
      <w:r>
        <w:rPr>
          <w:rFonts w:ascii="Arial" w:hAnsi="Arial" w:cs="Arial"/>
        </w:rPr>
        <w:t>, zeolit, kaolin), szerokość 6÷10 cm</w:t>
      </w:r>
      <w:r>
        <w:rPr>
          <w:rFonts w:ascii="Arial" w:hAnsi="Arial" w:cs="Arial"/>
        </w:rPr>
        <w:br/>
        <w:t>i długość 3÷4 m. Dopuszczalna jest długość gazy minimum 100 cm</w:t>
      </w:r>
      <w:r>
        <w:rPr>
          <w:rFonts w:ascii="Arial" w:hAnsi="Arial" w:cs="Arial"/>
        </w:rPr>
        <w:br/>
        <w:t>z dodatkiem środka hemostatycznego w ilości minimum 8 g.</w:t>
      </w:r>
    </w:p>
    <w:p w:rsidR="000558C1" w:rsidRDefault="000558C1" w:rsidP="000558C1">
      <w:pPr>
        <w:pStyle w:val="Tekstpodstawowy"/>
        <w:numPr>
          <w:ilvl w:val="0"/>
          <w:numId w:val="61"/>
        </w:numPr>
        <w:suppressAutoHyphens w:val="0"/>
        <w:spacing w:after="0" w:line="280" w:lineRule="exact"/>
        <w:ind w:left="993" w:right="-64"/>
        <w:jc w:val="both"/>
        <w:rPr>
          <w:rFonts w:ascii="Arial" w:hAnsi="Arial" w:cs="Arial"/>
        </w:rPr>
      </w:pPr>
      <w:r>
        <w:rPr>
          <w:rFonts w:ascii="Arial" w:hAnsi="Arial" w:cs="Arial"/>
        </w:rPr>
        <w:t>Opatrunek sterylny.</w:t>
      </w:r>
    </w:p>
    <w:p w:rsidR="000558C1" w:rsidRDefault="000558C1" w:rsidP="000558C1">
      <w:pPr>
        <w:pStyle w:val="Tekstpodstawowy"/>
        <w:numPr>
          <w:ilvl w:val="0"/>
          <w:numId w:val="61"/>
        </w:numPr>
        <w:suppressAutoHyphens w:val="0"/>
        <w:spacing w:after="0" w:line="280" w:lineRule="exact"/>
        <w:ind w:left="993" w:right="-64"/>
        <w:jc w:val="both"/>
        <w:rPr>
          <w:rFonts w:ascii="Arial" w:hAnsi="Arial" w:cs="Arial"/>
        </w:rPr>
      </w:pPr>
      <w:r>
        <w:rPr>
          <w:rFonts w:ascii="Arial" w:hAnsi="Arial" w:cs="Arial"/>
        </w:rPr>
        <w:t>Opatrunek złożony w formie „Z” w opakowaniu.</w:t>
      </w:r>
    </w:p>
    <w:p w:rsidR="000558C1" w:rsidRDefault="000558C1" w:rsidP="000558C1">
      <w:pPr>
        <w:pStyle w:val="Tekstpodstawowy"/>
        <w:numPr>
          <w:ilvl w:val="0"/>
          <w:numId w:val="61"/>
        </w:numPr>
        <w:suppressAutoHyphens w:val="0"/>
        <w:spacing w:after="0" w:line="280" w:lineRule="exact"/>
        <w:ind w:left="993" w:right="-64"/>
        <w:jc w:val="both"/>
        <w:rPr>
          <w:rFonts w:ascii="Arial" w:hAnsi="Arial" w:cs="Arial"/>
        </w:rPr>
      </w:pPr>
      <w:r>
        <w:rPr>
          <w:rFonts w:ascii="Arial" w:hAnsi="Arial" w:cs="Arial"/>
        </w:rPr>
        <w:t>Opakowanie wodoodporne, łatwe do otwierania (posiadające nacięcia ułatwiające otwieranie). Preferowane jest opakowanie podciśnieniowe.</w:t>
      </w:r>
    </w:p>
    <w:p w:rsidR="000558C1" w:rsidRDefault="000558C1" w:rsidP="000558C1">
      <w:pPr>
        <w:pStyle w:val="Tekstpodstawowy"/>
        <w:numPr>
          <w:ilvl w:val="0"/>
          <w:numId w:val="61"/>
        </w:numPr>
        <w:suppressAutoHyphens w:val="0"/>
        <w:spacing w:after="0" w:line="280" w:lineRule="exact"/>
        <w:ind w:left="993" w:right="-64"/>
        <w:jc w:val="both"/>
        <w:rPr>
          <w:rFonts w:ascii="Arial" w:hAnsi="Arial" w:cs="Arial"/>
        </w:rPr>
      </w:pPr>
      <w:r>
        <w:rPr>
          <w:rFonts w:ascii="Arial" w:hAnsi="Arial" w:cs="Arial"/>
        </w:rPr>
        <w:t>Opakowanie w ciemnym kolorze: zielonym, oliwkowym, brązowym lub szarym.</w:t>
      </w:r>
    </w:p>
    <w:p w:rsidR="000558C1" w:rsidRDefault="000558C1" w:rsidP="000558C1">
      <w:pPr>
        <w:pStyle w:val="Tekstpodstawowy"/>
        <w:numPr>
          <w:ilvl w:val="0"/>
          <w:numId w:val="61"/>
        </w:numPr>
        <w:suppressAutoHyphens w:val="0"/>
        <w:spacing w:after="0" w:line="280" w:lineRule="exact"/>
        <w:ind w:left="993" w:right="-64"/>
        <w:jc w:val="both"/>
        <w:rPr>
          <w:rFonts w:ascii="Arial" w:hAnsi="Arial" w:cs="Arial"/>
        </w:rPr>
      </w:pPr>
      <w:r>
        <w:rPr>
          <w:rFonts w:ascii="Arial" w:hAnsi="Arial" w:cs="Arial"/>
        </w:rPr>
        <w:lastRenderedPageBreak/>
        <w:t>Przechowywanie: nie wymaga specjalnych warunków przechowywania, utrzymywana jest stabilność fizykochemiczna w różnych warunkach atmosferycznych.</w:t>
      </w:r>
    </w:p>
    <w:p w:rsidR="000558C1" w:rsidRDefault="000558C1" w:rsidP="000558C1">
      <w:pPr>
        <w:pStyle w:val="Tekstpodstawowy"/>
        <w:numPr>
          <w:ilvl w:val="0"/>
          <w:numId w:val="61"/>
        </w:numPr>
        <w:suppressAutoHyphens w:val="0"/>
        <w:spacing w:after="0" w:line="280" w:lineRule="exact"/>
        <w:ind w:left="993" w:right="-64"/>
        <w:jc w:val="both"/>
        <w:rPr>
          <w:rFonts w:ascii="Arial" w:hAnsi="Arial" w:cs="Arial"/>
        </w:rPr>
      </w:pPr>
      <w:r>
        <w:rPr>
          <w:rFonts w:ascii="Arial" w:hAnsi="Arial" w:cs="Arial"/>
        </w:rPr>
        <w:t xml:space="preserve">Rekomendacja </w:t>
      </w:r>
      <w:proofErr w:type="spellStart"/>
      <w:r>
        <w:rPr>
          <w:rFonts w:ascii="Arial" w:hAnsi="Arial" w:cs="Arial"/>
        </w:rPr>
        <w:t>CoTCCC</w:t>
      </w:r>
      <w:proofErr w:type="spellEnd"/>
      <w:r>
        <w:rPr>
          <w:rFonts w:ascii="Arial" w:hAnsi="Arial" w:cs="Arial"/>
        </w:rPr>
        <w:t xml:space="preserve"> (Komitetu </w:t>
      </w:r>
      <w:proofErr w:type="spellStart"/>
      <w:r>
        <w:rPr>
          <w:rFonts w:ascii="Arial" w:hAnsi="Arial" w:cs="Arial"/>
        </w:rPr>
        <w:t>Tactical</w:t>
      </w:r>
      <w:proofErr w:type="spellEnd"/>
      <w:r>
        <w:rPr>
          <w:rFonts w:ascii="Arial" w:hAnsi="Arial" w:cs="Arial"/>
        </w:rPr>
        <w:t xml:space="preserve"> Combat </w:t>
      </w:r>
      <w:proofErr w:type="spellStart"/>
      <w:r>
        <w:rPr>
          <w:rFonts w:ascii="Arial" w:hAnsi="Arial" w:cs="Arial"/>
        </w:rPr>
        <w:t>Casaulty</w:t>
      </w:r>
      <w:proofErr w:type="spellEnd"/>
      <w:r>
        <w:rPr>
          <w:rFonts w:ascii="Arial" w:hAnsi="Arial" w:cs="Arial"/>
        </w:rPr>
        <w:t xml:space="preserve"> </w:t>
      </w:r>
      <w:proofErr w:type="spellStart"/>
      <w:r>
        <w:rPr>
          <w:rFonts w:ascii="Arial" w:hAnsi="Arial" w:cs="Arial"/>
        </w:rPr>
        <w:t>Care</w:t>
      </w:r>
      <w:proofErr w:type="spellEnd"/>
      <w:r>
        <w:rPr>
          <w:rFonts w:ascii="Arial" w:hAnsi="Arial" w:cs="Arial"/>
        </w:rPr>
        <w:t>).</w:t>
      </w:r>
    </w:p>
    <w:p w:rsidR="000558C1" w:rsidRDefault="000558C1" w:rsidP="000558C1">
      <w:pPr>
        <w:pStyle w:val="Tekstpodstawowy"/>
        <w:numPr>
          <w:ilvl w:val="0"/>
          <w:numId w:val="61"/>
        </w:numPr>
        <w:suppressAutoHyphens w:val="0"/>
        <w:spacing w:after="0" w:line="280" w:lineRule="exact"/>
        <w:ind w:left="993" w:right="-64"/>
        <w:jc w:val="both"/>
        <w:rPr>
          <w:rFonts w:ascii="Arial" w:hAnsi="Arial" w:cs="Arial"/>
        </w:rPr>
      </w:pPr>
      <w:r>
        <w:rPr>
          <w:rFonts w:ascii="Arial" w:hAnsi="Arial" w:cs="Arial"/>
        </w:rPr>
        <w:t>Instrukcja stosowania w języku polskim na opakowaniu (zalecane są piktogramy użycia).</w:t>
      </w:r>
    </w:p>
    <w:p w:rsidR="000558C1" w:rsidRDefault="000558C1" w:rsidP="000558C1">
      <w:pPr>
        <w:pStyle w:val="Tekstpodstawowy"/>
        <w:numPr>
          <w:ilvl w:val="0"/>
          <w:numId w:val="61"/>
        </w:numPr>
        <w:suppressAutoHyphens w:val="0"/>
        <w:spacing w:after="0" w:line="280" w:lineRule="exact"/>
        <w:ind w:left="993" w:right="-64"/>
        <w:jc w:val="both"/>
        <w:rPr>
          <w:rFonts w:ascii="Arial" w:hAnsi="Arial" w:cs="Arial"/>
        </w:rPr>
      </w:pPr>
      <w:r>
        <w:rPr>
          <w:rFonts w:ascii="Arial" w:hAnsi="Arial" w:cs="Arial"/>
        </w:rPr>
        <w:t>Okres ważności minimum 5 lat.</w:t>
      </w:r>
    </w:p>
    <w:p w:rsidR="000558C1" w:rsidRDefault="000558C1" w:rsidP="000558C1">
      <w:pPr>
        <w:pStyle w:val="Tekstpodstawowy"/>
        <w:suppressAutoHyphens w:val="0"/>
        <w:spacing w:after="0"/>
        <w:ind w:right="-64"/>
        <w:jc w:val="both"/>
        <w:rPr>
          <w:rFonts w:ascii="Arial" w:hAnsi="Arial" w:cs="Arial"/>
          <w:sz w:val="24"/>
          <w:lang w:val="en-US"/>
        </w:rPr>
      </w:pPr>
    </w:p>
    <w:p w:rsidR="000558C1" w:rsidRDefault="000558C1" w:rsidP="000558C1">
      <w:pPr>
        <w:pStyle w:val="Tekstpodstawowy"/>
        <w:numPr>
          <w:ilvl w:val="0"/>
          <w:numId w:val="62"/>
        </w:numPr>
        <w:suppressAutoHyphens w:val="0"/>
        <w:spacing w:after="0" w:line="240" w:lineRule="auto"/>
        <w:ind w:right="-64"/>
        <w:jc w:val="both"/>
        <w:rPr>
          <w:rFonts w:ascii="Arial" w:hAnsi="Arial" w:cs="Arial"/>
          <w:b/>
        </w:rPr>
      </w:pPr>
      <w:r>
        <w:rPr>
          <w:rFonts w:ascii="Arial" w:hAnsi="Arial" w:cs="Arial"/>
          <w:b/>
        </w:rPr>
        <w:t>Opatrunek na rany penetracyjne klatki piersiowej:</w:t>
      </w:r>
    </w:p>
    <w:p w:rsidR="000558C1" w:rsidRDefault="000558C1" w:rsidP="000558C1">
      <w:pPr>
        <w:pStyle w:val="Tekstpodstawowy"/>
        <w:numPr>
          <w:ilvl w:val="0"/>
          <w:numId w:val="63"/>
        </w:numPr>
        <w:suppressAutoHyphens w:val="0"/>
        <w:spacing w:after="0" w:line="280" w:lineRule="exact"/>
        <w:ind w:left="993" w:right="-64"/>
        <w:jc w:val="both"/>
        <w:rPr>
          <w:rFonts w:ascii="Arial" w:hAnsi="Arial" w:cs="Arial"/>
        </w:rPr>
      </w:pPr>
      <w:r>
        <w:rPr>
          <w:rFonts w:ascii="Arial" w:hAnsi="Arial" w:cs="Arial"/>
        </w:rPr>
        <w:t xml:space="preserve">Zastosowanie: zaopatrzenie ran penetracyjnych (w tym postrzałowych) klatki piersiowej przez żołnierzy przeszkolonych w zakresie udzielania pierwszej pomocy według procedur ratownictwa w warunkach taktycznych określonych w aktualnych wytycznych TCCC. </w:t>
      </w:r>
    </w:p>
    <w:p w:rsidR="000558C1" w:rsidRDefault="000558C1" w:rsidP="000558C1">
      <w:pPr>
        <w:pStyle w:val="Tekstpodstawowy"/>
        <w:numPr>
          <w:ilvl w:val="0"/>
          <w:numId w:val="63"/>
        </w:numPr>
        <w:suppressAutoHyphens w:val="0"/>
        <w:spacing w:after="0" w:line="280" w:lineRule="exact"/>
        <w:ind w:left="993" w:right="-64"/>
        <w:jc w:val="both"/>
        <w:rPr>
          <w:rFonts w:ascii="Arial" w:hAnsi="Arial" w:cs="Arial"/>
        </w:rPr>
      </w:pPr>
      <w:r>
        <w:rPr>
          <w:rFonts w:ascii="Arial" w:hAnsi="Arial" w:cs="Arial"/>
        </w:rPr>
        <w:t xml:space="preserve">Konstrukcja opatrunku: </w:t>
      </w:r>
    </w:p>
    <w:p w:rsidR="000558C1" w:rsidRDefault="000558C1" w:rsidP="000558C1">
      <w:pPr>
        <w:numPr>
          <w:ilvl w:val="0"/>
          <w:numId w:val="60"/>
        </w:numPr>
        <w:suppressAutoHyphens w:val="0"/>
        <w:spacing w:after="0" w:line="280" w:lineRule="exact"/>
        <w:ind w:left="1418"/>
        <w:jc w:val="both"/>
        <w:rPr>
          <w:rFonts w:ascii="Arial" w:hAnsi="Arial" w:cs="Arial"/>
        </w:rPr>
      </w:pPr>
      <w:r>
        <w:rPr>
          <w:rFonts w:ascii="Arial" w:hAnsi="Arial" w:cs="Arial"/>
        </w:rPr>
        <w:t>kształt okrągły o średnicy minimum 14 cm lub owalny o wymiarach</w:t>
      </w:r>
      <w:r>
        <w:rPr>
          <w:rFonts w:ascii="Arial" w:hAnsi="Arial" w:cs="Arial"/>
        </w:rPr>
        <w:br/>
        <w:t>17 cm x 14 cm ±10% lub w kształcie prostokąta o wymiarach 15 x 20 cm ±10% z zaokrąglonymi narożnikami lub w kształcie kwadratu o wymiarach 15 x 15 cm ±10% z zaokrąglonymi narożnikami;</w:t>
      </w:r>
    </w:p>
    <w:p w:rsidR="000558C1" w:rsidRDefault="000558C1" w:rsidP="000558C1">
      <w:pPr>
        <w:numPr>
          <w:ilvl w:val="0"/>
          <w:numId w:val="60"/>
        </w:numPr>
        <w:suppressAutoHyphens w:val="0"/>
        <w:spacing w:after="0" w:line="280" w:lineRule="exact"/>
        <w:ind w:left="1418"/>
        <w:jc w:val="both"/>
        <w:rPr>
          <w:rFonts w:ascii="Arial" w:hAnsi="Arial" w:cs="Arial"/>
        </w:rPr>
      </w:pPr>
      <w:r>
        <w:rPr>
          <w:rFonts w:ascii="Arial" w:hAnsi="Arial" w:cs="Arial"/>
        </w:rPr>
        <w:t>wentylowy: z trójdzielną zastawką jednokierunkową lub wykorzystujący zastawkową metodę opatrywania odmy otwartej poprzez pokrycie otworu rany tworzywem sztucznym (folią) z wylotem (lub wylotami) powietrza poza obszarem rany (folia musi w sposób skuteczny spełniać funkcję zastawki/zaworu jednokierunkowego);</w:t>
      </w:r>
    </w:p>
    <w:p w:rsidR="000558C1" w:rsidRDefault="000558C1" w:rsidP="000558C1">
      <w:pPr>
        <w:numPr>
          <w:ilvl w:val="0"/>
          <w:numId w:val="60"/>
        </w:numPr>
        <w:suppressAutoHyphens w:val="0"/>
        <w:spacing w:after="0" w:line="280" w:lineRule="exact"/>
        <w:ind w:left="1418"/>
        <w:jc w:val="both"/>
        <w:rPr>
          <w:rFonts w:ascii="Arial" w:hAnsi="Arial" w:cs="Arial"/>
        </w:rPr>
      </w:pPr>
      <w:r>
        <w:rPr>
          <w:rFonts w:ascii="Arial" w:hAnsi="Arial" w:cs="Arial"/>
        </w:rPr>
        <w:t>opatrunek posiada uchwyt (lub uchwyty) ułatwiające oddzielenie opatrunku samoprzylepnego od folii osłaniającej;</w:t>
      </w:r>
    </w:p>
    <w:p w:rsidR="000558C1" w:rsidRDefault="000558C1" w:rsidP="000558C1">
      <w:pPr>
        <w:numPr>
          <w:ilvl w:val="0"/>
          <w:numId w:val="60"/>
        </w:numPr>
        <w:suppressAutoHyphens w:val="0"/>
        <w:spacing w:after="0" w:line="280" w:lineRule="exact"/>
        <w:ind w:left="1418"/>
        <w:jc w:val="both"/>
        <w:rPr>
          <w:rFonts w:ascii="Arial" w:hAnsi="Arial" w:cs="Arial"/>
        </w:rPr>
      </w:pPr>
      <w:r>
        <w:rPr>
          <w:rFonts w:ascii="Arial" w:hAnsi="Arial" w:cs="Arial"/>
        </w:rPr>
        <w:t>opatrunek zawiera gazę lub włókninę do oczyszczenia rany z płynów</w:t>
      </w:r>
      <w:r>
        <w:rPr>
          <w:rFonts w:ascii="Arial" w:hAnsi="Arial" w:cs="Arial"/>
        </w:rPr>
        <w:br/>
        <w:t xml:space="preserve">i zabrudzenia przed jego przyklejeniem. Dopuszczalne są opatrunki bez gazy lub włókniny. </w:t>
      </w:r>
    </w:p>
    <w:p w:rsidR="000558C1" w:rsidRDefault="000558C1" w:rsidP="000558C1">
      <w:pPr>
        <w:numPr>
          <w:ilvl w:val="0"/>
          <w:numId w:val="60"/>
        </w:numPr>
        <w:suppressAutoHyphens w:val="0"/>
        <w:spacing w:after="0" w:line="280" w:lineRule="exact"/>
        <w:ind w:left="1418"/>
        <w:jc w:val="both"/>
        <w:rPr>
          <w:rFonts w:ascii="Arial" w:hAnsi="Arial" w:cs="Arial"/>
        </w:rPr>
      </w:pPr>
      <w:r>
        <w:rPr>
          <w:rFonts w:ascii="Arial" w:hAnsi="Arial" w:cs="Arial"/>
        </w:rPr>
        <w:t>samoprzylepny, z klejem o wysokiej lepkości, możliwość przyklejenia opatrunku na mokre ciało (pot, krew).</w:t>
      </w:r>
    </w:p>
    <w:p w:rsidR="000558C1" w:rsidRDefault="000558C1" w:rsidP="000558C1">
      <w:pPr>
        <w:pStyle w:val="Tekstpodstawowy"/>
        <w:numPr>
          <w:ilvl w:val="0"/>
          <w:numId w:val="63"/>
        </w:numPr>
        <w:suppressAutoHyphens w:val="0"/>
        <w:spacing w:after="0" w:line="280" w:lineRule="exact"/>
        <w:ind w:left="993" w:right="-64"/>
        <w:jc w:val="both"/>
        <w:rPr>
          <w:rFonts w:ascii="Arial" w:hAnsi="Arial" w:cs="Arial"/>
        </w:rPr>
      </w:pPr>
      <w:r>
        <w:rPr>
          <w:rFonts w:ascii="Arial" w:hAnsi="Arial" w:cs="Arial"/>
        </w:rPr>
        <w:t>Dopuszczalne są opatrunki sterylne i niesterylne.</w:t>
      </w:r>
    </w:p>
    <w:p w:rsidR="000558C1" w:rsidRDefault="000558C1" w:rsidP="000558C1">
      <w:pPr>
        <w:pStyle w:val="Tekstpodstawowy"/>
        <w:numPr>
          <w:ilvl w:val="0"/>
          <w:numId w:val="63"/>
        </w:numPr>
        <w:suppressAutoHyphens w:val="0"/>
        <w:spacing w:after="0" w:line="280" w:lineRule="exact"/>
        <w:ind w:left="993" w:right="-64"/>
        <w:jc w:val="both"/>
        <w:rPr>
          <w:rFonts w:ascii="Arial" w:hAnsi="Arial" w:cs="Arial"/>
        </w:rPr>
      </w:pPr>
      <w:r>
        <w:rPr>
          <w:rFonts w:ascii="Arial" w:hAnsi="Arial" w:cs="Arial"/>
        </w:rPr>
        <w:t xml:space="preserve">Opakowanie wodoodporne, łatwe do otwierania (posiadające nacięcia ułatwiające otwieranie). Dopuszczalne jest opakowanie podciśnieniowe. Dopuszczalne jest opakowanie chroniące przed zamoczeniem typu foliowo-papierowe, bez nacięć ułatwiających otwieranie. </w:t>
      </w:r>
    </w:p>
    <w:p w:rsidR="000558C1" w:rsidRDefault="000558C1" w:rsidP="000558C1">
      <w:pPr>
        <w:pStyle w:val="Tekstpodstawowy"/>
        <w:numPr>
          <w:ilvl w:val="0"/>
          <w:numId w:val="63"/>
        </w:numPr>
        <w:suppressAutoHyphens w:val="0"/>
        <w:spacing w:after="0" w:line="280" w:lineRule="exact"/>
        <w:ind w:left="993" w:right="-64"/>
        <w:jc w:val="both"/>
        <w:rPr>
          <w:rFonts w:ascii="Arial" w:hAnsi="Arial" w:cs="Arial"/>
        </w:rPr>
      </w:pPr>
      <w:r>
        <w:rPr>
          <w:rFonts w:ascii="Arial" w:hAnsi="Arial" w:cs="Arial"/>
        </w:rPr>
        <w:t xml:space="preserve">Preferowane jest opakowanie o jak najmniejszych wymiarach umożliwiających swobodne umieszczenie opatrunku w opakowaniu </w:t>
      </w:r>
      <w:proofErr w:type="spellStart"/>
      <w:r>
        <w:rPr>
          <w:rFonts w:ascii="Arial" w:hAnsi="Arial" w:cs="Arial"/>
        </w:rPr>
        <w:t>IPMed</w:t>
      </w:r>
      <w:proofErr w:type="spellEnd"/>
      <w:r>
        <w:rPr>
          <w:rFonts w:ascii="Arial" w:hAnsi="Arial" w:cs="Arial"/>
        </w:rPr>
        <w:t>.</w:t>
      </w:r>
    </w:p>
    <w:p w:rsidR="000558C1" w:rsidRDefault="000558C1" w:rsidP="000558C1">
      <w:pPr>
        <w:pStyle w:val="Tekstpodstawowy"/>
        <w:numPr>
          <w:ilvl w:val="0"/>
          <w:numId w:val="63"/>
        </w:numPr>
        <w:suppressAutoHyphens w:val="0"/>
        <w:spacing w:after="0" w:line="280" w:lineRule="exact"/>
        <w:ind w:left="993" w:right="-64"/>
        <w:jc w:val="both"/>
        <w:rPr>
          <w:rFonts w:ascii="Arial" w:hAnsi="Arial" w:cs="Arial"/>
        </w:rPr>
      </w:pPr>
      <w:r>
        <w:rPr>
          <w:rFonts w:ascii="Arial" w:hAnsi="Arial" w:cs="Arial"/>
        </w:rPr>
        <w:t>Instrukcja stosowania w języku polskim na opakowaniu (zalecane są piktogramy użycia).</w:t>
      </w:r>
    </w:p>
    <w:p w:rsidR="000558C1" w:rsidRDefault="000558C1" w:rsidP="000558C1">
      <w:pPr>
        <w:pStyle w:val="Tekstpodstawowy"/>
        <w:numPr>
          <w:ilvl w:val="0"/>
          <w:numId w:val="63"/>
        </w:numPr>
        <w:suppressAutoHyphens w:val="0"/>
        <w:spacing w:after="0" w:line="280" w:lineRule="exact"/>
        <w:ind w:left="993" w:right="-64"/>
        <w:jc w:val="both"/>
        <w:rPr>
          <w:rFonts w:ascii="Arial" w:hAnsi="Arial" w:cs="Arial"/>
        </w:rPr>
      </w:pPr>
      <w:r>
        <w:rPr>
          <w:rFonts w:ascii="Arial" w:hAnsi="Arial" w:cs="Arial"/>
        </w:rPr>
        <w:t>Okres ważności minimum 4 lat.</w:t>
      </w:r>
    </w:p>
    <w:p w:rsidR="000558C1" w:rsidRDefault="000558C1" w:rsidP="000558C1">
      <w:pPr>
        <w:pStyle w:val="Tekstpodstawowy"/>
        <w:suppressAutoHyphens w:val="0"/>
        <w:spacing w:after="0" w:line="280" w:lineRule="exact"/>
        <w:ind w:left="993" w:right="-64"/>
        <w:jc w:val="both"/>
        <w:rPr>
          <w:rFonts w:ascii="Arial" w:hAnsi="Arial" w:cs="Arial"/>
        </w:rPr>
      </w:pPr>
    </w:p>
    <w:p w:rsidR="000558C1" w:rsidRDefault="000558C1" w:rsidP="000558C1">
      <w:pPr>
        <w:pStyle w:val="Akapitzlist"/>
        <w:numPr>
          <w:ilvl w:val="0"/>
          <w:numId w:val="62"/>
        </w:numPr>
        <w:suppressAutoHyphens w:val="0"/>
        <w:contextualSpacing/>
        <w:jc w:val="both"/>
        <w:rPr>
          <w:rFonts w:ascii="Arial" w:hAnsi="Arial" w:cs="Arial"/>
          <w:b/>
        </w:rPr>
      </w:pPr>
      <w:r>
        <w:rPr>
          <w:rFonts w:ascii="Arial" w:hAnsi="Arial" w:cs="Arial"/>
          <w:b/>
        </w:rPr>
        <w:t>Gaza wypełniająca:</w:t>
      </w:r>
    </w:p>
    <w:p w:rsidR="000558C1" w:rsidRDefault="000558C1" w:rsidP="000558C1">
      <w:pPr>
        <w:pStyle w:val="Tekstpodstawowy"/>
        <w:numPr>
          <w:ilvl w:val="0"/>
          <w:numId w:val="64"/>
        </w:numPr>
        <w:suppressAutoHyphens w:val="0"/>
        <w:spacing w:after="0" w:line="280" w:lineRule="exact"/>
        <w:ind w:left="993" w:right="-64"/>
        <w:jc w:val="both"/>
        <w:rPr>
          <w:rFonts w:ascii="Arial" w:hAnsi="Arial" w:cs="Arial"/>
        </w:rPr>
      </w:pPr>
      <w:r>
        <w:rPr>
          <w:rFonts w:ascii="Arial" w:hAnsi="Arial" w:cs="Arial"/>
        </w:rPr>
        <w:t xml:space="preserve">Zastosowanie: zaopatrzenie rany poprzez wypełnienie rany gazą i tamowanie krwotoku przez wywieranie ucisku. </w:t>
      </w:r>
    </w:p>
    <w:p w:rsidR="000558C1" w:rsidRDefault="000558C1" w:rsidP="000558C1">
      <w:pPr>
        <w:pStyle w:val="Tekstpodstawowy"/>
        <w:numPr>
          <w:ilvl w:val="0"/>
          <w:numId w:val="64"/>
        </w:numPr>
        <w:suppressAutoHyphens w:val="0"/>
        <w:spacing w:after="0" w:line="280" w:lineRule="exact"/>
        <w:ind w:left="993" w:right="-64"/>
        <w:jc w:val="both"/>
        <w:rPr>
          <w:rFonts w:ascii="Arial" w:hAnsi="Arial" w:cs="Arial"/>
        </w:rPr>
      </w:pPr>
      <w:r>
        <w:rPr>
          <w:rFonts w:ascii="Arial" w:hAnsi="Arial" w:cs="Arial"/>
        </w:rPr>
        <w:t>Gaza w kolorze białym, 100% bawełny, o wysokiej chłonności.</w:t>
      </w:r>
    </w:p>
    <w:p w:rsidR="000558C1" w:rsidRDefault="000558C1" w:rsidP="000558C1">
      <w:pPr>
        <w:pStyle w:val="Tekstpodstawowy"/>
        <w:numPr>
          <w:ilvl w:val="0"/>
          <w:numId w:val="64"/>
        </w:numPr>
        <w:suppressAutoHyphens w:val="0"/>
        <w:spacing w:after="0" w:line="280" w:lineRule="exact"/>
        <w:ind w:left="993" w:right="-64"/>
        <w:jc w:val="both"/>
        <w:rPr>
          <w:rFonts w:ascii="Arial" w:hAnsi="Arial" w:cs="Arial"/>
        </w:rPr>
      </w:pPr>
      <w:r>
        <w:rPr>
          <w:rFonts w:ascii="Arial" w:hAnsi="Arial" w:cs="Arial"/>
        </w:rPr>
        <w:t xml:space="preserve">Gaza sterylna. </w:t>
      </w:r>
    </w:p>
    <w:p w:rsidR="000558C1" w:rsidRDefault="000558C1" w:rsidP="000558C1">
      <w:pPr>
        <w:pStyle w:val="Tekstpodstawowy"/>
        <w:numPr>
          <w:ilvl w:val="0"/>
          <w:numId w:val="64"/>
        </w:numPr>
        <w:suppressAutoHyphens w:val="0"/>
        <w:spacing w:after="0" w:line="280" w:lineRule="exact"/>
        <w:ind w:left="993" w:right="-64"/>
        <w:jc w:val="both"/>
        <w:rPr>
          <w:rFonts w:ascii="Arial" w:hAnsi="Arial" w:cs="Arial"/>
        </w:rPr>
      </w:pPr>
      <w:r>
        <w:rPr>
          <w:rFonts w:ascii="Arial" w:hAnsi="Arial" w:cs="Arial"/>
        </w:rPr>
        <w:t>Wymiary gazy muszą być dostosowane do jej przeznaczenia, tj. takie wypełnienie rany gazą, żeby pod wpływem wywieranego ucisku zatamować krwotok.</w:t>
      </w:r>
    </w:p>
    <w:p w:rsidR="000558C1" w:rsidRDefault="000558C1" w:rsidP="000558C1">
      <w:pPr>
        <w:pStyle w:val="Tekstpodstawowy"/>
        <w:numPr>
          <w:ilvl w:val="0"/>
          <w:numId w:val="64"/>
        </w:numPr>
        <w:suppressAutoHyphens w:val="0"/>
        <w:spacing w:after="0" w:line="280" w:lineRule="exact"/>
        <w:ind w:left="993" w:right="-64"/>
        <w:jc w:val="both"/>
        <w:rPr>
          <w:rFonts w:ascii="Arial" w:hAnsi="Arial" w:cs="Arial"/>
        </w:rPr>
      </w:pPr>
      <w:r>
        <w:rPr>
          <w:rFonts w:ascii="Arial" w:hAnsi="Arial" w:cs="Arial"/>
        </w:rPr>
        <w:t xml:space="preserve">Klasa wyrobu medycznego 2A, zaopatrywanie i wypełnianie ran głębokich. </w:t>
      </w:r>
    </w:p>
    <w:p w:rsidR="000558C1" w:rsidRDefault="000558C1" w:rsidP="000558C1">
      <w:pPr>
        <w:pStyle w:val="Tekstpodstawowy"/>
        <w:numPr>
          <w:ilvl w:val="0"/>
          <w:numId w:val="64"/>
        </w:numPr>
        <w:suppressAutoHyphens w:val="0"/>
        <w:spacing w:after="0" w:line="280" w:lineRule="exact"/>
        <w:ind w:left="993" w:right="-64"/>
        <w:jc w:val="both"/>
        <w:rPr>
          <w:rFonts w:ascii="Arial" w:hAnsi="Arial" w:cs="Arial"/>
        </w:rPr>
      </w:pPr>
      <w:r>
        <w:rPr>
          <w:rFonts w:ascii="Arial" w:hAnsi="Arial" w:cs="Arial"/>
        </w:rPr>
        <w:t>Gaza zwinięta w rolkę lub złożona w formie „Z” w opakowaniu.</w:t>
      </w:r>
    </w:p>
    <w:p w:rsidR="000558C1" w:rsidRDefault="000558C1" w:rsidP="000558C1">
      <w:pPr>
        <w:pStyle w:val="Tekstpodstawowy"/>
        <w:numPr>
          <w:ilvl w:val="0"/>
          <w:numId w:val="64"/>
        </w:numPr>
        <w:suppressAutoHyphens w:val="0"/>
        <w:spacing w:after="0" w:line="280" w:lineRule="exact"/>
        <w:ind w:left="993" w:right="-64"/>
        <w:jc w:val="both"/>
        <w:rPr>
          <w:rFonts w:ascii="Arial" w:hAnsi="Arial" w:cs="Arial"/>
        </w:rPr>
      </w:pPr>
      <w:r>
        <w:rPr>
          <w:rFonts w:ascii="Arial" w:hAnsi="Arial" w:cs="Arial"/>
        </w:rPr>
        <w:lastRenderedPageBreak/>
        <w:t>Opakowanie wodoodporne, podciśnieniowe, łatwe do otwierania (posiadające nacięcia ułatwiające otwieranie).</w:t>
      </w:r>
    </w:p>
    <w:p w:rsidR="000558C1" w:rsidRDefault="000558C1" w:rsidP="000558C1">
      <w:pPr>
        <w:pStyle w:val="Tekstpodstawowy"/>
        <w:numPr>
          <w:ilvl w:val="0"/>
          <w:numId w:val="64"/>
        </w:numPr>
        <w:suppressAutoHyphens w:val="0"/>
        <w:spacing w:after="0" w:line="280" w:lineRule="exact"/>
        <w:ind w:left="993" w:right="-64"/>
        <w:jc w:val="both"/>
        <w:rPr>
          <w:rFonts w:ascii="Arial" w:hAnsi="Arial" w:cs="Arial"/>
        </w:rPr>
      </w:pPr>
      <w:r>
        <w:rPr>
          <w:rFonts w:ascii="Arial" w:hAnsi="Arial" w:cs="Arial"/>
        </w:rPr>
        <w:t>Okres ważności minimum 5 lat.</w:t>
      </w:r>
    </w:p>
    <w:p w:rsidR="000558C1" w:rsidRDefault="000558C1" w:rsidP="000558C1">
      <w:pPr>
        <w:pStyle w:val="Tekstpodstawowy"/>
        <w:spacing w:after="0" w:line="280" w:lineRule="exact"/>
        <w:ind w:left="720"/>
        <w:jc w:val="both"/>
        <w:rPr>
          <w:rFonts w:ascii="Arial" w:hAnsi="Arial" w:cs="Arial"/>
          <w:b/>
        </w:rPr>
      </w:pPr>
      <w:r>
        <w:rPr>
          <w:rFonts w:ascii="Arial" w:hAnsi="Arial" w:cs="Arial"/>
          <w:b/>
        </w:rPr>
        <w:t>Wymagania techniczne dla wyrobów (asortymentu PRM)</w:t>
      </w:r>
    </w:p>
    <w:p w:rsidR="000558C1" w:rsidRDefault="000558C1" w:rsidP="000558C1">
      <w:pPr>
        <w:rPr>
          <w:rFonts w:ascii="Times New Roman" w:hAnsi="Times New Roman" w:cs="Times New Roman"/>
        </w:rPr>
      </w:pPr>
    </w:p>
    <w:tbl>
      <w:tblPr>
        <w:tblW w:w="8726" w:type="dxa"/>
        <w:jc w:val="center"/>
        <w:tblLayout w:type="fixed"/>
        <w:tblCellMar>
          <w:top w:w="28" w:type="dxa"/>
          <w:left w:w="64" w:type="dxa"/>
          <w:bottom w:w="28" w:type="dxa"/>
          <w:right w:w="64" w:type="dxa"/>
        </w:tblCellMar>
        <w:tblLook w:val="04A0" w:firstRow="1" w:lastRow="0" w:firstColumn="1" w:lastColumn="0" w:noHBand="0" w:noVBand="1"/>
      </w:tblPr>
      <w:tblGrid>
        <w:gridCol w:w="515"/>
        <w:gridCol w:w="8211"/>
      </w:tblGrid>
      <w:tr w:rsidR="000558C1" w:rsidTr="000558C1">
        <w:trPr>
          <w:trHeight w:val="539"/>
          <w:jc w:val="center"/>
        </w:trPr>
        <w:tc>
          <w:tcPr>
            <w:tcW w:w="515" w:type="dxa"/>
            <w:tcBorders>
              <w:top w:val="single" w:sz="6" w:space="0" w:color="auto"/>
              <w:left w:val="single" w:sz="6" w:space="0" w:color="auto"/>
              <w:bottom w:val="single" w:sz="6" w:space="0" w:color="auto"/>
              <w:right w:val="single" w:sz="6" w:space="0" w:color="auto"/>
            </w:tcBorders>
            <w:vAlign w:val="center"/>
            <w:hideMark/>
          </w:tcPr>
          <w:p w:rsidR="000558C1" w:rsidRDefault="000558C1">
            <w:pPr>
              <w:overflowPunct w:val="0"/>
              <w:autoSpaceDE w:val="0"/>
              <w:autoSpaceDN w:val="0"/>
              <w:adjustRightInd w:val="0"/>
              <w:spacing w:line="256" w:lineRule="auto"/>
              <w:jc w:val="center"/>
              <w:textAlignment w:val="baseline"/>
              <w:rPr>
                <w:rFonts w:ascii="Arial" w:hAnsi="Arial" w:cs="Arial"/>
              </w:rPr>
            </w:pPr>
            <w:r>
              <w:rPr>
                <w:rFonts w:ascii="Arial" w:hAnsi="Arial" w:cs="Arial"/>
              </w:rPr>
              <w:t>4</w:t>
            </w:r>
          </w:p>
        </w:tc>
        <w:tc>
          <w:tcPr>
            <w:tcW w:w="8211" w:type="dxa"/>
            <w:tcBorders>
              <w:top w:val="single" w:sz="6" w:space="0" w:color="auto"/>
              <w:left w:val="single" w:sz="6" w:space="0" w:color="auto"/>
              <w:bottom w:val="single" w:sz="6" w:space="0" w:color="auto"/>
              <w:right w:val="single" w:sz="6" w:space="0" w:color="auto"/>
            </w:tcBorders>
            <w:vAlign w:val="center"/>
            <w:hideMark/>
          </w:tcPr>
          <w:p w:rsidR="000558C1" w:rsidRDefault="000558C1">
            <w:pPr>
              <w:spacing w:line="256" w:lineRule="auto"/>
              <w:rPr>
                <w:rFonts w:ascii="Arial" w:hAnsi="Arial" w:cs="Arial"/>
                <w:b/>
              </w:rPr>
            </w:pPr>
            <w:r>
              <w:rPr>
                <w:rFonts w:ascii="Arial" w:hAnsi="Arial" w:cs="Arial"/>
                <w:b/>
              </w:rPr>
              <w:t xml:space="preserve">Opatrunek brzuszny: </w:t>
            </w:r>
          </w:p>
          <w:p w:rsidR="000558C1" w:rsidRDefault="000558C1" w:rsidP="000558C1">
            <w:pPr>
              <w:numPr>
                <w:ilvl w:val="0"/>
                <w:numId w:val="65"/>
              </w:numPr>
              <w:suppressAutoHyphens w:val="0"/>
              <w:spacing w:after="0" w:line="256" w:lineRule="auto"/>
              <w:rPr>
                <w:rFonts w:ascii="Arial" w:hAnsi="Arial" w:cs="Arial"/>
              </w:rPr>
            </w:pPr>
            <w:r>
              <w:rPr>
                <w:rFonts w:ascii="Arial" w:hAnsi="Arial" w:cs="Arial"/>
              </w:rPr>
              <w:t xml:space="preserve">Zastosowanie: tamowanie krwotoków i opatrywanie ran w obrębie jamy brzusznej </w:t>
            </w:r>
          </w:p>
          <w:p w:rsidR="000558C1" w:rsidRDefault="000558C1" w:rsidP="000558C1">
            <w:pPr>
              <w:numPr>
                <w:ilvl w:val="0"/>
                <w:numId w:val="65"/>
              </w:numPr>
              <w:suppressAutoHyphens w:val="0"/>
              <w:spacing w:after="0" w:line="256" w:lineRule="auto"/>
              <w:rPr>
                <w:rFonts w:ascii="Arial" w:hAnsi="Arial" w:cs="Arial"/>
              </w:rPr>
            </w:pPr>
            <w:r>
              <w:rPr>
                <w:rFonts w:ascii="Arial" w:hAnsi="Arial" w:cs="Arial"/>
              </w:rPr>
              <w:t>Konstrukcja opatrunku:</w:t>
            </w:r>
          </w:p>
          <w:p w:rsidR="000558C1" w:rsidRDefault="000558C1" w:rsidP="000558C1">
            <w:pPr>
              <w:numPr>
                <w:ilvl w:val="0"/>
                <w:numId w:val="66"/>
              </w:numPr>
              <w:suppressAutoHyphens w:val="0"/>
              <w:spacing w:after="0" w:line="256" w:lineRule="auto"/>
              <w:ind w:left="1458"/>
              <w:rPr>
                <w:rFonts w:ascii="Arial" w:hAnsi="Arial" w:cs="Arial"/>
              </w:rPr>
            </w:pPr>
            <w:r>
              <w:rPr>
                <w:rFonts w:ascii="Arial" w:hAnsi="Arial" w:cs="Arial"/>
              </w:rPr>
              <w:t>elastyczny bandaż wyposażony w tampon,</w:t>
            </w:r>
          </w:p>
          <w:p w:rsidR="000558C1" w:rsidRDefault="000558C1" w:rsidP="000558C1">
            <w:pPr>
              <w:numPr>
                <w:ilvl w:val="0"/>
                <w:numId w:val="66"/>
              </w:numPr>
              <w:suppressAutoHyphens w:val="0"/>
              <w:spacing w:after="0" w:line="256" w:lineRule="auto"/>
              <w:ind w:left="1458"/>
              <w:rPr>
                <w:rFonts w:ascii="Arial" w:hAnsi="Arial" w:cs="Arial"/>
              </w:rPr>
            </w:pPr>
            <w:r>
              <w:rPr>
                <w:rFonts w:ascii="Arial" w:hAnsi="Arial" w:cs="Arial"/>
              </w:rPr>
              <w:t>bandaż koloru zielonego, oliwkowego, szarego lub piaskowego,</w:t>
            </w:r>
          </w:p>
          <w:p w:rsidR="000558C1" w:rsidRDefault="000558C1" w:rsidP="000558C1">
            <w:pPr>
              <w:numPr>
                <w:ilvl w:val="0"/>
                <w:numId w:val="66"/>
              </w:numPr>
              <w:suppressAutoHyphens w:val="0"/>
              <w:spacing w:after="0" w:line="256" w:lineRule="auto"/>
              <w:ind w:left="1458"/>
              <w:rPr>
                <w:rFonts w:ascii="Arial" w:hAnsi="Arial" w:cs="Arial"/>
              </w:rPr>
            </w:pPr>
            <w:r>
              <w:rPr>
                <w:rFonts w:ascii="Arial" w:hAnsi="Arial" w:cs="Arial"/>
              </w:rPr>
              <w:t>tampon powleczony z jednej strony materiałem zapobiegającym przywieraniu, a z drugiej materiałem przeciwdziałającym wysychaniu opatrywanego miejsca, dopuszczalne jest inne równoważne rozwiązanie w tym zakresie,</w:t>
            </w:r>
          </w:p>
          <w:p w:rsidR="000558C1" w:rsidRDefault="000558C1" w:rsidP="000558C1">
            <w:pPr>
              <w:numPr>
                <w:ilvl w:val="0"/>
                <w:numId w:val="66"/>
              </w:numPr>
              <w:suppressAutoHyphens w:val="0"/>
              <w:spacing w:after="0" w:line="256" w:lineRule="auto"/>
              <w:ind w:left="1458"/>
              <w:rPr>
                <w:rFonts w:ascii="Arial" w:hAnsi="Arial" w:cs="Arial"/>
              </w:rPr>
            </w:pPr>
            <w:r>
              <w:rPr>
                <w:rFonts w:ascii="Arial" w:hAnsi="Arial" w:cs="Arial"/>
              </w:rPr>
              <w:t>tampon o wymiarach 30-50 x 30-50 cm.</w:t>
            </w:r>
          </w:p>
          <w:p w:rsidR="000558C1" w:rsidRDefault="000558C1" w:rsidP="000558C1">
            <w:pPr>
              <w:numPr>
                <w:ilvl w:val="0"/>
                <w:numId w:val="65"/>
              </w:numPr>
              <w:suppressAutoHyphens w:val="0"/>
              <w:spacing w:after="0" w:line="256" w:lineRule="auto"/>
              <w:rPr>
                <w:rFonts w:ascii="Arial" w:hAnsi="Arial" w:cs="Arial"/>
              </w:rPr>
            </w:pPr>
            <w:r>
              <w:rPr>
                <w:rFonts w:ascii="Arial" w:hAnsi="Arial" w:cs="Arial"/>
                <w:bCs/>
              </w:rPr>
              <w:t>Opatrunek sterylny, w hermetycznym, próżniowym opakowaniu</w:t>
            </w:r>
            <w:r>
              <w:rPr>
                <w:rFonts w:ascii="Arial" w:hAnsi="Arial" w:cs="Arial"/>
              </w:rPr>
              <w:t>.</w:t>
            </w:r>
          </w:p>
          <w:p w:rsidR="000558C1" w:rsidRDefault="000558C1" w:rsidP="000558C1">
            <w:pPr>
              <w:numPr>
                <w:ilvl w:val="0"/>
                <w:numId w:val="65"/>
              </w:numPr>
              <w:suppressAutoHyphens w:val="0"/>
              <w:spacing w:after="0" w:line="256" w:lineRule="auto"/>
              <w:rPr>
                <w:rFonts w:ascii="Arial" w:hAnsi="Arial" w:cs="Arial"/>
              </w:rPr>
            </w:pPr>
            <w:r>
              <w:rPr>
                <w:rFonts w:ascii="Arial" w:hAnsi="Arial" w:cs="Arial"/>
              </w:rPr>
              <w:t>Opakowanie w ciemnym kolorze: zielonym, oliwkowym, brązowym, khaki, piaskowym lub szarym.</w:t>
            </w:r>
          </w:p>
          <w:p w:rsidR="000558C1" w:rsidRDefault="000558C1" w:rsidP="000558C1">
            <w:pPr>
              <w:numPr>
                <w:ilvl w:val="0"/>
                <w:numId w:val="65"/>
              </w:numPr>
              <w:suppressAutoHyphens w:val="0"/>
              <w:spacing w:after="0" w:line="256" w:lineRule="auto"/>
              <w:rPr>
                <w:rFonts w:ascii="Arial" w:hAnsi="Arial" w:cs="Arial"/>
              </w:rPr>
            </w:pPr>
            <w:r>
              <w:rPr>
                <w:rFonts w:ascii="Arial" w:hAnsi="Arial" w:cs="Arial"/>
              </w:rPr>
              <w:t>Instrukcja stosowania w języku polskim na opakowaniu</w:t>
            </w:r>
          </w:p>
          <w:p w:rsidR="000558C1" w:rsidRDefault="000558C1" w:rsidP="000558C1">
            <w:pPr>
              <w:numPr>
                <w:ilvl w:val="0"/>
                <w:numId w:val="65"/>
              </w:numPr>
              <w:suppressAutoHyphens w:val="0"/>
              <w:spacing w:after="0" w:line="256" w:lineRule="auto"/>
              <w:rPr>
                <w:rFonts w:ascii="Arial" w:hAnsi="Arial" w:cs="Arial"/>
              </w:rPr>
            </w:pPr>
            <w:r>
              <w:rPr>
                <w:rFonts w:ascii="Arial" w:hAnsi="Arial" w:cs="Arial"/>
              </w:rPr>
              <w:t>Okres ważności minimum 5 lat.</w:t>
            </w:r>
          </w:p>
        </w:tc>
      </w:tr>
      <w:tr w:rsidR="000558C1" w:rsidTr="000558C1">
        <w:trPr>
          <w:trHeight w:val="539"/>
          <w:jc w:val="center"/>
        </w:trPr>
        <w:tc>
          <w:tcPr>
            <w:tcW w:w="515" w:type="dxa"/>
            <w:tcBorders>
              <w:top w:val="single" w:sz="6" w:space="0" w:color="auto"/>
              <w:left w:val="single" w:sz="6" w:space="0" w:color="auto"/>
              <w:bottom w:val="single" w:sz="6" w:space="0" w:color="auto"/>
              <w:right w:val="single" w:sz="6" w:space="0" w:color="auto"/>
            </w:tcBorders>
            <w:vAlign w:val="center"/>
            <w:hideMark/>
          </w:tcPr>
          <w:p w:rsidR="000558C1" w:rsidRDefault="000558C1">
            <w:pPr>
              <w:overflowPunct w:val="0"/>
              <w:autoSpaceDE w:val="0"/>
              <w:autoSpaceDN w:val="0"/>
              <w:adjustRightInd w:val="0"/>
              <w:spacing w:line="256" w:lineRule="auto"/>
              <w:jc w:val="center"/>
              <w:textAlignment w:val="baseline"/>
              <w:rPr>
                <w:rFonts w:ascii="Arial" w:hAnsi="Arial" w:cs="Arial"/>
              </w:rPr>
            </w:pPr>
            <w:r>
              <w:rPr>
                <w:rFonts w:ascii="Arial" w:hAnsi="Arial" w:cs="Arial"/>
              </w:rPr>
              <w:t>7</w:t>
            </w:r>
          </w:p>
        </w:tc>
        <w:tc>
          <w:tcPr>
            <w:tcW w:w="8211" w:type="dxa"/>
            <w:tcBorders>
              <w:top w:val="single" w:sz="6" w:space="0" w:color="auto"/>
              <w:left w:val="single" w:sz="6" w:space="0" w:color="auto"/>
              <w:bottom w:val="single" w:sz="6" w:space="0" w:color="auto"/>
              <w:right w:val="single" w:sz="6" w:space="0" w:color="auto"/>
            </w:tcBorders>
            <w:vAlign w:val="center"/>
            <w:hideMark/>
          </w:tcPr>
          <w:p w:rsidR="000558C1" w:rsidRDefault="000558C1">
            <w:pPr>
              <w:spacing w:line="256" w:lineRule="auto"/>
              <w:rPr>
                <w:rFonts w:ascii="Arial" w:hAnsi="Arial" w:cs="Arial"/>
                <w:b/>
              </w:rPr>
            </w:pPr>
            <w:r>
              <w:rPr>
                <w:rFonts w:ascii="Arial" w:hAnsi="Arial" w:cs="Arial"/>
                <w:b/>
              </w:rPr>
              <w:t>Opatrunek oczny:</w:t>
            </w:r>
          </w:p>
          <w:p w:rsidR="000558C1" w:rsidRDefault="000558C1" w:rsidP="000558C1">
            <w:pPr>
              <w:numPr>
                <w:ilvl w:val="0"/>
                <w:numId w:val="67"/>
              </w:numPr>
              <w:suppressAutoHyphens w:val="0"/>
              <w:spacing w:after="0" w:line="256" w:lineRule="auto"/>
              <w:rPr>
                <w:rFonts w:ascii="Arial" w:hAnsi="Arial" w:cs="Arial"/>
                <w:b/>
              </w:rPr>
            </w:pPr>
            <w:r>
              <w:rPr>
                <w:rFonts w:ascii="Arial" w:hAnsi="Arial" w:cs="Arial"/>
                <w:b/>
              </w:rPr>
              <w:t xml:space="preserve">Ściśle przylegający do skóry wokół oka. </w:t>
            </w:r>
          </w:p>
          <w:p w:rsidR="000558C1" w:rsidRDefault="000558C1" w:rsidP="000558C1">
            <w:pPr>
              <w:numPr>
                <w:ilvl w:val="0"/>
                <w:numId w:val="67"/>
              </w:numPr>
              <w:suppressAutoHyphens w:val="0"/>
              <w:spacing w:after="0" w:line="256" w:lineRule="auto"/>
              <w:rPr>
                <w:rFonts w:ascii="Arial" w:hAnsi="Arial" w:cs="Arial"/>
                <w:b/>
              </w:rPr>
            </w:pPr>
            <w:r>
              <w:rPr>
                <w:rFonts w:ascii="Arial" w:hAnsi="Arial" w:cs="Arial"/>
                <w:b/>
              </w:rPr>
              <w:t xml:space="preserve">Chroni oko przed intensywnym światłem. </w:t>
            </w:r>
          </w:p>
          <w:p w:rsidR="000558C1" w:rsidRDefault="000558C1" w:rsidP="000558C1">
            <w:pPr>
              <w:numPr>
                <w:ilvl w:val="0"/>
                <w:numId w:val="67"/>
              </w:numPr>
              <w:suppressAutoHyphens w:val="0"/>
              <w:spacing w:after="0" w:line="256" w:lineRule="auto"/>
              <w:rPr>
                <w:rFonts w:ascii="Arial" w:hAnsi="Arial" w:cs="Arial"/>
                <w:b/>
              </w:rPr>
            </w:pPr>
            <w:r>
              <w:rPr>
                <w:rFonts w:ascii="Arial" w:hAnsi="Arial" w:cs="Arial"/>
                <w:b/>
              </w:rPr>
              <w:t>Warstwa nieprzylepna umożliwia swobodne ruchy gałki ocznej.</w:t>
            </w:r>
          </w:p>
          <w:p w:rsidR="000558C1" w:rsidRDefault="000558C1" w:rsidP="000558C1">
            <w:pPr>
              <w:numPr>
                <w:ilvl w:val="0"/>
                <w:numId w:val="67"/>
              </w:numPr>
              <w:suppressAutoHyphens w:val="0"/>
              <w:spacing w:after="0" w:line="256" w:lineRule="auto"/>
              <w:rPr>
                <w:rFonts w:ascii="Arial" w:hAnsi="Arial" w:cs="Arial"/>
                <w:b/>
              </w:rPr>
            </w:pPr>
            <w:r>
              <w:rPr>
                <w:rStyle w:val="Pogrubienie"/>
                <w:rFonts w:ascii="Arial" w:hAnsi="Arial" w:cs="Arial"/>
              </w:rPr>
              <w:t>Rozmiar: </w:t>
            </w:r>
            <w:r>
              <w:rPr>
                <w:rFonts w:ascii="Arial" w:hAnsi="Arial" w:cs="Arial"/>
                <w:b/>
              </w:rPr>
              <w:t>50-70 mm ÷ 70-85 mm.</w:t>
            </w:r>
          </w:p>
          <w:p w:rsidR="000558C1" w:rsidRDefault="000558C1" w:rsidP="000558C1">
            <w:pPr>
              <w:numPr>
                <w:ilvl w:val="0"/>
                <w:numId w:val="67"/>
              </w:numPr>
              <w:suppressAutoHyphens w:val="0"/>
              <w:spacing w:after="0" w:line="256" w:lineRule="auto"/>
              <w:rPr>
                <w:rFonts w:ascii="Arial" w:hAnsi="Arial" w:cs="Arial"/>
                <w:b/>
              </w:rPr>
            </w:pPr>
            <w:r>
              <w:rPr>
                <w:rFonts w:ascii="Arial" w:hAnsi="Arial" w:cs="Arial"/>
                <w:b/>
              </w:rPr>
              <w:t>Opakowanie.</w:t>
            </w:r>
          </w:p>
        </w:tc>
      </w:tr>
      <w:tr w:rsidR="000558C1" w:rsidTr="000558C1">
        <w:trPr>
          <w:trHeight w:val="539"/>
          <w:jc w:val="center"/>
        </w:trPr>
        <w:tc>
          <w:tcPr>
            <w:tcW w:w="515" w:type="dxa"/>
            <w:tcBorders>
              <w:top w:val="single" w:sz="6" w:space="0" w:color="auto"/>
              <w:left w:val="single" w:sz="6" w:space="0" w:color="auto"/>
              <w:bottom w:val="single" w:sz="6" w:space="0" w:color="auto"/>
              <w:right w:val="single" w:sz="6" w:space="0" w:color="auto"/>
            </w:tcBorders>
            <w:vAlign w:val="center"/>
            <w:hideMark/>
          </w:tcPr>
          <w:p w:rsidR="000558C1" w:rsidRDefault="000558C1">
            <w:pPr>
              <w:overflowPunct w:val="0"/>
              <w:autoSpaceDE w:val="0"/>
              <w:autoSpaceDN w:val="0"/>
              <w:adjustRightInd w:val="0"/>
              <w:spacing w:line="256" w:lineRule="auto"/>
              <w:jc w:val="center"/>
              <w:textAlignment w:val="baseline"/>
              <w:rPr>
                <w:rFonts w:ascii="Arial" w:hAnsi="Arial" w:cs="Arial"/>
              </w:rPr>
            </w:pPr>
            <w:r>
              <w:rPr>
                <w:rFonts w:ascii="Arial" w:hAnsi="Arial" w:cs="Arial"/>
              </w:rPr>
              <w:t>8</w:t>
            </w:r>
          </w:p>
        </w:tc>
        <w:tc>
          <w:tcPr>
            <w:tcW w:w="8211" w:type="dxa"/>
            <w:tcBorders>
              <w:top w:val="single" w:sz="6" w:space="0" w:color="auto"/>
              <w:left w:val="single" w:sz="6" w:space="0" w:color="auto"/>
              <w:bottom w:val="single" w:sz="6" w:space="0" w:color="auto"/>
              <w:right w:val="single" w:sz="6" w:space="0" w:color="auto"/>
            </w:tcBorders>
            <w:vAlign w:val="center"/>
            <w:hideMark/>
          </w:tcPr>
          <w:p w:rsidR="000558C1" w:rsidRDefault="000558C1">
            <w:pPr>
              <w:spacing w:line="256" w:lineRule="auto"/>
              <w:rPr>
                <w:rFonts w:ascii="Arial" w:hAnsi="Arial" w:cs="Arial"/>
                <w:b/>
              </w:rPr>
            </w:pPr>
            <w:r>
              <w:rPr>
                <w:rFonts w:ascii="Arial" w:hAnsi="Arial" w:cs="Arial"/>
                <w:b/>
              </w:rPr>
              <w:t>Opaska elastyczna 15 cm x 4 m, średniej rozciągliwości z zapinką w opakowaniu.</w:t>
            </w:r>
          </w:p>
          <w:p w:rsidR="000558C1" w:rsidRDefault="000558C1">
            <w:pPr>
              <w:spacing w:line="256" w:lineRule="auto"/>
              <w:rPr>
                <w:rFonts w:ascii="Arial" w:hAnsi="Arial" w:cs="Arial"/>
                <w:b/>
              </w:rPr>
            </w:pPr>
            <w:r>
              <w:rPr>
                <w:rFonts w:ascii="Arial" w:hAnsi="Arial" w:cs="Arial"/>
                <w:b/>
              </w:rPr>
              <w:t>Opaska elastyczna 12 cm x 4 m o właściwościach adhezyjnych w opakowaniu.</w:t>
            </w:r>
          </w:p>
          <w:p w:rsidR="000558C1" w:rsidRDefault="000558C1">
            <w:pPr>
              <w:spacing w:line="256" w:lineRule="auto"/>
              <w:rPr>
                <w:rFonts w:ascii="Arial" w:hAnsi="Arial" w:cs="Arial"/>
                <w:b/>
              </w:rPr>
            </w:pPr>
            <w:r>
              <w:rPr>
                <w:rFonts w:ascii="Arial" w:hAnsi="Arial" w:cs="Arial"/>
                <w:b/>
              </w:rPr>
              <w:t>Dopuszczalna jest opaska elastyczna o wymiarach</w:t>
            </w:r>
          </w:p>
          <w:p w:rsidR="000558C1" w:rsidRDefault="000558C1">
            <w:pPr>
              <w:spacing w:line="256" w:lineRule="auto"/>
              <w:rPr>
                <w:rFonts w:ascii="Arial" w:hAnsi="Arial" w:cs="Arial"/>
                <w:b/>
              </w:rPr>
            </w:pPr>
            <w:r>
              <w:rPr>
                <w:rFonts w:ascii="Arial" w:hAnsi="Arial" w:cs="Arial"/>
                <w:b/>
              </w:rPr>
              <w:t>min. 10 cm x min. 4m.</w:t>
            </w:r>
          </w:p>
          <w:p w:rsidR="000558C1" w:rsidRDefault="000558C1">
            <w:pPr>
              <w:spacing w:line="256" w:lineRule="auto"/>
              <w:rPr>
                <w:rFonts w:ascii="Arial" w:hAnsi="Arial" w:cs="Arial"/>
                <w:b/>
              </w:rPr>
            </w:pPr>
            <w:r>
              <w:rPr>
                <w:rFonts w:ascii="Arial" w:hAnsi="Arial" w:cs="Arial"/>
                <w:b/>
              </w:rPr>
              <w:t>Dopuszczalna jest opaska elastyczna kohezyjna.</w:t>
            </w:r>
          </w:p>
        </w:tc>
      </w:tr>
      <w:tr w:rsidR="000558C1" w:rsidTr="000558C1">
        <w:trPr>
          <w:trHeight w:val="539"/>
          <w:jc w:val="center"/>
        </w:trPr>
        <w:tc>
          <w:tcPr>
            <w:tcW w:w="515" w:type="dxa"/>
            <w:tcBorders>
              <w:top w:val="single" w:sz="6" w:space="0" w:color="auto"/>
              <w:left w:val="single" w:sz="6" w:space="0" w:color="auto"/>
              <w:bottom w:val="single" w:sz="6" w:space="0" w:color="auto"/>
              <w:right w:val="single" w:sz="6" w:space="0" w:color="auto"/>
            </w:tcBorders>
            <w:vAlign w:val="center"/>
            <w:hideMark/>
          </w:tcPr>
          <w:p w:rsidR="000558C1" w:rsidRDefault="000558C1">
            <w:pPr>
              <w:overflowPunct w:val="0"/>
              <w:autoSpaceDE w:val="0"/>
              <w:autoSpaceDN w:val="0"/>
              <w:adjustRightInd w:val="0"/>
              <w:spacing w:line="256" w:lineRule="auto"/>
              <w:jc w:val="center"/>
              <w:textAlignment w:val="baseline"/>
              <w:rPr>
                <w:rFonts w:ascii="Arial" w:hAnsi="Arial" w:cs="Arial"/>
              </w:rPr>
            </w:pPr>
            <w:r>
              <w:rPr>
                <w:rFonts w:ascii="Arial" w:hAnsi="Arial" w:cs="Arial"/>
              </w:rPr>
              <w:t>9</w:t>
            </w:r>
          </w:p>
        </w:tc>
        <w:tc>
          <w:tcPr>
            <w:tcW w:w="8211" w:type="dxa"/>
            <w:tcBorders>
              <w:top w:val="single" w:sz="6" w:space="0" w:color="auto"/>
              <w:left w:val="single" w:sz="6" w:space="0" w:color="auto"/>
              <w:bottom w:val="single" w:sz="6" w:space="0" w:color="auto"/>
              <w:right w:val="single" w:sz="6" w:space="0" w:color="auto"/>
            </w:tcBorders>
            <w:vAlign w:val="center"/>
            <w:hideMark/>
          </w:tcPr>
          <w:p w:rsidR="000558C1" w:rsidRDefault="000558C1">
            <w:pPr>
              <w:spacing w:line="256" w:lineRule="auto"/>
              <w:rPr>
                <w:rFonts w:ascii="Arial" w:hAnsi="Arial" w:cs="Arial"/>
                <w:b/>
              </w:rPr>
            </w:pPr>
            <w:r>
              <w:rPr>
                <w:rFonts w:ascii="Arial" w:hAnsi="Arial" w:cs="Arial"/>
                <w:b/>
              </w:rPr>
              <w:t>Gaza opatrunkowa jałowa 0,25 m² w opakowaniu.</w:t>
            </w:r>
          </w:p>
        </w:tc>
      </w:tr>
      <w:tr w:rsidR="000558C1" w:rsidTr="000558C1">
        <w:trPr>
          <w:trHeight w:val="539"/>
          <w:jc w:val="center"/>
        </w:trPr>
        <w:tc>
          <w:tcPr>
            <w:tcW w:w="515" w:type="dxa"/>
            <w:tcBorders>
              <w:top w:val="single" w:sz="6" w:space="0" w:color="auto"/>
              <w:left w:val="single" w:sz="6" w:space="0" w:color="auto"/>
              <w:bottom w:val="single" w:sz="6" w:space="0" w:color="auto"/>
              <w:right w:val="single" w:sz="6" w:space="0" w:color="auto"/>
            </w:tcBorders>
            <w:vAlign w:val="center"/>
            <w:hideMark/>
          </w:tcPr>
          <w:p w:rsidR="000558C1" w:rsidRDefault="000558C1">
            <w:pPr>
              <w:overflowPunct w:val="0"/>
              <w:autoSpaceDE w:val="0"/>
              <w:autoSpaceDN w:val="0"/>
              <w:adjustRightInd w:val="0"/>
              <w:spacing w:line="256" w:lineRule="auto"/>
              <w:jc w:val="center"/>
              <w:textAlignment w:val="baseline"/>
              <w:rPr>
                <w:rFonts w:ascii="Arial" w:hAnsi="Arial" w:cs="Arial"/>
              </w:rPr>
            </w:pPr>
            <w:r>
              <w:rPr>
                <w:rFonts w:ascii="Arial" w:hAnsi="Arial" w:cs="Arial"/>
              </w:rPr>
              <w:t>10</w:t>
            </w:r>
          </w:p>
        </w:tc>
        <w:tc>
          <w:tcPr>
            <w:tcW w:w="8211" w:type="dxa"/>
            <w:tcBorders>
              <w:top w:val="single" w:sz="6" w:space="0" w:color="auto"/>
              <w:left w:val="single" w:sz="6" w:space="0" w:color="auto"/>
              <w:bottom w:val="single" w:sz="6" w:space="0" w:color="auto"/>
              <w:right w:val="single" w:sz="6" w:space="0" w:color="auto"/>
            </w:tcBorders>
            <w:vAlign w:val="center"/>
            <w:hideMark/>
          </w:tcPr>
          <w:p w:rsidR="000558C1" w:rsidRDefault="000558C1">
            <w:pPr>
              <w:spacing w:line="256" w:lineRule="auto"/>
              <w:rPr>
                <w:rFonts w:ascii="Arial" w:hAnsi="Arial" w:cs="Arial"/>
                <w:b/>
              </w:rPr>
            </w:pPr>
            <w:r>
              <w:rPr>
                <w:rFonts w:ascii="Arial" w:hAnsi="Arial" w:cs="Arial"/>
                <w:b/>
              </w:rPr>
              <w:t>Gaza opatrunkowa jałowa 1 m² w opakowaniu.</w:t>
            </w:r>
          </w:p>
        </w:tc>
      </w:tr>
      <w:tr w:rsidR="000558C1" w:rsidTr="000558C1">
        <w:trPr>
          <w:trHeight w:val="539"/>
          <w:jc w:val="center"/>
        </w:trPr>
        <w:tc>
          <w:tcPr>
            <w:tcW w:w="515" w:type="dxa"/>
            <w:tcBorders>
              <w:top w:val="single" w:sz="6" w:space="0" w:color="auto"/>
              <w:left w:val="single" w:sz="6" w:space="0" w:color="auto"/>
              <w:bottom w:val="single" w:sz="6" w:space="0" w:color="auto"/>
              <w:right w:val="single" w:sz="6" w:space="0" w:color="auto"/>
            </w:tcBorders>
            <w:vAlign w:val="center"/>
            <w:hideMark/>
          </w:tcPr>
          <w:p w:rsidR="000558C1" w:rsidRDefault="000558C1">
            <w:pPr>
              <w:overflowPunct w:val="0"/>
              <w:autoSpaceDE w:val="0"/>
              <w:autoSpaceDN w:val="0"/>
              <w:adjustRightInd w:val="0"/>
              <w:spacing w:line="256" w:lineRule="auto"/>
              <w:jc w:val="center"/>
              <w:textAlignment w:val="baseline"/>
              <w:rPr>
                <w:rFonts w:ascii="Arial" w:hAnsi="Arial" w:cs="Arial"/>
              </w:rPr>
            </w:pPr>
            <w:r>
              <w:rPr>
                <w:rFonts w:ascii="Arial" w:hAnsi="Arial" w:cs="Arial"/>
              </w:rPr>
              <w:t>11</w:t>
            </w:r>
          </w:p>
        </w:tc>
        <w:tc>
          <w:tcPr>
            <w:tcW w:w="8211" w:type="dxa"/>
            <w:tcBorders>
              <w:top w:val="single" w:sz="6" w:space="0" w:color="auto"/>
              <w:left w:val="single" w:sz="6" w:space="0" w:color="auto"/>
              <w:bottom w:val="single" w:sz="6" w:space="0" w:color="auto"/>
              <w:right w:val="single" w:sz="6" w:space="0" w:color="auto"/>
            </w:tcBorders>
            <w:vAlign w:val="center"/>
            <w:hideMark/>
          </w:tcPr>
          <w:p w:rsidR="000558C1" w:rsidRDefault="000558C1">
            <w:pPr>
              <w:spacing w:line="256" w:lineRule="auto"/>
              <w:rPr>
                <w:rFonts w:ascii="Arial" w:hAnsi="Arial" w:cs="Arial"/>
                <w:b/>
              </w:rPr>
            </w:pPr>
            <w:r>
              <w:rPr>
                <w:rFonts w:ascii="Arial" w:hAnsi="Arial" w:cs="Arial"/>
                <w:b/>
              </w:rPr>
              <w:t>Kompres gazowy jałowy 10 cm x 10 cm x 3 szt. w opakowaniu.</w:t>
            </w:r>
          </w:p>
        </w:tc>
      </w:tr>
      <w:tr w:rsidR="000558C1" w:rsidTr="000558C1">
        <w:trPr>
          <w:trHeight w:val="539"/>
          <w:jc w:val="center"/>
        </w:trPr>
        <w:tc>
          <w:tcPr>
            <w:tcW w:w="515" w:type="dxa"/>
            <w:tcBorders>
              <w:top w:val="single" w:sz="6" w:space="0" w:color="auto"/>
              <w:left w:val="single" w:sz="6" w:space="0" w:color="auto"/>
              <w:bottom w:val="single" w:sz="6" w:space="0" w:color="auto"/>
              <w:right w:val="single" w:sz="6" w:space="0" w:color="auto"/>
            </w:tcBorders>
            <w:vAlign w:val="center"/>
            <w:hideMark/>
          </w:tcPr>
          <w:p w:rsidR="000558C1" w:rsidRDefault="000558C1">
            <w:pPr>
              <w:overflowPunct w:val="0"/>
              <w:autoSpaceDE w:val="0"/>
              <w:autoSpaceDN w:val="0"/>
              <w:adjustRightInd w:val="0"/>
              <w:spacing w:line="256" w:lineRule="auto"/>
              <w:jc w:val="center"/>
              <w:textAlignment w:val="baseline"/>
              <w:rPr>
                <w:rFonts w:ascii="Arial" w:hAnsi="Arial" w:cs="Arial"/>
              </w:rPr>
            </w:pPr>
            <w:r>
              <w:rPr>
                <w:rFonts w:ascii="Arial" w:hAnsi="Arial" w:cs="Arial"/>
              </w:rPr>
              <w:t>12</w:t>
            </w:r>
          </w:p>
        </w:tc>
        <w:tc>
          <w:tcPr>
            <w:tcW w:w="8211" w:type="dxa"/>
            <w:tcBorders>
              <w:top w:val="single" w:sz="6" w:space="0" w:color="auto"/>
              <w:left w:val="single" w:sz="6" w:space="0" w:color="auto"/>
              <w:bottom w:val="single" w:sz="6" w:space="0" w:color="auto"/>
              <w:right w:val="single" w:sz="6" w:space="0" w:color="auto"/>
            </w:tcBorders>
            <w:vAlign w:val="center"/>
            <w:hideMark/>
          </w:tcPr>
          <w:p w:rsidR="000558C1" w:rsidRDefault="000558C1">
            <w:pPr>
              <w:spacing w:line="256" w:lineRule="auto"/>
              <w:rPr>
                <w:rFonts w:ascii="Arial" w:hAnsi="Arial" w:cs="Arial"/>
                <w:b/>
              </w:rPr>
            </w:pPr>
            <w:r>
              <w:rPr>
                <w:rFonts w:ascii="Arial" w:hAnsi="Arial" w:cs="Arial"/>
                <w:b/>
              </w:rPr>
              <w:t>Przylepiec bez opatrunku:</w:t>
            </w:r>
          </w:p>
          <w:p w:rsidR="000558C1" w:rsidRDefault="000558C1" w:rsidP="000558C1">
            <w:pPr>
              <w:numPr>
                <w:ilvl w:val="0"/>
                <w:numId w:val="68"/>
              </w:numPr>
              <w:suppressAutoHyphens w:val="0"/>
              <w:spacing w:after="0" w:line="256" w:lineRule="auto"/>
              <w:rPr>
                <w:rFonts w:ascii="Arial" w:hAnsi="Arial" w:cs="Arial"/>
                <w:b/>
              </w:rPr>
            </w:pPr>
            <w:r>
              <w:rPr>
                <w:rFonts w:ascii="Arial" w:hAnsi="Arial" w:cs="Arial"/>
                <w:b/>
              </w:rPr>
              <w:t>Przylepiec na jedwabiu z hipoalergicznym klejem o dużej przylepności również po zamoczeniu.</w:t>
            </w:r>
          </w:p>
          <w:p w:rsidR="000558C1" w:rsidRDefault="000558C1" w:rsidP="000558C1">
            <w:pPr>
              <w:numPr>
                <w:ilvl w:val="0"/>
                <w:numId w:val="68"/>
              </w:numPr>
              <w:suppressAutoHyphens w:val="0"/>
              <w:spacing w:after="0" w:line="256" w:lineRule="auto"/>
              <w:rPr>
                <w:rFonts w:ascii="Arial" w:hAnsi="Arial" w:cs="Arial"/>
                <w:b/>
              </w:rPr>
            </w:pPr>
            <w:r>
              <w:rPr>
                <w:rFonts w:ascii="Arial" w:hAnsi="Arial" w:cs="Arial"/>
                <w:b/>
              </w:rPr>
              <w:lastRenderedPageBreak/>
              <w:t>Wymiary 2,5 cm x 5 m.</w:t>
            </w:r>
          </w:p>
          <w:p w:rsidR="000558C1" w:rsidRDefault="000558C1" w:rsidP="000558C1">
            <w:pPr>
              <w:numPr>
                <w:ilvl w:val="0"/>
                <w:numId w:val="68"/>
              </w:numPr>
              <w:suppressAutoHyphens w:val="0"/>
              <w:spacing w:after="0" w:line="256" w:lineRule="auto"/>
              <w:rPr>
                <w:rFonts w:ascii="Arial" w:hAnsi="Arial" w:cs="Arial"/>
                <w:b/>
              </w:rPr>
            </w:pPr>
            <w:r>
              <w:rPr>
                <w:rFonts w:ascii="Arial" w:hAnsi="Arial" w:cs="Arial"/>
                <w:b/>
              </w:rPr>
              <w:t>Łatwy dzielenie bez użycia nożyczek (obustronnie ząbkowane brzegi), nawinięty na plastikową szpulę (tuleję) bez osłony (kołnierza).</w:t>
            </w:r>
          </w:p>
          <w:p w:rsidR="000558C1" w:rsidRDefault="000558C1" w:rsidP="000558C1">
            <w:pPr>
              <w:numPr>
                <w:ilvl w:val="0"/>
                <w:numId w:val="68"/>
              </w:numPr>
              <w:suppressAutoHyphens w:val="0"/>
              <w:spacing w:after="0" w:line="256" w:lineRule="auto"/>
              <w:rPr>
                <w:rFonts w:ascii="Arial" w:hAnsi="Arial" w:cs="Arial"/>
                <w:b/>
              </w:rPr>
            </w:pPr>
            <w:r>
              <w:rPr>
                <w:rFonts w:ascii="Arial" w:hAnsi="Arial" w:cs="Arial"/>
                <w:b/>
              </w:rPr>
              <w:t>Dopuszczalny jest przylepiec na szpuli wykonanej z utwardzonej tektury / papieru.</w:t>
            </w:r>
          </w:p>
        </w:tc>
      </w:tr>
      <w:tr w:rsidR="000558C1" w:rsidTr="000558C1">
        <w:trPr>
          <w:trHeight w:val="539"/>
          <w:jc w:val="center"/>
        </w:trPr>
        <w:tc>
          <w:tcPr>
            <w:tcW w:w="515" w:type="dxa"/>
            <w:tcBorders>
              <w:top w:val="single" w:sz="6" w:space="0" w:color="auto"/>
              <w:left w:val="single" w:sz="6" w:space="0" w:color="auto"/>
              <w:bottom w:val="single" w:sz="6" w:space="0" w:color="auto"/>
              <w:right w:val="single" w:sz="6" w:space="0" w:color="auto"/>
            </w:tcBorders>
            <w:vAlign w:val="center"/>
            <w:hideMark/>
          </w:tcPr>
          <w:p w:rsidR="000558C1" w:rsidRDefault="000558C1">
            <w:pPr>
              <w:overflowPunct w:val="0"/>
              <w:autoSpaceDE w:val="0"/>
              <w:autoSpaceDN w:val="0"/>
              <w:adjustRightInd w:val="0"/>
              <w:spacing w:line="256" w:lineRule="auto"/>
              <w:jc w:val="center"/>
              <w:textAlignment w:val="baseline"/>
              <w:rPr>
                <w:rFonts w:ascii="Arial" w:hAnsi="Arial" w:cs="Arial"/>
              </w:rPr>
            </w:pPr>
            <w:r>
              <w:rPr>
                <w:rFonts w:ascii="Arial" w:hAnsi="Arial" w:cs="Arial"/>
              </w:rPr>
              <w:lastRenderedPageBreak/>
              <w:t>13</w:t>
            </w:r>
          </w:p>
        </w:tc>
        <w:tc>
          <w:tcPr>
            <w:tcW w:w="8211" w:type="dxa"/>
            <w:tcBorders>
              <w:top w:val="single" w:sz="6" w:space="0" w:color="auto"/>
              <w:left w:val="single" w:sz="6" w:space="0" w:color="auto"/>
              <w:bottom w:val="single" w:sz="6" w:space="0" w:color="auto"/>
              <w:right w:val="single" w:sz="6" w:space="0" w:color="auto"/>
            </w:tcBorders>
            <w:vAlign w:val="center"/>
            <w:hideMark/>
          </w:tcPr>
          <w:p w:rsidR="000558C1" w:rsidRDefault="000558C1">
            <w:pPr>
              <w:spacing w:line="256" w:lineRule="auto"/>
              <w:rPr>
                <w:rFonts w:ascii="Arial" w:hAnsi="Arial" w:cs="Arial"/>
                <w:b/>
              </w:rPr>
            </w:pPr>
            <w:r>
              <w:rPr>
                <w:rFonts w:ascii="Arial" w:hAnsi="Arial" w:cs="Arial"/>
                <w:b/>
              </w:rPr>
              <w:t>Plaster z opatrunkiem:</w:t>
            </w:r>
          </w:p>
          <w:p w:rsidR="000558C1" w:rsidRDefault="000558C1" w:rsidP="000558C1">
            <w:pPr>
              <w:numPr>
                <w:ilvl w:val="0"/>
                <w:numId w:val="69"/>
              </w:numPr>
              <w:suppressAutoHyphens w:val="0"/>
              <w:spacing w:after="0" w:line="256" w:lineRule="auto"/>
              <w:rPr>
                <w:rFonts w:ascii="Arial" w:hAnsi="Arial" w:cs="Arial"/>
                <w:b/>
              </w:rPr>
            </w:pPr>
            <w:r>
              <w:rPr>
                <w:rFonts w:ascii="Arial" w:hAnsi="Arial" w:cs="Arial"/>
                <w:b/>
              </w:rPr>
              <w:t>Plaster wykonany z materiału o dużej przepuszczalności pary wodnej i powietrza, hipoalergiczny, klej o dużej przylepności nawet po zamoczeniu.</w:t>
            </w:r>
          </w:p>
          <w:p w:rsidR="000558C1" w:rsidRDefault="000558C1" w:rsidP="000558C1">
            <w:pPr>
              <w:numPr>
                <w:ilvl w:val="0"/>
                <w:numId w:val="69"/>
              </w:numPr>
              <w:suppressAutoHyphens w:val="0"/>
              <w:spacing w:after="0" w:line="256" w:lineRule="auto"/>
              <w:rPr>
                <w:rFonts w:ascii="Arial" w:hAnsi="Arial" w:cs="Arial"/>
                <w:b/>
              </w:rPr>
            </w:pPr>
            <w:r>
              <w:rPr>
                <w:rFonts w:ascii="Arial" w:hAnsi="Arial" w:cs="Arial"/>
                <w:b/>
              </w:rPr>
              <w:t xml:space="preserve">Wymiary </w:t>
            </w:r>
            <w:smartTag w:uri="urn:schemas-microsoft-com:office:smarttags" w:element="metricconverter">
              <w:smartTagPr>
                <w:attr w:name="ProductID" w:val="6 cm"/>
              </w:smartTagPr>
              <w:r>
                <w:rPr>
                  <w:rFonts w:ascii="Arial" w:hAnsi="Arial" w:cs="Arial"/>
                  <w:b/>
                </w:rPr>
                <w:t>6 cm</w:t>
              </w:r>
            </w:smartTag>
            <w:r>
              <w:rPr>
                <w:rFonts w:ascii="Arial" w:hAnsi="Arial" w:cs="Arial"/>
                <w:b/>
              </w:rPr>
              <w:t xml:space="preserve"> x 1 m.</w:t>
            </w:r>
          </w:p>
        </w:tc>
      </w:tr>
      <w:tr w:rsidR="000558C1" w:rsidTr="000558C1">
        <w:trPr>
          <w:trHeight w:val="539"/>
          <w:jc w:val="center"/>
        </w:trPr>
        <w:tc>
          <w:tcPr>
            <w:tcW w:w="515" w:type="dxa"/>
            <w:tcBorders>
              <w:top w:val="single" w:sz="6" w:space="0" w:color="auto"/>
              <w:left w:val="single" w:sz="6" w:space="0" w:color="auto"/>
              <w:bottom w:val="single" w:sz="6" w:space="0" w:color="auto"/>
              <w:right w:val="single" w:sz="6" w:space="0" w:color="auto"/>
            </w:tcBorders>
            <w:vAlign w:val="center"/>
            <w:hideMark/>
          </w:tcPr>
          <w:p w:rsidR="000558C1" w:rsidRDefault="000558C1">
            <w:pPr>
              <w:overflowPunct w:val="0"/>
              <w:autoSpaceDE w:val="0"/>
              <w:autoSpaceDN w:val="0"/>
              <w:adjustRightInd w:val="0"/>
              <w:spacing w:line="256" w:lineRule="auto"/>
              <w:jc w:val="center"/>
              <w:textAlignment w:val="baseline"/>
              <w:rPr>
                <w:rFonts w:ascii="Arial" w:hAnsi="Arial" w:cs="Arial"/>
              </w:rPr>
            </w:pPr>
            <w:r>
              <w:rPr>
                <w:rFonts w:ascii="Arial" w:hAnsi="Arial" w:cs="Arial"/>
              </w:rPr>
              <w:t>14</w:t>
            </w:r>
          </w:p>
        </w:tc>
        <w:tc>
          <w:tcPr>
            <w:tcW w:w="8211" w:type="dxa"/>
            <w:tcBorders>
              <w:top w:val="single" w:sz="6" w:space="0" w:color="auto"/>
              <w:left w:val="single" w:sz="6" w:space="0" w:color="auto"/>
              <w:bottom w:val="single" w:sz="6" w:space="0" w:color="auto"/>
              <w:right w:val="single" w:sz="6" w:space="0" w:color="auto"/>
            </w:tcBorders>
            <w:vAlign w:val="center"/>
            <w:hideMark/>
          </w:tcPr>
          <w:p w:rsidR="000558C1" w:rsidRDefault="000558C1">
            <w:pPr>
              <w:spacing w:line="256" w:lineRule="auto"/>
              <w:rPr>
                <w:rFonts w:ascii="Arial" w:hAnsi="Arial" w:cs="Arial"/>
                <w:b/>
              </w:rPr>
            </w:pPr>
            <w:r>
              <w:rPr>
                <w:rFonts w:ascii="Arial" w:hAnsi="Arial" w:cs="Arial"/>
                <w:b/>
              </w:rPr>
              <w:t>Siatka opatrunkowa na głowę nr 6, długość 1 m w opakowaniu.</w:t>
            </w:r>
          </w:p>
        </w:tc>
      </w:tr>
      <w:tr w:rsidR="000558C1" w:rsidTr="000558C1">
        <w:trPr>
          <w:trHeight w:val="539"/>
          <w:jc w:val="center"/>
        </w:trPr>
        <w:tc>
          <w:tcPr>
            <w:tcW w:w="515" w:type="dxa"/>
            <w:tcBorders>
              <w:top w:val="single" w:sz="6" w:space="0" w:color="auto"/>
              <w:left w:val="single" w:sz="6" w:space="0" w:color="auto"/>
              <w:bottom w:val="single" w:sz="6" w:space="0" w:color="auto"/>
              <w:right w:val="single" w:sz="6" w:space="0" w:color="auto"/>
            </w:tcBorders>
            <w:vAlign w:val="center"/>
            <w:hideMark/>
          </w:tcPr>
          <w:p w:rsidR="000558C1" w:rsidRDefault="000558C1">
            <w:pPr>
              <w:overflowPunct w:val="0"/>
              <w:autoSpaceDE w:val="0"/>
              <w:autoSpaceDN w:val="0"/>
              <w:adjustRightInd w:val="0"/>
              <w:spacing w:line="256" w:lineRule="auto"/>
              <w:jc w:val="center"/>
              <w:textAlignment w:val="baseline"/>
              <w:rPr>
                <w:rFonts w:ascii="Arial" w:hAnsi="Arial" w:cs="Arial"/>
              </w:rPr>
            </w:pPr>
            <w:r>
              <w:rPr>
                <w:rFonts w:ascii="Arial" w:hAnsi="Arial" w:cs="Arial"/>
              </w:rPr>
              <w:t>15</w:t>
            </w:r>
          </w:p>
        </w:tc>
        <w:tc>
          <w:tcPr>
            <w:tcW w:w="8211" w:type="dxa"/>
            <w:tcBorders>
              <w:top w:val="single" w:sz="6" w:space="0" w:color="auto"/>
              <w:left w:val="single" w:sz="6" w:space="0" w:color="auto"/>
              <w:bottom w:val="single" w:sz="6" w:space="0" w:color="auto"/>
              <w:right w:val="single" w:sz="6" w:space="0" w:color="auto"/>
            </w:tcBorders>
            <w:vAlign w:val="center"/>
            <w:hideMark/>
          </w:tcPr>
          <w:p w:rsidR="000558C1" w:rsidRDefault="000558C1">
            <w:pPr>
              <w:spacing w:line="256" w:lineRule="auto"/>
              <w:rPr>
                <w:rFonts w:ascii="Arial" w:hAnsi="Arial" w:cs="Arial"/>
                <w:b/>
              </w:rPr>
            </w:pPr>
            <w:r>
              <w:rPr>
                <w:rFonts w:ascii="Arial" w:hAnsi="Arial" w:cs="Arial"/>
                <w:b/>
              </w:rPr>
              <w:t>Rurka nosowo-gardłowa:</w:t>
            </w:r>
          </w:p>
          <w:p w:rsidR="000558C1" w:rsidRDefault="000558C1" w:rsidP="000558C1">
            <w:pPr>
              <w:numPr>
                <w:ilvl w:val="0"/>
                <w:numId w:val="70"/>
              </w:numPr>
              <w:suppressAutoHyphens w:val="0"/>
              <w:spacing w:after="0" w:line="256" w:lineRule="auto"/>
              <w:jc w:val="both"/>
              <w:rPr>
                <w:rFonts w:ascii="Arial" w:hAnsi="Arial" w:cs="Arial"/>
                <w:b/>
              </w:rPr>
            </w:pPr>
            <w:r>
              <w:rPr>
                <w:rFonts w:ascii="Arial" w:hAnsi="Arial" w:cs="Arial"/>
                <w:b/>
              </w:rPr>
              <w:t>Zastosowanie: udrażnianie górnych dróg oddechowych przez żołnierzy przeszkolonych w zakresie udzielania pierwszej pomocy według procedur ratownictwa w warunkach taktycznych określonych w aktualnych wytycznych TCCC.</w:t>
            </w:r>
          </w:p>
          <w:p w:rsidR="000558C1" w:rsidRDefault="000558C1" w:rsidP="000558C1">
            <w:pPr>
              <w:numPr>
                <w:ilvl w:val="0"/>
                <w:numId w:val="70"/>
              </w:numPr>
              <w:suppressAutoHyphens w:val="0"/>
              <w:spacing w:after="0" w:line="256" w:lineRule="auto"/>
              <w:rPr>
                <w:rFonts w:ascii="Arial" w:hAnsi="Arial" w:cs="Arial"/>
                <w:b/>
              </w:rPr>
            </w:pPr>
            <w:r>
              <w:rPr>
                <w:rFonts w:ascii="Arial" w:hAnsi="Arial" w:cs="Arial"/>
                <w:b/>
              </w:rPr>
              <w:t xml:space="preserve">Wykonana  miękkiego PVC medycznego, </w:t>
            </w:r>
            <w:proofErr w:type="spellStart"/>
            <w:r>
              <w:rPr>
                <w:rFonts w:ascii="Arial" w:hAnsi="Arial" w:cs="Arial"/>
                <w:b/>
              </w:rPr>
              <w:t>silikonowana</w:t>
            </w:r>
            <w:proofErr w:type="spellEnd"/>
            <w:r>
              <w:rPr>
                <w:rFonts w:ascii="Arial" w:hAnsi="Arial" w:cs="Arial"/>
                <w:b/>
              </w:rPr>
              <w:t xml:space="preserve">, bez lateksu i </w:t>
            </w:r>
            <w:proofErr w:type="spellStart"/>
            <w:r>
              <w:rPr>
                <w:rFonts w:ascii="Arial" w:hAnsi="Arial" w:cs="Arial"/>
                <w:b/>
              </w:rPr>
              <w:t>ftalanów</w:t>
            </w:r>
            <w:proofErr w:type="spellEnd"/>
            <w:r>
              <w:rPr>
                <w:rFonts w:ascii="Arial" w:hAnsi="Arial" w:cs="Arial"/>
                <w:b/>
              </w:rPr>
              <w:t>, sterylna.</w:t>
            </w:r>
          </w:p>
          <w:p w:rsidR="000558C1" w:rsidRDefault="000558C1" w:rsidP="000558C1">
            <w:pPr>
              <w:numPr>
                <w:ilvl w:val="0"/>
                <w:numId w:val="70"/>
              </w:numPr>
              <w:suppressAutoHyphens w:val="0"/>
              <w:spacing w:after="0" w:line="256" w:lineRule="auto"/>
              <w:rPr>
                <w:rFonts w:ascii="Arial" w:hAnsi="Arial" w:cs="Arial"/>
                <w:b/>
              </w:rPr>
            </w:pPr>
            <w:r>
              <w:rPr>
                <w:rFonts w:ascii="Arial" w:hAnsi="Arial" w:cs="Arial"/>
                <w:b/>
              </w:rPr>
              <w:t>Rozmiar - średnica wewnętrzna: 7 mm – 1 szt.; 7,5 mm – 1 szt.</w:t>
            </w:r>
          </w:p>
          <w:p w:rsidR="000558C1" w:rsidRDefault="000558C1" w:rsidP="000558C1">
            <w:pPr>
              <w:numPr>
                <w:ilvl w:val="0"/>
                <w:numId w:val="70"/>
              </w:numPr>
              <w:suppressAutoHyphens w:val="0"/>
              <w:spacing w:after="0" w:line="256" w:lineRule="auto"/>
              <w:rPr>
                <w:rFonts w:ascii="Arial" w:hAnsi="Arial" w:cs="Arial"/>
                <w:b/>
              </w:rPr>
            </w:pPr>
            <w:r>
              <w:rPr>
                <w:rFonts w:ascii="Arial" w:hAnsi="Arial" w:cs="Arial"/>
                <w:b/>
              </w:rPr>
              <w:t>Kształt anatomicznej krzywizny kanału nosowo-gardłowego.</w:t>
            </w:r>
          </w:p>
          <w:p w:rsidR="000558C1" w:rsidRDefault="000558C1" w:rsidP="000558C1">
            <w:pPr>
              <w:numPr>
                <w:ilvl w:val="0"/>
                <w:numId w:val="70"/>
              </w:numPr>
              <w:suppressAutoHyphens w:val="0"/>
              <w:spacing w:after="0" w:line="256" w:lineRule="auto"/>
              <w:rPr>
                <w:rFonts w:ascii="Arial" w:hAnsi="Arial" w:cs="Arial"/>
                <w:b/>
              </w:rPr>
            </w:pPr>
            <w:r>
              <w:rPr>
                <w:rFonts w:ascii="Arial" w:hAnsi="Arial" w:cs="Arial"/>
                <w:b/>
              </w:rPr>
              <w:t>Posiadająca ogranicznik chroniący przed wsunięciem w głąb dróg oddechowych i pozycjonujący rurkę.</w:t>
            </w:r>
          </w:p>
          <w:p w:rsidR="000558C1" w:rsidRDefault="000558C1" w:rsidP="000558C1">
            <w:pPr>
              <w:numPr>
                <w:ilvl w:val="0"/>
                <w:numId w:val="70"/>
              </w:numPr>
              <w:suppressAutoHyphens w:val="0"/>
              <w:spacing w:after="0" w:line="256" w:lineRule="auto"/>
              <w:rPr>
                <w:rFonts w:ascii="Arial" w:hAnsi="Arial" w:cs="Arial"/>
                <w:b/>
              </w:rPr>
            </w:pPr>
            <w:r>
              <w:rPr>
                <w:rFonts w:ascii="Arial" w:hAnsi="Arial" w:cs="Arial"/>
                <w:b/>
              </w:rPr>
              <w:t>Wyrób sterylny.</w:t>
            </w:r>
          </w:p>
          <w:p w:rsidR="000558C1" w:rsidRDefault="000558C1" w:rsidP="000558C1">
            <w:pPr>
              <w:numPr>
                <w:ilvl w:val="0"/>
                <w:numId w:val="70"/>
              </w:numPr>
              <w:suppressAutoHyphens w:val="0"/>
              <w:spacing w:after="0" w:line="256" w:lineRule="auto"/>
              <w:rPr>
                <w:rFonts w:ascii="Arial" w:hAnsi="Arial" w:cs="Arial"/>
                <w:b/>
              </w:rPr>
            </w:pPr>
            <w:r>
              <w:rPr>
                <w:rFonts w:ascii="Arial" w:hAnsi="Arial" w:cs="Arial"/>
                <w:b/>
              </w:rPr>
              <w:t>Opakowanie chroniące przed zamoczeniem typu foliowo-papierowe, łatwe do otwierania, umożliwiające dowolne formowanie kształtu, o wymiarach maksymalnie 12 cm x 22 cm.</w:t>
            </w:r>
          </w:p>
          <w:p w:rsidR="000558C1" w:rsidRDefault="000558C1" w:rsidP="000558C1">
            <w:pPr>
              <w:numPr>
                <w:ilvl w:val="0"/>
                <w:numId w:val="70"/>
              </w:numPr>
              <w:suppressAutoHyphens w:val="0"/>
              <w:spacing w:after="0" w:line="256" w:lineRule="auto"/>
              <w:rPr>
                <w:rFonts w:ascii="Arial" w:hAnsi="Arial" w:cs="Arial"/>
                <w:b/>
              </w:rPr>
            </w:pPr>
            <w:r>
              <w:rPr>
                <w:rFonts w:ascii="Arial" w:hAnsi="Arial" w:cs="Arial"/>
                <w:b/>
              </w:rPr>
              <w:t>Okres ważności rurki nosowo-gardłowej minimum 5 lat.</w:t>
            </w:r>
          </w:p>
        </w:tc>
      </w:tr>
      <w:tr w:rsidR="000558C1" w:rsidTr="000558C1">
        <w:trPr>
          <w:trHeight w:val="539"/>
          <w:jc w:val="center"/>
        </w:trPr>
        <w:tc>
          <w:tcPr>
            <w:tcW w:w="515" w:type="dxa"/>
            <w:tcBorders>
              <w:top w:val="single" w:sz="6" w:space="0" w:color="auto"/>
              <w:left w:val="single" w:sz="6" w:space="0" w:color="auto"/>
              <w:bottom w:val="single" w:sz="6" w:space="0" w:color="auto"/>
              <w:right w:val="single" w:sz="6" w:space="0" w:color="auto"/>
            </w:tcBorders>
            <w:vAlign w:val="center"/>
            <w:hideMark/>
          </w:tcPr>
          <w:p w:rsidR="000558C1" w:rsidRDefault="000558C1">
            <w:pPr>
              <w:overflowPunct w:val="0"/>
              <w:autoSpaceDE w:val="0"/>
              <w:autoSpaceDN w:val="0"/>
              <w:adjustRightInd w:val="0"/>
              <w:spacing w:line="256" w:lineRule="auto"/>
              <w:jc w:val="center"/>
              <w:textAlignment w:val="baseline"/>
              <w:rPr>
                <w:rFonts w:ascii="Arial" w:hAnsi="Arial" w:cs="Arial"/>
              </w:rPr>
            </w:pPr>
            <w:r>
              <w:rPr>
                <w:rFonts w:ascii="Arial" w:hAnsi="Arial" w:cs="Arial"/>
              </w:rPr>
              <w:t>16</w:t>
            </w:r>
          </w:p>
        </w:tc>
        <w:tc>
          <w:tcPr>
            <w:tcW w:w="8211" w:type="dxa"/>
            <w:tcBorders>
              <w:top w:val="single" w:sz="6" w:space="0" w:color="auto"/>
              <w:left w:val="single" w:sz="6" w:space="0" w:color="auto"/>
              <w:bottom w:val="single" w:sz="6" w:space="0" w:color="auto"/>
              <w:right w:val="single" w:sz="6" w:space="0" w:color="auto"/>
            </w:tcBorders>
            <w:vAlign w:val="center"/>
            <w:hideMark/>
          </w:tcPr>
          <w:p w:rsidR="000558C1" w:rsidRDefault="000558C1">
            <w:pPr>
              <w:spacing w:line="256" w:lineRule="auto"/>
              <w:rPr>
                <w:rFonts w:ascii="Arial" w:hAnsi="Arial" w:cs="Arial"/>
                <w:b/>
              </w:rPr>
            </w:pPr>
            <w:proofErr w:type="spellStart"/>
            <w:r>
              <w:rPr>
                <w:rFonts w:ascii="Arial" w:hAnsi="Arial" w:cs="Arial"/>
                <w:b/>
              </w:rPr>
              <w:t>Lubrykant</w:t>
            </w:r>
            <w:proofErr w:type="spellEnd"/>
            <w:r>
              <w:rPr>
                <w:rFonts w:ascii="Arial" w:hAnsi="Arial" w:cs="Arial"/>
                <w:b/>
              </w:rPr>
              <w:t xml:space="preserve"> w żelu:</w:t>
            </w:r>
          </w:p>
          <w:p w:rsidR="000558C1" w:rsidRDefault="000558C1" w:rsidP="000558C1">
            <w:pPr>
              <w:numPr>
                <w:ilvl w:val="0"/>
                <w:numId w:val="71"/>
              </w:numPr>
              <w:suppressAutoHyphens w:val="0"/>
              <w:spacing w:after="0" w:line="256" w:lineRule="auto"/>
              <w:ind w:left="749" w:hanging="329"/>
              <w:rPr>
                <w:rFonts w:ascii="Arial" w:hAnsi="Arial" w:cs="Arial"/>
                <w:b/>
              </w:rPr>
            </w:pPr>
            <w:r>
              <w:rPr>
                <w:rFonts w:ascii="Arial" w:hAnsi="Arial" w:cs="Arial"/>
                <w:b/>
              </w:rPr>
              <w:t>Ułatwiający zakładanie rurki nosowo-gardłowej.</w:t>
            </w:r>
          </w:p>
          <w:p w:rsidR="000558C1" w:rsidRDefault="000558C1" w:rsidP="000558C1">
            <w:pPr>
              <w:numPr>
                <w:ilvl w:val="0"/>
                <w:numId w:val="71"/>
              </w:numPr>
              <w:suppressAutoHyphens w:val="0"/>
              <w:spacing w:after="0" w:line="256" w:lineRule="auto"/>
              <w:ind w:left="749" w:hanging="329"/>
              <w:rPr>
                <w:rFonts w:ascii="Arial" w:hAnsi="Arial" w:cs="Arial"/>
                <w:b/>
              </w:rPr>
            </w:pPr>
            <w:r>
              <w:rPr>
                <w:rFonts w:ascii="Arial" w:hAnsi="Arial" w:cs="Arial"/>
                <w:b/>
              </w:rPr>
              <w:t>Obojętny farmakologicznie.</w:t>
            </w:r>
          </w:p>
          <w:p w:rsidR="000558C1" w:rsidRDefault="000558C1" w:rsidP="000558C1">
            <w:pPr>
              <w:numPr>
                <w:ilvl w:val="0"/>
                <w:numId w:val="71"/>
              </w:numPr>
              <w:suppressAutoHyphens w:val="0"/>
              <w:spacing w:after="0" w:line="256" w:lineRule="auto"/>
              <w:ind w:left="749" w:hanging="329"/>
              <w:rPr>
                <w:rFonts w:ascii="Arial" w:hAnsi="Arial" w:cs="Arial"/>
                <w:b/>
              </w:rPr>
            </w:pPr>
            <w:r>
              <w:rPr>
                <w:rFonts w:ascii="Arial" w:hAnsi="Arial" w:cs="Arial"/>
                <w:b/>
              </w:rPr>
              <w:t>Jednorazowe opakowanie 2,7÷5 g.</w:t>
            </w:r>
          </w:p>
          <w:p w:rsidR="000558C1" w:rsidRDefault="000558C1" w:rsidP="000558C1">
            <w:pPr>
              <w:numPr>
                <w:ilvl w:val="0"/>
                <w:numId w:val="71"/>
              </w:numPr>
              <w:suppressAutoHyphens w:val="0"/>
              <w:spacing w:after="0" w:line="256" w:lineRule="auto"/>
              <w:ind w:left="749" w:hanging="329"/>
              <w:rPr>
                <w:rFonts w:ascii="Arial" w:hAnsi="Arial" w:cs="Arial"/>
                <w:b/>
              </w:rPr>
            </w:pPr>
            <w:r>
              <w:rPr>
                <w:rFonts w:ascii="Arial" w:hAnsi="Arial" w:cs="Arial"/>
                <w:b/>
              </w:rPr>
              <w:t xml:space="preserve">Okres ważności </w:t>
            </w:r>
            <w:proofErr w:type="spellStart"/>
            <w:r>
              <w:rPr>
                <w:rFonts w:ascii="Arial" w:hAnsi="Arial" w:cs="Arial"/>
                <w:b/>
              </w:rPr>
              <w:t>lubrykantu</w:t>
            </w:r>
            <w:proofErr w:type="spellEnd"/>
            <w:r>
              <w:rPr>
                <w:rFonts w:ascii="Arial" w:hAnsi="Arial" w:cs="Arial"/>
                <w:b/>
              </w:rPr>
              <w:t xml:space="preserve"> minimum 3 lata.</w:t>
            </w:r>
          </w:p>
        </w:tc>
      </w:tr>
      <w:tr w:rsidR="000558C1" w:rsidTr="000558C1">
        <w:trPr>
          <w:trHeight w:val="539"/>
          <w:jc w:val="center"/>
        </w:trPr>
        <w:tc>
          <w:tcPr>
            <w:tcW w:w="515" w:type="dxa"/>
            <w:tcBorders>
              <w:top w:val="single" w:sz="6" w:space="0" w:color="auto"/>
              <w:left w:val="single" w:sz="6" w:space="0" w:color="auto"/>
              <w:bottom w:val="single" w:sz="6" w:space="0" w:color="auto"/>
              <w:right w:val="single" w:sz="6" w:space="0" w:color="auto"/>
            </w:tcBorders>
            <w:vAlign w:val="center"/>
            <w:hideMark/>
          </w:tcPr>
          <w:p w:rsidR="000558C1" w:rsidRDefault="000558C1">
            <w:pPr>
              <w:overflowPunct w:val="0"/>
              <w:autoSpaceDE w:val="0"/>
              <w:autoSpaceDN w:val="0"/>
              <w:adjustRightInd w:val="0"/>
              <w:spacing w:line="256" w:lineRule="auto"/>
              <w:jc w:val="center"/>
              <w:textAlignment w:val="baseline"/>
              <w:rPr>
                <w:rFonts w:ascii="Arial" w:hAnsi="Arial" w:cs="Arial"/>
              </w:rPr>
            </w:pPr>
            <w:r>
              <w:rPr>
                <w:rFonts w:ascii="Arial" w:hAnsi="Arial" w:cs="Arial"/>
              </w:rPr>
              <w:t>17</w:t>
            </w:r>
          </w:p>
        </w:tc>
        <w:tc>
          <w:tcPr>
            <w:tcW w:w="8211" w:type="dxa"/>
            <w:tcBorders>
              <w:top w:val="single" w:sz="6" w:space="0" w:color="auto"/>
              <w:left w:val="single" w:sz="6" w:space="0" w:color="auto"/>
              <w:bottom w:val="single" w:sz="6" w:space="0" w:color="auto"/>
              <w:right w:val="single" w:sz="6" w:space="0" w:color="auto"/>
            </w:tcBorders>
            <w:vAlign w:val="center"/>
            <w:hideMark/>
          </w:tcPr>
          <w:p w:rsidR="000558C1" w:rsidRDefault="000558C1">
            <w:pPr>
              <w:spacing w:line="256" w:lineRule="auto"/>
              <w:rPr>
                <w:rFonts w:ascii="Arial" w:hAnsi="Arial" w:cs="Arial"/>
                <w:b/>
              </w:rPr>
            </w:pPr>
            <w:r>
              <w:rPr>
                <w:rFonts w:ascii="Arial" w:hAnsi="Arial" w:cs="Arial"/>
                <w:b/>
              </w:rPr>
              <w:t>Rurka intubacyjna:</w:t>
            </w:r>
          </w:p>
          <w:p w:rsidR="000558C1" w:rsidRDefault="000558C1" w:rsidP="000558C1">
            <w:pPr>
              <w:numPr>
                <w:ilvl w:val="0"/>
                <w:numId w:val="72"/>
              </w:numPr>
              <w:suppressAutoHyphens w:val="0"/>
              <w:spacing w:after="0" w:line="256" w:lineRule="auto"/>
              <w:rPr>
                <w:rFonts w:ascii="Arial" w:hAnsi="Arial" w:cs="Arial"/>
                <w:b/>
              </w:rPr>
            </w:pPr>
            <w:r>
              <w:rPr>
                <w:rStyle w:val="Pogrubienie"/>
                <w:rFonts w:ascii="Arial" w:hAnsi="Arial" w:cs="Arial"/>
              </w:rPr>
              <w:t>Jednorazowego użytku, sterylna</w:t>
            </w:r>
          </w:p>
          <w:p w:rsidR="000558C1" w:rsidRDefault="000558C1" w:rsidP="000558C1">
            <w:pPr>
              <w:numPr>
                <w:ilvl w:val="0"/>
                <w:numId w:val="72"/>
              </w:numPr>
              <w:suppressAutoHyphens w:val="0"/>
              <w:spacing w:after="0" w:line="256" w:lineRule="auto"/>
              <w:rPr>
                <w:rFonts w:ascii="Arial" w:hAnsi="Arial" w:cs="Arial"/>
                <w:b/>
              </w:rPr>
            </w:pPr>
            <w:r>
              <w:rPr>
                <w:rFonts w:ascii="Arial" w:hAnsi="Arial" w:cs="Arial"/>
                <w:b/>
              </w:rPr>
              <w:t>Rozmiar: 7 – 1 szt.; 7,5 – 1 szt.; 8 – 1 szt.</w:t>
            </w:r>
          </w:p>
          <w:p w:rsidR="000558C1" w:rsidRDefault="000558C1" w:rsidP="000558C1">
            <w:pPr>
              <w:numPr>
                <w:ilvl w:val="0"/>
                <w:numId w:val="72"/>
              </w:numPr>
              <w:suppressAutoHyphens w:val="0"/>
              <w:spacing w:after="0" w:line="256" w:lineRule="auto"/>
              <w:rPr>
                <w:rFonts w:ascii="Arial" w:hAnsi="Arial" w:cs="Arial"/>
                <w:b/>
              </w:rPr>
            </w:pPr>
            <w:r>
              <w:rPr>
                <w:rFonts w:ascii="Arial" w:hAnsi="Arial" w:cs="Arial"/>
                <w:b/>
              </w:rPr>
              <w:t xml:space="preserve">Wykonana z wysokiej jakości medycznego PCV, </w:t>
            </w:r>
            <w:proofErr w:type="spellStart"/>
            <w:r>
              <w:rPr>
                <w:rFonts w:ascii="Arial" w:hAnsi="Arial" w:cs="Arial"/>
                <w:b/>
              </w:rPr>
              <w:t>silikonowana</w:t>
            </w:r>
            <w:proofErr w:type="spellEnd"/>
          </w:p>
          <w:p w:rsidR="000558C1" w:rsidRDefault="000558C1" w:rsidP="000558C1">
            <w:pPr>
              <w:numPr>
                <w:ilvl w:val="0"/>
                <w:numId w:val="72"/>
              </w:numPr>
              <w:suppressAutoHyphens w:val="0"/>
              <w:spacing w:after="0" w:line="256" w:lineRule="auto"/>
              <w:rPr>
                <w:rFonts w:ascii="Arial" w:hAnsi="Arial" w:cs="Arial"/>
                <w:b/>
              </w:rPr>
            </w:pPr>
            <w:r>
              <w:rPr>
                <w:rFonts w:ascii="Arial" w:hAnsi="Arial" w:cs="Arial"/>
                <w:b/>
              </w:rPr>
              <w:t xml:space="preserve">Niskociśnieniowy mankiet uszczelniający typu HI-LO </w:t>
            </w:r>
          </w:p>
          <w:p w:rsidR="000558C1" w:rsidRDefault="000558C1" w:rsidP="000558C1">
            <w:pPr>
              <w:numPr>
                <w:ilvl w:val="0"/>
                <w:numId w:val="72"/>
              </w:numPr>
              <w:suppressAutoHyphens w:val="0"/>
              <w:spacing w:after="0" w:line="256" w:lineRule="auto"/>
              <w:rPr>
                <w:rFonts w:ascii="Arial" w:hAnsi="Arial" w:cs="Arial"/>
                <w:b/>
              </w:rPr>
            </w:pPr>
            <w:r>
              <w:rPr>
                <w:rFonts w:ascii="Arial" w:hAnsi="Arial" w:cs="Arial"/>
                <w:b/>
              </w:rPr>
              <w:t>Znaczniki głębokości oznaczone cyframi i kreskami</w:t>
            </w:r>
          </w:p>
          <w:p w:rsidR="000558C1" w:rsidRDefault="000558C1" w:rsidP="000558C1">
            <w:pPr>
              <w:numPr>
                <w:ilvl w:val="0"/>
                <w:numId w:val="72"/>
              </w:numPr>
              <w:suppressAutoHyphens w:val="0"/>
              <w:spacing w:after="0" w:line="256" w:lineRule="auto"/>
              <w:rPr>
                <w:rFonts w:ascii="Arial" w:hAnsi="Arial" w:cs="Arial"/>
                <w:b/>
              </w:rPr>
            </w:pPr>
            <w:r>
              <w:rPr>
                <w:rFonts w:ascii="Arial" w:hAnsi="Arial" w:cs="Arial"/>
                <w:b/>
              </w:rPr>
              <w:t>Znacznik RTG na całej długości</w:t>
            </w:r>
          </w:p>
          <w:p w:rsidR="000558C1" w:rsidRDefault="000558C1" w:rsidP="000558C1">
            <w:pPr>
              <w:numPr>
                <w:ilvl w:val="0"/>
                <w:numId w:val="72"/>
              </w:numPr>
              <w:suppressAutoHyphens w:val="0"/>
              <w:spacing w:after="0" w:line="256" w:lineRule="auto"/>
              <w:rPr>
                <w:rFonts w:ascii="Arial" w:hAnsi="Arial" w:cs="Arial"/>
                <w:b/>
              </w:rPr>
            </w:pPr>
            <w:r>
              <w:rPr>
                <w:rFonts w:ascii="Arial" w:hAnsi="Arial" w:cs="Arial"/>
                <w:b/>
              </w:rPr>
              <w:t>Balonik kontrolny</w:t>
            </w:r>
          </w:p>
          <w:p w:rsidR="000558C1" w:rsidRDefault="000558C1" w:rsidP="000558C1">
            <w:pPr>
              <w:numPr>
                <w:ilvl w:val="0"/>
                <w:numId w:val="72"/>
              </w:numPr>
              <w:suppressAutoHyphens w:val="0"/>
              <w:spacing w:after="0" w:line="256" w:lineRule="auto"/>
              <w:rPr>
                <w:rFonts w:ascii="Arial" w:hAnsi="Arial" w:cs="Arial"/>
                <w:b/>
              </w:rPr>
            </w:pPr>
            <w:r>
              <w:rPr>
                <w:rFonts w:ascii="Arial" w:hAnsi="Arial" w:cs="Arial"/>
                <w:b/>
              </w:rPr>
              <w:t xml:space="preserve">Zaokrąglone zakończenie rurki z otworem </w:t>
            </w:r>
            <w:proofErr w:type="spellStart"/>
            <w:r>
              <w:rPr>
                <w:rFonts w:ascii="Arial" w:hAnsi="Arial" w:cs="Arial"/>
                <w:b/>
              </w:rPr>
              <w:t>Murphiego</w:t>
            </w:r>
            <w:proofErr w:type="spellEnd"/>
          </w:p>
          <w:p w:rsidR="000558C1" w:rsidRDefault="000558C1" w:rsidP="000558C1">
            <w:pPr>
              <w:numPr>
                <w:ilvl w:val="0"/>
                <w:numId w:val="72"/>
              </w:numPr>
              <w:suppressAutoHyphens w:val="0"/>
              <w:spacing w:after="0" w:line="256" w:lineRule="auto"/>
              <w:rPr>
                <w:rFonts w:ascii="Arial" w:hAnsi="Arial" w:cs="Arial"/>
                <w:b/>
              </w:rPr>
            </w:pPr>
            <w:r>
              <w:rPr>
                <w:rFonts w:ascii="Arial" w:hAnsi="Arial" w:cs="Arial"/>
                <w:b/>
              </w:rPr>
              <w:t>Łącznik 15 mm trwale połączony z rurką i zgodny z ISO 5356-1, dopuszczalny jest łącznik, który nie jest trwale połączony z rurką</w:t>
            </w:r>
          </w:p>
          <w:p w:rsidR="000558C1" w:rsidRDefault="000558C1" w:rsidP="000558C1">
            <w:pPr>
              <w:numPr>
                <w:ilvl w:val="0"/>
                <w:numId w:val="72"/>
              </w:numPr>
              <w:suppressAutoHyphens w:val="0"/>
              <w:spacing w:after="0" w:line="256" w:lineRule="auto"/>
              <w:rPr>
                <w:rFonts w:ascii="Arial" w:hAnsi="Arial" w:cs="Arial"/>
                <w:b/>
              </w:rPr>
            </w:pPr>
            <w:r>
              <w:rPr>
                <w:rFonts w:ascii="Arial" w:hAnsi="Arial" w:cs="Arial"/>
                <w:b/>
              </w:rPr>
              <w:t>Dobrze widoczne oznaczenie rozmiaru i średnicy wewnętrznej rurki</w:t>
            </w:r>
          </w:p>
          <w:p w:rsidR="000558C1" w:rsidRDefault="000558C1" w:rsidP="000558C1">
            <w:pPr>
              <w:numPr>
                <w:ilvl w:val="0"/>
                <w:numId w:val="72"/>
              </w:numPr>
              <w:suppressAutoHyphens w:val="0"/>
              <w:spacing w:after="0" w:line="256" w:lineRule="auto"/>
              <w:rPr>
                <w:rFonts w:ascii="Arial" w:hAnsi="Arial" w:cs="Arial"/>
                <w:b/>
              </w:rPr>
            </w:pPr>
            <w:r>
              <w:rPr>
                <w:rFonts w:ascii="Arial" w:hAnsi="Arial" w:cs="Arial"/>
                <w:b/>
              </w:rPr>
              <w:t>Pakowana pojedynczo, sterylnie, opakowanie folia-papier o wymiarach maksymalnie 12cm x 22cm.</w:t>
            </w:r>
          </w:p>
          <w:p w:rsidR="000558C1" w:rsidRDefault="000558C1" w:rsidP="000558C1">
            <w:pPr>
              <w:numPr>
                <w:ilvl w:val="0"/>
                <w:numId w:val="72"/>
              </w:numPr>
              <w:suppressAutoHyphens w:val="0"/>
              <w:spacing w:after="0" w:line="256" w:lineRule="auto"/>
              <w:rPr>
                <w:rFonts w:ascii="Arial" w:hAnsi="Arial" w:cs="Arial"/>
                <w:b/>
              </w:rPr>
            </w:pPr>
            <w:r>
              <w:rPr>
                <w:rFonts w:ascii="Arial" w:hAnsi="Arial" w:cs="Arial"/>
                <w:b/>
              </w:rPr>
              <w:lastRenderedPageBreak/>
              <w:t xml:space="preserve">Okres ważności rurki intubacyjnej minimum 5 lat. </w:t>
            </w:r>
          </w:p>
        </w:tc>
      </w:tr>
      <w:tr w:rsidR="000558C1" w:rsidTr="000558C1">
        <w:trPr>
          <w:trHeight w:val="539"/>
          <w:jc w:val="center"/>
        </w:trPr>
        <w:tc>
          <w:tcPr>
            <w:tcW w:w="515" w:type="dxa"/>
            <w:tcBorders>
              <w:top w:val="single" w:sz="6" w:space="0" w:color="auto"/>
              <w:left w:val="single" w:sz="6" w:space="0" w:color="auto"/>
              <w:bottom w:val="single" w:sz="6" w:space="0" w:color="auto"/>
              <w:right w:val="single" w:sz="6" w:space="0" w:color="auto"/>
            </w:tcBorders>
            <w:vAlign w:val="center"/>
            <w:hideMark/>
          </w:tcPr>
          <w:p w:rsidR="000558C1" w:rsidRDefault="000558C1">
            <w:pPr>
              <w:overflowPunct w:val="0"/>
              <w:autoSpaceDE w:val="0"/>
              <w:autoSpaceDN w:val="0"/>
              <w:adjustRightInd w:val="0"/>
              <w:spacing w:line="256" w:lineRule="auto"/>
              <w:jc w:val="center"/>
              <w:textAlignment w:val="baseline"/>
              <w:rPr>
                <w:rFonts w:ascii="Arial" w:hAnsi="Arial" w:cs="Arial"/>
              </w:rPr>
            </w:pPr>
            <w:r>
              <w:rPr>
                <w:rFonts w:ascii="Arial" w:hAnsi="Arial" w:cs="Arial"/>
              </w:rPr>
              <w:lastRenderedPageBreak/>
              <w:t>18</w:t>
            </w:r>
          </w:p>
        </w:tc>
        <w:tc>
          <w:tcPr>
            <w:tcW w:w="8211" w:type="dxa"/>
            <w:tcBorders>
              <w:top w:val="single" w:sz="6" w:space="0" w:color="auto"/>
              <w:left w:val="single" w:sz="6" w:space="0" w:color="auto"/>
              <w:bottom w:val="single" w:sz="6" w:space="0" w:color="auto"/>
              <w:right w:val="single" w:sz="6" w:space="0" w:color="auto"/>
            </w:tcBorders>
            <w:vAlign w:val="center"/>
            <w:hideMark/>
          </w:tcPr>
          <w:p w:rsidR="000558C1" w:rsidRDefault="000558C1">
            <w:pPr>
              <w:spacing w:line="256" w:lineRule="auto"/>
              <w:rPr>
                <w:rFonts w:ascii="Arial" w:hAnsi="Arial" w:cs="Arial"/>
                <w:b/>
              </w:rPr>
            </w:pPr>
            <w:r>
              <w:rPr>
                <w:rFonts w:ascii="Arial" w:hAnsi="Arial" w:cs="Arial"/>
                <w:b/>
              </w:rPr>
              <w:t>Strzykawka do rurki intubacyjnej</w:t>
            </w:r>
          </w:p>
        </w:tc>
      </w:tr>
      <w:tr w:rsidR="000558C1" w:rsidTr="000558C1">
        <w:trPr>
          <w:trHeight w:val="539"/>
          <w:jc w:val="center"/>
        </w:trPr>
        <w:tc>
          <w:tcPr>
            <w:tcW w:w="515" w:type="dxa"/>
            <w:tcBorders>
              <w:top w:val="single" w:sz="6" w:space="0" w:color="auto"/>
              <w:left w:val="single" w:sz="6" w:space="0" w:color="auto"/>
              <w:bottom w:val="single" w:sz="6" w:space="0" w:color="auto"/>
              <w:right w:val="single" w:sz="6" w:space="0" w:color="auto"/>
            </w:tcBorders>
            <w:vAlign w:val="center"/>
            <w:hideMark/>
          </w:tcPr>
          <w:p w:rsidR="000558C1" w:rsidRDefault="000558C1">
            <w:pPr>
              <w:overflowPunct w:val="0"/>
              <w:autoSpaceDE w:val="0"/>
              <w:autoSpaceDN w:val="0"/>
              <w:adjustRightInd w:val="0"/>
              <w:spacing w:line="256" w:lineRule="auto"/>
              <w:jc w:val="center"/>
              <w:textAlignment w:val="baseline"/>
              <w:rPr>
                <w:rFonts w:ascii="Arial" w:hAnsi="Arial" w:cs="Arial"/>
              </w:rPr>
            </w:pPr>
            <w:r>
              <w:rPr>
                <w:rFonts w:ascii="Arial" w:hAnsi="Arial" w:cs="Arial"/>
              </w:rPr>
              <w:t>19</w:t>
            </w:r>
          </w:p>
        </w:tc>
        <w:tc>
          <w:tcPr>
            <w:tcW w:w="8211" w:type="dxa"/>
            <w:tcBorders>
              <w:top w:val="single" w:sz="6" w:space="0" w:color="auto"/>
              <w:left w:val="single" w:sz="6" w:space="0" w:color="auto"/>
              <w:bottom w:val="single" w:sz="6" w:space="0" w:color="auto"/>
              <w:right w:val="single" w:sz="6" w:space="0" w:color="auto"/>
            </w:tcBorders>
            <w:vAlign w:val="center"/>
            <w:hideMark/>
          </w:tcPr>
          <w:p w:rsidR="000558C1" w:rsidRDefault="000558C1">
            <w:pPr>
              <w:spacing w:line="256" w:lineRule="auto"/>
              <w:rPr>
                <w:rFonts w:ascii="Arial" w:hAnsi="Arial" w:cs="Arial"/>
                <w:b/>
              </w:rPr>
            </w:pPr>
            <w:r>
              <w:rPr>
                <w:rFonts w:ascii="Arial" w:hAnsi="Arial" w:cs="Arial"/>
                <w:b/>
              </w:rPr>
              <w:t>Prowadnica do rurki intubacyjnej</w:t>
            </w:r>
          </w:p>
        </w:tc>
      </w:tr>
      <w:tr w:rsidR="000558C1" w:rsidTr="000558C1">
        <w:trPr>
          <w:trHeight w:val="539"/>
          <w:jc w:val="center"/>
        </w:trPr>
        <w:tc>
          <w:tcPr>
            <w:tcW w:w="515" w:type="dxa"/>
            <w:tcBorders>
              <w:top w:val="single" w:sz="6" w:space="0" w:color="auto"/>
              <w:left w:val="single" w:sz="6" w:space="0" w:color="auto"/>
              <w:bottom w:val="single" w:sz="6" w:space="0" w:color="auto"/>
              <w:right w:val="single" w:sz="6" w:space="0" w:color="auto"/>
            </w:tcBorders>
            <w:vAlign w:val="center"/>
            <w:hideMark/>
          </w:tcPr>
          <w:p w:rsidR="000558C1" w:rsidRDefault="000558C1">
            <w:pPr>
              <w:overflowPunct w:val="0"/>
              <w:autoSpaceDE w:val="0"/>
              <w:autoSpaceDN w:val="0"/>
              <w:adjustRightInd w:val="0"/>
              <w:spacing w:line="256" w:lineRule="auto"/>
              <w:jc w:val="center"/>
              <w:textAlignment w:val="baseline"/>
              <w:rPr>
                <w:rFonts w:ascii="Arial" w:hAnsi="Arial" w:cs="Arial"/>
              </w:rPr>
            </w:pPr>
            <w:r>
              <w:rPr>
                <w:rFonts w:ascii="Arial" w:hAnsi="Arial" w:cs="Arial"/>
              </w:rPr>
              <w:t>20</w:t>
            </w:r>
          </w:p>
        </w:tc>
        <w:tc>
          <w:tcPr>
            <w:tcW w:w="8211" w:type="dxa"/>
            <w:tcBorders>
              <w:top w:val="single" w:sz="6" w:space="0" w:color="auto"/>
              <w:left w:val="single" w:sz="6" w:space="0" w:color="auto"/>
              <w:bottom w:val="single" w:sz="6" w:space="0" w:color="auto"/>
              <w:right w:val="single" w:sz="6" w:space="0" w:color="auto"/>
            </w:tcBorders>
            <w:vAlign w:val="center"/>
            <w:hideMark/>
          </w:tcPr>
          <w:p w:rsidR="000558C1" w:rsidRDefault="000558C1">
            <w:pPr>
              <w:spacing w:line="256" w:lineRule="auto"/>
              <w:rPr>
                <w:rFonts w:ascii="Arial" w:hAnsi="Arial" w:cs="Arial"/>
                <w:b/>
              </w:rPr>
            </w:pPr>
            <w:r>
              <w:rPr>
                <w:rFonts w:ascii="Arial" w:hAnsi="Arial" w:cs="Arial"/>
                <w:b/>
              </w:rPr>
              <w:t>Stabilizator rurki intubacyjnej</w:t>
            </w:r>
          </w:p>
        </w:tc>
      </w:tr>
      <w:tr w:rsidR="000558C1" w:rsidTr="000558C1">
        <w:trPr>
          <w:trHeight w:val="539"/>
          <w:jc w:val="center"/>
        </w:trPr>
        <w:tc>
          <w:tcPr>
            <w:tcW w:w="515" w:type="dxa"/>
            <w:tcBorders>
              <w:top w:val="single" w:sz="6" w:space="0" w:color="auto"/>
              <w:left w:val="single" w:sz="6" w:space="0" w:color="auto"/>
              <w:bottom w:val="single" w:sz="6" w:space="0" w:color="auto"/>
              <w:right w:val="single" w:sz="6" w:space="0" w:color="auto"/>
            </w:tcBorders>
            <w:vAlign w:val="center"/>
            <w:hideMark/>
          </w:tcPr>
          <w:p w:rsidR="000558C1" w:rsidRDefault="000558C1">
            <w:pPr>
              <w:overflowPunct w:val="0"/>
              <w:autoSpaceDE w:val="0"/>
              <w:autoSpaceDN w:val="0"/>
              <w:adjustRightInd w:val="0"/>
              <w:spacing w:line="256" w:lineRule="auto"/>
              <w:jc w:val="center"/>
              <w:textAlignment w:val="baseline"/>
              <w:rPr>
                <w:rFonts w:ascii="Arial" w:hAnsi="Arial" w:cs="Arial"/>
              </w:rPr>
            </w:pPr>
            <w:r>
              <w:rPr>
                <w:rFonts w:ascii="Arial" w:hAnsi="Arial" w:cs="Arial"/>
              </w:rPr>
              <w:t>22</w:t>
            </w:r>
          </w:p>
        </w:tc>
        <w:tc>
          <w:tcPr>
            <w:tcW w:w="8211" w:type="dxa"/>
            <w:tcBorders>
              <w:top w:val="single" w:sz="6" w:space="0" w:color="auto"/>
              <w:left w:val="single" w:sz="6" w:space="0" w:color="auto"/>
              <w:bottom w:val="single" w:sz="6" w:space="0" w:color="auto"/>
              <w:right w:val="single" w:sz="6" w:space="0" w:color="auto"/>
            </w:tcBorders>
            <w:vAlign w:val="center"/>
            <w:hideMark/>
          </w:tcPr>
          <w:p w:rsidR="000558C1" w:rsidRDefault="000558C1">
            <w:pPr>
              <w:spacing w:line="256" w:lineRule="auto"/>
              <w:rPr>
                <w:rFonts w:ascii="Arial" w:hAnsi="Arial" w:cs="Arial"/>
                <w:b/>
              </w:rPr>
            </w:pPr>
            <w:r>
              <w:rPr>
                <w:rFonts w:ascii="Arial" w:hAnsi="Arial" w:cs="Arial"/>
                <w:b/>
              </w:rPr>
              <w:t>Rurka krtaniowa:</w:t>
            </w:r>
          </w:p>
          <w:p w:rsidR="000558C1" w:rsidRDefault="000558C1" w:rsidP="000558C1">
            <w:pPr>
              <w:numPr>
                <w:ilvl w:val="0"/>
                <w:numId w:val="73"/>
              </w:numPr>
              <w:suppressAutoHyphens w:val="0"/>
              <w:spacing w:after="0" w:line="256" w:lineRule="auto"/>
              <w:rPr>
                <w:rStyle w:val="Pogrubienie"/>
                <w:bCs w:val="0"/>
              </w:rPr>
            </w:pPr>
            <w:r>
              <w:rPr>
                <w:rStyle w:val="Pogrubienie"/>
                <w:rFonts w:ascii="Arial" w:hAnsi="Arial" w:cs="Arial"/>
              </w:rPr>
              <w:t xml:space="preserve">Typ LT-D lub </w:t>
            </w:r>
            <w:r>
              <w:rPr>
                <w:rFonts w:ascii="Arial" w:hAnsi="Arial" w:cs="Arial"/>
                <w:b/>
              </w:rPr>
              <w:t>LTS-D.</w:t>
            </w:r>
          </w:p>
          <w:p w:rsidR="000558C1" w:rsidRDefault="000558C1" w:rsidP="000558C1">
            <w:pPr>
              <w:numPr>
                <w:ilvl w:val="0"/>
                <w:numId w:val="73"/>
              </w:numPr>
              <w:suppressAutoHyphens w:val="0"/>
              <w:spacing w:after="0" w:line="256" w:lineRule="auto"/>
              <w:rPr>
                <w:rStyle w:val="Pogrubienie"/>
                <w:rFonts w:ascii="Arial" w:hAnsi="Arial" w:cs="Arial"/>
                <w:bCs w:val="0"/>
              </w:rPr>
            </w:pPr>
            <w:r>
              <w:rPr>
                <w:rStyle w:val="Pogrubienie"/>
                <w:rFonts w:ascii="Arial" w:hAnsi="Arial" w:cs="Arial"/>
              </w:rPr>
              <w:t>Jednorazowego użytku.</w:t>
            </w:r>
          </w:p>
          <w:p w:rsidR="000558C1" w:rsidRDefault="000558C1" w:rsidP="000558C1">
            <w:pPr>
              <w:numPr>
                <w:ilvl w:val="0"/>
                <w:numId w:val="73"/>
              </w:numPr>
              <w:suppressAutoHyphens w:val="0"/>
              <w:spacing w:after="0" w:line="256" w:lineRule="auto"/>
            </w:pPr>
            <w:r>
              <w:rPr>
                <w:rFonts w:ascii="Arial" w:hAnsi="Arial" w:cs="Arial"/>
                <w:b/>
              </w:rPr>
              <w:t>Rozmiar: 3 – 1 szt.; 4 – 1 szt.; 5 – 1 szt., oznakowane różnymi kolorami.</w:t>
            </w:r>
          </w:p>
          <w:p w:rsidR="000558C1" w:rsidRDefault="000558C1" w:rsidP="000558C1">
            <w:pPr>
              <w:numPr>
                <w:ilvl w:val="0"/>
                <w:numId w:val="73"/>
              </w:numPr>
              <w:suppressAutoHyphens w:val="0"/>
              <w:spacing w:after="0" w:line="256" w:lineRule="auto"/>
              <w:rPr>
                <w:rFonts w:ascii="Arial" w:hAnsi="Arial" w:cs="Arial"/>
                <w:b/>
              </w:rPr>
            </w:pPr>
            <w:r>
              <w:rPr>
                <w:rFonts w:ascii="Arial" w:hAnsi="Arial" w:cs="Arial"/>
                <w:b/>
              </w:rPr>
              <w:t>Wykonana z przezroczystego termoplastycznego PCV.</w:t>
            </w:r>
          </w:p>
          <w:p w:rsidR="000558C1" w:rsidRDefault="000558C1" w:rsidP="000558C1">
            <w:pPr>
              <w:numPr>
                <w:ilvl w:val="0"/>
                <w:numId w:val="73"/>
              </w:numPr>
              <w:suppressAutoHyphens w:val="0"/>
              <w:spacing w:after="0" w:line="256" w:lineRule="auto"/>
              <w:rPr>
                <w:rFonts w:ascii="Arial" w:hAnsi="Arial" w:cs="Arial"/>
                <w:b/>
              </w:rPr>
            </w:pPr>
            <w:r>
              <w:rPr>
                <w:rFonts w:ascii="Arial" w:hAnsi="Arial" w:cs="Arial"/>
                <w:b/>
              </w:rPr>
              <w:t>Dwa niskociśnieniowe mankiety uszczelniające: dystalny o małej objętości, który po założeniu znajdować się będzie na wysokości wejścia do przełyku oraz proksymalny o dużej objętości umiejscowiony w jamie nosowo-gardłowej.</w:t>
            </w:r>
          </w:p>
          <w:p w:rsidR="000558C1" w:rsidRDefault="000558C1" w:rsidP="000558C1">
            <w:pPr>
              <w:numPr>
                <w:ilvl w:val="0"/>
                <w:numId w:val="73"/>
              </w:numPr>
              <w:suppressAutoHyphens w:val="0"/>
              <w:spacing w:after="0" w:line="256" w:lineRule="auto"/>
              <w:rPr>
                <w:rStyle w:val="Pogrubienie"/>
                <w:bCs w:val="0"/>
              </w:rPr>
            </w:pPr>
            <w:r>
              <w:rPr>
                <w:rStyle w:val="Pogrubienie"/>
                <w:rFonts w:ascii="Arial" w:hAnsi="Arial" w:cs="Arial"/>
              </w:rPr>
              <w:t>Pojedynczy kanał oddechowy zakończony ślepo, z otworem na wysokości wejścia do tchawicy, przystosowanym do odsysania wydzieliny.</w:t>
            </w:r>
          </w:p>
          <w:p w:rsidR="000558C1" w:rsidRDefault="000558C1" w:rsidP="000558C1">
            <w:pPr>
              <w:numPr>
                <w:ilvl w:val="0"/>
                <w:numId w:val="73"/>
              </w:numPr>
              <w:suppressAutoHyphens w:val="0"/>
              <w:spacing w:after="0" w:line="256" w:lineRule="auto"/>
            </w:pPr>
            <w:r>
              <w:rPr>
                <w:rFonts w:ascii="Arial" w:hAnsi="Arial" w:cs="Arial"/>
                <w:b/>
              </w:rPr>
              <w:t>Oba mankiety zasilane jednym, wspólnym przewodem, zakończonym balonikiem kontrolnym.</w:t>
            </w:r>
          </w:p>
          <w:p w:rsidR="000558C1" w:rsidRDefault="000558C1" w:rsidP="000558C1">
            <w:pPr>
              <w:numPr>
                <w:ilvl w:val="0"/>
                <w:numId w:val="73"/>
              </w:numPr>
              <w:suppressAutoHyphens w:val="0"/>
              <w:spacing w:after="0" w:line="256" w:lineRule="auto"/>
              <w:rPr>
                <w:rFonts w:ascii="Arial" w:hAnsi="Arial" w:cs="Arial"/>
                <w:b/>
              </w:rPr>
            </w:pPr>
            <w:r>
              <w:rPr>
                <w:rFonts w:ascii="Arial" w:hAnsi="Arial" w:cs="Arial"/>
                <w:b/>
              </w:rPr>
              <w:t>Znaczniki głębokości oznaczone kreskami lub cyframi i kreskami.</w:t>
            </w:r>
          </w:p>
          <w:p w:rsidR="000558C1" w:rsidRDefault="000558C1" w:rsidP="000558C1">
            <w:pPr>
              <w:numPr>
                <w:ilvl w:val="0"/>
                <w:numId w:val="73"/>
              </w:numPr>
              <w:suppressAutoHyphens w:val="0"/>
              <w:spacing w:after="0" w:line="256" w:lineRule="auto"/>
              <w:rPr>
                <w:rFonts w:ascii="Arial" w:hAnsi="Arial" w:cs="Arial"/>
                <w:b/>
              </w:rPr>
            </w:pPr>
            <w:r>
              <w:rPr>
                <w:rFonts w:ascii="Arial" w:hAnsi="Arial" w:cs="Arial"/>
                <w:b/>
              </w:rPr>
              <w:t>Znacznik RTG na całej długości.</w:t>
            </w:r>
          </w:p>
          <w:p w:rsidR="000558C1" w:rsidRDefault="000558C1" w:rsidP="000558C1">
            <w:pPr>
              <w:numPr>
                <w:ilvl w:val="0"/>
                <w:numId w:val="73"/>
              </w:numPr>
              <w:suppressAutoHyphens w:val="0"/>
              <w:spacing w:after="0" w:line="256" w:lineRule="auto"/>
              <w:rPr>
                <w:rFonts w:ascii="Arial" w:hAnsi="Arial" w:cs="Arial"/>
                <w:b/>
              </w:rPr>
            </w:pPr>
            <w:r>
              <w:rPr>
                <w:rFonts w:ascii="Arial" w:hAnsi="Arial" w:cs="Arial"/>
                <w:b/>
              </w:rPr>
              <w:t xml:space="preserve">Łącznik 15 mm trwale połączony z rurką i zgodny z ISO 5356-1. </w:t>
            </w:r>
          </w:p>
          <w:p w:rsidR="000558C1" w:rsidRDefault="000558C1" w:rsidP="000558C1">
            <w:pPr>
              <w:numPr>
                <w:ilvl w:val="0"/>
                <w:numId w:val="73"/>
              </w:numPr>
              <w:suppressAutoHyphens w:val="0"/>
              <w:spacing w:after="0" w:line="256" w:lineRule="auto"/>
              <w:rPr>
                <w:rFonts w:ascii="Arial" w:hAnsi="Arial" w:cs="Arial"/>
                <w:b/>
              </w:rPr>
            </w:pPr>
            <w:r>
              <w:rPr>
                <w:rFonts w:ascii="Arial" w:hAnsi="Arial" w:cs="Arial"/>
                <w:b/>
              </w:rPr>
              <w:t>Pakowana pojedynczo, sterylnie, opakowanie folia-papier.</w:t>
            </w:r>
          </w:p>
          <w:p w:rsidR="000558C1" w:rsidRDefault="000558C1" w:rsidP="000558C1">
            <w:pPr>
              <w:numPr>
                <w:ilvl w:val="0"/>
                <w:numId w:val="73"/>
              </w:numPr>
              <w:suppressAutoHyphens w:val="0"/>
              <w:spacing w:after="0" w:line="256" w:lineRule="auto"/>
              <w:rPr>
                <w:rFonts w:ascii="Arial" w:hAnsi="Arial" w:cs="Arial"/>
                <w:b/>
              </w:rPr>
            </w:pPr>
            <w:r>
              <w:rPr>
                <w:rFonts w:ascii="Arial" w:hAnsi="Arial" w:cs="Arial"/>
                <w:b/>
              </w:rPr>
              <w:t xml:space="preserve">Okres ważności rurki krtaniowej minimum 5 lat. </w:t>
            </w:r>
          </w:p>
        </w:tc>
      </w:tr>
      <w:tr w:rsidR="000558C1" w:rsidTr="000558C1">
        <w:trPr>
          <w:trHeight w:val="539"/>
          <w:jc w:val="center"/>
        </w:trPr>
        <w:tc>
          <w:tcPr>
            <w:tcW w:w="515" w:type="dxa"/>
            <w:tcBorders>
              <w:top w:val="single" w:sz="6" w:space="0" w:color="auto"/>
              <w:left w:val="single" w:sz="6" w:space="0" w:color="auto"/>
              <w:bottom w:val="single" w:sz="6" w:space="0" w:color="auto"/>
              <w:right w:val="single" w:sz="6" w:space="0" w:color="auto"/>
            </w:tcBorders>
            <w:vAlign w:val="center"/>
            <w:hideMark/>
          </w:tcPr>
          <w:p w:rsidR="000558C1" w:rsidRDefault="000558C1">
            <w:pPr>
              <w:overflowPunct w:val="0"/>
              <w:autoSpaceDE w:val="0"/>
              <w:autoSpaceDN w:val="0"/>
              <w:adjustRightInd w:val="0"/>
              <w:spacing w:line="256" w:lineRule="auto"/>
              <w:jc w:val="center"/>
              <w:textAlignment w:val="baseline"/>
              <w:rPr>
                <w:rFonts w:ascii="Arial" w:hAnsi="Arial" w:cs="Arial"/>
              </w:rPr>
            </w:pPr>
            <w:r>
              <w:rPr>
                <w:rFonts w:ascii="Arial" w:hAnsi="Arial" w:cs="Arial"/>
              </w:rPr>
              <w:t>23</w:t>
            </w:r>
          </w:p>
        </w:tc>
        <w:tc>
          <w:tcPr>
            <w:tcW w:w="8211" w:type="dxa"/>
            <w:tcBorders>
              <w:top w:val="single" w:sz="6" w:space="0" w:color="auto"/>
              <w:left w:val="single" w:sz="6" w:space="0" w:color="auto"/>
              <w:bottom w:val="single" w:sz="6" w:space="0" w:color="auto"/>
              <w:right w:val="single" w:sz="6" w:space="0" w:color="auto"/>
            </w:tcBorders>
            <w:vAlign w:val="center"/>
            <w:hideMark/>
          </w:tcPr>
          <w:p w:rsidR="000558C1" w:rsidRDefault="000558C1">
            <w:pPr>
              <w:spacing w:line="256" w:lineRule="auto"/>
              <w:rPr>
                <w:rFonts w:ascii="Arial" w:hAnsi="Arial" w:cs="Arial"/>
                <w:b/>
              </w:rPr>
            </w:pPr>
            <w:r>
              <w:rPr>
                <w:rFonts w:ascii="Arial" w:hAnsi="Arial" w:cs="Arial"/>
                <w:b/>
              </w:rPr>
              <w:t>Strzykawka do rurki krtaniowej</w:t>
            </w:r>
          </w:p>
        </w:tc>
      </w:tr>
      <w:tr w:rsidR="000558C1" w:rsidTr="000558C1">
        <w:trPr>
          <w:trHeight w:val="539"/>
          <w:jc w:val="center"/>
        </w:trPr>
        <w:tc>
          <w:tcPr>
            <w:tcW w:w="515" w:type="dxa"/>
            <w:tcBorders>
              <w:top w:val="single" w:sz="6" w:space="0" w:color="auto"/>
              <w:left w:val="single" w:sz="6" w:space="0" w:color="auto"/>
              <w:bottom w:val="single" w:sz="6" w:space="0" w:color="auto"/>
              <w:right w:val="single" w:sz="6" w:space="0" w:color="auto"/>
            </w:tcBorders>
            <w:vAlign w:val="center"/>
            <w:hideMark/>
          </w:tcPr>
          <w:p w:rsidR="000558C1" w:rsidRDefault="000558C1">
            <w:pPr>
              <w:overflowPunct w:val="0"/>
              <w:autoSpaceDE w:val="0"/>
              <w:autoSpaceDN w:val="0"/>
              <w:adjustRightInd w:val="0"/>
              <w:spacing w:line="256" w:lineRule="auto"/>
              <w:jc w:val="center"/>
              <w:textAlignment w:val="baseline"/>
              <w:rPr>
                <w:rFonts w:ascii="Arial" w:hAnsi="Arial" w:cs="Arial"/>
              </w:rPr>
            </w:pPr>
            <w:r>
              <w:rPr>
                <w:rFonts w:ascii="Arial" w:hAnsi="Arial" w:cs="Arial"/>
              </w:rPr>
              <w:t>29</w:t>
            </w:r>
          </w:p>
        </w:tc>
        <w:tc>
          <w:tcPr>
            <w:tcW w:w="8211" w:type="dxa"/>
            <w:tcBorders>
              <w:top w:val="single" w:sz="6" w:space="0" w:color="auto"/>
              <w:left w:val="single" w:sz="6" w:space="0" w:color="auto"/>
              <w:bottom w:val="single" w:sz="6" w:space="0" w:color="auto"/>
              <w:right w:val="single" w:sz="6" w:space="0" w:color="auto"/>
            </w:tcBorders>
            <w:vAlign w:val="center"/>
            <w:hideMark/>
          </w:tcPr>
          <w:p w:rsidR="000558C1" w:rsidRDefault="000558C1">
            <w:pPr>
              <w:spacing w:line="256" w:lineRule="auto"/>
              <w:rPr>
                <w:rFonts w:ascii="Arial" w:hAnsi="Arial" w:cs="Arial"/>
                <w:b/>
              </w:rPr>
            </w:pPr>
            <w:r>
              <w:rPr>
                <w:rFonts w:ascii="Arial" w:hAnsi="Arial" w:cs="Arial"/>
                <w:b/>
              </w:rPr>
              <w:t>Igła do odbarczenia odmy prężnej:</w:t>
            </w:r>
          </w:p>
          <w:p w:rsidR="000558C1" w:rsidRDefault="000558C1" w:rsidP="000558C1">
            <w:pPr>
              <w:numPr>
                <w:ilvl w:val="0"/>
                <w:numId w:val="74"/>
              </w:numPr>
              <w:suppressAutoHyphens w:val="0"/>
              <w:spacing w:after="0" w:line="256" w:lineRule="auto"/>
              <w:rPr>
                <w:rFonts w:ascii="Arial" w:hAnsi="Arial" w:cs="Arial"/>
                <w:b/>
              </w:rPr>
            </w:pPr>
            <w:r>
              <w:rPr>
                <w:rFonts w:ascii="Arial" w:hAnsi="Arial" w:cs="Arial"/>
                <w:b/>
              </w:rPr>
              <w:t>Jednorazowa.</w:t>
            </w:r>
          </w:p>
          <w:p w:rsidR="000558C1" w:rsidRDefault="000558C1" w:rsidP="000558C1">
            <w:pPr>
              <w:numPr>
                <w:ilvl w:val="0"/>
                <w:numId w:val="74"/>
              </w:numPr>
              <w:suppressAutoHyphens w:val="0"/>
              <w:spacing w:after="0" w:line="256" w:lineRule="auto"/>
              <w:rPr>
                <w:rFonts w:ascii="Arial" w:hAnsi="Arial" w:cs="Arial"/>
                <w:b/>
              </w:rPr>
            </w:pPr>
            <w:r>
              <w:rPr>
                <w:rFonts w:ascii="Arial" w:hAnsi="Arial" w:cs="Arial"/>
                <w:b/>
              </w:rPr>
              <w:t>Rozmiar: 14 GA 3,25 IN (2,1 mm x 83 mm).</w:t>
            </w:r>
          </w:p>
          <w:p w:rsidR="000558C1" w:rsidRDefault="000558C1" w:rsidP="000558C1">
            <w:pPr>
              <w:numPr>
                <w:ilvl w:val="0"/>
                <w:numId w:val="74"/>
              </w:numPr>
              <w:suppressAutoHyphens w:val="0"/>
              <w:spacing w:after="0" w:line="256" w:lineRule="auto"/>
              <w:rPr>
                <w:rFonts w:ascii="Arial" w:hAnsi="Arial" w:cs="Arial"/>
                <w:b/>
              </w:rPr>
            </w:pPr>
            <w:r>
              <w:rPr>
                <w:rFonts w:ascii="Arial" w:hAnsi="Arial" w:cs="Arial"/>
                <w:b/>
              </w:rPr>
              <w:t>Pakowana sterylnie, opakowanie foliowo papierowe.</w:t>
            </w:r>
          </w:p>
          <w:p w:rsidR="000558C1" w:rsidRDefault="000558C1" w:rsidP="000558C1">
            <w:pPr>
              <w:numPr>
                <w:ilvl w:val="0"/>
                <w:numId w:val="74"/>
              </w:numPr>
              <w:suppressAutoHyphens w:val="0"/>
              <w:spacing w:after="0" w:line="256" w:lineRule="auto"/>
              <w:rPr>
                <w:rFonts w:ascii="Arial" w:hAnsi="Arial" w:cs="Arial"/>
                <w:b/>
              </w:rPr>
            </w:pPr>
            <w:r>
              <w:rPr>
                <w:rFonts w:ascii="Arial" w:hAnsi="Arial" w:cs="Arial"/>
                <w:b/>
              </w:rPr>
              <w:t>Okres ważności minimum 5 lata.</w:t>
            </w:r>
          </w:p>
        </w:tc>
      </w:tr>
      <w:tr w:rsidR="000558C1" w:rsidTr="000558C1">
        <w:trPr>
          <w:trHeight w:val="539"/>
          <w:jc w:val="center"/>
        </w:trPr>
        <w:tc>
          <w:tcPr>
            <w:tcW w:w="515" w:type="dxa"/>
            <w:tcBorders>
              <w:top w:val="single" w:sz="6" w:space="0" w:color="auto"/>
              <w:left w:val="single" w:sz="6" w:space="0" w:color="auto"/>
              <w:bottom w:val="single" w:sz="6" w:space="0" w:color="auto"/>
              <w:right w:val="single" w:sz="6" w:space="0" w:color="auto"/>
            </w:tcBorders>
            <w:vAlign w:val="center"/>
            <w:hideMark/>
          </w:tcPr>
          <w:p w:rsidR="000558C1" w:rsidRDefault="000558C1">
            <w:pPr>
              <w:overflowPunct w:val="0"/>
              <w:autoSpaceDE w:val="0"/>
              <w:autoSpaceDN w:val="0"/>
              <w:adjustRightInd w:val="0"/>
              <w:spacing w:line="256" w:lineRule="auto"/>
              <w:jc w:val="center"/>
              <w:textAlignment w:val="baseline"/>
              <w:rPr>
                <w:rFonts w:ascii="Arial" w:hAnsi="Arial" w:cs="Arial"/>
              </w:rPr>
            </w:pPr>
            <w:r>
              <w:rPr>
                <w:rFonts w:ascii="Arial" w:hAnsi="Arial" w:cs="Arial"/>
              </w:rPr>
              <w:t>30</w:t>
            </w:r>
          </w:p>
        </w:tc>
        <w:tc>
          <w:tcPr>
            <w:tcW w:w="8211" w:type="dxa"/>
            <w:tcBorders>
              <w:top w:val="single" w:sz="6" w:space="0" w:color="auto"/>
              <w:left w:val="single" w:sz="6" w:space="0" w:color="auto"/>
              <w:bottom w:val="single" w:sz="6" w:space="0" w:color="auto"/>
              <w:right w:val="single" w:sz="6" w:space="0" w:color="auto"/>
            </w:tcBorders>
            <w:vAlign w:val="center"/>
            <w:hideMark/>
          </w:tcPr>
          <w:p w:rsidR="000558C1" w:rsidRDefault="000558C1">
            <w:pPr>
              <w:spacing w:line="256" w:lineRule="auto"/>
              <w:rPr>
                <w:rFonts w:ascii="Arial" w:hAnsi="Arial" w:cs="Arial"/>
                <w:b/>
              </w:rPr>
            </w:pPr>
            <w:r>
              <w:rPr>
                <w:rFonts w:ascii="Arial" w:hAnsi="Arial" w:cs="Arial"/>
                <w:b/>
              </w:rPr>
              <w:t xml:space="preserve">Zestaw do </w:t>
            </w:r>
            <w:proofErr w:type="spellStart"/>
            <w:r>
              <w:rPr>
                <w:rFonts w:ascii="Arial" w:hAnsi="Arial" w:cs="Arial"/>
                <w:b/>
              </w:rPr>
              <w:t>konikopunkcji</w:t>
            </w:r>
            <w:proofErr w:type="spellEnd"/>
            <w:r>
              <w:rPr>
                <w:rFonts w:ascii="Arial" w:hAnsi="Arial" w:cs="Arial"/>
                <w:b/>
              </w:rPr>
              <w:t xml:space="preserve"> ratowniczej:</w:t>
            </w:r>
          </w:p>
          <w:p w:rsidR="000558C1" w:rsidRDefault="000558C1" w:rsidP="000558C1">
            <w:pPr>
              <w:numPr>
                <w:ilvl w:val="0"/>
                <w:numId w:val="75"/>
              </w:numPr>
              <w:suppressAutoHyphens w:val="0"/>
              <w:spacing w:after="0" w:line="256" w:lineRule="auto"/>
              <w:rPr>
                <w:rFonts w:ascii="Arial" w:hAnsi="Arial" w:cs="Arial"/>
                <w:b/>
              </w:rPr>
            </w:pPr>
            <w:r>
              <w:rPr>
                <w:rFonts w:ascii="Arial" w:hAnsi="Arial" w:cs="Arial"/>
                <w:b/>
              </w:rPr>
              <w:t xml:space="preserve">Zestaw do szybkiej </w:t>
            </w:r>
            <w:proofErr w:type="spellStart"/>
            <w:r>
              <w:rPr>
                <w:rFonts w:ascii="Arial" w:hAnsi="Arial" w:cs="Arial"/>
                <w:b/>
              </w:rPr>
              <w:t>konikopunkcji</w:t>
            </w:r>
            <w:proofErr w:type="spellEnd"/>
            <w:r>
              <w:rPr>
                <w:rFonts w:ascii="Arial" w:hAnsi="Arial" w:cs="Arial"/>
                <w:b/>
              </w:rPr>
              <w:t xml:space="preserve"> ratowniczej dla dorosłych.</w:t>
            </w:r>
          </w:p>
          <w:p w:rsidR="000558C1" w:rsidRDefault="000558C1" w:rsidP="000558C1">
            <w:pPr>
              <w:numPr>
                <w:ilvl w:val="0"/>
                <w:numId w:val="75"/>
              </w:numPr>
              <w:suppressAutoHyphens w:val="0"/>
              <w:spacing w:after="0" w:line="256" w:lineRule="auto"/>
              <w:rPr>
                <w:rFonts w:ascii="Arial" w:hAnsi="Arial" w:cs="Arial"/>
                <w:b/>
              </w:rPr>
            </w:pPr>
            <w:r>
              <w:rPr>
                <w:rFonts w:ascii="Arial" w:hAnsi="Arial" w:cs="Arial"/>
                <w:b/>
              </w:rPr>
              <w:t>Zestaw gotowy do natychmiastowego wykorzystania.</w:t>
            </w:r>
          </w:p>
          <w:p w:rsidR="000558C1" w:rsidRDefault="000558C1" w:rsidP="000558C1">
            <w:pPr>
              <w:numPr>
                <w:ilvl w:val="0"/>
                <w:numId w:val="75"/>
              </w:numPr>
              <w:suppressAutoHyphens w:val="0"/>
              <w:spacing w:after="0" w:line="256" w:lineRule="auto"/>
              <w:rPr>
                <w:rFonts w:ascii="Arial" w:hAnsi="Arial" w:cs="Arial"/>
                <w:b/>
              </w:rPr>
            </w:pPr>
            <w:r>
              <w:rPr>
                <w:rFonts w:ascii="Arial" w:hAnsi="Arial" w:cs="Arial"/>
                <w:b/>
              </w:rPr>
              <w:t>Sterylny, jednorazowy, opakowanie w kształcie „tuby”.</w:t>
            </w:r>
          </w:p>
          <w:p w:rsidR="000558C1" w:rsidRDefault="000558C1" w:rsidP="000558C1">
            <w:pPr>
              <w:numPr>
                <w:ilvl w:val="0"/>
                <w:numId w:val="75"/>
              </w:numPr>
              <w:suppressAutoHyphens w:val="0"/>
              <w:spacing w:after="0" w:line="256" w:lineRule="auto"/>
              <w:rPr>
                <w:rFonts w:ascii="Arial" w:hAnsi="Arial" w:cs="Arial"/>
                <w:b/>
              </w:rPr>
            </w:pPr>
            <w:r>
              <w:rPr>
                <w:rFonts w:ascii="Arial" w:hAnsi="Arial" w:cs="Arial"/>
                <w:b/>
              </w:rPr>
              <w:t>Standardowa końcówka o średnicy 15 mm.</w:t>
            </w:r>
          </w:p>
          <w:p w:rsidR="000558C1" w:rsidRDefault="000558C1" w:rsidP="000558C1">
            <w:pPr>
              <w:numPr>
                <w:ilvl w:val="0"/>
                <w:numId w:val="75"/>
              </w:numPr>
              <w:suppressAutoHyphens w:val="0"/>
              <w:spacing w:after="0" w:line="256" w:lineRule="auto"/>
              <w:rPr>
                <w:rFonts w:ascii="Arial" w:hAnsi="Arial" w:cs="Arial"/>
                <w:b/>
              </w:rPr>
            </w:pPr>
            <w:r>
              <w:rPr>
                <w:rFonts w:ascii="Arial" w:hAnsi="Arial" w:cs="Arial"/>
                <w:b/>
              </w:rPr>
              <w:t>Specjalne zakończenie igły nakłuwacza eliminujące konieczność wykorzystania skalpela i redukujące krwawienie.</w:t>
            </w:r>
          </w:p>
          <w:p w:rsidR="000558C1" w:rsidRDefault="000558C1" w:rsidP="000558C1">
            <w:pPr>
              <w:numPr>
                <w:ilvl w:val="0"/>
                <w:numId w:val="75"/>
              </w:numPr>
              <w:suppressAutoHyphens w:val="0"/>
              <w:spacing w:after="0" w:line="256" w:lineRule="auto"/>
              <w:rPr>
                <w:rFonts w:ascii="Arial" w:hAnsi="Arial" w:cs="Arial"/>
                <w:b/>
              </w:rPr>
            </w:pPr>
            <w:r>
              <w:rPr>
                <w:rFonts w:ascii="Arial" w:hAnsi="Arial" w:cs="Arial"/>
                <w:b/>
              </w:rPr>
              <w:t>Blokada zmniejszająca ryzyko przebicia tylnej ściany tchawicy.</w:t>
            </w:r>
          </w:p>
          <w:p w:rsidR="000558C1" w:rsidRDefault="000558C1" w:rsidP="000558C1">
            <w:pPr>
              <w:numPr>
                <w:ilvl w:val="0"/>
                <w:numId w:val="75"/>
              </w:numPr>
              <w:suppressAutoHyphens w:val="0"/>
              <w:spacing w:after="0" w:line="256" w:lineRule="auto"/>
              <w:rPr>
                <w:rFonts w:ascii="Arial" w:hAnsi="Arial" w:cs="Arial"/>
                <w:b/>
              </w:rPr>
            </w:pPr>
            <w:r>
              <w:rPr>
                <w:rFonts w:ascii="Arial" w:hAnsi="Arial" w:cs="Arial"/>
                <w:b/>
              </w:rPr>
              <w:t>Taśma mocująca dren wokół szyi.</w:t>
            </w:r>
          </w:p>
          <w:p w:rsidR="000558C1" w:rsidRDefault="000558C1" w:rsidP="000558C1">
            <w:pPr>
              <w:numPr>
                <w:ilvl w:val="0"/>
                <w:numId w:val="75"/>
              </w:numPr>
              <w:suppressAutoHyphens w:val="0"/>
              <w:spacing w:after="0" w:line="256" w:lineRule="auto"/>
              <w:rPr>
                <w:rFonts w:ascii="Arial" w:hAnsi="Arial" w:cs="Arial"/>
                <w:b/>
              </w:rPr>
            </w:pPr>
            <w:r>
              <w:rPr>
                <w:rFonts w:ascii="Arial" w:hAnsi="Arial" w:cs="Arial"/>
                <w:b/>
              </w:rPr>
              <w:t>Igła prowadząca o szerokości 2 mm, strzykawka 5 ml lub 10 ml oraz łącznik karbowany w zestawie.</w:t>
            </w:r>
          </w:p>
          <w:p w:rsidR="000558C1" w:rsidRDefault="000558C1" w:rsidP="000558C1">
            <w:pPr>
              <w:numPr>
                <w:ilvl w:val="0"/>
                <w:numId w:val="75"/>
              </w:numPr>
              <w:suppressAutoHyphens w:val="0"/>
              <w:spacing w:after="0" w:line="256" w:lineRule="auto"/>
              <w:rPr>
                <w:rFonts w:ascii="Arial" w:hAnsi="Arial" w:cs="Arial"/>
                <w:b/>
              </w:rPr>
            </w:pPr>
            <w:r>
              <w:rPr>
                <w:rFonts w:ascii="Arial" w:hAnsi="Arial" w:cs="Arial"/>
                <w:b/>
              </w:rPr>
              <w:t>Dren o średnicy 4 mm.</w:t>
            </w:r>
          </w:p>
          <w:p w:rsidR="000558C1" w:rsidRDefault="000558C1" w:rsidP="000558C1">
            <w:pPr>
              <w:numPr>
                <w:ilvl w:val="0"/>
                <w:numId w:val="75"/>
              </w:numPr>
              <w:suppressAutoHyphens w:val="0"/>
              <w:spacing w:after="0" w:line="256" w:lineRule="auto"/>
              <w:rPr>
                <w:rFonts w:ascii="Arial" w:hAnsi="Arial" w:cs="Arial"/>
                <w:b/>
              </w:rPr>
            </w:pPr>
            <w:r>
              <w:rPr>
                <w:rFonts w:ascii="Arial" w:hAnsi="Arial" w:cs="Arial"/>
                <w:b/>
              </w:rPr>
              <w:t xml:space="preserve">Okres ważności minimum 5 lat. </w:t>
            </w:r>
          </w:p>
        </w:tc>
      </w:tr>
      <w:tr w:rsidR="000558C1" w:rsidTr="000558C1">
        <w:trPr>
          <w:trHeight w:val="539"/>
          <w:jc w:val="center"/>
        </w:trPr>
        <w:tc>
          <w:tcPr>
            <w:tcW w:w="515" w:type="dxa"/>
            <w:tcBorders>
              <w:top w:val="single" w:sz="6" w:space="0" w:color="auto"/>
              <w:left w:val="single" w:sz="6" w:space="0" w:color="auto"/>
              <w:bottom w:val="single" w:sz="6" w:space="0" w:color="auto"/>
              <w:right w:val="single" w:sz="6" w:space="0" w:color="auto"/>
            </w:tcBorders>
            <w:vAlign w:val="center"/>
            <w:hideMark/>
          </w:tcPr>
          <w:p w:rsidR="000558C1" w:rsidRDefault="000558C1">
            <w:pPr>
              <w:overflowPunct w:val="0"/>
              <w:autoSpaceDE w:val="0"/>
              <w:autoSpaceDN w:val="0"/>
              <w:adjustRightInd w:val="0"/>
              <w:spacing w:line="256" w:lineRule="auto"/>
              <w:jc w:val="center"/>
              <w:textAlignment w:val="baseline"/>
              <w:rPr>
                <w:rFonts w:ascii="Arial" w:hAnsi="Arial" w:cs="Arial"/>
              </w:rPr>
            </w:pPr>
            <w:r>
              <w:rPr>
                <w:rFonts w:ascii="Arial" w:hAnsi="Arial" w:cs="Arial"/>
              </w:rPr>
              <w:lastRenderedPageBreak/>
              <w:t>31</w:t>
            </w:r>
          </w:p>
        </w:tc>
        <w:tc>
          <w:tcPr>
            <w:tcW w:w="8211" w:type="dxa"/>
            <w:tcBorders>
              <w:top w:val="single" w:sz="6" w:space="0" w:color="auto"/>
              <w:left w:val="single" w:sz="6" w:space="0" w:color="auto"/>
              <w:bottom w:val="single" w:sz="6" w:space="0" w:color="auto"/>
              <w:right w:val="single" w:sz="6" w:space="0" w:color="auto"/>
            </w:tcBorders>
            <w:vAlign w:val="center"/>
            <w:hideMark/>
          </w:tcPr>
          <w:p w:rsidR="000558C1" w:rsidRDefault="000558C1">
            <w:pPr>
              <w:spacing w:line="256" w:lineRule="auto"/>
              <w:rPr>
                <w:rFonts w:ascii="Arial" w:hAnsi="Arial" w:cs="Arial"/>
                <w:b/>
              </w:rPr>
            </w:pPr>
            <w:r>
              <w:rPr>
                <w:rFonts w:ascii="Arial" w:hAnsi="Arial" w:cs="Arial"/>
                <w:b/>
              </w:rPr>
              <w:t>Opatrunek hydrożelowy:</w:t>
            </w:r>
          </w:p>
          <w:p w:rsidR="000558C1" w:rsidRDefault="000558C1" w:rsidP="000558C1">
            <w:pPr>
              <w:numPr>
                <w:ilvl w:val="0"/>
                <w:numId w:val="76"/>
              </w:numPr>
              <w:suppressAutoHyphens w:val="0"/>
              <w:spacing w:after="0" w:line="256" w:lineRule="auto"/>
              <w:rPr>
                <w:rFonts w:ascii="Arial" w:hAnsi="Arial" w:cs="Arial"/>
                <w:b/>
              </w:rPr>
            </w:pPr>
            <w:r>
              <w:rPr>
                <w:rFonts w:ascii="Arial" w:hAnsi="Arial" w:cs="Arial"/>
                <w:b/>
              </w:rPr>
              <w:t>Opatrunek przeznaczony do stosowania na twarz, posiada specjalne wycięcia i skrzydełka na usta, nos i oczy, rozmiary 28-40x40-60 cm – 2 szt.</w:t>
            </w:r>
          </w:p>
          <w:p w:rsidR="000558C1" w:rsidRDefault="000558C1" w:rsidP="000558C1">
            <w:pPr>
              <w:pStyle w:val="Stopka"/>
              <w:numPr>
                <w:ilvl w:val="0"/>
                <w:numId w:val="76"/>
              </w:numPr>
              <w:suppressAutoHyphens w:val="0"/>
              <w:spacing w:line="256" w:lineRule="auto"/>
              <w:rPr>
                <w:rFonts w:ascii="Arial" w:hAnsi="Arial" w:cs="Arial"/>
                <w:b/>
              </w:rPr>
            </w:pPr>
            <w:r>
              <w:rPr>
                <w:rFonts w:ascii="Arial" w:hAnsi="Arial" w:cs="Arial"/>
                <w:b/>
              </w:rPr>
              <w:t>Opatrunek mały o powierzchni 400 cm2 – 2 szt.</w:t>
            </w:r>
          </w:p>
          <w:p w:rsidR="000558C1" w:rsidRDefault="000558C1" w:rsidP="000558C1">
            <w:pPr>
              <w:pStyle w:val="Stopka"/>
              <w:numPr>
                <w:ilvl w:val="0"/>
                <w:numId w:val="76"/>
              </w:numPr>
              <w:suppressAutoHyphens w:val="0"/>
              <w:spacing w:line="256" w:lineRule="auto"/>
              <w:rPr>
                <w:rFonts w:ascii="Arial" w:hAnsi="Arial" w:cs="Arial"/>
                <w:b/>
              </w:rPr>
            </w:pPr>
            <w:r>
              <w:rPr>
                <w:rFonts w:ascii="Arial" w:hAnsi="Arial" w:cs="Arial"/>
                <w:b/>
              </w:rPr>
              <w:t>Opatrunek do natychmiastowego zastosowania  po nałożeniu na oparzone miejsce chłodzi je, łagodzi ból i chroni przed zanieczyszczeniem ran.</w:t>
            </w:r>
          </w:p>
          <w:p w:rsidR="000558C1" w:rsidRDefault="000558C1" w:rsidP="000558C1">
            <w:pPr>
              <w:pStyle w:val="Stopka"/>
              <w:numPr>
                <w:ilvl w:val="0"/>
                <w:numId w:val="76"/>
              </w:numPr>
              <w:suppressAutoHyphens w:val="0"/>
              <w:spacing w:line="256" w:lineRule="auto"/>
              <w:rPr>
                <w:rFonts w:ascii="Arial" w:hAnsi="Arial" w:cs="Arial"/>
                <w:b/>
              </w:rPr>
            </w:pPr>
            <w:r>
              <w:rPr>
                <w:rFonts w:ascii="Arial" w:hAnsi="Arial" w:cs="Arial"/>
                <w:b/>
              </w:rPr>
              <w:t>Opatrunek  nakładany bezpośrednio na ranę.</w:t>
            </w:r>
          </w:p>
          <w:p w:rsidR="000558C1" w:rsidRDefault="000558C1" w:rsidP="000558C1">
            <w:pPr>
              <w:pStyle w:val="Stopka"/>
              <w:numPr>
                <w:ilvl w:val="0"/>
                <w:numId w:val="76"/>
              </w:numPr>
              <w:suppressAutoHyphens w:val="0"/>
              <w:spacing w:line="256" w:lineRule="auto"/>
              <w:rPr>
                <w:rFonts w:ascii="Arial" w:hAnsi="Arial" w:cs="Arial"/>
                <w:b/>
              </w:rPr>
            </w:pPr>
            <w:r>
              <w:rPr>
                <w:rFonts w:ascii="Arial" w:hAnsi="Arial" w:cs="Arial"/>
                <w:b/>
              </w:rPr>
              <w:t>Po zastosowaniu na poparzone miejsce opatrunek można wielokrotnie zdejmować tak by kontrolować stan rany - opatrunek nie przykleja się do poparzonej powierzchni.</w:t>
            </w:r>
          </w:p>
          <w:p w:rsidR="000558C1" w:rsidRDefault="000558C1" w:rsidP="000558C1">
            <w:pPr>
              <w:pStyle w:val="Stopka"/>
              <w:numPr>
                <w:ilvl w:val="0"/>
                <w:numId w:val="76"/>
              </w:numPr>
              <w:suppressAutoHyphens w:val="0"/>
              <w:spacing w:line="256" w:lineRule="auto"/>
              <w:rPr>
                <w:rFonts w:ascii="Arial" w:hAnsi="Arial" w:cs="Arial"/>
                <w:b/>
              </w:rPr>
            </w:pPr>
            <w:r>
              <w:rPr>
                <w:rFonts w:ascii="Arial" w:hAnsi="Arial" w:cs="Arial"/>
                <w:b/>
              </w:rPr>
              <w:t>Opatrunek przeznaczony jest do wszystkich oparzeń termicznych bez względu na ich stopień.</w:t>
            </w:r>
          </w:p>
          <w:p w:rsidR="000558C1" w:rsidRDefault="000558C1" w:rsidP="000558C1">
            <w:pPr>
              <w:pStyle w:val="Stopka"/>
              <w:numPr>
                <w:ilvl w:val="0"/>
                <w:numId w:val="76"/>
              </w:numPr>
              <w:suppressAutoHyphens w:val="0"/>
              <w:spacing w:line="256" w:lineRule="auto"/>
              <w:rPr>
                <w:rFonts w:ascii="Arial" w:hAnsi="Arial" w:cs="Arial"/>
                <w:b/>
              </w:rPr>
            </w:pPr>
            <w:r>
              <w:rPr>
                <w:rFonts w:ascii="Arial" w:hAnsi="Arial" w:cs="Arial"/>
                <w:b/>
              </w:rPr>
              <w:t>Opatrunek ma formę materiału bazowego z naniesionym półpłynnym żelem. Dopuszczalny jest opatrunek hydrożelowy o konsystencji stałej, nierozpuszczalnej w wodzie.</w:t>
            </w:r>
          </w:p>
          <w:p w:rsidR="000558C1" w:rsidRDefault="000558C1" w:rsidP="000558C1">
            <w:pPr>
              <w:pStyle w:val="Stopka"/>
              <w:numPr>
                <w:ilvl w:val="0"/>
                <w:numId w:val="76"/>
              </w:numPr>
              <w:suppressAutoHyphens w:val="0"/>
              <w:spacing w:line="256" w:lineRule="auto"/>
              <w:rPr>
                <w:rFonts w:ascii="Arial" w:hAnsi="Arial" w:cs="Arial"/>
                <w:b/>
              </w:rPr>
            </w:pPr>
            <w:r>
              <w:rPr>
                <w:rFonts w:ascii="Arial" w:hAnsi="Arial" w:cs="Arial"/>
                <w:b/>
              </w:rPr>
              <w:t>Żel jest całkowicie nieszkodliwy dla błon śluzowych i ma działanie bakteriostatyczne.</w:t>
            </w:r>
          </w:p>
          <w:p w:rsidR="000558C1" w:rsidRDefault="000558C1" w:rsidP="000558C1">
            <w:pPr>
              <w:numPr>
                <w:ilvl w:val="0"/>
                <w:numId w:val="76"/>
              </w:numPr>
              <w:suppressAutoHyphens w:val="0"/>
              <w:spacing w:after="0" w:line="256" w:lineRule="auto"/>
              <w:rPr>
                <w:rFonts w:ascii="Arial" w:hAnsi="Arial" w:cs="Arial"/>
                <w:b/>
              </w:rPr>
            </w:pPr>
            <w:r>
              <w:rPr>
                <w:rFonts w:ascii="Arial" w:hAnsi="Arial" w:cs="Arial"/>
                <w:b/>
              </w:rPr>
              <w:t xml:space="preserve">Łatwy w transporcie, przechowywaniu i użyciu (możliwość składowania w temperaturze -5/+35 </w:t>
            </w:r>
            <w:proofErr w:type="spellStart"/>
            <w:r>
              <w:rPr>
                <w:rFonts w:ascii="Arial" w:hAnsi="Arial" w:cs="Arial"/>
                <w:b/>
              </w:rPr>
              <w:t>st.C</w:t>
            </w:r>
            <w:proofErr w:type="spellEnd"/>
            <w:r>
              <w:rPr>
                <w:rFonts w:ascii="Arial" w:hAnsi="Arial" w:cs="Arial"/>
                <w:b/>
              </w:rPr>
              <w:t xml:space="preserve">). Dopuszczalny jest opatrunek o temperaturze przechowywania i stosowania od 0 </w:t>
            </w:r>
            <w:proofErr w:type="spellStart"/>
            <w:r>
              <w:rPr>
                <w:rFonts w:ascii="Arial" w:hAnsi="Arial" w:cs="Arial"/>
                <w:b/>
              </w:rPr>
              <w:t>st.C</w:t>
            </w:r>
            <w:proofErr w:type="spellEnd"/>
            <w:r>
              <w:rPr>
                <w:rFonts w:ascii="Arial" w:hAnsi="Arial" w:cs="Arial"/>
                <w:b/>
              </w:rPr>
              <w:t xml:space="preserve"> do 40 </w:t>
            </w:r>
            <w:proofErr w:type="spellStart"/>
            <w:r>
              <w:rPr>
                <w:rFonts w:ascii="Arial" w:hAnsi="Arial" w:cs="Arial"/>
                <w:b/>
              </w:rPr>
              <w:t>st.C</w:t>
            </w:r>
            <w:proofErr w:type="spellEnd"/>
            <w:r>
              <w:rPr>
                <w:rFonts w:ascii="Arial" w:hAnsi="Arial" w:cs="Arial"/>
                <w:b/>
              </w:rPr>
              <w:t xml:space="preserve">. </w:t>
            </w:r>
          </w:p>
          <w:p w:rsidR="000558C1" w:rsidRDefault="000558C1" w:rsidP="000558C1">
            <w:pPr>
              <w:numPr>
                <w:ilvl w:val="0"/>
                <w:numId w:val="76"/>
              </w:numPr>
              <w:suppressAutoHyphens w:val="0"/>
              <w:spacing w:after="0" w:line="256" w:lineRule="auto"/>
              <w:rPr>
                <w:rFonts w:ascii="Arial" w:hAnsi="Arial" w:cs="Arial"/>
                <w:b/>
              </w:rPr>
            </w:pPr>
            <w:r>
              <w:rPr>
                <w:rFonts w:ascii="Arial" w:hAnsi="Arial" w:cs="Arial"/>
                <w:b/>
              </w:rPr>
              <w:t>Opakowanie w ciemnym kolorze: zielonym, oliwkowym, brązowym, khaki, piaskowym lub szarym.</w:t>
            </w:r>
          </w:p>
          <w:p w:rsidR="000558C1" w:rsidRDefault="000558C1" w:rsidP="000558C1">
            <w:pPr>
              <w:numPr>
                <w:ilvl w:val="0"/>
                <w:numId w:val="76"/>
              </w:numPr>
              <w:suppressAutoHyphens w:val="0"/>
              <w:spacing w:after="0" w:line="256" w:lineRule="auto"/>
              <w:rPr>
                <w:rFonts w:ascii="Arial" w:hAnsi="Arial" w:cs="Arial"/>
                <w:b/>
              </w:rPr>
            </w:pPr>
            <w:r>
              <w:rPr>
                <w:rFonts w:ascii="Arial" w:hAnsi="Arial" w:cs="Arial"/>
                <w:b/>
              </w:rPr>
              <w:t>Okres ważności minimum 5 lat.</w:t>
            </w:r>
          </w:p>
        </w:tc>
      </w:tr>
      <w:tr w:rsidR="000558C1" w:rsidTr="000558C1">
        <w:trPr>
          <w:trHeight w:val="539"/>
          <w:jc w:val="center"/>
        </w:trPr>
        <w:tc>
          <w:tcPr>
            <w:tcW w:w="515" w:type="dxa"/>
            <w:tcBorders>
              <w:top w:val="single" w:sz="6" w:space="0" w:color="auto"/>
              <w:left w:val="single" w:sz="6" w:space="0" w:color="auto"/>
              <w:bottom w:val="single" w:sz="6" w:space="0" w:color="auto"/>
              <w:right w:val="single" w:sz="6" w:space="0" w:color="auto"/>
            </w:tcBorders>
            <w:vAlign w:val="center"/>
            <w:hideMark/>
          </w:tcPr>
          <w:p w:rsidR="000558C1" w:rsidRDefault="000558C1">
            <w:pPr>
              <w:overflowPunct w:val="0"/>
              <w:autoSpaceDE w:val="0"/>
              <w:autoSpaceDN w:val="0"/>
              <w:adjustRightInd w:val="0"/>
              <w:spacing w:line="256" w:lineRule="auto"/>
              <w:jc w:val="center"/>
              <w:textAlignment w:val="baseline"/>
              <w:rPr>
                <w:rFonts w:ascii="Arial" w:hAnsi="Arial" w:cs="Arial"/>
              </w:rPr>
            </w:pPr>
            <w:r>
              <w:rPr>
                <w:rFonts w:ascii="Arial" w:hAnsi="Arial" w:cs="Arial"/>
              </w:rPr>
              <w:t>32</w:t>
            </w:r>
          </w:p>
        </w:tc>
        <w:tc>
          <w:tcPr>
            <w:tcW w:w="8211" w:type="dxa"/>
            <w:tcBorders>
              <w:top w:val="single" w:sz="6" w:space="0" w:color="auto"/>
              <w:left w:val="single" w:sz="6" w:space="0" w:color="auto"/>
              <w:bottom w:val="single" w:sz="6" w:space="0" w:color="auto"/>
              <w:right w:val="single" w:sz="6" w:space="0" w:color="auto"/>
            </w:tcBorders>
            <w:vAlign w:val="center"/>
            <w:hideMark/>
          </w:tcPr>
          <w:p w:rsidR="000558C1" w:rsidRDefault="000558C1">
            <w:pPr>
              <w:spacing w:line="256" w:lineRule="auto"/>
              <w:rPr>
                <w:rFonts w:ascii="Arial" w:hAnsi="Arial" w:cs="Arial"/>
                <w:b/>
              </w:rPr>
            </w:pPr>
            <w:r>
              <w:rPr>
                <w:rFonts w:ascii="Arial" w:hAnsi="Arial" w:cs="Arial"/>
                <w:b/>
              </w:rPr>
              <w:t>Hydrożel w butelce:</w:t>
            </w:r>
          </w:p>
          <w:p w:rsidR="000558C1" w:rsidRDefault="000558C1" w:rsidP="000558C1">
            <w:pPr>
              <w:pStyle w:val="Stopka"/>
              <w:numPr>
                <w:ilvl w:val="0"/>
                <w:numId w:val="77"/>
              </w:numPr>
              <w:tabs>
                <w:tab w:val="left" w:pos="708"/>
              </w:tabs>
              <w:suppressAutoHyphens w:val="0"/>
              <w:spacing w:line="256" w:lineRule="auto"/>
              <w:rPr>
                <w:rFonts w:ascii="Arial" w:hAnsi="Arial" w:cs="Arial"/>
                <w:b/>
              </w:rPr>
            </w:pPr>
            <w:r>
              <w:rPr>
                <w:rFonts w:ascii="Arial" w:hAnsi="Arial" w:cs="Arial"/>
                <w:b/>
              </w:rPr>
              <w:t xml:space="preserve">Opakowanie min 100-150 ml. </w:t>
            </w:r>
          </w:p>
          <w:p w:rsidR="000558C1" w:rsidRDefault="000558C1" w:rsidP="000558C1">
            <w:pPr>
              <w:pStyle w:val="Stopka"/>
              <w:numPr>
                <w:ilvl w:val="0"/>
                <w:numId w:val="77"/>
              </w:numPr>
              <w:tabs>
                <w:tab w:val="left" w:pos="708"/>
              </w:tabs>
              <w:suppressAutoHyphens w:val="0"/>
              <w:spacing w:line="256" w:lineRule="auto"/>
              <w:ind w:left="749" w:hanging="329"/>
              <w:rPr>
                <w:rFonts w:ascii="Arial" w:hAnsi="Arial" w:cs="Arial"/>
                <w:b/>
              </w:rPr>
            </w:pPr>
            <w:r>
              <w:rPr>
                <w:rFonts w:ascii="Arial" w:hAnsi="Arial" w:cs="Arial"/>
                <w:b/>
              </w:rPr>
              <w:t>Hydrożel w butelce ma mieć takie same właściwości jak opatrunki opisany opatrunek hydrożelowy, z wyłączeniem nośnika materiału bazowego.</w:t>
            </w:r>
          </w:p>
          <w:p w:rsidR="000558C1" w:rsidRDefault="000558C1" w:rsidP="000558C1">
            <w:pPr>
              <w:pStyle w:val="Stopka"/>
              <w:numPr>
                <w:ilvl w:val="0"/>
                <w:numId w:val="77"/>
              </w:numPr>
              <w:tabs>
                <w:tab w:val="left" w:pos="708"/>
              </w:tabs>
              <w:suppressAutoHyphens w:val="0"/>
              <w:spacing w:line="256" w:lineRule="auto"/>
              <w:rPr>
                <w:rFonts w:ascii="Arial" w:hAnsi="Arial" w:cs="Arial"/>
                <w:b/>
              </w:rPr>
            </w:pPr>
            <w:r>
              <w:rPr>
                <w:rFonts w:ascii="Arial" w:hAnsi="Arial" w:cs="Arial"/>
                <w:b/>
              </w:rPr>
              <w:t xml:space="preserve">Okres ważności minimum 5 lat. </w:t>
            </w:r>
          </w:p>
        </w:tc>
      </w:tr>
      <w:tr w:rsidR="000558C1" w:rsidTr="000558C1">
        <w:trPr>
          <w:trHeight w:val="539"/>
          <w:jc w:val="center"/>
        </w:trPr>
        <w:tc>
          <w:tcPr>
            <w:tcW w:w="515" w:type="dxa"/>
            <w:tcBorders>
              <w:top w:val="single" w:sz="6" w:space="0" w:color="auto"/>
              <w:left w:val="single" w:sz="6" w:space="0" w:color="auto"/>
              <w:bottom w:val="single" w:sz="6" w:space="0" w:color="auto"/>
              <w:right w:val="single" w:sz="6" w:space="0" w:color="auto"/>
            </w:tcBorders>
            <w:vAlign w:val="center"/>
            <w:hideMark/>
          </w:tcPr>
          <w:p w:rsidR="000558C1" w:rsidRDefault="000558C1">
            <w:pPr>
              <w:overflowPunct w:val="0"/>
              <w:autoSpaceDE w:val="0"/>
              <w:autoSpaceDN w:val="0"/>
              <w:adjustRightInd w:val="0"/>
              <w:spacing w:line="256" w:lineRule="auto"/>
              <w:jc w:val="center"/>
              <w:textAlignment w:val="baseline"/>
              <w:rPr>
                <w:rFonts w:ascii="Arial" w:hAnsi="Arial" w:cs="Arial"/>
              </w:rPr>
            </w:pPr>
            <w:r>
              <w:rPr>
                <w:rFonts w:ascii="Arial" w:hAnsi="Arial" w:cs="Arial"/>
              </w:rPr>
              <w:t>33</w:t>
            </w:r>
          </w:p>
        </w:tc>
        <w:tc>
          <w:tcPr>
            <w:tcW w:w="8211" w:type="dxa"/>
            <w:tcBorders>
              <w:top w:val="single" w:sz="6" w:space="0" w:color="auto"/>
              <w:left w:val="single" w:sz="6" w:space="0" w:color="auto"/>
              <w:bottom w:val="single" w:sz="6" w:space="0" w:color="auto"/>
              <w:right w:val="single" w:sz="6" w:space="0" w:color="auto"/>
            </w:tcBorders>
            <w:vAlign w:val="center"/>
            <w:hideMark/>
          </w:tcPr>
          <w:p w:rsidR="000558C1" w:rsidRDefault="000558C1">
            <w:pPr>
              <w:spacing w:line="256" w:lineRule="auto"/>
              <w:rPr>
                <w:rFonts w:ascii="Arial" w:hAnsi="Arial" w:cs="Arial"/>
                <w:b/>
              </w:rPr>
            </w:pPr>
            <w:r>
              <w:rPr>
                <w:rFonts w:ascii="Arial" w:hAnsi="Arial" w:cs="Arial"/>
                <w:b/>
              </w:rPr>
              <w:t>Chusta trójkątna:</w:t>
            </w:r>
          </w:p>
          <w:p w:rsidR="000558C1" w:rsidRDefault="000558C1" w:rsidP="000558C1">
            <w:pPr>
              <w:numPr>
                <w:ilvl w:val="0"/>
                <w:numId w:val="78"/>
              </w:numPr>
              <w:suppressAutoHyphens w:val="0"/>
              <w:spacing w:after="0" w:line="256" w:lineRule="auto"/>
              <w:rPr>
                <w:rFonts w:ascii="Arial" w:hAnsi="Arial" w:cs="Arial"/>
                <w:b/>
              </w:rPr>
            </w:pPr>
            <w:r>
              <w:rPr>
                <w:rFonts w:ascii="Arial" w:hAnsi="Arial" w:cs="Arial"/>
                <w:b/>
              </w:rPr>
              <w:t>Bawełniana, w kształcie trójkąta równoramiennego o min. wymiarach 96x96x136 cm.</w:t>
            </w:r>
          </w:p>
          <w:p w:rsidR="000558C1" w:rsidRDefault="000558C1" w:rsidP="000558C1">
            <w:pPr>
              <w:numPr>
                <w:ilvl w:val="0"/>
                <w:numId w:val="78"/>
              </w:numPr>
              <w:suppressAutoHyphens w:val="0"/>
              <w:spacing w:after="0" w:line="256" w:lineRule="auto"/>
              <w:rPr>
                <w:rFonts w:ascii="Arial" w:hAnsi="Arial" w:cs="Arial"/>
                <w:b/>
              </w:rPr>
            </w:pPr>
            <w:r>
              <w:rPr>
                <w:rFonts w:ascii="Arial" w:hAnsi="Arial" w:cs="Arial"/>
                <w:b/>
              </w:rPr>
              <w:t>Dopuszczalna jest chusta trójkątna w rozmiarze 96x96x130 cm lub 95x95x134 cm,  przy zachowaniu pozostałych wymagań.</w:t>
            </w:r>
          </w:p>
          <w:p w:rsidR="000558C1" w:rsidRDefault="000558C1" w:rsidP="000558C1">
            <w:pPr>
              <w:numPr>
                <w:ilvl w:val="0"/>
                <w:numId w:val="78"/>
              </w:numPr>
              <w:suppressAutoHyphens w:val="0"/>
              <w:spacing w:after="0" w:line="256" w:lineRule="auto"/>
              <w:rPr>
                <w:rFonts w:ascii="Arial" w:hAnsi="Arial" w:cs="Arial"/>
                <w:b/>
              </w:rPr>
            </w:pPr>
            <w:r>
              <w:rPr>
                <w:rFonts w:ascii="Arial" w:hAnsi="Arial" w:cs="Arial"/>
                <w:b/>
              </w:rPr>
              <w:t>Kolor zielony, dopuszczalny jest kolor biały.</w:t>
            </w:r>
          </w:p>
        </w:tc>
      </w:tr>
      <w:tr w:rsidR="000558C1" w:rsidTr="000558C1">
        <w:trPr>
          <w:trHeight w:val="539"/>
          <w:jc w:val="center"/>
        </w:trPr>
        <w:tc>
          <w:tcPr>
            <w:tcW w:w="515" w:type="dxa"/>
            <w:tcBorders>
              <w:top w:val="single" w:sz="6" w:space="0" w:color="auto"/>
              <w:left w:val="single" w:sz="6" w:space="0" w:color="auto"/>
              <w:bottom w:val="single" w:sz="6" w:space="0" w:color="auto"/>
              <w:right w:val="single" w:sz="6" w:space="0" w:color="auto"/>
            </w:tcBorders>
            <w:vAlign w:val="center"/>
            <w:hideMark/>
          </w:tcPr>
          <w:p w:rsidR="000558C1" w:rsidRDefault="000558C1">
            <w:pPr>
              <w:overflowPunct w:val="0"/>
              <w:autoSpaceDE w:val="0"/>
              <w:autoSpaceDN w:val="0"/>
              <w:adjustRightInd w:val="0"/>
              <w:spacing w:line="256" w:lineRule="auto"/>
              <w:jc w:val="center"/>
              <w:textAlignment w:val="baseline"/>
              <w:rPr>
                <w:rFonts w:ascii="Arial" w:hAnsi="Arial" w:cs="Arial"/>
              </w:rPr>
            </w:pPr>
            <w:r>
              <w:rPr>
                <w:rFonts w:ascii="Arial" w:hAnsi="Arial" w:cs="Arial"/>
              </w:rPr>
              <w:t>36</w:t>
            </w:r>
          </w:p>
        </w:tc>
        <w:tc>
          <w:tcPr>
            <w:tcW w:w="8211" w:type="dxa"/>
            <w:tcBorders>
              <w:top w:val="single" w:sz="6" w:space="0" w:color="auto"/>
              <w:left w:val="single" w:sz="6" w:space="0" w:color="auto"/>
              <w:bottom w:val="single" w:sz="6" w:space="0" w:color="auto"/>
              <w:right w:val="single" w:sz="6" w:space="0" w:color="auto"/>
            </w:tcBorders>
            <w:vAlign w:val="center"/>
            <w:hideMark/>
          </w:tcPr>
          <w:p w:rsidR="000558C1" w:rsidRDefault="000558C1">
            <w:pPr>
              <w:spacing w:line="256" w:lineRule="auto"/>
              <w:rPr>
                <w:rFonts w:ascii="Arial" w:hAnsi="Arial" w:cs="Arial"/>
                <w:b/>
              </w:rPr>
            </w:pPr>
            <w:r>
              <w:rPr>
                <w:rFonts w:ascii="Arial" w:hAnsi="Arial" w:cs="Arial"/>
                <w:b/>
              </w:rPr>
              <w:t>Strzykawki:</w:t>
            </w:r>
          </w:p>
          <w:p w:rsidR="000558C1" w:rsidRDefault="000558C1" w:rsidP="000558C1">
            <w:pPr>
              <w:numPr>
                <w:ilvl w:val="0"/>
                <w:numId w:val="79"/>
              </w:numPr>
              <w:suppressAutoHyphens w:val="0"/>
              <w:spacing w:after="0" w:line="256" w:lineRule="auto"/>
              <w:rPr>
                <w:rFonts w:ascii="Arial" w:hAnsi="Arial" w:cs="Arial"/>
                <w:b/>
              </w:rPr>
            </w:pPr>
            <w:r>
              <w:rPr>
                <w:rFonts w:ascii="Arial" w:hAnsi="Arial" w:cs="Arial"/>
                <w:b/>
              </w:rPr>
              <w:t>Typu LUER: 5 ml, 10 ml – po 4 szt., 2 ml, 20 ml po 2 szt..</w:t>
            </w:r>
          </w:p>
          <w:p w:rsidR="000558C1" w:rsidRDefault="000558C1" w:rsidP="000558C1">
            <w:pPr>
              <w:numPr>
                <w:ilvl w:val="0"/>
                <w:numId w:val="79"/>
              </w:numPr>
              <w:suppressAutoHyphens w:val="0"/>
              <w:spacing w:after="0" w:line="256" w:lineRule="auto"/>
              <w:rPr>
                <w:rFonts w:ascii="Arial" w:hAnsi="Arial" w:cs="Arial"/>
                <w:b/>
              </w:rPr>
            </w:pPr>
            <w:r>
              <w:rPr>
                <w:rFonts w:ascii="Arial" w:hAnsi="Arial" w:cs="Arial"/>
                <w:b/>
              </w:rPr>
              <w:t>Jednorazowe, sterylne, pakowane pojedynczo.</w:t>
            </w:r>
          </w:p>
        </w:tc>
      </w:tr>
      <w:tr w:rsidR="000558C1" w:rsidTr="000558C1">
        <w:trPr>
          <w:trHeight w:val="539"/>
          <w:jc w:val="center"/>
        </w:trPr>
        <w:tc>
          <w:tcPr>
            <w:tcW w:w="515" w:type="dxa"/>
            <w:tcBorders>
              <w:top w:val="single" w:sz="6" w:space="0" w:color="auto"/>
              <w:left w:val="single" w:sz="6" w:space="0" w:color="auto"/>
              <w:bottom w:val="single" w:sz="6" w:space="0" w:color="auto"/>
              <w:right w:val="single" w:sz="6" w:space="0" w:color="auto"/>
            </w:tcBorders>
            <w:vAlign w:val="center"/>
            <w:hideMark/>
          </w:tcPr>
          <w:p w:rsidR="000558C1" w:rsidRDefault="000558C1">
            <w:pPr>
              <w:overflowPunct w:val="0"/>
              <w:autoSpaceDE w:val="0"/>
              <w:autoSpaceDN w:val="0"/>
              <w:adjustRightInd w:val="0"/>
              <w:spacing w:line="256" w:lineRule="auto"/>
              <w:jc w:val="center"/>
              <w:textAlignment w:val="baseline"/>
              <w:rPr>
                <w:rFonts w:ascii="Arial" w:hAnsi="Arial" w:cs="Arial"/>
              </w:rPr>
            </w:pPr>
            <w:r>
              <w:rPr>
                <w:rFonts w:ascii="Arial" w:hAnsi="Arial" w:cs="Arial"/>
              </w:rPr>
              <w:t>37</w:t>
            </w:r>
          </w:p>
        </w:tc>
        <w:tc>
          <w:tcPr>
            <w:tcW w:w="8211" w:type="dxa"/>
            <w:tcBorders>
              <w:top w:val="single" w:sz="6" w:space="0" w:color="auto"/>
              <w:left w:val="single" w:sz="6" w:space="0" w:color="auto"/>
              <w:bottom w:val="single" w:sz="6" w:space="0" w:color="auto"/>
              <w:right w:val="single" w:sz="6" w:space="0" w:color="auto"/>
            </w:tcBorders>
            <w:vAlign w:val="center"/>
            <w:hideMark/>
          </w:tcPr>
          <w:p w:rsidR="000558C1" w:rsidRDefault="000558C1">
            <w:pPr>
              <w:spacing w:line="256" w:lineRule="auto"/>
              <w:rPr>
                <w:rFonts w:ascii="Arial" w:hAnsi="Arial" w:cs="Arial"/>
                <w:b/>
              </w:rPr>
            </w:pPr>
            <w:r>
              <w:rPr>
                <w:rFonts w:ascii="Arial" w:hAnsi="Arial" w:cs="Arial"/>
                <w:b/>
              </w:rPr>
              <w:t>Igły:</w:t>
            </w:r>
          </w:p>
          <w:p w:rsidR="000558C1" w:rsidRDefault="000558C1" w:rsidP="000558C1">
            <w:pPr>
              <w:numPr>
                <w:ilvl w:val="0"/>
                <w:numId w:val="80"/>
              </w:numPr>
              <w:suppressAutoHyphens w:val="0"/>
              <w:spacing w:after="0" w:line="256" w:lineRule="auto"/>
              <w:rPr>
                <w:rFonts w:ascii="Arial" w:hAnsi="Arial" w:cs="Arial"/>
                <w:b/>
              </w:rPr>
            </w:pPr>
            <w:r>
              <w:rPr>
                <w:rFonts w:ascii="Arial" w:hAnsi="Arial" w:cs="Arial"/>
                <w:b/>
              </w:rPr>
              <w:t>Typu LUER: 0,8; 1,2 po 8 szt.</w:t>
            </w:r>
          </w:p>
          <w:p w:rsidR="000558C1" w:rsidRDefault="000558C1" w:rsidP="000558C1">
            <w:pPr>
              <w:numPr>
                <w:ilvl w:val="0"/>
                <w:numId w:val="80"/>
              </w:numPr>
              <w:suppressAutoHyphens w:val="0"/>
              <w:spacing w:after="0" w:line="256" w:lineRule="auto"/>
              <w:rPr>
                <w:rFonts w:ascii="Arial" w:hAnsi="Arial" w:cs="Arial"/>
                <w:b/>
              </w:rPr>
            </w:pPr>
            <w:r>
              <w:rPr>
                <w:rFonts w:ascii="Arial" w:hAnsi="Arial" w:cs="Arial"/>
                <w:b/>
              </w:rPr>
              <w:t>Jednorazowe, sterylne, pakowane pojedynczo.</w:t>
            </w:r>
          </w:p>
          <w:p w:rsidR="000558C1" w:rsidRDefault="000558C1" w:rsidP="000558C1">
            <w:pPr>
              <w:numPr>
                <w:ilvl w:val="0"/>
                <w:numId w:val="80"/>
              </w:numPr>
              <w:suppressAutoHyphens w:val="0"/>
              <w:spacing w:after="0" w:line="256" w:lineRule="auto"/>
              <w:rPr>
                <w:rFonts w:ascii="Arial" w:hAnsi="Arial" w:cs="Arial"/>
                <w:b/>
              </w:rPr>
            </w:pPr>
            <w:r>
              <w:rPr>
                <w:rFonts w:ascii="Arial" w:hAnsi="Arial" w:cs="Arial"/>
                <w:b/>
              </w:rPr>
              <w:t>Dołączone małe opakowanie na zużyte igły – 1 szt.</w:t>
            </w:r>
          </w:p>
        </w:tc>
      </w:tr>
      <w:tr w:rsidR="000558C1" w:rsidTr="000558C1">
        <w:trPr>
          <w:trHeight w:val="539"/>
          <w:jc w:val="center"/>
        </w:trPr>
        <w:tc>
          <w:tcPr>
            <w:tcW w:w="515" w:type="dxa"/>
            <w:tcBorders>
              <w:top w:val="single" w:sz="6" w:space="0" w:color="auto"/>
              <w:left w:val="single" w:sz="6" w:space="0" w:color="auto"/>
              <w:bottom w:val="single" w:sz="6" w:space="0" w:color="auto"/>
              <w:right w:val="single" w:sz="6" w:space="0" w:color="auto"/>
            </w:tcBorders>
            <w:vAlign w:val="center"/>
            <w:hideMark/>
          </w:tcPr>
          <w:p w:rsidR="000558C1" w:rsidRDefault="000558C1">
            <w:pPr>
              <w:overflowPunct w:val="0"/>
              <w:autoSpaceDE w:val="0"/>
              <w:autoSpaceDN w:val="0"/>
              <w:adjustRightInd w:val="0"/>
              <w:spacing w:line="256" w:lineRule="auto"/>
              <w:jc w:val="center"/>
              <w:textAlignment w:val="baseline"/>
              <w:rPr>
                <w:rFonts w:ascii="Arial" w:hAnsi="Arial" w:cs="Arial"/>
              </w:rPr>
            </w:pPr>
            <w:r>
              <w:rPr>
                <w:rFonts w:ascii="Arial" w:hAnsi="Arial" w:cs="Arial"/>
              </w:rPr>
              <w:t>40</w:t>
            </w:r>
          </w:p>
        </w:tc>
        <w:tc>
          <w:tcPr>
            <w:tcW w:w="8211" w:type="dxa"/>
            <w:tcBorders>
              <w:top w:val="single" w:sz="6" w:space="0" w:color="auto"/>
              <w:left w:val="single" w:sz="6" w:space="0" w:color="auto"/>
              <w:bottom w:val="single" w:sz="6" w:space="0" w:color="auto"/>
              <w:right w:val="single" w:sz="6" w:space="0" w:color="auto"/>
            </w:tcBorders>
            <w:vAlign w:val="center"/>
            <w:hideMark/>
          </w:tcPr>
          <w:p w:rsidR="000558C1" w:rsidRDefault="000558C1">
            <w:pPr>
              <w:spacing w:line="256" w:lineRule="auto"/>
              <w:rPr>
                <w:rFonts w:ascii="Arial" w:hAnsi="Arial" w:cs="Arial"/>
                <w:b/>
              </w:rPr>
            </w:pPr>
            <w:r>
              <w:rPr>
                <w:rFonts w:ascii="Arial" w:hAnsi="Arial" w:cs="Arial"/>
                <w:b/>
              </w:rPr>
              <w:t>Kaniula (</w:t>
            </w:r>
            <w:proofErr w:type="spellStart"/>
            <w:r>
              <w:rPr>
                <w:rFonts w:ascii="Arial" w:hAnsi="Arial" w:cs="Arial"/>
                <w:b/>
              </w:rPr>
              <w:t>wenflon</w:t>
            </w:r>
            <w:proofErr w:type="spellEnd"/>
            <w:r>
              <w:rPr>
                <w:rFonts w:ascii="Arial" w:hAnsi="Arial" w:cs="Arial"/>
                <w:b/>
              </w:rPr>
              <w:t xml:space="preserve">): </w:t>
            </w:r>
          </w:p>
          <w:p w:rsidR="000558C1" w:rsidRDefault="000558C1" w:rsidP="000558C1">
            <w:pPr>
              <w:numPr>
                <w:ilvl w:val="0"/>
                <w:numId w:val="81"/>
              </w:numPr>
              <w:suppressAutoHyphens w:val="0"/>
              <w:spacing w:after="0" w:line="256" w:lineRule="auto"/>
              <w:rPr>
                <w:rFonts w:ascii="Arial" w:hAnsi="Arial" w:cs="Arial"/>
                <w:b/>
              </w:rPr>
            </w:pPr>
            <w:r>
              <w:rPr>
                <w:rFonts w:ascii="Arial" w:hAnsi="Arial" w:cs="Arial"/>
                <w:b/>
              </w:rPr>
              <w:lastRenderedPageBreak/>
              <w:t xml:space="preserve">Rozmiary: 14 G, 16 G, 18 G po 2 szt. </w:t>
            </w:r>
          </w:p>
          <w:p w:rsidR="000558C1" w:rsidRDefault="000558C1" w:rsidP="000558C1">
            <w:pPr>
              <w:numPr>
                <w:ilvl w:val="0"/>
                <w:numId w:val="81"/>
              </w:numPr>
              <w:suppressAutoHyphens w:val="0"/>
              <w:spacing w:after="0" w:line="256" w:lineRule="auto"/>
              <w:rPr>
                <w:rFonts w:ascii="Arial" w:hAnsi="Arial" w:cs="Arial"/>
                <w:b/>
              </w:rPr>
            </w:pPr>
            <w:r>
              <w:rPr>
                <w:rFonts w:ascii="Arial" w:hAnsi="Arial" w:cs="Arial"/>
                <w:b/>
              </w:rPr>
              <w:t xml:space="preserve">Jednorazowa, sterylna, oznaczona kolorami. </w:t>
            </w:r>
          </w:p>
          <w:p w:rsidR="000558C1" w:rsidRDefault="000558C1" w:rsidP="000558C1">
            <w:pPr>
              <w:numPr>
                <w:ilvl w:val="0"/>
                <w:numId w:val="81"/>
              </w:numPr>
              <w:suppressAutoHyphens w:val="0"/>
              <w:spacing w:after="0" w:line="256" w:lineRule="auto"/>
              <w:rPr>
                <w:rFonts w:ascii="Arial" w:hAnsi="Arial" w:cs="Arial"/>
                <w:b/>
              </w:rPr>
            </w:pPr>
            <w:r>
              <w:rPr>
                <w:rFonts w:ascii="Arial" w:hAnsi="Arial" w:cs="Arial"/>
                <w:b/>
              </w:rPr>
              <w:t>Wykonana z poliuretanu.</w:t>
            </w:r>
          </w:p>
          <w:p w:rsidR="000558C1" w:rsidRDefault="000558C1" w:rsidP="000558C1">
            <w:pPr>
              <w:numPr>
                <w:ilvl w:val="0"/>
                <w:numId w:val="81"/>
              </w:numPr>
              <w:suppressAutoHyphens w:val="0"/>
              <w:spacing w:after="0" w:line="256" w:lineRule="auto"/>
              <w:rPr>
                <w:rFonts w:ascii="Arial" w:hAnsi="Arial" w:cs="Arial"/>
                <w:b/>
              </w:rPr>
            </w:pPr>
            <w:r>
              <w:rPr>
                <w:rFonts w:ascii="Arial" w:hAnsi="Arial" w:cs="Arial"/>
                <w:b/>
              </w:rPr>
              <w:t>Gładka powierzchnia.</w:t>
            </w:r>
          </w:p>
          <w:p w:rsidR="000558C1" w:rsidRDefault="000558C1" w:rsidP="000558C1">
            <w:pPr>
              <w:numPr>
                <w:ilvl w:val="0"/>
                <w:numId w:val="81"/>
              </w:numPr>
              <w:suppressAutoHyphens w:val="0"/>
              <w:spacing w:after="0" w:line="256" w:lineRule="auto"/>
              <w:rPr>
                <w:rFonts w:ascii="Arial" w:hAnsi="Arial" w:cs="Arial"/>
                <w:b/>
              </w:rPr>
            </w:pPr>
            <w:r>
              <w:rPr>
                <w:rFonts w:ascii="Arial" w:hAnsi="Arial" w:cs="Arial"/>
                <w:b/>
              </w:rPr>
              <w:t>Specjalny kształt końcówki poliuretanowej kaniuli i igły z tylnym szlifem w celu łatwego wprowadzenia kaniuli do naczynia.</w:t>
            </w:r>
          </w:p>
          <w:p w:rsidR="000558C1" w:rsidRDefault="000558C1" w:rsidP="000558C1">
            <w:pPr>
              <w:numPr>
                <w:ilvl w:val="0"/>
                <w:numId w:val="81"/>
              </w:numPr>
              <w:suppressAutoHyphens w:val="0"/>
              <w:spacing w:after="0" w:line="256" w:lineRule="auto"/>
              <w:rPr>
                <w:rFonts w:ascii="Arial" w:hAnsi="Arial" w:cs="Arial"/>
                <w:b/>
              </w:rPr>
            </w:pPr>
            <w:r>
              <w:rPr>
                <w:rFonts w:ascii="Arial" w:hAnsi="Arial" w:cs="Arial"/>
                <w:b/>
              </w:rPr>
              <w:t xml:space="preserve">Samozamykający się port lub port z możliwością blokady przed przypadkowym otwarciem. </w:t>
            </w:r>
          </w:p>
          <w:p w:rsidR="000558C1" w:rsidRDefault="000558C1" w:rsidP="000558C1">
            <w:pPr>
              <w:numPr>
                <w:ilvl w:val="0"/>
                <w:numId w:val="81"/>
              </w:numPr>
              <w:suppressAutoHyphens w:val="0"/>
              <w:spacing w:after="0" w:line="256" w:lineRule="auto"/>
              <w:rPr>
                <w:rFonts w:ascii="Arial" w:hAnsi="Arial" w:cs="Arial"/>
                <w:b/>
              </w:rPr>
            </w:pPr>
            <w:r>
              <w:rPr>
                <w:rFonts w:ascii="Arial" w:hAnsi="Arial" w:cs="Arial"/>
                <w:b/>
              </w:rPr>
              <w:t>Uchwyt zaprojektowany dla techniki punkcji jedną ręką.</w:t>
            </w:r>
          </w:p>
          <w:p w:rsidR="000558C1" w:rsidRDefault="000558C1" w:rsidP="000558C1">
            <w:pPr>
              <w:numPr>
                <w:ilvl w:val="0"/>
                <w:numId w:val="81"/>
              </w:numPr>
              <w:suppressAutoHyphens w:val="0"/>
              <w:spacing w:after="0" w:line="256" w:lineRule="auto"/>
              <w:rPr>
                <w:rFonts w:ascii="Arial" w:hAnsi="Arial" w:cs="Arial"/>
                <w:b/>
              </w:rPr>
            </w:pPr>
            <w:r>
              <w:rPr>
                <w:rFonts w:ascii="Arial" w:hAnsi="Arial" w:cs="Arial"/>
                <w:b/>
              </w:rPr>
              <w:t>Zatyczka z filtrem hydrofobowym, hamująca wypływ krwi.</w:t>
            </w:r>
          </w:p>
          <w:p w:rsidR="000558C1" w:rsidRDefault="000558C1" w:rsidP="000558C1">
            <w:pPr>
              <w:numPr>
                <w:ilvl w:val="0"/>
                <w:numId w:val="81"/>
              </w:numPr>
              <w:suppressAutoHyphens w:val="0"/>
              <w:spacing w:after="0" w:line="256" w:lineRule="auto"/>
              <w:rPr>
                <w:rFonts w:ascii="Arial" w:hAnsi="Arial" w:cs="Arial"/>
                <w:b/>
              </w:rPr>
            </w:pPr>
            <w:r>
              <w:rPr>
                <w:rFonts w:ascii="Arial" w:hAnsi="Arial" w:cs="Arial"/>
                <w:b/>
              </w:rPr>
              <w:t>Zakończenie LOCK.</w:t>
            </w:r>
          </w:p>
        </w:tc>
      </w:tr>
      <w:tr w:rsidR="000558C1" w:rsidTr="000558C1">
        <w:trPr>
          <w:trHeight w:val="539"/>
          <w:jc w:val="center"/>
        </w:trPr>
        <w:tc>
          <w:tcPr>
            <w:tcW w:w="515" w:type="dxa"/>
            <w:tcBorders>
              <w:top w:val="single" w:sz="6" w:space="0" w:color="auto"/>
              <w:left w:val="single" w:sz="6" w:space="0" w:color="auto"/>
              <w:bottom w:val="single" w:sz="6" w:space="0" w:color="auto"/>
              <w:right w:val="single" w:sz="6" w:space="0" w:color="auto"/>
            </w:tcBorders>
            <w:vAlign w:val="center"/>
            <w:hideMark/>
          </w:tcPr>
          <w:p w:rsidR="000558C1" w:rsidRDefault="000558C1">
            <w:pPr>
              <w:overflowPunct w:val="0"/>
              <w:autoSpaceDE w:val="0"/>
              <w:autoSpaceDN w:val="0"/>
              <w:adjustRightInd w:val="0"/>
              <w:spacing w:line="256" w:lineRule="auto"/>
              <w:jc w:val="center"/>
              <w:textAlignment w:val="baseline"/>
              <w:rPr>
                <w:rFonts w:ascii="Arial" w:hAnsi="Arial" w:cs="Arial"/>
              </w:rPr>
            </w:pPr>
            <w:r>
              <w:rPr>
                <w:rFonts w:ascii="Arial" w:hAnsi="Arial" w:cs="Arial"/>
              </w:rPr>
              <w:lastRenderedPageBreak/>
              <w:t>43</w:t>
            </w:r>
          </w:p>
        </w:tc>
        <w:tc>
          <w:tcPr>
            <w:tcW w:w="8211" w:type="dxa"/>
            <w:tcBorders>
              <w:top w:val="single" w:sz="6" w:space="0" w:color="auto"/>
              <w:left w:val="single" w:sz="6" w:space="0" w:color="auto"/>
              <w:bottom w:val="single" w:sz="6" w:space="0" w:color="auto"/>
              <w:right w:val="single" w:sz="6" w:space="0" w:color="auto"/>
            </w:tcBorders>
            <w:vAlign w:val="center"/>
            <w:hideMark/>
          </w:tcPr>
          <w:p w:rsidR="000558C1" w:rsidRDefault="000558C1">
            <w:pPr>
              <w:spacing w:line="256" w:lineRule="auto"/>
              <w:rPr>
                <w:rStyle w:val="Pogrubienie"/>
                <w:bCs w:val="0"/>
              </w:rPr>
            </w:pPr>
            <w:r>
              <w:rPr>
                <w:rFonts w:ascii="Arial" w:hAnsi="Arial" w:cs="Arial"/>
                <w:b/>
              </w:rPr>
              <w:t>Zestaw do przetaczania płynów infuzyjnych</w:t>
            </w:r>
            <w:r>
              <w:rPr>
                <w:rStyle w:val="Pogrubienie"/>
                <w:rFonts w:ascii="Arial" w:hAnsi="Arial" w:cs="Arial"/>
              </w:rPr>
              <w:t xml:space="preserve"> z pojemników miękkich:</w:t>
            </w:r>
          </w:p>
          <w:p w:rsidR="000558C1" w:rsidRDefault="000558C1" w:rsidP="000558C1">
            <w:pPr>
              <w:numPr>
                <w:ilvl w:val="0"/>
                <w:numId w:val="82"/>
              </w:numPr>
              <w:shd w:val="clear" w:color="auto" w:fill="FFFFFF"/>
              <w:suppressAutoHyphens w:val="0"/>
              <w:spacing w:after="0" w:line="256" w:lineRule="auto"/>
              <w:textAlignment w:val="baseline"/>
            </w:pPr>
            <w:r>
              <w:rPr>
                <w:rFonts w:ascii="Arial" w:hAnsi="Arial" w:cs="Arial"/>
                <w:b/>
              </w:rPr>
              <w:t>Igła biorcza.</w:t>
            </w:r>
          </w:p>
          <w:p w:rsidR="000558C1" w:rsidRDefault="000558C1" w:rsidP="000558C1">
            <w:pPr>
              <w:numPr>
                <w:ilvl w:val="0"/>
                <w:numId w:val="82"/>
              </w:numPr>
              <w:shd w:val="clear" w:color="auto" w:fill="FFFFFF"/>
              <w:suppressAutoHyphens w:val="0"/>
              <w:spacing w:after="0" w:line="256" w:lineRule="auto"/>
              <w:textAlignment w:val="baseline"/>
              <w:rPr>
                <w:rFonts w:ascii="Arial" w:hAnsi="Arial" w:cs="Arial"/>
                <w:b/>
              </w:rPr>
            </w:pPr>
            <w:r>
              <w:rPr>
                <w:rFonts w:ascii="Arial" w:hAnsi="Arial" w:cs="Arial"/>
                <w:b/>
              </w:rPr>
              <w:t>Dren o długości min. 150 cm.</w:t>
            </w:r>
          </w:p>
          <w:p w:rsidR="000558C1" w:rsidRDefault="000558C1" w:rsidP="000558C1">
            <w:pPr>
              <w:numPr>
                <w:ilvl w:val="0"/>
                <w:numId w:val="82"/>
              </w:numPr>
              <w:shd w:val="clear" w:color="auto" w:fill="FFFFFF"/>
              <w:suppressAutoHyphens w:val="0"/>
              <w:spacing w:after="0" w:line="256" w:lineRule="auto"/>
              <w:textAlignment w:val="baseline"/>
              <w:rPr>
                <w:rFonts w:ascii="Arial" w:hAnsi="Arial" w:cs="Arial"/>
                <w:b/>
              </w:rPr>
            </w:pPr>
            <w:r>
              <w:rPr>
                <w:rFonts w:ascii="Arial" w:hAnsi="Arial" w:cs="Arial"/>
                <w:b/>
              </w:rPr>
              <w:t>Rolowany regulator przepływu.</w:t>
            </w:r>
          </w:p>
          <w:p w:rsidR="000558C1" w:rsidRDefault="000558C1" w:rsidP="000558C1">
            <w:pPr>
              <w:numPr>
                <w:ilvl w:val="0"/>
                <w:numId w:val="82"/>
              </w:numPr>
              <w:shd w:val="clear" w:color="auto" w:fill="FFFFFF"/>
              <w:suppressAutoHyphens w:val="0"/>
              <w:spacing w:after="0" w:line="256" w:lineRule="auto"/>
              <w:textAlignment w:val="baseline"/>
              <w:rPr>
                <w:rFonts w:ascii="Arial" w:hAnsi="Arial" w:cs="Arial"/>
                <w:b/>
              </w:rPr>
            </w:pPr>
            <w:r>
              <w:rPr>
                <w:rFonts w:ascii="Arial" w:hAnsi="Arial" w:cs="Arial"/>
                <w:b/>
              </w:rPr>
              <w:t xml:space="preserve">Komora kroplowa 20 kropli. </w:t>
            </w:r>
          </w:p>
          <w:p w:rsidR="000558C1" w:rsidRDefault="000558C1" w:rsidP="000558C1">
            <w:pPr>
              <w:numPr>
                <w:ilvl w:val="0"/>
                <w:numId w:val="82"/>
              </w:numPr>
              <w:shd w:val="clear" w:color="auto" w:fill="FFFFFF"/>
              <w:suppressAutoHyphens w:val="0"/>
              <w:spacing w:after="0" w:line="256" w:lineRule="auto"/>
              <w:textAlignment w:val="baseline"/>
              <w:rPr>
                <w:rFonts w:ascii="Arial" w:hAnsi="Arial" w:cs="Arial"/>
                <w:b/>
              </w:rPr>
            </w:pPr>
            <w:r>
              <w:rPr>
                <w:rFonts w:ascii="Arial" w:hAnsi="Arial" w:cs="Arial"/>
                <w:b/>
              </w:rPr>
              <w:t xml:space="preserve">Wielkość oczek filtra do płynów 15 µm. </w:t>
            </w:r>
          </w:p>
          <w:p w:rsidR="000558C1" w:rsidRDefault="000558C1" w:rsidP="000558C1">
            <w:pPr>
              <w:numPr>
                <w:ilvl w:val="0"/>
                <w:numId w:val="82"/>
              </w:numPr>
              <w:shd w:val="clear" w:color="auto" w:fill="FFFFFF"/>
              <w:suppressAutoHyphens w:val="0"/>
              <w:spacing w:after="0" w:line="256" w:lineRule="auto"/>
              <w:textAlignment w:val="baseline"/>
              <w:rPr>
                <w:rFonts w:ascii="Arial" w:hAnsi="Arial" w:cs="Arial"/>
                <w:b/>
              </w:rPr>
            </w:pPr>
            <w:r>
              <w:rPr>
                <w:rFonts w:ascii="Arial" w:hAnsi="Arial" w:cs="Arial"/>
                <w:b/>
              </w:rPr>
              <w:t xml:space="preserve">Łącznik do dodatkowej iniekcji z korkiem. </w:t>
            </w:r>
          </w:p>
          <w:p w:rsidR="000558C1" w:rsidRDefault="000558C1" w:rsidP="000558C1">
            <w:pPr>
              <w:numPr>
                <w:ilvl w:val="0"/>
                <w:numId w:val="82"/>
              </w:numPr>
              <w:shd w:val="clear" w:color="auto" w:fill="FFFFFF"/>
              <w:suppressAutoHyphens w:val="0"/>
              <w:spacing w:after="0" w:line="256" w:lineRule="auto"/>
              <w:textAlignment w:val="baseline"/>
              <w:rPr>
                <w:rFonts w:ascii="Arial" w:hAnsi="Arial" w:cs="Arial"/>
                <w:b/>
              </w:rPr>
            </w:pPr>
            <w:r>
              <w:rPr>
                <w:rFonts w:ascii="Arial" w:hAnsi="Arial" w:cs="Arial"/>
                <w:b/>
              </w:rPr>
              <w:t>Łącznik LUER-LOCK z igłą iniekcyjną.</w:t>
            </w:r>
          </w:p>
          <w:p w:rsidR="000558C1" w:rsidRDefault="000558C1" w:rsidP="000558C1">
            <w:pPr>
              <w:numPr>
                <w:ilvl w:val="0"/>
                <w:numId w:val="82"/>
              </w:numPr>
              <w:shd w:val="clear" w:color="auto" w:fill="FFFFFF"/>
              <w:suppressAutoHyphens w:val="0"/>
              <w:spacing w:after="0" w:line="256" w:lineRule="auto"/>
              <w:textAlignment w:val="baseline"/>
              <w:rPr>
                <w:rFonts w:ascii="Arial" w:hAnsi="Arial" w:cs="Arial"/>
                <w:b/>
              </w:rPr>
            </w:pPr>
            <w:r>
              <w:rPr>
                <w:rFonts w:ascii="Arial" w:hAnsi="Arial" w:cs="Arial"/>
                <w:b/>
              </w:rPr>
              <w:t>Jednorazowego użytku, jałowy, niepirogenny, nietoksyczny, pojedynczo pakowany.</w:t>
            </w:r>
          </w:p>
          <w:p w:rsidR="000558C1" w:rsidRDefault="000558C1" w:rsidP="000558C1">
            <w:pPr>
              <w:numPr>
                <w:ilvl w:val="0"/>
                <w:numId w:val="82"/>
              </w:numPr>
              <w:shd w:val="clear" w:color="auto" w:fill="FFFFFF"/>
              <w:suppressAutoHyphens w:val="0"/>
              <w:spacing w:after="0" w:line="256" w:lineRule="auto"/>
              <w:textAlignment w:val="baseline"/>
              <w:rPr>
                <w:rFonts w:ascii="Arial" w:hAnsi="Arial" w:cs="Arial"/>
                <w:b/>
              </w:rPr>
            </w:pPr>
            <w:r>
              <w:rPr>
                <w:rFonts w:ascii="Arial" w:hAnsi="Arial" w:cs="Arial"/>
                <w:b/>
              </w:rPr>
              <w:t>Okres ważności minimum 3 lata.</w:t>
            </w:r>
          </w:p>
        </w:tc>
      </w:tr>
      <w:tr w:rsidR="000558C1" w:rsidTr="000558C1">
        <w:trPr>
          <w:trHeight w:val="539"/>
          <w:jc w:val="center"/>
        </w:trPr>
        <w:tc>
          <w:tcPr>
            <w:tcW w:w="515" w:type="dxa"/>
            <w:tcBorders>
              <w:top w:val="single" w:sz="6" w:space="0" w:color="auto"/>
              <w:left w:val="single" w:sz="6" w:space="0" w:color="auto"/>
              <w:bottom w:val="single" w:sz="6" w:space="0" w:color="auto"/>
              <w:right w:val="single" w:sz="6" w:space="0" w:color="auto"/>
            </w:tcBorders>
            <w:vAlign w:val="center"/>
            <w:hideMark/>
          </w:tcPr>
          <w:p w:rsidR="000558C1" w:rsidRDefault="000558C1">
            <w:pPr>
              <w:overflowPunct w:val="0"/>
              <w:autoSpaceDE w:val="0"/>
              <w:autoSpaceDN w:val="0"/>
              <w:adjustRightInd w:val="0"/>
              <w:spacing w:line="256" w:lineRule="auto"/>
              <w:jc w:val="center"/>
              <w:textAlignment w:val="baseline"/>
              <w:rPr>
                <w:rFonts w:ascii="Arial" w:hAnsi="Arial" w:cs="Arial"/>
              </w:rPr>
            </w:pPr>
            <w:r>
              <w:rPr>
                <w:rFonts w:ascii="Arial" w:hAnsi="Arial" w:cs="Arial"/>
              </w:rPr>
              <w:t>44</w:t>
            </w:r>
          </w:p>
        </w:tc>
        <w:tc>
          <w:tcPr>
            <w:tcW w:w="8211" w:type="dxa"/>
            <w:tcBorders>
              <w:top w:val="single" w:sz="6" w:space="0" w:color="auto"/>
              <w:left w:val="single" w:sz="6" w:space="0" w:color="auto"/>
              <w:bottom w:val="single" w:sz="6" w:space="0" w:color="auto"/>
              <w:right w:val="single" w:sz="6" w:space="0" w:color="auto"/>
            </w:tcBorders>
            <w:vAlign w:val="center"/>
            <w:hideMark/>
          </w:tcPr>
          <w:p w:rsidR="000558C1" w:rsidRDefault="000558C1">
            <w:pPr>
              <w:spacing w:line="256" w:lineRule="auto"/>
              <w:rPr>
                <w:rFonts w:ascii="Arial" w:hAnsi="Arial" w:cs="Arial"/>
                <w:b/>
              </w:rPr>
            </w:pPr>
            <w:r>
              <w:rPr>
                <w:rFonts w:ascii="Arial" w:hAnsi="Arial" w:cs="Arial"/>
                <w:b/>
              </w:rPr>
              <w:t xml:space="preserve">Zestaw dojścia </w:t>
            </w:r>
            <w:proofErr w:type="spellStart"/>
            <w:r>
              <w:rPr>
                <w:rFonts w:ascii="Arial" w:hAnsi="Arial" w:cs="Arial"/>
                <w:b/>
              </w:rPr>
              <w:t>doszpikowego</w:t>
            </w:r>
            <w:proofErr w:type="spellEnd"/>
            <w:r>
              <w:rPr>
                <w:rFonts w:ascii="Arial" w:hAnsi="Arial" w:cs="Arial"/>
                <w:b/>
              </w:rPr>
              <w:t>:</w:t>
            </w:r>
          </w:p>
          <w:p w:rsidR="000558C1" w:rsidRDefault="000558C1" w:rsidP="000558C1">
            <w:pPr>
              <w:numPr>
                <w:ilvl w:val="0"/>
                <w:numId w:val="83"/>
              </w:numPr>
              <w:suppressAutoHyphens w:val="0"/>
              <w:autoSpaceDE w:val="0"/>
              <w:autoSpaceDN w:val="0"/>
              <w:adjustRightInd w:val="0"/>
              <w:spacing w:after="0" w:line="256" w:lineRule="auto"/>
              <w:rPr>
                <w:rFonts w:ascii="Arial" w:hAnsi="Arial" w:cs="Arial"/>
                <w:b/>
              </w:rPr>
            </w:pPr>
            <w:r>
              <w:rPr>
                <w:rFonts w:ascii="Arial" w:hAnsi="Arial" w:cs="Arial"/>
                <w:b/>
              </w:rPr>
              <w:t xml:space="preserve">Jednorazowy zestaw do szybkiej infuzji </w:t>
            </w:r>
            <w:proofErr w:type="spellStart"/>
            <w:r>
              <w:rPr>
                <w:rFonts w:ascii="Arial" w:hAnsi="Arial" w:cs="Arial"/>
                <w:b/>
              </w:rPr>
              <w:t>doszpikowej</w:t>
            </w:r>
            <w:proofErr w:type="spellEnd"/>
            <w:r>
              <w:rPr>
                <w:rFonts w:ascii="Arial" w:hAnsi="Arial" w:cs="Arial"/>
                <w:b/>
              </w:rPr>
              <w:t xml:space="preserve"> do mostkowej.</w:t>
            </w:r>
          </w:p>
          <w:p w:rsidR="000558C1" w:rsidRDefault="000558C1" w:rsidP="000558C1">
            <w:pPr>
              <w:numPr>
                <w:ilvl w:val="0"/>
                <w:numId w:val="83"/>
              </w:numPr>
              <w:suppressAutoHyphens w:val="0"/>
              <w:autoSpaceDE w:val="0"/>
              <w:autoSpaceDN w:val="0"/>
              <w:adjustRightInd w:val="0"/>
              <w:spacing w:after="0" w:line="256" w:lineRule="auto"/>
              <w:rPr>
                <w:rFonts w:ascii="Arial" w:hAnsi="Arial" w:cs="Arial"/>
                <w:b/>
              </w:rPr>
            </w:pPr>
            <w:r>
              <w:rPr>
                <w:rFonts w:ascii="Arial" w:hAnsi="Arial" w:cs="Arial"/>
                <w:b/>
              </w:rPr>
              <w:t>System posiada prosty sposób na lokalizację miejsca wkłucia -płytka lokalizacyjna umożliwiająca dokładne pozycjonowanie miejsca wkłucia, samoprzylepna, wyposażona w łącznik z mandrynem, zakończona wejściem typu LUER.</w:t>
            </w:r>
          </w:p>
          <w:p w:rsidR="000558C1" w:rsidRDefault="000558C1" w:rsidP="000558C1">
            <w:pPr>
              <w:numPr>
                <w:ilvl w:val="0"/>
                <w:numId w:val="83"/>
              </w:numPr>
              <w:suppressAutoHyphens w:val="0"/>
              <w:autoSpaceDE w:val="0"/>
              <w:autoSpaceDN w:val="0"/>
              <w:adjustRightInd w:val="0"/>
              <w:spacing w:after="0" w:line="256" w:lineRule="auto"/>
              <w:rPr>
                <w:rFonts w:ascii="Arial" w:hAnsi="Arial" w:cs="Arial"/>
                <w:b/>
              </w:rPr>
            </w:pPr>
            <w:r>
              <w:rPr>
                <w:rFonts w:ascii="Arial" w:hAnsi="Arial" w:cs="Arial"/>
                <w:b/>
              </w:rPr>
              <w:t>W zestawie elastyczna rurka infuzyjna z końcówką z chromowanej stali.</w:t>
            </w:r>
          </w:p>
          <w:p w:rsidR="000558C1" w:rsidRDefault="000558C1" w:rsidP="000558C1">
            <w:pPr>
              <w:numPr>
                <w:ilvl w:val="0"/>
                <w:numId w:val="83"/>
              </w:numPr>
              <w:suppressAutoHyphens w:val="0"/>
              <w:autoSpaceDE w:val="0"/>
              <w:autoSpaceDN w:val="0"/>
              <w:adjustRightInd w:val="0"/>
              <w:spacing w:after="0" w:line="256" w:lineRule="auto"/>
              <w:rPr>
                <w:rFonts w:ascii="Arial" w:hAnsi="Arial" w:cs="Arial"/>
                <w:b/>
              </w:rPr>
            </w:pPr>
            <w:r>
              <w:rPr>
                <w:rFonts w:ascii="Arial" w:hAnsi="Arial" w:cs="Arial"/>
                <w:b/>
              </w:rPr>
              <w:t xml:space="preserve">Mocowanie rurki infuzyjnej pozwala na ruchy skóry i tkanki podskórnej, nie powodując przy tym ruchów części </w:t>
            </w:r>
            <w:proofErr w:type="spellStart"/>
            <w:r>
              <w:rPr>
                <w:rFonts w:ascii="Arial" w:hAnsi="Arial" w:cs="Arial"/>
                <w:b/>
              </w:rPr>
              <w:t>śródkostnej</w:t>
            </w:r>
            <w:proofErr w:type="spellEnd"/>
            <w:r>
              <w:rPr>
                <w:rFonts w:ascii="Arial" w:hAnsi="Arial" w:cs="Arial"/>
                <w:b/>
              </w:rPr>
              <w:t xml:space="preserve"> rurki infuzyjnej.</w:t>
            </w:r>
          </w:p>
          <w:p w:rsidR="000558C1" w:rsidRDefault="000558C1" w:rsidP="000558C1">
            <w:pPr>
              <w:numPr>
                <w:ilvl w:val="0"/>
                <w:numId w:val="83"/>
              </w:numPr>
              <w:suppressAutoHyphens w:val="0"/>
              <w:autoSpaceDE w:val="0"/>
              <w:autoSpaceDN w:val="0"/>
              <w:adjustRightInd w:val="0"/>
              <w:spacing w:after="0" w:line="256" w:lineRule="auto"/>
              <w:rPr>
                <w:rFonts w:ascii="Arial" w:hAnsi="Arial" w:cs="Arial"/>
                <w:b/>
              </w:rPr>
            </w:pPr>
            <w:r>
              <w:rPr>
                <w:rFonts w:ascii="Arial" w:hAnsi="Arial" w:cs="Arial"/>
                <w:b/>
              </w:rPr>
              <w:t>Mechanizm zabezpieczający przed zbyt głębokim wbiciem mandrynu w szpik.</w:t>
            </w:r>
          </w:p>
          <w:p w:rsidR="000558C1" w:rsidRDefault="000558C1" w:rsidP="000558C1">
            <w:pPr>
              <w:numPr>
                <w:ilvl w:val="0"/>
                <w:numId w:val="83"/>
              </w:numPr>
              <w:suppressAutoHyphens w:val="0"/>
              <w:autoSpaceDE w:val="0"/>
              <w:autoSpaceDN w:val="0"/>
              <w:adjustRightInd w:val="0"/>
              <w:spacing w:after="0" w:line="256" w:lineRule="auto"/>
              <w:rPr>
                <w:rFonts w:ascii="Arial" w:hAnsi="Arial" w:cs="Arial"/>
                <w:b/>
              </w:rPr>
            </w:pPr>
            <w:r>
              <w:rPr>
                <w:rFonts w:ascii="Arial" w:hAnsi="Arial" w:cs="Arial"/>
                <w:b/>
              </w:rPr>
              <w:t>W zestawie prowadnica umieszczająca rurkę infuzyjną na precyzyjnej głębokości, wyposażona w mechanizm zwalniający.</w:t>
            </w:r>
          </w:p>
          <w:p w:rsidR="000558C1" w:rsidRDefault="000558C1" w:rsidP="000558C1">
            <w:pPr>
              <w:numPr>
                <w:ilvl w:val="0"/>
                <w:numId w:val="83"/>
              </w:numPr>
              <w:suppressAutoHyphens w:val="0"/>
              <w:autoSpaceDE w:val="0"/>
              <w:autoSpaceDN w:val="0"/>
              <w:adjustRightInd w:val="0"/>
              <w:spacing w:after="0" w:line="256" w:lineRule="auto"/>
              <w:rPr>
                <w:rFonts w:ascii="Arial" w:hAnsi="Arial" w:cs="Arial"/>
                <w:b/>
              </w:rPr>
            </w:pPr>
            <w:r>
              <w:rPr>
                <w:rFonts w:ascii="Arial" w:hAnsi="Arial" w:cs="Arial"/>
                <w:b/>
              </w:rPr>
              <w:t xml:space="preserve">System umożliwia prosty sposób wyciągnięcia rurki infuzyjnej z kości, wtedy, gdy dostęp </w:t>
            </w:r>
            <w:proofErr w:type="spellStart"/>
            <w:r>
              <w:rPr>
                <w:rFonts w:ascii="Arial" w:hAnsi="Arial" w:cs="Arial"/>
                <w:b/>
              </w:rPr>
              <w:t>doszpikowy</w:t>
            </w:r>
            <w:proofErr w:type="spellEnd"/>
            <w:r>
              <w:rPr>
                <w:rFonts w:ascii="Arial" w:hAnsi="Arial" w:cs="Arial"/>
                <w:b/>
              </w:rPr>
              <w:t xml:space="preserve"> nie jest już potrzebny.</w:t>
            </w:r>
          </w:p>
          <w:p w:rsidR="000558C1" w:rsidRDefault="000558C1" w:rsidP="000558C1">
            <w:pPr>
              <w:numPr>
                <w:ilvl w:val="0"/>
                <w:numId w:val="83"/>
              </w:numPr>
              <w:suppressAutoHyphens w:val="0"/>
              <w:autoSpaceDE w:val="0"/>
              <w:autoSpaceDN w:val="0"/>
              <w:adjustRightInd w:val="0"/>
              <w:spacing w:after="0" w:line="256" w:lineRule="auto"/>
              <w:rPr>
                <w:rFonts w:ascii="Arial" w:hAnsi="Arial" w:cs="Arial"/>
                <w:b/>
              </w:rPr>
            </w:pPr>
            <w:r>
              <w:rPr>
                <w:rFonts w:ascii="Arial" w:hAnsi="Arial" w:cs="Arial"/>
                <w:b/>
              </w:rPr>
              <w:t xml:space="preserve">System umożliwia szybkie uzyskanie dojścia </w:t>
            </w:r>
            <w:proofErr w:type="spellStart"/>
            <w:r>
              <w:rPr>
                <w:rFonts w:ascii="Arial" w:hAnsi="Arial" w:cs="Arial"/>
                <w:b/>
              </w:rPr>
              <w:t>doszpikowego</w:t>
            </w:r>
            <w:proofErr w:type="spellEnd"/>
            <w:r>
              <w:rPr>
                <w:rFonts w:ascii="Arial" w:hAnsi="Arial" w:cs="Arial"/>
                <w:b/>
              </w:rPr>
              <w:t>, w czasie poniżej 3 min.</w:t>
            </w:r>
          </w:p>
          <w:p w:rsidR="000558C1" w:rsidRDefault="000558C1" w:rsidP="000558C1">
            <w:pPr>
              <w:numPr>
                <w:ilvl w:val="0"/>
                <w:numId w:val="83"/>
              </w:numPr>
              <w:suppressAutoHyphens w:val="0"/>
              <w:autoSpaceDE w:val="0"/>
              <w:autoSpaceDN w:val="0"/>
              <w:adjustRightInd w:val="0"/>
              <w:spacing w:after="0" w:line="256" w:lineRule="auto"/>
              <w:rPr>
                <w:rFonts w:ascii="Arial" w:hAnsi="Arial" w:cs="Arial"/>
                <w:b/>
              </w:rPr>
            </w:pPr>
            <w:r>
              <w:rPr>
                <w:rFonts w:ascii="Arial" w:hAnsi="Arial" w:cs="Arial"/>
                <w:b/>
              </w:rPr>
              <w:t xml:space="preserve">System charakteryzuje się skutecznością infuzji </w:t>
            </w:r>
            <w:proofErr w:type="spellStart"/>
            <w:r>
              <w:rPr>
                <w:rFonts w:ascii="Arial" w:hAnsi="Arial" w:cs="Arial"/>
                <w:b/>
              </w:rPr>
              <w:t>doszpikowej</w:t>
            </w:r>
            <w:proofErr w:type="spellEnd"/>
            <w:r>
              <w:rPr>
                <w:rFonts w:ascii="Arial" w:hAnsi="Arial" w:cs="Arial"/>
                <w:b/>
              </w:rPr>
              <w:t>, z możliwością prostej, okresowej kontroli działania systemu w czasie pracy - przeźroczysta kopułka ochronna dopinana do płytki lokalizacyjnej, zabezpieczająca miejsce wkłucia.</w:t>
            </w:r>
          </w:p>
          <w:p w:rsidR="000558C1" w:rsidRDefault="000558C1" w:rsidP="000558C1">
            <w:pPr>
              <w:numPr>
                <w:ilvl w:val="0"/>
                <w:numId w:val="83"/>
              </w:numPr>
              <w:suppressAutoHyphens w:val="0"/>
              <w:autoSpaceDE w:val="0"/>
              <w:autoSpaceDN w:val="0"/>
              <w:adjustRightInd w:val="0"/>
              <w:spacing w:after="0" w:line="256" w:lineRule="auto"/>
              <w:rPr>
                <w:rFonts w:ascii="Arial" w:hAnsi="Arial" w:cs="Arial"/>
                <w:b/>
              </w:rPr>
            </w:pPr>
            <w:r>
              <w:rPr>
                <w:rFonts w:ascii="Arial" w:hAnsi="Arial" w:cs="Arial"/>
                <w:b/>
              </w:rPr>
              <w:t>System jest prosty w stosowaniu, a umiejętności konieczne do obsługi systemu wymagają minimalnego treningu.</w:t>
            </w:r>
          </w:p>
          <w:p w:rsidR="000558C1" w:rsidRDefault="000558C1" w:rsidP="000558C1">
            <w:pPr>
              <w:numPr>
                <w:ilvl w:val="0"/>
                <w:numId w:val="83"/>
              </w:numPr>
              <w:suppressAutoHyphens w:val="0"/>
              <w:autoSpaceDE w:val="0"/>
              <w:autoSpaceDN w:val="0"/>
              <w:adjustRightInd w:val="0"/>
              <w:spacing w:after="0" w:line="256" w:lineRule="auto"/>
              <w:rPr>
                <w:rFonts w:ascii="Arial" w:hAnsi="Arial" w:cs="Arial"/>
                <w:b/>
              </w:rPr>
            </w:pPr>
            <w:r>
              <w:rPr>
                <w:rFonts w:ascii="Arial" w:hAnsi="Arial" w:cs="Arial"/>
                <w:b/>
              </w:rPr>
              <w:t>Opakowanie jest trwałe, odporne na działanie wilgoci, o niewielkich rozmiarach.</w:t>
            </w:r>
          </w:p>
          <w:p w:rsidR="000558C1" w:rsidRDefault="000558C1" w:rsidP="000558C1">
            <w:pPr>
              <w:numPr>
                <w:ilvl w:val="0"/>
                <w:numId w:val="83"/>
              </w:numPr>
              <w:suppressAutoHyphens w:val="0"/>
              <w:autoSpaceDE w:val="0"/>
              <w:autoSpaceDN w:val="0"/>
              <w:adjustRightInd w:val="0"/>
              <w:spacing w:after="0" w:line="256" w:lineRule="auto"/>
              <w:rPr>
                <w:rFonts w:ascii="Arial" w:hAnsi="Arial" w:cs="Arial"/>
                <w:b/>
              </w:rPr>
            </w:pPr>
            <w:r>
              <w:rPr>
                <w:rFonts w:ascii="Arial" w:hAnsi="Arial" w:cs="Arial"/>
                <w:b/>
              </w:rPr>
              <w:lastRenderedPageBreak/>
              <w:t xml:space="preserve">Okres ważności minimum 3 lata. </w:t>
            </w:r>
          </w:p>
        </w:tc>
      </w:tr>
      <w:tr w:rsidR="000558C1" w:rsidTr="000558C1">
        <w:trPr>
          <w:trHeight w:val="539"/>
          <w:jc w:val="center"/>
        </w:trPr>
        <w:tc>
          <w:tcPr>
            <w:tcW w:w="515" w:type="dxa"/>
            <w:tcBorders>
              <w:top w:val="single" w:sz="6" w:space="0" w:color="auto"/>
              <w:left w:val="single" w:sz="6" w:space="0" w:color="auto"/>
              <w:bottom w:val="single" w:sz="6" w:space="0" w:color="auto"/>
              <w:right w:val="single" w:sz="6" w:space="0" w:color="auto"/>
            </w:tcBorders>
            <w:vAlign w:val="center"/>
            <w:hideMark/>
          </w:tcPr>
          <w:p w:rsidR="000558C1" w:rsidRDefault="000558C1">
            <w:pPr>
              <w:overflowPunct w:val="0"/>
              <w:autoSpaceDE w:val="0"/>
              <w:autoSpaceDN w:val="0"/>
              <w:adjustRightInd w:val="0"/>
              <w:spacing w:line="256" w:lineRule="auto"/>
              <w:jc w:val="center"/>
              <w:textAlignment w:val="baseline"/>
              <w:rPr>
                <w:rFonts w:ascii="Arial" w:hAnsi="Arial" w:cs="Arial"/>
              </w:rPr>
            </w:pPr>
            <w:r>
              <w:rPr>
                <w:rFonts w:ascii="Arial" w:hAnsi="Arial" w:cs="Arial"/>
              </w:rPr>
              <w:lastRenderedPageBreak/>
              <w:t>48</w:t>
            </w:r>
          </w:p>
        </w:tc>
        <w:tc>
          <w:tcPr>
            <w:tcW w:w="8211" w:type="dxa"/>
            <w:tcBorders>
              <w:top w:val="single" w:sz="6" w:space="0" w:color="auto"/>
              <w:left w:val="single" w:sz="6" w:space="0" w:color="auto"/>
              <w:bottom w:val="single" w:sz="6" w:space="0" w:color="auto"/>
              <w:right w:val="single" w:sz="6" w:space="0" w:color="auto"/>
            </w:tcBorders>
            <w:vAlign w:val="center"/>
          </w:tcPr>
          <w:p w:rsidR="000558C1" w:rsidRDefault="000558C1">
            <w:pPr>
              <w:spacing w:line="256" w:lineRule="auto"/>
              <w:rPr>
                <w:rFonts w:ascii="Arial" w:hAnsi="Arial" w:cs="Arial"/>
                <w:b/>
              </w:rPr>
            </w:pPr>
            <w:r>
              <w:rPr>
                <w:rFonts w:ascii="Arial" w:hAnsi="Arial" w:cs="Arial"/>
                <w:b/>
              </w:rPr>
              <w:t>Koc izotermiczny jednorazowy:</w:t>
            </w:r>
          </w:p>
          <w:p w:rsidR="000558C1" w:rsidRDefault="000558C1" w:rsidP="000558C1">
            <w:pPr>
              <w:numPr>
                <w:ilvl w:val="0"/>
                <w:numId w:val="84"/>
              </w:numPr>
              <w:suppressAutoHyphens w:val="0"/>
              <w:spacing w:after="0" w:line="256" w:lineRule="auto"/>
              <w:rPr>
                <w:rFonts w:ascii="Arial" w:hAnsi="Arial" w:cs="Arial"/>
                <w:b/>
              </w:rPr>
            </w:pPr>
            <w:r>
              <w:rPr>
                <w:rFonts w:ascii="Arial" w:hAnsi="Arial" w:cs="Arial"/>
                <w:b/>
              </w:rPr>
              <w:t>Folia przeznaczona jest do zapewnienia komfortu termicznego pacjenta chroniąca przed utratą ciepła.</w:t>
            </w:r>
          </w:p>
          <w:p w:rsidR="000558C1" w:rsidRDefault="000558C1" w:rsidP="000558C1">
            <w:pPr>
              <w:numPr>
                <w:ilvl w:val="0"/>
                <w:numId w:val="84"/>
              </w:numPr>
              <w:suppressAutoHyphens w:val="0"/>
              <w:spacing w:after="0" w:line="256" w:lineRule="auto"/>
              <w:rPr>
                <w:rFonts w:ascii="Arial" w:hAnsi="Arial" w:cs="Arial"/>
                <w:b/>
              </w:rPr>
            </w:pPr>
            <w:r>
              <w:rPr>
                <w:rFonts w:ascii="Arial" w:hAnsi="Arial" w:cs="Arial"/>
                <w:b/>
              </w:rPr>
              <w:t>Konstrukcja:</w:t>
            </w:r>
          </w:p>
          <w:p w:rsidR="000558C1" w:rsidRDefault="000558C1" w:rsidP="000558C1">
            <w:pPr>
              <w:numPr>
                <w:ilvl w:val="0"/>
                <w:numId w:val="85"/>
              </w:numPr>
              <w:tabs>
                <w:tab w:val="left" w:pos="1316"/>
              </w:tabs>
              <w:suppressAutoHyphens w:val="0"/>
              <w:spacing w:after="0" w:line="256" w:lineRule="auto"/>
              <w:ind w:left="1316"/>
              <w:rPr>
                <w:rFonts w:ascii="Arial" w:hAnsi="Arial" w:cs="Arial"/>
                <w:b/>
              </w:rPr>
            </w:pPr>
            <w:r>
              <w:rPr>
                <w:rFonts w:ascii="Arial" w:hAnsi="Arial" w:cs="Arial"/>
                <w:b/>
              </w:rPr>
              <w:t>wykonany z 3-warstwowej folii aluminiowej, falowanej, zapewniającej przepływ i warstwową izolację powietrza pomiędzy poszczególnymi warstwami,</w:t>
            </w:r>
          </w:p>
          <w:p w:rsidR="000558C1" w:rsidRDefault="000558C1" w:rsidP="000558C1">
            <w:pPr>
              <w:numPr>
                <w:ilvl w:val="0"/>
                <w:numId w:val="85"/>
              </w:numPr>
              <w:tabs>
                <w:tab w:val="left" w:pos="1316"/>
              </w:tabs>
              <w:suppressAutoHyphens w:val="0"/>
              <w:spacing w:after="0" w:line="256" w:lineRule="auto"/>
              <w:ind w:left="1316"/>
              <w:rPr>
                <w:rFonts w:ascii="Arial" w:hAnsi="Arial" w:cs="Arial"/>
                <w:b/>
              </w:rPr>
            </w:pPr>
            <w:r>
              <w:rPr>
                <w:rFonts w:ascii="Arial" w:hAnsi="Arial" w:cs="Arial"/>
                <w:b/>
              </w:rPr>
              <w:t>zewnętrzna warstwa koca powinna być wodoodporna i nie przepuszczająca wiatru,</w:t>
            </w:r>
          </w:p>
          <w:p w:rsidR="000558C1" w:rsidRDefault="000558C1" w:rsidP="000558C1">
            <w:pPr>
              <w:numPr>
                <w:ilvl w:val="0"/>
                <w:numId w:val="85"/>
              </w:numPr>
              <w:tabs>
                <w:tab w:val="left" w:pos="1316"/>
              </w:tabs>
              <w:suppressAutoHyphens w:val="0"/>
              <w:spacing w:after="0" w:line="256" w:lineRule="auto"/>
              <w:ind w:left="1316"/>
              <w:rPr>
                <w:rFonts w:ascii="Arial" w:hAnsi="Arial" w:cs="Arial"/>
                <w:b/>
              </w:rPr>
            </w:pPr>
            <w:r>
              <w:rPr>
                <w:rFonts w:ascii="Arial" w:hAnsi="Arial" w:cs="Arial"/>
                <w:b/>
              </w:rPr>
              <w:t>kolor zewnętrzny koca – zielony, oliwkowy, dopuszcza się czarne elementy,</w:t>
            </w:r>
          </w:p>
          <w:p w:rsidR="000558C1" w:rsidRDefault="000558C1" w:rsidP="000558C1">
            <w:pPr>
              <w:numPr>
                <w:ilvl w:val="0"/>
                <w:numId w:val="85"/>
              </w:numPr>
              <w:tabs>
                <w:tab w:val="left" w:pos="1316"/>
              </w:tabs>
              <w:suppressAutoHyphens w:val="0"/>
              <w:spacing w:after="0" w:line="256" w:lineRule="auto"/>
              <w:ind w:left="1316"/>
              <w:rPr>
                <w:rFonts w:ascii="Arial" w:hAnsi="Arial" w:cs="Arial"/>
                <w:b/>
              </w:rPr>
            </w:pPr>
            <w:r>
              <w:rPr>
                <w:rFonts w:ascii="Arial" w:hAnsi="Arial" w:cs="Arial"/>
                <w:b/>
              </w:rPr>
              <w:t>koc pakowany próżniowo.</w:t>
            </w:r>
          </w:p>
          <w:p w:rsidR="000558C1" w:rsidRDefault="000558C1" w:rsidP="000558C1">
            <w:pPr>
              <w:numPr>
                <w:ilvl w:val="0"/>
                <w:numId w:val="84"/>
              </w:numPr>
              <w:suppressAutoHyphens w:val="0"/>
              <w:spacing w:after="0" w:line="256" w:lineRule="auto"/>
              <w:rPr>
                <w:rFonts w:ascii="Arial" w:hAnsi="Arial" w:cs="Arial"/>
                <w:b/>
              </w:rPr>
            </w:pPr>
            <w:r>
              <w:rPr>
                <w:rFonts w:ascii="Arial" w:hAnsi="Arial" w:cs="Arial"/>
                <w:b/>
              </w:rPr>
              <w:t>Wymiary i waga:</w:t>
            </w:r>
          </w:p>
          <w:p w:rsidR="000558C1" w:rsidRDefault="000558C1" w:rsidP="000558C1">
            <w:pPr>
              <w:numPr>
                <w:ilvl w:val="0"/>
                <w:numId w:val="86"/>
              </w:numPr>
              <w:tabs>
                <w:tab w:val="left" w:pos="1316"/>
              </w:tabs>
              <w:suppressAutoHyphens w:val="0"/>
              <w:spacing w:after="0" w:line="256" w:lineRule="auto"/>
              <w:ind w:left="1316"/>
              <w:rPr>
                <w:rFonts w:ascii="Arial" w:hAnsi="Arial" w:cs="Arial"/>
                <w:b/>
              </w:rPr>
            </w:pPr>
            <w:r>
              <w:rPr>
                <w:rFonts w:ascii="Arial" w:hAnsi="Arial" w:cs="Arial"/>
                <w:b/>
              </w:rPr>
              <w:t>rozmiar koca rozłożonego: 120-190 x 200-240 cm</w:t>
            </w:r>
          </w:p>
          <w:p w:rsidR="000558C1" w:rsidRDefault="000558C1" w:rsidP="000558C1">
            <w:pPr>
              <w:numPr>
                <w:ilvl w:val="0"/>
                <w:numId w:val="86"/>
              </w:numPr>
              <w:tabs>
                <w:tab w:val="left" w:pos="1316"/>
              </w:tabs>
              <w:suppressAutoHyphens w:val="0"/>
              <w:spacing w:after="0" w:line="256" w:lineRule="auto"/>
              <w:ind w:left="1316"/>
              <w:rPr>
                <w:rFonts w:ascii="Arial" w:hAnsi="Arial" w:cs="Arial"/>
                <w:b/>
              </w:rPr>
            </w:pPr>
            <w:r>
              <w:rPr>
                <w:rFonts w:ascii="Arial" w:hAnsi="Arial" w:cs="Arial"/>
                <w:b/>
              </w:rPr>
              <w:t>małe rozmiary koca po spakowaniu</w:t>
            </w:r>
          </w:p>
          <w:p w:rsidR="000558C1" w:rsidRDefault="000558C1" w:rsidP="000558C1">
            <w:pPr>
              <w:numPr>
                <w:ilvl w:val="0"/>
                <w:numId w:val="86"/>
              </w:numPr>
              <w:tabs>
                <w:tab w:val="left" w:pos="1316"/>
              </w:tabs>
              <w:suppressAutoHyphens w:val="0"/>
              <w:spacing w:after="0" w:line="256" w:lineRule="auto"/>
              <w:ind w:left="1316"/>
              <w:rPr>
                <w:rFonts w:ascii="Arial" w:hAnsi="Arial" w:cs="Arial"/>
                <w:b/>
              </w:rPr>
            </w:pPr>
            <w:r>
              <w:rPr>
                <w:rFonts w:ascii="Arial" w:hAnsi="Arial" w:cs="Arial"/>
                <w:b/>
              </w:rPr>
              <w:t>objętość koca po spakowaniu max. 1,1 l</w:t>
            </w:r>
          </w:p>
          <w:p w:rsidR="000558C1" w:rsidRDefault="000558C1" w:rsidP="000558C1">
            <w:pPr>
              <w:numPr>
                <w:ilvl w:val="0"/>
                <w:numId w:val="86"/>
              </w:numPr>
              <w:tabs>
                <w:tab w:val="left" w:pos="1316"/>
              </w:tabs>
              <w:suppressAutoHyphens w:val="0"/>
              <w:spacing w:after="0" w:line="256" w:lineRule="auto"/>
              <w:ind w:left="1316"/>
              <w:rPr>
                <w:rFonts w:ascii="Arial" w:hAnsi="Arial" w:cs="Arial"/>
                <w:b/>
              </w:rPr>
            </w:pPr>
            <w:r>
              <w:rPr>
                <w:rFonts w:ascii="Arial" w:hAnsi="Arial" w:cs="Arial"/>
                <w:b/>
              </w:rPr>
              <w:t>waga koca spakowanego: max 500 g</w:t>
            </w:r>
          </w:p>
          <w:p w:rsidR="000558C1" w:rsidRDefault="000558C1">
            <w:pPr>
              <w:spacing w:line="256" w:lineRule="auto"/>
              <w:rPr>
                <w:rFonts w:ascii="Arial" w:hAnsi="Arial" w:cs="Arial"/>
                <w:b/>
              </w:rPr>
            </w:pPr>
          </w:p>
          <w:p w:rsidR="000558C1" w:rsidRDefault="000558C1">
            <w:pPr>
              <w:spacing w:line="256" w:lineRule="auto"/>
              <w:rPr>
                <w:rFonts w:ascii="Arial" w:hAnsi="Arial" w:cs="Arial"/>
                <w:b/>
              </w:rPr>
            </w:pPr>
            <w:r>
              <w:rPr>
                <w:rFonts w:ascii="Arial" w:hAnsi="Arial" w:cs="Arial"/>
                <w:b/>
              </w:rPr>
              <w:t>Dopuszczalny na zasadzie równoważności jest koc izotermiczny jednorazowy:</w:t>
            </w:r>
          </w:p>
          <w:p w:rsidR="000558C1" w:rsidRDefault="000558C1" w:rsidP="000558C1">
            <w:pPr>
              <w:numPr>
                <w:ilvl w:val="0"/>
                <w:numId w:val="87"/>
              </w:numPr>
              <w:suppressAutoHyphens w:val="0"/>
              <w:spacing w:after="0" w:line="256" w:lineRule="auto"/>
              <w:rPr>
                <w:rFonts w:ascii="Arial" w:hAnsi="Arial" w:cs="Arial"/>
                <w:b/>
              </w:rPr>
            </w:pPr>
            <w:r>
              <w:rPr>
                <w:rFonts w:ascii="Arial" w:hAnsi="Arial" w:cs="Arial"/>
                <w:b/>
              </w:rPr>
              <w:t>Folia przeznaczona jest do zapewnienia komfortu termicznego pacjenta chroniąca przed utratą ciepła.</w:t>
            </w:r>
          </w:p>
          <w:p w:rsidR="000558C1" w:rsidRDefault="000558C1" w:rsidP="000558C1">
            <w:pPr>
              <w:numPr>
                <w:ilvl w:val="0"/>
                <w:numId w:val="87"/>
              </w:numPr>
              <w:suppressAutoHyphens w:val="0"/>
              <w:spacing w:after="0" w:line="256" w:lineRule="auto"/>
              <w:rPr>
                <w:rFonts w:ascii="Arial" w:hAnsi="Arial" w:cs="Arial"/>
                <w:b/>
              </w:rPr>
            </w:pPr>
            <w:r>
              <w:rPr>
                <w:rFonts w:ascii="Arial" w:hAnsi="Arial" w:cs="Arial"/>
                <w:b/>
              </w:rPr>
              <w:t>Konstrukcja:</w:t>
            </w:r>
          </w:p>
          <w:p w:rsidR="000558C1" w:rsidRDefault="000558C1" w:rsidP="000558C1">
            <w:pPr>
              <w:numPr>
                <w:ilvl w:val="0"/>
                <w:numId w:val="88"/>
              </w:numPr>
              <w:suppressAutoHyphens w:val="0"/>
              <w:spacing w:after="0" w:line="256" w:lineRule="auto"/>
              <w:ind w:left="1316"/>
              <w:rPr>
                <w:rFonts w:ascii="Arial" w:hAnsi="Arial" w:cs="Arial"/>
                <w:b/>
              </w:rPr>
            </w:pPr>
            <w:r>
              <w:rPr>
                <w:rFonts w:ascii="Arial" w:hAnsi="Arial" w:cs="Arial"/>
                <w:b/>
              </w:rPr>
              <w:t>trójwarstwowa, zapewniająca przepływ i warstwową izolację powietrza,</w:t>
            </w:r>
          </w:p>
          <w:p w:rsidR="000558C1" w:rsidRDefault="000558C1" w:rsidP="000558C1">
            <w:pPr>
              <w:numPr>
                <w:ilvl w:val="0"/>
                <w:numId w:val="88"/>
              </w:numPr>
              <w:suppressAutoHyphens w:val="0"/>
              <w:spacing w:after="0" w:line="256" w:lineRule="auto"/>
              <w:ind w:left="1316"/>
              <w:rPr>
                <w:rFonts w:ascii="Arial" w:hAnsi="Arial" w:cs="Arial"/>
                <w:b/>
              </w:rPr>
            </w:pPr>
            <w:r>
              <w:rPr>
                <w:rFonts w:ascii="Arial" w:hAnsi="Arial" w:cs="Arial"/>
                <w:b/>
              </w:rPr>
              <w:t xml:space="preserve">warstwa zewnętrzna aluminiowa, wodoodporna, nieprzepuszczająca wiatru, </w:t>
            </w:r>
          </w:p>
          <w:p w:rsidR="000558C1" w:rsidRDefault="000558C1" w:rsidP="000558C1">
            <w:pPr>
              <w:numPr>
                <w:ilvl w:val="0"/>
                <w:numId w:val="88"/>
              </w:numPr>
              <w:suppressAutoHyphens w:val="0"/>
              <w:spacing w:after="0" w:line="256" w:lineRule="auto"/>
              <w:ind w:left="1316"/>
              <w:rPr>
                <w:rFonts w:ascii="Arial" w:hAnsi="Arial" w:cs="Arial"/>
                <w:b/>
              </w:rPr>
            </w:pPr>
            <w:r>
              <w:rPr>
                <w:rFonts w:ascii="Arial" w:hAnsi="Arial" w:cs="Arial"/>
                <w:b/>
              </w:rPr>
              <w:t>warstwa środkowa –główna odbijająca ciepło radiacyjne,</w:t>
            </w:r>
          </w:p>
          <w:p w:rsidR="000558C1" w:rsidRDefault="000558C1" w:rsidP="000558C1">
            <w:pPr>
              <w:numPr>
                <w:ilvl w:val="0"/>
                <w:numId w:val="88"/>
              </w:numPr>
              <w:suppressAutoHyphens w:val="0"/>
              <w:spacing w:after="0" w:line="256" w:lineRule="auto"/>
              <w:ind w:left="1316"/>
              <w:rPr>
                <w:rFonts w:ascii="Arial" w:hAnsi="Arial" w:cs="Arial"/>
                <w:b/>
              </w:rPr>
            </w:pPr>
            <w:r>
              <w:rPr>
                <w:rFonts w:ascii="Arial" w:hAnsi="Arial" w:cs="Arial"/>
                <w:b/>
              </w:rPr>
              <w:t>warstwa wewnętrzna –miękka, pochłaniająca płyny ustrojowe oraz wodę i nie dopuszczająca do ich zbierania na powierzchni materiału.</w:t>
            </w:r>
          </w:p>
          <w:p w:rsidR="000558C1" w:rsidRDefault="000558C1" w:rsidP="000558C1">
            <w:pPr>
              <w:numPr>
                <w:ilvl w:val="0"/>
                <w:numId w:val="87"/>
              </w:numPr>
              <w:suppressAutoHyphens w:val="0"/>
              <w:spacing w:after="0" w:line="256" w:lineRule="auto"/>
              <w:rPr>
                <w:rFonts w:ascii="Arial" w:hAnsi="Arial" w:cs="Arial"/>
                <w:b/>
              </w:rPr>
            </w:pPr>
            <w:r>
              <w:rPr>
                <w:rFonts w:ascii="Arial" w:hAnsi="Arial" w:cs="Arial"/>
                <w:b/>
              </w:rPr>
              <w:t>Wymiary i waga:</w:t>
            </w:r>
          </w:p>
          <w:p w:rsidR="000558C1" w:rsidRDefault="000558C1" w:rsidP="000558C1">
            <w:pPr>
              <w:numPr>
                <w:ilvl w:val="0"/>
                <w:numId w:val="89"/>
              </w:numPr>
              <w:suppressAutoHyphens w:val="0"/>
              <w:spacing w:after="0" w:line="256" w:lineRule="auto"/>
              <w:rPr>
                <w:rFonts w:ascii="Arial" w:hAnsi="Arial" w:cs="Arial"/>
                <w:b/>
              </w:rPr>
            </w:pPr>
            <w:r>
              <w:rPr>
                <w:rFonts w:ascii="Arial" w:hAnsi="Arial" w:cs="Arial"/>
                <w:b/>
              </w:rPr>
              <w:t>rozmiar koca 200 x 120 cm,</w:t>
            </w:r>
          </w:p>
          <w:p w:rsidR="000558C1" w:rsidRDefault="000558C1" w:rsidP="000558C1">
            <w:pPr>
              <w:numPr>
                <w:ilvl w:val="0"/>
                <w:numId w:val="89"/>
              </w:numPr>
              <w:suppressAutoHyphens w:val="0"/>
              <w:spacing w:after="0" w:line="256" w:lineRule="auto"/>
              <w:rPr>
                <w:rFonts w:ascii="Arial" w:hAnsi="Arial" w:cs="Arial"/>
                <w:b/>
              </w:rPr>
            </w:pPr>
            <w:r>
              <w:rPr>
                <w:rFonts w:ascii="Arial" w:hAnsi="Arial" w:cs="Arial"/>
                <w:b/>
              </w:rPr>
              <w:t>małe rozmiary po spakowaniu,</w:t>
            </w:r>
          </w:p>
          <w:p w:rsidR="000558C1" w:rsidRDefault="000558C1" w:rsidP="000558C1">
            <w:pPr>
              <w:numPr>
                <w:ilvl w:val="0"/>
                <w:numId w:val="89"/>
              </w:numPr>
              <w:suppressAutoHyphens w:val="0"/>
              <w:spacing w:after="0" w:line="256" w:lineRule="auto"/>
              <w:rPr>
                <w:rFonts w:ascii="Arial" w:hAnsi="Arial" w:cs="Arial"/>
                <w:b/>
              </w:rPr>
            </w:pPr>
            <w:r>
              <w:rPr>
                <w:rFonts w:ascii="Arial" w:hAnsi="Arial" w:cs="Arial"/>
                <w:b/>
              </w:rPr>
              <w:t>waga do 200 g,</w:t>
            </w:r>
          </w:p>
          <w:p w:rsidR="000558C1" w:rsidRDefault="000558C1" w:rsidP="000558C1">
            <w:pPr>
              <w:numPr>
                <w:ilvl w:val="0"/>
                <w:numId w:val="89"/>
              </w:numPr>
              <w:suppressAutoHyphens w:val="0"/>
              <w:spacing w:after="0" w:line="256" w:lineRule="auto"/>
              <w:rPr>
                <w:rFonts w:ascii="Arial" w:hAnsi="Arial" w:cs="Arial"/>
                <w:b/>
              </w:rPr>
            </w:pPr>
            <w:r>
              <w:rPr>
                <w:rFonts w:ascii="Arial" w:hAnsi="Arial" w:cs="Arial"/>
                <w:b/>
              </w:rPr>
              <w:t xml:space="preserve">pakowany próżniowo, </w:t>
            </w:r>
          </w:p>
          <w:p w:rsidR="000558C1" w:rsidRDefault="000558C1" w:rsidP="000558C1">
            <w:pPr>
              <w:numPr>
                <w:ilvl w:val="0"/>
                <w:numId w:val="89"/>
              </w:numPr>
              <w:suppressAutoHyphens w:val="0"/>
              <w:spacing w:after="0" w:line="256" w:lineRule="auto"/>
              <w:rPr>
                <w:rFonts w:ascii="Arial" w:hAnsi="Arial" w:cs="Arial"/>
                <w:b/>
              </w:rPr>
            </w:pPr>
            <w:r>
              <w:rPr>
                <w:rFonts w:ascii="Arial" w:hAnsi="Arial" w:cs="Arial"/>
                <w:b/>
              </w:rPr>
              <w:t>kolor zieleń wojskowa.</w:t>
            </w:r>
          </w:p>
        </w:tc>
      </w:tr>
      <w:tr w:rsidR="000558C1" w:rsidTr="000558C1">
        <w:trPr>
          <w:trHeight w:val="539"/>
          <w:jc w:val="center"/>
        </w:trPr>
        <w:tc>
          <w:tcPr>
            <w:tcW w:w="515" w:type="dxa"/>
            <w:tcBorders>
              <w:top w:val="single" w:sz="6" w:space="0" w:color="auto"/>
              <w:left w:val="single" w:sz="6" w:space="0" w:color="auto"/>
              <w:bottom w:val="single" w:sz="6" w:space="0" w:color="auto"/>
              <w:right w:val="single" w:sz="6" w:space="0" w:color="auto"/>
            </w:tcBorders>
            <w:vAlign w:val="center"/>
            <w:hideMark/>
          </w:tcPr>
          <w:p w:rsidR="000558C1" w:rsidRDefault="000558C1">
            <w:pPr>
              <w:overflowPunct w:val="0"/>
              <w:autoSpaceDE w:val="0"/>
              <w:autoSpaceDN w:val="0"/>
              <w:adjustRightInd w:val="0"/>
              <w:spacing w:line="256" w:lineRule="auto"/>
              <w:jc w:val="center"/>
              <w:textAlignment w:val="baseline"/>
              <w:rPr>
                <w:rFonts w:ascii="Arial" w:hAnsi="Arial" w:cs="Arial"/>
              </w:rPr>
            </w:pPr>
            <w:r>
              <w:rPr>
                <w:rFonts w:ascii="Arial" w:hAnsi="Arial" w:cs="Arial"/>
              </w:rPr>
              <w:t>49</w:t>
            </w:r>
          </w:p>
        </w:tc>
        <w:tc>
          <w:tcPr>
            <w:tcW w:w="8211" w:type="dxa"/>
            <w:tcBorders>
              <w:top w:val="single" w:sz="6" w:space="0" w:color="auto"/>
              <w:left w:val="single" w:sz="6" w:space="0" w:color="auto"/>
              <w:bottom w:val="single" w:sz="6" w:space="0" w:color="auto"/>
              <w:right w:val="single" w:sz="6" w:space="0" w:color="auto"/>
            </w:tcBorders>
            <w:vAlign w:val="center"/>
            <w:hideMark/>
          </w:tcPr>
          <w:p w:rsidR="000558C1" w:rsidRDefault="000558C1">
            <w:pPr>
              <w:spacing w:line="256" w:lineRule="auto"/>
              <w:rPr>
                <w:rFonts w:ascii="Arial" w:hAnsi="Arial" w:cs="Arial"/>
                <w:b/>
              </w:rPr>
            </w:pPr>
            <w:r>
              <w:rPr>
                <w:rFonts w:ascii="Arial" w:hAnsi="Arial" w:cs="Arial"/>
                <w:b/>
              </w:rPr>
              <w:t>Koc izotermiczny jednorazowy:</w:t>
            </w:r>
          </w:p>
          <w:p w:rsidR="000558C1" w:rsidRDefault="000558C1" w:rsidP="000558C1">
            <w:pPr>
              <w:numPr>
                <w:ilvl w:val="0"/>
                <w:numId w:val="90"/>
              </w:numPr>
              <w:suppressAutoHyphens w:val="0"/>
              <w:spacing w:after="0" w:line="256" w:lineRule="auto"/>
              <w:rPr>
                <w:rFonts w:ascii="Arial" w:hAnsi="Arial" w:cs="Arial"/>
                <w:b/>
              </w:rPr>
            </w:pPr>
            <w:r>
              <w:rPr>
                <w:rFonts w:ascii="Arial" w:hAnsi="Arial" w:cs="Arial"/>
                <w:b/>
              </w:rPr>
              <w:t>Folia przeznaczona jest do zapewnienia komfortu termicznego pacjenta.</w:t>
            </w:r>
          </w:p>
          <w:p w:rsidR="000558C1" w:rsidRDefault="000558C1" w:rsidP="000558C1">
            <w:pPr>
              <w:numPr>
                <w:ilvl w:val="0"/>
                <w:numId w:val="90"/>
              </w:numPr>
              <w:suppressAutoHyphens w:val="0"/>
              <w:spacing w:after="0" w:line="256" w:lineRule="auto"/>
              <w:rPr>
                <w:rFonts w:ascii="Arial" w:hAnsi="Arial" w:cs="Arial"/>
                <w:b/>
              </w:rPr>
            </w:pPr>
            <w:r>
              <w:rPr>
                <w:rFonts w:ascii="Arial" w:hAnsi="Arial" w:cs="Arial"/>
                <w:b/>
              </w:rPr>
              <w:t>Możliwość zastosowania:</w:t>
            </w:r>
          </w:p>
          <w:p w:rsidR="000558C1" w:rsidRDefault="000558C1" w:rsidP="000558C1">
            <w:pPr>
              <w:numPr>
                <w:ilvl w:val="0"/>
                <w:numId w:val="91"/>
              </w:numPr>
              <w:suppressAutoHyphens w:val="0"/>
              <w:overflowPunct w:val="0"/>
              <w:autoSpaceDE w:val="0"/>
              <w:autoSpaceDN w:val="0"/>
              <w:adjustRightInd w:val="0"/>
              <w:spacing w:after="0" w:line="256" w:lineRule="auto"/>
              <w:ind w:left="1458"/>
              <w:textAlignment w:val="baseline"/>
              <w:rPr>
                <w:rFonts w:ascii="Arial" w:hAnsi="Arial" w:cs="Arial"/>
                <w:b/>
              </w:rPr>
            </w:pPr>
            <w:r>
              <w:rPr>
                <w:rFonts w:ascii="Arial" w:hAnsi="Arial" w:cs="Arial"/>
                <w:b/>
              </w:rPr>
              <w:t>ochrona przed utratą ciepła,</w:t>
            </w:r>
          </w:p>
          <w:p w:rsidR="000558C1" w:rsidRDefault="000558C1" w:rsidP="000558C1">
            <w:pPr>
              <w:numPr>
                <w:ilvl w:val="0"/>
                <w:numId w:val="91"/>
              </w:numPr>
              <w:suppressAutoHyphens w:val="0"/>
              <w:overflowPunct w:val="0"/>
              <w:autoSpaceDE w:val="0"/>
              <w:autoSpaceDN w:val="0"/>
              <w:adjustRightInd w:val="0"/>
              <w:spacing w:after="0" w:line="256" w:lineRule="auto"/>
              <w:ind w:left="1458"/>
              <w:textAlignment w:val="baseline"/>
              <w:rPr>
                <w:rFonts w:ascii="Arial" w:hAnsi="Arial" w:cs="Arial"/>
                <w:b/>
              </w:rPr>
            </w:pPr>
            <w:r>
              <w:rPr>
                <w:rFonts w:ascii="Arial" w:hAnsi="Arial" w:cs="Arial"/>
                <w:b/>
              </w:rPr>
              <w:t>ochrona przed nadmiernym przegrzaniem.</w:t>
            </w:r>
          </w:p>
          <w:p w:rsidR="000558C1" w:rsidRDefault="000558C1" w:rsidP="000558C1">
            <w:pPr>
              <w:numPr>
                <w:ilvl w:val="0"/>
                <w:numId w:val="90"/>
              </w:numPr>
              <w:suppressAutoHyphens w:val="0"/>
              <w:spacing w:after="0" w:line="256" w:lineRule="auto"/>
              <w:rPr>
                <w:rFonts w:ascii="Arial" w:hAnsi="Arial" w:cs="Arial"/>
                <w:b/>
              </w:rPr>
            </w:pPr>
            <w:r>
              <w:rPr>
                <w:rFonts w:ascii="Arial" w:hAnsi="Arial" w:cs="Arial"/>
                <w:b/>
              </w:rPr>
              <w:t>Konstrukcja:</w:t>
            </w:r>
          </w:p>
          <w:p w:rsidR="000558C1" w:rsidRDefault="000558C1" w:rsidP="000558C1">
            <w:pPr>
              <w:numPr>
                <w:ilvl w:val="0"/>
                <w:numId w:val="92"/>
              </w:numPr>
              <w:tabs>
                <w:tab w:val="clear" w:pos="720"/>
                <w:tab w:val="num" w:pos="1458"/>
              </w:tabs>
              <w:suppressAutoHyphens w:val="0"/>
              <w:overflowPunct w:val="0"/>
              <w:autoSpaceDE w:val="0"/>
              <w:autoSpaceDN w:val="0"/>
              <w:adjustRightInd w:val="0"/>
              <w:spacing w:after="0" w:line="256" w:lineRule="auto"/>
              <w:ind w:left="1458"/>
              <w:textAlignment w:val="baseline"/>
              <w:rPr>
                <w:rFonts w:ascii="Arial" w:hAnsi="Arial" w:cs="Arial"/>
                <w:b/>
              </w:rPr>
            </w:pPr>
            <w:r>
              <w:rPr>
                <w:rFonts w:ascii="Arial" w:hAnsi="Arial" w:cs="Arial"/>
                <w:b/>
              </w:rPr>
              <w:t xml:space="preserve">folia typu NRC, </w:t>
            </w:r>
          </w:p>
          <w:p w:rsidR="000558C1" w:rsidRDefault="000558C1" w:rsidP="000558C1">
            <w:pPr>
              <w:numPr>
                <w:ilvl w:val="0"/>
                <w:numId w:val="92"/>
              </w:numPr>
              <w:tabs>
                <w:tab w:val="clear" w:pos="720"/>
                <w:tab w:val="num" w:pos="1458"/>
              </w:tabs>
              <w:suppressAutoHyphens w:val="0"/>
              <w:overflowPunct w:val="0"/>
              <w:autoSpaceDE w:val="0"/>
              <w:autoSpaceDN w:val="0"/>
              <w:adjustRightInd w:val="0"/>
              <w:spacing w:after="0" w:line="256" w:lineRule="auto"/>
              <w:ind w:left="1458"/>
              <w:textAlignment w:val="baseline"/>
              <w:rPr>
                <w:rFonts w:ascii="Arial" w:hAnsi="Arial" w:cs="Arial"/>
                <w:b/>
              </w:rPr>
            </w:pPr>
            <w:r>
              <w:rPr>
                <w:rFonts w:ascii="Arial" w:hAnsi="Arial" w:cs="Arial"/>
                <w:b/>
              </w:rPr>
              <w:t>metalizowana warstwowo (złoto-srebrna powłoka metaliczna).</w:t>
            </w:r>
          </w:p>
          <w:p w:rsidR="000558C1" w:rsidRDefault="000558C1" w:rsidP="000558C1">
            <w:pPr>
              <w:numPr>
                <w:ilvl w:val="0"/>
                <w:numId w:val="90"/>
              </w:numPr>
              <w:suppressAutoHyphens w:val="0"/>
              <w:spacing w:after="0" w:line="256" w:lineRule="auto"/>
              <w:rPr>
                <w:rFonts w:ascii="Arial" w:hAnsi="Arial" w:cs="Arial"/>
                <w:b/>
              </w:rPr>
            </w:pPr>
            <w:r>
              <w:rPr>
                <w:rFonts w:ascii="Arial" w:hAnsi="Arial" w:cs="Arial"/>
                <w:b/>
              </w:rPr>
              <w:lastRenderedPageBreak/>
              <w:t>Wymiary po rozłożeniu min:</w:t>
            </w:r>
          </w:p>
          <w:p w:rsidR="000558C1" w:rsidRDefault="000558C1" w:rsidP="000558C1">
            <w:pPr>
              <w:numPr>
                <w:ilvl w:val="0"/>
                <w:numId w:val="93"/>
              </w:numPr>
              <w:suppressAutoHyphens w:val="0"/>
              <w:spacing w:after="0" w:line="256" w:lineRule="auto"/>
              <w:ind w:left="1458"/>
              <w:rPr>
                <w:rFonts w:ascii="Arial" w:hAnsi="Arial" w:cs="Arial"/>
                <w:b/>
              </w:rPr>
            </w:pPr>
            <w:r>
              <w:rPr>
                <w:rFonts w:ascii="Arial" w:hAnsi="Arial" w:cs="Arial"/>
                <w:b/>
              </w:rPr>
              <w:t>szerokość 160 cm,</w:t>
            </w:r>
          </w:p>
          <w:p w:rsidR="000558C1" w:rsidRDefault="000558C1" w:rsidP="000558C1">
            <w:pPr>
              <w:numPr>
                <w:ilvl w:val="0"/>
                <w:numId w:val="93"/>
              </w:numPr>
              <w:suppressAutoHyphens w:val="0"/>
              <w:spacing w:after="0" w:line="256" w:lineRule="auto"/>
              <w:ind w:left="1458"/>
              <w:rPr>
                <w:rFonts w:ascii="Arial" w:hAnsi="Arial" w:cs="Arial"/>
                <w:b/>
              </w:rPr>
            </w:pPr>
            <w:r>
              <w:rPr>
                <w:rFonts w:ascii="Arial" w:hAnsi="Arial" w:cs="Arial"/>
                <w:b/>
              </w:rPr>
              <w:t>długość 210 cm.</w:t>
            </w:r>
          </w:p>
        </w:tc>
      </w:tr>
      <w:tr w:rsidR="000558C1" w:rsidTr="000558C1">
        <w:trPr>
          <w:trHeight w:val="539"/>
          <w:jc w:val="center"/>
        </w:trPr>
        <w:tc>
          <w:tcPr>
            <w:tcW w:w="515" w:type="dxa"/>
            <w:tcBorders>
              <w:top w:val="single" w:sz="6" w:space="0" w:color="auto"/>
              <w:left w:val="single" w:sz="6" w:space="0" w:color="auto"/>
              <w:bottom w:val="single" w:sz="6" w:space="0" w:color="auto"/>
              <w:right w:val="single" w:sz="6" w:space="0" w:color="auto"/>
            </w:tcBorders>
            <w:vAlign w:val="center"/>
            <w:hideMark/>
          </w:tcPr>
          <w:p w:rsidR="000558C1" w:rsidRDefault="000558C1">
            <w:pPr>
              <w:overflowPunct w:val="0"/>
              <w:autoSpaceDE w:val="0"/>
              <w:autoSpaceDN w:val="0"/>
              <w:adjustRightInd w:val="0"/>
              <w:spacing w:line="256" w:lineRule="auto"/>
              <w:jc w:val="center"/>
              <w:textAlignment w:val="baseline"/>
              <w:rPr>
                <w:rFonts w:ascii="Arial" w:hAnsi="Arial" w:cs="Arial"/>
              </w:rPr>
            </w:pPr>
            <w:r>
              <w:rPr>
                <w:rFonts w:ascii="Arial" w:hAnsi="Arial" w:cs="Arial"/>
              </w:rPr>
              <w:lastRenderedPageBreak/>
              <w:t>55</w:t>
            </w:r>
          </w:p>
        </w:tc>
        <w:tc>
          <w:tcPr>
            <w:tcW w:w="8211" w:type="dxa"/>
            <w:tcBorders>
              <w:top w:val="single" w:sz="6" w:space="0" w:color="auto"/>
              <w:left w:val="single" w:sz="6" w:space="0" w:color="auto"/>
              <w:bottom w:val="single" w:sz="6" w:space="0" w:color="auto"/>
              <w:right w:val="single" w:sz="6" w:space="0" w:color="auto"/>
            </w:tcBorders>
            <w:vAlign w:val="center"/>
            <w:hideMark/>
          </w:tcPr>
          <w:p w:rsidR="000558C1" w:rsidRDefault="000558C1">
            <w:pPr>
              <w:spacing w:line="256" w:lineRule="auto"/>
              <w:rPr>
                <w:rStyle w:val="trzynastka1"/>
                <w:b/>
                <w:sz w:val="22"/>
                <w:szCs w:val="22"/>
              </w:rPr>
            </w:pPr>
            <w:r>
              <w:rPr>
                <w:rStyle w:val="trzynastka1"/>
                <w:rFonts w:ascii="Arial" w:hAnsi="Arial" w:cs="Arial"/>
                <w:b/>
              </w:rPr>
              <w:t>Sygnalizator świetlny:</w:t>
            </w:r>
          </w:p>
          <w:p w:rsidR="000558C1" w:rsidRDefault="000558C1" w:rsidP="000558C1">
            <w:pPr>
              <w:numPr>
                <w:ilvl w:val="0"/>
                <w:numId w:val="94"/>
              </w:numPr>
              <w:suppressAutoHyphens w:val="0"/>
              <w:spacing w:after="0" w:line="256" w:lineRule="auto"/>
              <w:rPr>
                <w:rStyle w:val="trzynastka1"/>
                <w:rFonts w:ascii="Arial" w:hAnsi="Arial" w:cs="Arial"/>
                <w:b/>
              </w:rPr>
            </w:pPr>
            <w:r>
              <w:rPr>
                <w:rStyle w:val="trzynastka1"/>
                <w:rFonts w:ascii="Arial" w:hAnsi="Arial" w:cs="Arial"/>
                <w:b/>
              </w:rPr>
              <w:t>Czas świecenia min 12 godz.</w:t>
            </w:r>
          </w:p>
          <w:p w:rsidR="000558C1" w:rsidRDefault="000558C1" w:rsidP="000558C1">
            <w:pPr>
              <w:numPr>
                <w:ilvl w:val="0"/>
                <w:numId w:val="94"/>
              </w:numPr>
              <w:suppressAutoHyphens w:val="0"/>
              <w:spacing w:after="0" w:line="256" w:lineRule="auto"/>
              <w:rPr>
                <w:rStyle w:val="trzynastka1"/>
                <w:rFonts w:ascii="Arial" w:hAnsi="Arial" w:cs="Arial"/>
                <w:b/>
              </w:rPr>
            </w:pPr>
            <w:r>
              <w:rPr>
                <w:rStyle w:val="trzynastka1"/>
                <w:rFonts w:ascii="Arial" w:hAnsi="Arial" w:cs="Arial"/>
                <w:b/>
              </w:rPr>
              <w:t>Światło chemiczne</w:t>
            </w:r>
          </w:p>
          <w:p w:rsidR="000558C1" w:rsidRDefault="000558C1" w:rsidP="000558C1">
            <w:pPr>
              <w:numPr>
                <w:ilvl w:val="0"/>
                <w:numId w:val="94"/>
              </w:numPr>
              <w:suppressAutoHyphens w:val="0"/>
              <w:spacing w:after="0" w:line="256" w:lineRule="auto"/>
              <w:rPr>
                <w:rStyle w:val="trzynastka1"/>
                <w:rFonts w:ascii="Arial" w:hAnsi="Arial" w:cs="Arial"/>
                <w:b/>
              </w:rPr>
            </w:pPr>
            <w:r>
              <w:rPr>
                <w:rStyle w:val="trzynastka1"/>
                <w:rFonts w:ascii="Arial" w:hAnsi="Arial" w:cs="Arial"/>
                <w:b/>
              </w:rPr>
              <w:t xml:space="preserve">Długość </w:t>
            </w:r>
            <w:smartTag w:uri="urn:schemas-microsoft-com:office:smarttags" w:element="metricconverter">
              <w:smartTagPr>
                <w:attr w:name="ProductID" w:val="15 cm"/>
              </w:smartTagPr>
              <w:r>
                <w:rPr>
                  <w:rStyle w:val="trzynastka1"/>
                  <w:rFonts w:ascii="Arial" w:hAnsi="Arial" w:cs="Arial"/>
                  <w:b/>
                </w:rPr>
                <w:t>15 cm</w:t>
              </w:r>
            </w:smartTag>
          </w:p>
          <w:p w:rsidR="000558C1" w:rsidRDefault="000558C1" w:rsidP="000558C1">
            <w:pPr>
              <w:numPr>
                <w:ilvl w:val="0"/>
                <w:numId w:val="94"/>
              </w:numPr>
              <w:suppressAutoHyphens w:val="0"/>
              <w:spacing w:after="0" w:line="256" w:lineRule="auto"/>
            </w:pPr>
            <w:r>
              <w:rPr>
                <w:rFonts w:ascii="Arial" w:hAnsi="Arial" w:cs="Arial"/>
                <w:b/>
              </w:rPr>
              <w:t>Wodoodporny, nieiskrzący, niepalny i nietoksyczny</w:t>
            </w:r>
          </w:p>
          <w:p w:rsidR="000558C1" w:rsidRDefault="000558C1" w:rsidP="000558C1">
            <w:pPr>
              <w:numPr>
                <w:ilvl w:val="0"/>
                <w:numId w:val="94"/>
              </w:numPr>
              <w:suppressAutoHyphens w:val="0"/>
              <w:spacing w:after="0" w:line="256" w:lineRule="auto"/>
              <w:rPr>
                <w:rStyle w:val="trzynastka1"/>
                <w:sz w:val="22"/>
                <w:szCs w:val="22"/>
              </w:rPr>
            </w:pPr>
            <w:r>
              <w:rPr>
                <w:rStyle w:val="trzynastka1"/>
                <w:rFonts w:ascii="Arial" w:hAnsi="Arial" w:cs="Arial"/>
                <w:b/>
              </w:rPr>
              <w:t xml:space="preserve">Kolor zielony </w:t>
            </w:r>
          </w:p>
          <w:p w:rsidR="000558C1" w:rsidRDefault="000558C1" w:rsidP="000558C1">
            <w:pPr>
              <w:numPr>
                <w:ilvl w:val="0"/>
                <w:numId w:val="94"/>
              </w:numPr>
              <w:suppressAutoHyphens w:val="0"/>
              <w:spacing w:after="0" w:line="256" w:lineRule="auto"/>
              <w:rPr>
                <w:rStyle w:val="trzynastka1"/>
                <w:rFonts w:ascii="Arial" w:hAnsi="Arial" w:cs="Arial"/>
                <w:b/>
              </w:rPr>
            </w:pPr>
            <w:r>
              <w:rPr>
                <w:rStyle w:val="trzynastka1"/>
                <w:rFonts w:ascii="Arial" w:hAnsi="Arial" w:cs="Arial"/>
                <w:b/>
              </w:rPr>
              <w:t xml:space="preserve">Kolor żółty </w:t>
            </w:r>
          </w:p>
          <w:p w:rsidR="000558C1" w:rsidRDefault="000558C1" w:rsidP="000558C1">
            <w:pPr>
              <w:numPr>
                <w:ilvl w:val="0"/>
                <w:numId w:val="94"/>
              </w:numPr>
              <w:suppressAutoHyphens w:val="0"/>
              <w:spacing w:after="0" w:line="256" w:lineRule="auto"/>
            </w:pPr>
            <w:r>
              <w:rPr>
                <w:rStyle w:val="trzynastka1"/>
                <w:rFonts w:ascii="Arial" w:hAnsi="Arial" w:cs="Arial"/>
                <w:b/>
              </w:rPr>
              <w:t xml:space="preserve">Kolor czerwony </w:t>
            </w:r>
          </w:p>
        </w:tc>
      </w:tr>
      <w:tr w:rsidR="000558C1" w:rsidTr="000558C1">
        <w:trPr>
          <w:trHeight w:val="539"/>
          <w:jc w:val="center"/>
        </w:trPr>
        <w:tc>
          <w:tcPr>
            <w:tcW w:w="515" w:type="dxa"/>
            <w:tcBorders>
              <w:top w:val="single" w:sz="6" w:space="0" w:color="auto"/>
              <w:left w:val="single" w:sz="6" w:space="0" w:color="auto"/>
              <w:bottom w:val="single" w:sz="6" w:space="0" w:color="auto"/>
              <w:right w:val="single" w:sz="6" w:space="0" w:color="auto"/>
            </w:tcBorders>
            <w:vAlign w:val="center"/>
            <w:hideMark/>
          </w:tcPr>
          <w:p w:rsidR="000558C1" w:rsidRDefault="000558C1">
            <w:pPr>
              <w:overflowPunct w:val="0"/>
              <w:autoSpaceDE w:val="0"/>
              <w:autoSpaceDN w:val="0"/>
              <w:adjustRightInd w:val="0"/>
              <w:spacing w:line="256" w:lineRule="auto"/>
              <w:jc w:val="center"/>
              <w:textAlignment w:val="baseline"/>
              <w:rPr>
                <w:rFonts w:ascii="Arial" w:hAnsi="Arial" w:cs="Arial"/>
              </w:rPr>
            </w:pPr>
            <w:r>
              <w:rPr>
                <w:rFonts w:ascii="Arial" w:hAnsi="Arial" w:cs="Arial"/>
              </w:rPr>
              <w:t>56</w:t>
            </w:r>
          </w:p>
        </w:tc>
        <w:tc>
          <w:tcPr>
            <w:tcW w:w="8211" w:type="dxa"/>
            <w:tcBorders>
              <w:top w:val="single" w:sz="6" w:space="0" w:color="auto"/>
              <w:left w:val="single" w:sz="6" w:space="0" w:color="auto"/>
              <w:bottom w:val="single" w:sz="6" w:space="0" w:color="auto"/>
              <w:right w:val="single" w:sz="6" w:space="0" w:color="auto"/>
            </w:tcBorders>
            <w:vAlign w:val="center"/>
            <w:hideMark/>
          </w:tcPr>
          <w:p w:rsidR="000558C1" w:rsidRDefault="000558C1">
            <w:pPr>
              <w:spacing w:line="256" w:lineRule="auto"/>
              <w:rPr>
                <w:rFonts w:ascii="Arial" w:hAnsi="Arial" w:cs="Arial"/>
                <w:b/>
              </w:rPr>
            </w:pPr>
            <w:r>
              <w:rPr>
                <w:rFonts w:ascii="Arial" w:hAnsi="Arial" w:cs="Arial"/>
                <w:b/>
              </w:rPr>
              <w:t>Zestaw zabiegowy mały:</w:t>
            </w:r>
          </w:p>
          <w:p w:rsidR="000558C1" w:rsidRDefault="000558C1" w:rsidP="000558C1">
            <w:pPr>
              <w:numPr>
                <w:ilvl w:val="0"/>
                <w:numId w:val="95"/>
              </w:numPr>
              <w:suppressAutoHyphens w:val="0"/>
              <w:autoSpaceDE w:val="0"/>
              <w:snapToGrid w:val="0"/>
              <w:spacing w:after="0" w:line="256" w:lineRule="auto"/>
              <w:rPr>
                <w:rFonts w:ascii="Arial" w:hAnsi="Arial" w:cs="Arial"/>
                <w:b/>
              </w:rPr>
            </w:pPr>
            <w:r>
              <w:rPr>
                <w:rFonts w:ascii="Arial" w:hAnsi="Arial" w:cs="Arial"/>
                <w:b/>
              </w:rPr>
              <w:t xml:space="preserve">Jednorazowy, sterylny zestaw przeznaczony do wykonywania drobnych zabiegów chirurgicznych (szycie skóry). </w:t>
            </w:r>
          </w:p>
          <w:p w:rsidR="000558C1" w:rsidRDefault="000558C1" w:rsidP="000558C1">
            <w:pPr>
              <w:numPr>
                <w:ilvl w:val="0"/>
                <w:numId w:val="95"/>
              </w:numPr>
              <w:suppressAutoHyphens w:val="0"/>
              <w:autoSpaceDE w:val="0"/>
              <w:autoSpaceDN w:val="0"/>
              <w:adjustRightInd w:val="0"/>
              <w:spacing w:after="0" w:line="256" w:lineRule="auto"/>
              <w:rPr>
                <w:rFonts w:ascii="Arial" w:hAnsi="Arial" w:cs="Arial"/>
                <w:b/>
              </w:rPr>
            </w:pPr>
            <w:r>
              <w:rPr>
                <w:rFonts w:ascii="Arial" w:hAnsi="Arial" w:cs="Arial"/>
                <w:b/>
              </w:rPr>
              <w:t>Skład zestawu:</w:t>
            </w:r>
          </w:p>
          <w:p w:rsidR="000558C1" w:rsidRDefault="000558C1" w:rsidP="000558C1">
            <w:pPr>
              <w:numPr>
                <w:ilvl w:val="0"/>
                <w:numId w:val="96"/>
              </w:numPr>
              <w:tabs>
                <w:tab w:val="clear" w:pos="720"/>
                <w:tab w:val="num" w:pos="1458"/>
              </w:tabs>
              <w:suppressAutoHyphens w:val="0"/>
              <w:autoSpaceDE w:val="0"/>
              <w:autoSpaceDN w:val="0"/>
              <w:adjustRightInd w:val="0"/>
              <w:spacing w:after="0" w:line="256" w:lineRule="auto"/>
              <w:ind w:left="1458"/>
              <w:rPr>
                <w:rFonts w:ascii="Arial" w:hAnsi="Arial" w:cs="Arial"/>
                <w:b/>
              </w:rPr>
            </w:pPr>
            <w:r>
              <w:rPr>
                <w:rFonts w:ascii="Arial" w:hAnsi="Arial" w:cs="Arial"/>
                <w:b/>
              </w:rPr>
              <w:t>imadło chirurgiczne typu HEGAR lub MATHIEU dł. 140-180 mm – 1 szt., </w:t>
            </w:r>
          </w:p>
          <w:p w:rsidR="000558C1" w:rsidRDefault="000558C1" w:rsidP="000558C1">
            <w:pPr>
              <w:numPr>
                <w:ilvl w:val="0"/>
                <w:numId w:val="96"/>
              </w:numPr>
              <w:tabs>
                <w:tab w:val="clear" w:pos="720"/>
                <w:tab w:val="num" w:pos="1458"/>
              </w:tabs>
              <w:suppressAutoHyphens w:val="0"/>
              <w:autoSpaceDE w:val="0"/>
              <w:autoSpaceDN w:val="0"/>
              <w:adjustRightInd w:val="0"/>
              <w:spacing w:after="0" w:line="256" w:lineRule="auto"/>
              <w:ind w:left="1458"/>
              <w:rPr>
                <w:rFonts w:ascii="Arial" w:hAnsi="Arial" w:cs="Arial"/>
                <w:b/>
              </w:rPr>
            </w:pPr>
            <w:r>
              <w:rPr>
                <w:rFonts w:ascii="Arial" w:hAnsi="Arial" w:cs="Arial"/>
                <w:b/>
              </w:rPr>
              <w:t xml:space="preserve">kleszcze typu PEAN-CRILLE wygięte dł. 140-160 mm – 1 szt., </w:t>
            </w:r>
          </w:p>
          <w:p w:rsidR="000558C1" w:rsidRDefault="000558C1" w:rsidP="000558C1">
            <w:pPr>
              <w:numPr>
                <w:ilvl w:val="0"/>
                <w:numId w:val="96"/>
              </w:numPr>
              <w:tabs>
                <w:tab w:val="clear" w:pos="720"/>
                <w:tab w:val="num" w:pos="1458"/>
              </w:tabs>
              <w:suppressAutoHyphens w:val="0"/>
              <w:autoSpaceDE w:val="0"/>
              <w:autoSpaceDN w:val="0"/>
              <w:adjustRightInd w:val="0"/>
              <w:spacing w:after="0" w:line="256" w:lineRule="auto"/>
              <w:ind w:left="1458"/>
              <w:rPr>
                <w:rFonts w:ascii="Arial" w:hAnsi="Arial" w:cs="Arial"/>
                <w:b/>
              </w:rPr>
            </w:pPr>
            <w:r>
              <w:rPr>
                <w:rFonts w:ascii="Arial" w:hAnsi="Arial" w:cs="Arial"/>
                <w:b/>
              </w:rPr>
              <w:t xml:space="preserve">nożyczki chirurgiczne typu DEAVER proste, tępo-ostre, dł. 130-180 mm – 1 szt., </w:t>
            </w:r>
          </w:p>
          <w:p w:rsidR="000558C1" w:rsidRDefault="000558C1" w:rsidP="000558C1">
            <w:pPr>
              <w:numPr>
                <w:ilvl w:val="0"/>
                <w:numId w:val="96"/>
              </w:numPr>
              <w:tabs>
                <w:tab w:val="clear" w:pos="720"/>
                <w:tab w:val="num" w:pos="1458"/>
              </w:tabs>
              <w:suppressAutoHyphens w:val="0"/>
              <w:autoSpaceDE w:val="0"/>
              <w:autoSpaceDN w:val="0"/>
              <w:adjustRightInd w:val="0"/>
              <w:spacing w:after="0" w:line="256" w:lineRule="auto"/>
              <w:ind w:left="1458"/>
              <w:rPr>
                <w:rFonts w:ascii="Arial" w:hAnsi="Arial" w:cs="Arial"/>
                <w:b/>
              </w:rPr>
            </w:pPr>
            <w:r>
              <w:rPr>
                <w:rFonts w:ascii="Arial" w:hAnsi="Arial" w:cs="Arial"/>
                <w:b/>
              </w:rPr>
              <w:t>pęseta anatomiczna prosta standard 140-180 mm – 1 szt.,</w:t>
            </w:r>
          </w:p>
          <w:p w:rsidR="000558C1" w:rsidRDefault="000558C1" w:rsidP="000558C1">
            <w:pPr>
              <w:numPr>
                <w:ilvl w:val="0"/>
                <w:numId w:val="96"/>
              </w:numPr>
              <w:tabs>
                <w:tab w:val="clear" w:pos="720"/>
                <w:tab w:val="num" w:pos="1458"/>
              </w:tabs>
              <w:suppressAutoHyphens w:val="0"/>
              <w:autoSpaceDE w:val="0"/>
              <w:autoSpaceDN w:val="0"/>
              <w:adjustRightInd w:val="0"/>
              <w:spacing w:after="0" w:line="256" w:lineRule="auto"/>
              <w:ind w:left="1458"/>
              <w:rPr>
                <w:rFonts w:ascii="Arial" w:hAnsi="Arial" w:cs="Arial"/>
                <w:b/>
              </w:rPr>
            </w:pPr>
            <w:r>
              <w:rPr>
                <w:rFonts w:ascii="Arial" w:hAnsi="Arial" w:cs="Arial"/>
                <w:b/>
              </w:rPr>
              <w:t>pęseta chirurgiczna prosta standard 140-180 mm – 1 szt.,</w:t>
            </w:r>
          </w:p>
          <w:p w:rsidR="000558C1" w:rsidRDefault="000558C1" w:rsidP="000558C1">
            <w:pPr>
              <w:numPr>
                <w:ilvl w:val="0"/>
                <w:numId w:val="96"/>
              </w:numPr>
              <w:tabs>
                <w:tab w:val="clear" w:pos="720"/>
                <w:tab w:val="num" w:pos="1458"/>
              </w:tabs>
              <w:suppressAutoHyphens w:val="0"/>
              <w:autoSpaceDE w:val="0"/>
              <w:autoSpaceDN w:val="0"/>
              <w:adjustRightInd w:val="0"/>
              <w:spacing w:after="0" w:line="256" w:lineRule="auto"/>
              <w:ind w:left="1458"/>
              <w:rPr>
                <w:rFonts w:ascii="Arial" w:hAnsi="Arial" w:cs="Arial"/>
                <w:b/>
              </w:rPr>
            </w:pPr>
            <w:r>
              <w:rPr>
                <w:rFonts w:ascii="Arial" w:hAnsi="Arial" w:cs="Arial"/>
                <w:b/>
              </w:rPr>
              <w:t xml:space="preserve">nierozpuszczalny </w:t>
            </w:r>
            <w:proofErr w:type="spellStart"/>
            <w:r>
              <w:rPr>
                <w:rFonts w:ascii="Arial" w:hAnsi="Arial" w:cs="Arial"/>
                <w:b/>
              </w:rPr>
              <w:t>monofilament</w:t>
            </w:r>
            <w:proofErr w:type="spellEnd"/>
            <w:r>
              <w:rPr>
                <w:rFonts w:ascii="Arial" w:hAnsi="Arial" w:cs="Arial"/>
                <w:b/>
              </w:rPr>
              <w:t xml:space="preserve"> poliamidowy z igłą o zwiększonej stabilności w imadle, igła odwrotnie tnąca 3/8 koła 24 mm, rozmiar 3/0,  długość nitek 45 cm; nierozpuszczalny </w:t>
            </w:r>
            <w:proofErr w:type="spellStart"/>
            <w:r>
              <w:rPr>
                <w:rFonts w:ascii="Arial" w:hAnsi="Arial" w:cs="Arial"/>
                <w:b/>
              </w:rPr>
              <w:t>monofilament</w:t>
            </w:r>
            <w:proofErr w:type="spellEnd"/>
            <w:r>
              <w:rPr>
                <w:rFonts w:ascii="Arial" w:hAnsi="Arial" w:cs="Arial"/>
                <w:b/>
              </w:rPr>
              <w:t xml:space="preserve"> poliamidowy z igłą o zwiększonej stabilności w imadle, igła odwrotnie tnąca 3/8 koła 39 mm, rozmiar 2/0, długość nitek 75 cm – po 1 op.,</w:t>
            </w:r>
          </w:p>
          <w:p w:rsidR="000558C1" w:rsidRDefault="000558C1" w:rsidP="000558C1">
            <w:pPr>
              <w:numPr>
                <w:ilvl w:val="0"/>
                <w:numId w:val="96"/>
              </w:numPr>
              <w:tabs>
                <w:tab w:val="clear" w:pos="720"/>
                <w:tab w:val="num" w:pos="1458"/>
              </w:tabs>
              <w:suppressAutoHyphens w:val="0"/>
              <w:autoSpaceDE w:val="0"/>
              <w:autoSpaceDN w:val="0"/>
              <w:adjustRightInd w:val="0"/>
              <w:spacing w:after="0" w:line="256" w:lineRule="auto"/>
              <w:ind w:left="1458"/>
              <w:rPr>
                <w:rFonts w:ascii="Arial" w:hAnsi="Arial" w:cs="Arial"/>
                <w:b/>
              </w:rPr>
            </w:pPr>
            <w:r>
              <w:rPr>
                <w:rFonts w:ascii="Arial" w:hAnsi="Arial" w:cs="Arial"/>
                <w:b/>
              </w:rPr>
              <w:t>strzykawka typu LUER 10 ml – 1 szt.,</w:t>
            </w:r>
          </w:p>
          <w:p w:rsidR="000558C1" w:rsidRDefault="000558C1" w:rsidP="000558C1">
            <w:pPr>
              <w:numPr>
                <w:ilvl w:val="0"/>
                <w:numId w:val="96"/>
              </w:numPr>
              <w:tabs>
                <w:tab w:val="clear" w:pos="720"/>
                <w:tab w:val="num" w:pos="1458"/>
              </w:tabs>
              <w:suppressAutoHyphens w:val="0"/>
              <w:autoSpaceDE w:val="0"/>
              <w:autoSpaceDN w:val="0"/>
              <w:adjustRightInd w:val="0"/>
              <w:spacing w:after="0" w:line="256" w:lineRule="auto"/>
              <w:ind w:left="1458"/>
              <w:rPr>
                <w:rFonts w:ascii="Arial" w:hAnsi="Arial" w:cs="Arial"/>
                <w:b/>
              </w:rPr>
            </w:pPr>
            <w:r>
              <w:rPr>
                <w:rFonts w:ascii="Arial" w:hAnsi="Arial" w:cs="Arial"/>
                <w:b/>
              </w:rPr>
              <w:t>igły typu LUER: 0,8; 1,2 – po 1 szt.,</w:t>
            </w:r>
          </w:p>
          <w:p w:rsidR="000558C1" w:rsidRDefault="000558C1" w:rsidP="000558C1">
            <w:pPr>
              <w:numPr>
                <w:ilvl w:val="0"/>
                <w:numId w:val="96"/>
              </w:numPr>
              <w:tabs>
                <w:tab w:val="clear" w:pos="720"/>
                <w:tab w:val="num" w:pos="1458"/>
              </w:tabs>
              <w:suppressAutoHyphens w:val="0"/>
              <w:autoSpaceDE w:val="0"/>
              <w:autoSpaceDN w:val="0"/>
              <w:adjustRightInd w:val="0"/>
              <w:spacing w:after="0" w:line="256" w:lineRule="auto"/>
              <w:ind w:left="1458"/>
              <w:rPr>
                <w:rFonts w:ascii="Arial" w:hAnsi="Arial" w:cs="Arial"/>
                <w:b/>
              </w:rPr>
            </w:pPr>
            <w:r>
              <w:rPr>
                <w:rFonts w:ascii="Arial" w:hAnsi="Arial" w:cs="Arial"/>
                <w:b/>
              </w:rPr>
              <w:t>rękawiczki chirurgiczne 7,5; 8 – po 1 szt.,</w:t>
            </w:r>
          </w:p>
          <w:p w:rsidR="000558C1" w:rsidRDefault="000558C1" w:rsidP="000558C1">
            <w:pPr>
              <w:numPr>
                <w:ilvl w:val="0"/>
                <w:numId w:val="96"/>
              </w:numPr>
              <w:tabs>
                <w:tab w:val="clear" w:pos="720"/>
                <w:tab w:val="num" w:pos="1458"/>
              </w:tabs>
              <w:suppressAutoHyphens w:val="0"/>
              <w:autoSpaceDE w:val="0"/>
              <w:autoSpaceDN w:val="0"/>
              <w:adjustRightInd w:val="0"/>
              <w:spacing w:after="0" w:line="256" w:lineRule="auto"/>
              <w:ind w:left="1458"/>
              <w:rPr>
                <w:rFonts w:ascii="Arial" w:hAnsi="Arial" w:cs="Arial"/>
                <w:b/>
              </w:rPr>
            </w:pPr>
            <w:r>
              <w:rPr>
                <w:rFonts w:ascii="Arial" w:hAnsi="Arial" w:cs="Arial"/>
                <w:b/>
              </w:rPr>
              <w:t>kompresy jałowe 7,5x7,5 cm – 10 szt.,</w:t>
            </w:r>
          </w:p>
          <w:p w:rsidR="000558C1" w:rsidRDefault="000558C1" w:rsidP="000558C1">
            <w:pPr>
              <w:numPr>
                <w:ilvl w:val="0"/>
                <w:numId w:val="96"/>
              </w:numPr>
              <w:tabs>
                <w:tab w:val="clear" w:pos="720"/>
                <w:tab w:val="num" w:pos="1458"/>
              </w:tabs>
              <w:suppressAutoHyphens w:val="0"/>
              <w:autoSpaceDE w:val="0"/>
              <w:autoSpaceDN w:val="0"/>
              <w:adjustRightInd w:val="0"/>
              <w:spacing w:after="0" w:line="256" w:lineRule="auto"/>
              <w:ind w:left="1458"/>
              <w:rPr>
                <w:rFonts w:ascii="Arial" w:hAnsi="Arial" w:cs="Arial"/>
                <w:b/>
              </w:rPr>
            </w:pPr>
            <w:r>
              <w:rPr>
                <w:rFonts w:ascii="Arial" w:hAnsi="Arial" w:cs="Arial"/>
                <w:b/>
              </w:rPr>
              <w:t>zestaw zawinięty w serwetę operacyjną 110x75 cm.</w:t>
            </w:r>
          </w:p>
          <w:p w:rsidR="000558C1" w:rsidRDefault="000558C1" w:rsidP="000558C1">
            <w:pPr>
              <w:numPr>
                <w:ilvl w:val="0"/>
                <w:numId w:val="95"/>
              </w:numPr>
              <w:suppressAutoHyphens w:val="0"/>
              <w:snapToGrid w:val="0"/>
              <w:spacing w:after="0" w:line="256" w:lineRule="auto"/>
              <w:rPr>
                <w:rFonts w:ascii="Arial" w:hAnsi="Arial" w:cs="Arial"/>
                <w:b/>
              </w:rPr>
            </w:pPr>
            <w:r>
              <w:rPr>
                <w:rFonts w:ascii="Arial" w:hAnsi="Arial" w:cs="Arial"/>
                <w:b/>
              </w:rPr>
              <w:t>Opakowanie:</w:t>
            </w:r>
          </w:p>
          <w:p w:rsidR="000558C1" w:rsidRDefault="000558C1" w:rsidP="000558C1">
            <w:pPr>
              <w:numPr>
                <w:ilvl w:val="1"/>
                <w:numId w:val="97"/>
              </w:numPr>
              <w:suppressAutoHyphens w:val="0"/>
              <w:snapToGrid w:val="0"/>
              <w:spacing w:after="0" w:line="256" w:lineRule="auto"/>
              <w:rPr>
                <w:rFonts w:ascii="Arial" w:hAnsi="Arial" w:cs="Arial"/>
                <w:b/>
              </w:rPr>
            </w:pPr>
            <w:r>
              <w:rPr>
                <w:rFonts w:ascii="Arial" w:hAnsi="Arial" w:cs="Arial"/>
                <w:b/>
              </w:rPr>
              <w:t>wyposażenie zestawu umieszczone na plastikowej tacce o wymiarach umożliwiających swobodne umieszczenie wszystkich elementów,</w:t>
            </w:r>
          </w:p>
          <w:p w:rsidR="000558C1" w:rsidRDefault="000558C1" w:rsidP="000558C1">
            <w:pPr>
              <w:numPr>
                <w:ilvl w:val="1"/>
                <w:numId w:val="97"/>
              </w:numPr>
              <w:suppressAutoHyphens w:val="0"/>
              <w:snapToGrid w:val="0"/>
              <w:spacing w:after="0" w:line="256" w:lineRule="auto"/>
              <w:rPr>
                <w:rFonts w:ascii="Arial" w:hAnsi="Arial" w:cs="Arial"/>
                <w:b/>
              </w:rPr>
            </w:pPr>
            <w:r>
              <w:rPr>
                <w:rFonts w:ascii="Arial" w:hAnsi="Arial" w:cs="Arial"/>
                <w:b/>
              </w:rPr>
              <w:t xml:space="preserve">całość zapakowana w opakowanie papierowo-foliowe. </w:t>
            </w:r>
          </w:p>
          <w:p w:rsidR="000558C1" w:rsidRDefault="000558C1" w:rsidP="000558C1">
            <w:pPr>
              <w:numPr>
                <w:ilvl w:val="0"/>
                <w:numId w:val="95"/>
              </w:numPr>
              <w:suppressAutoHyphens w:val="0"/>
              <w:spacing w:after="0" w:line="256" w:lineRule="auto"/>
              <w:rPr>
                <w:rStyle w:val="trzynastka1"/>
                <w:sz w:val="22"/>
                <w:szCs w:val="22"/>
              </w:rPr>
            </w:pPr>
            <w:r>
              <w:rPr>
                <w:rFonts w:ascii="Arial" w:hAnsi="Arial" w:cs="Arial"/>
                <w:b/>
              </w:rPr>
              <w:t xml:space="preserve">Okres ważności minimum 3 lata. </w:t>
            </w:r>
          </w:p>
        </w:tc>
      </w:tr>
    </w:tbl>
    <w:p w:rsidR="000558C1" w:rsidRDefault="000558C1" w:rsidP="000558C1">
      <w:pPr>
        <w:rPr>
          <w:rFonts w:ascii="Times New Roman" w:eastAsia="Times New Roman" w:hAnsi="Times New Roman" w:cs="Times New Roman"/>
          <w:sz w:val="24"/>
          <w:szCs w:val="24"/>
          <w:lang w:eastAsia="ar-SA"/>
        </w:rPr>
      </w:pPr>
    </w:p>
    <w:p w:rsidR="001F2431" w:rsidRDefault="001F2431" w:rsidP="00697ADF">
      <w:pPr>
        <w:jc w:val="both"/>
        <w:rPr>
          <w:rFonts w:ascii="Arial" w:hAnsi="Arial" w:cs="Arial"/>
        </w:rPr>
      </w:pPr>
    </w:p>
    <w:p w:rsidR="001F2431" w:rsidRDefault="001F2431" w:rsidP="00697ADF">
      <w:pPr>
        <w:jc w:val="both"/>
        <w:rPr>
          <w:rFonts w:ascii="Arial" w:hAnsi="Arial" w:cs="Arial"/>
        </w:rPr>
      </w:pPr>
    </w:p>
    <w:p w:rsidR="001F2431" w:rsidRDefault="001F2431" w:rsidP="00697ADF">
      <w:pPr>
        <w:jc w:val="both"/>
        <w:rPr>
          <w:rFonts w:ascii="Arial" w:hAnsi="Arial" w:cs="Arial"/>
        </w:rPr>
      </w:pPr>
    </w:p>
    <w:p w:rsidR="001F2431" w:rsidRDefault="001F2431" w:rsidP="00697ADF">
      <w:pPr>
        <w:jc w:val="both"/>
        <w:rPr>
          <w:rFonts w:ascii="Arial" w:hAnsi="Arial" w:cs="Arial"/>
        </w:rPr>
      </w:pPr>
    </w:p>
    <w:p w:rsidR="001F2431" w:rsidRDefault="001F2431" w:rsidP="00697ADF">
      <w:pPr>
        <w:jc w:val="both"/>
        <w:rPr>
          <w:rFonts w:ascii="Arial" w:hAnsi="Arial" w:cs="Arial"/>
        </w:rPr>
      </w:pPr>
    </w:p>
    <w:p w:rsidR="001F2431" w:rsidRDefault="001F2431" w:rsidP="00697ADF">
      <w:pPr>
        <w:jc w:val="both"/>
        <w:rPr>
          <w:rFonts w:ascii="Arial" w:hAnsi="Arial" w:cs="Arial"/>
        </w:rPr>
        <w:sectPr w:rsidR="001F2431" w:rsidSect="009F6F04">
          <w:footerReference w:type="default" r:id="rId13"/>
          <w:pgSz w:w="11906" w:h="16838"/>
          <w:pgMar w:top="1418" w:right="1418" w:bottom="1418" w:left="1985" w:header="0" w:footer="709" w:gutter="0"/>
          <w:cols w:space="708"/>
          <w:formProt w:val="0"/>
          <w:docGrid w:linePitch="360" w:charSpace="4096"/>
        </w:sectPr>
      </w:pPr>
    </w:p>
    <w:p w:rsidR="001F2431" w:rsidRPr="001D3DE1" w:rsidRDefault="001F2431" w:rsidP="001F2431">
      <w:pPr>
        <w:tabs>
          <w:tab w:val="right" w:pos="13719"/>
        </w:tabs>
        <w:spacing w:after="0" w:line="240" w:lineRule="auto"/>
        <w:ind w:left="4253" w:firstLine="2126"/>
        <w:rPr>
          <w:rFonts w:ascii="Arial" w:eastAsia="Times New Roman" w:hAnsi="Arial" w:cs="Arial"/>
          <w:sz w:val="18"/>
          <w:szCs w:val="18"/>
          <w:lang w:eastAsia="pl-PL"/>
        </w:rPr>
      </w:pPr>
    </w:p>
    <w:p w:rsidR="001F2431" w:rsidRPr="001D3DE1" w:rsidRDefault="001F2431" w:rsidP="001F2431">
      <w:pPr>
        <w:tabs>
          <w:tab w:val="right" w:pos="13719"/>
        </w:tabs>
        <w:spacing w:after="0" w:line="240" w:lineRule="auto"/>
        <w:ind w:hanging="426"/>
        <w:rPr>
          <w:rFonts w:ascii="Arial" w:eastAsia="Times New Roman" w:hAnsi="Arial" w:cs="Arial"/>
          <w:b/>
          <w:sz w:val="24"/>
          <w:szCs w:val="24"/>
          <w:lang w:eastAsia="pl-PL"/>
        </w:rPr>
      </w:pPr>
      <w:r w:rsidRPr="001D3DE1">
        <w:rPr>
          <w:rFonts w:ascii="Arial" w:eastAsia="Times New Roman" w:hAnsi="Arial" w:cs="Arial"/>
          <w:b/>
          <w:sz w:val="24"/>
          <w:szCs w:val="24"/>
          <w:lang w:eastAsia="pl-PL"/>
        </w:rPr>
        <w:t xml:space="preserve">Opis przedmiotu zamówienia- Opatrunki specjalistyczne część 1 </w:t>
      </w:r>
    </w:p>
    <w:p w:rsidR="001F2431" w:rsidRPr="001D3DE1" w:rsidRDefault="001F2431" w:rsidP="001F2431">
      <w:pPr>
        <w:tabs>
          <w:tab w:val="right" w:pos="13719"/>
        </w:tabs>
        <w:spacing w:after="0" w:line="240" w:lineRule="auto"/>
        <w:ind w:left="4253" w:firstLine="2126"/>
        <w:rPr>
          <w:rFonts w:ascii="Arial" w:eastAsia="Times New Roman" w:hAnsi="Arial" w:cs="Arial"/>
          <w:sz w:val="18"/>
          <w:szCs w:val="18"/>
          <w:lang w:eastAsia="pl-PL"/>
        </w:rPr>
      </w:pPr>
    </w:p>
    <w:p w:rsidR="001F2431" w:rsidRPr="001D3DE1" w:rsidRDefault="001F2431" w:rsidP="001F2431">
      <w:pPr>
        <w:tabs>
          <w:tab w:val="left" w:pos="691"/>
          <w:tab w:val="right" w:pos="14004"/>
        </w:tabs>
        <w:spacing w:after="0" w:line="240" w:lineRule="auto"/>
        <w:rPr>
          <w:rFonts w:ascii="Arial" w:eastAsia="Times New Roman" w:hAnsi="Arial" w:cs="Arial"/>
          <w:lang w:eastAsia="pl-PL"/>
        </w:rPr>
      </w:pPr>
      <w:r w:rsidRPr="001D3DE1">
        <w:rPr>
          <w:rFonts w:ascii="Arial" w:eastAsia="Times New Roman" w:hAnsi="Arial" w:cs="Arial"/>
          <w:lang w:eastAsia="pl-PL"/>
        </w:rPr>
        <w:tab/>
      </w:r>
    </w:p>
    <w:tbl>
      <w:tblPr>
        <w:tblW w:w="14630" w:type="dxa"/>
        <w:tblInd w:w="-460" w:type="dxa"/>
        <w:tblCellMar>
          <w:left w:w="70" w:type="dxa"/>
          <w:right w:w="70" w:type="dxa"/>
        </w:tblCellMar>
        <w:tblLook w:val="04A0" w:firstRow="1" w:lastRow="0" w:firstColumn="1" w:lastColumn="0" w:noHBand="0" w:noVBand="1"/>
      </w:tblPr>
      <w:tblGrid>
        <w:gridCol w:w="698"/>
        <w:gridCol w:w="5853"/>
        <w:gridCol w:w="3827"/>
        <w:gridCol w:w="2551"/>
        <w:gridCol w:w="567"/>
        <w:gridCol w:w="1134"/>
      </w:tblGrid>
      <w:tr w:rsidR="001F2431" w:rsidRPr="001D3DE1" w:rsidTr="001F2431">
        <w:trPr>
          <w:trHeight w:val="393"/>
        </w:trPr>
        <w:tc>
          <w:tcPr>
            <w:tcW w:w="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431" w:rsidRPr="001D3DE1" w:rsidRDefault="001F2431" w:rsidP="001F2431">
            <w:pPr>
              <w:spacing w:after="0" w:line="240" w:lineRule="auto"/>
              <w:jc w:val="center"/>
              <w:rPr>
                <w:rFonts w:ascii="Arial" w:eastAsia="Times New Roman" w:hAnsi="Arial" w:cs="Arial"/>
                <w:b/>
                <w:bCs/>
                <w:color w:val="000000"/>
                <w:sz w:val="18"/>
                <w:szCs w:val="18"/>
                <w:lang w:eastAsia="pl-PL"/>
              </w:rPr>
            </w:pPr>
            <w:r w:rsidRPr="001D3DE1">
              <w:rPr>
                <w:rFonts w:ascii="Arial" w:eastAsia="Times New Roman" w:hAnsi="Arial" w:cs="Arial"/>
                <w:b/>
                <w:bCs/>
                <w:color w:val="000000"/>
                <w:sz w:val="18"/>
                <w:szCs w:val="18"/>
                <w:lang w:eastAsia="pl-PL"/>
              </w:rPr>
              <w:t>L.p.</w:t>
            </w:r>
          </w:p>
        </w:tc>
        <w:tc>
          <w:tcPr>
            <w:tcW w:w="5853" w:type="dxa"/>
            <w:tcBorders>
              <w:top w:val="single" w:sz="4" w:space="0" w:color="auto"/>
              <w:left w:val="single" w:sz="4" w:space="0" w:color="auto"/>
              <w:bottom w:val="single" w:sz="4" w:space="0" w:color="auto"/>
              <w:right w:val="single" w:sz="4" w:space="0" w:color="auto"/>
            </w:tcBorders>
            <w:shd w:val="clear" w:color="auto" w:fill="auto"/>
            <w:vAlign w:val="center"/>
          </w:tcPr>
          <w:p w:rsidR="001F2431" w:rsidRPr="001D3DE1" w:rsidRDefault="001F2431" w:rsidP="001F2431">
            <w:pPr>
              <w:spacing w:after="0" w:line="240" w:lineRule="auto"/>
              <w:jc w:val="center"/>
              <w:rPr>
                <w:rFonts w:ascii="Arial" w:eastAsia="Times New Roman" w:hAnsi="Arial" w:cs="Arial"/>
                <w:b/>
                <w:color w:val="000000"/>
                <w:sz w:val="18"/>
                <w:szCs w:val="18"/>
                <w:lang w:eastAsia="pl-PL"/>
              </w:rPr>
            </w:pPr>
            <w:r w:rsidRPr="001D3DE1">
              <w:rPr>
                <w:rFonts w:ascii="Arial" w:eastAsia="Times New Roman" w:hAnsi="Arial" w:cs="Arial"/>
                <w:b/>
                <w:color w:val="000000"/>
                <w:sz w:val="18"/>
                <w:szCs w:val="18"/>
                <w:lang w:eastAsia="pl-PL"/>
              </w:rPr>
              <w:t>Opis przedmiotu zamówienia</w:t>
            </w:r>
          </w:p>
        </w:tc>
        <w:tc>
          <w:tcPr>
            <w:tcW w:w="3827" w:type="dxa"/>
            <w:tcBorders>
              <w:top w:val="single" w:sz="4" w:space="0" w:color="auto"/>
              <w:left w:val="single" w:sz="4" w:space="0" w:color="auto"/>
              <w:bottom w:val="single" w:sz="4" w:space="0" w:color="auto"/>
              <w:right w:val="single" w:sz="4" w:space="0" w:color="auto"/>
            </w:tcBorders>
          </w:tcPr>
          <w:p w:rsidR="001F2431" w:rsidRPr="001D3DE1" w:rsidRDefault="001F2431" w:rsidP="001F2431">
            <w:pPr>
              <w:spacing w:after="0" w:line="240" w:lineRule="auto"/>
              <w:jc w:val="center"/>
              <w:rPr>
                <w:rFonts w:ascii="Arial" w:eastAsia="Times New Roman" w:hAnsi="Arial" w:cs="Arial"/>
                <w:b/>
                <w:color w:val="000000"/>
                <w:sz w:val="18"/>
                <w:szCs w:val="18"/>
                <w:lang w:eastAsia="pl-PL"/>
              </w:rPr>
            </w:pPr>
            <w:r w:rsidRPr="001D3DE1">
              <w:rPr>
                <w:rFonts w:ascii="Arial" w:eastAsia="Times New Roman" w:hAnsi="Arial" w:cs="Arial"/>
                <w:b/>
                <w:color w:val="000000"/>
                <w:sz w:val="18"/>
                <w:szCs w:val="18"/>
                <w:lang w:eastAsia="pl-PL"/>
              </w:rPr>
              <w:t>Nazwa handlowa asortymentu lub jego równoważnik</w:t>
            </w:r>
          </w:p>
        </w:tc>
        <w:tc>
          <w:tcPr>
            <w:tcW w:w="2551" w:type="dxa"/>
            <w:tcBorders>
              <w:top w:val="single" w:sz="4" w:space="0" w:color="auto"/>
              <w:left w:val="single" w:sz="4" w:space="0" w:color="auto"/>
              <w:bottom w:val="single" w:sz="4" w:space="0" w:color="auto"/>
              <w:right w:val="single" w:sz="4" w:space="0" w:color="auto"/>
            </w:tcBorders>
          </w:tcPr>
          <w:p w:rsidR="001F2431" w:rsidRPr="001D3DE1" w:rsidRDefault="001F2431" w:rsidP="001F2431">
            <w:pPr>
              <w:spacing w:after="0" w:line="240" w:lineRule="auto"/>
              <w:jc w:val="center"/>
              <w:rPr>
                <w:rFonts w:ascii="Arial" w:eastAsia="Times New Roman" w:hAnsi="Arial" w:cs="Arial"/>
                <w:b/>
                <w:color w:val="000000"/>
                <w:sz w:val="18"/>
                <w:szCs w:val="18"/>
                <w:lang w:eastAsia="pl-PL"/>
              </w:rPr>
            </w:pPr>
            <w:r w:rsidRPr="001D3DE1">
              <w:rPr>
                <w:rFonts w:ascii="Arial" w:eastAsia="Times New Roman" w:hAnsi="Arial" w:cs="Arial"/>
                <w:b/>
                <w:color w:val="000000"/>
                <w:sz w:val="18"/>
                <w:szCs w:val="18"/>
                <w:lang w:eastAsia="pl-PL"/>
              </w:rPr>
              <w:t xml:space="preserve">Wymagania </w:t>
            </w:r>
            <w:proofErr w:type="spellStart"/>
            <w:r w:rsidRPr="001D3DE1">
              <w:rPr>
                <w:rFonts w:ascii="Arial" w:eastAsia="Times New Roman" w:hAnsi="Arial" w:cs="Arial"/>
                <w:b/>
                <w:color w:val="000000"/>
                <w:sz w:val="18"/>
                <w:szCs w:val="18"/>
                <w:lang w:eastAsia="pl-PL"/>
              </w:rPr>
              <w:t>taktyczno</w:t>
            </w:r>
            <w:proofErr w:type="spellEnd"/>
            <w:r w:rsidRPr="001D3DE1">
              <w:rPr>
                <w:rFonts w:ascii="Arial" w:eastAsia="Times New Roman" w:hAnsi="Arial" w:cs="Arial"/>
                <w:b/>
                <w:color w:val="000000"/>
                <w:sz w:val="18"/>
                <w:szCs w:val="18"/>
                <w:lang w:eastAsia="pl-PL"/>
              </w:rPr>
              <w:t xml:space="preserve"> - techniczne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431" w:rsidRPr="001D3DE1" w:rsidRDefault="001F2431" w:rsidP="001F2431">
            <w:pPr>
              <w:spacing w:after="0" w:line="240" w:lineRule="auto"/>
              <w:jc w:val="center"/>
              <w:rPr>
                <w:rFonts w:ascii="Arial" w:eastAsia="Times New Roman" w:hAnsi="Arial" w:cs="Arial"/>
                <w:b/>
                <w:color w:val="000000"/>
                <w:sz w:val="18"/>
                <w:szCs w:val="18"/>
                <w:lang w:eastAsia="pl-PL"/>
              </w:rPr>
            </w:pPr>
            <w:r w:rsidRPr="001D3DE1">
              <w:rPr>
                <w:rFonts w:ascii="Arial" w:eastAsia="Times New Roman" w:hAnsi="Arial" w:cs="Arial"/>
                <w:b/>
                <w:color w:val="000000"/>
                <w:sz w:val="18"/>
                <w:szCs w:val="18"/>
                <w:lang w:eastAsia="pl-PL"/>
              </w:rPr>
              <w:t>J.m.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F2431" w:rsidRPr="001D3DE1" w:rsidRDefault="001F2431" w:rsidP="001F2431">
            <w:pPr>
              <w:spacing w:after="0" w:line="240" w:lineRule="auto"/>
              <w:jc w:val="center"/>
              <w:rPr>
                <w:rFonts w:ascii="Arial" w:eastAsia="Times New Roman" w:hAnsi="Arial" w:cs="Arial"/>
                <w:b/>
                <w:bCs/>
                <w:color w:val="000000"/>
                <w:sz w:val="18"/>
                <w:szCs w:val="18"/>
                <w:lang w:eastAsia="pl-PL"/>
              </w:rPr>
            </w:pPr>
            <w:r w:rsidRPr="001D3DE1">
              <w:rPr>
                <w:rFonts w:ascii="Arial" w:eastAsia="Times New Roman" w:hAnsi="Arial" w:cs="Arial"/>
                <w:b/>
                <w:bCs/>
                <w:color w:val="000000"/>
                <w:sz w:val="18"/>
                <w:szCs w:val="18"/>
                <w:lang w:eastAsia="pl-PL"/>
              </w:rPr>
              <w:t>Ilość</w:t>
            </w:r>
          </w:p>
        </w:tc>
      </w:tr>
      <w:tr w:rsidR="001F2431" w:rsidRPr="001D3DE1" w:rsidTr="001F2431">
        <w:trPr>
          <w:trHeight w:val="393"/>
        </w:trPr>
        <w:tc>
          <w:tcPr>
            <w:tcW w:w="69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F2431" w:rsidRPr="001D3DE1" w:rsidRDefault="001F2431" w:rsidP="001F2431">
            <w:pPr>
              <w:jc w:val="center"/>
              <w:rPr>
                <w:rFonts w:ascii="Arial" w:hAnsi="Arial" w:cs="Arial"/>
                <w:color w:val="000000"/>
              </w:rPr>
            </w:pPr>
            <w:r w:rsidRPr="001D3DE1">
              <w:rPr>
                <w:rFonts w:ascii="Arial" w:hAnsi="Arial" w:cs="Arial"/>
                <w:color w:val="000000"/>
              </w:rPr>
              <w:t>1.</w:t>
            </w:r>
          </w:p>
        </w:tc>
        <w:tc>
          <w:tcPr>
            <w:tcW w:w="5853" w:type="dxa"/>
            <w:tcBorders>
              <w:top w:val="single" w:sz="4" w:space="0" w:color="auto"/>
              <w:left w:val="nil"/>
              <w:bottom w:val="single" w:sz="4" w:space="0" w:color="auto"/>
              <w:right w:val="single" w:sz="4" w:space="0" w:color="auto"/>
            </w:tcBorders>
            <w:shd w:val="clear" w:color="000000" w:fill="FFFFFF"/>
            <w:vAlign w:val="center"/>
          </w:tcPr>
          <w:p w:rsidR="001F2431" w:rsidRPr="001D3DE1" w:rsidRDefault="001F2431" w:rsidP="001F2431">
            <w:pPr>
              <w:jc w:val="center"/>
              <w:rPr>
                <w:rFonts w:ascii="Arial" w:hAnsi="Arial" w:cs="Arial"/>
                <w:sz w:val="20"/>
                <w:szCs w:val="20"/>
              </w:rPr>
            </w:pPr>
            <w:r w:rsidRPr="001D3DE1">
              <w:rPr>
                <w:rFonts w:ascii="Arial" w:hAnsi="Arial" w:cs="Arial"/>
                <w:sz w:val="20"/>
                <w:szCs w:val="20"/>
              </w:rPr>
              <w:t>Opatrunek indywidualny</w:t>
            </w:r>
          </w:p>
        </w:tc>
        <w:tc>
          <w:tcPr>
            <w:tcW w:w="3827" w:type="dxa"/>
            <w:tcBorders>
              <w:top w:val="single" w:sz="4" w:space="0" w:color="auto"/>
              <w:left w:val="nil"/>
              <w:bottom w:val="single" w:sz="4" w:space="0" w:color="auto"/>
              <w:right w:val="single" w:sz="4" w:space="0" w:color="auto"/>
            </w:tcBorders>
            <w:shd w:val="clear" w:color="000000" w:fill="FFFFFF"/>
            <w:vAlign w:val="center"/>
          </w:tcPr>
          <w:p w:rsidR="001F2431" w:rsidRPr="001D3DE1" w:rsidRDefault="001F2431" w:rsidP="001F2431">
            <w:pPr>
              <w:jc w:val="center"/>
              <w:rPr>
                <w:rFonts w:ascii="Arial" w:hAnsi="Arial" w:cs="Arial"/>
                <w:sz w:val="20"/>
                <w:szCs w:val="20"/>
              </w:rPr>
            </w:pPr>
            <w:r w:rsidRPr="001D3DE1">
              <w:rPr>
                <w:rFonts w:ascii="Arial" w:hAnsi="Arial" w:cs="Arial"/>
                <w:sz w:val="20"/>
                <w:szCs w:val="20"/>
              </w:rPr>
              <w:t xml:space="preserve">Opatrunek Indywidualny typu Izraelskiego </w:t>
            </w:r>
            <w:proofErr w:type="spellStart"/>
            <w:r w:rsidRPr="001D3DE1">
              <w:rPr>
                <w:rFonts w:ascii="Arial" w:hAnsi="Arial" w:cs="Arial"/>
                <w:sz w:val="20"/>
                <w:szCs w:val="20"/>
              </w:rPr>
              <w:t>responder</w:t>
            </w:r>
            <w:proofErr w:type="spellEnd"/>
            <w:r w:rsidRPr="001D3DE1">
              <w:rPr>
                <w:rFonts w:ascii="Arial" w:hAnsi="Arial" w:cs="Arial"/>
                <w:sz w:val="20"/>
                <w:szCs w:val="20"/>
              </w:rPr>
              <w:t xml:space="preserve"> </w:t>
            </w:r>
            <w:proofErr w:type="spellStart"/>
            <w:r w:rsidRPr="001D3DE1">
              <w:rPr>
                <w:rFonts w:ascii="Arial" w:hAnsi="Arial" w:cs="Arial"/>
                <w:sz w:val="20"/>
                <w:szCs w:val="20"/>
              </w:rPr>
              <w:t>Bandage</w:t>
            </w:r>
            <w:proofErr w:type="spellEnd"/>
            <w:r w:rsidRPr="001D3DE1">
              <w:rPr>
                <w:rFonts w:ascii="Arial" w:hAnsi="Arial" w:cs="Arial"/>
                <w:sz w:val="20"/>
                <w:szCs w:val="20"/>
              </w:rPr>
              <w:t xml:space="preserve"> 4</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tcPr>
          <w:p w:rsidR="001F2431" w:rsidRPr="001D3DE1" w:rsidRDefault="001F2431" w:rsidP="001F2431">
            <w:pPr>
              <w:jc w:val="center"/>
              <w:rPr>
                <w:rFonts w:ascii="Arial" w:hAnsi="Arial" w:cs="Arial"/>
                <w:color w:val="000000"/>
              </w:rPr>
            </w:pPr>
            <w:r w:rsidRPr="001D3DE1">
              <w:rPr>
                <w:rFonts w:ascii="Arial" w:hAnsi="Arial" w:cs="Arial"/>
                <w:color w:val="000000"/>
              </w:rPr>
              <w:t>WTT  IPMED pkt.1</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F2431" w:rsidRPr="001D3DE1" w:rsidRDefault="001F2431" w:rsidP="001F2431">
            <w:pPr>
              <w:jc w:val="center"/>
              <w:rPr>
                <w:rFonts w:ascii="Arial" w:hAnsi="Arial" w:cs="Arial"/>
                <w:b/>
                <w:bCs/>
                <w:sz w:val="20"/>
                <w:szCs w:val="20"/>
              </w:rPr>
            </w:pPr>
            <w:r w:rsidRPr="001D3DE1">
              <w:rPr>
                <w:rFonts w:ascii="Arial" w:hAnsi="Arial" w:cs="Arial"/>
                <w:b/>
                <w:bCs/>
                <w:sz w:val="20"/>
                <w:szCs w:val="20"/>
              </w:rPr>
              <w:t>Szt.</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1F2431" w:rsidRPr="001D3DE1" w:rsidRDefault="001F2431" w:rsidP="001F2431">
            <w:pPr>
              <w:jc w:val="center"/>
              <w:rPr>
                <w:rFonts w:ascii="Arial" w:hAnsi="Arial" w:cs="Arial"/>
                <w:b/>
                <w:bCs/>
                <w:sz w:val="18"/>
                <w:szCs w:val="18"/>
              </w:rPr>
            </w:pPr>
            <w:r w:rsidRPr="001D3DE1">
              <w:rPr>
                <w:rFonts w:ascii="Arial" w:hAnsi="Arial" w:cs="Arial"/>
                <w:b/>
                <w:bCs/>
                <w:sz w:val="18"/>
                <w:szCs w:val="18"/>
              </w:rPr>
              <w:t>572</w:t>
            </w:r>
          </w:p>
        </w:tc>
      </w:tr>
      <w:tr w:rsidR="001F2431" w:rsidRPr="001D3DE1" w:rsidTr="001F2431">
        <w:trPr>
          <w:trHeight w:val="393"/>
        </w:trPr>
        <w:tc>
          <w:tcPr>
            <w:tcW w:w="698" w:type="dxa"/>
            <w:tcBorders>
              <w:top w:val="nil"/>
              <w:left w:val="single" w:sz="4" w:space="0" w:color="auto"/>
              <w:bottom w:val="single" w:sz="4" w:space="0" w:color="auto"/>
              <w:right w:val="single" w:sz="4" w:space="0" w:color="auto"/>
            </w:tcBorders>
            <w:shd w:val="clear" w:color="000000" w:fill="FFFFFF"/>
            <w:noWrap/>
            <w:vAlign w:val="center"/>
          </w:tcPr>
          <w:p w:rsidR="001F2431" w:rsidRPr="001D3DE1" w:rsidRDefault="001F2431" w:rsidP="001F2431">
            <w:pPr>
              <w:jc w:val="center"/>
              <w:rPr>
                <w:rFonts w:ascii="Arial" w:hAnsi="Arial" w:cs="Arial"/>
                <w:color w:val="000000"/>
              </w:rPr>
            </w:pPr>
            <w:r w:rsidRPr="001D3DE1">
              <w:rPr>
                <w:rFonts w:ascii="Arial" w:hAnsi="Arial" w:cs="Arial"/>
                <w:color w:val="000000"/>
              </w:rPr>
              <w:t>2.</w:t>
            </w:r>
          </w:p>
        </w:tc>
        <w:tc>
          <w:tcPr>
            <w:tcW w:w="5853" w:type="dxa"/>
            <w:tcBorders>
              <w:top w:val="nil"/>
              <w:left w:val="nil"/>
              <w:bottom w:val="single" w:sz="4" w:space="0" w:color="auto"/>
              <w:right w:val="single" w:sz="4" w:space="0" w:color="auto"/>
            </w:tcBorders>
            <w:shd w:val="clear" w:color="000000" w:fill="FFFFFF"/>
            <w:vAlign w:val="center"/>
          </w:tcPr>
          <w:p w:rsidR="001F2431" w:rsidRPr="001D3DE1" w:rsidRDefault="001F2431" w:rsidP="001F2431">
            <w:pPr>
              <w:jc w:val="center"/>
              <w:rPr>
                <w:rFonts w:ascii="Arial" w:hAnsi="Arial" w:cs="Arial"/>
                <w:sz w:val="20"/>
                <w:szCs w:val="20"/>
              </w:rPr>
            </w:pPr>
            <w:r w:rsidRPr="001D3DE1">
              <w:rPr>
                <w:rFonts w:ascii="Arial" w:hAnsi="Arial" w:cs="Arial"/>
                <w:sz w:val="20"/>
                <w:szCs w:val="20"/>
              </w:rPr>
              <w:t>Opatrunek hemostatyczny</w:t>
            </w:r>
          </w:p>
        </w:tc>
        <w:tc>
          <w:tcPr>
            <w:tcW w:w="3827" w:type="dxa"/>
            <w:tcBorders>
              <w:top w:val="nil"/>
              <w:left w:val="nil"/>
              <w:bottom w:val="single" w:sz="4" w:space="0" w:color="auto"/>
              <w:right w:val="single" w:sz="4" w:space="0" w:color="auto"/>
            </w:tcBorders>
            <w:shd w:val="clear" w:color="000000" w:fill="FFFFFF"/>
            <w:vAlign w:val="center"/>
          </w:tcPr>
          <w:p w:rsidR="001F2431" w:rsidRPr="001D3DE1" w:rsidRDefault="001F2431" w:rsidP="001F2431">
            <w:pPr>
              <w:jc w:val="center"/>
              <w:rPr>
                <w:rFonts w:ascii="Arial" w:hAnsi="Arial" w:cs="Arial"/>
                <w:sz w:val="20"/>
                <w:szCs w:val="20"/>
              </w:rPr>
            </w:pPr>
            <w:r w:rsidRPr="001D3DE1">
              <w:rPr>
                <w:rFonts w:ascii="Arial" w:hAnsi="Arial" w:cs="Arial"/>
                <w:sz w:val="20"/>
                <w:szCs w:val="20"/>
              </w:rPr>
              <w:t xml:space="preserve">Opatrunek hemostatyczny CELOX </w:t>
            </w:r>
            <w:proofErr w:type="spellStart"/>
            <w:r w:rsidRPr="001D3DE1">
              <w:rPr>
                <w:rFonts w:ascii="Arial" w:hAnsi="Arial" w:cs="Arial"/>
                <w:sz w:val="20"/>
                <w:szCs w:val="20"/>
              </w:rPr>
              <w:t>Gauze</w:t>
            </w:r>
            <w:proofErr w:type="spellEnd"/>
            <w:r w:rsidRPr="001D3DE1">
              <w:rPr>
                <w:rFonts w:ascii="Arial" w:hAnsi="Arial" w:cs="Arial"/>
                <w:sz w:val="20"/>
                <w:szCs w:val="20"/>
              </w:rPr>
              <w:t xml:space="preserve"> Z-</w:t>
            </w:r>
            <w:proofErr w:type="spellStart"/>
            <w:r w:rsidRPr="001D3DE1">
              <w:rPr>
                <w:rFonts w:ascii="Arial" w:hAnsi="Arial" w:cs="Arial"/>
                <w:sz w:val="20"/>
                <w:szCs w:val="20"/>
              </w:rPr>
              <w:t>fold</w:t>
            </w:r>
            <w:proofErr w:type="spellEnd"/>
          </w:p>
        </w:tc>
        <w:tc>
          <w:tcPr>
            <w:tcW w:w="2551" w:type="dxa"/>
            <w:tcBorders>
              <w:top w:val="nil"/>
              <w:left w:val="single" w:sz="4" w:space="0" w:color="auto"/>
              <w:bottom w:val="single" w:sz="4" w:space="0" w:color="auto"/>
              <w:right w:val="single" w:sz="4" w:space="0" w:color="auto"/>
            </w:tcBorders>
            <w:shd w:val="clear" w:color="000000" w:fill="FFFFFF"/>
            <w:vAlign w:val="center"/>
          </w:tcPr>
          <w:p w:rsidR="001F2431" w:rsidRPr="001D3DE1" w:rsidRDefault="001F2431" w:rsidP="001F2431">
            <w:pPr>
              <w:jc w:val="center"/>
              <w:rPr>
                <w:rFonts w:ascii="Arial" w:hAnsi="Arial" w:cs="Arial"/>
                <w:color w:val="000000"/>
              </w:rPr>
            </w:pPr>
            <w:r w:rsidRPr="001D3DE1">
              <w:rPr>
                <w:rFonts w:ascii="Arial" w:hAnsi="Arial" w:cs="Arial"/>
                <w:color w:val="000000"/>
              </w:rPr>
              <w:t>WTT IPMED pkt.2</w:t>
            </w:r>
          </w:p>
        </w:tc>
        <w:tc>
          <w:tcPr>
            <w:tcW w:w="567" w:type="dxa"/>
            <w:tcBorders>
              <w:top w:val="nil"/>
              <w:left w:val="single" w:sz="4" w:space="0" w:color="auto"/>
              <w:bottom w:val="single" w:sz="4" w:space="0" w:color="auto"/>
              <w:right w:val="single" w:sz="4" w:space="0" w:color="auto"/>
            </w:tcBorders>
            <w:shd w:val="clear" w:color="000000" w:fill="FFFFFF"/>
            <w:noWrap/>
            <w:vAlign w:val="center"/>
          </w:tcPr>
          <w:p w:rsidR="001F2431" w:rsidRPr="001D3DE1" w:rsidRDefault="001F2431" w:rsidP="001F2431">
            <w:pPr>
              <w:jc w:val="center"/>
              <w:rPr>
                <w:rFonts w:ascii="Arial" w:hAnsi="Arial" w:cs="Arial"/>
                <w:b/>
                <w:bCs/>
                <w:sz w:val="20"/>
                <w:szCs w:val="20"/>
              </w:rPr>
            </w:pPr>
            <w:r w:rsidRPr="001D3DE1">
              <w:rPr>
                <w:rFonts w:ascii="Arial" w:hAnsi="Arial" w:cs="Arial"/>
                <w:b/>
                <w:bCs/>
                <w:sz w:val="20"/>
                <w:szCs w:val="20"/>
              </w:rPr>
              <w:t>Szt.</w:t>
            </w:r>
          </w:p>
        </w:tc>
        <w:tc>
          <w:tcPr>
            <w:tcW w:w="1134" w:type="dxa"/>
            <w:tcBorders>
              <w:top w:val="nil"/>
              <w:left w:val="nil"/>
              <w:bottom w:val="single" w:sz="4" w:space="0" w:color="auto"/>
              <w:right w:val="single" w:sz="4" w:space="0" w:color="auto"/>
            </w:tcBorders>
            <w:shd w:val="clear" w:color="000000" w:fill="FFFFFF"/>
            <w:noWrap/>
            <w:vAlign w:val="center"/>
          </w:tcPr>
          <w:p w:rsidR="001F2431" w:rsidRPr="001D3DE1" w:rsidRDefault="001F2431" w:rsidP="001F2431">
            <w:pPr>
              <w:jc w:val="center"/>
              <w:rPr>
                <w:rFonts w:ascii="Arial" w:hAnsi="Arial" w:cs="Arial"/>
                <w:b/>
                <w:bCs/>
                <w:sz w:val="18"/>
                <w:szCs w:val="18"/>
              </w:rPr>
            </w:pPr>
            <w:r w:rsidRPr="001D3DE1">
              <w:rPr>
                <w:rFonts w:ascii="Arial" w:hAnsi="Arial" w:cs="Arial"/>
                <w:b/>
                <w:bCs/>
                <w:sz w:val="18"/>
                <w:szCs w:val="18"/>
              </w:rPr>
              <w:t>95</w:t>
            </w:r>
          </w:p>
        </w:tc>
      </w:tr>
      <w:tr w:rsidR="001F2431" w:rsidRPr="001D3DE1" w:rsidTr="001F2431">
        <w:trPr>
          <w:trHeight w:val="393"/>
        </w:trPr>
        <w:tc>
          <w:tcPr>
            <w:tcW w:w="698" w:type="dxa"/>
            <w:tcBorders>
              <w:top w:val="nil"/>
              <w:left w:val="single" w:sz="4" w:space="0" w:color="auto"/>
              <w:bottom w:val="single" w:sz="4" w:space="0" w:color="auto"/>
              <w:right w:val="single" w:sz="4" w:space="0" w:color="auto"/>
            </w:tcBorders>
            <w:shd w:val="clear" w:color="000000" w:fill="FFFFFF"/>
            <w:noWrap/>
            <w:vAlign w:val="center"/>
          </w:tcPr>
          <w:p w:rsidR="001F2431" w:rsidRPr="001D3DE1" w:rsidRDefault="001F2431" w:rsidP="001F2431">
            <w:pPr>
              <w:jc w:val="center"/>
              <w:rPr>
                <w:rFonts w:ascii="Arial" w:hAnsi="Arial" w:cs="Arial"/>
                <w:color w:val="000000"/>
              </w:rPr>
            </w:pPr>
            <w:r w:rsidRPr="001D3DE1">
              <w:rPr>
                <w:rFonts w:ascii="Arial" w:hAnsi="Arial" w:cs="Arial"/>
                <w:color w:val="000000"/>
              </w:rPr>
              <w:t>3.</w:t>
            </w:r>
          </w:p>
        </w:tc>
        <w:tc>
          <w:tcPr>
            <w:tcW w:w="5853" w:type="dxa"/>
            <w:tcBorders>
              <w:top w:val="nil"/>
              <w:left w:val="nil"/>
              <w:bottom w:val="single" w:sz="4" w:space="0" w:color="auto"/>
              <w:right w:val="single" w:sz="4" w:space="0" w:color="auto"/>
            </w:tcBorders>
            <w:shd w:val="clear" w:color="000000" w:fill="FFFFFF"/>
            <w:vAlign w:val="center"/>
          </w:tcPr>
          <w:p w:rsidR="001F2431" w:rsidRPr="001D3DE1" w:rsidRDefault="001F2431" w:rsidP="001F2431">
            <w:pPr>
              <w:jc w:val="center"/>
              <w:rPr>
                <w:rFonts w:ascii="Arial" w:hAnsi="Arial" w:cs="Arial"/>
                <w:sz w:val="20"/>
                <w:szCs w:val="20"/>
              </w:rPr>
            </w:pPr>
            <w:r w:rsidRPr="001D3DE1">
              <w:rPr>
                <w:rFonts w:ascii="Arial" w:hAnsi="Arial" w:cs="Arial"/>
                <w:sz w:val="20"/>
                <w:szCs w:val="20"/>
              </w:rPr>
              <w:t xml:space="preserve">Opatrunek brzuszny </w:t>
            </w:r>
          </w:p>
        </w:tc>
        <w:tc>
          <w:tcPr>
            <w:tcW w:w="3827" w:type="dxa"/>
            <w:tcBorders>
              <w:top w:val="nil"/>
              <w:left w:val="nil"/>
              <w:bottom w:val="single" w:sz="4" w:space="0" w:color="auto"/>
              <w:right w:val="single" w:sz="4" w:space="0" w:color="auto"/>
            </w:tcBorders>
            <w:shd w:val="clear" w:color="000000" w:fill="FFFFFF"/>
            <w:vAlign w:val="center"/>
          </w:tcPr>
          <w:p w:rsidR="001F2431" w:rsidRPr="001D3DE1" w:rsidRDefault="001F2431" w:rsidP="001F2431">
            <w:pPr>
              <w:jc w:val="center"/>
              <w:rPr>
                <w:rFonts w:ascii="Arial" w:hAnsi="Arial" w:cs="Arial"/>
                <w:sz w:val="20"/>
                <w:szCs w:val="20"/>
              </w:rPr>
            </w:pPr>
            <w:r w:rsidRPr="001D3DE1">
              <w:rPr>
                <w:rFonts w:ascii="Arial" w:hAnsi="Arial" w:cs="Arial"/>
                <w:sz w:val="20"/>
                <w:szCs w:val="20"/>
              </w:rPr>
              <w:t xml:space="preserve">Opatrunek </w:t>
            </w:r>
            <w:proofErr w:type="spellStart"/>
            <w:r w:rsidRPr="001D3DE1">
              <w:rPr>
                <w:rFonts w:ascii="Arial" w:hAnsi="Arial" w:cs="Arial"/>
                <w:sz w:val="20"/>
                <w:szCs w:val="20"/>
              </w:rPr>
              <w:t>Olaes</w:t>
            </w:r>
            <w:proofErr w:type="spellEnd"/>
            <w:r w:rsidRPr="001D3DE1">
              <w:rPr>
                <w:rFonts w:ascii="Arial" w:hAnsi="Arial" w:cs="Arial"/>
                <w:sz w:val="20"/>
                <w:szCs w:val="20"/>
              </w:rPr>
              <w:t xml:space="preserve"> Blast </w:t>
            </w:r>
            <w:proofErr w:type="spellStart"/>
            <w:r w:rsidRPr="001D3DE1">
              <w:rPr>
                <w:rFonts w:ascii="Arial" w:hAnsi="Arial" w:cs="Arial"/>
                <w:sz w:val="20"/>
                <w:szCs w:val="20"/>
              </w:rPr>
              <w:t>Bandage</w:t>
            </w:r>
            <w:proofErr w:type="spellEnd"/>
          </w:p>
        </w:tc>
        <w:tc>
          <w:tcPr>
            <w:tcW w:w="2551" w:type="dxa"/>
            <w:tcBorders>
              <w:top w:val="nil"/>
              <w:left w:val="single" w:sz="4" w:space="0" w:color="auto"/>
              <w:bottom w:val="single" w:sz="4" w:space="0" w:color="auto"/>
              <w:right w:val="single" w:sz="4" w:space="0" w:color="auto"/>
            </w:tcBorders>
            <w:shd w:val="clear" w:color="000000" w:fill="FFFFFF"/>
            <w:vAlign w:val="center"/>
          </w:tcPr>
          <w:p w:rsidR="001F2431" w:rsidRPr="001D3DE1" w:rsidRDefault="001F2431" w:rsidP="001F2431">
            <w:pPr>
              <w:jc w:val="center"/>
              <w:rPr>
                <w:rFonts w:ascii="Arial" w:hAnsi="Arial" w:cs="Arial"/>
                <w:color w:val="000000"/>
              </w:rPr>
            </w:pPr>
            <w:r w:rsidRPr="001D3DE1">
              <w:rPr>
                <w:rFonts w:ascii="Arial" w:hAnsi="Arial" w:cs="Arial"/>
                <w:color w:val="000000"/>
              </w:rPr>
              <w:t>WTT-PRM pkt 4</w:t>
            </w:r>
          </w:p>
        </w:tc>
        <w:tc>
          <w:tcPr>
            <w:tcW w:w="567" w:type="dxa"/>
            <w:tcBorders>
              <w:top w:val="nil"/>
              <w:left w:val="single" w:sz="4" w:space="0" w:color="auto"/>
              <w:bottom w:val="single" w:sz="4" w:space="0" w:color="auto"/>
              <w:right w:val="single" w:sz="4" w:space="0" w:color="auto"/>
            </w:tcBorders>
            <w:shd w:val="clear" w:color="000000" w:fill="FFFFFF"/>
            <w:noWrap/>
            <w:vAlign w:val="center"/>
          </w:tcPr>
          <w:p w:rsidR="001F2431" w:rsidRPr="001D3DE1" w:rsidRDefault="001F2431" w:rsidP="001F2431">
            <w:pPr>
              <w:jc w:val="center"/>
              <w:rPr>
                <w:rFonts w:ascii="Arial" w:hAnsi="Arial" w:cs="Arial"/>
                <w:b/>
                <w:bCs/>
                <w:sz w:val="20"/>
                <w:szCs w:val="20"/>
              </w:rPr>
            </w:pPr>
            <w:r w:rsidRPr="001D3DE1">
              <w:rPr>
                <w:rFonts w:ascii="Arial" w:hAnsi="Arial" w:cs="Arial"/>
                <w:b/>
                <w:bCs/>
                <w:sz w:val="20"/>
                <w:szCs w:val="20"/>
              </w:rPr>
              <w:t>Szt.</w:t>
            </w:r>
          </w:p>
        </w:tc>
        <w:tc>
          <w:tcPr>
            <w:tcW w:w="1134" w:type="dxa"/>
            <w:tcBorders>
              <w:top w:val="nil"/>
              <w:left w:val="nil"/>
              <w:bottom w:val="single" w:sz="4" w:space="0" w:color="auto"/>
              <w:right w:val="single" w:sz="4" w:space="0" w:color="auto"/>
            </w:tcBorders>
            <w:shd w:val="clear" w:color="000000" w:fill="FFFFFF"/>
            <w:noWrap/>
            <w:vAlign w:val="center"/>
          </w:tcPr>
          <w:p w:rsidR="001F2431" w:rsidRPr="001D3DE1" w:rsidRDefault="001F2431" w:rsidP="001F2431">
            <w:pPr>
              <w:jc w:val="center"/>
              <w:rPr>
                <w:rFonts w:ascii="Arial" w:hAnsi="Arial" w:cs="Arial"/>
                <w:b/>
                <w:bCs/>
                <w:sz w:val="18"/>
                <w:szCs w:val="18"/>
              </w:rPr>
            </w:pPr>
            <w:r w:rsidRPr="001D3DE1">
              <w:rPr>
                <w:rFonts w:ascii="Arial" w:hAnsi="Arial" w:cs="Arial"/>
                <w:b/>
                <w:bCs/>
                <w:sz w:val="18"/>
                <w:szCs w:val="18"/>
              </w:rPr>
              <w:t>79</w:t>
            </w:r>
          </w:p>
        </w:tc>
      </w:tr>
      <w:tr w:rsidR="001F2431" w:rsidRPr="001D3DE1" w:rsidTr="001F2431">
        <w:trPr>
          <w:trHeight w:val="393"/>
        </w:trPr>
        <w:tc>
          <w:tcPr>
            <w:tcW w:w="698" w:type="dxa"/>
            <w:tcBorders>
              <w:top w:val="nil"/>
              <w:left w:val="single" w:sz="4" w:space="0" w:color="auto"/>
              <w:bottom w:val="single" w:sz="4" w:space="0" w:color="auto"/>
              <w:right w:val="single" w:sz="4" w:space="0" w:color="auto"/>
            </w:tcBorders>
            <w:shd w:val="clear" w:color="000000" w:fill="FFFFFF"/>
            <w:noWrap/>
            <w:vAlign w:val="center"/>
          </w:tcPr>
          <w:p w:rsidR="001F2431" w:rsidRPr="001D3DE1" w:rsidRDefault="001F2431" w:rsidP="001F2431">
            <w:pPr>
              <w:jc w:val="center"/>
              <w:rPr>
                <w:rFonts w:ascii="Arial" w:hAnsi="Arial" w:cs="Arial"/>
                <w:color w:val="000000"/>
              </w:rPr>
            </w:pPr>
            <w:r w:rsidRPr="001D3DE1">
              <w:rPr>
                <w:rFonts w:ascii="Arial" w:hAnsi="Arial" w:cs="Arial"/>
                <w:color w:val="000000"/>
              </w:rPr>
              <w:t>4.</w:t>
            </w:r>
          </w:p>
        </w:tc>
        <w:tc>
          <w:tcPr>
            <w:tcW w:w="5853" w:type="dxa"/>
            <w:tcBorders>
              <w:top w:val="nil"/>
              <w:left w:val="nil"/>
              <w:bottom w:val="single" w:sz="4" w:space="0" w:color="auto"/>
              <w:right w:val="single" w:sz="4" w:space="0" w:color="auto"/>
            </w:tcBorders>
            <w:shd w:val="clear" w:color="000000" w:fill="FFFFFF"/>
            <w:vAlign w:val="center"/>
          </w:tcPr>
          <w:p w:rsidR="001F2431" w:rsidRPr="001D3DE1" w:rsidRDefault="001F2431" w:rsidP="001F2431">
            <w:pPr>
              <w:jc w:val="center"/>
              <w:rPr>
                <w:rFonts w:ascii="Arial" w:hAnsi="Arial" w:cs="Arial"/>
                <w:sz w:val="20"/>
                <w:szCs w:val="20"/>
              </w:rPr>
            </w:pPr>
            <w:r w:rsidRPr="001D3DE1">
              <w:rPr>
                <w:rFonts w:ascii="Arial" w:hAnsi="Arial" w:cs="Arial"/>
                <w:sz w:val="20"/>
                <w:szCs w:val="20"/>
              </w:rPr>
              <w:t>Gaza wypełniająca</w:t>
            </w:r>
          </w:p>
        </w:tc>
        <w:tc>
          <w:tcPr>
            <w:tcW w:w="3827" w:type="dxa"/>
            <w:tcBorders>
              <w:top w:val="nil"/>
              <w:left w:val="nil"/>
              <w:bottom w:val="single" w:sz="4" w:space="0" w:color="auto"/>
              <w:right w:val="single" w:sz="4" w:space="0" w:color="auto"/>
            </w:tcBorders>
            <w:shd w:val="clear" w:color="000000" w:fill="FFFFFF"/>
            <w:vAlign w:val="center"/>
          </w:tcPr>
          <w:p w:rsidR="001F2431" w:rsidRPr="001D3DE1" w:rsidRDefault="001F2431" w:rsidP="001F2431">
            <w:pPr>
              <w:jc w:val="center"/>
              <w:rPr>
                <w:rFonts w:ascii="Arial" w:hAnsi="Arial" w:cs="Arial"/>
                <w:sz w:val="20"/>
                <w:szCs w:val="20"/>
              </w:rPr>
            </w:pPr>
            <w:r w:rsidRPr="001D3DE1">
              <w:rPr>
                <w:rFonts w:ascii="Arial" w:hAnsi="Arial" w:cs="Arial"/>
                <w:sz w:val="20"/>
                <w:szCs w:val="20"/>
              </w:rPr>
              <w:t xml:space="preserve">Gaza wypełniająca </w:t>
            </w:r>
            <w:proofErr w:type="spellStart"/>
            <w:r w:rsidRPr="001D3DE1">
              <w:rPr>
                <w:rFonts w:ascii="Arial" w:hAnsi="Arial" w:cs="Arial"/>
                <w:sz w:val="20"/>
                <w:szCs w:val="20"/>
              </w:rPr>
              <w:t>Compressed</w:t>
            </w:r>
            <w:proofErr w:type="spellEnd"/>
            <w:r w:rsidRPr="001D3DE1">
              <w:rPr>
                <w:rFonts w:ascii="Arial" w:hAnsi="Arial" w:cs="Arial"/>
                <w:sz w:val="20"/>
                <w:szCs w:val="20"/>
              </w:rPr>
              <w:t xml:space="preserve"> </w:t>
            </w:r>
            <w:proofErr w:type="spellStart"/>
            <w:r w:rsidRPr="001D3DE1">
              <w:rPr>
                <w:rFonts w:ascii="Arial" w:hAnsi="Arial" w:cs="Arial"/>
                <w:sz w:val="20"/>
                <w:szCs w:val="20"/>
              </w:rPr>
              <w:t>Gazuze</w:t>
            </w:r>
            <w:proofErr w:type="spellEnd"/>
          </w:p>
        </w:tc>
        <w:tc>
          <w:tcPr>
            <w:tcW w:w="2551" w:type="dxa"/>
            <w:tcBorders>
              <w:top w:val="nil"/>
              <w:left w:val="single" w:sz="4" w:space="0" w:color="auto"/>
              <w:bottom w:val="single" w:sz="4" w:space="0" w:color="auto"/>
              <w:right w:val="single" w:sz="4" w:space="0" w:color="auto"/>
            </w:tcBorders>
            <w:shd w:val="clear" w:color="000000" w:fill="FFFFFF"/>
            <w:vAlign w:val="center"/>
          </w:tcPr>
          <w:p w:rsidR="001F2431" w:rsidRPr="001D3DE1" w:rsidRDefault="001F2431" w:rsidP="001F2431">
            <w:pPr>
              <w:jc w:val="center"/>
              <w:rPr>
                <w:rFonts w:ascii="Arial" w:hAnsi="Arial" w:cs="Arial"/>
                <w:color w:val="000000"/>
              </w:rPr>
            </w:pPr>
            <w:r w:rsidRPr="001D3DE1">
              <w:rPr>
                <w:rFonts w:ascii="Arial" w:hAnsi="Arial" w:cs="Arial"/>
                <w:color w:val="000000"/>
              </w:rPr>
              <w:t>WTT IPMED pkt.5</w:t>
            </w:r>
          </w:p>
        </w:tc>
        <w:tc>
          <w:tcPr>
            <w:tcW w:w="567" w:type="dxa"/>
            <w:tcBorders>
              <w:top w:val="nil"/>
              <w:left w:val="single" w:sz="4" w:space="0" w:color="auto"/>
              <w:bottom w:val="single" w:sz="4" w:space="0" w:color="auto"/>
              <w:right w:val="single" w:sz="4" w:space="0" w:color="auto"/>
            </w:tcBorders>
            <w:shd w:val="clear" w:color="000000" w:fill="FFFFFF"/>
            <w:noWrap/>
            <w:vAlign w:val="center"/>
          </w:tcPr>
          <w:p w:rsidR="001F2431" w:rsidRPr="001D3DE1" w:rsidRDefault="001F2431" w:rsidP="001F2431">
            <w:pPr>
              <w:jc w:val="center"/>
              <w:rPr>
                <w:rFonts w:ascii="Arial" w:hAnsi="Arial" w:cs="Arial"/>
                <w:b/>
                <w:bCs/>
                <w:sz w:val="20"/>
                <w:szCs w:val="20"/>
              </w:rPr>
            </w:pPr>
            <w:r w:rsidRPr="001D3DE1">
              <w:rPr>
                <w:rFonts w:ascii="Arial" w:hAnsi="Arial" w:cs="Arial"/>
                <w:b/>
                <w:bCs/>
                <w:sz w:val="20"/>
                <w:szCs w:val="20"/>
              </w:rPr>
              <w:t>Szt.</w:t>
            </w:r>
          </w:p>
        </w:tc>
        <w:tc>
          <w:tcPr>
            <w:tcW w:w="1134" w:type="dxa"/>
            <w:tcBorders>
              <w:top w:val="nil"/>
              <w:left w:val="nil"/>
              <w:bottom w:val="single" w:sz="4" w:space="0" w:color="auto"/>
              <w:right w:val="single" w:sz="4" w:space="0" w:color="auto"/>
            </w:tcBorders>
            <w:shd w:val="clear" w:color="000000" w:fill="FFFFFF"/>
            <w:noWrap/>
            <w:vAlign w:val="center"/>
          </w:tcPr>
          <w:p w:rsidR="001F2431" w:rsidRPr="001D3DE1" w:rsidRDefault="001F2431" w:rsidP="001F2431">
            <w:pPr>
              <w:jc w:val="center"/>
              <w:rPr>
                <w:rFonts w:ascii="Arial" w:hAnsi="Arial" w:cs="Arial"/>
                <w:b/>
                <w:bCs/>
                <w:sz w:val="18"/>
                <w:szCs w:val="18"/>
              </w:rPr>
            </w:pPr>
            <w:r w:rsidRPr="001D3DE1">
              <w:rPr>
                <w:rFonts w:ascii="Arial" w:hAnsi="Arial" w:cs="Arial"/>
                <w:b/>
                <w:bCs/>
                <w:sz w:val="18"/>
                <w:szCs w:val="18"/>
              </w:rPr>
              <w:t>227</w:t>
            </w:r>
          </w:p>
        </w:tc>
      </w:tr>
      <w:tr w:rsidR="001F2431" w:rsidRPr="001D3DE1" w:rsidTr="001F2431">
        <w:trPr>
          <w:trHeight w:val="393"/>
        </w:trPr>
        <w:tc>
          <w:tcPr>
            <w:tcW w:w="698" w:type="dxa"/>
            <w:tcBorders>
              <w:top w:val="nil"/>
              <w:left w:val="single" w:sz="4" w:space="0" w:color="auto"/>
              <w:bottom w:val="single" w:sz="4" w:space="0" w:color="auto"/>
              <w:right w:val="single" w:sz="4" w:space="0" w:color="auto"/>
            </w:tcBorders>
            <w:shd w:val="clear" w:color="000000" w:fill="FFFFFF"/>
            <w:noWrap/>
            <w:vAlign w:val="center"/>
          </w:tcPr>
          <w:p w:rsidR="001F2431" w:rsidRPr="001D3DE1" w:rsidRDefault="001F2431" w:rsidP="001F2431">
            <w:pPr>
              <w:jc w:val="center"/>
              <w:rPr>
                <w:rFonts w:ascii="Arial" w:hAnsi="Arial" w:cs="Arial"/>
                <w:color w:val="000000"/>
              </w:rPr>
            </w:pPr>
            <w:r w:rsidRPr="001D3DE1">
              <w:rPr>
                <w:rFonts w:ascii="Arial" w:hAnsi="Arial" w:cs="Arial"/>
                <w:color w:val="000000"/>
              </w:rPr>
              <w:t>5.</w:t>
            </w:r>
          </w:p>
        </w:tc>
        <w:tc>
          <w:tcPr>
            <w:tcW w:w="5853" w:type="dxa"/>
            <w:tcBorders>
              <w:top w:val="nil"/>
              <w:left w:val="nil"/>
              <w:bottom w:val="single" w:sz="4" w:space="0" w:color="auto"/>
              <w:right w:val="single" w:sz="4" w:space="0" w:color="auto"/>
            </w:tcBorders>
            <w:shd w:val="clear" w:color="000000" w:fill="FFFFFF"/>
            <w:vAlign w:val="center"/>
          </w:tcPr>
          <w:p w:rsidR="001F2431" w:rsidRPr="001D3DE1" w:rsidRDefault="001F2431" w:rsidP="001F2431">
            <w:pPr>
              <w:jc w:val="center"/>
              <w:rPr>
                <w:rFonts w:ascii="Arial" w:hAnsi="Arial" w:cs="Arial"/>
                <w:sz w:val="20"/>
                <w:szCs w:val="20"/>
              </w:rPr>
            </w:pPr>
            <w:r w:rsidRPr="001D3DE1">
              <w:rPr>
                <w:rFonts w:ascii="Arial" w:hAnsi="Arial" w:cs="Arial"/>
                <w:sz w:val="20"/>
                <w:szCs w:val="20"/>
              </w:rPr>
              <w:t>Opatrunek na rany penetracyjne klatki piersiowej</w:t>
            </w:r>
          </w:p>
        </w:tc>
        <w:tc>
          <w:tcPr>
            <w:tcW w:w="3827" w:type="dxa"/>
            <w:tcBorders>
              <w:top w:val="nil"/>
              <w:left w:val="nil"/>
              <w:bottom w:val="single" w:sz="4" w:space="0" w:color="auto"/>
              <w:right w:val="single" w:sz="4" w:space="0" w:color="auto"/>
            </w:tcBorders>
            <w:shd w:val="clear" w:color="000000" w:fill="FFFFFF"/>
            <w:vAlign w:val="center"/>
          </w:tcPr>
          <w:p w:rsidR="001F2431" w:rsidRPr="001D3DE1" w:rsidRDefault="001F2431" w:rsidP="001F2431">
            <w:pPr>
              <w:jc w:val="center"/>
              <w:rPr>
                <w:rFonts w:ascii="Arial" w:hAnsi="Arial" w:cs="Arial"/>
                <w:sz w:val="20"/>
                <w:szCs w:val="20"/>
              </w:rPr>
            </w:pPr>
            <w:proofErr w:type="spellStart"/>
            <w:r w:rsidRPr="001D3DE1">
              <w:rPr>
                <w:rFonts w:ascii="Arial" w:hAnsi="Arial" w:cs="Arial"/>
                <w:sz w:val="20"/>
                <w:szCs w:val="20"/>
              </w:rPr>
              <w:t>Hyfin</w:t>
            </w:r>
            <w:proofErr w:type="spellEnd"/>
            <w:r w:rsidRPr="001D3DE1">
              <w:rPr>
                <w:rFonts w:ascii="Arial" w:hAnsi="Arial" w:cs="Arial"/>
                <w:sz w:val="20"/>
                <w:szCs w:val="20"/>
              </w:rPr>
              <w:t xml:space="preserve"> Vent </w:t>
            </w:r>
            <w:proofErr w:type="spellStart"/>
            <w:r w:rsidRPr="001D3DE1">
              <w:rPr>
                <w:rFonts w:ascii="Arial" w:hAnsi="Arial" w:cs="Arial"/>
                <w:sz w:val="20"/>
                <w:szCs w:val="20"/>
              </w:rPr>
              <w:t>Chest</w:t>
            </w:r>
            <w:proofErr w:type="spellEnd"/>
            <w:r w:rsidRPr="001D3DE1">
              <w:rPr>
                <w:rFonts w:ascii="Arial" w:hAnsi="Arial" w:cs="Arial"/>
                <w:sz w:val="20"/>
                <w:szCs w:val="20"/>
              </w:rPr>
              <w:t xml:space="preserve"> </w:t>
            </w:r>
            <w:proofErr w:type="spellStart"/>
            <w:r w:rsidRPr="001D3DE1">
              <w:rPr>
                <w:rFonts w:ascii="Arial" w:hAnsi="Arial" w:cs="Arial"/>
                <w:sz w:val="20"/>
                <w:szCs w:val="20"/>
              </w:rPr>
              <w:t>Seal</w:t>
            </w:r>
            <w:proofErr w:type="spellEnd"/>
          </w:p>
        </w:tc>
        <w:tc>
          <w:tcPr>
            <w:tcW w:w="2551" w:type="dxa"/>
            <w:tcBorders>
              <w:top w:val="nil"/>
              <w:left w:val="single" w:sz="4" w:space="0" w:color="auto"/>
              <w:bottom w:val="single" w:sz="4" w:space="0" w:color="auto"/>
              <w:right w:val="single" w:sz="4" w:space="0" w:color="auto"/>
            </w:tcBorders>
            <w:shd w:val="clear" w:color="000000" w:fill="FFFFFF"/>
            <w:vAlign w:val="center"/>
          </w:tcPr>
          <w:p w:rsidR="001F2431" w:rsidRPr="001D3DE1" w:rsidRDefault="001F2431" w:rsidP="001F2431">
            <w:pPr>
              <w:jc w:val="center"/>
              <w:rPr>
                <w:rFonts w:ascii="Arial" w:hAnsi="Arial" w:cs="Arial"/>
                <w:color w:val="000000"/>
              </w:rPr>
            </w:pPr>
            <w:r w:rsidRPr="001D3DE1">
              <w:rPr>
                <w:rFonts w:ascii="Arial" w:hAnsi="Arial" w:cs="Arial"/>
                <w:color w:val="000000"/>
              </w:rPr>
              <w:t>WTT IPMED pkt.4</w:t>
            </w:r>
          </w:p>
        </w:tc>
        <w:tc>
          <w:tcPr>
            <w:tcW w:w="567" w:type="dxa"/>
            <w:tcBorders>
              <w:top w:val="nil"/>
              <w:left w:val="single" w:sz="4" w:space="0" w:color="auto"/>
              <w:bottom w:val="single" w:sz="4" w:space="0" w:color="auto"/>
              <w:right w:val="single" w:sz="4" w:space="0" w:color="auto"/>
            </w:tcBorders>
            <w:shd w:val="clear" w:color="000000" w:fill="FFFFFF"/>
            <w:noWrap/>
            <w:vAlign w:val="center"/>
          </w:tcPr>
          <w:p w:rsidR="001F2431" w:rsidRPr="001D3DE1" w:rsidRDefault="001F2431" w:rsidP="001F2431">
            <w:pPr>
              <w:jc w:val="center"/>
              <w:rPr>
                <w:rFonts w:ascii="Arial" w:hAnsi="Arial" w:cs="Arial"/>
                <w:b/>
                <w:bCs/>
                <w:sz w:val="20"/>
                <w:szCs w:val="20"/>
              </w:rPr>
            </w:pPr>
            <w:r w:rsidRPr="001D3DE1">
              <w:rPr>
                <w:rFonts w:ascii="Arial" w:hAnsi="Arial" w:cs="Arial"/>
                <w:b/>
                <w:bCs/>
                <w:sz w:val="20"/>
                <w:szCs w:val="20"/>
              </w:rPr>
              <w:t>Szt.</w:t>
            </w:r>
          </w:p>
        </w:tc>
        <w:tc>
          <w:tcPr>
            <w:tcW w:w="1134" w:type="dxa"/>
            <w:tcBorders>
              <w:top w:val="nil"/>
              <w:left w:val="nil"/>
              <w:bottom w:val="single" w:sz="4" w:space="0" w:color="auto"/>
              <w:right w:val="single" w:sz="4" w:space="0" w:color="auto"/>
            </w:tcBorders>
            <w:shd w:val="clear" w:color="000000" w:fill="FFFFFF"/>
            <w:noWrap/>
            <w:vAlign w:val="center"/>
          </w:tcPr>
          <w:p w:rsidR="001F2431" w:rsidRPr="001D3DE1" w:rsidRDefault="001F2431" w:rsidP="001F2431">
            <w:pPr>
              <w:jc w:val="center"/>
              <w:rPr>
                <w:rFonts w:ascii="Arial" w:hAnsi="Arial" w:cs="Arial"/>
                <w:b/>
                <w:bCs/>
                <w:sz w:val="18"/>
                <w:szCs w:val="18"/>
              </w:rPr>
            </w:pPr>
            <w:r w:rsidRPr="001D3DE1">
              <w:rPr>
                <w:rFonts w:ascii="Arial" w:hAnsi="Arial" w:cs="Arial"/>
                <w:b/>
                <w:bCs/>
                <w:sz w:val="18"/>
                <w:szCs w:val="18"/>
              </w:rPr>
              <w:t>252</w:t>
            </w:r>
          </w:p>
        </w:tc>
      </w:tr>
      <w:tr w:rsidR="001F2431" w:rsidRPr="001D3DE1" w:rsidTr="001F2431">
        <w:trPr>
          <w:trHeight w:val="393"/>
        </w:trPr>
        <w:tc>
          <w:tcPr>
            <w:tcW w:w="698" w:type="dxa"/>
            <w:tcBorders>
              <w:top w:val="nil"/>
              <w:left w:val="single" w:sz="4" w:space="0" w:color="auto"/>
              <w:bottom w:val="single" w:sz="4" w:space="0" w:color="auto"/>
              <w:right w:val="single" w:sz="4" w:space="0" w:color="auto"/>
            </w:tcBorders>
            <w:shd w:val="clear" w:color="000000" w:fill="FFFFFF"/>
            <w:noWrap/>
            <w:vAlign w:val="center"/>
          </w:tcPr>
          <w:p w:rsidR="001F2431" w:rsidRPr="001D3DE1" w:rsidRDefault="001F2431" w:rsidP="001F2431">
            <w:pPr>
              <w:jc w:val="center"/>
              <w:rPr>
                <w:rFonts w:ascii="Arial" w:hAnsi="Arial" w:cs="Arial"/>
                <w:color w:val="000000"/>
              </w:rPr>
            </w:pPr>
            <w:r w:rsidRPr="001D3DE1">
              <w:rPr>
                <w:rFonts w:ascii="Arial" w:hAnsi="Arial" w:cs="Arial"/>
                <w:color w:val="000000"/>
              </w:rPr>
              <w:t>6.</w:t>
            </w:r>
          </w:p>
        </w:tc>
        <w:tc>
          <w:tcPr>
            <w:tcW w:w="5853" w:type="dxa"/>
            <w:tcBorders>
              <w:top w:val="nil"/>
              <w:left w:val="nil"/>
              <w:bottom w:val="single" w:sz="4" w:space="0" w:color="auto"/>
              <w:right w:val="single" w:sz="4" w:space="0" w:color="auto"/>
            </w:tcBorders>
            <w:shd w:val="clear" w:color="000000" w:fill="FFFFFF"/>
            <w:vAlign w:val="center"/>
          </w:tcPr>
          <w:p w:rsidR="001F2431" w:rsidRPr="001D3DE1" w:rsidRDefault="001F2431" w:rsidP="001F2431">
            <w:pPr>
              <w:jc w:val="center"/>
              <w:rPr>
                <w:rFonts w:ascii="Arial" w:hAnsi="Arial" w:cs="Arial"/>
                <w:sz w:val="20"/>
                <w:szCs w:val="20"/>
              </w:rPr>
            </w:pPr>
            <w:r w:rsidRPr="001D3DE1">
              <w:rPr>
                <w:rFonts w:ascii="Arial" w:hAnsi="Arial" w:cs="Arial"/>
                <w:sz w:val="20"/>
                <w:szCs w:val="20"/>
              </w:rPr>
              <w:t xml:space="preserve">Opatrunek oczny </w:t>
            </w:r>
          </w:p>
        </w:tc>
        <w:tc>
          <w:tcPr>
            <w:tcW w:w="3827" w:type="dxa"/>
            <w:tcBorders>
              <w:top w:val="nil"/>
              <w:left w:val="nil"/>
              <w:bottom w:val="single" w:sz="4" w:space="0" w:color="auto"/>
              <w:right w:val="single" w:sz="4" w:space="0" w:color="auto"/>
            </w:tcBorders>
            <w:shd w:val="clear" w:color="000000" w:fill="FFFFFF"/>
            <w:vAlign w:val="center"/>
          </w:tcPr>
          <w:p w:rsidR="001F2431" w:rsidRPr="001D3DE1" w:rsidRDefault="001F2431" w:rsidP="001F2431">
            <w:pPr>
              <w:jc w:val="center"/>
              <w:rPr>
                <w:rFonts w:ascii="Arial" w:hAnsi="Arial" w:cs="Arial"/>
                <w:sz w:val="20"/>
                <w:szCs w:val="20"/>
              </w:rPr>
            </w:pPr>
            <w:r w:rsidRPr="001D3DE1">
              <w:rPr>
                <w:rFonts w:ascii="Arial" w:hAnsi="Arial" w:cs="Arial"/>
                <w:sz w:val="20"/>
                <w:szCs w:val="20"/>
              </w:rPr>
              <w:t xml:space="preserve">Komora wilgotna </w:t>
            </w:r>
            <w:proofErr w:type="spellStart"/>
            <w:r w:rsidRPr="001D3DE1">
              <w:rPr>
                <w:rFonts w:ascii="Arial" w:hAnsi="Arial" w:cs="Arial"/>
                <w:sz w:val="20"/>
                <w:szCs w:val="20"/>
              </w:rPr>
              <w:t>Ortolux</w:t>
            </w:r>
            <w:proofErr w:type="spellEnd"/>
            <w:r w:rsidRPr="001D3DE1">
              <w:rPr>
                <w:rFonts w:ascii="Arial" w:hAnsi="Arial" w:cs="Arial"/>
                <w:sz w:val="20"/>
                <w:szCs w:val="20"/>
              </w:rPr>
              <w:t xml:space="preserve"> sterylna (mała)</w:t>
            </w:r>
          </w:p>
        </w:tc>
        <w:tc>
          <w:tcPr>
            <w:tcW w:w="2551" w:type="dxa"/>
            <w:tcBorders>
              <w:top w:val="nil"/>
              <w:left w:val="single" w:sz="4" w:space="0" w:color="auto"/>
              <w:bottom w:val="single" w:sz="4" w:space="0" w:color="auto"/>
              <w:right w:val="single" w:sz="4" w:space="0" w:color="auto"/>
            </w:tcBorders>
            <w:shd w:val="clear" w:color="000000" w:fill="FFFFFF"/>
            <w:vAlign w:val="center"/>
          </w:tcPr>
          <w:p w:rsidR="001F2431" w:rsidRPr="001D3DE1" w:rsidRDefault="001F2431" w:rsidP="001F2431">
            <w:pPr>
              <w:jc w:val="center"/>
              <w:rPr>
                <w:rFonts w:ascii="Arial" w:hAnsi="Arial" w:cs="Arial"/>
                <w:color w:val="000000"/>
              </w:rPr>
            </w:pPr>
            <w:r w:rsidRPr="001D3DE1">
              <w:rPr>
                <w:rFonts w:ascii="Arial" w:hAnsi="Arial" w:cs="Arial"/>
                <w:color w:val="000000"/>
              </w:rPr>
              <w:t xml:space="preserve">WTT-pkt  7 </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F2431" w:rsidRPr="001D3DE1" w:rsidRDefault="001F2431" w:rsidP="001F2431">
            <w:pPr>
              <w:jc w:val="center"/>
              <w:rPr>
                <w:rFonts w:ascii="Arial" w:hAnsi="Arial" w:cs="Arial"/>
                <w:b/>
                <w:bCs/>
                <w:sz w:val="20"/>
                <w:szCs w:val="20"/>
              </w:rPr>
            </w:pPr>
            <w:r w:rsidRPr="001D3DE1">
              <w:rPr>
                <w:rFonts w:ascii="Arial" w:hAnsi="Arial" w:cs="Arial"/>
                <w:b/>
                <w:bCs/>
                <w:sz w:val="20"/>
                <w:szCs w:val="20"/>
              </w:rPr>
              <w:t>Szt.</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1F2431" w:rsidRPr="001D3DE1" w:rsidRDefault="001F2431" w:rsidP="001F2431">
            <w:pPr>
              <w:jc w:val="center"/>
              <w:rPr>
                <w:rFonts w:ascii="Arial" w:hAnsi="Arial" w:cs="Arial"/>
                <w:b/>
                <w:bCs/>
                <w:sz w:val="18"/>
                <w:szCs w:val="18"/>
              </w:rPr>
            </w:pPr>
            <w:r w:rsidRPr="001D3DE1">
              <w:rPr>
                <w:rFonts w:ascii="Arial" w:hAnsi="Arial" w:cs="Arial"/>
                <w:b/>
                <w:bCs/>
                <w:sz w:val="18"/>
                <w:szCs w:val="18"/>
              </w:rPr>
              <w:t>60</w:t>
            </w:r>
          </w:p>
        </w:tc>
      </w:tr>
    </w:tbl>
    <w:p w:rsidR="001F2431" w:rsidRPr="001D3DE1" w:rsidRDefault="001F2431" w:rsidP="001F2431">
      <w:pPr>
        <w:tabs>
          <w:tab w:val="right" w:pos="13719"/>
        </w:tabs>
        <w:spacing w:after="0" w:line="240" w:lineRule="auto"/>
        <w:ind w:left="4253" w:firstLine="2126"/>
        <w:jc w:val="right"/>
        <w:rPr>
          <w:rFonts w:ascii="Arial" w:eastAsia="Times New Roman" w:hAnsi="Arial" w:cs="Arial"/>
          <w:sz w:val="18"/>
          <w:szCs w:val="18"/>
          <w:lang w:eastAsia="pl-PL"/>
        </w:rPr>
      </w:pPr>
    </w:p>
    <w:p w:rsidR="001F2431" w:rsidRDefault="001F2431" w:rsidP="001F2431">
      <w:pPr>
        <w:rPr>
          <w:rFonts w:ascii="Arial" w:hAnsi="Arial" w:cs="Arial"/>
        </w:rPr>
      </w:pPr>
    </w:p>
    <w:p w:rsidR="001F2431" w:rsidRDefault="001F2431" w:rsidP="001F2431">
      <w:pPr>
        <w:rPr>
          <w:rFonts w:ascii="Arial" w:hAnsi="Arial" w:cs="Arial"/>
        </w:rPr>
      </w:pPr>
    </w:p>
    <w:p w:rsidR="001F2431" w:rsidRDefault="001F2431" w:rsidP="001F2431">
      <w:pPr>
        <w:rPr>
          <w:rFonts w:ascii="Arial" w:hAnsi="Arial" w:cs="Arial"/>
        </w:rPr>
      </w:pPr>
    </w:p>
    <w:p w:rsidR="001F2431" w:rsidRDefault="001F2431" w:rsidP="001F2431">
      <w:pPr>
        <w:rPr>
          <w:rFonts w:ascii="Arial" w:hAnsi="Arial" w:cs="Arial"/>
        </w:rPr>
      </w:pPr>
    </w:p>
    <w:p w:rsidR="001F2431" w:rsidRDefault="001F2431" w:rsidP="001F2431">
      <w:pPr>
        <w:rPr>
          <w:rFonts w:ascii="Arial" w:hAnsi="Arial" w:cs="Arial"/>
        </w:rPr>
      </w:pPr>
    </w:p>
    <w:p w:rsidR="001F2431" w:rsidRDefault="001F2431" w:rsidP="001F2431">
      <w:pPr>
        <w:rPr>
          <w:rFonts w:ascii="Arial" w:hAnsi="Arial" w:cs="Arial"/>
        </w:rPr>
      </w:pPr>
    </w:p>
    <w:p w:rsidR="001F2431" w:rsidRDefault="001F2431" w:rsidP="001F2431">
      <w:pPr>
        <w:rPr>
          <w:rFonts w:ascii="Arial" w:hAnsi="Arial" w:cs="Arial"/>
        </w:rPr>
      </w:pPr>
    </w:p>
    <w:p w:rsidR="001F2431" w:rsidRPr="00705F7D" w:rsidRDefault="001F2431" w:rsidP="001F2431">
      <w:pPr>
        <w:tabs>
          <w:tab w:val="right" w:pos="13719"/>
        </w:tabs>
        <w:spacing w:after="0" w:line="240" w:lineRule="auto"/>
        <w:ind w:left="4253" w:firstLine="2126"/>
        <w:rPr>
          <w:rFonts w:ascii="Arial" w:eastAsia="Times New Roman" w:hAnsi="Arial" w:cs="Arial"/>
          <w:sz w:val="18"/>
          <w:szCs w:val="18"/>
          <w:lang w:eastAsia="pl-PL"/>
        </w:rPr>
      </w:pPr>
    </w:p>
    <w:p w:rsidR="001F2431" w:rsidRPr="00705F7D" w:rsidRDefault="001F2431" w:rsidP="001F2431">
      <w:pPr>
        <w:tabs>
          <w:tab w:val="right" w:pos="13719"/>
        </w:tabs>
        <w:spacing w:after="0" w:line="240" w:lineRule="auto"/>
        <w:ind w:hanging="426"/>
        <w:rPr>
          <w:rFonts w:ascii="Arial" w:eastAsia="Times New Roman" w:hAnsi="Arial" w:cs="Arial"/>
          <w:b/>
          <w:sz w:val="24"/>
          <w:szCs w:val="24"/>
          <w:lang w:eastAsia="pl-PL"/>
        </w:rPr>
      </w:pPr>
      <w:r w:rsidRPr="00705F7D">
        <w:rPr>
          <w:rFonts w:ascii="Arial" w:eastAsia="Times New Roman" w:hAnsi="Arial" w:cs="Arial"/>
          <w:b/>
          <w:sz w:val="24"/>
          <w:szCs w:val="24"/>
          <w:lang w:eastAsia="pl-PL"/>
        </w:rPr>
        <w:t xml:space="preserve">Opis przedmiotu zamówienia- Opatrunki hydrożelowe część 2 </w:t>
      </w:r>
    </w:p>
    <w:p w:rsidR="001F2431" w:rsidRPr="00705F7D" w:rsidRDefault="001F2431" w:rsidP="001F2431">
      <w:pPr>
        <w:tabs>
          <w:tab w:val="right" w:pos="13719"/>
        </w:tabs>
        <w:spacing w:after="0" w:line="240" w:lineRule="auto"/>
        <w:ind w:left="4253" w:firstLine="2126"/>
        <w:rPr>
          <w:rFonts w:ascii="Arial" w:eastAsia="Times New Roman" w:hAnsi="Arial" w:cs="Arial"/>
          <w:sz w:val="18"/>
          <w:szCs w:val="18"/>
          <w:lang w:eastAsia="pl-PL"/>
        </w:rPr>
      </w:pPr>
    </w:p>
    <w:p w:rsidR="001F2431" w:rsidRPr="00705F7D" w:rsidRDefault="001F2431" w:rsidP="001F2431">
      <w:pPr>
        <w:tabs>
          <w:tab w:val="left" w:pos="691"/>
          <w:tab w:val="right" w:pos="14004"/>
        </w:tabs>
        <w:spacing w:after="0" w:line="240" w:lineRule="auto"/>
        <w:rPr>
          <w:rFonts w:ascii="Arial" w:eastAsia="Times New Roman" w:hAnsi="Arial" w:cs="Arial"/>
          <w:lang w:eastAsia="pl-PL"/>
        </w:rPr>
      </w:pPr>
      <w:r w:rsidRPr="00705F7D">
        <w:rPr>
          <w:rFonts w:ascii="Arial" w:eastAsia="Times New Roman" w:hAnsi="Arial" w:cs="Arial"/>
          <w:lang w:eastAsia="pl-PL"/>
        </w:rPr>
        <w:tab/>
      </w:r>
    </w:p>
    <w:tbl>
      <w:tblPr>
        <w:tblW w:w="14630" w:type="dxa"/>
        <w:tblInd w:w="-460" w:type="dxa"/>
        <w:tblCellMar>
          <w:left w:w="70" w:type="dxa"/>
          <w:right w:w="70" w:type="dxa"/>
        </w:tblCellMar>
        <w:tblLook w:val="04A0" w:firstRow="1" w:lastRow="0" w:firstColumn="1" w:lastColumn="0" w:noHBand="0" w:noVBand="1"/>
      </w:tblPr>
      <w:tblGrid>
        <w:gridCol w:w="698"/>
        <w:gridCol w:w="7468"/>
        <w:gridCol w:w="3075"/>
        <w:gridCol w:w="1688"/>
        <w:gridCol w:w="567"/>
        <w:gridCol w:w="1134"/>
      </w:tblGrid>
      <w:tr w:rsidR="001F2431" w:rsidRPr="00705F7D" w:rsidTr="001F2431">
        <w:trPr>
          <w:trHeight w:val="393"/>
        </w:trPr>
        <w:tc>
          <w:tcPr>
            <w:tcW w:w="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431" w:rsidRPr="00705F7D" w:rsidRDefault="001F2431" w:rsidP="001F2431">
            <w:pPr>
              <w:spacing w:after="0" w:line="240" w:lineRule="auto"/>
              <w:jc w:val="center"/>
              <w:rPr>
                <w:rFonts w:ascii="Arial" w:eastAsia="Times New Roman" w:hAnsi="Arial" w:cs="Arial"/>
                <w:b/>
                <w:bCs/>
                <w:color w:val="000000"/>
                <w:sz w:val="18"/>
                <w:szCs w:val="18"/>
                <w:lang w:eastAsia="pl-PL"/>
              </w:rPr>
            </w:pPr>
            <w:r w:rsidRPr="00705F7D">
              <w:rPr>
                <w:rFonts w:ascii="Arial" w:eastAsia="Times New Roman" w:hAnsi="Arial" w:cs="Arial"/>
                <w:b/>
                <w:bCs/>
                <w:color w:val="000000"/>
                <w:sz w:val="18"/>
                <w:szCs w:val="18"/>
                <w:lang w:eastAsia="pl-PL"/>
              </w:rPr>
              <w:t>L.p.</w:t>
            </w:r>
          </w:p>
        </w:tc>
        <w:tc>
          <w:tcPr>
            <w:tcW w:w="7468" w:type="dxa"/>
            <w:tcBorders>
              <w:top w:val="single" w:sz="4" w:space="0" w:color="auto"/>
              <w:left w:val="single" w:sz="4" w:space="0" w:color="auto"/>
              <w:bottom w:val="single" w:sz="4" w:space="0" w:color="auto"/>
              <w:right w:val="single" w:sz="4" w:space="0" w:color="auto"/>
            </w:tcBorders>
            <w:shd w:val="clear" w:color="auto" w:fill="auto"/>
            <w:vAlign w:val="center"/>
          </w:tcPr>
          <w:p w:rsidR="001F2431" w:rsidRPr="00705F7D" w:rsidRDefault="001F2431" w:rsidP="001F2431">
            <w:pPr>
              <w:spacing w:after="0" w:line="240" w:lineRule="auto"/>
              <w:jc w:val="center"/>
              <w:rPr>
                <w:rFonts w:ascii="Arial" w:eastAsia="Times New Roman" w:hAnsi="Arial" w:cs="Arial"/>
                <w:b/>
                <w:color w:val="000000"/>
                <w:sz w:val="18"/>
                <w:szCs w:val="18"/>
                <w:lang w:eastAsia="pl-PL"/>
              </w:rPr>
            </w:pPr>
            <w:r w:rsidRPr="00705F7D">
              <w:rPr>
                <w:rFonts w:ascii="Arial" w:eastAsia="Times New Roman" w:hAnsi="Arial" w:cs="Arial"/>
                <w:b/>
                <w:color w:val="000000"/>
                <w:sz w:val="18"/>
                <w:szCs w:val="18"/>
                <w:lang w:eastAsia="pl-PL"/>
              </w:rPr>
              <w:t>Opis przedmiotu zamówienia</w:t>
            </w:r>
          </w:p>
        </w:tc>
        <w:tc>
          <w:tcPr>
            <w:tcW w:w="3075" w:type="dxa"/>
            <w:tcBorders>
              <w:top w:val="single" w:sz="4" w:space="0" w:color="auto"/>
              <w:left w:val="single" w:sz="4" w:space="0" w:color="auto"/>
              <w:bottom w:val="single" w:sz="4" w:space="0" w:color="auto"/>
              <w:right w:val="single" w:sz="4" w:space="0" w:color="auto"/>
            </w:tcBorders>
          </w:tcPr>
          <w:p w:rsidR="001F2431" w:rsidRPr="00705F7D" w:rsidRDefault="001F2431" w:rsidP="001F2431">
            <w:pPr>
              <w:spacing w:after="0" w:line="240" w:lineRule="auto"/>
              <w:jc w:val="center"/>
              <w:rPr>
                <w:rFonts w:ascii="Arial" w:eastAsia="Times New Roman" w:hAnsi="Arial" w:cs="Arial"/>
                <w:b/>
                <w:color w:val="000000"/>
                <w:sz w:val="18"/>
                <w:szCs w:val="18"/>
                <w:lang w:eastAsia="pl-PL"/>
              </w:rPr>
            </w:pPr>
            <w:r w:rsidRPr="00705F7D">
              <w:rPr>
                <w:rFonts w:ascii="Arial" w:eastAsia="Times New Roman" w:hAnsi="Arial" w:cs="Arial"/>
                <w:b/>
                <w:color w:val="000000"/>
                <w:sz w:val="18"/>
                <w:szCs w:val="18"/>
                <w:lang w:eastAsia="pl-PL"/>
              </w:rPr>
              <w:t>Nazwa handlowa asortymentu lub jego równoważnik</w:t>
            </w:r>
          </w:p>
        </w:tc>
        <w:tc>
          <w:tcPr>
            <w:tcW w:w="1688" w:type="dxa"/>
            <w:tcBorders>
              <w:top w:val="single" w:sz="4" w:space="0" w:color="auto"/>
              <w:left w:val="single" w:sz="4" w:space="0" w:color="auto"/>
              <w:bottom w:val="single" w:sz="4" w:space="0" w:color="auto"/>
              <w:right w:val="single" w:sz="4" w:space="0" w:color="auto"/>
            </w:tcBorders>
          </w:tcPr>
          <w:p w:rsidR="001F2431" w:rsidRPr="00705F7D" w:rsidRDefault="001F2431" w:rsidP="001F2431">
            <w:pPr>
              <w:spacing w:after="0" w:line="240" w:lineRule="auto"/>
              <w:jc w:val="center"/>
              <w:rPr>
                <w:rFonts w:ascii="Arial" w:eastAsia="Times New Roman" w:hAnsi="Arial" w:cs="Arial"/>
                <w:b/>
                <w:color w:val="000000"/>
                <w:sz w:val="18"/>
                <w:szCs w:val="18"/>
                <w:lang w:eastAsia="pl-PL"/>
              </w:rPr>
            </w:pPr>
            <w:r w:rsidRPr="00705F7D">
              <w:rPr>
                <w:rFonts w:ascii="Arial" w:eastAsia="Times New Roman" w:hAnsi="Arial" w:cs="Arial"/>
                <w:b/>
                <w:color w:val="000000"/>
                <w:sz w:val="18"/>
                <w:szCs w:val="18"/>
                <w:lang w:eastAsia="pl-PL"/>
              </w:rPr>
              <w:t xml:space="preserve">Wymagania </w:t>
            </w:r>
            <w:proofErr w:type="spellStart"/>
            <w:r w:rsidRPr="00705F7D">
              <w:rPr>
                <w:rFonts w:ascii="Arial" w:eastAsia="Times New Roman" w:hAnsi="Arial" w:cs="Arial"/>
                <w:b/>
                <w:color w:val="000000"/>
                <w:sz w:val="18"/>
                <w:szCs w:val="18"/>
                <w:lang w:eastAsia="pl-PL"/>
              </w:rPr>
              <w:t>taktyczno</w:t>
            </w:r>
            <w:proofErr w:type="spellEnd"/>
            <w:r w:rsidRPr="00705F7D">
              <w:rPr>
                <w:rFonts w:ascii="Arial" w:eastAsia="Times New Roman" w:hAnsi="Arial" w:cs="Arial"/>
                <w:b/>
                <w:color w:val="000000"/>
                <w:sz w:val="18"/>
                <w:szCs w:val="18"/>
                <w:lang w:eastAsia="pl-PL"/>
              </w:rPr>
              <w:t xml:space="preserve"> - techniczne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431" w:rsidRPr="00705F7D" w:rsidRDefault="001F2431" w:rsidP="001F2431">
            <w:pPr>
              <w:spacing w:after="0" w:line="240" w:lineRule="auto"/>
              <w:jc w:val="center"/>
              <w:rPr>
                <w:rFonts w:ascii="Arial" w:eastAsia="Times New Roman" w:hAnsi="Arial" w:cs="Arial"/>
                <w:b/>
                <w:color w:val="000000"/>
                <w:sz w:val="18"/>
                <w:szCs w:val="18"/>
                <w:lang w:eastAsia="pl-PL"/>
              </w:rPr>
            </w:pPr>
            <w:r w:rsidRPr="00705F7D">
              <w:rPr>
                <w:rFonts w:ascii="Arial" w:eastAsia="Times New Roman" w:hAnsi="Arial" w:cs="Arial"/>
                <w:b/>
                <w:color w:val="000000"/>
                <w:sz w:val="18"/>
                <w:szCs w:val="18"/>
                <w:lang w:eastAsia="pl-PL"/>
              </w:rPr>
              <w:t>J.m.</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F2431" w:rsidRPr="00705F7D" w:rsidRDefault="001F2431" w:rsidP="001F2431">
            <w:pPr>
              <w:spacing w:after="0" w:line="240" w:lineRule="auto"/>
              <w:jc w:val="center"/>
              <w:rPr>
                <w:rFonts w:ascii="Arial" w:eastAsia="Times New Roman" w:hAnsi="Arial" w:cs="Arial"/>
                <w:b/>
                <w:bCs/>
                <w:color w:val="000000"/>
                <w:sz w:val="18"/>
                <w:szCs w:val="18"/>
                <w:lang w:eastAsia="pl-PL"/>
              </w:rPr>
            </w:pPr>
            <w:r w:rsidRPr="00705F7D">
              <w:rPr>
                <w:rFonts w:ascii="Arial" w:eastAsia="Times New Roman" w:hAnsi="Arial" w:cs="Arial"/>
                <w:b/>
                <w:bCs/>
                <w:color w:val="000000"/>
                <w:sz w:val="18"/>
                <w:szCs w:val="18"/>
                <w:lang w:eastAsia="pl-PL"/>
              </w:rPr>
              <w:t>Ilość</w:t>
            </w:r>
          </w:p>
        </w:tc>
      </w:tr>
      <w:tr w:rsidR="001F2431" w:rsidRPr="00705F7D" w:rsidTr="001F2431">
        <w:trPr>
          <w:trHeight w:val="393"/>
        </w:trPr>
        <w:tc>
          <w:tcPr>
            <w:tcW w:w="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431" w:rsidRPr="00705F7D" w:rsidRDefault="001F2431" w:rsidP="001F2431">
            <w:pPr>
              <w:spacing w:after="0" w:line="240" w:lineRule="auto"/>
              <w:jc w:val="center"/>
              <w:rPr>
                <w:rFonts w:ascii="Arial" w:eastAsia="Times New Roman" w:hAnsi="Arial" w:cs="Arial"/>
                <w:bCs/>
                <w:color w:val="000000"/>
                <w:sz w:val="18"/>
                <w:szCs w:val="18"/>
                <w:lang w:eastAsia="pl-PL"/>
              </w:rPr>
            </w:pPr>
            <w:r w:rsidRPr="00705F7D">
              <w:rPr>
                <w:rFonts w:ascii="Arial" w:eastAsia="Times New Roman" w:hAnsi="Arial" w:cs="Arial"/>
                <w:bCs/>
                <w:color w:val="000000"/>
                <w:sz w:val="18"/>
                <w:szCs w:val="18"/>
                <w:lang w:eastAsia="pl-PL"/>
              </w:rPr>
              <w:t>1.</w:t>
            </w:r>
          </w:p>
        </w:tc>
        <w:tc>
          <w:tcPr>
            <w:tcW w:w="7468" w:type="dxa"/>
            <w:tcBorders>
              <w:top w:val="single" w:sz="4" w:space="0" w:color="auto"/>
              <w:left w:val="single" w:sz="4" w:space="0" w:color="auto"/>
              <w:bottom w:val="single" w:sz="4" w:space="0" w:color="auto"/>
              <w:right w:val="single" w:sz="4" w:space="0" w:color="auto"/>
            </w:tcBorders>
            <w:shd w:val="clear" w:color="auto" w:fill="auto"/>
            <w:vAlign w:val="center"/>
          </w:tcPr>
          <w:p w:rsidR="001F2431" w:rsidRPr="00705F7D" w:rsidRDefault="001F2431" w:rsidP="001F2431">
            <w:pPr>
              <w:spacing w:after="0" w:line="240" w:lineRule="auto"/>
              <w:jc w:val="center"/>
              <w:rPr>
                <w:rFonts w:ascii="Arial" w:eastAsia="Times New Roman" w:hAnsi="Arial" w:cs="Arial"/>
                <w:color w:val="000000"/>
                <w:sz w:val="18"/>
                <w:szCs w:val="18"/>
                <w:lang w:eastAsia="pl-PL"/>
              </w:rPr>
            </w:pPr>
            <w:r w:rsidRPr="00705F7D">
              <w:rPr>
                <w:rFonts w:ascii="Arial" w:eastAsia="Times New Roman" w:hAnsi="Arial" w:cs="Arial"/>
                <w:color w:val="000000"/>
                <w:sz w:val="18"/>
                <w:szCs w:val="18"/>
                <w:lang w:eastAsia="pl-PL"/>
              </w:rPr>
              <w:t xml:space="preserve">Opatrunek hydrożelowy o rozmiarach 28-40 x 40-60 cm, </w:t>
            </w:r>
          </w:p>
          <w:p w:rsidR="001F2431" w:rsidRPr="00705F7D" w:rsidRDefault="001F2431" w:rsidP="001F2431">
            <w:pPr>
              <w:spacing w:after="0" w:line="240" w:lineRule="auto"/>
              <w:jc w:val="center"/>
              <w:rPr>
                <w:rFonts w:ascii="Arial" w:eastAsia="Times New Roman" w:hAnsi="Arial" w:cs="Arial"/>
                <w:color w:val="000000"/>
                <w:sz w:val="18"/>
                <w:szCs w:val="18"/>
                <w:lang w:eastAsia="pl-PL"/>
              </w:rPr>
            </w:pPr>
          </w:p>
        </w:tc>
        <w:tc>
          <w:tcPr>
            <w:tcW w:w="3075" w:type="dxa"/>
            <w:tcBorders>
              <w:top w:val="single" w:sz="4" w:space="0" w:color="auto"/>
              <w:left w:val="single" w:sz="4" w:space="0" w:color="auto"/>
              <w:bottom w:val="single" w:sz="4" w:space="0" w:color="auto"/>
              <w:right w:val="single" w:sz="4" w:space="0" w:color="auto"/>
            </w:tcBorders>
          </w:tcPr>
          <w:p w:rsidR="001F2431" w:rsidRPr="00705F7D" w:rsidRDefault="001F2431" w:rsidP="001F2431">
            <w:pPr>
              <w:spacing w:after="0" w:line="240" w:lineRule="auto"/>
              <w:jc w:val="center"/>
              <w:rPr>
                <w:rFonts w:ascii="Arial" w:eastAsia="Times New Roman" w:hAnsi="Arial" w:cs="Arial"/>
                <w:color w:val="000000"/>
                <w:sz w:val="18"/>
                <w:szCs w:val="18"/>
                <w:lang w:eastAsia="pl-PL"/>
              </w:rPr>
            </w:pPr>
            <w:proofErr w:type="spellStart"/>
            <w:r w:rsidRPr="00705F7D">
              <w:rPr>
                <w:rFonts w:ascii="Arial" w:eastAsia="Times New Roman" w:hAnsi="Arial" w:cs="Arial"/>
                <w:color w:val="000000"/>
                <w:sz w:val="18"/>
                <w:szCs w:val="18"/>
                <w:lang w:eastAsia="pl-PL"/>
              </w:rPr>
              <w:t>BurnTec</w:t>
            </w:r>
            <w:proofErr w:type="spellEnd"/>
            <w:r w:rsidRPr="00705F7D">
              <w:rPr>
                <w:rFonts w:ascii="Arial" w:eastAsia="Times New Roman" w:hAnsi="Arial" w:cs="Arial"/>
                <w:color w:val="000000"/>
                <w:sz w:val="18"/>
                <w:szCs w:val="18"/>
                <w:lang w:eastAsia="pl-PL"/>
              </w:rPr>
              <w:t xml:space="preserve"> opatrunek hydrożelowy ratunkowy 40x60</w:t>
            </w:r>
          </w:p>
          <w:p w:rsidR="001F2431" w:rsidRPr="00705F7D" w:rsidRDefault="001F2431" w:rsidP="001F2431">
            <w:pPr>
              <w:spacing w:after="0" w:line="240" w:lineRule="auto"/>
              <w:jc w:val="center"/>
              <w:rPr>
                <w:rFonts w:ascii="Arial" w:eastAsia="Times New Roman" w:hAnsi="Arial" w:cs="Arial"/>
                <w:color w:val="000000"/>
                <w:sz w:val="18"/>
                <w:szCs w:val="18"/>
                <w:lang w:eastAsia="pl-PL"/>
              </w:rPr>
            </w:pPr>
            <w:r w:rsidRPr="00705F7D">
              <w:rPr>
                <w:rFonts w:ascii="Arial" w:eastAsia="Times New Roman" w:hAnsi="Arial" w:cs="Arial"/>
                <w:color w:val="000000"/>
                <w:sz w:val="18"/>
                <w:szCs w:val="18"/>
                <w:lang w:eastAsia="pl-PL"/>
              </w:rPr>
              <w:t>lub równoważny</w:t>
            </w:r>
          </w:p>
        </w:tc>
        <w:tc>
          <w:tcPr>
            <w:tcW w:w="1688" w:type="dxa"/>
            <w:tcBorders>
              <w:top w:val="single" w:sz="4" w:space="0" w:color="auto"/>
              <w:left w:val="single" w:sz="4" w:space="0" w:color="auto"/>
              <w:bottom w:val="single" w:sz="4" w:space="0" w:color="auto"/>
              <w:right w:val="single" w:sz="4" w:space="0" w:color="auto"/>
            </w:tcBorders>
          </w:tcPr>
          <w:p w:rsidR="001F2431" w:rsidRPr="00705F7D" w:rsidRDefault="001F2431" w:rsidP="001F2431">
            <w:pPr>
              <w:spacing w:after="0" w:line="240" w:lineRule="auto"/>
              <w:jc w:val="center"/>
              <w:rPr>
                <w:rFonts w:ascii="Arial" w:eastAsia="Times New Roman" w:hAnsi="Arial" w:cs="Arial"/>
                <w:color w:val="000000"/>
                <w:sz w:val="18"/>
                <w:szCs w:val="18"/>
                <w:lang w:eastAsia="pl-PL"/>
              </w:rPr>
            </w:pPr>
            <w:r w:rsidRPr="00705F7D">
              <w:rPr>
                <w:rFonts w:ascii="Arial" w:eastAsia="Times New Roman" w:hAnsi="Arial" w:cs="Arial"/>
                <w:color w:val="000000"/>
                <w:sz w:val="18"/>
                <w:szCs w:val="18"/>
                <w:lang w:eastAsia="pl-PL"/>
              </w:rPr>
              <w:t>WTT-pkt  31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431" w:rsidRPr="00705F7D" w:rsidRDefault="001F2431" w:rsidP="001F2431">
            <w:pPr>
              <w:spacing w:after="0" w:line="240" w:lineRule="auto"/>
              <w:jc w:val="center"/>
              <w:rPr>
                <w:rFonts w:ascii="Arial" w:eastAsia="Times New Roman" w:hAnsi="Arial" w:cs="Arial"/>
                <w:b/>
                <w:color w:val="000000"/>
                <w:sz w:val="18"/>
                <w:szCs w:val="18"/>
                <w:lang w:eastAsia="pl-PL"/>
              </w:rPr>
            </w:pPr>
            <w:r w:rsidRPr="00705F7D">
              <w:rPr>
                <w:rFonts w:ascii="Arial" w:eastAsia="Times New Roman" w:hAnsi="Arial" w:cs="Arial"/>
                <w:b/>
                <w:color w:val="000000"/>
                <w:sz w:val="18"/>
                <w:szCs w:val="18"/>
                <w:lang w:eastAsia="pl-PL"/>
              </w:rPr>
              <w:t>szt.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F2431" w:rsidRPr="00705F7D" w:rsidRDefault="001F2431" w:rsidP="001F2431">
            <w:pPr>
              <w:spacing w:after="0"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79</w:t>
            </w:r>
          </w:p>
        </w:tc>
      </w:tr>
      <w:tr w:rsidR="001F2431" w:rsidRPr="00705F7D" w:rsidTr="001F2431">
        <w:trPr>
          <w:trHeight w:val="393"/>
        </w:trPr>
        <w:tc>
          <w:tcPr>
            <w:tcW w:w="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431" w:rsidRPr="00705F7D" w:rsidRDefault="001F2431" w:rsidP="001F2431">
            <w:pPr>
              <w:spacing w:after="0" w:line="240" w:lineRule="auto"/>
              <w:jc w:val="center"/>
              <w:rPr>
                <w:rFonts w:ascii="Arial" w:eastAsia="Times New Roman" w:hAnsi="Arial" w:cs="Arial"/>
                <w:bCs/>
                <w:color w:val="000000"/>
                <w:sz w:val="18"/>
                <w:szCs w:val="18"/>
                <w:lang w:eastAsia="pl-PL"/>
              </w:rPr>
            </w:pPr>
            <w:r w:rsidRPr="00705F7D">
              <w:rPr>
                <w:rFonts w:ascii="Arial" w:eastAsia="Times New Roman" w:hAnsi="Arial" w:cs="Arial"/>
                <w:bCs/>
                <w:color w:val="000000"/>
                <w:sz w:val="18"/>
                <w:szCs w:val="18"/>
                <w:lang w:eastAsia="pl-PL"/>
              </w:rPr>
              <w:t>2.</w:t>
            </w:r>
          </w:p>
        </w:tc>
        <w:tc>
          <w:tcPr>
            <w:tcW w:w="7468" w:type="dxa"/>
            <w:tcBorders>
              <w:top w:val="single" w:sz="4" w:space="0" w:color="auto"/>
              <w:left w:val="single" w:sz="4" w:space="0" w:color="auto"/>
              <w:bottom w:val="single" w:sz="4" w:space="0" w:color="auto"/>
              <w:right w:val="single" w:sz="4" w:space="0" w:color="auto"/>
            </w:tcBorders>
            <w:shd w:val="clear" w:color="auto" w:fill="auto"/>
            <w:vAlign w:val="center"/>
          </w:tcPr>
          <w:p w:rsidR="001F2431" w:rsidRPr="00705F7D" w:rsidRDefault="001F2431" w:rsidP="001F2431">
            <w:pPr>
              <w:spacing w:after="0" w:line="240" w:lineRule="auto"/>
              <w:jc w:val="center"/>
              <w:rPr>
                <w:rFonts w:ascii="Arial" w:eastAsia="Times New Roman" w:hAnsi="Arial" w:cs="Arial"/>
                <w:color w:val="000000"/>
                <w:sz w:val="18"/>
                <w:szCs w:val="18"/>
                <w:lang w:eastAsia="pl-PL"/>
              </w:rPr>
            </w:pPr>
            <w:r w:rsidRPr="00705F7D">
              <w:rPr>
                <w:rFonts w:ascii="Arial" w:eastAsia="Times New Roman" w:hAnsi="Arial" w:cs="Arial"/>
                <w:color w:val="000000"/>
                <w:sz w:val="18"/>
                <w:szCs w:val="18"/>
                <w:lang w:eastAsia="pl-PL"/>
              </w:rPr>
              <w:t xml:space="preserve">Opatrunek hydrożelowy mały o powierzchni 10 x 40cm, </w:t>
            </w:r>
          </w:p>
          <w:p w:rsidR="001F2431" w:rsidRPr="00705F7D" w:rsidRDefault="001F2431" w:rsidP="001F2431">
            <w:pPr>
              <w:spacing w:after="0" w:line="240" w:lineRule="auto"/>
              <w:jc w:val="center"/>
              <w:rPr>
                <w:rFonts w:ascii="Arial" w:eastAsia="Times New Roman" w:hAnsi="Arial" w:cs="Arial"/>
                <w:color w:val="000000"/>
                <w:sz w:val="18"/>
                <w:szCs w:val="18"/>
                <w:lang w:eastAsia="pl-PL"/>
              </w:rPr>
            </w:pPr>
          </w:p>
        </w:tc>
        <w:tc>
          <w:tcPr>
            <w:tcW w:w="3075" w:type="dxa"/>
            <w:tcBorders>
              <w:top w:val="single" w:sz="4" w:space="0" w:color="auto"/>
              <w:left w:val="single" w:sz="4" w:space="0" w:color="auto"/>
              <w:bottom w:val="single" w:sz="4" w:space="0" w:color="auto"/>
              <w:right w:val="single" w:sz="4" w:space="0" w:color="auto"/>
            </w:tcBorders>
          </w:tcPr>
          <w:p w:rsidR="001F2431" w:rsidRPr="00705F7D" w:rsidRDefault="001F2431" w:rsidP="001F2431">
            <w:pPr>
              <w:spacing w:after="0" w:line="240" w:lineRule="auto"/>
              <w:jc w:val="center"/>
              <w:rPr>
                <w:rFonts w:ascii="Arial" w:eastAsia="Times New Roman" w:hAnsi="Arial" w:cs="Arial"/>
                <w:color w:val="000000"/>
                <w:sz w:val="18"/>
                <w:szCs w:val="18"/>
                <w:lang w:eastAsia="pl-PL"/>
              </w:rPr>
            </w:pPr>
            <w:r w:rsidRPr="00705F7D">
              <w:rPr>
                <w:rFonts w:ascii="Arial" w:eastAsia="Times New Roman" w:hAnsi="Arial" w:cs="Arial"/>
                <w:color w:val="000000"/>
                <w:sz w:val="18"/>
                <w:szCs w:val="18"/>
                <w:lang w:eastAsia="pl-PL"/>
              </w:rPr>
              <w:t xml:space="preserve">Opatrunek hydrożelowy śr. 5cm (okrągły) - </w:t>
            </w:r>
            <w:proofErr w:type="spellStart"/>
            <w:r w:rsidRPr="00705F7D">
              <w:rPr>
                <w:rFonts w:ascii="Arial" w:eastAsia="Times New Roman" w:hAnsi="Arial" w:cs="Arial"/>
                <w:color w:val="000000"/>
                <w:sz w:val="18"/>
                <w:szCs w:val="18"/>
                <w:lang w:eastAsia="pl-PL"/>
              </w:rPr>
              <w:t>Aqua-Gel</w:t>
            </w:r>
            <w:proofErr w:type="spellEnd"/>
          </w:p>
          <w:p w:rsidR="001F2431" w:rsidRPr="00705F7D" w:rsidRDefault="001F2431" w:rsidP="001F2431">
            <w:pPr>
              <w:spacing w:after="0" w:line="240" w:lineRule="auto"/>
              <w:jc w:val="center"/>
              <w:rPr>
                <w:rFonts w:ascii="Arial" w:eastAsia="Times New Roman" w:hAnsi="Arial" w:cs="Arial"/>
                <w:color w:val="000000"/>
                <w:sz w:val="18"/>
                <w:szCs w:val="18"/>
                <w:lang w:eastAsia="pl-PL"/>
              </w:rPr>
            </w:pPr>
            <w:r w:rsidRPr="00705F7D">
              <w:rPr>
                <w:rFonts w:ascii="Arial" w:eastAsia="Times New Roman" w:hAnsi="Arial" w:cs="Arial"/>
                <w:color w:val="000000"/>
                <w:sz w:val="18"/>
                <w:szCs w:val="18"/>
                <w:lang w:eastAsia="pl-PL"/>
              </w:rPr>
              <w:t>lub równoważny</w:t>
            </w:r>
          </w:p>
        </w:tc>
        <w:tc>
          <w:tcPr>
            <w:tcW w:w="1688" w:type="dxa"/>
            <w:tcBorders>
              <w:top w:val="single" w:sz="4" w:space="0" w:color="auto"/>
              <w:left w:val="single" w:sz="4" w:space="0" w:color="auto"/>
              <w:bottom w:val="single" w:sz="4" w:space="0" w:color="auto"/>
              <w:right w:val="single" w:sz="4" w:space="0" w:color="auto"/>
            </w:tcBorders>
          </w:tcPr>
          <w:p w:rsidR="001F2431" w:rsidRPr="00705F7D" w:rsidRDefault="001F2431" w:rsidP="001F2431">
            <w:pPr>
              <w:spacing w:after="0" w:line="240" w:lineRule="auto"/>
              <w:jc w:val="center"/>
              <w:rPr>
                <w:rFonts w:ascii="Arial" w:eastAsia="Times New Roman" w:hAnsi="Arial" w:cs="Arial"/>
                <w:color w:val="000000"/>
                <w:sz w:val="18"/>
                <w:szCs w:val="18"/>
                <w:lang w:eastAsia="pl-PL"/>
              </w:rPr>
            </w:pPr>
            <w:r w:rsidRPr="00705F7D">
              <w:rPr>
                <w:rFonts w:ascii="Arial" w:eastAsia="Times New Roman" w:hAnsi="Arial" w:cs="Arial"/>
                <w:color w:val="000000"/>
                <w:sz w:val="18"/>
                <w:szCs w:val="18"/>
                <w:lang w:eastAsia="pl-PL"/>
              </w:rPr>
              <w:t>WTT-pkt  31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431" w:rsidRPr="00705F7D" w:rsidRDefault="001F2431" w:rsidP="001F2431">
            <w:pPr>
              <w:spacing w:after="0" w:line="240" w:lineRule="auto"/>
              <w:jc w:val="center"/>
              <w:rPr>
                <w:rFonts w:ascii="Arial" w:eastAsia="Times New Roman" w:hAnsi="Arial" w:cs="Arial"/>
                <w:b/>
                <w:color w:val="000000"/>
                <w:sz w:val="18"/>
                <w:szCs w:val="18"/>
                <w:lang w:eastAsia="pl-PL"/>
              </w:rPr>
            </w:pPr>
            <w:r w:rsidRPr="00705F7D">
              <w:rPr>
                <w:rFonts w:ascii="Arial" w:eastAsia="Times New Roman" w:hAnsi="Arial" w:cs="Arial"/>
                <w:b/>
                <w:color w:val="000000"/>
                <w:sz w:val="18"/>
                <w:szCs w:val="18"/>
                <w:lang w:eastAsia="pl-PL"/>
              </w:rPr>
              <w:t>szt.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F2431" w:rsidRPr="00705F7D" w:rsidRDefault="001F2431" w:rsidP="001F2431">
            <w:pPr>
              <w:spacing w:after="0"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222</w:t>
            </w:r>
          </w:p>
        </w:tc>
      </w:tr>
      <w:tr w:rsidR="001F2431" w:rsidRPr="00705F7D" w:rsidTr="001F2431">
        <w:trPr>
          <w:trHeight w:val="393"/>
        </w:trPr>
        <w:tc>
          <w:tcPr>
            <w:tcW w:w="6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431" w:rsidRPr="00705F7D" w:rsidRDefault="001F2431" w:rsidP="001F2431">
            <w:pPr>
              <w:spacing w:after="0" w:line="240" w:lineRule="auto"/>
              <w:jc w:val="center"/>
              <w:rPr>
                <w:rFonts w:ascii="Arial" w:eastAsia="Times New Roman" w:hAnsi="Arial" w:cs="Arial"/>
                <w:bCs/>
                <w:color w:val="000000"/>
                <w:sz w:val="18"/>
                <w:szCs w:val="18"/>
                <w:lang w:eastAsia="pl-PL"/>
              </w:rPr>
            </w:pPr>
            <w:r w:rsidRPr="00705F7D">
              <w:rPr>
                <w:rFonts w:ascii="Arial" w:eastAsia="Times New Roman" w:hAnsi="Arial" w:cs="Arial"/>
                <w:bCs/>
                <w:color w:val="000000"/>
                <w:sz w:val="18"/>
                <w:szCs w:val="18"/>
                <w:lang w:eastAsia="pl-PL"/>
              </w:rPr>
              <w:t>3.</w:t>
            </w:r>
            <w:r w:rsidRPr="00705F7D">
              <w:rPr>
                <w:rFonts w:ascii="Arial" w:eastAsia="Times New Roman" w:hAnsi="Arial" w:cs="Arial"/>
                <w:bCs/>
                <w:color w:val="000000"/>
                <w:sz w:val="18"/>
                <w:szCs w:val="18"/>
                <w:lang w:eastAsia="pl-PL"/>
              </w:rPr>
              <w:tab/>
            </w:r>
          </w:p>
        </w:tc>
        <w:tc>
          <w:tcPr>
            <w:tcW w:w="7468" w:type="dxa"/>
            <w:tcBorders>
              <w:top w:val="single" w:sz="4" w:space="0" w:color="auto"/>
              <w:left w:val="single" w:sz="4" w:space="0" w:color="auto"/>
              <w:bottom w:val="single" w:sz="4" w:space="0" w:color="auto"/>
              <w:right w:val="single" w:sz="4" w:space="0" w:color="auto"/>
            </w:tcBorders>
            <w:shd w:val="clear" w:color="auto" w:fill="auto"/>
            <w:vAlign w:val="center"/>
          </w:tcPr>
          <w:p w:rsidR="001F2431" w:rsidRPr="00705F7D" w:rsidRDefault="001F2431" w:rsidP="001F2431">
            <w:pPr>
              <w:spacing w:after="0" w:line="240" w:lineRule="auto"/>
              <w:jc w:val="center"/>
              <w:rPr>
                <w:rFonts w:ascii="Arial" w:eastAsia="Times New Roman" w:hAnsi="Arial" w:cs="Arial"/>
                <w:color w:val="000000"/>
                <w:sz w:val="18"/>
                <w:szCs w:val="18"/>
                <w:lang w:eastAsia="pl-PL"/>
              </w:rPr>
            </w:pPr>
            <w:r w:rsidRPr="00705F7D">
              <w:rPr>
                <w:rFonts w:ascii="Arial" w:eastAsia="Times New Roman" w:hAnsi="Arial" w:cs="Arial"/>
                <w:color w:val="000000"/>
                <w:sz w:val="18"/>
                <w:szCs w:val="18"/>
                <w:lang w:eastAsia="pl-PL"/>
              </w:rPr>
              <w:t>Opatrunek hydrożelowy w butelce min 100-150ml</w:t>
            </w:r>
          </w:p>
        </w:tc>
        <w:tc>
          <w:tcPr>
            <w:tcW w:w="3075" w:type="dxa"/>
            <w:tcBorders>
              <w:top w:val="single" w:sz="4" w:space="0" w:color="auto"/>
              <w:left w:val="single" w:sz="4" w:space="0" w:color="auto"/>
              <w:bottom w:val="single" w:sz="4" w:space="0" w:color="auto"/>
              <w:right w:val="single" w:sz="4" w:space="0" w:color="auto"/>
            </w:tcBorders>
          </w:tcPr>
          <w:p w:rsidR="001F2431" w:rsidRPr="00705F7D" w:rsidRDefault="001F2431" w:rsidP="001F2431">
            <w:pPr>
              <w:spacing w:after="0" w:line="240" w:lineRule="auto"/>
              <w:jc w:val="center"/>
              <w:rPr>
                <w:rFonts w:ascii="Arial" w:eastAsia="Times New Roman" w:hAnsi="Arial" w:cs="Arial"/>
                <w:color w:val="000000"/>
                <w:sz w:val="18"/>
                <w:szCs w:val="18"/>
                <w:lang w:eastAsia="pl-PL"/>
              </w:rPr>
            </w:pPr>
            <w:r w:rsidRPr="00705F7D">
              <w:rPr>
                <w:rFonts w:ascii="Arial" w:eastAsia="Times New Roman" w:hAnsi="Arial" w:cs="Arial"/>
                <w:color w:val="000000"/>
                <w:sz w:val="18"/>
                <w:szCs w:val="18"/>
                <w:lang w:eastAsia="pl-PL"/>
              </w:rPr>
              <w:t>Opatrunek hydrożelowy na oparzenie spray - 125 ml</w:t>
            </w:r>
          </w:p>
        </w:tc>
        <w:tc>
          <w:tcPr>
            <w:tcW w:w="1688" w:type="dxa"/>
            <w:tcBorders>
              <w:top w:val="single" w:sz="4" w:space="0" w:color="auto"/>
              <w:left w:val="single" w:sz="4" w:space="0" w:color="auto"/>
              <w:bottom w:val="single" w:sz="4" w:space="0" w:color="auto"/>
              <w:right w:val="single" w:sz="4" w:space="0" w:color="auto"/>
            </w:tcBorders>
          </w:tcPr>
          <w:p w:rsidR="001F2431" w:rsidRPr="00705F7D" w:rsidRDefault="001F2431" w:rsidP="001F2431">
            <w:pPr>
              <w:spacing w:after="0" w:line="240" w:lineRule="auto"/>
              <w:jc w:val="center"/>
              <w:rPr>
                <w:rFonts w:ascii="Arial" w:eastAsia="Times New Roman" w:hAnsi="Arial" w:cs="Arial"/>
                <w:color w:val="000000"/>
                <w:sz w:val="18"/>
                <w:szCs w:val="18"/>
                <w:lang w:eastAsia="pl-PL"/>
              </w:rPr>
            </w:pPr>
            <w:r w:rsidRPr="00705F7D">
              <w:rPr>
                <w:rFonts w:ascii="Arial" w:eastAsia="Times New Roman" w:hAnsi="Arial" w:cs="Arial"/>
                <w:color w:val="000000"/>
                <w:sz w:val="18"/>
                <w:szCs w:val="18"/>
                <w:lang w:eastAsia="pl-PL"/>
              </w:rPr>
              <w:t>WTT-pkt  32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431" w:rsidRPr="00705F7D" w:rsidRDefault="001F2431" w:rsidP="001F2431">
            <w:pPr>
              <w:spacing w:after="0" w:line="240" w:lineRule="auto"/>
              <w:jc w:val="center"/>
              <w:rPr>
                <w:rFonts w:ascii="Arial" w:eastAsia="Times New Roman" w:hAnsi="Arial" w:cs="Arial"/>
                <w:b/>
                <w:color w:val="000000"/>
                <w:sz w:val="18"/>
                <w:szCs w:val="18"/>
                <w:lang w:eastAsia="pl-PL"/>
              </w:rPr>
            </w:pPr>
            <w:r w:rsidRPr="00705F7D">
              <w:rPr>
                <w:rFonts w:ascii="Arial" w:eastAsia="Times New Roman" w:hAnsi="Arial" w:cs="Arial"/>
                <w:b/>
                <w:color w:val="000000"/>
                <w:sz w:val="18"/>
                <w:szCs w:val="18"/>
                <w:lang w:eastAsia="pl-PL"/>
              </w:rPr>
              <w:t xml:space="preserve">szt.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F2431" w:rsidRPr="00705F7D" w:rsidRDefault="001F2431" w:rsidP="001F2431">
            <w:pPr>
              <w:spacing w:after="0"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105</w:t>
            </w:r>
          </w:p>
        </w:tc>
      </w:tr>
    </w:tbl>
    <w:p w:rsidR="001F2431" w:rsidRPr="00705F7D" w:rsidRDefault="001F2431" w:rsidP="001F2431">
      <w:pPr>
        <w:tabs>
          <w:tab w:val="right" w:pos="13719"/>
        </w:tabs>
        <w:spacing w:after="0" w:line="240" w:lineRule="auto"/>
        <w:ind w:left="4253" w:firstLine="2126"/>
        <w:jc w:val="right"/>
        <w:rPr>
          <w:rFonts w:ascii="Arial" w:eastAsia="Times New Roman" w:hAnsi="Arial" w:cs="Arial"/>
          <w:sz w:val="18"/>
          <w:szCs w:val="18"/>
          <w:lang w:eastAsia="pl-PL"/>
        </w:rPr>
      </w:pPr>
    </w:p>
    <w:p w:rsidR="001F2431" w:rsidRDefault="001F2431" w:rsidP="001F2431">
      <w:pPr>
        <w:rPr>
          <w:rFonts w:ascii="Arial" w:hAnsi="Arial" w:cs="Arial"/>
        </w:rPr>
      </w:pPr>
    </w:p>
    <w:p w:rsidR="001F2431" w:rsidRDefault="001F2431" w:rsidP="001F2431">
      <w:pPr>
        <w:rPr>
          <w:rFonts w:ascii="Arial" w:hAnsi="Arial" w:cs="Arial"/>
        </w:rPr>
      </w:pPr>
    </w:p>
    <w:p w:rsidR="001F2431" w:rsidRDefault="001F2431" w:rsidP="001F2431">
      <w:pPr>
        <w:rPr>
          <w:rFonts w:ascii="Arial" w:hAnsi="Arial" w:cs="Arial"/>
        </w:rPr>
      </w:pPr>
    </w:p>
    <w:p w:rsidR="001F2431" w:rsidRDefault="001F2431" w:rsidP="001F2431">
      <w:pPr>
        <w:rPr>
          <w:rFonts w:ascii="Arial" w:hAnsi="Arial" w:cs="Arial"/>
        </w:rPr>
      </w:pPr>
    </w:p>
    <w:p w:rsidR="001F2431" w:rsidRDefault="001F2431" w:rsidP="001F2431">
      <w:pPr>
        <w:rPr>
          <w:rFonts w:ascii="Arial" w:hAnsi="Arial" w:cs="Arial"/>
        </w:rPr>
      </w:pPr>
    </w:p>
    <w:p w:rsidR="001F2431" w:rsidRDefault="001F2431" w:rsidP="001F2431">
      <w:pPr>
        <w:rPr>
          <w:rFonts w:ascii="Arial" w:hAnsi="Arial" w:cs="Arial"/>
        </w:rPr>
      </w:pPr>
    </w:p>
    <w:p w:rsidR="001F2431" w:rsidRDefault="001F2431" w:rsidP="001F2431">
      <w:pPr>
        <w:rPr>
          <w:rFonts w:ascii="Arial" w:hAnsi="Arial" w:cs="Arial"/>
        </w:rPr>
      </w:pPr>
    </w:p>
    <w:p w:rsidR="001F2431" w:rsidRDefault="001F2431" w:rsidP="001F2431">
      <w:pPr>
        <w:rPr>
          <w:rFonts w:ascii="Arial" w:hAnsi="Arial" w:cs="Arial"/>
        </w:rPr>
      </w:pPr>
    </w:p>
    <w:p w:rsidR="00DD1187" w:rsidRDefault="00DD1187" w:rsidP="001F2431">
      <w:pPr>
        <w:rPr>
          <w:rFonts w:ascii="Arial" w:hAnsi="Arial" w:cs="Arial"/>
        </w:rPr>
      </w:pPr>
    </w:p>
    <w:p w:rsidR="00DD1187" w:rsidRDefault="00DD1187" w:rsidP="001F2431">
      <w:pPr>
        <w:rPr>
          <w:rFonts w:ascii="Arial" w:hAnsi="Arial" w:cs="Arial"/>
        </w:rPr>
      </w:pPr>
    </w:p>
    <w:p w:rsidR="001F2431" w:rsidRPr="005006A6" w:rsidRDefault="001F2431" w:rsidP="001F2431">
      <w:pPr>
        <w:tabs>
          <w:tab w:val="right" w:pos="13719"/>
        </w:tabs>
        <w:spacing w:after="0" w:line="240" w:lineRule="auto"/>
        <w:ind w:left="4253" w:firstLine="2126"/>
        <w:rPr>
          <w:rFonts w:ascii="Arial" w:eastAsia="Times New Roman" w:hAnsi="Arial" w:cs="Arial"/>
          <w:sz w:val="18"/>
          <w:szCs w:val="18"/>
          <w:lang w:eastAsia="pl-PL"/>
        </w:rPr>
      </w:pPr>
      <w:bookmarkStart w:id="0" w:name="_Hlk87250499"/>
    </w:p>
    <w:p w:rsidR="001F2431" w:rsidRPr="005006A6" w:rsidRDefault="001F2431" w:rsidP="001F2431">
      <w:pPr>
        <w:tabs>
          <w:tab w:val="right" w:pos="13719"/>
        </w:tabs>
        <w:spacing w:after="0" w:line="240" w:lineRule="auto"/>
        <w:ind w:hanging="426"/>
        <w:rPr>
          <w:rFonts w:ascii="Arial" w:eastAsia="Times New Roman" w:hAnsi="Arial" w:cs="Arial"/>
          <w:b/>
          <w:sz w:val="24"/>
          <w:szCs w:val="24"/>
          <w:lang w:eastAsia="pl-PL"/>
        </w:rPr>
      </w:pPr>
      <w:r w:rsidRPr="005006A6">
        <w:rPr>
          <w:rFonts w:ascii="Arial" w:eastAsia="Times New Roman" w:hAnsi="Arial" w:cs="Arial"/>
          <w:b/>
          <w:sz w:val="24"/>
          <w:szCs w:val="24"/>
          <w:lang w:eastAsia="pl-PL"/>
        </w:rPr>
        <w:t>Opis przedmiotu zamówienia- Asortyment do udrażniania dróg oddechowych część 3</w:t>
      </w:r>
    </w:p>
    <w:p w:rsidR="001F2431" w:rsidRPr="005006A6" w:rsidRDefault="001F2431" w:rsidP="001F2431">
      <w:pPr>
        <w:tabs>
          <w:tab w:val="right" w:pos="13719"/>
        </w:tabs>
        <w:spacing w:after="0" w:line="240" w:lineRule="auto"/>
        <w:ind w:left="4253" w:firstLine="2126"/>
        <w:rPr>
          <w:rFonts w:ascii="Arial" w:eastAsia="Times New Roman" w:hAnsi="Arial" w:cs="Arial"/>
          <w:sz w:val="18"/>
          <w:szCs w:val="18"/>
          <w:lang w:eastAsia="pl-PL"/>
        </w:rPr>
      </w:pPr>
    </w:p>
    <w:p w:rsidR="001F2431" w:rsidRPr="005006A6" w:rsidRDefault="001F2431" w:rsidP="001F2431">
      <w:pPr>
        <w:tabs>
          <w:tab w:val="left" w:pos="691"/>
          <w:tab w:val="right" w:pos="14004"/>
        </w:tabs>
        <w:spacing w:after="0" w:line="240" w:lineRule="auto"/>
        <w:rPr>
          <w:rFonts w:ascii="Arial" w:eastAsia="Times New Roman" w:hAnsi="Arial" w:cs="Arial"/>
          <w:lang w:eastAsia="pl-PL"/>
        </w:rPr>
      </w:pPr>
      <w:r w:rsidRPr="005006A6">
        <w:rPr>
          <w:rFonts w:ascii="Arial" w:eastAsia="Times New Roman" w:hAnsi="Arial" w:cs="Arial"/>
          <w:lang w:eastAsia="pl-PL"/>
        </w:rPr>
        <w:tab/>
      </w:r>
    </w:p>
    <w:tbl>
      <w:tblPr>
        <w:tblW w:w="14630" w:type="dxa"/>
        <w:tblInd w:w="-460" w:type="dxa"/>
        <w:tblCellMar>
          <w:left w:w="70" w:type="dxa"/>
          <w:right w:w="70" w:type="dxa"/>
        </w:tblCellMar>
        <w:tblLook w:val="04A0" w:firstRow="1" w:lastRow="0" w:firstColumn="1" w:lastColumn="0" w:noHBand="0" w:noVBand="1"/>
      </w:tblPr>
      <w:tblGrid>
        <w:gridCol w:w="491"/>
        <w:gridCol w:w="5067"/>
        <w:gridCol w:w="4111"/>
        <w:gridCol w:w="2352"/>
        <w:gridCol w:w="501"/>
        <w:gridCol w:w="2108"/>
      </w:tblGrid>
      <w:tr w:rsidR="001F2431" w:rsidRPr="005006A6" w:rsidTr="001F2431">
        <w:trPr>
          <w:trHeight w:val="393"/>
        </w:trPr>
        <w:tc>
          <w:tcPr>
            <w:tcW w:w="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431" w:rsidRPr="005006A6" w:rsidRDefault="001F2431" w:rsidP="001F2431">
            <w:pPr>
              <w:spacing w:after="0" w:line="240" w:lineRule="auto"/>
              <w:jc w:val="center"/>
              <w:rPr>
                <w:rFonts w:ascii="Arial" w:eastAsia="Times New Roman" w:hAnsi="Arial" w:cs="Arial"/>
                <w:b/>
                <w:bCs/>
                <w:color w:val="000000"/>
                <w:sz w:val="18"/>
                <w:szCs w:val="18"/>
                <w:lang w:eastAsia="pl-PL"/>
              </w:rPr>
            </w:pPr>
            <w:r w:rsidRPr="005006A6">
              <w:rPr>
                <w:rFonts w:ascii="Arial" w:eastAsia="Times New Roman" w:hAnsi="Arial" w:cs="Arial"/>
                <w:b/>
                <w:bCs/>
                <w:color w:val="000000"/>
                <w:sz w:val="18"/>
                <w:szCs w:val="18"/>
                <w:lang w:eastAsia="pl-PL"/>
              </w:rPr>
              <w:t>L.p.</w:t>
            </w:r>
          </w:p>
        </w:tc>
        <w:tc>
          <w:tcPr>
            <w:tcW w:w="5067" w:type="dxa"/>
            <w:tcBorders>
              <w:top w:val="single" w:sz="4" w:space="0" w:color="auto"/>
              <w:left w:val="single" w:sz="4" w:space="0" w:color="auto"/>
              <w:bottom w:val="single" w:sz="4" w:space="0" w:color="auto"/>
              <w:right w:val="single" w:sz="4" w:space="0" w:color="auto"/>
            </w:tcBorders>
            <w:shd w:val="clear" w:color="auto" w:fill="auto"/>
            <w:vAlign w:val="center"/>
          </w:tcPr>
          <w:p w:rsidR="001F2431" w:rsidRPr="005006A6" w:rsidRDefault="001F2431" w:rsidP="001F2431">
            <w:pPr>
              <w:spacing w:after="0" w:line="240" w:lineRule="auto"/>
              <w:jc w:val="center"/>
              <w:rPr>
                <w:rFonts w:ascii="Arial" w:eastAsia="Times New Roman" w:hAnsi="Arial" w:cs="Arial"/>
                <w:b/>
                <w:color w:val="000000"/>
                <w:sz w:val="18"/>
                <w:szCs w:val="18"/>
                <w:lang w:eastAsia="pl-PL"/>
              </w:rPr>
            </w:pPr>
            <w:r w:rsidRPr="005006A6">
              <w:rPr>
                <w:rFonts w:ascii="Arial" w:eastAsia="Times New Roman" w:hAnsi="Arial" w:cs="Arial"/>
                <w:b/>
                <w:color w:val="000000"/>
                <w:sz w:val="18"/>
                <w:szCs w:val="18"/>
                <w:lang w:eastAsia="pl-PL"/>
              </w:rPr>
              <w:t>Opis przedmiotu zamówienia</w:t>
            </w:r>
          </w:p>
        </w:tc>
        <w:tc>
          <w:tcPr>
            <w:tcW w:w="4111" w:type="dxa"/>
            <w:tcBorders>
              <w:top w:val="single" w:sz="4" w:space="0" w:color="auto"/>
              <w:left w:val="single" w:sz="4" w:space="0" w:color="auto"/>
              <w:bottom w:val="single" w:sz="4" w:space="0" w:color="auto"/>
              <w:right w:val="single" w:sz="4" w:space="0" w:color="auto"/>
            </w:tcBorders>
          </w:tcPr>
          <w:p w:rsidR="001F2431" w:rsidRPr="005006A6" w:rsidRDefault="001F2431" w:rsidP="001F2431">
            <w:pPr>
              <w:spacing w:after="0" w:line="240" w:lineRule="auto"/>
              <w:jc w:val="center"/>
              <w:rPr>
                <w:rFonts w:ascii="Arial" w:eastAsia="Times New Roman" w:hAnsi="Arial" w:cs="Arial"/>
                <w:b/>
                <w:color w:val="000000"/>
                <w:sz w:val="18"/>
                <w:szCs w:val="18"/>
                <w:lang w:eastAsia="pl-PL"/>
              </w:rPr>
            </w:pPr>
            <w:r w:rsidRPr="005006A6">
              <w:rPr>
                <w:rFonts w:ascii="Arial" w:eastAsia="Times New Roman" w:hAnsi="Arial" w:cs="Arial"/>
                <w:b/>
                <w:color w:val="000000"/>
                <w:sz w:val="18"/>
                <w:szCs w:val="18"/>
                <w:lang w:eastAsia="pl-PL"/>
              </w:rPr>
              <w:t>Nazwa handlowa asortymentu lub jego równoważnik</w:t>
            </w:r>
          </w:p>
        </w:tc>
        <w:tc>
          <w:tcPr>
            <w:tcW w:w="2352" w:type="dxa"/>
            <w:tcBorders>
              <w:top w:val="single" w:sz="4" w:space="0" w:color="auto"/>
              <w:left w:val="single" w:sz="4" w:space="0" w:color="auto"/>
              <w:bottom w:val="single" w:sz="4" w:space="0" w:color="auto"/>
              <w:right w:val="single" w:sz="4" w:space="0" w:color="auto"/>
            </w:tcBorders>
          </w:tcPr>
          <w:p w:rsidR="001F2431" w:rsidRPr="005006A6" w:rsidRDefault="001F2431" w:rsidP="001F2431">
            <w:pPr>
              <w:spacing w:after="0" w:line="240" w:lineRule="auto"/>
              <w:jc w:val="center"/>
              <w:rPr>
                <w:rFonts w:ascii="Arial" w:eastAsia="Times New Roman" w:hAnsi="Arial" w:cs="Arial"/>
                <w:b/>
                <w:color w:val="000000"/>
                <w:sz w:val="18"/>
                <w:szCs w:val="18"/>
                <w:lang w:eastAsia="pl-PL"/>
              </w:rPr>
            </w:pPr>
            <w:r w:rsidRPr="005006A6">
              <w:rPr>
                <w:rFonts w:ascii="Arial" w:eastAsia="Times New Roman" w:hAnsi="Arial" w:cs="Arial"/>
                <w:b/>
                <w:color w:val="000000"/>
                <w:sz w:val="18"/>
                <w:szCs w:val="18"/>
                <w:lang w:eastAsia="pl-PL"/>
              </w:rPr>
              <w:t xml:space="preserve">Wymagania </w:t>
            </w:r>
            <w:proofErr w:type="spellStart"/>
            <w:r w:rsidRPr="005006A6">
              <w:rPr>
                <w:rFonts w:ascii="Arial" w:eastAsia="Times New Roman" w:hAnsi="Arial" w:cs="Arial"/>
                <w:b/>
                <w:color w:val="000000"/>
                <w:sz w:val="18"/>
                <w:szCs w:val="18"/>
                <w:lang w:eastAsia="pl-PL"/>
              </w:rPr>
              <w:t>taktyczno</w:t>
            </w:r>
            <w:proofErr w:type="spellEnd"/>
            <w:r w:rsidRPr="005006A6">
              <w:rPr>
                <w:rFonts w:ascii="Arial" w:eastAsia="Times New Roman" w:hAnsi="Arial" w:cs="Arial"/>
                <w:b/>
                <w:color w:val="000000"/>
                <w:sz w:val="18"/>
                <w:szCs w:val="18"/>
                <w:lang w:eastAsia="pl-PL"/>
              </w:rPr>
              <w:t xml:space="preserve"> - techniczne</w:t>
            </w:r>
          </w:p>
        </w:tc>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431" w:rsidRPr="005006A6" w:rsidRDefault="001F2431" w:rsidP="001F2431">
            <w:pPr>
              <w:spacing w:after="0" w:line="240" w:lineRule="auto"/>
              <w:jc w:val="center"/>
              <w:rPr>
                <w:rFonts w:ascii="Arial" w:eastAsia="Times New Roman" w:hAnsi="Arial" w:cs="Arial"/>
                <w:b/>
                <w:color w:val="000000"/>
                <w:sz w:val="18"/>
                <w:szCs w:val="18"/>
                <w:lang w:eastAsia="pl-PL"/>
              </w:rPr>
            </w:pPr>
            <w:r w:rsidRPr="005006A6">
              <w:rPr>
                <w:rFonts w:ascii="Arial" w:eastAsia="Times New Roman" w:hAnsi="Arial" w:cs="Arial"/>
                <w:b/>
                <w:color w:val="000000"/>
                <w:sz w:val="18"/>
                <w:szCs w:val="18"/>
                <w:lang w:eastAsia="pl-PL"/>
              </w:rPr>
              <w:t>J.m.</w:t>
            </w:r>
          </w:p>
        </w:tc>
        <w:tc>
          <w:tcPr>
            <w:tcW w:w="210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F2431" w:rsidRPr="005006A6" w:rsidRDefault="001F2431" w:rsidP="001F2431">
            <w:pPr>
              <w:spacing w:after="0" w:line="240" w:lineRule="auto"/>
              <w:jc w:val="center"/>
              <w:rPr>
                <w:rFonts w:ascii="Arial" w:eastAsia="Times New Roman" w:hAnsi="Arial" w:cs="Arial"/>
                <w:b/>
                <w:bCs/>
                <w:color w:val="000000"/>
                <w:sz w:val="18"/>
                <w:szCs w:val="18"/>
                <w:lang w:eastAsia="pl-PL"/>
              </w:rPr>
            </w:pPr>
            <w:r w:rsidRPr="005006A6">
              <w:rPr>
                <w:rFonts w:ascii="Arial" w:eastAsia="Times New Roman" w:hAnsi="Arial" w:cs="Arial"/>
                <w:b/>
                <w:bCs/>
                <w:color w:val="000000"/>
                <w:sz w:val="18"/>
                <w:szCs w:val="18"/>
                <w:lang w:eastAsia="pl-PL"/>
              </w:rPr>
              <w:t>Ilość</w:t>
            </w:r>
          </w:p>
        </w:tc>
      </w:tr>
      <w:bookmarkEnd w:id="0"/>
      <w:tr w:rsidR="001F2431" w:rsidRPr="005006A6" w:rsidTr="001F2431">
        <w:trPr>
          <w:trHeight w:val="614"/>
        </w:trPr>
        <w:tc>
          <w:tcPr>
            <w:tcW w:w="491" w:type="dxa"/>
            <w:tcBorders>
              <w:top w:val="single" w:sz="4" w:space="0" w:color="auto"/>
              <w:left w:val="single" w:sz="4" w:space="0" w:color="auto"/>
              <w:bottom w:val="single" w:sz="4" w:space="0" w:color="auto"/>
              <w:right w:val="single" w:sz="4" w:space="0" w:color="auto"/>
            </w:tcBorders>
            <w:shd w:val="clear" w:color="auto" w:fill="auto"/>
            <w:noWrap/>
          </w:tcPr>
          <w:p w:rsidR="001F2431" w:rsidRPr="005006A6" w:rsidRDefault="001F2431" w:rsidP="001F2431">
            <w:pPr>
              <w:rPr>
                <w:rFonts w:ascii="Arial" w:hAnsi="Arial" w:cs="Arial"/>
                <w:sz w:val="18"/>
                <w:szCs w:val="18"/>
              </w:rPr>
            </w:pPr>
            <w:r w:rsidRPr="005006A6">
              <w:rPr>
                <w:rFonts w:ascii="Arial" w:hAnsi="Arial" w:cs="Arial"/>
                <w:sz w:val="18"/>
                <w:szCs w:val="18"/>
              </w:rPr>
              <w:t>1.</w:t>
            </w:r>
          </w:p>
        </w:tc>
        <w:tc>
          <w:tcPr>
            <w:tcW w:w="5067" w:type="dxa"/>
            <w:tcBorders>
              <w:top w:val="single" w:sz="4" w:space="0" w:color="auto"/>
              <w:left w:val="single" w:sz="4" w:space="0" w:color="auto"/>
              <w:bottom w:val="single" w:sz="4" w:space="0" w:color="auto"/>
              <w:right w:val="single" w:sz="4" w:space="0" w:color="auto"/>
            </w:tcBorders>
            <w:shd w:val="clear" w:color="auto" w:fill="auto"/>
          </w:tcPr>
          <w:p w:rsidR="001F2431" w:rsidRPr="005006A6" w:rsidRDefault="001F2431" w:rsidP="001F2431">
            <w:pPr>
              <w:rPr>
                <w:rFonts w:ascii="Arial" w:hAnsi="Arial" w:cs="Arial"/>
                <w:sz w:val="18"/>
                <w:szCs w:val="18"/>
              </w:rPr>
            </w:pPr>
            <w:r w:rsidRPr="005006A6">
              <w:rPr>
                <w:rFonts w:ascii="Arial" w:hAnsi="Arial" w:cs="Arial"/>
                <w:sz w:val="18"/>
                <w:szCs w:val="18"/>
              </w:rPr>
              <w:t>Rurka nosowo-gardłowa</w:t>
            </w:r>
          </w:p>
        </w:tc>
        <w:tc>
          <w:tcPr>
            <w:tcW w:w="4111" w:type="dxa"/>
            <w:tcBorders>
              <w:top w:val="single" w:sz="4" w:space="0" w:color="auto"/>
              <w:bottom w:val="single" w:sz="4" w:space="0" w:color="auto"/>
              <w:right w:val="single" w:sz="4" w:space="0" w:color="auto"/>
            </w:tcBorders>
          </w:tcPr>
          <w:p w:rsidR="001F2431" w:rsidRPr="005006A6" w:rsidRDefault="001F2431" w:rsidP="001F2431">
            <w:pPr>
              <w:rPr>
                <w:rFonts w:ascii="Arial" w:hAnsi="Arial" w:cs="Arial"/>
                <w:sz w:val="18"/>
                <w:szCs w:val="18"/>
              </w:rPr>
            </w:pPr>
            <w:r w:rsidRPr="005006A6">
              <w:rPr>
                <w:rFonts w:ascii="Arial" w:hAnsi="Arial" w:cs="Arial"/>
                <w:sz w:val="18"/>
                <w:szCs w:val="18"/>
              </w:rPr>
              <w:t xml:space="preserve">Rurka nosowo-gardłowa RUSH 7,5ml </w:t>
            </w:r>
          </w:p>
        </w:tc>
        <w:tc>
          <w:tcPr>
            <w:tcW w:w="2352" w:type="dxa"/>
            <w:tcBorders>
              <w:top w:val="single" w:sz="4" w:space="0" w:color="auto"/>
              <w:bottom w:val="single" w:sz="4" w:space="0" w:color="auto"/>
              <w:right w:val="single" w:sz="4" w:space="0" w:color="auto"/>
            </w:tcBorders>
          </w:tcPr>
          <w:p w:rsidR="001F2431" w:rsidRPr="005006A6" w:rsidRDefault="001F2431" w:rsidP="001F2431">
            <w:pPr>
              <w:jc w:val="center"/>
              <w:rPr>
                <w:rFonts w:ascii="Arial" w:hAnsi="Arial" w:cs="Arial"/>
                <w:sz w:val="18"/>
                <w:szCs w:val="18"/>
              </w:rPr>
            </w:pPr>
            <w:r w:rsidRPr="005006A6">
              <w:rPr>
                <w:rFonts w:ascii="Arial" w:hAnsi="Arial" w:cs="Arial"/>
                <w:sz w:val="18"/>
                <w:szCs w:val="18"/>
              </w:rPr>
              <w:t>WTT-15</w:t>
            </w:r>
          </w:p>
        </w:tc>
        <w:tc>
          <w:tcPr>
            <w:tcW w:w="501" w:type="dxa"/>
            <w:tcBorders>
              <w:top w:val="single" w:sz="4" w:space="0" w:color="auto"/>
              <w:left w:val="single" w:sz="4" w:space="0" w:color="auto"/>
              <w:bottom w:val="single" w:sz="4" w:space="0" w:color="auto"/>
              <w:right w:val="single" w:sz="4" w:space="0" w:color="auto"/>
            </w:tcBorders>
            <w:noWrap/>
          </w:tcPr>
          <w:p w:rsidR="001F2431" w:rsidRPr="005006A6" w:rsidRDefault="001F2431" w:rsidP="001F2431">
            <w:pPr>
              <w:jc w:val="center"/>
              <w:rPr>
                <w:rFonts w:ascii="Arial" w:hAnsi="Arial" w:cs="Arial"/>
                <w:b/>
                <w:sz w:val="18"/>
                <w:szCs w:val="18"/>
              </w:rPr>
            </w:pPr>
            <w:r w:rsidRPr="005006A6">
              <w:rPr>
                <w:rFonts w:ascii="Arial" w:hAnsi="Arial" w:cs="Arial"/>
                <w:b/>
                <w:sz w:val="18"/>
                <w:szCs w:val="18"/>
              </w:rPr>
              <w:t>Op.</w:t>
            </w:r>
          </w:p>
        </w:tc>
        <w:tc>
          <w:tcPr>
            <w:tcW w:w="2108" w:type="dxa"/>
            <w:tcBorders>
              <w:top w:val="single" w:sz="4" w:space="0" w:color="auto"/>
              <w:left w:val="single" w:sz="4" w:space="0" w:color="auto"/>
              <w:bottom w:val="single" w:sz="4" w:space="0" w:color="auto"/>
              <w:right w:val="single" w:sz="4" w:space="0" w:color="auto"/>
            </w:tcBorders>
            <w:noWrap/>
          </w:tcPr>
          <w:p w:rsidR="001F2431" w:rsidRPr="005006A6" w:rsidRDefault="001F2431" w:rsidP="001F2431">
            <w:pPr>
              <w:jc w:val="center"/>
              <w:rPr>
                <w:rFonts w:ascii="Arial" w:hAnsi="Arial" w:cs="Arial"/>
                <w:b/>
                <w:sz w:val="18"/>
                <w:szCs w:val="18"/>
              </w:rPr>
            </w:pPr>
            <w:r w:rsidRPr="005006A6">
              <w:rPr>
                <w:rFonts w:ascii="Arial" w:hAnsi="Arial" w:cs="Arial"/>
                <w:b/>
                <w:sz w:val="18"/>
                <w:szCs w:val="18"/>
              </w:rPr>
              <w:t>177</w:t>
            </w:r>
          </w:p>
        </w:tc>
      </w:tr>
      <w:tr w:rsidR="001F2431" w:rsidRPr="005006A6" w:rsidTr="001F2431">
        <w:trPr>
          <w:trHeight w:val="552"/>
        </w:trPr>
        <w:tc>
          <w:tcPr>
            <w:tcW w:w="491" w:type="dxa"/>
            <w:tcBorders>
              <w:top w:val="single" w:sz="4" w:space="0" w:color="auto"/>
              <w:left w:val="single" w:sz="4" w:space="0" w:color="auto"/>
              <w:bottom w:val="single" w:sz="4" w:space="0" w:color="auto"/>
              <w:right w:val="single" w:sz="4" w:space="0" w:color="auto"/>
            </w:tcBorders>
            <w:shd w:val="clear" w:color="auto" w:fill="auto"/>
            <w:noWrap/>
          </w:tcPr>
          <w:p w:rsidR="001F2431" w:rsidRPr="005006A6" w:rsidRDefault="001F2431" w:rsidP="001F2431">
            <w:pPr>
              <w:rPr>
                <w:rFonts w:ascii="Arial" w:hAnsi="Arial" w:cs="Arial"/>
                <w:sz w:val="18"/>
                <w:szCs w:val="18"/>
              </w:rPr>
            </w:pPr>
            <w:r w:rsidRPr="005006A6">
              <w:rPr>
                <w:rFonts w:ascii="Arial" w:hAnsi="Arial" w:cs="Arial"/>
                <w:sz w:val="18"/>
                <w:szCs w:val="18"/>
              </w:rPr>
              <w:t>2.</w:t>
            </w:r>
          </w:p>
        </w:tc>
        <w:tc>
          <w:tcPr>
            <w:tcW w:w="5067" w:type="dxa"/>
            <w:tcBorders>
              <w:top w:val="single" w:sz="4" w:space="0" w:color="auto"/>
              <w:left w:val="single" w:sz="4" w:space="0" w:color="auto"/>
              <w:bottom w:val="single" w:sz="4" w:space="0" w:color="auto"/>
              <w:right w:val="single" w:sz="4" w:space="0" w:color="auto"/>
            </w:tcBorders>
            <w:shd w:val="clear" w:color="auto" w:fill="auto"/>
          </w:tcPr>
          <w:p w:rsidR="001F2431" w:rsidRPr="005006A6" w:rsidRDefault="001F2431" w:rsidP="001F2431">
            <w:pPr>
              <w:rPr>
                <w:rFonts w:ascii="Arial" w:hAnsi="Arial" w:cs="Arial"/>
                <w:sz w:val="18"/>
                <w:szCs w:val="18"/>
              </w:rPr>
            </w:pPr>
            <w:proofErr w:type="spellStart"/>
            <w:r w:rsidRPr="005006A6">
              <w:rPr>
                <w:rFonts w:ascii="Arial" w:hAnsi="Arial" w:cs="Arial"/>
                <w:sz w:val="18"/>
                <w:szCs w:val="18"/>
              </w:rPr>
              <w:t>Lubrykant</w:t>
            </w:r>
            <w:proofErr w:type="spellEnd"/>
            <w:r w:rsidRPr="005006A6">
              <w:rPr>
                <w:rFonts w:ascii="Arial" w:hAnsi="Arial" w:cs="Arial"/>
                <w:sz w:val="18"/>
                <w:szCs w:val="18"/>
              </w:rPr>
              <w:t xml:space="preserve"> w żelu</w:t>
            </w:r>
          </w:p>
        </w:tc>
        <w:tc>
          <w:tcPr>
            <w:tcW w:w="4111" w:type="dxa"/>
            <w:tcBorders>
              <w:top w:val="single" w:sz="4" w:space="0" w:color="auto"/>
              <w:bottom w:val="single" w:sz="4" w:space="0" w:color="auto"/>
              <w:right w:val="single" w:sz="4" w:space="0" w:color="auto"/>
            </w:tcBorders>
          </w:tcPr>
          <w:p w:rsidR="001F2431" w:rsidRPr="005006A6" w:rsidRDefault="001F2431" w:rsidP="001F2431">
            <w:pPr>
              <w:rPr>
                <w:rFonts w:ascii="Arial" w:hAnsi="Arial" w:cs="Arial"/>
                <w:sz w:val="18"/>
                <w:szCs w:val="18"/>
              </w:rPr>
            </w:pPr>
            <w:proofErr w:type="spellStart"/>
            <w:r w:rsidRPr="005006A6">
              <w:rPr>
                <w:rFonts w:ascii="Arial" w:hAnsi="Arial" w:cs="Arial"/>
                <w:sz w:val="18"/>
                <w:szCs w:val="18"/>
              </w:rPr>
              <w:t>Lubrykant</w:t>
            </w:r>
            <w:proofErr w:type="spellEnd"/>
            <w:r w:rsidRPr="005006A6">
              <w:rPr>
                <w:rFonts w:ascii="Arial" w:hAnsi="Arial" w:cs="Arial"/>
                <w:sz w:val="18"/>
                <w:szCs w:val="18"/>
              </w:rPr>
              <w:t xml:space="preserve"> </w:t>
            </w:r>
            <w:proofErr w:type="spellStart"/>
            <w:r w:rsidRPr="005006A6">
              <w:rPr>
                <w:rFonts w:ascii="Arial" w:hAnsi="Arial" w:cs="Arial"/>
                <w:sz w:val="18"/>
                <w:szCs w:val="18"/>
              </w:rPr>
              <w:t>Optilube</w:t>
            </w:r>
            <w:proofErr w:type="spellEnd"/>
            <w:r w:rsidRPr="005006A6">
              <w:rPr>
                <w:rFonts w:ascii="Arial" w:hAnsi="Arial" w:cs="Arial"/>
                <w:sz w:val="18"/>
                <w:szCs w:val="18"/>
              </w:rPr>
              <w:t>, opakowanie 5g</w:t>
            </w:r>
          </w:p>
        </w:tc>
        <w:tc>
          <w:tcPr>
            <w:tcW w:w="2352" w:type="dxa"/>
            <w:tcBorders>
              <w:top w:val="single" w:sz="4" w:space="0" w:color="auto"/>
              <w:bottom w:val="single" w:sz="4" w:space="0" w:color="auto"/>
              <w:right w:val="single" w:sz="4" w:space="0" w:color="auto"/>
            </w:tcBorders>
          </w:tcPr>
          <w:p w:rsidR="001F2431" w:rsidRPr="005006A6" w:rsidRDefault="001F2431" w:rsidP="001F2431">
            <w:pPr>
              <w:jc w:val="center"/>
              <w:rPr>
                <w:rFonts w:ascii="Arial" w:hAnsi="Arial" w:cs="Arial"/>
                <w:sz w:val="18"/>
                <w:szCs w:val="18"/>
              </w:rPr>
            </w:pPr>
            <w:r w:rsidRPr="005006A6">
              <w:rPr>
                <w:rFonts w:ascii="Arial" w:hAnsi="Arial" w:cs="Arial"/>
                <w:sz w:val="18"/>
                <w:szCs w:val="18"/>
              </w:rPr>
              <w:t>WTT-16</w:t>
            </w:r>
          </w:p>
        </w:tc>
        <w:tc>
          <w:tcPr>
            <w:tcW w:w="501" w:type="dxa"/>
            <w:tcBorders>
              <w:top w:val="single" w:sz="4" w:space="0" w:color="auto"/>
              <w:left w:val="single" w:sz="4" w:space="0" w:color="auto"/>
              <w:bottom w:val="single" w:sz="4" w:space="0" w:color="auto"/>
              <w:right w:val="single" w:sz="4" w:space="0" w:color="auto"/>
            </w:tcBorders>
            <w:noWrap/>
          </w:tcPr>
          <w:p w:rsidR="001F2431" w:rsidRPr="005006A6" w:rsidRDefault="001F2431" w:rsidP="001F2431">
            <w:pPr>
              <w:jc w:val="center"/>
              <w:rPr>
                <w:rFonts w:ascii="Arial" w:hAnsi="Arial" w:cs="Arial"/>
                <w:b/>
                <w:sz w:val="18"/>
                <w:szCs w:val="18"/>
              </w:rPr>
            </w:pPr>
            <w:r w:rsidRPr="005006A6">
              <w:rPr>
                <w:rFonts w:ascii="Arial" w:hAnsi="Arial" w:cs="Arial"/>
                <w:b/>
                <w:sz w:val="18"/>
                <w:szCs w:val="18"/>
              </w:rPr>
              <w:t>Op.</w:t>
            </w:r>
          </w:p>
        </w:tc>
        <w:tc>
          <w:tcPr>
            <w:tcW w:w="2108" w:type="dxa"/>
            <w:tcBorders>
              <w:top w:val="single" w:sz="4" w:space="0" w:color="auto"/>
              <w:left w:val="single" w:sz="4" w:space="0" w:color="auto"/>
              <w:bottom w:val="single" w:sz="4" w:space="0" w:color="auto"/>
              <w:right w:val="single" w:sz="4" w:space="0" w:color="auto"/>
            </w:tcBorders>
            <w:noWrap/>
          </w:tcPr>
          <w:p w:rsidR="001F2431" w:rsidRPr="005006A6" w:rsidRDefault="001F2431" w:rsidP="001F2431">
            <w:pPr>
              <w:jc w:val="center"/>
              <w:rPr>
                <w:rFonts w:ascii="Arial" w:hAnsi="Arial" w:cs="Arial"/>
                <w:b/>
                <w:sz w:val="18"/>
                <w:szCs w:val="18"/>
              </w:rPr>
            </w:pPr>
            <w:r w:rsidRPr="005006A6">
              <w:rPr>
                <w:rFonts w:ascii="Arial" w:hAnsi="Arial" w:cs="Arial"/>
                <w:b/>
                <w:sz w:val="18"/>
                <w:szCs w:val="18"/>
              </w:rPr>
              <w:t>338</w:t>
            </w:r>
          </w:p>
        </w:tc>
      </w:tr>
      <w:tr w:rsidR="001F2431" w:rsidRPr="005006A6" w:rsidTr="001F2431">
        <w:trPr>
          <w:trHeight w:val="393"/>
        </w:trPr>
        <w:tc>
          <w:tcPr>
            <w:tcW w:w="491" w:type="dxa"/>
            <w:tcBorders>
              <w:top w:val="single" w:sz="4" w:space="0" w:color="auto"/>
              <w:left w:val="single" w:sz="4" w:space="0" w:color="auto"/>
              <w:bottom w:val="single" w:sz="4" w:space="0" w:color="auto"/>
              <w:right w:val="single" w:sz="4" w:space="0" w:color="auto"/>
            </w:tcBorders>
            <w:shd w:val="clear" w:color="auto" w:fill="auto"/>
            <w:noWrap/>
          </w:tcPr>
          <w:p w:rsidR="001F2431" w:rsidRPr="005006A6" w:rsidRDefault="001F2431" w:rsidP="001F2431">
            <w:pPr>
              <w:rPr>
                <w:rFonts w:ascii="Arial" w:hAnsi="Arial" w:cs="Arial"/>
                <w:sz w:val="18"/>
                <w:szCs w:val="18"/>
              </w:rPr>
            </w:pPr>
            <w:r w:rsidRPr="005006A6">
              <w:rPr>
                <w:rFonts w:ascii="Arial" w:hAnsi="Arial" w:cs="Arial"/>
                <w:sz w:val="18"/>
                <w:szCs w:val="18"/>
              </w:rPr>
              <w:t>3.</w:t>
            </w:r>
          </w:p>
        </w:tc>
        <w:tc>
          <w:tcPr>
            <w:tcW w:w="5067" w:type="dxa"/>
            <w:tcBorders>
              <w:top w:val="single" w:sz="4" w:space="0" w:color="auto"/>
              <w:left w:val="single" w:sz="4" w:space="0" w:color="auto"/>
              <w:bottom w:val="single" w:sz="4" w:space="0" w:color="auto"/>
              <w:right w:val="single" w:sz="4" w:space="0" w:color="auto"/>
            </w:tcBorders>
            <w:shd w:val="clear" w:color="auto" w:fill="auto"/>
          </w:tcPr>
          <w:p w:rsidR="001F2431" w:rsidRPr="005006A6" w:rsidRDefault="001F2431" w:rsidP="001F2431">
            <w:pPr>
              <w:rPr>
                <w:rFonts w:ascii="Arial" w:hAnsi="Arial" w:cs="Arial"/>
                <w:sz w:val="18"/>
                <w:szCs w:val="18"/>
              </w:rPr>
            </w:pPr>
            <w:r w:rsidRPr="005006A6">
              <w:rPr>
                <w:rFonts w:ascii="Arial" w:hAnsi="Arial" w:cs="Arial"/>
                <w:sz w:val="18"/>
                <w:szCs w:val="18"/>
              </w:rPr>
              <w:t>Rurka intubacyjna, rozmiar 7; 7,5; 8-  3 szt. Komplet</w:t>
            </w:r>
          </w:p>
        </w:tc>
        <w:tc>
          <w:tcPr>
            <w:tcW w:w="4111" w:type="dxa"/>
            <w:tcBorders>
              <w:top w:val="single" w:sz="4" w:space="0" w:color="auto"/>
              <w:bottom w:val="single" w:sz="4" w:space="0" w:color="auto"/>
              <w:right w:val="single" w:sz="4" w:space="0" w:color="auto"/>
            </w:tcBorders>
          </w:tcPr>
          <w:p w:rsidR="001F2431" w:rsidRPr="005006A6" w:rsidRDefault="001F2431" w:rsidP="001F2431">
            <w:pPr>
              <w:rPr>
                <w:rFonts w:ascii="Arial" w:hAnsi="Arial" w:cs="Arial"/>
                <w:sz w:val="18"/>
                <w:szCs w:val="18"/>
              </w:rPr>
            </w:pPr>
            <w:r w:rsidRPr="005006A6">
              <w:rPr>
                <w:rFonts w:ascii="Arial" w:hAnsi="Arial" w:cs="Arial"/>
                <w:sz w:val="18"/>
                <w:szCs w:val="18"/>
              </w:rPr>
              <w:t xml:space="preserve">Rurka intubacyjna z mankietem </w:t>
            </w:r>
            <w:proofErr w:type="spellStart"/>
            <w:r w:rsidRPr="005006A6">
              <w:rPr>
                <w:rFonts w:ascii="Arial" w:hAnsi="Arial" w:cs="Arial"/>
                <w:sz w:val="18"/>
                <w:szCs w:val="18"/>
              </w:rPr>
              <w:t>Agimed</w:t>
            </w:r>
            <w:proofErr w:type="spellEnd"/>
          </w:p>
        </w:tc>
        <w:tc>
          <w:tcPr>
            <w:tcW w:w="2352" w:type="dxa"/>
            <w:tcBorders>
              <w:top w:val="single" w:sz="4" w:space="0" w:color="auto"/>
              <w:bottom w:val="single" w:sz="4" w:space="0" w:color="auto"/>
              <w:right w:val="single" w:sz="4" w:space="0" w:color="auto"/>
            </w:tcBorders>
          </w:tcPr>
          <w:p w:rsidR="001F2431" w:rsidRPr="005006A6" w:rsidRDefault="001F2431" w:rsidP="001F2431">
            <w:pPr>
              <w:jc w:val="center"/>
              <w:rPr>
                <w:rFonts w:ascii="Arial" w:hAnsi="Arial" w:cs="Arial"/>
                <w:sz w:val="18"/>
                <w:szCs w:val="18"/>
              </w:rPr>
            </w:pPr>
            <w:r w:rsidRPr="005006A6">
              <w:rPr>
                <w:rFonts w:ascii="Arial" w:hAnsi="Arial" w:cs="Arial"/>
                <w:sz w:val="18"/>
                <w:szCs w:val="18"/>
              </w:rPr>
              <w:t>WTT-17</w:t>
            </w:r>
          </w:p>
        </w:tc>
        <w:tc>
          <w:tcPr>
            <w:tcW w:w="501" w:type="dxa"/>
            <w:tcBorders>
              <w:top w:val="single" w:sz="4" w:space="0" w:color="auto"/>
              <w:left w:val="single" w:sz="4" w:space="0" w:color="auto"/>
              <w:bottom w:val="single" w:sz="4" w:space="0" w:color="auto"/>
              <w:right w:val="single" w:sz="4" w:space="0" w:color="auto"/>
            </w:tcBorders>
            <w:noWrap/>
          </w:tcPr>
          <w:p w:rsidR="001F2431" w:rsidRPr="005006A6" w:rsidRDefault="001F2431" w:rsidP="001F2431">
            <w:pPr>
              <w:jc w:val="center"/>
              <w:rPr>
                <w:rFonts w:ascii="Arial" w:hAnsi="Arial" w:cs="Arial"/>
                <w:b/>
                <w:sz w:val="18"/>
                <w:szCs w:val="18"/>
              </w:rPr>
            </w:pPr>
            <w:r w:rsidRPr="005006A6">
              <w:rPr>
                <w:rFonts w:ascii="Arial" w:hAnsi="Arial" w:cs="Arial"/>
                <w:b/>
                <w:sz w:val="18"/>
                <w:szCs w:val="18"/>
              </w:rPr>
              <w:t>Op.</w:t>
            </w:r>
          </w:p>
        </w:tc>
        <w:tc>
          <w:tcPr>
            <w:tcW w:w="2108" w:type="dxa"/>
            <w:tcBorders>
              <w:top w:val="single" w:sz="4" w:space="0" w:color="auto"/>
              <w:left w:val="single" w:sz="4" w:space="0" w:color="auto"/>
              <w:bottom w:val="single" w:sz="4" w:space="0" w:color="auto"/>
              <w:right w:val="single" w:sz="4" w:space="0" w:color="auto"/>
            </w:tcBorders>
            <w:noWrap/>
          </w:tcPr>
          <w:p w:rsidR="001F2431" w:rsidRPr="005006A6" w:rsidRDefault="001F2431" w:rsidP="001F2431">
            <w:pPr>
              <w:jc w:val="center"/>
              <w:rPr>
                <w:rFonts w:ascii="Arial" w:hAnsi="Arial" w:cs="Arial"/>
                <w:b/>
                <w:sz w:val="18"/>
                <w:szCs w:val="18"/>
              </w:rPr>
            </w:pPr>
            <w:r w:rsidRPr="005006A6">
              <w:rPr>
                <w:rFonts w:ascii="Arial" w:hAnsi="Arial" w:cs="Arial"/>
                <w:b/>
                <w:sz w:val="18"/>
                <w:szCs w:val="18"/>
              </w:rPr>
              <w:t>17</w:t>
            </w:r>
          </w:p>
        </w:tc>
      </w:tr>
      <w:tr w:rsidR="001F2431" w:rsidRPr="005006A6" w:rsidTr="001F2431">
        <w:trPr>
          <w:trHeight w:val="393"/>
        </w:trPr>
        <w:tc>
          <w:tcPr>
            <w:tcW w:w="491" w:type="dxa"/>
            <w:tcBorders>
              <w:top w:val="single" w:sz="4" w:space="0" w:color="auto"/>
              <w:left w:val="single" w:sz="4" w:space="0" w:color="auto"/>
              <w:bottom w:val="single" w:sz="4" w:space="0" w:color="auto"/>
              <w:right w:val="single" w:sz="4" w:space="0" w:color="auto"/>
            </w:tcBorders>
            <w:shd w:val="clear" w:color="auto" w:fill="auto"/>
            <w:noWrap/>
          </w:tcPr>
          <w:p w:rsidR="001F2431" w:rsidRPr="005006A6" w:rsidRDefault="001F2431" w:rsidP="001F2431">
            <w:pPr>
              <w:rPr>
                <w:rFonts w:ascii="Arial" w:hAnsi="Arial" w:cs="Arial"/>
                <w:sz w:val="18"/>
                <w:szCs w:val="18"/>
              </w:rPr>
            </w:pPr>
            <w:r w:rsidRPr="005006A6">
              <w:rPr>
                <w:rFonts w:ascii="Arial" w:hAnsi="Arial" w:cs="Arial"/>
                <w:sz w:val="18"/>
                <w:szCs w:val="18"/>
              </w:rPr>
              <w:t>4.</w:t>
            </w:r>
          </w:p>
        </w:tc>
        <w:tc>
          <w:tcPr>
            <w:tcW w:w="5067" w:type="dxa"/>
            <w:tcBorders>
              <w:top w:val="single" w:sz="4" w:space="0" w:color="auto"/>
              <w:left w:val="single" w:sz="4" w:space="0" w:color="auto"/>
              <w:bottom w:val="single" w:sz="4" w:space="0" w:color="auto"/>
              <w:right w:val="single" w:sz="4" w:space="0" w:color="auto"/>
            </w:tcBorders>
            <w:shd w:val="clear" w:color="auto" w:fill="auto"/>
          </w:tcPr>
          <w:p w:rsidR="001F2431" w:rsidRPr="005006A6" w:rsidRDefault="001F2431" w:rsidP="001F2431">
            <w:pPr>
              <w:rPr>
                <w:rFonts w:ascii="Arial" w:hAnsi="Arial" w:cs="Arial"/>
                <w:sz w:val="18"/>
                <w:szCs w:val="18"/>
              </w:rPr>
            </w:pPr>
            <w:r w:rsidRPr="005006A6">
              <w:rPr>
                <w:rFonts w:ascii="Arial" w:hAnsi="Arial" w:cs="Arial"/>
                <w:sz w:val="18"/>
                <w:szCs w:val="18"/>
              </w:rPr>
              <w:t>Strzykawka do rurki intubacyjnej, opak 100szt.</w:t>
            </w:r>
          </w:p>
        </w:tc>
        <w:tc>
          <w:tcPr>
            <w:tcW w:w="4111" w:type="dxa"/>
            <w:tcBorders>
              <w:top w:val="single" w:sz="4" w:space="0" w:color="auto"/>
              <w:bottom w:val="single" w:sz="4" w:space="0" w:color="auto"/>
              <w:right w:val="single" w:sz="4" w:space="0" w:color="auto"/>
            </w:tcBorders>
          </w:tcPr>
          <w:p w:rsidR="001F2431" w:rsidRPr="005006A6" w:rsidRDefault="001F2431" w:rsidP="001F2431">
            <w:pPr>
              <w:rPr>
                <w:rFonts w:ascii="Arial" w:hAnsi="Arial" w:cs="Arial"/>
                <w:sz w:val="18"/>
                <w:szCs w:val="18"/>
              </w:rPr>
            </w:pPr>
            <w:r w:rsidRPr="005006A6">
              <w:rPr>
                <w:rFonts w:ascii="Arial" w:hAnsi="Arial" w:cs="Arial"/>
                <w:sz w:val="18"/>
                <w:szCs w:val="18"/>
              </w:rPr>
              <w:t>Strzykawka 3 częściowa LUER</w:t>
            </w:r>
          </w:p>
        </w:tc>
        <w:tc>
          <w:tcPr>
            <w:tcW w:w="2352" w:type="dxa"/>
            <w:tcBorders>
              <w:top w:val="single" w:sz="4" w:space="0" w:color="auto"/>
              <w:bottom w:val="single" w:sz="4" w:space="0" w:color="auto"/>
              <w:right w:val="single" w:sz="4" w:space="0" w:color="auto"/>
            </w:tcBorders>
          </w:tcPr>
          <w:p w:rsidR="001F2431" w:rsidRPr="005006A6" w:rsidRDefault="001F2431" w:rsidP="001F2431">
            <w:pPr>
              <w:jc w:val="center"/>
              <w:rPr>
                <w:rFonts w:ascii="Arial" w:hAnsi="Arial" w:cs="Arial"/>
                <w:sz w:val="18"/>
                <w:szCs w:val="18"/>
              </w:rPr>
            </w:pPr>
            <w:r w:rsidRPr="005006A6">
              <w:rPr>
                <w:rFonts w:ascii="Arial" w:hAnsi="Arial" w:cs="Arial"/>
                <w:sz w:val="18"/>
                <w:szCs w:val="18"/>
              </w:rPr>
              <w:t>WTT-18</w:t>
            </w:r>
          </w:p>
        </w:tc>
        <w:tc>
          <w:tcPr>
            <w:tcW w:w="501" w:type="dxa"/>
            <w:tcBorders>
              <w:top w:val="single" w:sz="4" w:space="0" w:color="auto"/>
              <w:left w:val="single" w:sz="4" w:space="0" w:color="auto"/>
              <w:bottom w:val="single" w:sz="4" w:space="0" w:color="auto"/>
              <w:right w:val="single" w:sz="4" w:space="0" w:color="auto"/>
            </w:tcBorders>
            <w:noWrap/>
          </w:tcPr>
          <w:p w:rsidR="001F2431" w:rsidRPr="005006A6" w:rsidRDefault="001F2431" w:rsidP="001F2431">
            <w:pPr>
              <w:jc w:val="center"/>
              <w:rPr>
                <w:rFonts w:ascii="Arial" w:hAnsi="Arial" w:cs="Arial"/>
                <w:b/>
                <w:sz w:val="18"/>
                <w:szCs w:val="18"/>
              </w:rPr>
            </w:pPr>
            <w:r w:rsidRPr="005006A6">
              <w:rPr>
                <w:rFonts w:ascii="Arial" w:hAnsi="Arial" w:cs="Arial"/>
                <w:b/>
                <w:sz w:val="18"/>
                <w:szCs w:val="18"/>
              </w:rPr>
              <w:t>Op.</w:t>
            </w:r>
          </w:p>
        </w:tc>
        <w:tc>
          <w:tcPr>
            <w:tcW w:w="2108" w:type="dxa"/>
            <w:tcBorders>
              <w:top w:val="single" w:sz="4" w:space="0" w:color="auto"/>
              <w:left w:val="single" w:sz="4" w:space="0" w:color="auto"/>
              <w:bottom w:val="single" w:sz="4" w:space="0" w:color="auto"/>
              <w:right w:val="single" w:sz="4" w:space="0" w:color="auto"/>
            </w:tcBorders>
            <w:noWrap/>
          </w:tcPr>
          <w:p w:rsidR="001F2431" w:rsidRPr="005006A6" w:rsidRDefault="001F2431" w:rsidP="001F2431">
            <w:pPr>
              <w:jc w:val="center"/>
              <w:rPr>
                <w:rFonts w:ascii="Arial" w:hAnsi="Arial" w:cs="Arial"/>
                <w:b/>
                <w:sz w:val="18"/>
                <w:szCs w:val="18"/>
              </w:rPr>
            </w:pPr>
            <w:r w:rsidRPr="005006A6">
              <w:rPr>
                <w:rFonts w:ascii="Arial" w:hAnsi="Arial" w:cs="Arial"/>
                <w:b/>
                <w:sz w:val="18"/>
                <w:szCs w:val="18"/>
              </w:rPr>
              <w:t>8</w:t>
            </w:r>
          </w:p>
        </w:tc>
      </w:tr>
      <w:tr w:rsidR="001F2431" w:rsidRPr="005006A6" w:rsidTr="001F2431">
        <w:trPr>
          <w:trHeight w:val="393"/>
        </w:trPr>
        <w:tc>
          <w:tcPr>
            <w:tcW w:w="491" w:type="dxa"/>
            <w:tcBorders>
              <w:top w:val="single" w:sz="4" w:space="0" w:color="auto"/>
              <w:left w:val="single" w:sz="4" w:space="0" w:color="auto"/>
              <w:bottom w:val="single" w:sz="4" w:space="0" w:color="auto"/>
              <w:right w:val="single" w:sz="4" w:space="0" w:color="auto"/>
            </w:tcBorders>
            <w:shd w:val="clear" w:color="auto" w:fill="auto"/>
            <w:noWrap/>
          </w:tcPr>
          <w:p w:rsidR="001F2431" w:rsidRPr="005006A6" w:rsidRDefault="001F2431" w:rsidP="001F2431">
            <w:pPr>
              <w:rPr>
                <w:rFonts w:ascii="Arial" w:hAnsi="Arial" w:cs="Arial"/>
                <w:sz w:val="18"/>
                <w:szCs w:val="18"/>
              </w:rPr>
            </w:pPr>
            <w:r w:rsidRPr="005006A6">
              <w:rPr>
                <w:rFonts w:ascii="Arial" w:hAnsi="Arial" w:cs="Arial"/>
                <w:sz w:val="18"/>
                <w:szCs w:val="18"/>
              </w:rPr>
              <w:t>5.</w:t>
            </w:r>
          </w:p>
        </w:tc>
        <w:tc>
          <w:tcPr>
            <w:tcW w:w="5067" w:type="dxa"/>
            <w:tcBorders>
              <w:top w:val="single" w:sz="4" w:space="0" w:color="auto"/>
              <w:left w:val="single" w:sz="4" w:space="0" w:color="auto"/>
              <w:bottom w:val="single" w:sz="4" w:space="0" w:color="auto"/>
              <w:right w:val="single" w:sz="4" w:space="0" w:color="auto"/>
            </w:tcBorders>
            <w:shd w:val="clear" w:color="auto" w:fill="auto"/>
          </w:tcPr>
          <w:p w:rsidR="001F2431" w:rsidRPr="005006A6" w:rsidRDefault="001F2431" w:rsidP="001F2431">
            <w:pPr>
              <w:rPr>
                <w:rFonts w:ascii="Arial" w:hAnsi="Arial" w:cs="Arial"/>
                <w:sz w:val="18"/>
                <w:szCs w:val="18"/>
              </w:rPr>
            </w:pPr>
            <w:r w:rsidRPr="005006A6">
              <w:rPr>
                <w:rFonts w:ascii="Arial" w:hAnsi="Arial" w:cs="Arial"/>
                <w:sz w:val="18"/>
                <w:szCs w:val="18"/>
              </w:rPr>
              <w:t>Prowadnica do rurki intubacyjnej</w:t>
            </w:r>
          </w:p>
        </w:tc>
        <w:tc>
          <w:tcPr>
            <w:tcW w:w="4111" w:type="dxa"/>
            <w:tcBorders>
              <w:top w:val="single" w:sz="4" w:space="0" w:color="auto"/>
              <w:bottom w:val="single" w:sz="4" w:space="0" w:color="auto"/>
              <w:right w:val="single" w:sz="4" w:space="0" w:color="auto"/>
            </w:tcBorders>
          </w:tcPr>
          <w:p w:rsidR="001F2431" w:rsidRPr="005006A6" w:rsidRDefault="001F2431" w:rsidP="001F2431">
            <w:pPr>
              <w:rPr>
                <w:rFonts w:ascii="Arial" w:hAnsi="Arial" w:cs="Arial"/>
                <w:sz w:val="18"/>
                <w:szCs w:val="18"/>
              </w:rPr>
            </w:pPr>
            <w:r w:rsidRPr="005006A6">
              <w:rPr>
                <w:rFonts w:ascii="Arial" w:hAnsi="Arial" w:cs="Arial"/>
                <w:sz w:val="18"/>
                <w:szCs w:val="18"/>
              </w:rPr>
              <w:t>Prowadnica do rurek intubacyjnych 7mm-8mm, SUMI</w:t>
            </w:r>
          </w:p>
        </w:tc>
        <w:tc>
          <w:tcPr>
            <w:tcW w:w="2352" w:type="dxa"/>
            <w:tcBorders>
              <w:top w:val="single" w:sz="4" w:space="0" w:color="auto"/>
              <w:bottom w:val="single" w:sz="4" w:space="0" w:color="auto"/>
              <w:right w:val="single" w:sz="4" w:space="0" w:color="auto"/>
            </w:tcBorders>
          </w:tcPr>
          <w:p w:rsidR="001F2431" w:rsidRPr="005006A6" w:rsidRDefault="001F2431" w:rsidP="001F2431">
            <w:pPr>
              <w:jc w:val="center"/>
              <w:rPr>
                <w:rFonts w:ascii="Arial" w:hAnsi="Arial" w:cs="Arial"/>
                <w:sz w:val="18"/>
                <w:szCs w:val="18"/>
              </w:rPr>
            </w:pPr>
            <w:r w:rsidRPr="005006A6">
              <w:rPr>
                <w:rFonts w:ascii="Arial" w:hAnsi="Arial" w:cs="Arial"/>
                <w:sz w:val="18"/>
                <w:szCs w:val="18"/>
              </w:rPr>
              <w:t>WTT-19</w:t>
            </w:r>
          </w:p>
        </w:tc>
        <w:tc>
          <w:tcPr>
            <w:tcW w:w="501" w:type="dxa"/>
            <w:tcBorders>
              <w:top w:val="single" w:sz="4" w:space="0" w:color="auto"/>
              <w:left w:val="single" w:sz="4" w:space="0" w:color="auto"/>
              <w:bottom w:val="single" w:sz="4" w:space="0" w:color="auto"/>
              <w:right w:val="single" w:sz="4" w:space="0" w:color="auto"/>
            </w:tcBorders>
            <w:noWrap/>
          </w:tcPr>
          <w:p w:rsidR="001F2431" w:rsidRPr="005006A6" w:rsidRDefault="001F2431" w:rsidP="001F2431">
            <w:pPr>
              <w:jc w:val="center"/>
              <w:rPr>
                <w:rFonts w:ascii="Arial" w:hAnsi="Arial" w:cs="Arial"/>
                <w:b/>
                <w:sz w:val="18"/>
                <w:szCs w:val="18"/>
              </w:rPr>
            </w:pPr>
            <w:r w:rsidRPr="005006A6">
              <w:rPr>
                <w:rFonts w:ascii="Arial" w:hAnsi="Arial" w:cs="Arial"/>
                <w:b/>
                <w:sz w:val="18"/>
                <w:szCs w:val="18"/>
              </w:rPr>
              <w:t>Op.</w:t>
            </w:r>
          </w:p>
        </w:tc>
        <w:tc>
          <w:tcPr>
            <w:tcW w:w="2108" w:type="dxa"/>
            <w:tcBorders>
              <w:top w:val="single" w:sz="4" w:space="0" w:color="auto"/>
              <w:left w:val="single" w:sz="4" w:space="0" w:color="auto"/>
              <w:bottom w:val="single" w:sz="4" w:space="0" w:color="auto"/>
              <w:right w:val="single" w:sz="4" w:space="0" w:color="auto"/>
            </w:tcBorders>
            <w:noWrap/>
          </w:tcPr>
          <w:p w:rsidR="001F2431" w:rsidRPr="005006A6" w:rsidRDefault="001F2431" w:rsidP="001F2431">
            <w:pPr>
              <w:jc w:val="center"/>
              <w:rPr>
                <w:rFonts w:ascii="Arial" w:hAnsi="Arial" w:cs="Arial"/>
                <w:b/>
                <w:sz w:val="18"/>
                <w:szCs w:val="18"/>
              </w:rPr>
            </w:pPr>
            <w:r w:rsidRPr="005006A6">
              <w:rPr>
                <w:rFonts w:ascii="Arial" w:hAnsi="Arial" w:cs="Arial"/>
                <w:b/>
                <w:sz w:val="18"/>
                <w:szCs w:val="18"/>
              </w:rPr>
              <w:t>12</w:t>
            </w:r>
          </w:p>
        </w:tc>
      </w:tr>
      <w:tr w:rsidR="001F2431" w:rsidRPr="005006A6" w:rsidTr="001F2431">
        <w:trPr>
          <w:trHeight w:val="393"/>
        </w:trPr>
        <w:tc>
          <w:tcPr>
            <w:tcW w:w="491" w:type="dxa"/>
            <w:tcBorders>
              <w:top w:val="single" w:sz="4" w:space="0" w:color="auto"/>
              <w:left w:val="single" w:sz="4" w:space="0" w:color="auto"/>
              <w:bottom w:val="single" w:sz="4" w:space="0" w:color="auto"/>
              <w:right w:val="single" w:sz="4" w:space="0" w:color="auto"/>
            </w:tcBorders>
            <w:shd w:val="clear" w:color="auto" w:fill="auto"/>
            <w:noWrap/>
          </w:tcPr>
          <w:p w:rsidR="001F2431" w:rsidRPr="005006A6" w:rsidRDefault="001F2431" w:rsidP="001F2431">
            <w:pPr>
              <w:rPr>
                <w:rFonts w:ascii="Arial" w:hAnsi="Arial" w:cs="Arial"/>
                <w:sz w:val="18"/>
                <w:szCs w:val="18"/>
              </w:rPr>
            </w:pPr>
            <w:bookmarkStart w:id="1" w:name="_Hlk87250555"/>
            <w:r w:rsidRPr="005006A6">
              <w:rPr>
                <w:rFonts w:ascii="Arial" w:hAnsi="Arial" w:cs="Arial"/>
                <w:sz w:val="18"/>
                <w:szCs w:val="18"/>
              </w:rPr>
              <w:t>6.</w:t>
            </w:r>
          </w:p>
        </w:tc>
        <w:tc>
          <w:tcPr>
            <w:tcW w:w="5067" w:type="dxa"/>
            <w:tcBorders>
              <w:top w:val="single" w:sz="4" w:space="0" w:color="auto"/>
              <w:left w:val="single" w:sz="4" w:space="0" w:color="auto"/>
              <w:bottom w:val="single" w:sz="4" w:space="0" w:color="auto"/>
              <w:right w:val="single" w:sz="4" w:space="0" w:color="auto"/>
            </w:tcBorders>
            <w:shd w:val="clear" w:color="auto" w:fill="auto"/>
          </w:tcPr>
          <w:p w:rsidR="001F2431" w:rsidRPr="005006A6" w:rsidRDefault="001F2431" w:rsidP="001F2431">
            <w:pPr>
              <w:rPr>
                <w:rFonts w:ascii="Arial" w:hAnsi="Arial" w:cs="Arial"/>
                <w:sz w:val="18"/>
                <w:szCs w:val="18"/>
              </w:rPr>
            </w:pPr>
            <w:r w:rsidRPr="005006A6">
              <w:rPr>
                <w:rFonts w:ascii="Arial" w:hAnsi="Arial" w:cs="Arial"/>
                <w:sz w:val="18"/>
                <w:szCs w:val="18"/>
              </w:rPr>
              <w:t>Stabilizator do rurki intubacyjnej</w:t>
            </w:r>
          </w:p>
        </w:tc>
        <w:tc>
          <w:tcPr>
            <w:tcW w:w="4111" w:type="dxa"/>
            <w:tcBorders>
              <w:top w:val="single" w:sz="4" w:space="0" w:color="auto"/>
              <w:bottom w:val="single" w:sz="4" w:space="0" w:color="auto"/>
              <w:right w:val="single" w:sz="4" w:space="0" w:color="auto"/>
            </w:tcBorders>
          </w:tcPr>
          <w:p w:rsidR="001F2431" w:rsidRPr="005006A6" w:rsidRDefault="001F2431" w:rsidP="001F2431">
            <w:pPr>
              <w:rPr>
                <w:rFonts w:ascii="Arial" w:hAnsi="Arial" w:cs="Arial"/>
                <w:sz w:val="18"/>
                <w:szCs w:val="18"/>
              </w:rPr>
            </w:pPr>
            <w:r w:rsidRPr="005006A6">
              <w:rPr>
                <w:rFonts w:ascii="Arial" w:hAnsi="Arial" w:cs="Arial"/>
                <w:sz w:val="18"/>
                <w:szCs w:val="18"/>
              </w:rPr>
              <w:t>Uchwyt do rurek intubacyjnych- stabilizator- THOMAS</w:t>
            </w:r>
          </w:p>
        </w:tc>
        <w:tc>
          <w:tcPr>
            <w:tcW w:w="2352" w:type="dxa"/>
            <w:tcBorders>
              <w:top w:val="single" w:sz="4" w:space="0" w:color="auto"/>
              <w:bottom w:val="single" w:sz="4" w:space="0" w:color="auto"/>
              <w:right w:val="single" w:sz="4" w:space="0" w:color="auto"/>
            </w:tcBorders>
          </w:tcPr>
          <w:p w:rsidR="001F2431" w:rsidRPr="005006A6" w:rsidRDefault="001F2431" w:rsidP="001F2431">
            <w:pPr>
              <w:jc w:val="center"/>
              <w:rPr>
                <w:rFonts w:ascii="Arial" w:hAnsi="Arial" w:cs="Arial"/>
                <w:sz w:val="18"/>
                <w:szCs w:val="18"/>
              </w:rPr>
            </w:pPr>
            <w:r w:rsidRPr="005006A6">
              <w:rPr>
                <w:rFonts w:ascii="Arial" w:hAnsi="Arial" w:cs="Arial"/>
                <w:sz w:val="18"/>
                <w:szCs w:val="18"/>
              </w:rPr>
              <w:t>WTT-20</w:t>
            </w:r>
          </w:p>
        </w:tc>
        <w:tc>
          <w:tcPr>
            <w:tcW w:w="501" w:type="dxa"/>
            <w:tcBorders>
              <w:top w:val="single" w:sz="4" w:space="0" w:color="auto"/>
              <w:left w:val="single" w:sz="4" w:space="0" w:color="auto"/>
              <w:bottom w:val="single" w:sz="4" w:space="0" w:color="auto"/>
              <w:right w:val="single" w:sz="4" w:space="0" w:color="auto"/>
            </w:tcBorders>
            <w:noWrap/>
          </w:tcPr>
          <w:p w:rsidR="001F2431" w:rsidRPr="005006A6" w:rsidRDefault="001F2431" w:rsidP="001F2431">
            <w:pPr>
              <w:jc w:val="center"/>
              <w:rPr>
                <w:rFonts w:ascii="Arial" w:hAnsi="Arial" w:cs="Arial"/>
                <w:b/>
                <w:sz w:val="18"/>
                <w:szCs w:val="18"/>
              </w:rPr>
            </w:pPr>
            <w:r w:rsidRPr="005006A6">
              <w:rPr>
                <w:rFonts w:ascii="Arial" w:hAnsi="Arial" w:cs="Arial"/>
                <w:b/>
                <w:sz w:val="18"/>
                <w:szCs w:val="18"/>
              </w:rPr>
              <w:t>Op.</w:t>
            </w:r>
          </w:p>
        </w:tc>
        <w:tc>
          <w:tcPr>
            <w:tcW w:w="2108" w:type="dxa"/>
            <w:tcBorders>
              <w:top w:val="single" w:sz="4" w:space="0" w:color="auto"/>
              <w:left w:val="single" w:sz="4" w:space="0" w:color="auto"/>
              <w:bottom w:val="single" w:sz="4" w:space="0" w:color="auto"/>
              <w:right w:val="single" w:sz="4" w:space="0" w:color="auto"/>
            </w:tcBorders>
            <w:noWrap/>
          </w:tcPr>
          <w:p w:rsidR="001F2431" w:rsidRPr="005006A6" w:rsidRDefault="001F2431" w:rsidP="001F2431">
            <w:pPr>
              <w:jc w:val="center"/>
              <w:rPr>
                <w:rFonts w:ascii="Arial" w:hAnsi="Arial" w:cs="Arial"/>
                <w:b/>
                <w:sz w:val="18"/>
                <w:szCs w:val="18"/>
              </w:rPr>
            </w:pPr>
            <w:r w:rsidRPr="005006A6">
              <w:rPr>
                <w:rFonts w:ascii="Arial" w:hAnsi="Arial" w:cs="Arial"/>
                <w:b/>
                <w:sz w:val="18"/>
                <w:szCs w:val="18"/>
              </w:rPr>
              <w:t>20</w:t>
            </w:r>
          </w:p>
        </w:tc>
      </w:tr>
      <w:tr w:rsidR="001F2431" w:rsidRPr="005006A6" w:rsidTr="001F2431">
        <w:trPr>
          <w:trHeight w:val="393"/>
        </w:trPr>
        <w:tc>
          <w:tcPr>
            <w:tcW w:w="491" w:type="dxa"/>
            <w:tcBorders>
              <w:top w:val="single" w:sz="4" w:space="0" w:color="auto"/>
              <w:left w:val="single" w:sz="4" w:space="0" w:color="auto"/>
              <w:bottom w:val="single" w:sz="4" w:space="0" w:color="auto"/>
              <w:right w:val="single" w:sz="4" w:space="0" w:color="auto"/>
            </w:tcBorders>
            <w:shd w:val="clear" w:color="auto" w:fill="auto"/>
            <w:noWrap/>
          </w:tcPr>
          <w:p w:rsidR="001F2431" w:rsidRPr="005006A6" w:rsidRDefault="001F2431" w:rsidP="001F2431">
            <w:pPr>
              <w:rPr>
                <w:rFonts w:ascii="Arial" w:hAnsi="Arial" w:cs="Arial"/>
                <w:sz w:val="18"/>
                <w:szCs w:val="18"/>
              </w:rPr>
            </w:pPr>
            <w:r w:rsidRPr="005006A6">
              <w:rPr>
                <w:rFonts w:ascii="Arial" w:hAnsi="Arial" w:cs="Arial"/>
                <w:sz w:val="18"/>
                <w:szCs w:val="18"/>
              </w:rPr>
              <w:t>7.</w:t>
            </w:r>
          </w:p>
        </w:tc>
        <w:tc>
          <w:tcPr>
            <w:tcW w:w="5067" w:type="dxa"/>
            <w:tcBorders>
              <w:top w:val="single" w:sz="4" w:space="0" w:color="auto"/>
              <w:left w:val="single" w:sz="4" w:space="0" w:color="auto"/>
              <w:bottom w:val="single" w:sz="4" w:space="0" w:color="auto"/>
              <w:right w:val="single" w:sz="4" w:space="0" w:color="auto"/>
            </w:tcBorders>
            <w:shd w:val="clear" w:color="auto" w:fill="auto"/>
          </w:tcPr>
          <w:p w:rsidR="001F2431" w:rsidRPr="005006A6" w:rsidRDefault="001F2431" w:rsidP="001F2431">
            <w:pPr>
              <w:rPr>
                <w:rFonts w:ascii="Arial" w:hAnsi="Arial" w:cs="Arial"/>
                <w:sz w:val="18"/>
                <w:szCs w:val="18"/>
              </w:rPr>
            </w:pPr>
            <w:r w:rsidRPr="005006A6">
              <w:rPr>
                <w:rFonts w:ascii="Arial" w:hAnsi="Arial" w:cs="Arial"/>
                <w:sz w:val="18"/>
                <w:szCs w:val="18"/>
              </w:rPr>
              <w:t>Rurka krtaniowa rozmiar 3; 4; 5- 3 sztuki w komplecie</w:t>
            </w:r>
          </w:p>
        </w:tc>
        <w:tc>
          <w:tcPr>
            <w:tcW w:w="4111" w:type="dxa"/>
            <w:tcBorders>
              <w:top w:val="single" w:sz="4" w:space="0" w:color="auto"/>
              <w:bottom w:val="single" w:sz="4" w:space="0" w:color="auto"/>
              <w:right w:val="single" w:sz="4" w:space="0" w:color="auto"/>
            </w:tcBorders>
          </w:tcPr>
          <w:p w:rsidR="001F2431" w:rsidRPr="005006A6" w:rsidRDefault="001F2431" w:rsidP="001F2431">
            <w:pPr>
              <w:rPr>
                <w:rFonts w:ascii="Arial" w:hAnsi="Arial" w:cs="Arial"/>
                <w:sz w:val="18"/>
                <w:szCs w:val="18"/>
              </w:rPr>
            </w:pPr>
            <w:r w:rsidRPr="005006A6">
              <w:rPr>
                <w:rFonts w:ascii="Arial" w:hAnsi="Arial" w:cs="Arial"/>
                <w:sz w:val="18"/>
                <w:szCs w:val="18"/>
              </w:rPr>
              <w:t xml:space="preserve">Zestaw rurek krtaniowych LTS-D 3,4,5 </w:t>
            </w:r>
          </w:p>
        </w:tc>
        <w:tc>
          <w:tcPr>
            <w:tcW w:w="2352" w:type="dxa"/>
            <w:tcBorders>
              <w:top w:val="single" w:sz="4" w:space="0" w:color="auto"/>
              <w:bottom w:val="single" w:sz="4" w:space="0" w:color="auto"/>
              <w:right w:val="single" w:sz="4" w:space="0" w:color="auto"/>
            </w:tcBorders>
          </w:tcPr>
          <w:p w:rsidR="001F2431" w:rsidRPr="005006A6" w:rsidRDefault="001F2431" w:rsidP="001F2431">
            <w:pPr>
              <w:jc w:val="center"/>
              <w:rPr>
                <w:rFonts w:ascii="Arial" w:hAnsi="Arial" w:cs="Arial"/>
                <w:sz w:val="18"/>
                <w:szCs w:val="18"/>
              </w:rPr>
            </w:pPr>
            <w:r w:rsidRPr="005006A6">
              <w:rPr>
                <w:rFonts w:ascii="Arial" w:hAnsi="Arial" w:cs="Arial"/>
                <w:sz w:val="18"/>
                <w:szCs w:val="18"/>
              </w:rPr>
              <w:t>WTT-22</w:t>
            </w:r>
          </w:p>
        </w:tc>
        <w:tc>
          <w:tcPr>
            <w:tcW w:w="501" w:type="dxa"/>
            <w:tcBorders>
              <w:top w:val="single" w:sz="4" w:space="0" w:color="auto"/>
              <w:left w:val="single" w:sz="4" w:space="0" w:color="auto"/>
              <w:bottom w:val="single" w:sz="4" w:space="0" w:color="auto"/>
              <w:right w:val="single" w:sz="4" w:space="0" w:color="auto"/>
            </w:tcBorders>
            <w:noWrap/>
          </w:tcPr>
          <w:p w:rsidR="001F2431" w:rsidRPr="005006A6" w:rsidRDefault="001F2431" w:rsidP="001F2431">
            <w:pPr>
              <w:jc w:val="center"/>
              <w:rPr>
                <w:rFonts w:ascii="Arial" w:hAnsi="Arial" w:cs="Arial"/>
                <w:b/>
                <w:sz w:val="18"/>
                <w:szCs w:val="18"/>
              </w:rPr>
            </w:pPr>
            <w:r w:rsidRPr="005006A6">
              <w:rPr>
                <w:rFonts w:ascii="Arial" w:hAnsi="Arial" w:cs="Arial"/>
                <w:b/>
                <w:sz w:val="18"/>
                <w:szCs w:val="18"/>
              </w:rPr>
              <w:t>Op.</w:t>
            </w:r>
          </w:p>
        </w:tc>
        <w:tc>
          <w:tcPr>
            <w:tcW w:w="2108" w:type="dxa"/>
            <w:tcBorders>
              <w:top w:val="single" w:sz="4" w:space="0" w:color="auto"/>
              <w:left w:val="single" w:sz="4" w:space="0" w:color="auto"/>
              <w:bottom w:val="single" w:sz="4" w:space="0" w:color="auto"/>
              <w:right w:val="single" w:sz="4" w:space="0" w:color="auto"/>
            </w:tcBorders>
            <w:noWrap/>
          </w:tcPr>
          <w:p w:rsidR="001F2431" w:rsidRPr="005006A6" w:rsidRDefault="001F2431" w:rsidP="001F2431">
            <w:pPr>
              <w:jc w:val="center"/>
              <w:rPr>
                <w:rFonts w:ascii="Arial" w:hAnsi="Arial" w:cs="Arial"/>
                <w:b/>
                <w:sz w:val="18"/>
                <w:szCs w:val="18"/>
              </w:rPr>
            </w:pPr>
            <w:r w:rsidRPr="005006A6">
              <w:rPr>
                <w:rFonts w:ascii="Arial" w:hAnsi="Arial" w:cs="Arial"/>
                <w:b/>
                <w:sz w:val="18"/>
                <w:szCs w:val="18"/>
              </w:rPr>
              <w:t>21</w:t>
            </w:r>
          </w:p>
        </w:tc>
      </w:tr>
      <w:tr w:rsidR="001F2431" w:rsidRPr="005006A6" w:rsidTr="001F2431">
        <w:trPr>
          <w:trHeight w:val="393"/>
        </w:trPr>
        <w:tc>
          <w:tcPr>
            <w:tcW w:w="491" w:type="dxa"/>
            <w:tcBorders>
              <w:top w:val="single" w:sz="4" w:space="0" w:color="auto"/>
              <w:left w:val="single" w:sz="4" w:space="0" w:color="auto"/>
              <w:bottom w:val="single" w:sz="4" w:space="0" w:color="auto"/>
              <w:right w:val="single" w:sz="4" w:space="0" w:color="auto"/>
            </w:tcBorders>
            <w:shd w:val="clear" w:color="auto" w:fill="auto"/>
            <w:noWrap/>
          </w:tcPr>
          <w:p w:rsidR="001F2431" w:rsidRPr="005006A6" w:rsidRDefault="001F2431" w:rsidP="001F2431">
            <w:pPr>
              <w:rPr>
                <w:rFonts w:ascii="Arial" w:hAnsi="Arial" w:cs="Arial"/>
                <w:sz w:val="18"/>
                <w:szCs w:val="18"/>
              </w:rPr>
            </w:pPr>
            <w:r w:rsidRPr="005006A6">
              <w:rPr>
                <w:rFonts w:ascii="Arial" w:hAnsi="Arial" w:cs="Arial"/>
                <w:sz w:val="18"/>
                <w:szCs w:val="18"/>
              </w:rPr>
              <w:t>8.</w:t>
            </w:r>
          </w:p>
        </w:tc>
        <w:tc>
          <w:tcPr>
            <w:tcW w:w="5067" w:type="dxa"/>
            <w:tcBorders>
              <w:top w:val="single" w:sz="4" w:space="0" w:color="auto"/>
              <w:left w:val="single" w:sz="4" w:space="0" w:color="auto"/>
              <w:bottom w:val="single" w:sz="4" w:space="0" w:color="auto"/>
              <w:right w:val="single" w:sz="4" w:space="0" w:color="auto"/>
            </w:tcBorders>
            <w:shd w:val="clear" w:color="auto" w:fill="auto"/>
          </w:tcPr>
          <w:p w:rsidR="001F2431" w:rsidRPr="005006A6" w:rsidRDefault="001F2431" w:rsidP="001F2431">
            <w:pPr>
              <w:rPr>
                <w:rFonts w:ascii="Arial" w:hAnsi="Arial" w:cs="Arial"/>
                <w:sz w:val="18"/>
                <w:szCs w:val="18"/>
              </w:rPr>
            </w:pPr>
            <w:r w:rsidRPr="005006A6">
              <w:rPr>
                <w:rFonts w:ascii="Arial" w:hAnsi="Arial" w:cs="Arial"/>
                <w:sz w:val="18"/>
                <w:szCs w:val="18"/>
              </w:rPr>
              <w:t xml:space="preserve">Strzykawka do rurki krtaniowej, 1 </w:t>
            </w:r>
            <w:proofErr w:type="spellStart"/>
            <w:r w:rsidRPr="005006A6">
              <w:rPr>
                <w:rFonts w:ascii="Arial" w:hAnsi="Arial" w:cs="Arial"/>
                <w:sz w:val="18"/>
                <w:szCs w:val="18"/>
              </w:rPr>
              <w:t>szt</w:t>
            </w:r>
            <w:proofErr w:type="spellEnd"/>
            <w:r w:rsidRPr="005006A6">
              <w:rPr>
                <w:rFonts w:ascii="Arial" w:hAnsi="Arial" w:cs="Arial"/>
                <w:sz w:val="18"/>
                <w:szCs w:val="18"/>
              </w:rPr>
              <w:t xml:space="preserve"> </w:t>
            </w:r>
          </w:p>
        </w:tc>
        <w:tc>
          <w:tcPr>
            <w:tcW w:w="4111" w:type="dxa"/>
            <w:tcBorders>
              <w:top w:val="single" w:sz="4" w:space="0" w:color="auto"/>
              <w:bottom w:val="single" w:sz="4" w:space="0" w:color="auto"/>
              <w:right w:val="single" w:sz="4" w:space="0" w:color="auto"/>
            </w:tcBorders>
          </w:tcPr>
          <w:p w:rsidR="001F2431" w:rsidRPr="005006A6" w:rsidRDefault="001F2431" w:rsidP="001F2431">
            <w:pPr>
              <w:rPr>
                <w:rFonts w:ascii="Arial" w:hAnsi="Arial" w:cs="Arial"/>
                <w:sz w:val="18"/>
                <w:szCs w:val="18"/>
              </w:rPr>
            </w:pPr>
            <w:r w:rsidRPr="005006A6">
              <w:rPr>
                <w:rFonts w:ascii="Arial" w:hAnsi="Arial" w:cs="Arial"/>
                <w:sz w:val="18"/>
                <w:szCs w:val="18"/>
              </w:rPr>
              <w:t>Strzykawka do masek krtaniowych, rurek krtaniowych</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rsidR="001F2431" w:rsidRPr="005006A6" w:rsidRDefault="001F2431" w:rsidP="001F2431">
            <w:pPr>
              <w:jc w:val="center"/>
              <w:rPr>
                <w:rFonts w:ascii="Arial" w:hAnsi="Arial" w:cs="Arial"/>
                <w:color w:val="000000"/>
                <w:sz w:val="18"/>
                <w:szCs w:val="18"/>
              </w:rPr>
            </w:pPr>
            <w:r w:rsidRPr="005006A6">
              <w:rPr>
                <w:rFonts w:ascii="Arial" w:hAnsi="Arial" w:cs="Arial"/>
                <w:color w:val="000000"/>
                <w:sz w:val="18"/>
                <w:szCs w:val="18"/>
              </w:rPr>
              <w:t>WTT-23</w:t>
            </w:r>
          </w:p>
        </w:tc>
        <w:tc>
          <w:tcPr>
            <w:tcW w:w="5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F2431" w:rsidRPr="005006A6" w:rsidRDefault="001F2431" w:rsidP="001F2431">
            <w:pPr>
              <w:jc w:val="center"/>
              <w:rPr>
                <w:rFonts w:ascii="Arial" w:hAnsi="Arial" w:cs="Arial"/>
                <w:b/>
                <w:bCs/>
                <w:sz w:val="18"/>
                <w:szCs w:val="18"/>
              </w:rPr>
            </w:pPr>
            <w:r w:rsidRPr="005006A6">
              <w:rPr>
                <w:rFonts w:ascii="Arial" w:hAnsi="Arial" w:cs="Arial"/>
                <w:b/>
                <w:bCs/>
                <w:sz w:val="18"/>
                <w:szCs w:val="18"/>
              </w:rPr>
              <w:t>Szt.</w:t>
            </w:r>
          </w:p>
        </w:tc>
        <w:tc>
          <w:tcPr>
            <w:tcW w:w="2108" w:type="dxa"/>
            <w:tcBorders>
              <w:top w:val="single" w:sz="4" w:space="0" w:color="auto"/>
              <w:left w:val="nil"/>
              <w:bottom w:val="single" w:sz="4" w:space="0" w:color="auto"/>
              <w:right w:val="single" w:sz="4" w:space="0" w:color="auto"/>
            </w:tcBorders>
            <w:shd w:val="clear" w:color="000000" w:fill="FFFFFF"/>
            <w:noWrap/>
            <w:vAlign w:val="center"/>
          </w:tcPr>
          <w:p w:rsidR="001F2431" w:rsidRPr="005006A6" w:rsidRDefault="001F2431" w:rsidP="001F2431">
            <w:pPr>
              <w:jc w:val="center"/>
              <w:rPr>
                <w:rFonts w:ascii="Arial" w:hAnsi="Arial" w:cs="Arial"/>
                <w:b/>
                <w:bCs/>
                <w:sz w:val="18"/>
                <w:szCs w:val="18"/>
              </w:rPr>
            </w:pPr>
            <w:r w:rsidRPr="005006A6">
              <w:rPr>
                <w:rFonts w:ascii="Arial" w:hAnsi="Arial" w:cs="Arial"/>
                <w:b/>
                <w:bCs/>
                <w:sz w:val="18"/>
                <w:szCs w:val="18"/>
              </w:rPr>
              <w:t>38</w:t>
            </w:r>
          </w:p>
        </w:tc>
      </w:tr>
      <w:tr w:rsidR="001F2431" w:rsidRPr="005006A6" w:rsidTr="001F2431">
        <w:trPr>
          <w:trHeight w:val="393"/>
        </w:trPr>
        <w:tc>
          <w:tcPr>
            <w:tcW w:w="491" w:type="dxa"/>
            <w:tcBorders>
              <w:top w:val="single" w:sz="4" w:space="0" w:color="auto"/>
              <w:left w:val="single" w:sz="4" w:space="0" w:color="auto"/>
              <w:bottom w:val="single" w:sz="4" w:space="0" w:color="auto"/>
              <w:right w:val="single" w:sz="4" w:space="0" w:color="auto"/>
            </w:tcBorders>
            <w:shd w:val="clear" w:color="auto" w:fill="auto"/>
            <w:noWrap/>
          </w:tcPr>
          <w:p w:rsidR="001F2431" w:rsidRPr="005006A6" w:rsidRDefault="001F2431" w:rsidP="001F2431">
            <w:pPr>
              <w:rPr>
                <w:rFonts w:ascii="Arial" w:hAnsi="Arial" w:cs="Arial"/>
                <w:sz w:val="18"/>
                <w:szCs w:val="18"/>
              </w:rPr>
            </w:pPr>
            <w:r w:rsidRPr="005006A6">
              <w:rPr>
                <w:rFonts w:ascii="Arial" w:hAnsi="Arial" w:cs="Arial"/>
                <w:sz w:val="18"/>
                <w:szCs w:val="18"/>
              </w:rPr>
              <w:t>9.</w:t>
            </w:r>
          </w:p>
        </w:tc>
        <w:tc>
          <w:tcPr>
            <w:tcW w:w="5067" w:type="dxa"/>
            <w:tcBorders>
              <w:top w:val="single" w:sz="4" w:space="0" w:color="auto"/>
              <w:left w:val="single" w:sz="4" w:space="0" w:color="auto"/>
              <w:bottom w:val="single" w:sz="4" w:space="0" w:color="auto"/>
              <w:right w:val="single" w:sz="4" w:space="0" w:color="auto"/>
            </w:tcBorders>
            <w:shd w:val="clear" w:color="auto" w:fill="auto"/>
          </w:tcPr>
          <w:p w:rsidR="001F2431" w:rsidRPr="005006A6" w:rsidRDefault="001F2431" w:rsidP="001F2431">
            <w:pPr>
              <w:rPr>
                <w:rFonts w:ascii="Arial" w:hAnsi="Arial" w:cs="Arial"/>
                <w:sz w:val="18"/>
                <w:szCs w:val="18"/>
              </w:rPr>
            </w:pPr>
            <w:r w:rsidRPr="005006A6">
              <w:rPr>
                <w:rFonts w:ascii="Arial" w:hAnsi="Arial" w:cs="Arial"/>
                <w:sz w:val="18"/>
                <w:szCs w:val="18"/>
              </w:rPr>
              <w:t>Rurka nosowo-gardłowa</w:t>
            </w:r>
          </w:p>
        </w:tc>
        <w:tc>
          <w:tcPr>
            <w:tcW w:w="4111" w:type="dxa"/>
            <w:tcBorders>
              <w:top w:val="single" w:sz="4" w:space="0" w:color="auto"/>
              <w:bottom w:val="single" w:sz="4" w:space="0" w:color="auto"/>
              <w:right w:val="single" w:sz="4" w:space="0" w:color="auto"/>
            </w:tcBorders>
          </w:tcPr>
          <w:p w:rsidR="001F2431" w:rsidRPr="005006A6" w:rsidRDefault="001F2431" w:rsidP="001F2431">
            <w:pPr>
              <w:rPr>
                <w:rFonts w:ascii="Arial" w:hAnsi="Arial" w:cs="Arial"/>
                <w:sz w:val="18"/>
                <w:szCs w:val="18"/>
              </w:rPr>
            </w:pPr>
            <w:r w:rsidRPr="005006A6">
              <w:rPr>
                <w:rFonts w:ascii="Arial" w:hAnsi="Arial" w:cs="Arial"/>
                <w:sz w:val="18"/>
                <w:szCs w:val="18"/>
              </w:rPr>
              <w:t xml:space="preserve">Rurka nosowo-gardłowa RUSH 7 ml </w:t>
            </w:r>
          </w:p>
        </w:tc>
        <w:tc>
          <w:tcPr>
            <w:tcW w:w="2352" w:type="dxa"/>
            <w:tcBorders>
              <w:top w:val="nil"/>
              <w:left w:val="single" w:sz="4" w:space="0" w:color="auto"/>
              <w:bottom w:val="single" w:sz="4" w:space="0" w:color="auto"/>
              <w:right w:val="single" w:sz="4" w:space="0" w:color="auto"/>
            </w:tcBorders>
            <w:shd w:val="clear" w:color="000000" w:fill="FFFFFF"/>
            <w:vAlign w:val="center"/>
          </w:tcPr>
          <w:p w:rsidR="001F2431" w:rsidRPr="005006A6" w:rsidRDefault="001F2431" w:rsidP="001F2431">
            <w:pPr>
              <w:jc w:val="center"/>
              <w:rPr>
                <w:rFonts w:ascii="Arial" w:hAnsi="Arial" w:cs="Arial"/>
                <w:sz w:val="18"/>
                <w:szCs w:val="18"/>
              </w:rPr>
            </w:pPr>
            <w:r w:rsidRPr="005006A6">
              <w:rPr>
                <w:rFonts w:ascii="Arial" w:hAnsi="Arial" w:cs="Arial"/>
                <w:sz w:val="18"/>
                <w:szCs w:val="18"/>
              </w:rPr>
              <w:t>WTT-15</w:t>
            </w:r>
          </w:p>
        </w:tc>
        <w:tc>
          <w:tcPr>
            <w:tcW w:w="501" w:type="dxa"/>
            <w:tcBorders>
              <w:top w:val="nil"/>
              <w:left w:val="single" w:sz="4" w:space="0" w:color="auto"/>
              <w:bottom w:val="single" w:sz="4" w:space="0" w:color="auto"/>
              <w:right w:val="single" w:sz="4" w:space="0" w:color="auto"/>
            </w:tcBorders>
            <w:shd w:val="clear" w:color="000000" w:fill="FFFFFF"/>
            <w:noWrap/>
            <w:vAlign w:val="center"/>
          </w:tcPr>
          <w:p w:rsidR="001F2431" w:rsidRPr="005006A6" w:rsidRDefault="001F2431" w:rsidP="001F2431">
            <w:pPr>
              <w:jc w:val="center"/>
              <w:rPr>
                <w:rFonts w:ascii="Arial" w:hAnsi="Arial" w:cs="Arial"/>
                <w:b/>
                <w:bCs/>
                <w:sz w:val="18"/>
                <w:szCs w:val="18"/>
              </w:rPr>
            </w:pPr>
            <w:r w:rsidRPr="005006A6">
              <w:rPr>
                <w:rFonts w:ascii="Arial" w:hAnsi="Arial" w:cs="Arial"/>
                <w:b/>
                <w:bCs/>
                <w:sz w:val="18"/>
                <w:szCs w:val="18"/>
              </w:rPr>
              <w:t>Op.</w:t>
            </w:r>
          </w:p>
        </w:tc>
        <w:tc>
          <w:tcPr>
            <w:tcW w:w="2108" w:type="dxa"/>
            <w:tcBorders>
              <w:top w:val="nil"/>
              <w:left w:val="nil"/>
              <w:bottom w:val="single" w:sz="4" w:space="0" w:color="auto"/>
              <w:right w:val="single" w:sz="4" w:space="0" w:color="auto"/>
            </w:tcBorders>
            <w:shd w:val="clear" w:color="000000" w:fill="FFFFFF"/>
            <w:noWrap/>
            <w:vAlign w:val="center"/>
          </w:tcPr>
          <w:p w:rsidR="001F2431" w:rsidRPr="005006A6" w:rsidRDefault="001F2431" w:rsidP="001F2431">
            <w:pPr>
              <w:jc w:val="center"/>
              <w:rPr>
                <w:rFonts w:ascii="Arial" w:hAnsi="Arial" w:cs="Arial"/>
                <w:b/>
                <w:bCs/>
                <w:sz w:val="18"/>
                <w:szCs w:val="18"/>
              </w:rPr>
            </w:pPr>
            <w:r w:rsidRPr="005006A6">
              <w:rPr>
                <w:rFonts w:ascii="Arial" w:hAnsi="Arial" w:cs="Arial"/>
                <w:b/>
                <w:bCs/>
                <w:sz w:val="18"/>
                <w:szCs w:val="18"/>
              </w:rPr>
              <w:t>91</w:t>
            </w:r>
          </w:p>
        </w:tc>
      </w:tr>
    </w:tbl>
    <w:bookmarkEnd w:id="1"/>
    <w:p w:rsidR="001F2431" w:rsidRPr="005006A6" w:rsidRDefault="001F2431" w:rsidP="001F2431">
      <w:pPr>
        <w:tabs>
          <w:tab w:val="left" w:pos="691"/>
          <w:tab w:val="right" w:pos="14004"/>
        </w:tabs>
        <w:spacing w:after="0" w:line="240" w:lineRule="auto"/>
        <w:rPr>
          <w:rFonts w:ascii="Arial" w:eastAsia="Times New Roman" w:hAnsi="Arial" w:cs="Arial"/>
          <w:lang w:eastAsia="pl-PL"/>
        </w:rPr>
      </w:pPr>
      <w:r w:rsidRPr="005006A6">
        <w:rPr>
          <w:rFonts w:ascii="Arial" w:eastAsia="Times New Roman" w:hAnsi="Arial" w:cs="Arial"/>
          <w:lang w:eastAsia="pl-PL"/>
        </w:rPr>
        <w:tab/>
      </w:r>
    </w:p>
    <w:p w:rsidR="001F2431" w:rsidRDefault="001F2431" w:rsidP="001F2431">
      <w:pPr>
        <w:rPr>
          <w:rFonts w:ascii="Arial" w:hAnsi="Arial" w:cs="Arial"/>
        </w:rPr>
      </w:pPr>
    </w:p>
    <w:p w:rsidR="00DD1187" w:rsidRPr="005006A6" w:rsidRDefault="00DD1187" w:rsidP="001F2431">
      <w:pPr>
        <w:rPr>
          <w:rFonts w:ascii="Arial" w:hAnsi="Arial" w:cs="Arial"/>
        </w:rPr>
      </w:pPr>
    </w:p>
    <w:p w:rsidR="001F2431" w:rsidRDefault="001F2431" w:rsidP="001F2431">
      <w:pPr>
        <w:rPr>
          <w:rFonts w:ascii="Arial" w:hAnsi="Arial" w:cs="Arial"/>
        </w:rPr>
      </w:pPr>
    </w:p>
    <w:p w:rsidR="001F2431" w:rsidRPr="008862E3" w:rsidRDefault="001F2431" w:rsidP="001F2431">
      <w:pPr>
        <w:tabs>
          <w:tab w:val="right" w:pos="13719"/>
        </w:tabs>
        <w:spacing w:after="0" w:line="240" w:lineRule="auto"/>
        <w:ind w:left="4253" w:firstLine="2126"/>
        <w:rPr>
          <w:rFonts w:ascii="Arial" w:eastAsia="Times New Roman" w:hAnsi="Arial" w:cs="Arial"/>
          <w:sz w:val="18"/>
          <w:szCs w:val="18"/>
          <w:lang w:eastAsia="pl-PL"/>
        </w:rPr>
      </w:pPr>
    </w:p>
    <w:p w:rsidR="001F2431" w:rsidRPr="008862E3" w:rsidRDefault="001F2431" w:rsidP="001F2431">
      <w:pPr>
        <w:tabs>
          <w:tab w:val="right" w:pos="13719"/>
        </w:tabs>
        <w:spacing w:after="0" w:line="240" w:lineRule="auto"/>
        <w:ind w:hanging="426"/>
        <w:rPr>
          <w:rFonts w:ascii="Arial" w:eastAsia="Times New Roman" w:hAnsi="Arial" w:cs="Arial"/>
          <w:b/>
          <w:sz w:val="24"/>
          <w:szCs w:val="24"/>
          <w:lang w:eastAsia="pl-PL"/>
        </w:rPr>
      </w:pPr>
      <w:r w:rsidRPr="008862E3">
        <w:rPr>
          <w:rFonts w:ascii="Arial" w:eastAsia="Times New Roman" w:hAnsi="Arial" w:cs="Arial"/>
          <w:b/>
          <w:sz w:val="24"/>
          <w:szCs w:val="24"/>
          <w:lang w:eastAsia="pl-PL"/>
        </w:rPr>
        <w:lastRenderedPageBreak/>
        <w:t>Opis przedmiotu zamówienia- Jednorazowe materiały medyczne część 4</w:t>
      </w:r>
    </w:p>
    <w:p w:rsidR="001F2431" w:rsidRPr="008862E3" w:rsidRDefault="001F2431" w:rsidP="001F2431">
      <w:pPr>
        <w:tabs>
          <w:tab w:val="right" w:pos="13719"/>
        </w:tabs>
        <w:spacing w:after="0" w:line="240" w:lineRule="auto"/>
        <w:ind w:left="4253" w:firstLine="2126"/>
        <w:rPr>
          <w:rFonts w:ascii="Arial" w:eastAsia="Times New Roman" w:hAnsi="Arial" w:cs="Arial"/>
          <w:sz w:val="18"/>
          <w:szCs w:val="18"/>
          <w:lang w:eastAsia="pl-PL"/>
        </w:rPr>
      </w:pPr>
    </w:p>
    <w:p w:rsidR="001F2431" w:rsidRPr="008862E3" w:rsidRDefault="001F2431" w:rsidP="001F2431">
      <w:pPr>
        <w:tabs>
          <w:tab w:val="left" w:pos="691"/>
          <w:tab w:val="right" w:pos="14004"/>
        </w:tabs>
        <w:spacing w:after="0" w:line="240" w:lineRule="auto"/>
        <w:rPr>
          <w:rFonts w:ascii="Arial" w:eastAsia="Times New Roman" w:hAnsi="Arial" w:cs="Arial"/>
          <w:lang w:eastAsia="pl-PL"/>
        </w:rPr>
      </w:pPr>
      <w:r w:rsidRPr="008862E3">
        <w:rPr>
          <w:rFonts w:ascii="Arial" w:eastAsia="Times New Roman" w:hAnsi="Arial" w:cs="Arial"/>
          <w:lang w:eastAsia="pl-PL"/>
        </w:rPr>
        <w:tab/>
      </w:r>
    </w:p>
    <w:tbl>
      <w:tblPr>
        <w:tblW w:w="14317" w:type="dxa"/>
        <w:tblInd w:w="-147" w:type="dxa"/>
        <w:tblCellMar>
          <w:left w:w="70" w:type="dxa"/>
          <w:right w:w="70" w:type="dxa"/>
        </w:tblCellMar>
        <w:tblLook w:val="04A0" w:firstRow="1" w:lastRow="0" w:firstColumn="1" w:lastColumn="0" w:noHBand="0" w:noVBand="1"/>
      </w:tblPr>
      <w:tblGrid>
        <w:gridCol w:w="460"/>
        <w:gridCol w:w="4908"/>
        <w:gridCol w:w="4043"/>
        <w:gridCol w:w="2297"/>
        <w:gridCol w:w="501"/>
        <w:gridCol w:w="2108"/>
      </w:tblGrid>
      <w:tr w:rsidR="001F2431" w:rsidRPr="008862E3" w:rsidTr="001F2431">
        <w:trPr>
          <w:trHeight w:val="393"/>
        </w:trPr>
        <w:tc>
          <w:tcPr>
            <w:tcW w:w="1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431" w:rsidRPr="008862E3" w:rsidRDefault="001F2431" w:rsidP="001F2431">
            <w:pPr>
              <w:spacing w:after="0" w:line="240" w:lineRule="auto"/>
              <w:jc w:val="center"/>
              <w:rPr>
                <w:rFonts w:ascii="Arial" w:eastAsia="Times New Roman" w:hAnsi="Arial" w:cs="Arial"/>
                <w:b/>
                <w:bCs/>
                <w:color w:val="000000"/>
                <w:sz w:val="18"/>
                <w:szCs w:val="18"/>
                <w:lang w:eastAsia="pl-PL"/>
              </w:rPr>
            </w:pPr>
            <w:r w:rsidRPr="008862E3">
              <w:rPr>
                <w:rFonts w:ascii="Arial" w:eastAsia="Times New Roman" w:hAnsi="Arial" w:cs="Arial"/>
                <w:b/>
                <w:bCs/>
                <w:color w:val="000000"/>
                <w:sz w:val="18"/>
                <w:szCs w:val="18"/>
                <w:lang w:eastAsia="pl-PL"/>
              </w:rPr>
              <w:t>L.p.</w:t>
            </w:r>
          </w:p>
        </w:tc>
        <w:tc>
          <w:tcPr>
            <w:tcW w:w="5067" w:type="dxa"/>
            <w:tcBorders>
              <w:top w:val="single" w:sz="4" w:space="0" w:color="auto"/>
              <w:left w:val="single" w:sz="4" w:space="0" w:color="auto"/>
              <w:bottom w:val="single" w:sz="4" w:space="0" w:color="auto"/>
              <w:right w:val="single" w:sz="4" w:space="0" w:color="auto"/>
            </w:tcBorders>
            <w:shd w:val="clear" w:color="auto" w:fill="auto"/>
            <w:vAlign w:val="center"/>
          </w:tcPr>
          <w:p w:rsidR="001F2431" w:rsidRPr="008862E3" w:rsidRDefault="001F2431" w:rsidP="001F2431">
            <w:pPr>
              <w:spacing w:after="0" w:line="240" w:lineRule="auto"/>
              <w:jc w:val="center"/>
              <w:rPr>
                <w:rFonts w:ascii="Arial" w:eastAsia="Times New Roman" w:hAnsi="Arial" w:cs="Arial"/>
                <w:b/>
                <w:color w:val="000000"/>
                <w:sz w:val="18"/>
                <w:szCs w:val="18"/>
                <w:lang w:eastAsia="pl-PL"/>
              </w:rPr>
            </w:pPr>
            <w:r w:rsidRPr="008862E3">
              <w:rPr>
                <w:rFonts w:ascii="Arial" w:eastAsia="Times New Roman" w:hAnsi="Arial" w:cs="Arial"/>
                <w:b/>
                <w:color w:val="000000"/>
                <w:sz w:val="18"/>
                <w:szCs w:val="18"/>
                <w:lang w:eastAsia="pl-PL"/>
              </w:rPr>
              <w:t>Opis przedmiotu zamówienia</w:t>
            </w:r>
          </w:p>
        </w:tc>
        <w:tc>
          <w:tcPr>
            <w:tcW w:w="4111" w:type="dxa"/>
            <w:tcBorders>
              <w:top w:val="single" w:sz="4" w:space="0" w:color="auto"/>
              <w:left w:val="single" w:sz="4" w:space="0" w:color="auto"/>
              <w:bottom w:val="single" w:sz="4" w:space="0" w:color="auto"/>
              <w:right w:val="single" w:sz="4" w:space="0" w:color="auto"/>
            </w:tcBorders>
          </w:tcPr>
          <w:p w:rsidR="001F2431" w:rsidRPr="008862E3" w:rsidRDefault="001F2431" w:rsidP="001F2431">
            <w:pPr>
              <w:spacing w:after="0" w:line="240" w:lineRule="auto"/>
              <w:jc w:val="center"/>
              <w:rPr>
                <w:rFonts w:ascii="Arial" w:eastAsia="Times New Roman" w:hAnsi="Arial" w:cs="Arial"/>
                <w:b/>
                <w:color w:val="000000"/>
                <w:sz w:val="18"/>
                <w:szCs w:val="18"/>
                <w:lang w:eastAsia="pl-PL"/>
              </w:rPr>
            </w:pPr>
            <w:r w:rsidRPr="008862E3">
              <w:rPr>
                <w:rFonts w:ascii="Arial" w:eastAsia="Times New Roman" w:hAnsi="Arial" w:cs="Arial"/>
                <w:b/>
                <w:color w:val="000000"/>
                <w:sz w:val="18"/>
                <w:szCs w:val="18"/>
                <w:lang w:eastAsia="pl-PL"/>
              </w:rPr>
              <w:t xml:space="preserve">Nazwa handlowa </w:t>
            </w:r>
            <w:r>
              <w:rPr>
                <w:rFonts w:ascii="Arial" w:eastAsia="Times New Roman" w:hAnsi="Arial" w:cs="Arial"/>
                <w:b/>
                <w:color w:val="000000"/>
                <w:sz w:val="18"/>
                <w:szCs w:val="18"/>
                <w:lang w:eastAsia="pl-PL"/>
              </w:rPr>
              <w:t xml:space="preserve">asortymentu </w:t>
            </w:r>
            <w:r w:rsidRPr="008862E3">
              <w:rPr>
                <w:rFonts w:ascii="Arial" w:eastAsia="Times New Roman" w:hAnsi="Arial" w:cs="Arial"/>
                <w:b/>
                <w:color w:val="000000"/>
                <w:sz w:val="18"/>
                <w:szCs w:val="18"/>
                <w:lang w:eastAsia="pl-PL"/>
              </w:rPr>
              <w:t xml:space="preserve"> lub jego równoważnik</w:t>
            </w:r>
          </w:p>
        </w:tc>
        <w:tc>
          <w:tcPr>
            <w:tcW w:w="2352" w:type="dxa"/>
            <w:tcBorders>
              <w:top w:val="single" w:sz="4" w:space="0" w:color="auto"/>
              <w:left w:val="single" w:sz="4" w:space="0" w:color="auto"/>
              <w:bottom w:val="single" w:sz="4" w:space="0" w:color="auto"/>
              <w:right w:val="single" w:sz="4" w:space="0" w:color="auto"/>
            </w:tcBorders>
          </w:tcPr>
          <w:p w:rsidR="001F2431" w:rsidRPr="008862E3" w:rsidRDefault="001F2431" w:rsidP="001F2431">
            <w:pPr>
              <w:spacing w:after="0" w:line="240" w:lineRule="auto"/>
              <w:jc w:val="center"/>
              <w:rPr>
                <w:rFonts w:ascii="Arial" w:eastAsia="Times New Roman" w:hAnsi="Arial" w:cs="Arial"/>
                <w:b/>
                <w:color w:val="000000"/>
                <w:sz w:val="18"/>
                <w:szCs w:val="18"/>
                <w:lang w:eastAsia="pl-PL"/>
              </w:rPr>
            </w:pPr>
            <w:r w:rsidRPr="008862E3">
              <w:rPr>
                <w:rFonts w:ascii="Arial" w:eastAsia="Times New Roman" w:hAnsi="Arial" w:cs="Arial"/>
                <w:b/>
                <w:color w:val="000000"/>
                <w:sz w:val="18"/>
                <w:szCs w:val="18"/>
                <w:lang w:eastAsia="pl-PL"/>
              </w:rPr>
              <w:t xml:space="preserve">Wymagania </w:t>
            </w:r>
            <w:proofErr w:type="spellStart"/>
            <w:r w:rsidRPr="008862E3">
              <w:rPr>
                <w:rFonts w:ascii="Arial" w:eastAsia="Times New Roman" w:hAnsi="Arial" w:cs="Arial"/>
                <w:b/>
                <w:color w:val="000000"/>
                <w:sz w:val="18"/>
                <w:szCs w:val="18"/>
                <w:lang w:eastAsia="pl-PL"/>
              </w:rPr>
              <w:t>taktyczno</w:t>
            </w:r>
            <w:proofErr w:type="spellEnd"/>
            <w:r w:rsidRPr="008862E3">
              <w:rPr>
                <w:rFonts w:ascii="Arial" w:eastAsia="Times New Roman" w:hAnsi="Arial" w:cs="Arial"/>
                <w:b/>
                <w:color w:val="000000"/>
                <w:sz w:val="18"/>
                <w:szCs w:val="18"/>
                <w:lang w:eastAsia="pl-PL"/>
              </w:rPr>
              <w:t xml:space="preserve"> - techniczne</w:t>
            </w:r>
          </w:p>
        </w:tc>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431" w:rsidRPr="008862E3" w:rsidRDefault="001F2431" w:rsidP="001F2431">
            <w:pPr>
              <w:spacing w:after="0" w:line="240" w:lineRule="auto"/>
              <w:jc w:val="center"/>
              <w:rPr>
                <w:rFonts w:ascii="Arial" w:eastAsia="Times New Roman" w:hAnsi="Arial" w:cs="Arial"/>
                <w:b/>
                <w:color w:val="000000"/>
                <w:sz w:val="18"/>
                <w:szCs w:val="18"/>
                <w:lang w:eastAsia="pl-PL"/>
              </w:rPr>
            </w:pPr>
            <w:r w:rsidRPr="008862E3">
              <w:rPr>
                <w:rFonts w:ascii="Arial" w:eastAsia="Times New Roman" w:hAnsi="Arial" w:cs="Arial"/>
                <w:b/>
                <w:color w:val="000000"/>
                <w:sz w:val="18"/>
                <w:szCs w:val="18"/>
                <w:lang w:eastAsia="pl-PL"/>
              </w:rPr>
              <w:t>J.m.</w:t>
            </w:r>
          </w:p>
        </w:tc>
        <w:tc>
          <w:tcPr>
            <w:tcW w:w="210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spacing w:after="0" w:line="240" w:lineRule="auto"/>
              <w:jc w:val="center"/>
              <w:rPr>
                <w:rFonts w:ascii="Arial" w:eastAsia="Times New Roman" w:hAnsi="Arial" w:cs="Arial"/>
                <w:b/>
                <w:bCs/>
                <w:color w:val="000000"/>
                <w:sz w:val="18"/>
                <w:szCs w:val="18"/>
                <w:lang w:eastAsia="pl-PL"/>
              </w:rPr>
            </w:pPr>
            <w:r w:rsidRPr="008862E3">
              <w:rPr>
                <w:rFonts w:ascii="Arial" w:eastAsia="Times New Roman" w:hAnsi="Arial" w:cs="Arial"/>
                <w:b/>
                <w:bCs/>
                <w:color w:val="000000"/>
                <w:sz w:val="18"/>
                <w:szCs w:val="18"/>
                <w:lang w:eastAsia="pl-PL"/>
              </w:rPr>
              <w:t>Ilość</w:t>
            </w:r>
          </w:p>
        </w:tc>
      </w:tr>
      <w:tr w:rsidR="001F2431" w:rsidRPr="008862E3" w:rsidTr="001F2431">
        <w:trPr>
          <w:trHeight w:val="614"/>
        </w:trPr>
        <w:tc>
          <w:tcPr>
            <w:tcW w:w="17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1.</w:t>
            </w:r>
          </w:p>
        </w:tc>
        <w:tc>
          <w:tcPr>
            <w:tcW w:w="5067" w:type="dxa"/>
            <w:tcBorders>
              <w:top w:val="single" w:sz="4" w:space="0" w:color="auto"/>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Opaska elastyczna z zapinką pakowana pojedynczo  15cm x 4 m</w:t>
            </w:r>
          </w:p>
        </w:tc>
        <w:tc>
          <w:tcPr>
            <w:tcW w:w="4111" w:type="dxa"/>
            <w:tcBorders>
              <w:top w:val="single" w:sz="4" w:space="0" w:color="auto"/>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OPASKA ELASTYCZNA 15 CM x 4 M DALPEX</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WTT-pkt  8</w:t>
            </w:r>
          </w:p>
        </w:tc>
        <w:tc>
          <w:tcPr>
            <w:tcW w:w="5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Szt</w:t>
            </w:r>
            <w:r>
              <w:rPr>
                <w:rFonts w:ascii="Arial" w:hAnsi="Arial" w:cs="Arial"/>
                <w:b/>
                <w:bCs/>
                <w:sz w:val="18"/>
                <w:szCs w:val="18"/>
              </w:rPr>
              <w:t>.</w:t>
            </w:r>
          </w:p>
        </w:tc>
        <w:tc>
          <w:tcPr>
            <w:tcW w:w="2108" w:type="dxa"/>
            <w:tcBorders>
              <w:top w:val="single" w:sz="4" w:space="0" w:color="auto"/>
              <w:left w:val="nil"/>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115</w:t>
            </w:r>
          </w:p>
        </w:tc>
      </w:tr>
      <w:tr w:rsidR="001F2431" w:rsidRPr="008862E3" w:rsidTr="001F2431">
        <w:trPr>
          <w:trHeight w:val="552"/>
        </w:trPr>
        <w:tc>
          <w:tcPr>
            <w:tcW w:w="178"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2.</w:t>
            </w:r>
          </w:p>
        </w:tc>
        <w:tc>
          <w:tcPr>
            <w:tcW w:w="5067"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Opaska elastyczna 12cm x 4m o właściwościach adhezyjnych w opakowaniu</w:t>
            </w:r>
          </w:p>
        </w:tc>
        <w:tc>
          <w:tcPr>
            <w:tcW w:w="4111"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 xml:space="preserve">Bandaż elastyczny, podtrzymujący z zapinką, wielorazowy </w:t>
            </w:r>
            <w:proofErr w:type="spellStart"/>
            <w:r w:rsidRPr="008862E3">
              <w:rPr>
                <w:rFonts w:ascii="Arial" w:hAnsi="Arial" w:cs="Arial"/>
                <w:sz w:val="18"/>
                <w:szCs w:val="18"/>
              </w:rPr>
              <w:t>Matoban</w:t>
            </w:r>
            <w:proofErr w:type="spellEnd"/>
          </w:p>
        </w:tc>
        <w:tc>
          <w:tcPr>
            <w:tcW w:w="2352" w:type="dxa"/>
            <w:tcBorders>
              <w:top w:val="nil"/>
              <w:left w:val="single" w:sz="4" w:space="0" w:color="auto"/>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WTT-pkt  8</w:t>
            </w:r>
          </w:p>
        </w:tc>
        <w:tc>
          <w:tcPr>
            <w:tcW w:w="501"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Szt</w:t>
            </w:r>
            <w:r>
              <w:rPr>
                <w:rFonts w:ascii="Arial" w:hAnsi="Arial" w:cs="Arial"/>
                <w:b/>
                <w:bCs/>
                <w:sz w:val="18"/>
                <w:szCs w:val="18"/>
              </w:rPr>
              <w:t>.</w:t>
            </w:r>
          </w:p>
        </w:tc>
        <w:tc>
          <w:tcPr>
            <w:tcW w:w="2108" w:type="dxa"/>
            <w:tcBorders>
              <w:top w:val="nil"/>
              <w:left w:val="nil"/>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142</w:t>
            </w:r>
          </w:p>
        </w:tc>
      </w:tr>
      <w:tr w:rsidR="001F2431" w:rsidRPr="008862E3" w:rsidTr="001F2431">
        <w:trPr>
          <w:trHeight w:val="393"/>
        </w:trPr>
        <w:tc>
          <w:tcPr>
            <w:tcW w:w="178"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3.</w:t>
            </w:r>
          </w:p>
        </w:tc>
        <w:tc>
          <w:tcPr>
            <w:tcW w:w="5067"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Gaza opatrunkowa jałowa 0,25 m2 w opakowaniu</w:t>
            </w:r>
          </w:p>
        </w:tc>
        <w:tc>
          <w:tcPr>
            <w:tcW w:w="4111"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proofErr w:type="spellStart"/>
            <w:r w:rsidRPr="008862E3">
              <w:rPr>
                <w:rFonts w:ascii="Arial" w:hAnsi="Arial" w:cs="Arial"/>
                <w:sz w:val="18"/>
                <w:szCs w:val="18"/>
              </w:rPr>
              <w:t>Matocomp</w:t>
            </w:r>
            <w:proofErr w:type="spellEnd"/>
            <w:r w:rsidRPr="008862E3">
              <w:rPr>
                <w:rFonts w:ascii="Arial" w:hAnsi="Arial" w:cs="Arial"/>
                <w:sz w:val="18"/>
                <w:szCs w:val="18"/>
              </w:rPr>
              <w:t>, gaza opatrunkowa, jałowa, 17-nitkowa, 0,25 m2, 1 sztuka</w:t>
            </w:r>
          </w:p>
        </w:tc>
        <w:tc>
          <w:tcPr>
            <w:tcW w:w="2352" w:type="dxa"/>
            <w:tcBorders>
              <w:top w:val="nil"/>
              <w:left w:val="single" w:sz="4" w:space="0" w:color="auto"/>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WTT-pkt  9</w:t>
            </w:r>
          </w:p>
        </w:tc>
        <w:tc>
          <w:tcPr>
            <w:tcW w:w="501"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Szt</w:t>
            </w:r>
            <w:r>
              <w:rPr>
                <w:rFonts w:ascii="Arial" w:hAnsi="Arial" w:cs="Arial"/>
                <w:b/>
                <w:bCs/>
                <w:sz w:val="18"/>
                <w:szCs w:val="18"/>
              </w:rPr>
              <w:t>.</w:t>
            </w:r>
          </w:p>
        </w:tc>
        <w:tc>
          <w:tcPr>
            <w:tcW w:w="2108" w:type="dxa"/>
            <w:tcBorders>
              <w:top w:val="nil"/>
              <w:left w:val="nil"/>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106</w:t>
            </w:r>
          </w:p>
        </w:tc>
      </w:tr>
      <w:tr w:rsidR="001F2431" w:rsidRPr="008862E3" w:rsidTr="001F2431">
        <w:trPr>
          <w:trHeight w:val="393"/>
        </w:trPr>
        <w:tc>
          <w:tcPr>
            <w:tcW w:w="178"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4.</w:t>
            </w:r>
          </w:p>
        </w:tc>
        <w:tc>
          <w:tcPr>
            <w:tcW w:w="5067"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Kompres gazowy jałowy 10cmx10cmx3szt w opakowaniu</w:t>
            </w:r>
          </w:p>
        </w:tc>
        <w:tc>
          <w:tcPr>
            <w:tcW w:w="4111"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proofErr w:type="spellStart"/>
            <w:r w:rsidRPr="008862E3">
              <w:rPr>
                <w:rFonts w:ascii="Arial" w:hAnsi="Arial" w:cs="Arial"/>
                <w:sz w:val="18"/>
                <w:szCs w:val="18"/>
              </w:rPr>
              <w:t>Viscoplast</w:t>
            </w:r>
            <w:proofErr w:type="spellEnd"/>
            <w:r w:rsidRPr="008862E3">
              <w:rPr>
                <w:rFonts w:ascii="Arial" w:hAnsi="Arial" w:cs="Arial"/>
                <w:sz w:val="18"/>
                <w:szCs w:val="18"/>
              </w:rPr>
              <w:t xml:space="preserve"> Jałowe kompresy gazowe 10x10x3szt </w:t>
            </w:r>
          </w:p>
        </w:tc>
        <w:tc>
          <w:tcPr>
            <w:tcW w:w="2352" w:type="dxa"/>
            <w:tcBorders>
              <w:top w:val="nil"/>
              <w:left w:val="single" w:sz="4" w:space="0" w:color="auto"/>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WTT-pkt  11</w:t>
            </w:r>
          </w:p>
        </w:tc>
        <w:tc>
          <w:tcPr>
            <w:tcW w:w="501"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Szt</w:t>
            </w:r>
            <w:r>
              <w:rPr>
                <w:rFonts w:ascii="Arial" w:hAnsi="Arial" w:cs="Arial"/>
                <w:b/>
                <w:bCs/>
                <w:sz w:val="18"/>
                <w:szCs w:val="18"/>
              </w:rPr>
              <w:t>.</w:t>
            </w:r>
          </w:p>
        </w:tc>
        <w:tc>
          <w:tcPr>
            <w:tcW w:w="2108" w:type="dxa"/>
            <w:tcBorders>
              <w:top w:val="nil"/>
              <w:left w:val="nil"/>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16</w:t>
            </w:r>
          </w:p>
        </w:tc>
      </w:tr>
      <w:tr w:rsidR="001F2431" w:rsidRPr="008862E3" w:rsidTr="001F2431">
        <w:trPr>
          <w:trHeight w:val="393"/>
        </w:trPr>
        <w:tc>
          <w:tcPr>
            <w:tcW w:w="178"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5.</w:t>
            </w:r>
          </w:p>
        </w:tc>
        <w:tc>
          <w:tcPr>
            <w:tcW w:w="5067"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 xml:space="preserve">Przylepiec  bez opatrunku  na rolce 2,5cm x 5m </w:t>
            </w:r>
          </w:p>
        </w:tc>
        <w:tc>
          <w:tcPr>
            <w:tcW w:w="4111"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proofErr w:type="spellStart"/>
            <w:r w:rsidRPr="008862E3">
              <w:rPr>
                <w:rFonts w:ascii="Arial" w:hAnsi="Arial" w:cs="Arial"/>
                <w:sz w:val="18"/>
                <w:szCs w:val="18"/>
              </w:rPr>
              <w:t>Plastosilk</w:t>
            </w:r>
            <w:proofErr w:type="spellEnd"/>
            <w:r w:rsidRPr="008862E3">
              <w:rPr>
                <w:rFonts w:ascii="Arial" w:hAnsi="Arial" w:cs="Arial"/>
                <w:sz w:val="18"/>
                <w:szCs w:val="18"/>
              </w:rPr>
              <w:t>, rozmiar 2,5x5cm</w:t>
            </w:r>
          </w:p>
        </w:tc>
        <w:tc>
          <w:tcPr>
            <w:tcW w:w="2352" w:type="dxa"/>
            <w:tcBorders>
              <w:top w:val="nil"/>
              <w:left w:val="single" w:sz="4" w:space="0" w:color="auto"/>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WTT-pkt 12</w:t>
            </w:r>
          </w:p>
        </w:tc>
        <w:tc>
          <w:tcPr>
            <w:tcW w:w="501"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Szt</w:t>
            </w:r>
            <w:r>
              <w:rPr>
                <w:rFonts w:ascii="Arial" w:hAnsi="Arial" w:cs="Arial"/>
                <w:b/>
                <w:bCs/>
                <w:sz w:val="18"/>
                <w:szCs w:val="18"/>
              </w:rPr>
              <w:t>.</w:t>
            </w:r>
          </w:p>
        </w:tc>
        <w:tc>
          <w:tcPr>
            <w:tcW w:w="2108" w:type="dxa"/>
            <w:tcBorders>
              <w:top w:val="nil"/>
              <w:left w:val="nil"/>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105</w:t>
            </w:r>
          </w:p>
        </w:tc>
      </w:tr>
      <w:tr w:rsidR="001F2431" w:rsidRPr="008862E3" w:rsidTr="001F2431">
        <w:trPr>
          <w:trHeight w:val="393"/>
        </w:trPr>
        <w:tc>
          <w:tcPr>
            <w:tcW w:w="178"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6.</w:t>
            </w:r>
          </w:p>
        </w:tc>
        <w:tc>
          <w:tcPr>
            <w:tcW w:w="5067"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Plaster z opatrunkiem 6cmx1m</w:t>
            </w:r>
          </w:p>
        </w:tc>
        <w:tc>
          <w:tcPr>
            <w:tcW w:w="4111"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 xml:space="preserve">Plaster z opatrunkiem do cięcia, włókninowy </w:t>
            </w:r>
            <w:proofErr w:type="spellStart"/>
            <w:r w:rsidRPr="008862E3">
              <w:rPr>
                <w:rFonts w:ascii="Arial" w:hAnsi="Arial" w:cs="Arial"/>
                <w:sz w:val="18"/>
                <w:szCs w:val="18"/>
              </w:rPr>
              <w:t>Soft</w:t>
            </w:r>
            <w:proofErr w:type="spellEnd"/>
          </w:p>
        </w:tc>
        <w:tc>
          <w:tcPr>
            <w:tcW w:w="2352" w:type="dxa"/>
            <w:tcBorders>
              <w:top w:val="nil"/>
              <w:left w:val="single" w:sz="4" w:space="0" w:color="auto"/>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WTT-pkt  13</w:t>
            </w:r>
          </w:p>
        </w:tc>
        <w:tc>
          <w:tcPr>
            <w:tcW w:w="501"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Op</w:t>
            </w:r>
            <w:r>
              <w:rPr>
                <w:rFonts w:ascii="Arial" w:hAnsi="Arial" w:cs="Arial"/>
                <w:b/>
                <w:bCs/>
                <w:sz w:val="18"/>
                <w:szCs w:val="18"/>
              </w:rPr>
              <w:t>.</w:t>
            </w:r>
          </w:p>
        </w:tc>
        <w:tc>
          <w:tcPr>
            <w:tcW w:w="2108" w:type="dxa"/>
            <w:tcBorders>
              <w:top w:val="nil"/>
              <w:left w:val="nil"/>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110</w:t>
            </w:r>
          </w:p>
        </w:tc>
      </w:tr>
      <w:tr w:rsidR="001F2431" w:rsidRPr="008862E3" w:rsidTr="001F2431">
        <w:trPr>
          <w:trHeight w:val="393"/>
        </w:trPr>
        <w:tc>
          <w:tcPr>
            <w:tcW w:w="178"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7.</w:t>
            </w:r>
          </w:p>
        </w:tc>
        <w:tc>
          <w:tcPr>
            <w:tcW w:w="5067"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 xml:space="preserve"> Siatka opatrunkowa na głowę nr 6  długość 1 m w opakowaniu.</w:t>
            </w:r>
          </w:p>
        </w:tc>
        <w:tc>
          <w:tcPr>
            <w:tcW w:w="4111"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CODOFIX Nr 6 elastyczna siatka opatrunkowa 1m (</w:t>
            </w:r>
            <w:proofErr w:type="spellStart"/>
            <w:r w:rsidRPr="008862E3">
              <w:rPr>
                <w:rFonts w:ascii="Arial" w:hAnsi="Arial" w:cs="Arial"/>
                <w:sz w:val="18"/>
                <w:szCs w:val="18"/>
              </w:rPr>
              <w:t>głowa,ramię,podudzie,kolano</w:t>
            </w:r>
            <w:proofErr w:type="spellEnd"/>
            <w:r w:rsidRPr="008862E3">
              <w:rPr>
                <w:rFonts w:ascii="Arial" w:hAnsi="Arial" w:cs="Arial"/>
                <w:sz w:val="18"/>
                <w:szCs w:val="18"/>
              </w:rPr>
              <w:t>) x 1szt.</w:t>
            </w:r>
          </w:p>
        </w:tc>
        <w:tc>
          <w:tcPr>
            <w:tcW w:w="2352" w:type="dxa"/>
            <w:tcBorders>
              <w:top w:val="nil"/>
              <w:left w:val="single" w:sz="4" w:space="0" w:color="auto"/>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WTT-14</w:t>
            </w:r>
          </w:p>
        </w:tc>
        <w:tc>
          <w:tcPr>
            <w:tcW w:w="501"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Op</w:t>
            </w:r>
            <w:r>
              <w:rPr>
                <w:rFonts w:ascii="Arial" w:hAnsi="Arial" w:cs="Arial"/>
                <w:b/>
                <w:bCs/>
                <w:sz w:val="18"/>
                <w:szCs w:val="18"/>
              </w:rPr>
              <w:t>.</w:t>
            </w:r>
          </w:p>
        </w:tc>
        <w:tc>
          <w:tcPr>
            <w:tcW w:w="2108" w:type="dxa"/>
            <w:tcBorders>
              <w:top w:val="nil"/>
              <w:left w:val="nil"/>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10</w:t>
            </w:r>
          </w:p>
        </w:tc>
      </w:tr>
      <w:tr w:rsidR="001F2431" w:rsidRPr="008862E3" w:rsidTr="001F2431">
        <w:trPr>
          <w:trHeight w:val="393"/>
        </w:trPr>
        <w:tc>
          <w:tcPr>
            <w:tcW w:w="178"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8.</w:t>
            </w:r>
          </w:p>
        </w:tc>
        <w:tc>
          <w:tcPr>
            <w:tcW w:w="5067"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 xml:space="preserve">Igła do </w:t>
            </w:r>
            <w:proofErr w:type="spellStart"/>
            <w:r w:rsidRPr="008862E3">
              <w:rPr>
                <w:rFonts w:ascii="Arial" w:hAnsi="Arial" w:cs="Arial"/>
                <w:sz w:val="18"/>
                <w:szCs w:val="18"/>
              </w:rPr>
              <w:t>odbarczania</w:t>
            </w:r>
            <w:proofErr w:type="spellEnd"/>
            <w:r w:rsidRPr="008862E3">
              <w:rPr>
                <w:rFonts w:ascii="Arial" w:hAnsi="Arial" w:cs="Arial"/>
                <w:sz w:val="18"/>
                <w:szCs w:val="18"/>
              </w:rPr>
              <w:t xml:space="preserve"> odmy prężnej </w:t>
            </w:r>
          </w:p>
        </w:tc>
        <w:tc>
          <w:tcPr>
            <w:tcW w:w="4111"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 xml:space="preserve">Igła do </w:t>
            </w:r>
            <w:proofErr w:type="spellStart"/>
            <w:r w:rsidRPr="008862E3">
              <w:rPr>
                <w:rFonts w:ascii="Arial" w:hAnsi="Arial" w:cs="Arial"/>
                <w:sz w:val="18"/>
                <w:szCs w:val="18"/>
              </w:rPr>
              <w:t>odbarczania</w:t>
            </w:r>
            <w:proofErr w:type="spellEnd"/>
            <w:r w:rsidRPr="008862E3">
              <w:rPr>
                <w:rFonts w:ascii="Arial" w:hAnsi="Arial" w:cs="Arial"/>
                <w:sz w:val="18"/>
                <w:szCs w:val="18"/>
              </w:rPr>
              <w:t xml:space="preserve"> odmy prężnej  14GA 3.25IN (2.1x83mm)</w:t>
            </w:r>
          </w:p>
        </w:tc>
        <w:tc>
          <w:tcPr>
            <w:tcW w:w="2352" w:type="dxa"/>
            <w:tcBorders>
              <w:top w:val="nil"/>
              <w:left w:val="single" w:sz="4" w:space="0" w:color="auto"/>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WTT-pkt  29</w:t>
            </w:r>
          </w:p>
        </w:tc>
        <w:tc>
          <w:tcPr>
            <w:tcW w:w="501"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Szt</w:t>
            </w:r>
            <w:r>
              <w:rPr>
                <w:rFonts w:ascii="Arial" w:hAnsi="Arial" w:cs="Arial"/>
                <w:b/>
                <w:bCs/>
                <w:sz w:val="18"/>
                <w:szCs w:val="18"/>
              </w:rPr>
              <w:t>.</w:t>
            </w:r>
          </w:p>
        </w:tc>
        <w:tc>
          <w:tcPr>
            <w:tcW w:w="2108" w:type="dxa"/>
            <w:tcBorders>
              <w:top w:val="nil"/>
              <w:left w:val="nil"/>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68</w:t>
            </w:r>
          </w:p>
        </w:tc>
      </w:tr>
      <w:tr w:rsidR="001F2431" w:rsidRPr="008862E3" w:rsidTr="001F2431">
        <w:trPr>
          <w:trHeight w:val="393"/>
        </w:trPr>
        <w:tc>
          <w:tcPr>
            <w:tcW w:w="178"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9.</w:t>
            </w:r>
          </w:p>
        </w:tc>
        <w:tc>
          <w:tcPr>
            <w:tcW w:w="5067"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Chusta trójkątna bawełniana</w:t>
            </w:r>
          </w:p>
        </w:tc>
        <w:tc>
          <w:tcPr>
            <w:tcW w:w="4111"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 xml:space="preserve">Chusta trójkątna bawełniana. </w:t>
            </w:r>
          </w:p>
        </w:tc>
        <w:tc>
          <w:tcPr>
            <w:tcW w:w="2352" w:type="dxa"/>
            <w:tcBorders>
              <w:top w:val="nil"/>
              <w:left w:val="single" w:sz="4" w:space="0" w:color="auto"/>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WTT-pkt  33</w:t>
            </w:r>
          </w:p>
        </w:tc>
        <w:tc>
          <w:tcPr>
            <w:tcW w:w="501"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Szt</w:t>
            </w:r>
            <w:r>
              <w:rPr>
                <w:rFonts w:ascii="Arial" w:hAnsi="Arial" w:cs="Arial"/>
                <w:b/>
                <w:bCs/>
                <w:sz w:val="18"/>
                <w:szCs w:val="18"/>
              </w:rPr>
              <w:t>.</w:t>
            </w:r>
          </w:p>
        </w:tc>
        <w:tc>
          <w:tcPr>
            <w:tcW w:w="2108" w:type="dxa"/>
            <w:tcBorders>
              <w:top w:val="nil"/>
              <w:left w:val="nil"/>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51</w:t>
            </w:r>
          </w:p>
        </w:tc>
      </w:tr>
      <w:tr w:rsidR="001F2431" w:rsidRPr="008862E3" w:rsidTr="001F2431">
        <w:trPr>
          <w:trHeight w:val="393"/>
        </w:trPr>
        <w:tc>
          <w:tcPr>
            <w:tcW w:w="17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10.</w:t>
            </w:r>
          </w:p>
        </w:tc>
        <w:tc>
          <w:tcPr>
            <w:tcW w:w="5067" w:type="dxa"/>
            <w:tcBorders>
              <w:top w:val="single" w:sz="4" w:space="0" w:color="auto"/>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 xml:space="preserve">Strzykawka jednorazowego użytku  2 ml sterylna  , opakowanie 100 </w:t>
            </w:r>
            <w:proofErr w:type="spellStart"/>
            <w:r w:rsidRPr="008862E3">
              <w:rPr>
                <w:rFonts w:ascii="Arial" w:hAnsi="Arial" w:cs="Arial"/>
                <w:sz w:val="18"/>
                <w:szCs w:val="18"/>
              </w:rPr>
              <w:t>szt</w:t>
            </w:r>
            <w:proofErr w:type="spellEnd"/>
          </w:p>
        </w:tc>
        <w:tc>
          <w:tcPr>
            <w:tcW w:w="4111" w:type="dxa"/>
            <w:tcBorders>
              <w:top w:val="single" w:sz="4" w:space="0" w:color="auto"/>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Strzykawka jednorazowa LUER  2 ml, 100szt</w:t>
            </w:r>
          </w:p>
        </w:tc>
        <w:tc>
          <w:tcPr>
            <w:tcW w:w="2352" w:type="dxa"/>
            <w:tcBorders>
              <w:top w:val="nil"/>
              <w:left w:val="single" w:sz="4" w:space="0" w:color="auto"/>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 xml:space="preserve">WTT-pkt 36 </w:t>
            </w:r>
          </w:p>
        </w:tc>
        <w:tc>
          <w:tcPr>
            <w:tcW w:w="501"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Op</w:t>
            </w:r>
            <w:r>
              <w:rPr>
                <w:rFonts w:ascii="Arial" w:hAnsi="Arial" w:cs="Arial"/>
                <w:b/>
                <w:bCs/>
                <w:sz w:val="18"/>
                <w:szCs w:val="18"/>
              </w:rPr>
              <w:t>.</w:t>
            </w:r>
          </w:p>
        </w:tc>
        <w:tc>
          <w:tcPr>
            <w:tcW w:w="2108" w:type="dxa"/>
            <w:tcBorders>
              <w:top w:val="nil"/>
              <w:left w:val="nil"/>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2</w:t>
            </w:r>
          </w:p>
        </w:tc>
      </w:tr>
      <w:tr w:rsidR="001F2431" w:rsidRPr="008862E3" w:rsidTr="001F2431">
        <w:trPr>
          <w:trHeight w:val="393"/>
        </w:trPr>
        <w:tc>
          <w:tcPr>
            <w:tcW w:w="178"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11.</w:t>
            </w:r>
          </w:p>
        </w:tc>
        <w:tc>
          <w:tcPr>
            <w:tcW w:w="5067"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Igły iniekcyjne, jednorazowego użytku</w:t>
            </w:r>
            <w:r w:rsidRPr="008862E3">
              <w:rPr>
                <w:rFonts w:ascii="Arial" w:hAnsi="Arial" w:cs="Arial"/>
                <w:sz w:val="18"/>
                <w:szCs w:val="18"/>
              </w:rPr>
              <w:br/>
              <w:t xml:space="preserve"> 0,8 x 40 mm, opakowanie100 szt.</w:t>
            </w:r>
          </w:p>
        </w:tc>
        <w:tc>
          <w:tcPr>
            <w:tcW w:w="4111"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 xml:space="preserve">Igła j. u. </w:t>
            </w:r>
            <w:proofErr w:type="spellStart"/>
            <w:r w:rsidRPr="008862E3">
              <w:rPr>
                <w:rFonts w:ascii="Arial" w:hAnsi="Arial" w:cs="Arial"/>
                <w:sz w:val="18"/>
                <w:szCs w:val="18"/>
              </w:rPr>
              <w:t>Luer</w:t>
            </w:r>
            <w:proofErr w:type="spellEnd"/>
            <w:r w:rsidRPr="008862E3">
              <w:rPr>
                <w:rFonts w:ascii="Arial" w:hAnsi="Arial" w:cs="Arial"/>
                <w:sz w:val="18"/>
                <w:szCs w:val="18"/>
              </w:rPr>
              <w:t xml:space="preserve"> 0,8 x 40 mm, </w:t>
            </w:r>
            <w:r w:rsidRPr="008862E3">
              <w:rPr>
                <w:rFonts w:ascii="Arial" w:hAnsi="Arial" w:cs="Arial"/>
                <w:sz w:val="18"/>
                <w:szCs w:val="18"/>
              </w:rPr>
              <w:br/>
              <w:t>1 szt.  Igła STERICAN, 100szt.</w:t>
            </w:r>
          </w:p>
        </w:tc>
        <w:tc>
          <w:tcPr>
            <w:tcW w:w="2352" w:type="dxa"/>
            <w:tcBorders>
              <w:top w:val="nil"/>
              <w:left w:val="single" w:sz="4" w:space="0" w:color="auto"/>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WTT-37</w:t>
            </w:r>
          </w:p>
        </w:tc>
        <w:tc>
          <w:tcPr>
            <w:tcW w:w="501"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Op</w:t>
            </w:r>
            <w:r>
              <w:rPr>
                <w:rFonts w:ascii="Arial" w:hAnsi="Arial" w:cs="Arial"/>
                <w:b/>
                <w:bCs/>
                <w:sz w:val="18"/>
                <w:szCs w:val="18"/>
              </w:rPr>
              <w:t>.</w:t>
            </w:r>
          </w:p>
        </w:tc>
        <w:tc>
          <w:tcPr>
            <w:tcW w:w="2108" w:type="dxa"/>
            <w:tcBorders>
              <w:top w:val="nil"/>
              <w:left w:val="nil"/>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1</w:t>
            </w:r>
          </w:p>
        </w:tc>
      </w:tr>
      <w:tr w:rsidR="001F2431" w:rsidRPr="008862E3" w:rsidTr="001F2431">
        <w:trPr>
          <w:trHeight w:val="393"/>
        </w:trPr>
        <w:tc>
          <w:tcPr>
            <w:tcW w:w="178"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12.</w:t>
            </w:r>
          </w:p>
        </w:tc>
        <w:tc>
          <w:tcPr>
            <w:tcW w:w="5067"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Igły iniekcyjne, jednorazowego użytku</w:t>
            </w:r>
            <w:r w:rsidRPr="008862E3">
              <w:rPr>
                <w:rFonts w:ascii="Arial" w:hAnsi="Arial" w:cs="Arial"/>
                <w:sz w:val="18"/>
                <w:szCs w:val="18"/>
              </w:rPr>
              <w:br/>
              <w:t>1,2 x 40 mm, opakowanie 100 szt.</w:t>
            </w:r>
          </w:p>
        </w:tc>
        <w:tc>
          <w:tcPr>
            <w:tcW w:w="4111"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 xml:space="preserve">Igła j. u. </w:t>
            </w:r>
            <w:proofErr w:type="spellStart"/>
            <w:r w:rsidRPr="008862E3">
              <w:rPr>
                <w:rFonts w:ascii="Arial" w:hAnsi="Arial" w:cs="Arial"/>
                <w:sz w:val="18"/>
                <w:szCs w:val="18"/>
              </w:rPr>
              <w:t>Luer</w:t>
            </w:r>
            <w:proofErr w:type="spellEnd"/>
            <w:r w:rsidRPr="008862E3">
              <w:rPr>
                <w:rFonts w:ascii="Arial" w:hAnsi="Arial" w:cs="Arial"/>
                <w:sz w:val="18"/>
                <w:szCs w:val="18"/>
              </w:rPr>
              <w:t xml:space="preserve"> 1,2 x 40 mm, </w:t>
            </w:r>
            <w:r w:rsidRPr="008862E3">
              <w:rPr>
                <w:rFonts w:ascii="Arial" w:hAnsi="Arial" w:cs="Arial"/>
                <w:sz w:val="18"/>
                <w:szCs w:val="18"/>
              </w:rPr>
              <w:br/>
              <w:t>1 szt.  Igła STERICAN,100szt.</w:t>
            </w:r>
          </w:p>
        </w:tc>
        <w:tc>
          <w:tcPr>
            <w:tcW w:w="2352" w:type="dxa"/>
            <w:tcBorders>
              <w:top w:val="nil"/>
              <w:left w:val="single" w:sz="4" w:space="0" w:color="auto"/>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WTT-37</w:t>
            </w:r>
          </w:p>
        </w:tc>
        <w:tc>
          <w:tcPr>
            <w:tcW w:w="501"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Op</w:t>
            </w:r>
            <w:r>
              <w:rPr>
                <w:rFonts w:ascii="Arial" w:hAnsi="Arial" w:cs="Arial"/>
                <w:b/>
                <w:bCs/>
                <w:sz w:val="18"/>
                <w:szCs w:val="18"/>
              </w:rPr>
              <w:t>.</w:t>
            </w:r>
          </w:p>
        </w:tc>
        <w:tc>
          <w:tcPr>
            <w:tcW w:w="2108" w:type="dxa"/>
            <w:tcBorders>
              <w:top w:val="nil"/>
              <w:left w:val="nil"/>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1</w:t>
            </w:r>
          </w:p>
        </w:tc>
      </w:tr>
      <w:tr w:rsidR="001F2431" w:rsidRPr="008862E3" w:rsidTr="001F2431">
        <w:trPr>
          <w:trHeight w:val="393"/>
        </w:trPr>
        <w:tc>
          <w:tcPr>
            <w:tcW w:w="178"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lastRenderedPageBreak/>
              <w:t>13.</w:t>
            </w:r>
          </w:p>
        </w:tc>
        <w:tc>
          <w:tcPr>
            <w:tcW w:w="5067"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 xml:space="preserve">Kaniula </w:t>
            </w:r>
            <w:proofErr w:type="spellStart"/>
            <w:r w:rsidRPr="008862E3">
              <w:rPr>
                <w:rFonts w:ascii="Arial" w:hAnsi="Arial" w:cs="Arial"/>
                <w:sz w:val="18"/>
                <w:szCs w:val="18"/>
              </w:rPr>
              <w:t>venflon</w:t>
            </w:r>
            <w:proofErr w:type="spellEnd"/>
            <w:r w:rsidRPr="008862E3">
              <w:rPr>
                <w:rFonts w:ascii="Arial" w:hAnsi="Arial" w:cs="Arial"/>
                <w:sz w:val="18"/>
                <w:szCs w:val="18"/>
              </w:rPr>
              <w:t xml:space="preserve"> 14G a 1 szt.</w:t>
            </w:r>
          </w:p>
        </w:tc>
        <w:tc>
          <w:tcPr>
            <w:tcW w:w="4111"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 xml:space="preserve">Kaniula / </w:t>
            </w:r>
            <w:proofErr w:type="spellStart"/>
            <w:r w:rsidRPr="008862E3">
              <w:rPr>
                <w:rFonts w:ascii="Arial" w:hAnsi="Arial" w:cs="Arial"/>
                <w:sz w:val="18"/>
                <w:szCs w:val="18"/>
              </w:rPr>
              <w:t>wenflon</w:t>
            </w:r>
            <w:proofErr w:type="spellEnd"/>
            <w:r w:rsidRPr="008862E3">
              <w:rPr>
                <w:rFonts w:ascii="Arial" w:hAnsi="Arial" w:cs="Arial"/>
                <w:sz w:val="18"/>
                <w:szCs w:val="18"/>
              </w:rPr>
              <w:t xml:space="preserve"> dożylna </w:t>
            </w:r>
            <w:proofErr w:type="spellStart"/>
            <w:r w:rsidRPr="008862E3">
              <w:rPr>
                <w:rFonts w:ascii="Arial" w:hAnsi="Arial" w:cs="Arial"/>
                <w:sz w:val="18"/>
                <w:szCs w:val="18"/>
              </w:rPr>
              <w:t>Dispoflon</w:t>
            </w:r>
            <w:proofErr w:type="spellEnd"/>
            <w:r w:rsidRPr="008862E3">
              <w:rPr>
                <w:rFonts w:ascii="Arial" w:hAnsi="Arial" w:cs="Arial"/>
                <w:sz w:val="18"/>
                <w:szCs w:val="18"/>
              </w:rPr>
              <w:t xml:space="preserve"> 2,1 x 45 (pomarańczowy)</w:t>
            </w:r>
          </w:p>
        </w:tc>
        <w:tc>
          <w:tcPr>
            <w:tcW w:w="2352" w:type="dxa"/>
            <w:tcBorders>
              <w:top w:val="nil"/>
              <w:left w:val="single" w:sz="4" w:space="0" w:color="auto"/>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WTT-pkt  40</w:t>
            </w:r>
          </w:p>
        </w:tc>
        <w:tc>
          <w:tcPr>
            <w:tcW w:w="501"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Szt</w:t>
            </w:r>
            <w:r>
              <w:rPr>
                <w:rFonts w:ascii="Arial" w:hAnsi="Arial" w:cs="Arial"/>
                <w:b/>
                <w:bCs/>
                <w:sz w:val="18"/>
                <w:szCs w:val="18"/>
              </w:rPr>
              <w:t>.</w:t>
            </w:r>
          </w:p>
        </w:tc>
        <w:tc>
          <w:tcPr>
            <w:tcW w:w="2108" w:type="dxa"/>
            <w:tcBorders>
              <w:top w:val="nil"/>
              <w:left w:val="nil"/>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26</w:t>
            </w:r>
          </w:p>
        </w:tc>
      </w:tr>
      <w:tr w:rsidR="001F2431" w:rsidRPr="008862E3" w:rsidTr="001F2431">
        <w:trPr>
          <w:trHeight w:val="393"/>
        </w:trPr>
        <w:tc>
          <w:tcPr>
            <w:tcW w:w="178"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14.</w:t>
            </w:r>
          </w:p>
        </w:tc>
        <w:tc>
          <w:tcPr>
            <w:tcW w:w="5067"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 xml:space="preserve">Kaniula </w:t>
            </w:r>
            <w:proofErr w:type="spellStart"/>
            <w:r w:rsidRPr="008862E3">
              <w:rPr>
                <w:rFonts w:ascii="Arial" w:hAnsi="Arial" w:cs="Arial"/>
                <w:sz w:val="18"/>
                <w:szCs w:val="18"/>
              </w:rPr>
              <w:t>venflon</w:t>
            </w:r>
            <w:proofErr w:type="spellEnd"/>
            <w:r w:rsidRPr="008862E3">
              <w:rPr>
                <w:rFonts w:ascii="Arial" w:hAnsi="Arial" w:cs="Arial"/>
                <w:sz w:val="18"/>
                <w:szCs w:val="18"/>
              </w:rPr>
              <w:t xml:space="preserve"> 16G a 1 szt.</w:t>
            </w:r>
          </w:p>
        </w:tc>
        <w:tc>
          <w:tcPr>
            <w:tcW w:w="4111"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 xml:space="preserve">Kaniula / </w:t>
            </w:r>
            <w:proofErr w:type="spellStart"/>
            <w:r w:rsidRPr="008862E3">
              <w:rPr>
                <w:rFonts w:ascii="Arial" w:hAnsi="Arial" w:cs="Arial"/>
                <w:sz w:val="18"/>
                <w:szCs w:val="18"/>
              </w:rPr>
              <w:t>wenflon</w:t>
            </w:r>
            <w:proofErr w:type="spellEnd"/>
            <w:r w:rsidRPr="008862E3">
              <w:rPr>
                <w:rFonts w:ascii="Arial" w:hAnsi="Arial" w:cs="Arial"/>
                <w:sz w:val="18"/>
                <w:szCs w:val="18"/>
              </w:rPr>
              <w:t xml:space="preserve"> dożylna </w:t>
            </w:r>
            <w:proofErr w:type="spellStart"/>
            <w:r w:rsidRPr="008862E3">
              <w:rPr>
                <w:rFonts w:ascii="Arial" w:hAnsi="Arial" w:cs="Arial"/>
                <w:sz w:val="18"/>
                <w:szCs w:val="18"/>
              </w:rPr>
              <w:t>Dispoflon</w:t>
            </w:r>
            <w:proofErr w:type="spellEnd"/>
            <w:r w:rsidRPr="008862E3">
              <w:rPr>
                <w:rFonts w:ascii="Arial" w:hAnsi="Arial" w:cs="Arial"/>
                <w:sz w:val="18"/>
                <w:szCs w:val="18"/>
              </w:rPr>
              <w:t xml:space="preserve"> 1,8 x 45 (</w:t>
            </w:r>
            <w:proofErr w:type="spellStart"/>
            <w:r w:rsidRPr="008862E3">
              <w:rPr>
                <w:rFonts w:ascii="Arial" w:hAnsi="Arial" w:cs="Arial"/>
                <w:sz w:val="18"/>
                <w:szCs w:val="18"/>
              </w:rPr>
              <w:t>szry</w:t>
            </w:r>
            <w:proofErr w:type="spellEnd"/>
            <w:r w:rsidRPr="008862E3">
              <w:rPr>
                <w:rFonts w:ascii="Arial" w:hAnsi="Arial" w:cs="Arial"/>
                <w:sz w:val="18"/>
                <w:szCs w:val="18"/>
              </w:rPr>
              <w:t>)</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WTT-pkt  40</w:t>
            </w:r>
          </w:p>
        </w:tc>
        <w:tc>
          <w:tcPr>
            <w:tcW w:w="5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Szt</w:t>
            </w:r>
            <w:r>
              <w:rPr>
                <w:rFonts w:ascii="Arial" w:hAnsi="Arial" w:cs="Arial"/>
                <w:b/>
                <w:bCs/>
                <w:sz w:val="18"/>
                <w:szCs w:val="18"/>
              </w:rPr>
              <w:t>.</w:t>
            </w:r>
          </w:p>
        </w:tc>
        <w:tc>
          <w:tcPr>
            <w:tcW w:w="2108" w:type="dxa"/>
            <w:tcBorders>
              <w:top w:val="single" w:sz="4" w:space="0" w:color="auto"/>
              <w:left w:val="nil"/>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22</w:t>
            </w:r>
          </w:p>
        </w:tc>
      </w:tr>
      <w:tr w:rsidR="001F2431" w:rsidRPr="008862E3" w:rsidTr="001F2431">
        <w:trPr>
          <w:trHeight w:val="393"/>
        </w:trPr>
        <w:tc>
          <w:tcPr>
            <w:tcW w:w="178"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15.</w:t>
            </w:r>
          </w:p>
        </w:tc>
        <w:tc>
          <w:tcPr>
            <w:tcW w:w="5067"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 xml:space="preserve">Kaniula </w:t>
            </w:r>
            <w:proofErr w:type="spellStart"/>
            <w:r w:rsidRPr="008862E3">
              <w:rPr>
                <w:rFonts w:ascii="Arial" w:hAnsi="Arial" w:cs="Arial"/>
                <w:sz w:val="18"/>
                <w:szCs w:val="18"/>
              </w:rPr>
              <w:t>venflon</w:t>
            </w:r>
            <w:proofErr w:type="spellEnd"/>
            <w:r w:rsidRPr="008862E3">
              <w:rPr>
                <w:rFonts w:ascii="Arial" w:hAnsi="Arial" w:cs="Arial"/>
                <w:sz w:val="18"/>
                <w:szCs w:val="18"/>
              </w:rPr>
              <w:t xml:space="preserve"> 18G a 1 szt.</w:t>
            </w:r>
          </w:p>
        </w:tc>
        <w:tc>
          <w:tcPr>
            <w:tcW w:w="4111"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 xml:space="preserve">Kaniula / </w:t>
            </w:r>
            <w:proofErr w:type="spellStart"/>
            <w:r w:rsidRPr="008862E3">
              <w:rPr>
                <w:rFonts w:ascii="Arial" w:hAnsi="Arial" w:cs="Arial"/>
                <w:sz w:val="18"/>
                <w:szCs w:val="18"/>
              </w:rPr>
              <w:t>wenflon</w:t>
            </w:r>
            <w:proofErr w:type="spellEnd"/>
            <w:r w:rsidRPr="008862E3">
              <w:rPr>
                <w:rFonts w:ascii="Arial" w:hAnsi="Arial" w:cs="Arial"/>
                <w:sz w:val="18"/>
                <w:szCs w:val="18"/>
              </w:rPr>
              <w:t xml:space="preserve"> dożylna </w:t>
            </w:r>
            <w:proofErr w:type="spellStart"/>
            <w:r w:rsidRPr="008862E3">
              <w:rPr>
                <w:rFonts w:ascii="Arial" w:hAnsi="Arial" w:cs="Arial"/>
                <w:sz w:val="18"/>
                <w:szCs w:val="18"/>
              </w:rPr>
              <w:t>Dispoflon</w:t>
            </w:r>
            <w:proofErr w:type="spellEnd"/>
            <w:r w:rsidRPr="008862E3">
              <w:rPr>
                <w:rFonts w:ascii="Arial" w:hAnsi="Arial" w:cs="Arial"/>
                <w:sz w:val="18"/>
                <w:szCs w:val="18"/>
              </w:rPr>
              <w:t xml:space="preserve"> 1,3 x 45 (zielony)</w:t>
            </w:r>
          </w:p>
        </w:tc>
        <w:tc>
          <w:tcPr>
            <w:tcW w:w="2352" w:type="dxa"/>
            <w:tcBorders>
              <w:top w:val="nil"/>
              <w:left w:val="single" w:sz="4" w:space="0" w:color="auto"/>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WTT-pkt  40</w:t>
            </w:r>
          </w:p>
        </w:tc>
        <w:tc>
          <w:tcPr>
            <w:tcW w:w="501"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Szt</w:t>
            </w:r>
            <w:r>
              <w:rPr>
                <w:rFonts w:ascii="Arial" w:hAnsi="Arial" w:cs="Arial"/>
                <w:b/>
                <w:bCs/>
                <w:sz w:val="18"/>
                <w:szCs w:val="18"/>
              </w:rPr>
              <w:t>.</w:t>
            </w:r>
          </w:p>
        </w:tc>
        <w:tc>
          <w:tcPr>
            <w:tcW w:w="2108" w:type="dxa"/>
            <w:tcBorders>
              <w:top w:val="nil"/>
              <w:left w:val="nil"/>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22</w:t>
            </w:r>
          </w:p>
        </w:tc>
      </w:tr>
      <w:tr w:rsidR="001F2431" w:rsidRPr="008862E3" w:rsidTr="001F2431">
        <w:trPr>
          <w:trHeight w:val="393"/>
        </w:trPr>
        <w:tc>
          <w:tcPr>
            <w:tcW w:w="178"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16.</w:t>
            </w:r>
          </w:p>
        </w:tc>
        <w:tc>
          <w:tcPr>
            <w:tcW w:w="5067"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 xml:space="preserve">Zestaw do przetaczania płynów infuzyjnych </w:t>
            </w:r>
          </w:p>
        </w:tc>
        <w:tc>
          <w:tcPr>
            <w:tcW w:w="4111"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 xml:space="preserve">Przyrząd do przetaczania płynów infuzyjnych jałowy uniwersalny </w:t>
            </w:r>
          </w:p>
        </w:tc>
        <w:tc>
          <w:tcPr>
            <w:tcW w:w="2352" w:type="dxa"/>
            <w:tcBorders>
              <w:top w:val="nil"/>
              <w:left w:val="single" w:sz="4" w:space="0" w:color="auto"/>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WTT-43</w:t>
            </w:r>
          </w:p>
        </w:tc>
        <w:tc>
          <w:tcPr>
            <w:tcW w:w="501"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Szt</w:t>
            </w:r>
            <w:r>
              <w:rPr>
                <w:rFonts w:ascii="Arial" w:hAnsi="Arial" w:cs="Arial"/>
                <w:b/>
                <w:bCs/>
                <w:sz w:val="18"/>
                <w:szCs w:val="18"/>
              </w:rPr>
              <w:t>.</w:t>
            </w:r>
          </w:p>
        </w:tc>
        <w:tc>
          <w:tcPr>
            <w:tcW w:w="2108" w:type="dxa"/>
            <w:tcBorders>
              <w:top w:val="nil"/>
              <w:left w:val="nil"/>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48</w:t>
            </w:r>
          </w:p>
        </w:tc>
      </w:tr>
      <w:tr w:rsidR="001F2431" w:rsidRPr="008862E3" w:rsidTr="001F2431">
        <w:trPr>
          <w:trHeight w:val="393"/>
        </w:trPr>
        <w:tc>
          <w:tcPr>
            <w:tcW w:w="178"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17.</w:t>
            </w:r>
          </w:p>
        </w:tc>
        <w:tc>
          <w:tcPr>
            <w:tcW w:w="5067"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Koc izotermiczny jednorazowy</w:t>
            </w:r>
          </w:p>
        </w:tc>
        <w:tc>
          <w:tcPr>
            <w:tcW w:w="4111"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Koc izotermiczny BLIZZARD</w:t>
            </w:r>
          </w:p>
        </w:tc>
        <w:tc>
          <w:tcPr>
            <w:tcW w:w="2352" w:type="dxa"/>
            <w:tcBorders>
              <w:top w:val="nil"/>
              <w:left w:val="single" w:sz="4" w:space="0" w:color="auto"/>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WTT-48</w:t>
            </w:r>
          </w:p>
        </w:tc>
        <w:tc>
          <w:tcPr>
            <w:tcW w:w="501"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Szt</w:t>
            </w:r>
            <w:r>
              <w:rPr>
                <w:rFonts w:ascii="Arial" w:hAnsi="Arial" w:cs="Arial"/>
                <w:b/>
                <w:bCs/>
                <w:sz w:val="18"/>
                <w:szCs w:val="18"/>
              </w:rPr>
              <w:t>.</w:t>
            </w:r>
          </w:p>
        </w:tc>
        <w:tc>
          <w:tcPr>
            <w:tcW w:w="2108" w:type="dxa"/>
            <w:tcBorders>
              <w:top w:val="nil"/>
              <w:left w:val="nil"/>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1</w:t>
            </w:r>
          </w:p>
        </w:tc>
      </w:tr>
      <w:tr w:rsidR="001F2431" w:rsidRPr="008862E3" w:rsidTr="001F2431">
        <w:trPr>
          <w:trHeight w:val="393"/>
        </w:trPr>
        <w:tc>
          <w:tcPr>
            <w:tcW w:w="178"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18.</w:t>
            </w:r>
          </w:p>
        </w:tc>
        <w:tc>
          <w:tcPr>
            <w:tcW w:w="5067"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Koc izotermiczny jednorazowy</w:t>
            </w:r>
          </w:p>
        </w:tc>
        <w:tc>
          <w:tcPr>
            <w:tcW w:w="4111"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 xml:space="preserve">Folia </w:t>
            </w:r>
            <w:proofErr w:type="spellStart"/>
            <w:r w:rsidRPr="008862E3">
              <w:rPr>
                <w:rFonts w:ascii="Arial" w:hAnsi="Arial" w:cs="Arial"/>
                <w:sz w:val="18"/>
                <w:szCs w:val="18"/>
              </w:rPr>
              <w:t>izotermiczna-koc</w:t>
            </w:r>
            <w:proofErr w:type="spellEnd"/>
            <w:r w:rsidRPr="008862E3">
              <w:rPr>
                <w:rFonts w:ascii="Arial" w:hAnsi="Arial" w:cs="Arial"/>
                <w:sz w:val="18"/>
                <w:szCs w:val="18"/>
              </w:rPr>
              <w:t xml:space="preserve"> izotermiczny</w:t>
            </w:r>
          </w:p>
        </w:tc>
        <w:tc>
          <w:tcPr>
            <w:tcW w:w="2352" w:type="dxa"/>
            <w:tcBorders>
              <w:top w:val="nil"/>
              <w:left w:val="single" w:sz="4" w:space="0" w:color="auto"/>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WTT-49</w:t>
            </w:r>
          </w:p>
        </w:tc>
        <w:tc>
          <w:tcPr>
            <w:tcW w:w="501"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Szt</w:t>
            </w:r>
            <w:r>
              <w:rPr>
                <w:rFonts w:ascii="Arial" w:hAnsi="Arial" w:cs="Arial"/>
                <w:b/>
                <w:bCs/>
                <w:sz w:val="18"/>
                <w:szCs w:val="18"/>
              </w:rPr>
              <w:t>.</w:t>
            </w:r>
          </w:p>
        </w:tc>
        <w:tc>
          <w:tcPr>
            <w:tcW w:w="2108" w:type="dxa"/>
            <w:tcBorders>
              <w:top w:val="nil"/>
              <w:left w:val="nil"/>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75</w:t>
            </w:r>
          </w:p>
        </w:tc>
      </w:tr>
      <w:tr w:rsidR="001F2431" w:rsidRPr="008862E3" w:rsidTr="001F2431">
        <w:trPr>
          <w:trHeight w:val="393"/>
        </w:trPr>
        <w:tc>
          <w:tcPr>
            <w:tcW w:w="178"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19.</w:t>
            </w:r>
          </w:p>
        </w:tc>
        <w:tc>
          <w:tcPr>
            <w:tcW w:w="5067"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Zestaw zabiegowy mały</w:t>
            </w:r>
          </w:p>
        </w:tc>
        <w:tc>
          <w:tcPr>
            <w:tcW w:w="4111" w:type="dxa"/>
            <w:tcBorders>
              <w:top w:val="nil"/>
              <w:left w:val="nil"/>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sz w:val="18"/>
                <w:szCs w:val="18"/>
              </w:rPr>
            </w:pPr>
            <w:r w:rsidRPr="008862E3">
              <w:rPr>
                <w:rFonts w:ascii="Arial" w:hAnsi="Arial" w:cs="Arial"/>
                <w:sz w:val="18"/>
                <w:szCs w:val="18"/>
              </w:rPr>
              <w:t>Zestaw do zakładania szwów</w:t>
            </w:r>
          </w:p>
        </w:tc>
        <w:tc>
          <w:tcPr>
            <w:tcW w:w="2352" w:type="dxa"/>
            <w:tcBorders>
              <w:top w:val="nil"/>
              <w:left w:val="single" w:sz="4" w:space="0" w:color="auto"/>
              <w:bottom w:val="single" w:sz="4" w:space="0" w:color="auto"/>
              <w:right w:val="single" w:sz="4" w:space="0" w:color="auto"/>
            </w:tcBorders>
            <w:shd w:val="clear" w:color="000000" w:fill="FFFFFF"/>
            <w:vAlign w:val="center"/>
          </w:tcPr>
          <w:p w:rsidR="001F2431" w:rsidRPr="008862E3" w:rsidRDefault="001F2431" w:rsidP="001F2431">
            <w:pPr>
              <w:jc w:val="center"/>
              <w:rPr>
                <w:rFonts w:ascii="Arial" w:hAnsi="Arial" w:cs="Arial"/>
                <w:color w:val="000000"/>
                <w:sz w:val="18"/>
                <w:szCs w:val="18"/>
              </w:rPr>
            </w:pPr>
            <w:r w:rsidRPr="008862E3">
              <w:rPr>
                <w:rFonts w:ascii="Arial" w:hAnsi="Arial" w:cs="Arial"/>
                <w:color w:val="000000"/>
                <w:sz w:val="18"/>
                <w:szCs w:val="18"/>
              </w:rPr>
              <w:t>WTT-56</w:t>
            </w:r>
          </w:p>
        </w:tc>
        <w:tc>
          <w:tcPr>
            <w:tcW w:w="501" w:type="dxa"/>
            <w:tcBorders>
              <w:top w:val="nil"/>
              <w:left w:val="single" w:sz="4" w:space="0" w:color="auto"/>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Szt</w:t>
            </w:r>
            <w:r>
              <w:rPr>
                <w:rFonts w:ascii="Arial" w:hAnsi="Arial" w:cs="Arial"/>
                <w:b/>
                <w:bCs/>
                <w:sz w:val="18"/>
                <w:szCs w:val="18"/>
              </w:rPr>
              <w:t>.</w:t>
            </w:r>
          </w:p>
        </w:tc>
        <w:tc>
          <w:tcPr>
            <w:tcW w:w="2108" w:type="dxa"/>
            <w:tcBorders>
              <w:top w:val="nil"/>
              <w:left w:val="nil"/>
              <w:bottom w:val="single" w:sz="4" w:space="0" w:color="auto"/>
              <w:right w:val="single" w:sz="4" w:space="0" w:color="auto"/>
            </w:tcBorders>
            <w:shd w:val="clear" w:color="000000" w:fill="FFFFFF"/>
            <w:noWrap/>
            <w:vAlign w:val="center"/>
          </w:tcPr>
          <w:p w:rsidR="001F2431" w:rsidRPr="008862E3" w:rsidRDefault="001F2431" w:rsidP="001F2431">
            <w:pPr>
              <w:jc w:val="center"/>
              <w:rPr>
                <w:rFonts w:ascii="Arial" w:hAnsi="Arial" w:cs="Arial"/>
                <w:b/>
                <w:bCs/>
                <w:sz w:val="18"/>
                <w:szCs w:val="18"/>
              </w:rPr>
            </w:pPr>
            <w:r w:rsidRPr="008862E3">
              <w:rPr>
                <w:rFonts w:ascii="Arial" w:hAnsi="Arial" w:cs="Arial"/>
                <w:b/>
                <w:bCs/>
                <w:sz w:val="18"/>
                <w:szCs w:val="18"/>
              </w:rPr>
              <w:t>8</w:t>
            </w:r>
          </w:p>
        </w:tc>
      </w:tr>
    </w:tbl>
    <w:p w:rsidR="001F2431" w:rsidRPr="008862E3" w:rsidRDefault="001F2431" w:rsidP="001F2431">
      <w:pPr>
        <w:tabs>
          <w:tab w:val="left" w:pos="691"/>
          <w:tab w:val="right" w:pos="14004"/>
        </w:tabs>
        <w:spacing w:after="0" w:line="240" w:lineRule="auto"/>
        <w:rPr>
          <w:rFonts w:ascii="Arial" w:eastAsia="Times New Roman" w:hAnsi="Arial" w:cs="Arial"/>
          <w:lang w:eastAsia="pl-PL"/>
        </w:rPr>
      </w:pPr>
      <w:r w:rsidRPr="008862E3">
        <w:rPr>
          <w:rFonts w:ascii="Arial" w:eastAsia="Times New Roman" w:hAnsi="Arial" w:cs="Arial"/>
          <w:lang w:eastAsia="pl-PL"/>
        </w:rPr>
        <w:tab/>
      </w:r>
    </w:p>
    <w:p w:rsidR="001F2431" w:rsidRDefault="001F2431" w:rsidP="001F2431">
      <w:pPr>
        <w:spacing w:after="0" w:line="240" w:lineRule="auto"/>
        <w:jc w:val="right"/>
        <w:rPr>
          <w:rFonts w:ascii="Arial" w:eastAsia="Times New Roman" w:hAnsi="Arial" w:cs="Arial"/>
          <w:sz w:val="18"/>
          <w:szCs w:val="18"/>
          <w:lang w:eastAsia="pl-PL"/>
        </w:rPr>
      </w:pPr>
    </w:p>
    <w:p w:rsidR="001F2431" w:rsidRDefault="001F2431" w:rsidP="001F2431">
      <w:pPr>
        <w:spacing w:after="0" w:line="240" w:lineRule="auto"/>
        <w:jc w:val="right"/>
        <w:rPr>
          <w:rFonts w:ascii="Arial" w:eastAsia="Times New Roman" w:hAnsi="Arial" w:cs="Arial"/>
          <w:sz w:val="18"/>
          <w:szCs w:val="18"/>
          <w:lang w:eastAsia="pl-PL"/>
        </w:rPr>
      </w:pPr>
    </w:p>
    <w:p w:rsidR="001F2431" w:rsidRDefault="001F2431" w:rsidP="001F2431">
      <w:pPr>
        <w:spacing w:after="0" w:line="240" w:lineRule="auto"/>
        <w:jc w:val="right"/>
        <w:rPr>
          <w:rFonts w:ascii="Arial" w:eastAsia="Times New Roman" w:hAnsi="Arial" w:cs="Arial"/>
          <w:sz w:val="18"/>
          <w:szCs w:val="18"/>
          <w:lang w:eastAsia="pl-PL"/>
        </w:rPr>
      </w:pPr>
    </w:p>
    <w:p w:rsidR="001F2431" w:rsidRDefault="001F2431" w:rsidP="001F2431">
      <w:pPr>
        <w:spacing w:after="0" w:line="240" w:lineRule="auto"/>
        <w:jc w:val="right"/>
        <w:rPr>
          <w:rFonts w:ascii="Arial" w:eastAsia="Times New Roman" w:hAnsi="Arial" w:cs="Arial"/>
          <w:sz w:val="18"/>
          <w:szCs w:val="18"/>
          <w:lang w:eastAsia="pl-PL"/>
        </w:rPr>
      </w:pPr>
    </w:p>
    <w:p w:rsidR="001F2431" w:rsidRDefault="001F2431" w:rsidP="001F2431">
      <w:pPr>
        <w:spacing w:after="0" w:line="240" w:lineRule="auto"/>
        <w:jc w:val="right"/>
        <w:rPr>
          <w:rFonts w:ascii="Arial" w:eastAsia="Times New Roman" w:hAnsi="Arial" w:cs="Arial"/>
          <w:sz w:val="18"/>
          <w:szCs w:val="18"/>
          <w:lang w:eastAsia="pl-PL"/>
        </w:rPr>
      </w:pPr>
    </w:p>
    <w:p w:rsidR="001F2431" w:rsidRDefault="001F2431" w:rsidP="001F2431">
      <w:pPr>
        <w:spacing w:after="0" w:line="240" w:lineRule="auto"/>
        <w:jc w:val="right"/>
        <w:rPr>
          <w:rFonts w:ascii="Arial" w:eastAsia="Times New Roman" w:hAnsi="Arial" w:cs="Arial"/>
          <w:sz w:val="18"/>
          <w:szCs w:val="18"/>
          <w:lang w:eastAsia="pl-PL"/>
        </w:rPr>
      </w:pPr>
    </w:p>
    <w:p w:rsidR="001F2431" w:rsidRDefault="001F2431" w:rsidP="001F2431">
      <w:pPr>
        <w:spacing w:after="0" w:line="240" w:lineRule="auto"/>
        <w:jc w:val="right"/>
        <w:rPr>
          <w:rFonts w:ascii="Arial" w:eastAsia="Times New Roman" w:hAnsi="Arial" w:cs="Arial"/>
          <w:sz w:val="18"/>
          <w:szCs w:val="18"/>
          <w:lang w:eastAsia="pl-PL"/>
        </w:rPr>
      </w:pPr>
    </w:p>
    <w:p w:rsidR="001F2431" w:rsidRDefault="001F2431" w:rsidP="001F2431">
      <w:pPr>
        <w:spacing w:after="0" w:line="240" w:lineRule="auto"/>
        <w:jc w:val="right"/>
        <w:rPr>
          <w:rFonts w:ascii="Arial" w:eastAsia="Times New Roman" w:hAnsi="Arial" w:cs="Arial"/>
          <w:sz w:val="18"/>
          <w:szCs w:val="18"/>
          <w:lang w:eastAsia="pl-PL"/>
        </w:rPr>
      </w:pPr>
    </w:p>
    <w:p w:rsidR="001F2431" w:rsidRDefault="001F2431" w:rsidP="001F2431">
      <w:pPr>
        <w:spacing w:after="0" w:line="240" w:lineRule="auto"/>
        <w:jc w:val="right"/>
        <w:rPr>
          <w:rFonts w:ascii="Arial" w:eastAsia="Times New Roman" w:hAnsi="Arial" w:cs="Arial"/>
          <w:sz w:val="18"/>
          <w:szCs w:val="18"/>
          <w:lang w:eastAsia="pl-PL"/>
        </w:rPr>
      </w:pPr>
    </w:p>
    <w:p w:rsidR="001F2431" w:rsidRDefault="001F2431" w:rsidP="001F2431">
      <w:pPr>
        <w:spacing w:after="0" w:line="240" w:lineRule="auto"/>
        <w:jc w:val="right"/>
        <w:rPr>
          <w:rFonts w:ascii="Arial" w:eastAsia="Times New Roman" w:hAnsi="Arial" w:cs="Arial"/>
          <w:sz w:val="18"/>
          <w:szCs w:val="18"/>
          <w:lang w:eastAsia="pl-PL"/>
        </w:rPr>
      </w:pPr>
    </w:p>
    <w:p w:rsidR="001F2431" w:rsidRDefault="001F2431" w:rsidP="001F2431">
      <w:pPr>
        <w:spacing w:after="0" w:line="240" w:lineRule="auto"/>
        <w:jc w:val="right"/>
        <w:rPr>
          <w:rFonts w:ascii="Arial" w:eastAsia="Times New Roman" w:hAnsi="Arial" w:cs="Arial"/>
          <w:sz w:val="18"/>
          <w:szCs w:val="18"/>
          <w:lang w:eastAsia="pl-PL"/>
        </w:rPr>
      </w:pPr>
    </w:p>
    <w:p w:rsidR="001F2431" w:rsidRDefault="001F2431" w:rsidP="001F2431">
      <w:pPr>
        <w:spacing w:after="0" w:line="240" w:lineRule="auto"/>
        <w:jc w:val="right"/>
        <w:rPr>
          <w:rFonts w:ascii="Arial" w:eastAsia="Times New Roman" w:hAnsi="Arial" w:cs="Arial"/>
          <w:sz w:val="18"/>
          <w:szCs w:val="18"/>
          <w:lang w:eastAsia="pl-PL"/>
        </w:rPr>
      </w:pPr>
    </w:p>
    <w:p w:rsidR="001F2431" w:rsidRDefault="001F2431" w:rsidP="001F2431">
      <w:pPr>
        <w:spacing w:after="0" w:line="240" w:lineRule="auto"/>
        <w:jc w:val="right"/>
        <w:rPr>
          <w:rFonts w:ascii="Arial" w:eastAsia="Times New Roman" w:hAnsi="Arial" w:cs="Arial"/>
          <w:sz w:val="18"/>
          <w:szCs w:val="18"/>
          <w:lang w:eastAsia="pl-PL"/>
        </w:rPr>
      </w:pPr>
    </w:p>
    <w:p w:rsidR="001F2431" w:rsidRDefault="001F2431" w:rsidP="001F2431">
      <w:pPr>
        <w:spacing w:after="0" w:line="240" w:lineRule="auto"/>
        <w:jc w:val="right"/>
        <w:rPr>
          <w:rFonts w:ascii="Arial" w:eastAsia="Times New Roman" w:hAnsi="Arial" w:cs="Arial"/>
          <w:sz w:val="18"/>
          <w:szCs w:val="18"/>
          <w:lang w:eastAsia="pl-PL"/>
        </w:rPr>
      </w:pPr>
    </w:p>
    <w:p w:rsidR="00DD1187" w:rsidRDefault="00DD1187" w:rsidP="001F2431">
      <w:pPr>
        <w:spacing w:after="0" w:line="240" w:lineRule="auto"/>
        <w:jc w:val="right"/>
        <w:rPr>
          <w:rFonts w:ascii="Arial" w:eastAsia="Times New Roman" w:hAnsi="Arial" w:cs="Arial"/>
          <w:sz w:val="18"/>
          <w:szCs w:val="18"/>
          <w:lang w:eastAsia="pl-PL"/>
        </w:rPr>
      </w:pPr>
    </w:p>
    <w:p w:rsidR="00DD1187" w:rsidRDefault="00DD1187" w:rsidP="001F2431">
      <w:pPr>
        <w:spacing w:after="0" w:line="240" w:lineRule="auto"/>
        <w:jc w:val="right"/>
        <w:rPr>
          <w:rFonts w:ascii="Arial" w:eastAsia="Times New Roman" w:hAnsi="Arial" w:cs="Arial"/>
          <w:sz w:val="18"/>
          <w:szCs w:val="18"/>
          <w:lang w:eastAsia="pl-PL"/>
        </w:rPr>
      </w:pPr>
    </w:p>
    <w:p w:rsidR="001F2431" w:rsidRDefault="001F2431" w:rsidP="001F2431">
      <w:pPr>
        <w:spacing w:after="0" w:line="240" w:lineRule="auto"/>
        <w:jc w:val="right"/>
        <w:rPr>
          <w:rFonts w:ascii="Arial" w:eastAsia="Times New Roman" w:hAnsi="Arial" w:cs="Arial"/>
          <w:sz w:val="18"/>
          <w:szCs w:val="18"/>
          <w:lang w:eastAsia="pl-PL"/>
        </w:rPr>
      </w:pPr>
    </w:p>
    <w:p w:rsidR="001F2431" w:rsidRDefault="001F2431" w:rsidP="001F2431">
      <w:pPr>
        <w:spacing w:after="0" w:line="240" w:lineRule="auto"/>
        <w:jc w:val="right"/>
        <w:rPr>
          <w:rFonts w:ascii="Arial" w:eastAsia="Times New Roman" w:hAnsi="Arial" w:cs="Arial"/>
          <w:sz w:val="18"/>
          <w:szCs w:val="18"/>
          <w:lang w:eastAsia="pl-PL"/>
        </w:rPr>
      </w:pPr>
    </w:p>
    <w:p w:rsidR="001F2431" w:rsidRPr="00D77476" w:rsidRDefault="001F2431" w:rsidP="001F2431">
      <w:pPr>
        <w:tabs>
          <w:tab w:val="right" w:pos="13719"/>
        </w:tabs>
        <w:spacing w:after="0" w:line="240" w:lineRule="auto"/>
        <w:ind w:left="4253" w:firstLine="2126"/>
        <w:rPr>
          <w:rFonts w:ascii="Arial" w:eastAsia="Times New Roman" w:hAnsi="Arial" w:cs="Arial"/>
          <w:sz w:val="18"/>
          <w:szCs w:val="18"/>
          <w:lang w:eastAsia="pl-PL"/>
        </w:rPr>
      </w:pPr>
    </w:p>
    <w:p w:rsidR="001F2431" w:rsidRPr="00D77476" w:rsidRDefault="001F2431" w:rsidP="001F2431">
      <w:pPr>
        <w:tabs>
          <w:tab w:val="right" w:pos="13719"/>
        </w:tabs>
        <w:spacing w:after="0" w:line="240" w:lineRule="auto"/>
        <w:ind w:hanging="426"/>
        <w:rPr>
          <w:rFonts w:ascii="Arial" w:eastAsia="Times New Roman" w:hAnsi="Arial" w:cs="Arial"/>
          <w:b/>
          <w:sz w:val="24"/>
          <w:szCs w:val="24"/>
          <w:lang w:eastAsia="pl-PL"/>
        </w:rPr>
      </w:pPr>
      <w:r w:rsidRPr="00D77476">
        <w:rPr>
          <w:rFonts w:ascii="Arial" w:eastAsia="Times New Roman" w:hAnsi="Arial" w:cs="Arial"/>
          <w:b/>
          <w:sz w:val="24"/>
          <w:szCs w:val="24"/>
          <w:lang w:eastAsia="pl-PL"/>
        </w:rPr>
        <w:lastRenderedPageBreak/>
        <w:t>Opis przedmiotu zamówienia- Sygnalizatory świetlne część 5</w:t>
      </w:r>
    </w:p>
    <w:p w:rsidR="001F2431" w:rsidRPr="00D77476" w:rsidRDefault="001F2431" w:rsidP="001F2431">
      <w:pPr>
        <w:tabs>
          <w:tab w:val="right" w:pos="13719"/>
        </w:tabs>
        <w:spacing w:after="0" w:line="240" w:lineRule="auto"/>
        <w:ind w:left="4253" w:firstLine="2126"/>
        <w:rPr>
          <w:rFonts w:ascii="Arial" w:eastAsia="Times New Roman" w:hAnsi="Arial" w:cs="Arial"/>
          <w:sz w:val="18"/>
          <w:szCs w:val="18"/>
          <w:lang w:eastAsia="pl-PL"/>
        </w:rPr>
      </w:pPr>
    </w:p>
    <w:p w:rsidR="001F2431" w:rsidRPr="00D77476" w:rsidRDefault="001F2431" w:rsidP="001F2431">
      <w:pPr>
        <w:tabs>
          <w:tab w:val="left" w:pos="691"/>
          <w:tab w:val="right" w:pos="14004"/>
        </w:tabs>
        <w:spacing w:after="0" w:line="240" w:lineRule="auto"/>
        <w:rPr>
          <w:rFonts w:ascii="Arial" w:eastAsia="Times New Roman" w:hAnsi="Arial" w:cs="Arial"/>
          <w:lang w:eastAsia="pl-PL"/>
        </w:rPr>
      </w:pPr>
      <w:r w:rsidRPr="00D77476">
        <w:rPr>
          <w:rFonts w:ascii="Arial" w:eastAsia="Times New Roman" w:hAnsi="Arial" w:cs="Arial"/>
          <w:lang w:eastAsia="pl-PL"/>
        </w:rPr>
        <w:tab/>
      </w:r>
    </w:p>
    <w:tbl>
      <w:tblPr>
        <w:tblW w:w="14630" w:type="dxa"/>
        <w:tblInd w:w="-460" w:type="dxa"/>
        <w:tblCellMar>
          <w:left w:w="70" w:type="dxa"/>
          <w:right w:w="70" w:type="dxa"/>
        </w:tblCellMar>
        <w:tblLook w:val="04A0" w:firstRow="1" w:lastRow="0" w:firstColumn="1" w:lastColumn="0" w:noHBand="0" w:noVBand="1"/>
      </w:tblPr>
      <w:tblGrid>
        <w:gridCol w:w="491"/>
        <w:gridCol w:w="5067"/>
        <w:gridCol w:w="4111"/>
        <w:gridCol w:w="2352"/>
        <w:gridCol w:w="501"/>
        <w:gridCol w:w="2108"/>
      </w:tblGrid>
      <w:tr w:rsidR="001F2431" w:rsidRPr="00D77476" w:rsidTr="001F2431">
        <w:trPr>
          <w:trHeight w:val="393"/>
        </w:trPr>
        <w:tc>
          <w:tcPr>
            <w:tcW w:w="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431" w:rsidRPr="00D77476" w:rsidRDefault="001F2431" w:rsidP="001F2431">
            <w:pPr>
              <w:spacing w:after="0" w:line="240" w:lineRule="auto"/>
              <w:jc w:val="center"/>
              <w:rPr>
                <w:rFonts w:ascii="Arial" w:eastAsia="Times New Roman" w:hAnsi="Arial" w:cs="Arial"/>
                <w:b/>
                <w:bCs/>
                <w:color w:val="000000"/>
                <w:sz w:val="16"/>
                <w:szCs w:val="16"/>
                <w:lang w:eastAsia="pl-PL"/>
              </w:rPr>
            </w:pPr>
            <w:r w:rsidRPr="00D77476">
              <w:rPr>
                <w:rFonts w:ascii="Arial" w:eastAsia="Times New Roman" w:hAnsi="Arial" w:cs="Arial"/>
                <w:b/>
                <w:bCs/>
                <w:color w:val="000000"/>
                <w:sz w:val="16"/>
                <w:szCs w:val="16"/>
                <w:lang w:eastAsia="pl-PL"/>
              </w:rPr>
              <w:t>L.p.</w:t>
            </w:r>
          </w:p>
        </w:tc>
        <w:tc>
          <w:tcPr>
            <w:tcW w:w="5067" w:type="dxa"/>
            <w:tcBorders>
              <w:top w:val="single" w:sz="4" w:space="0" w:color="auto"/>
              <w:left w:val="single" w:sz="4" w:space="0" w:color="auto"/>
              <w:bottom w:val="single" w:sz="4" w:space="0" w:color="auto"/>
              <w:right w:val="single" w:sz="4" w:space="0" w:color="auto"/>
            </w:tcBorders>
            <w:shd w:val="clear" w:color="auto" w:fill="auto"/>
            <w:vAlign w:val="center"/>
          </w:tcPr>
          <w:p w:rsidR="001F2431" w:rsidRPr="00D77476" w:rsidRDefault="001F2431" w:rsidP="001F2431">
            <w:pPr>
              <w:spacing w:after="0" w:line="240" w:lineRule="auto"/>
              <w:jc w:val="center"/>
              <w:rPr>
                <w:rFonts w:ascii="Arial" w:eastAsia="Times New Roman" w:hAnsi="Arial" w:cs="Arial"/>
                <w:b/>
                <w:color w:val="000000"/>
                <w:sz w:val="16"/>
                <w:szCs w:val="16"/>
                <w:lang w:eastAsia="pl-PL"/>
              </w:rPr>
            </w:pPr>
            <w:r w:rsidRPr="00D77476">
              <w:rPr>
                <w:rFonts w:ascii="Arial" w:eastAsia="Times New Roman" w:hAnsi="Arial" w:cs="Arial"/>
                <w:b/>
                <w:color w:val="000000"/>
                <w:sz w:val="16"/>
                <w:szCs w:val="16"/>
                <w:lang w:eastAsia="pl-PL"/>
              </w:rPr>
              <w:t>Opis przedmiotu zamówienia</w:t>
            </w:r>
          </w:p>
        </w:tc>
        <w:tc>
          <w:tcPr>
            <w:tcW w:w="4111" w:type="dxa"/>
            <w:tcBorders>
              <w:top w:val="single" w:sz="4" w:space="0" w:color="auto"/>
              <w:left w:val="single" w:sz="4" w:space="0" w:color="auto"/>
              <w:bottom w:val="single" w:sz="4" w:space="0" w:color="auto"/>
              <w:right w:val="single" w:sz="4" w:space="0" w:color="auto"/>
            </w:tcBorders>
          </w:tcPr>
          <w:p w:rsidR="001F2431" w:rsidRPr="00D77476" w:rsidRDefault="001F2431" w:rsidP="001F2431">
            <w:pPr>
              <w:spacing w:after="0" w:line="240" w:lineRule="auto"/>
              <w:jc w:val="center"/>
              <w:rPr>
                <w:rFonts w:ascii="Arial" w:eastAsia="Times New Roman" w:hAnsi="Arial" w:cs="Arial"/>
                <w:b/>
                <w:color w:val="000000"/>
                <w:sz w:val="16"/>
                <w:szCs w:val="16"/>
                <w:lang w:eastAsia="pl-PL"/>
              </w:rPr>
            </w:pPr>
            <w:r w:rsidRPr="00D77476">
              <w:rPr>
                <w:rFonts w:ascii="Arial" w:eastAsia="Times New Roman" w:hAnsi="Arial" w:cs="Arial"/>
                <w:b/>
                <w:color w:val="000000"/>
                <w:sz w:val="16"/>
                <w:szCs w:val="16"/>
                <w:lang w:eastAsia="pl-PL"/>
              </w:rPr>
              <w:t xml:space="preserve">Nazwa handlowa </w:t>
            </w:r>
            <w:r>
              <w:rPr>
                <w:rFonts w:ascii="Arial" w:eastAsia="Times New Roman" w:hAnsi="Arial" w:cs="Arial"/>
                <w:b/>
                <w:color w:val="000000"/>
                <w:sz w:val="16"/>
                <w:szCs w:val="16"/>
                <w:lang w:eastAsia="pl-PL"/>
              </w:rPr>
              <w:t>asortymentu</w:t>
            </w:r>
            <w:r w:rsidRPr="00D77476">
              <w:rPr>
                <w:rFonts w:ascii="Arial" w:eastAsia="Times New Roman" w:hAnsi="Arial" w:cs="Arial"/>
                <w:b/>
                <w:color w:val="000000"/>
                <w:sz w:val="16"/>
                <w:szCs w:val="16"/>
                <w:lang w:eastAsia="pl-PL"/>
              </w:rPr>
              <w:t xml:space="preserve"> lub jego równoważnik</w:t>
            </w:r>
          </w:p>
        </w:tc>
        <w:tc>
          <w:tcPr>
            <w:tcW w:w="2352" w:type="dxa"/>
            <w:tcBorders>
              <w:top w:val="single" w:sz="4" w:space="0" w:color="auto"/>
              <w:left w:val="single" w:sz="4" w:space="0" w:color="auto"/>
              <w:bottom w:val="single" w:sz="4" w:space="0" w:color="auto"/>
              <w:right w:val="single" w:sz="4" w:space="0" w:color="auto"/>
            </w:tcBorders>
          </w:tcPr>
          <w:p w:rsidR="001F2431" w:rsidRPr="00D77476" w:rsidRDefault="001F2431" w:rsidP="001F2431">
            <w:pPr>
              <w:spacing w:after="0" w:line="240" w:lineRule="auto"/>
              <w:jc w:val="center"/>
              <w:rPr>
                <w:rFonts w:ascii="Arial" w:eastAsia="Times New Roman" w:hAnsi="Arial" w:cs="Arial"/>
                <w:b/>
                <w:color w:val="000000"/>
                <w:sz w:val="16"/>
                <w:szCs w:val="16"/>
                <w:lang w:eastAsia="pl-PL"/>
              </w:rPr>
            </w:pPr>
            <w:r w:rsidRPr="00D77476">
              <w:rPr>
                <w:rFonts w:ascii="Arial" w:eastAsia="Times New Roman" w:hAnsi="Arial" w:cs="Arial"/>
                <w:b/>
                <w:color w:val="000000"/>
                <w:sz w:val="16"/>
                <w:szCs w:val="16"/>
                <w:lang w:eastAsia="pl-PL"/>
              </w:rPr>
              <w:t xml:space="preserve">Wymagania </w:t>
            </w:r>
            <w:proofErr w:type="spellStart"/>
            <w:r w:rsidRPr="00D77476">
              <w:rPr>
                <w:rFonts w:ascii="Arial" w:eastAsia="Times New Roman" w:hAnsi="Arial" w:cs="Arial"/>
                <w:b/>
                <w:color w:val="000000"/>
                <w:sz w:val="16"/>
                <w:szCs w:val="16"/>
                <w:lang w:eastAsia="pl-PL"/>
              </w:rPr>
              <w:t>taktyczno</w:t>
            </w:r>
            <w:proofErr w:type="spellEnd"/>
            <w:r w:rsidRPr="00D77476">
              <w:rPr>
                <w:rFonts w:ascii="Arial" w:eastAsia="Times New Roman" w:hAnsi="Arial" w:cs="Arial"/>
                <w:b/>
                <w:color w:val="000000"/>
                <w:sz w:val="16"/>
                <w:szCs w:val="16"/>
                <w:lang w:eastAsia="pl-PL"/>
              </w:rPr>
              <w:t xml:space="preserve"> - techniczne</w:t>
            </w:r>
          </w:p>
        </w:tc>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431" w:rsidRPr="00D77476" w:rsidRDefault="001F2431" w:rsidP="001F2431">
            <w:pPr>
              <w:spacing w:after="0" w:line="240" w:lineRule="auto"/>
              <w:jc w:val="center"/>
              <w:rPr>
                <w:rFonts w:ascii="Arial" w:eastAsia="Times New Roman" w:hAnsi="Arial" w:cs="Arial"/>
                <w:b/>
                <w:color w:val="000000"/>
                <w:sz w:val="16"/>
                <w:szCs w:val="16"/>
                <w:lang w:eastAsia="pl-PL"/>
              </w:rPr>
            </w:pPr>
            <w:r w:rsidRPr="00D77476">
              <w:rPr>
                <w:rFonts w:ascii="Arial" w:eastAsia="Times New Roman" w:hAnsi="Arial" w:cs="Arial"/>
                <w:b/>
                <w:color w:val="000000"/>
                <w:sz w:val="16"/>
                <w:szCs w:val="16"/>
                <w:lang w:eastAsia="pl-PL"/>
              </w:rPr>
              <w:t>J.m.</w:t>
            </w:r>
          </w:p>
        </w:tc>
        <w:tc>
          <w:tcPr>
            <w:tcW w:w="210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F2431" w:rsidRPr="00D77476" w:rsidRDefault="001F2431" w:rsidP="001F2431">
            <w:pPr>
              <w:spacing w:after="0" w:line="240" w:lineRule="auto"/>
              <w:jc w:val="center"/>
              <w:rPr>
                <w:rFonts w:ascii="Arial" w:eastAsia="Times New Roman" w:hAnsi="Arial" w:cs="Arial"/>
                <w:b/>
                <w:bCs/>
                <w:color w:val="000000"/>
                <w:sz w:val="16"/>
                <w:szCs w:val="16"/>
                <w:lang w:eastAsia="pl-PL"/>
              </w:rPr>
            </w:pPr>
            <w:r w:rsidRPr="00D77476">
              <w:rPr>
                <w:rFonts w:ascii="Arial" w:eastAsia="Times New Roman" w:hAnsi="Arial" w:cs="Arial"/>
                <w:b/>
                <w:bCs/>
                <w:color w:val="000000"/>
                <w:sz w:val="16"/>
                <w:szCs w:val="16"/>
                <w:lang w:eastAsia="pl-PL"/>
              </w:rPr>
              <w:t>Ilość</w:t>
            </w:r>
          </w:p>
        </w:tc>
      </w:tr>
      <w:tr w:rsidR="001F2431" w:rsidRPr="00D77476" w:rsidTr="001F2431">
        <w:trPr>
          <w:trHeight w:val="614"/>
        </w:trPr>
        <w:tc>
          <w:tcPr>
            <w:tcW w:w="49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F2431" w:rsidRPr="00D77476" w:rsidRDefault="001F2431" w:rsidP="001F2431">
            <w:pPr>
              <w:jc w:val="center"/>
              <w:rPr>
                <w:rFonts w:ascii="Arial" w:hAnsi="Arial" w:cs="Arial"/>
                <w:color w:val="000000"/>
                <w:sz w:val="16"/>
                <w:szCs w:val="16"/>
              </w:rPr>
            </w:pPr>
            <w:r w:rsidRPr="00D77476">
              <w:rPr>
                <w:rFonts w:ascii="Arial" w:hAnsi="Arial" w:cs="Arial"/>
                <w:color w:val="000000"/>
                <w:sz w:val="16"/>
                <w:szCs w:val="16"/>
              </w:rPr>
              <w:t xml:space="preserve"> 1. </w:t>
            </w:r>
          </w:p>
        </w:tc>
        <w:tc>
          <w:tcPr>
            <w:tcW w:w="5067" w:type="dxa"/>
            <w:tcBorders>
              <w:top w:val="single" w:sz="4" w:space="0" w:color="auto"/>
              <w:left w:val="nil"/>
              <w:bottom w:val="single" w:sz="4" w:space="0" w:color="auto"/>
              <w:right w:val="single" w:sz="4" w:space="0" w:color="auto"/>
            </w:tcBorders>
            <w:shd w:val="clear" w:color="000000" w:fill="FFFFFF"/>
            <w:vAlign w:val="center"/>
          </w:tcPr>
          <w:p w:rsidR="001F2431" w:rsidRPr="00D77476" w:rsidRDefault="001F2431" w:rsidP="001F2431">
            <w:pPr>
              <w:jc w:val="center"/>
              <w:rPr>
                <w:rFonts w:ascii="Arial" w:hAnsi="Arial" w:cs="Arial"/>
                <w:sz w:val="16"/>
                <w:szCs w:val="16"/>
              </w:rPr>
            </w:pPr>
            <w:r w:rsidRPr="00D77476">
              <w:rPr>
                <w:rFonts w:ascii="Arial" w:hAnsi="Arial" w:cs="Arial"/>
                <w:sz w:val="16"/>
                <w:szCs w:val="16"/>
              </w:rPr>
              <w:t xml:space="preserve"> Sygnalizator świetlny zielony </w:t>
            </w:r>
          </w:p>
        </w:tc>
        <w:tc>
          <w:tcPr>
            <w:tcW w:w="4111" w:type="dxa"/>
            <w:tcBorders>
              <w:top w:val="single" w:sz="4" w:space="0" w:color="auto"/>
              <w:left w:val="nil"/>
              <w:bottom w:val="single" w:sz="4" w:space="0" w:color="auto"/>
              <w:right w:val="single" w:sz="4" w:space="0" w:color="auto"/>
            </w:tcBorders>
            <w:shd w:val="clear" w:color="000000" w:fill="FFFFFF"/>
            <w:vAlign w:val="center"/>
          </w:tcPr>
          <w:p w:rsidR="001F2431" w:rsidRPr="00D77476" w:rsidRDefault="001F2431" w:rsidP="001F2431">
            <w:pPr>
              <w:jc w:val="center"/>
              <w:rPr>
                <w:rFonts w:ascii="Arial" w:hAnsi="Arial" w:cs="Arial"/>
                <w:sz w:val="16"/>
                <w:szCs w:val="16"/>
              </w:rPr>
            </w:pPr>
            <w:r w:rsidRPr="00D77476">
              <w:rPr>
                <w:rFonts w:ascii="Arial" w:hAnsi="Arial" w:cs="Arial"/>
                <w:sz w:val="16"/>
                <w:szCs w:val="16"/>
              </w:rPr>
              <w:t xml:space="preserve"> Światło chemiczne BADGER </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rsidR="001F2431" w:rsidRPr="00D77476" w:rsidRDefault="001F2431" w:rsidP="001F2431">
            <w:pPr>
              <w:jc w:val="center"/>
              <w:rPr>
                <w:rFonts w:ascii="Arial" w:hAnsi="Arial" w:cs="Arial"/>
                <w:color w:val="000000"/>
                <w:sz w:val="16"/>
                <w:szCs w:val="16"/>
              </w:rPr>
            </w:pPr>
            <w:r w:rsidRPr="00D77476">
              <w:rPr>
                <w:rFonts w:ascii="Arial" w:hAnsi="Arial" w:cs="Arial"/>
                <w:color w:val="000000"/>
                <w:sz w:val="16"/>
                <w:szCs w:val="16"/>
              </w:rPr>
              <w:t xml:space="preserve"> WTT-55 </w:t>
            </w:r>
          </w:p>
        </w:tc>
        <w:tc>
          <w:tcPr>
            <w:tcW w:w="5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F2431" w:rsidRPr="00D77476" w:rsidRDefault="001F2431" w:rsidP="001F2431">
            <w:pPr>
              <w:jc w:val="center"/>
              <w:rPr>
                <w:rFonts w:ascii="Arial" w:hAnsi="Arial" w:cs="Arial"/>
                <w:b/>
                <w:bCs/>
                <w:sz w:val="16"/>
                <w:szCs w:val="16"/>
              </w:rPr>
            </w:pPr>
            <w:r w:rsidRPr="00D77476">
              <w:rPr>
                <w:rFonts w:ascii="Arial" w:hAnsi="Arial" w:cs="Arial"/>
                <w:b/>
                <w:bCs/>
                <w:sz w:val="16"/>
                <w:szCs w:val="16"/>
              </w:rPr>
              <w:t xml:space="preserve"> Szt</w:t>
            </w:r>
            <w:r>
              <w:rPr>
                <w:rFonts w:ascii="Arial" w:hAnsi="Arial" w:cs="Arial"/>
                <w:b/>
                <w:bCs/>
                <w:sz w:val="16"/>
                <w:szCs w:val="16"/>
              </w:rPr>
              <w:t>.</w:t>
            </w:r>
            <w:r w:rsidRPr="00D77476">
              <w:rPr>
                <w:rFonts w:ascii="Arial" w:hAnsi="Arial" w:cs="Arial"/>
                <w:b/>
                <w:bCs/>
                <w:sz w:val="16"/>
                <w:szCs w:val="16"/>
              </w:rPr>
              <w:t xml:space="preserve"> </w:t>
            </w:r>
          </w:p>
        </w:tc>
        <w:tc>
          <w:tcPr>
            <w:tcW w:w="2108" w:type="dxa"/>
            <w:tcBorders>
              <w:top w:val="single" w:sz="4" w:space="0" w:color="auto"/>
              <w:left w:val="nil"/>
              <w:bottom w:val="single" w:sz="4" w:space="0" w:color="auto"/>
              <w:right w:val="single" w:sz="4" w:space="0" w:color="auto"/>
            </w:tcBorders>
            <w:shd w:val="clear" w:color="000000" w:fill="FFFFFF"/>
            <w:noWrap/>
            <w:vAlign w:val="center"/>
          </w:tcPr>
          <w:p w:rsidR="001F2431" w:rsidRPr="00D77476" w:rsidRDefault="001F2431" w:rsidP="001F2431">
            <w:pPr>
              <w:jc w:val="center"/>
              <w:rPr>
                <w:rFonts w:ascii="Arial" w:hAnsi="Arial" w:cs="Arial"/>
                <w:b/>
                <w:bCs/>
                <w:sz w:val="16"/>
                <w:szCs w:val="16"/>
              </w:rPr>
            </w:pPr>
            <w:r w:rsidRPr="00D77476">
              <w:rPr>
                <w:rFonts w:ascii="Arial" w:hAnsi="Arial" w:cs="Arial"/>
                <w:b/>
                <w:bCs/>
                <w:sz w:val="16"/>
                <w:szCs w:val="16"/>
              </w:rPr>
              <w:t xml:space="preserve">270 </w:t>
            </w:r>
          </w:p>
        </w:tc>
      </w:tr>
      <w:tr w:rsidR="001F2431" w:rsidRPr="00D77476" w:rsidTr="001F2431">
        <w:trPr>
          <w:trHeight w:val="552"/>
        </w:trPr>
        <w:tc>
          <w:tcPr>
            <w:tcW w:w="491" w:type="dxa"/>
            <w:tcBorders>
              <w:top w:val="nil"/>
              <w:left w:val="single" w:sz="4" w:space="0" w:color="auto"/>
              <w:bottom w:val="single" w:sz="4" w:space="0" w:color="auto"/>
              <w:right w:val="single" w:sz="4" w:space="0" w:color="auto"/>
            </w:tcBorders>
            <w:shd w:val="clear" w:color="000000" w:fill="FFFFFF"/>
            <w:noWrap/>
            <w:vAlign w:val="center"/>
          </w:tcPr>
          <w:p w:rsidR="001F2431" w:rsidRPr="00D77476" w:rsidRDefault="001F2431" w:rsidP="001F2431">
            <w:pPr>
              <w:jc w:val="center"/>
              <w:rPr>
                <w:rFonts w:ascii="Arial" w:hAnsi="Arial" w:cs="Arial"/>
                <w:color w:val="000000"/>
                <w:sz w:val="16"/>
                <w:szCs w:val="16"/>
              </w:rPr>
            </w:pPr>
            <w:r w:rsidRPr="00D77476">
              <w:rPr>
                <w:rFonts w:ascii="Arial" w:hAnsi="Arial" w:cs="Arial"/>
                <w:color w:val="000000"/>
                <w:sz w:val="16"/>
                <w:szCs w:val="16"/>
              </w:rPr>
              <w:t>2.</w:t>
            </w:r>
          </w:p>
        </w:tc>
        <w:tc>
          <w:tcPr>
            <w:tcW w:w="5067" w:type="dxa"/>
            <w:tcBorders>
              <w:top w:val="nil"/>
              <w:left w:val="nil"/>
              <w:bottom w:val="single" w:sz="4" w:space="0" w:color="auto"/>
              <w:right w:val="single" w:sz="4" w:space="0" w:color="auto"/>
            </w:tcBorders>
            <w:shd w:val="clear" w:color="000000" w:fill="FFFFFF"/>
            <w:vAlign w:val="center"/>
          </w:tcPr>
          <w:p w:rsidR="001F2431" w:rsidRPr="00D77476" w:rsidRDefault="001F2431" w:rsidP="001F2431">
            <w:pPr>
              <w:jc w:val="center"/>
              <w:rPr>
                <w:rFonts w:ascii="Arial" w:hAnsi="Arial" w:cs="Arial"/>
                <w:sz w:val="16"/>
                <w:szCs w:val="16"/>
              </w:rPr>
            </w:pPr>
            <w:r w:rsidRPr="00D77476">
              <w:rPr>
                <w:rFonts w:ascii="Arial" w:hAnsi="Arial" w:cs="Arial"/>
                <w:sz w:val="16"/>
                <w:szCs w:val="16"/>
              </w:rPr>
              <w:t>Sygnalizator świetlny żółty</w:t>
            </w:r>
          </w:p>
        </w:tc>
        <w:tc>
          <w:tcPr>
            <w:tcW w:w="4111" w:type="dxa"/>
            <w:tcBorders>
              <w:top w:val="nil"/>
              <w:left w:val="nil"/>
              <w:bottom w:val="single" w:sz="4" w:space="0" w:color="auto"/>
              <w:right w:val="single" w:sz="4" w:space="0" w:color="auto"/>
            </w:tcBorders>
            <w:shd w:val="clear" w:color="000000" w:fill="FFFFFF"/>
            <w:vAlign w:val="center"/>
          </w:tcPr>
          <w:p w:rsidR="001F2431" w:rsidRPr="00D77476" w:rsidRDefault="001F2431" w:rsidP="001F2431">
            <w:pPr>
              <w:jc w:val="center"/>
              <w:rPr>
                <w:rFonts w:ascii="Arial" w:hAnsi="Arial" w:cs="Arial"/>
                <w:sz w:val="16"/>
                <w:szCs w:val="16"/>
              </w:rPr>
            </w:pPr>
            <w:r w:rsidRPr="00D77476">
              <w:rPr>
                <w:rFonts w:ascii="Arial" w:hAnsi="Arial" w:cs="Arial"/>
                <w:sz w:val="16"/>
                <w:szCs w:val="16"/>
              </w:rPr>
              <w:t>Światło chemiczne BADGER</w:t>
            </w:r>
          </w:p>
        </w:tc>
        <w:tc>
          <w:tcPr>
            <w:tcW w:w="2352" w:type="dxa"/>
            <w:tcBorders>
              <w:top w:val="nil"/>
              <w:left w:val="single" w:sz="4" w:space="0" w:color="auto"/>
              <w:bottom w:val="single" w:sz="4" w:space="0" w:color="auto"/>
              <w:right w:val="single" w:sz="4" w:space="0" w:color="auto"/>
            </w:tcBorders>
            <w:shd w:val="clear" w:color="000000" w:fill="FFFFFF"/>
            <w:vAlign w:val="center"/>
          </w:tcPr>
          <w:p w:rsidR="001F2431" w:rsidRPr="00D77476" w:rsidRDefault="001F2431" w:rsidP="001F2431">
            <w:pPr>
              <w:jc w:val="center"/>
              <w:rPr>
                <w:rFonts w:ascii="Arial" w:hAnsi="Arial" w:cs="Arial"/>
                <w:color w:val="000000"/>
                <w:sz w:val="16"/>
                <w:szCs w:val="16"/>
              </w:rPr>
            </w:pPr>
            <w:r w:rsidRPr="00D77476">
              <w:rPr>
                <w:rFonts w:ascii="Arial" w:hAnsi="Arial" w:cs="Arial"/>
                <w:color w:val="000000"/>
                <w:sz w:val="16"/>
                <w:szCs w:val="16"/>
              </w:rPr>
              <w:t>WTT-55</w:t>
            </w:r>
          </w:p>
        </w:tc>
        <w:tc>
          <w:tcPr>
            <w:tcW w:w="501" w:type="dxa"/>
            <w:tcBorders>
              <w:top w:val="nil"/>
              <w:left w:val="single" w:sz="4" w:space="0" w:color="auto"/>
              <w:bottom w:val="single" w:sz="4" w:space="0" w:color="auto"/>
              <w:right w:val="single" w:sz="4" w:space="0" w:color="auto"/>
            </w:tcBorders>
            <w:shd w:val="clear" w:color="000000" w:fill="FFFFFF"/>
            <w:noWrap/>
            <w:vAlign w:val="center"/>
          </w:tcPr>
          <w:p w:rsidR="001F2431" w:rsidRPr="00D77476" w:rsidRDefault="001F2431" w:rsidP="001F2431">
            <w:pPr>
              <w:jc w:val="center"/>
              <w:rPr>
                <w:rFonts w:ascii="Arial" w:hAnsi="Arial" w:cs="Arial"/>
                <w:b/>
                <w:bCs/>
                <w:sz w:val="16"/>
                <w:szCs w:val="16"/>
              </w:rPr>
            </w:pPr>
            <w:r w:rsidRPr="00D77476">
              <w:rPr>
                <w:rFonts w:ascii="Arial" w:hAnsi="Arial" w:cs="Arial"/>
                <w:b/>
                <w:bCs/>
                <w:sz w:val="16"/>
                <w:szCs w:val="16"/>
              </w:rPr>
              <w:t>Szt</w:t>
            </w:r>
            <w:r>
              <w:rPr>
                <w:rFonts w:ascii="Arial" w:hAnsi="Arial" w:cs="Arial"/>
                <w:b/>
                <w:bCs/>
                <w:sz w:val="16"/>
                <w:szCs w:val="16"/>
              </w:rPr>
              <w:t>.</w:t>
            </w:r>
          </w:p>
        </w:tc>
        <w:tc>
          <w:tcPr>
            <w:tcW w:w="2108" w:type="dxa"/>
            <w:tcBorders>
              <w:top w:val="nil"/>
              <w:left w:val="nil"/>
              <w:bottom w:val="single" w:sz="4" w:space="0" w:color="auto"/>
              <w:right w:val="single" w:sz="4" w:space="0" w:color="auto"/>
            </w:tcBorders>
            <w:shd w:val="clear" w:color="000000" w:fill="FFFFFF"/>
            <w:noWrap/>
            <w:vAlign w:val="center"/>
          </w:tcPr>
          <w:p w:rsidR="001F2431" w:rsidRPr="00D77476" w:rsidRDefault="001F2431" w:rsidP="001F2431">
            <w:pPr>
              <w:jc w:val="center"/>
              <w:rPr>
                <w:rFonts w:ascii="Arial" w:hAnsi="Arial" w:cs="Arial"/>
                <w:b/>
                <w:bCs/>
                <w:sz w:val="16"/>
                <w:szCs w:val="16"/>
              </w:rPr>
            </w:pPr>
            <w:r w:rsidRPr="00D77476">
              <w:rPr>
                <w:rFonts w:ascii="Arial" w:hAnsi="Arial" w:cs="Arial"/>
                <w:b/>
                <w:bCs/>
                <w:sz w:val="16"/>
                <w:szCs w:val="16"/>
              </w:rPr>
              <w:t>270</w:t>
            </w:r>
          </w:p>
        </w:tc>
      </w:tr>
      <w:tr w:rsidR="001F2431" w:rsidRPr="00D77476" w:rsidTr="001F2431">
        <w:trPr>
          <w:trHeight w:val="393"/>
        </w:trPr>
        <w:tc>
          <w:tcPr>
            <w:tcW w:w="491" w:type="dxa"/>
            <w:tcBorders>
              <w:top w:val="nil"/>
              <w:left w:val="single" w:sz="4" w:space="0" w:color="auto"/>
              <w:bottom w:val="single" w:sz="4" w:space="0" w:color="auto"/>
              <w:right w:val="single" w:sz="4" w:space="0" w:color="auto"/>
            </w:tcBorders>
            <w:shd w:val="clear" w:color="000000" w:fill="FFFFFF"/>
            <w:noWrap/>
            <w:vAlign w:val="center"/>
          </w:tcPr>
          <w:p w:rsidR="001F2431" w:rsidRPr="00D77476" w:rsidRDefault="001F2431" w:rsidP="001F2431">
            <w:pPr>
              <w:jc w:val="center"/>
              <w:rPr>
                <w:rFonts w:ascii="Arial" w:hAnsi="Arial" w:cs="Arial"/>
                <w:color w:val="000000"/>
                <w:sz w:val="16"/>
                <w:szCs w:val="16"/>
              </w:rPr>
            </w:pPr>
            <w:r w:rsidRPr="00D77476">
              <w:rPr>
                <w:rFonts w:ascii="Arial" w:hAnsi="Arial" w:cs="Arial"/>
                <w:color w:val="000000"/>
                <w:sz w:val="16"/>
                <w:szCs w:val="16"/>
              </w:rPr>
              <w:t>3.</w:t>
            </w:r>
          </w:p>
        </w:tc>
        <w:tc>
          <w:tcPr>
            <w:tcW w:w="5067" w:type="dxa"/>
            <w:tcBorders>
              <w:top w:val="nil"/>
              <w:left w:val="nil"/>
              <w:bottom w:val="single" w:sz="4" w:space="0" w:color="auto"/>
              <w:right w:val="single" w:sz="4" w:space="0" w:color="auto"/>
            </w:tcBorders>
            <w:shd w:val="clear" w:color="000000" w:fill="FFFFFF"/>
            <w:vAlign w:val="center"/>
          </w:tcPr>
          <w:p w:rsidR="001F2431" w:rsidRPr="00D77476" w:rsidRDefault="001F2431" w:rsidP="001F2431">
            <w:pPr>
              <w:jc w:val="center"/>
              <w:rPr>
                <w:rFonts w:ascii="Arial" w:hAnsi="Arial" w:cs="Arial"/>
                <w:sz w:val="16"/>
                <w:szCs w:val="16"/>
              </w:rPr>
            </w:pPr>
            <w:r w:rsidRPr="00D77476">
              <w:rPr>
                <w:rFonts w:ascii="Arial" w:hAnsi="Arial" w:cs="Arial"/>
                <w:sz w:val="16"/>
                <w:szCs w:val="16"/>
              </w:rPr>
              <w:t>Sygnalizator świetlny czerwony</w:t>
            </w:r>
          </w:p>
        </w:tc>
        <w:tc>
          <w:tcPr>
            <w:tcW w:w="4111" w:type="dxa"/>
            <w:tcBorders>
              <w:top w:val="nil"/>
              <w:left w:val="nil"/>
              <w:bottom w:val="single" w:sz="4" w:space="0" w:color="auto"/>
              <w:right w:val="single" w:sz="4" w:space="0" w:color="auto"/>
            </w:tcBorders>
            <w:shd w:val="clear" w:color="000000" w:fill="FFFFFF"/>
            <w:vAlign w:val="center"/>
          </w:tcPr>
          <w:p w:rsidR="001F2431" w:rsidRPr="00D77476" w:rsidRDefault="001F2431" w:rsidP="001F2431">
            <w:pPr>
              <w:jc w:val="center"/>
              <w:rPr>
                <w:rFonts w:ascii="Arial" w:hAnsi="Arial" w:cs="Arial"/>
                <w:sz w:val="16"/>
                <w:szCs w:val="16"/>
              </w:rPr>
            </w:pPr>
            <w:r w:rsidRPr="00D77476">
              <w:rPr>
                <w:rFonts w:ascii="Arial" w:hAnsi="Arial" w:cs="Arial"/>
                <w:sz w:val="16"/>
                <w:szCs w:val="16"/>
              </w:rPr>
              <w:t>Światło chemiczne BADGER</w:t>
            </w:r>
          </w:p>
        </w:tc>
        <w:tc>
          <w:tcPr>
            <w:tcW w:w="2352" w:type="dxa"/>
            <w:tcBorders>
              <w:top w:val="nil"/>
              <w:left w:val="single" w:sz="4" w:space="0" w:color="auto"/>
              <w:bottom w:val="single" w:sz="4" w:space="0" w:color="auto"/>
              <w:right w:val="single" w:sz="4" w:space="0" w:color="auto"/>
            </w:tcBorders>
            <w:shd w:val="clear" w:color="000000" w:fill="FFFFFF"/>
            <w:vAlign w:val="center"/>
          </w:tcPr>
          <w:p w:rsidR="001F2431" w:rsidRPr="00D77476" w:rsidRDefault="001F2431" w:rsidP="001F2431">
            <w:pPr>
              <w:jc w:val="center"/>
              <w:rPr>
                <w:rFonts w:ascii="Arial" w:hAnsi="Arial" w:cs="Arial"/>
                <w:color w:val="000000"/>
                <w:sz w:val="16"/>
                <w:szCs w:val="16"/>
              </w:rPr>
            </w:pPr>
            <w:r w:rsidRPr="00D77476">
              <w:rPr>
                <w:rFonts w:ascii="Arial" w:hAnsi="Arial" w:cs="Arial"/>
                <w:color w:val="000000"/>
                <w:sz w:val="16"/>
                <w:szCs w:val="16"/>
              </w:rPr>
              <w:t>WTT-55</w:t>
            </w:r>
          </w:p>
        </w:tc>
        <w:tc>
          <w:tcPr>
            <w:tcW w:w="501" w:type="dxa"/>
            <w:tcBorders>
              <w:top w:val="nil"/>
              <w:left w:val="single" w:sz="4" w:space="0" w:color="auto"/>
              <w:bottom w:val="single" w:sz="4" w:space="0" w:color="auto"/>
              <w:right w:val="single" w:sz="4" w:space="0" w:color="auto"/>
            </w:tcBorders>
            <w:shd w:val="clear" w:color="000000" w:fill="FFFFFF"/>
            <w:noWrap/>
            <w:vAlign w:val="center"/>
          </w:tcPr>
          <w:p w:rsidR="001F2431" w:rsidRPr="00D77476" w:rsidRDefault="001F2431" w:rsidP="001F2431">
            <w:pPr>
              <w:jc w:val="center"/>
              <w:rPr>
                <w:rFonts w:ascii="Arial" w:hAnsi="Arial" w:cs="Arial"/>
                <w:b/>
                <w:bCs/>
                <w:sz w:val="16"/>
                <w:szCs w:val="16"/>
              </w:rPr>
            </w:pPr>
            <w:r w:rsidRPr="00D77476">
              <w:rPr>
                <w:rFonts w:ascii="Arial" w:hAnsi="Arial" w:cs="Arial"/>
                <w:b/>
                <w:bCs/>
                <w:sz w:val="16"/>
                <w:szCs w:val="16"/>
              </w:rPr>
              <w:t>Szt</w:t>
            </w:r>
            <w:r>
              <w:rPr>
                <w:rFonts w:ascii="Arial" w:hAnsi="Arial" w:cs="Arial"/>
                <w:b/>
                <w:bCs/>
                <w:sz w:val="16"/>
                <w:szCs w:val="16"/>
              </w:rPr>
              <w:t>.</w:t>
            </w:r>
          </w:p>
        </w:tc>
        <w:tc>
          <w:tcPr>
            <w:tcW w:w="2108" w:type="dxa"/>
            <w:tcBorders>
              <w:top w:val="nil"/>
              <w:left w:val="nil"/>
              <w:bottom w:val="single" w:sz="4" w:space="0" w:color="auto"/>
              <w:right w:val="single" w:sz="4" w:space="0" w:color="auto"/>
            </w:tcBorders>
            <w:shd w:val="clear" w:color="000000" w:fill="FFFFFF"/>
            <w:noWrap/>
            <w:vAlign w:val="center"/>
          </w:tcPr>
          <w:p w:rsidR="001F2431" w:rsidRPr="00D77476" w:rsidRDefault="001F2431" w:rsidP="001F2431">
            <w:pPr>
              <w:jc w:val="center"/>
              <w:rPr>
                <w:rFonts w:ascii="Arial" w:hAnsi="Arial" w:cs="Arial"/>
                <w:b/>
                <w:bCs/>
                <w:sz w:val="16"/>
                <w:szCs w:val="16"/>
              </w:rPr>
            </w:pPr>
            <w:r w:rsidRPr="00D77476">
              <w:rPr>
                <w:rFonts w:ascii="Arial" w:hAnsi="Arial" w:cs="Arial"/>
                <w:b/>
                <w:bCs/>
                <w:sz w:val="16"/>
                <w:szCs w:val="16"/>
              </w:rPr>
              <w:t>270</w:t>
            </w:r>
          </w:p>
        </w:tc>
      </w:tr>
    </w:tbl>
    <w:p w:rsidR="001F2431" w:rsidRPr="00D77476" w:rsidRDefault="001F2431" w:rsidP="001F2431">
      <w:pPr>
        <w:tabs>
          <w:tab w:val="left" w:pos="691"/>
          <w:tab w:val="right" w:pos="14004"/>
        </w:tabs>
        <w:spacing w:after="0" w:line="240" w:lineRule="auto"/>
        <w:rPr>
          <w:rFonts w:ascii="Arial" w:eastAsia="Times New Roman" w:hAnsi="Arial" w:cs="Arial"/>
          <w:lang w:eastAsia="pl-PL"/>
        </w:rPr>
      </w:pPr>
      <w:r w:rsidRPr="00D77476">
        <w:rPr>
          <w:rFonts w:ascii="Arial" w:eastAsia="Times New Roman" w:hAnsi="Arial" w:cs="Arial"/>
          <w:lang w:eastAsia="pl-PL"/>
        </w:rPr>
        <w:tab/>
      </w:r>
    </w:p>
    <w:p w:rsidR="001F2431" w:rsidRDefault="001F2431" w:rsidP="001F2431">
      <w:pPr>
        <w:rPr>
          <w:rFonts w:ascii="Arial" w:hAnsi="Arial" w:cs="Arial"/>
        </w:rPr>
      </w:pPr>
    </w:p>
    <w:p w:rsidR="001F2431" w:rsidRDefault="001F2431" w:rsidP="001F2431">
      <w:pPr>
        <w:rPr>
          <w:rFonts w:ascii="Arial" w:hAnsi="Arial" w:cs="Arial"/>
        </w:rPr>
      </w:pPr>
    </w:p>
    <w:p w:rsidR="001F2431" w:rsidRDefault="001F2431" w:rsidP="001F2431">
      <w:pPr>
        <w:rPr>
          <w:rFonts w:ascii="Arial" w:hAnsi="Arial" w:cs="Arial"/>
        </w:rPr>
      </w:pPr>
    </w:p>
    <w:p w:rsidR="001F2431" w:rsidRDefault="001F2431" w:rsidP="001F2431">
      <w:pPr>
        <w:rPr>
          <w:rFonts w:ascii="Arial" w:hAnsi="Arial" w:cs="Arial"/>
        </w:rPr>
      </w:pPr>
    </w:p>
    <w:p w:rsidR="001F2431" w:rsidRDefault="001F2431" w:rsidP="001F2431">
      <w:pPr>
        <w:rPr>
          <w:rFonts w:ascii="Arial" w:hAnsi="Arial" w:cs="Arial"/>
        </w:rPr>
      </w:pPr>
    </w:p>
    <w:p w:rsidR="001F2431" w:rsidRDefault="001F2431" w:rsidP="001F2431">
      <w:pPr>
        <w:rPr>
          <w:rFonts w:ascii="Arial" w:hAnsi="Arial" w:cs="Arial"/>
        </w:rPr>
      </w:pPr>
    </w:p>
    <w:p w:rsidR="001F2431" w:rsidRDefault="001F2431" w:rsidP="001F2431">
      <w:pPr>
        <w:rPr>
          <w:rFonts w:ascii="Arial" w:hAnsi="Arial" w:cs="Arial"/>
        </w:rPr>
      </w:pPr>
    </w:p>
    <w:p w:rsidR="001F2431" w:rsidRDefault="001F2431" w:rsidP="001F2431">
      <w:pPr>
        <w:rPr>
          <w:rFonts w:ascii="Arial" w:hAnsi="Arial" w:cs="Arial"/>
        </w:rPr>
      </w:pPr>
    </w:p>
    <w:p w:rsidR="001F2431" w:rsidRDefault="001F2431" w:rsidP="001F2431">
      <w:pPr>
        <w:rPr>
          <w:rFonts w:ascii="Arial" w:hAnsi="Arial" w:cs="Arial"/>
        </w:rPr>
      </w:pPr>
    </w:p>
    <w:p w:rsidR="001F2431" w:rsidRDefault="001F2431" w:rsidP="001F2431">
      <w:pPr>
        <w:rPr>
          <w:rFonts w:ascii="Arial" w:hAnsi="Arial" w:cs="Arial"/>
        </w:rPr>
      </w:pPr>
    </w:p>
    <w:p w:rsidR="001F2431" w:rsidRDefault="001F2431" w:rsidP="001F2431">
      <w:pPr>
        <w:rPr>
          <w:rFonts w:ascii="Arial" w:hAnsi="Arial" w:cs="Arial"/>
        </w:rPr>
      </w:pPr>
    </w:p>
    <w:p w:rsidR="001F2431" w:rsidRPr="000C5DCC" w:rsidRDefault="001F2431" w:rsidP="001F2431">
      <w:pPr>
        <w:tabs>
          <w:tab w:val="right" w:pos="13719"/>
        </w:tabs>
        <w:spacing w:after="0" w:line="240" w:lineRule="auto"/>
        <w:ind w:left="4253" w:firstLine="2126"/>
        <w:rPr>
          <w:rFonts w:ascii="Arial" w:eastAsia="Times New Roman" w:hAnsi="Arial" w:cs="Arial"/>
          <w:sz w:val="18"/>
          <w:szCs w:val="18"/>
          <w:lang w:eastAsia="pl-PL"/>
        </w:rPr>
      </w:pPr>
    </w:p>
    <w:p w:rsidR="001F2431" w:rsidRPr="000C5DCC" w:rsidRDefault="001F2431" w:rsidP="001F2431">
      <w:pPr>
        <w:tabs>
          <w:tab w:val="right" w:pos="13719"/>
        </w:tabs>
        <w:spacing w:after="0" w:line="240" w:lineRule="auto"/>
        <w:ind w:hanging="426"/>
        <w:rPr>
          <w:rFonts w:ascii="Arial" w:eastAsia="Times New Roman" w:hAnsi="Arial" w:cs="Arial"/>
          <w:b/>
          <w:sz w:val="24"/>
          <w:szCs w:val="24"/>
          <w:lang w:eastAsia="pl-PL"/>
        </w:rPr>
      </w:pPr>
      <w:r w:rsidRPr="000C5DCC">
        <w:rPr>
          <w:rFonts w:ascii="Arial" w:eastAsia="Times New Roman" w:hAnsi="Arial" w:cs="Arial"/>
          <w:b/>
          <w:sz w:val="24"/>
          <w:szCs w:val="24"/>
          <w:lang w:eastAsia="pl-PL"/>
        </w:rPr>
        <w:t>Opis przedmiotu zamówienia- Jednorazowe zestawy ratunkowe część 6</w:t>
      </w:r>
    </w:p>
    <w:p w:rsidR="001F2431" w:rsidRPr="000C5DCC" w:rsidRDefault="001F2431" w:rsidP="001F2431">
      <w:pPr>
        <w:tabs>
          <w:tab w:val="right" w:pos="13719"/>
        </w:tabs>
        <w:spacing w:after="0" w:line="240" w:lineRule="auto"/>
        <w:ind w:left="4253" w:firstLine="2126"/>
        <w:rPr>
          <w:rFonts w:ascii="Arial" w:eastAsia="Times New Roman" w:hAnsi="Arial" w:cs="Arial"/>
          <w:sz w:val="18"/>
          <w:szCs w:val="18"/>
          <w:lang w:eastAsia="pl-PL"/>
        </w:rPr>
      </w:pPr>
    </w:p>
    <w:p w:rsidR="001F2431" w:rsidRPr="000C5DCC" w:rsidRDefault="001F2431" w:rsidP="001F2431">
      <w:pPr>
        <w:tabs>
          <w:tab w:val="left" w:pos="691"/>
          <w:tab w:val="right" w:pos="14004"/>
        </w:tabs>
        <w:spacing w:after="0" w:line="240" w:lineRule="auto"/>
        <w:rPr>
          <w:rFonts w:ascii="Arial" w:eastAsia="Times New Roman" w:hAnsi="Arial" w:cs="Arial"/>
          <w:lang w:eastAsia="pl-PL"/>
        </w:rPr>
      </w:pPr>
      <w:r w:rsidRPr="000C5DCC">
        <w:rPr>
          <w:rFonts w:ascii="Arial" w:eastAsia="Times New Roman" w:hAnsi="Arial" w:cs="Arial"/>
          <w:lang w:eastAsia="pl-PL"/>
        </w:rPr>
        <w:tab/>
      </w:r>
    </w:p>
    <w:tbl>
      <w:tblPr>
        <w:tblW w:w="14630" w:type="dxa"/>
        <w:tblInd w:w="-460" w:type="dxa"/>
        <w:tblCellMar>
          <w:left w:w="70" w:type="dxa"/>
          <w:right w:w="70" w:type="dxa"/>
        </w:tblCellMar>
        <w:tblLook w:val="04A0" w:firstRow="1" w:lastRow="0" w:firstColumn="1" w:lastColumn="0" w:noHBand="0" w:noVBand="1"/>
      </w:tblPr>
      <w:tblGrid>
        <w:gridCol w:w="491"/>
        <w:gridCol w:w="5067"/>
        <w:gridCol w:w="4111"/>
        <w:gridCol w:w="2352"/>
        <w:gridCol w:w="501"/>
        <w:gridCol w:w="2108"/>
      </w:tblGrid>
      <w:tr w:rsidR="001F2431" w:rsidRPr="000C5DCC" w:rsidTr="001F2431">
        <w:trPr>
          <w:trHeight w:val="393"/>
        </w:trPr>
        <w:tc>
          <w:tcPr>
            <w:tcW w:w="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431" w:rsidRPr="000C5DCC" w:rsidRDefault="001F2431" w:rsidP="001F2431">
            <w:pPr>
              <w:spacing w:after="0" w:line="240" w:lineRule="auto"/>
              <w:jc w:val="center"/>
              <w:rPr>
                <w:rFonts w:ascii="Arial" w:eastAsia="Times New Roman" w:hAnsi="Arial" w:cs="Arial"/>
                <w:b/>
                <w:bCs/>
                <w:color w:val="000000"/>
                <w:sz w:val="18"/>
                <w:szCs w:val="18"/>
                <w:lang w:eastAsia="pl-PL"/>
              </w:rPr>
            </w:pPr>
            <w:r w:rsidRPr="000C5DCC">
              <w:rPr>
                <w:rFonts w:ascii="Arial" w:eastAsia="Times New Roman" w:hAnsi="Arial" w:cs="Arial"/>
                <w:b/>
                <w:bCs/>
                <w:color w:val="000000"/>
                <w:sz w:val="18"/>
                <w:szCs w:val="18"/>
                <w:lang w:eastAsia="pl-PL"/>
              </w:rPr>
              <w:t>L.p.</w:t>
            </w:r>
          </w:p>
        </w:tc>
        <w:tc>
          <w:tcPr>
            <w:tcW w:w="5067" w:type="dxa"/>
            <w:tcBorders>
              <w:top w:val="single" w:sz="4" w:space="0" w:color="auto"/>
              <w:left w:val="single" w:sz="4" w:space="0" w:color="auto"/>
              <w:bottom w:val="single" w:sz="4" w:space="0" w:color="auto"/>
              <w:right w:val="single" w:sz="4" w:space="0" w:color="auto"/>
            </w:tcBorders>
            <w:shd w:val="clear" w:color="auto" w:fill="auto"/>
            <w:vAlign w:val="center"/>
          </w:tcPr>
          <w:p w:rsidR="001F2431" w:rsidRPr="000C5DCC" w:rsidRDefault="001F2431" w:rsidP="001F2431">
            <w:pPr>
              <w:spacing w:after="0" w:line="240" w:lineRule="auto"/>
              <w:jc w:val="center"/>
              <w:rPr>
                <w:rFonts w:ascii="Arial" w:eastAsia="Times New Roman" w:hAnsi="Arial" w:cs="Arial"/>
                <w:b/>
                <w:color w:val="000000"/>
                <w:sz w:val="18"/>
                <w:szCs w:val="18"/>
                <w:lang w:eastAsia="pl-PL"/>
              </w:rPr>
            </w:pPr>
            <w:r w:rsidRPr="000C5DCC">
              <w:rPr>
                <w:rFonts w:ascii="Arial" w:eastAsia="Times New Roman" w:hAnsi="Arial" w:cs="Arial"/>
                <w:b/>
                <w:color w:val="000000"/>
                <w:sz w:val="18"/>
                <w:szCs w:val="18"/>
                <w:lang w:eastAsia="pl-PL"/>
              </w:rPr>
              <w:t>Opis przedmiotu zamówienia</w:t>
            </w:r>
          </w:p>
        </w:tc>
        <w:tc>
          <w:tcPr>
            <w:tcW w:w="4111" w:type="dxa"/>
            <w:tcBorders>
              <w:top w:val="single" w:sz="4" w:space="0" w:color="auto"/>
              <w:left w:val="single" w:sz="4" w:space="0" w:color="auto"/>
              <w:bottom w:val="single" w:sz="4" w:space="0" w:color="auto"/>
              <w:right w:val="single" w:sz="4" w:space="0" w:color="auto"/>
            </w:tcBorders>
          </w:tcPr>
          <w:p w:rsidR="001F2431" w:rsidRPr="000C5DCC" w:rsidRDefault="001F2431" w:rsidP="001F2431">
            <w:pPr>
              <w:spacing w:after="0" w:line="240" w:lineRule="auto"/>
              <w:jc w:val="center"/>
              <w:rPr>
                <w:rFonts w:ascii="Arial" w:eastAsia="Times New Roman" w:hAnsi="Arial" w:cs="Arial"/>
                <w:b/>
                <w:color w:val="000000"/>
                <w:sz w:val="18"/>
                <w:szCs w:val="18"/>
                <w:lang w:eastAsia="pl-PL"/>
              </w:rPr>
            </w:pPr>
            <w:r w:rsidRPr="000C5DCC">
              <w:rPr>
                <w:rFonts w:ascii="Arial" w:eastAsia="Times New Roman" w:hAnsi="Arial" w:cs="Arial"/>
                <w:b/>
                <w:color w:val="000000"/>
                <w:sz w:val="18"/>
                <w:szCs w:val="18"/>
                <w:lang w:eastAsia="pl-PL"/>
              </w:rPr>
              <w:t xml:space="preserve">Nazwa handlowa </w:t>
            </w:r>
            <w:r>
              <w:rPr>
                <w:rFonts w:ascii="Arial" w:eastAsia="Times New Roman" w:hAnsi="Arial" w:cs="Arial"/>
                <w:b/>
                <w:color w:val="000000"/>
                <w:sz w:val="18"/>
                <w:szCs w:val="18"/>
                <w:lang w:eastAsia="pl-PL"/>
              </w:rPr>
              <w:t>asortymentu</w:t>
            </w:r>
            <w:r w:rsidRPr="000C5DCC">
              <w:rPr>
                <w:rFonts w:ascii="Arial" w:eastAsia="Times New Roman" w:hAnsi="Arial" w:cs="Arial"/>
                <w:b/>
                <w:color w:val="000000"/>
                <w:sz w:val="18"/>
                <w:szCs w:val="18"/>
                <w:lang w:eastAsia="pl-PL"/>
              </w:rPr>
              <w:t xml:space="preserve"> lub jego równoważnik</w:t>
            </w:r>
          </w:p>
        </w:tc>
        <w:tc>
          <w:tcPr>
            <w:tcW w:w="2352" w:type="dxa"/>
            <w:tcBorders>
              <w:top w:val="single" w:sz="4" w:space="0" w:color="auto"/>
              <w:left w:val="single" w:sz="4" w:space="0" w:color="auto"/>
              <w:bottom w:val="single" w:sz="4" w:space="0" w:color="auto"/>
              <w:right w:val="single" w:sz="4" w:space="0" w:color="auto"/>
            </w:tcBorders>
          </w:tcPr>
          <w:p w:rsidR="001F2431" w:rsidRPr="000C5DCC" w:rsidRDefault="001F2431" w:rsidP="001F2431">
            <w:pPr>
              <w:spacing w:after="0" w:line="240" w:lineRule="auto"/>
              <w:jc w:val="center"/>
              <w:rPr>
                <w:rFonts w:ascii="Arial" w:eastAsia="Times New Roman" w:hAnsi="Arial" w:cs="Arial"/>
                <w:b/>
                <w:color w:val="000000"/>
                <w:sz w:val="18"/>
                <w:szCs w:val="18"/>
                <w:lang w:eastAsia="pl-PL"/>
              </w:rPr>
            </w:pPr>
            <w:r w:rsidRPr="000C5DCC">
              <w:rPr>
                <w:rFonts w:ascii="Arial" w:eastAsia="Times New Roman" w:hAnsi="Arial" w:cs="Arial"/>
                <w:b/>
                <w:color w:val="000000"/>
                <w:sz w:val="18"/>
                <w:szCs w:val="18"/>
                <w:lang w:eastAsia="pl-PL"/>
              </w:rPr>
              <w:t xml:space="preserve">Wymagania </w:t>
            </w:r>
            <w:proofErr w:type="spellStart"/>
            <w:r w:rsidRPr="000C5DCC">
              <w:rPr>
                <w:rFonts w:ascii="Arial" w:eastAsia="Times New Roman" w:hAnsi="Arial" w:cs="Arial"/>
                <w:b/>
                <w:color w:val="000000"/>
                <w:sz w:val="18"/>
                <w:szCs w:val="18"/>
                <w:lang w:eastAsia="pl-PL"/>
              </w:rPr>
              <w:t>taktyczno</w:t>
            </w:r>
            <w:proofErr w:type="spellEnd"/>
            <w:r w:rsidRPr="000C5DCC">
              <w:rPr>
                <w:rFonts w:ascii="Arial" w:eastAsia="Times New Roman" w:hAnsi="Arial" w:cs="Arial"/>
                <w:b/>
                <w:color w:val="000000"/>
                <w:sz w:val="18"/>
                <w:szCs w:val="18"/>
                <w:lang w:eastAsia="pl-PL"/>
              </w:rPr>
              <w:t xml:space="preserve"> - techniczne</w:t>
            </w:r>
          </w:p>
        </w:tc>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2431" w:rsidRPr="000C5DCC" w:rsidRDefault="001F2431" w:rsidP="001F2431">
            <w:pPr>
              <w:spacing w:after="0" w:line="240" w:lineRule="auto"/>
              <w:jc w:val="center"/>
              <w:rPr>
                <w:rFonts w:ascii="Arial" w:eastAsia="Times New Roman" w:hAnsi="Arial" w:cs="Arial"/>
                <w:b/>
                <w:color w:val="000000"/>
                <w:sz w:val="18"/>
                <w:szCs w:val="18"/>
                <w:lang w:eastAsia="pl-PL"/>
              </w:rPr>
            </w:pPr>
            <w:r w:rsidRPr="000C5DCC">
              <w:rPr>
                <w:rFonts w:ascii="Arial" w:eastAsia="Times New Roman" w:hAnsi="Arial" w:cs="Arial"/>
                <w:b/>
                <w:color w:val="000000"/>
                <w:sz w:val="18"/>
                <w:szCs w:val="18"/>
                <w:lang w:eastAsia="pl-PL"/>
              </w:rPr>
              <w:t>J.m.</w:t>
            </w:r>
          </w:p>
        </w:tc>
        <w:tc>
          <w:tcPr>
            <w:tcW w:w="210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F2431" w:rsidRPr="000C5DCC" w:rsidRDefault="001F2431" w:rsidP="001F2431">
            <w:pPr>
              <w:spacing w:after="0" w:line="240" w:lineRule="auto"/>
              <w:jc w:val="center"/>
              <w:rPr>
                <w:rFonts w:ascii="Arial" w:eastAsia="Times New Roman" w:hAnsi="Arial" w:cs="Arial"/>
                <w:b/>
                <w:bCs/>
                <w:color w:val="000000"/>
                <w:sz w:val="18"/>
                <w:szCs w:val="18"/>
                <w:lang w:eastAsia="pl-PL"/>
              </w:rPr>
            </w:pPr>
            <w:r w:rsidRPr="000C5DCC">
              <w:rPr>
                <w:rFonts w:ascii="Arial" w:eastAsia="Times New Roman" w:hAnsi="Arial" w:cs="Arial"/>
                <w:b/>
                <w:bCs/>
                <w:color w:val="000000"/>
                <w:sz w:val="18"/>
                <w:szCs w:val="18"/>
                <w:lang w:eastAsia="pl-PL"/>
              </w:rPr>
              <w:t>Ilość</w:t>
            </w:r>
          </w:p>
        </w:tc>
      </w:tr>
      <w:tr w:rsidR="001F2431" w:rsidRPr="000C5DCC" w:rsidTr="001F2431">
        <w:trPr>
          <w:trHeight w:val="614"/>
        </w:trPr>
        <w:tc>
          <w:tcPr>
            <w:tcW w:w="49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F2431" w:rsidRPr="000C5DCC" w:rsidRDefault="001F2431" w:rsidP="001F2431">
            <w:pPr>
              <w:jc w:val="center"/>
              <w:rPr>
                <w:rFonts w:ascii="Arial" w:hAnsi="Arial" w:cs="Arial"/>
                <w:color w:val="000000"/>
                <w:sz w:val="18"/>
                <w:szCs w:val="18"/>
              </w:rPr>
            </w:pPr>
            <w:r w:rsidRPr="000C5DCC">
              <w:rPr>
                <w:rFonts w:ascii="Arial" w:hAnsi="Arial" w:cs="Arial"/>
                <w:color w:val="000000"/>
                <w:sz w:val="18"/>
                <w:szCs w:val="18"/>
              </w:rPr>
              <w:t>1.</w:t>
            </w:r>
          </w:p>
        </w:tc>
        <w:tc>
          <w:tcPr>
            <w:tcW w:w="5067" w:type="dxa"/>
            <w:tcBorders>
              <w:top w:val="single" w:sz="4" w:space="0" w:color="auto"/>
              <w:left w:val="nil"/>
              <w:bottom w:val="single" w:sz="4" w:space="0" w:color="auto"/>
              <w:right w:val="single" w:sz="4" w:space="0" w:color="auto"/>
            </w:tcBorders>
            <w:shd w:val="clear" w:color="000000" w:fill="FFFFFF"/>
            <w:vAlign w:val="center"/>
          </w:tcPr>
          <w:p w:rsidR="001F2431" w:rsidRPr="000C5DCC" w:rsidRDefault="001F2431" w:rsidP="001F2431">
            <w:pPr>
              <w:jc w:val="center"/>
              <w:rPr>
                <w:rFonts w:ascii="Arial" w:hAnsi="Arial" w:cs="Arial"/>
                <w:sz w:val="18"/>
                <w:szCs w:val="18"/>
              </w:rPr>
            </w:pPr>
            <w:r w:rsidRPr="000C5DCC">
              <w:rPr>
                <w:rFonts w:ascii="Arial" w:hAnsi="Arial" w:cs="Arial"/>
                <w:sz w:val="18"/>
                <w:szCs w:val="18"/>
              </w:rPr>
              <w:t xml:space="preserve">Zestaw dojścia </w:t>
            </w:r>
            <w:proofErr w:type="spellStart"/>
            <w:r w:rsidRPr="000C5DCC">
              <w:rPr>
                <w:rFonts w:ascii="Arial" w:hAnsi="Arial" w:cs="Arial"/>
                <w:sz w:val="18"/>
                <w:szCs w:val="18"/>
              </w:rPr>
              <w:t>doszpikowego</w:t>
            </w:r>
            <w:proofErr w:type="spellEnd"/>
          </w:p>
        </w:tc>
        <w:tc>
          <w:tcPr>
            <w:tcW w:w="4111" w:type="dxa"/>
            <w:tcBorders>
              <w:top w:val="single" w:sz="4" w:space="0" w:color="auto"/>
              <w:left w:val="nil"/>
              <w:bottom w:val="single" w:sz="4" w:space="0" w:color="auto"/>
              <w:right w:val="single" w:sz="4" w:space="0" w:color="auto"/>
            </w:tcBorders>
            <w:shd w:val="clear" w:color="000000" w:fill="FFFFFF"/>
            <w:vAlign w:val="center"/>
          </w:tcPr>
          <w:p w:rsidR="001F2431" w:rsidRPr="000C5DCC" w:rsidRDefault="001F2431" w:rsidP="001F2431">
            <w:pPr>
              <w:jc w:val="center"/>
              <w:rPr>
                <w:rFonts w:ascii="Arial" w:hAnsi="Arial" w:cs="Arial"/>
                <w:sz w:val="18"/>
                <w:szCs w:val="18"/>
              </w:rPr>
            </w:pPr>
            <w:r w:rsidRPr="000C5DCC">
              <w:rPr>
                <w:rFonts w:ascii="Arial" w:hAnsi="Arial" w:cs="Arial"/>
                <w:sz w:val="18"/>
                <w:szCs w:val="18"/>
              </w:rPr>
              <w:t xml:space="preserve">Zestaw F.A.S.T. 1 do </w:t>
            </w:r>
            <w:proofErr w:type="spellStart"/>
            <w:r w:rsidRPr="000C5DCC">
              <w:rPr>
                <w:rFonts w:ascii="Arial" w:hAnsi="Arial" w:cs="Arial"/>
                <w:sz w:val="18"/>
                <w:szCs w:val="18"/>
              </w:rPr>
              <w:t>injekcji</w:t>
            </w:r>
            <w:proofErr w:type="spellEnd"/>
            <w:r w:rsidRPr="000C5DCC">
              <w:rPr>
                <w:rFonts w:ascii="Arial" w:hAnsi="Arial" w:cs="Arial"/>
                <w:sz w:val="18"/>
                <w:szCs w:val="18"/>
              </w:rPr>
              <w:t xml:space="preserve"> </w:t>
            </w:r>
            <w:proofErr w:type="spellStart"/>
            <w:r w:rsidRPr="000C5DCC">
              <w:rPr>
                <w:rFonts w:ascii="Arial" w:hAnsi="Arial" w:cs="Arial"/>
                <w:sz w:val="18"/>
                <w:szCs w:val="18"/>
              </w:rPr>
              <w:t>doszpikowej</w:t>
            </w:r>
            <w:proofErr w:type="spellEnd"/>
            <w:r w:rsidRPr="000C5DCC">
              <w:rPr>
                <w:rFonts w:ascii="Arial" w:hAnsi="Arial" w:cs="Arial"/>
                <w:sz w:val="18"/>
                <w:szCs w:val="18"/>
              </w:rPr>
              <w:t xml:space="preserve"> </w:t>
            </w:r>
          </w:p>
        </w:tc>
        <w:tc>
          <w:tcPr>
            <w:tcW w:w="2352" w:type="dxa"/>
            <w:tcBorders>
              <w:top w:val="single" w:sz="4" w:space="0" w:color="auto"/>
              <w:left w:val="single" w:sz="4" w:space="0" w:color="auto"/>
              <w:bottom w:val="single" w:sz="4" w:space="0" w:color="auto"/>
              <w:right w:val="single" w:sz="4" w:space="0" w:color="auto"/>
            </w:tcBorders>
            <w:shd w:val="clear" w:color="000000" w:fill="FFFFFF"/>
            <w:vAlign w:val="center"/>
          </w:tcPr>
          <w:p w:rsidR="001F2431" w:rsidRPr="000C5DCC" w:rsidRDefault="001F2431" w:rsidP="001F2431">
            <w:pPr>
              <w:jc w:val="center"/>
              <w:rPr>
                <w:rFonts w:ascii="Arial" w:hAnsi="Arial" w:cs="Arial"/>
                <w:color w:val="000000"/>
                <w:sz w:val="18"/>
                <w:szCs w:val="18"/>
              </w:rPr>
            </w:pPr>
            <w:r w:rsidRPr="000C5DCC">
              <w:rPr>
                <w:rFonts w:ascii="Arial" w:hAnsi="Arial" w:cs="Arial"/>
                <w:color w:val="000000"/>
                <w:sz w:val="18"/>
                <w:szCs w:val="18"/>
              </w:rPr>
              <w:t>WTT-44</w:t>
            </w:r>
          </w:p>
        </w:tc>
        <w:tc>
          <w:tcPr>
            <w:tcW w:w="50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F2431" w:rsidRPr="000C5DCC" w:rsidRDefault="001F2431" w:rsidP="001F2431">
            <w:pPr>
              <w:jc w:val="center"/>
              <w:rPr>
                <w:rFonts w:ascii="Arial" w:hAnsi="Arial" w:cs="Arial"/>
                <w:b/>
                <w:bCs/>
                <w:sz w:val="18"/>
                <w:szCs w:val="18"/>
              </w:rPr>
            </w:pPr>
            <w:r w:rsidRPr="000C5DCC">
              <w:rPr>
                <w:rFonts w:ascii="Arial" w:hAnsi="Arial" w:cs="Arial"/>
                <w:b/>
                <w:bCs/>
                <w:sz w:val="18"/>
                <w:szCs w:val="18"/>
              </w:rPr>
              <w:t>Szt</w:t>
            </w:r>
            <w:r>
              <w:rPr>
                <w:rFonts w:ascii="Arial" w:hAnsi="Arial" w:cs="Arial"/>
                <w:b/>
                <w:bCs/>
                <w:sz w:val="18"/>
                <w:szCs w:val="18"/>
              </w:rPr>
              <w:t>.</w:t>
            </w:r>
          </w:p>
        </w:tc>
        <w:tc>
          <w:tcPr>
            <w:tcW w:w="2108" w:type="dxa"/>
            <w:tcBorders>
              <w:top w:val="single" w:sz="4" w:space="0" w:color="auto"/>
              <w:left w:val="nil"/>
              <w:bottom w:val="single" w:sz="4" w:space="0" w:color="auto"/>
              <w:right w:val="single" w:sz="4" w:space="0" w:color="auto"/>
            </w:tcBorders>
            <w:shd w:val="clear" w:color="000000" w:fill="FFFFFF"/>
            <w:noWrap/>
            <w:vAlign w:val="center"/>
          </w:tcPr>
          <w:p w:rsidR="001F2431" w:rsidRPr="000C5DCC" w:rsidRDefault="001F2431" w:rsidP="001F2431">
            <w:pPr>
              <w:jc w:val="center"/>
              <w:rPr>
                <w:rFonts w:ascii="Arial" w:hAnsi="Arial" w:cs="Arial"/>
                <w:b/>
                <w:bCs/>
                <w:sz w:val="18"/>
                <w:szCs w:val="18"/>
              </w:rPr>
            </w:pPr>
            <w:r w:rsidRPr="000C5DCC">
              <w:rPr>
                <w:rFonts w:ascii="Arial" w:hAnsi="Arial" w:cs="Arial"/>
                <w:b/>
                <w:bCs/>
                <w:sz w:val="18"/>
                <w:szCs w:val="18"/>
              </w:rPr>
              <w:t>12</w:t>
            </w:r>
          </w:p>
        </w:tc>
      </w:tr>
      <w:tr w:rsidR="001F2431" w:rsidRPr="000C5DCC" w:rsidTr="001F2431">
        <w:trPr>
          <w:trHeight w:val="552"/>
        </w:trPr>
        <w:tc>
          <w:tcPr>
            <w:tcW w:w="491" w:type="dxa"/>
            <w:tcBorders>
              <w:top w:val="nil"/>
              <w:left w:val="single" w:sz="4" w:space="0" w:color="auto"/>
              <w:bottom w:val="single" w:sz="4" w:space="0" w:color="auto"/>
              <w:right w:val="single" w:sz="4" w:space="0" w:color="auto"/>
            </w:tcBorders>
            <w:shd w:val="clear" w:color="000000" w:fill="FFFFFF"/>
            <w:noWrap/>
            <w:vAlign w:val="center"/>
          </w:tcPr>
          <w:p w:rsidR="001F2431" w:rsidRPr="000C5DCC" w:rsidRDefault="001F2431" w:rsidP="001F2431">
            <w:pPr>
              <w:jc w:val="center"/>
              <w:rPr>
                <w:rFonts w:ascii="Arial" w:hAnsi="Arial" w:cs="Arial"/>
                <w:color w:val="000000"/>
                <w:sz w:val="18"/>
                <w:szCs w:val="18"/>
              </w:rPr>
            </w:pPr>
            <w:r w:rsidRPr="000C5DCC">
              <w:rPr>
                <w:rFonts w:ascii="Arial" w:hAnsi="Arial" w:cs="Arial"/>
                <w:color w:val="000000"/>
                <w:sz w:val="18"/>
                <w:szCs w:val="18"/>
              </w:rPr>
              <w:t>2.</w:t>
            </w:r>
          </w:p>
        </w:tc>
        <w:tc>
          <w:tcPr>
            <w:tcW w:w="5067" w:type="dxa"/>
            <w:tcBorders>
              <w:top w:val="nil"/>
              <w:left w:val="nil"/>
              <w:bottom w:val="single" w:sz="4" w:space="0" w:color="auto"/>
              <w:right w:val="single" w:sz="4" w:space="0" w:color="auto"/>
            </w:tcBorders>
            <w:shd w:val="clear" w:color="000000" w:fill="FFFFFF"/>
            <w:vAlign w:val="center"/>
          </w:tcPr>
          <w:p w:rsidR="001F2431" w:rsidRPr="000C5DCC" w:rsidRDefault="001F2431" w:rsidP="001F2431">
            <w:pPr>
              <w:jc w:val="center"/>
              <w:rPr>
                <w:rFonts w:ascii="Arial" w:hAnsi="Arial" w:cs="Arial"/>
                <w:sz w:val="18"/>
                <w:szCs w:val="18"/>
              </w:rPr>
            </w:pPr>
            <w:r w:rsidRPr="000C5DCC">
              <w:rPr>
                <w:rFonts w:ascii="Arial" w:hAnsi="Arial" w:cs="Arial"/>
                <w:sz w:val="18"/>
                <w:szCs w:val="18"/>
              </w:rPr>
              <w:t xml:space="preserve">Zestaw do </w:t>
            </w:r>
            <w:proofErr w:type="spellStart"/>
            <w:r w:rsidRPr="000C5DCC">
              <w:rPr>
                <w:rFonts w:ascii="Arial" w:hAnsi="Arial" w:cs="Arial"/>
                <w:sz w:val="18"/>
                <w:szCs w:val="18"/>
              </w:rPr>
              <w:t>konikopunkcji</w:t>
            </w:r>
            <w:proofErr w:type="spellEnd"/>
            <w:r w:rsidRPr="000C5DCC">
              <w:rPr>
                <w:rFonts w:ascii="Arial" w:hAnsi="Arial" w:cs="Arial"/>
                <w:sz w:val="18"/>
                <w:szCs w:val="18"/>
              </w:rPr>
              <w:t xml:space="preserve"> ratowniczej</w:t>
            </w:r>
          </w:p>
        </w:tc>
        <w:tc>
          <w:tcPr>
            <w:tcW w:w="4111" w:type="dxa"/>
            <w:tcBorders>
              <w:top w:val="nil"/>
              <w:left w:val="nil"/>
              <w:bottom w:val="single" w:sz="4" w:space="0" w:color="auto"/>
              <w:right w:val="single" w:sz="4" w:space="0" w:color="auto"/>
            </w:tcBorders>
            <w:shd w:val="clear" w:color="000000" w:fill="FFFFFF"/>
            <w:vAlign w:val="center"/>
          </w:tcPr>
          <w:p w:rsidR="001F2431" w:rsidRPr="000C5DCC" w:rsidRDefault="001F2431" w:rsidP="001F2431">
            <w:pPr>
              <w:jc w:val="center"/>
              <w:rPr>
                <w:rFonts w:ascii="Arial" w:hAnsi="Arial" w:cs="Arial"/>
                <w:sz w:val="18"/>
                <w:szCs w:val="18"/>
              </w:rPr>
            </w:pPr>
            <w:r w:rsidRPr="000C5DCC">
              <w:rPr>
                <w:rFonts w:ascii="Arial" w:hAnsi="Arial" w:cs="Arial"/>
                <w:sz w:val="18"/>
                <w:szCs w:val="18"/>
              </w:rPr>
              <w:t xml:space="preserve">ZESTAW DO KONIKOPUNKCJI </w:t>
            </w:r>
            <w:proofErr w:type="spellStart"/>
            <w:r w:rsidRPr="000C5DCC">
              <w:rPr>
                <w:rFonts w:ascii="Arial" w:hAnsi="Arial" w:cs="Arial"/>
                <w:sz w:val="18"/>
                <w:szCs w:val="18"/>
              </w:rPr>
              <w:t>Quick</w:t>
            </w:r>
            <w:proofErr w:type="spellEnd"/>
            <w:r w:rsidRPr="000C5DCC">
              <w:rPr>
                <w:rFonts w:ascii="Arial" w:hAnsi="Arial" w:cs="Arial"/>
                <w:sz w:val="18"/>
                <w:szCs w:val="18"/>
              </w:rPr>
              <w:t xml:space="preserve"> Trach dla dorosłych</w:t>
            </w:r>
          </w:p>
        </w:tc>
        <w:tc>
          <w:tcPr>
            <w:tcW w:w="2352" w:type="dxa"/>
            <w:tcBorders>
              <w:top w:val="nil"/>
              <w:left w:val="single" w:sz="4" w:space="0" w:color="auto"/>
              <w:bottom w:val="single" w:sz="4" w:space="0" w:color="auto"/>
              <w:right w:val="single" w:sz="4" w:space="0" w:color="auto"/>
            </w:tcBorders>
            <w:shd w:val="clear" w:color="000000" w:fill="FFFFFF"/>
            <w:vAlign w:val="center"/>
          </w:tcPr>
          <w:p w:rsidR="001F2431" w:rsidRPr="000C5DCC" w:rsidRDefault="001F2431" w:rsidP="001F2431">
            <w:pPr>
              <w:jc w:val="center"/>
              <w:rPr>
                <w:rFonts w:ascii="Arial" w:hAnsi="Arial" w:cs="Arial"/>
                <w:color w:val="000000"/>
                <w:sz w:val="18"/>
                <w:szCs w:val="18"/>
              </w:rPr>
            </w:pPr>
            <w:r w:rsidRPr="000C5DCC">
              <w:rPr>
                <w:rFonts w:ascii="Arial" w:hAnsi="Arial" w:cs="Arial"/>
                <w:color w:val="000000"/>
                <w:sz w:val="18"/>
                <w:szCs w:val="18"/>
              </w:rPr>
              <w:t>WTT-pkt  30</w:t>
            </w:r>
          </w:p>
        </w:tc>
        <w:tc>
          <w:tcPr>
            <w:tcW w:w="501" w:type="dxa"/>
            <w:tcBorders>
              <w:top w:val="nil"/>
              <w:left w:val="single" w:sz="4" w:space="0" w:color="auto"/>
              <w:bottom w:val="single" w:sz="4" w:space="0" w:color="auto"/>
              <w:right w:val="single" w:sz="4" w:space="0" w:color="auto"/>
            </w:tcBorders>
            <w:shd w:val="clear" w:color="000000" w:fill="FFFFFF"/>
            <w:noWrap/>
            <w:vAlign w:val="center"/>
          </w:tcPr>
          <w:p w:rsidR="001F2431" w:rsidRPr="000C5DCC" w:rsidRDefault="001F2431" w:rsidP="001F2431">
            <w:pPr>
              <w:jc w:val="center"/>
              <w:rPr>
                <w:rFonts w:ascii="Arial" w:hAnsi="Arial" w:cs="Arial"/>
                <w:b/>
                <w:bCs/>
                <w:sz w:val="18"/>
                <w:szCs w:val="18"/>
              </w:rPr>
            </w:pPr>
            <w:r w:rsidRPr="000C5DCC">
              <w:rPr>
                <w:rFonts w:ascii="Arial" w:hAnsi="Arial" w:cs="Arial"/>
                <w:b/>
                <w:bCs/>
                <w:sz w:val="18"/>
                <w:szCs w:val="18"/>
              </w:rPr>
              <w:t>Szt</w:t>
            </w:r>
            <w:r>
              <w:rPr>
                <w:rFonts w:ascii="Arial" w:hAnsi="Arial" w:cs="Arial"/>
                <w:b/>
                <w:bCs/>
                <w:sz w:val="18"/>
                <w:szCs w:val="18"/>
              </w:rPr>
              <w:t>.</w:t>
            </w:r>
          </w:p>
        </w:tc>
        <w:tc>
          <w:tcPr>
            <w:tcW w:w="2108" w:type="dxa"/>
            <w:tcBorders>
              <w:top w:val="nil"/>
              <w:left w:val="nil"/>
              <w:bottom w:val="single" w:sz="4" w:space="0" w:color="auto"/>
              <w:right w:val="single" w:sz="4" w:space="0" w:color="auto"/>
            </w:tcBorders>
            <w:shd w:val="clear" w:color="000000" w:fill="FFFFFF"/>
            <w:noWrap/>
            <w:vAlign w:val="center"/>
          </w:tcPr>
          <w:p w:rsidR="001F2431" w:rsidRPr="000C5DCC" w:rsidRDefault="001F2431" w:rsidP="001F2431">
            <w:pPr>
              <w:jc w:val="center"/>
              <w:rPr>
                <w:rFonts w:ascii="Arial" w:hAnsi="Arial" w:cs="Arial"/>
                <w:b/>
                <w:bCs/>
                <w:sz w:val="18"/>
                <w:szCs w:val="18"/>
              </w:rPr>
            </w:pPr>
            <w:r w:rsidRPr="000C5DCC">
              <w:rPr>
                <w:rFonts w:ascii="Arial" w:hAnsi="Arial" w:cs="Arial"/>
                <w:b/>
                <w:bCs/>
                <w:sz w:val="18"/>
                <w:szCs w:val="18"/>
              </w:rPr>
              <w:t>17</w:t>
            </w:r>
          </w:p>
        </w:tc>
      </w:tr>
    </w:tbl>
    <w:p w:rsidR="001F2431" w:rsidRPr="000C5DCC" w:rsidRDefault="001F2431" w:rsidP="001F2431">
      <w:pPr>
        <w:tabs>
          <w:tab w:val="left" w:pos="691"/>
          <w:tab w:val="right" w:pos="14004"/>
        </w:tabs>
        <w:spacing w:after="0" w:line="240" w:lineRule="auto"/>
        <w:rPr>
          <w:rFonts w:ascii="Arial" w:eastAsia="Times New Roman" w:hAnsi="Arial" w:cs="Arial"/>
          <w:lang w:eastAsia="pl-PL"/>
        </w:rPr>
      </w:pPr>
      <w:r w:rsidRPr="000C5DCC">
        <w:rPr>
          <w:rFonts w:ascii="Arial" w:eastAsia="Times New Roman" w:hAnsi="Arial" w:cs="Arial"/>
          <w:lang w:eastAsia="pl-PL"/>
        </w:rPr>
        <w:tab/>
      </w:r>
    </w:p>
    <w:p w:rsidR="001F2431" w:rsidRDefault="001F2431" w:rsidP="001F2431">
      <w:pPr>
        <w:rPr>
          <w:rFonts w:ascii="Arial" w:hAnsi="Arial" w:cs="Arial"/>
        </w:rPr>
      </w:pPr>
    </w:p>
    <w:p w:rsidR="001F2431" w:rsidRPr="00D77476" w:rsidRDefault="001F2431" w:rsidP="001F2431">
      <w:pPr>
        <w:rPr>
          <w:rFonts w:ascii="Arial" w:hAnsi="Arial" w:cs="Arial"/>
        </w:rPr>
      </w:pPr>
    </w:p>
    <w:p w:rsidR="001F2431" w:rsidRDefault="001F2431" w:rsidP="001F2431">
      <w:pPr>
        <w:spacing w:after="0" w:line="240" w:lineRule="auto"/>
        <w:jc w:val="right"/>
        <w:rPr>
          <w:rFonts w:ascii="Arial" w:eastAsia="Times New Roman" w:hAnsi="Arial" w:cs="Arial"/>
          <w:sz w:val="18"/>
          <w:szCs w:val="18"/>
          <w:lang w:eastAsia="pl-PL"/>
        </w:rPr>
      </w:pPr>
    </w:p>
    <w:p w:rsidR="001F2431" w:rsidRPr="008862E3" w:rsidRDefault="001F2431" w:rsidP="001F2431">
      <w:pPr>
        <w:spacing w:after="0" w:line="240" w:lineRule="auto"/>
        <w:jc w:val="right"/>
        <w:rPr>
          <w:rFonts w:ascii="Arial" w:eastAsia="Times New Roman" w:hAnsi="Arial" w:cs="Arial"/>
          <w:sz w:val="18"/>
          <w:szCs w:val="18"/>
          <w:lang w:eastAsia="pl-PL"/>
        </w:rPr>
      </w:pPr>
    </w:p>
    <w:p w:rsidR="001F2431" w:rsidRPr="008862E3" w:rsidRDefault="001F2431" w:rsidP="001F2431">
      <w:pPr>
        <w:rPr>
          <w:rFonts w:ascii="Arial" w:hAnsi="Arial" w:cs="Arial"/>
        </w:rPr>
      </w:pPr>
    </w:p>
    <w:p w:rsidR="001F2431" w:rsidRDefault="001F2431" w:rsidP="001F2431">
      <w:pPr>
        <w:rPr>
          <w:rFonts w:ascii="Arial" w:hAnsi="Arial" w:cs="Arial"/>
        </w:rPr>
      </w:pPr>
    </w:p>
    <w:p w:rsidR="001F2431" w:rsidRDefault="001F2431" w:rsidP="001F2431">
      <w:pPr>
        <w:rPr>
          <w:rFonts w:ascii="Arial" w:hAnsi="Arial" w:cs="Arial"/>
        </w:rPr>
      </w:pPr>
    </w:p>
    <w:p w:rsidR="001F2431" w:rsidRDefault="001F2431" w:rsidP="001F2431">
      <w:pPr>
        <w:rPr>
          <w:rFonts w:ascii="Arial" w:hAnsi="Arial" w:cs="Arial"/>
        </w:rPr>
      </w:pPr>
    </w:p>
    <w:p w:rsidR="001F2431" w:rsidRDefault="001F2431" w:rsidP="001F2431">
      <w:pPr>
        <w:rPr>
          <w:rFonts w:ascii="Arial" w:hAnsi="Arial" w:cs="Arial"/>
        </w:rPr>
      </w:pPr>
    </w:p>
    <w:p w:rsidR="001F2431" w:rsidRPr="001D3DE1" w:rsidRDefault="001F2431" w:rsidP="001F2431">
      <w:pPr>
        <w:rPr>
          <w:rFonts w:ascii="Arial" w:hAnsi="Arial" w:cs="Arial"/>
        </w:rPr>
      </w:pPr>
    </w:p>
    <w:p w:rsidR="0079150C" w:rsidRDefault="0079150C" w:rsidP="00697ADF">
      <w:pPr>
        <w:jc w:val="both"/>
        <w:rPr>
          <w:rFonts w:ascii="Arial" w:hAnsi="Arial" w:cs="Arial"/>
        </w:rPr>
        <w:sectPr w:rsidR="0079150C" w:rsidSect="001F2431">
          <w:pgSz w:w="16838" w:h="11906" w:orient="landscape"/>
          <w:pgMar w:top="1985" w:right="1418" w:bottom="1418" w:left="1418" w:header="0" w:footer="709" w:gutter="0"/>
          <w:cols w:space="708"/>
          <w:formProt w:val="0"/>
          <w:docGrid w:linePitch="360" w:charSpace="4096"/>
        </w:sectPr>
      </w:pPr>
    </w:p>
    <w:p w:rsidR="007F7AF3" w:rsidRPr="00C645DC" w:rsidRDefault="007F7AF3" w:rsidP="00C50C51">
      <w:pPr>
        <w:spacing w:after="0"/>
        <w:rPr>
          <w:rFonts w:ascii="Arial" w:eastAsia="Calibri" w:hAnsi="Arial" w:cs="Arial"/>
          <w:color w:val="FF0000"/>
        </w:rPr>
      </w:pPr>
    </w:p>
    <w:p w:rsidR="0043477E" w:rsidRPr="00C66336" w:rsidRDefault="00C50C51" w:rsidP="00C50C51">
      <w:pPr>
        <w:numPr>
          <w:ilvl w:val="0"/>
          <w:numId w:val="3"/>
        </w:numPr>
        <w:spacing w:after="0"/>
        <w:rPr>
          <w:rFonts w:ascii="Arial" w:eastAsia="Times New Roman" w:hAnsi="Arial" w:cs="Arial"/>
          <w:b/>
          <w:u w:val="single"/>
          <w:lang w:eastAsia="pl-PL"/>
        </w:rPr>
      </w:pPr>
      <w:r w:rsidRPr="00C66336">
        <w:rPr>
          <w:rFonts w:ascii="Arial" w:eastAsia="Times New Roman" w:hAnsi="Arial" w:cs="Arial"/>
          <w:b/>
          <w:u w:val="single"/>
          <w:lang w:eastAsia="pl-PL"/>
        </w:rPr>
        <w:t>TERMIN</w:t>
      </w:r>
      <w:r w:rsidR="00EA02D6" w:rsidRPr="00C66336">
        <w:rPr>
          <w:rFonts w:ascii="Arial" w:eastAsia="Times New Roman" w:hAnsi="Arial" w:cs="Arial"/>
          <w:b/>
          <w:u w:val="single"/>
          <w:lang w:eastAsia="pl-PL"/>
        </w:rPr>
        <w:t xml:space="preserve">  REALIZACJI ZAMÓWIENIA</w:t>
      </w:r>
      <w:r w:rsidR="00FB5FCC" w:rsidRPr="00C66336">
        <w:rPr>
          <w:rFonts w:ascii="Arial" w:eastAsia="Times New Roman" w:hAnsi="Arial" w:cs="Arial"/>
          <w:b/>
          <w:u w:val="single"/>
          <w:lang w:eastAsia="pl-PL"/>
        </w:rPr>
        <w:t>:</w:t>
      </w:r>
    </w:p>
    <w:p w:rsidR="00064F11" w:rsidRPr="00C66336" w:rsidRDefault="00064F11" w:rsidP="003E4DB9">
      <w:pPr>
        <w:spacing w:after="0"/>
        <w:jc w:val="both"/>
        <w:rPr>
          <w:rFonts w:ascii="Arial" w:eastAsia="Times New Roman" w:hAnsi="Arial" w:cs="Arial"/>
          <w:b/>
          <w:u w:val="single"/>
          <w:lang w:eastAsia="pl-PL"/>
        </w:rPr>
      </w:pPr>
    </w:p>
    <w:p w:rsidR="0051264D" w:rsidRPr="002E7A85" w:rsidRDefault="002E7A85" w:rsidP="0051264D">
      <w:pPr>
        <w:ind w:left="360"/>
        <w:jc w:val="both"/>
        <w:rPr>
          <w:rFonts w:ascii="Arial" w:hAnsi="Arial" w:cs="Arial"/>
        </w:rPr>
      </w:pPr>
      <w:r>
        <w:rPr>
          <w:rFonts w:ascii="Arial" w:hAnsi="Arial" w:cs="Arial"/>
        </w:rPr>
        <w:t xml:space="preserve">- </w:t>
      </w:r>
      <w:r w:rsidR="0051264D" w:rsidRPr="002E7A85">
        <w:rPr>
          <w:rFonts w:ascii="Arial" w:hAnsi="Arial" w:cs="Arial"/>
        </w:rPr>
        <w:t>rozpoczęcie: od dnia podpisania umowy</w:t>
      </w:r>
    </w:p>
    <w:p w:rsidR="0051264D" w:rsidRPr="002E7A85" w:rsidRDefault="0051264D" w:rsidP="0051264D">
      <w:pPr>
        <w:ind w:left="360"/>
        <w:jc w:val="both"/>
        <w:rPr>
          <w:rFonts w:ascii="Arial" w:hAnsi="Arial" w:cs="Arial"/>
        </w:rPr>
      </w:pPr>
      <w:r w:rsidRPr="002E7A85">
        <w:rPr>
          <w:rFonts w:ascii="Arial" w:hAnsi="Arial" w:cs="Arial"/>
        </w:rPr>
        <w:t>- zakończenie</w:t>
      </w:r>
      <w:proofErr w:type="gramStart"/>
      <w:r w:rsidRPr="002E7A85">
        <w:rPr>
          <w:rFonts w:ascii="Arial" w:hAnsi="Arial" w:cs="Arial"/>
        </w:rPr>
        <w:t xml:space="preserve">: </w:t>
      </w:r>
      <w:r w:rsidR="0079150C" w:rsidRPr="002E7A85">
        <w:rPr>
          <w:rFonts w:ascii="Arial" w:hAnsi="Arial" w:cs="Arial"/>
        </w:rPr>
        <w:t>:</w:t>
      </w:r>
      <w:proofErr w:type="gramEnd"/>
      <w:r w:rsidR="0079150C" w:rsidRPr="002E7A85">
        <w:rPr>
          <w:rFonts w:ascii="Arial" w:hAnsi="Arial" w:cs="Arial"/>
        </w:rPr>
        <w:t xml:space="preserve"> do </w:t>
      </w:r>
      <w:r w:rsidR="00DD1187" w:rsidRPr="002E7A85">
        <w:rPr>
          <w:rFonts w:ascii="Arial" w:hAnsi="Arial" w:cs="Arial"/>
        </w:rPr>
        <w:t>14</w:t>
      </w:r>
      <w:r w:rsidR="0079150C" w:rsidRPr="002E7A85">
        <w:rPr>
          <w:rFonts w:ascii="Arial" w:hAnsi="Arial" w:cs="Arial"/>
        </w:rPr>
        <w:t xml:space="preserve"> dni kalendarzowych od podpisania umowy</w:t>
      </w:r>
    </w:p>
    <w:p w:rsidR="00A73621" w:rsidRPr="00C66336" w:rsidRDefault="00A73621" w:rsidP="00A73621">
      <w:pPr>
        <w:spacing w:after="0" w:line="240" w:lineRule="auto"/>
        <w:ind w:left="426"/>
        <w:jc w:val="both"/>
        <w:rPr>
          <w:rFonts w:ascii="Arial" w:eastAsia="Times New Roman" w:hAnsi="Arial" w:cs="Arial"/>
          <w:b/>
          <w:lang w:eastAsia="pl-PL"/>
        </w:rPr>
      </w:pPr>
    </w:p>
    <w:p w:rsidR="005A112E" w:rsidRPr="00C66336" w:rsidRDefault="00FB5FCC" w:rsidP="00C50C51">
      <w:pPr>
        <w:numPr>
          <w:ilvl w:val="0"/>
          <w:numId w:val="3"/>
        </w:numPr>
        <w:spacing w:after="0"/>
        <w:rPr>
          <w:rFonts w:ascii="Arial" w:eastAsia="Times New Roman" w:hAnsi="Arial" w:cs="Arial"/>
          <w:b/>
          <w:bCs/>
          <w:lang w:eastAsia="pl-PL"/>
        </w:rPr>
      </w:pPr>
      <w:r w:rsidRPr="00C66336">
        <w:rPr>
          <w:rFonts w:ascii="Arial" w:eastAsia="Times New Roman" w:hAnsi="Arial" w:cs="Arial"/>
          <w:b/>
          <w:bCs/>
          <w:lang w:eastAsia="pl-PL"/>
        </w:rPr>
        <w:t xml:space="preserve">INFORMACJE O SPOSOBIE POROZUMIEWANIA SIĘ ZAMAWIAJĄCEGO </w:t>
      </w:r>
      <w:r w:rsidRPr="00C66336">
        <w:rPr>
          <w:rFonts w:ascii="Arial" w:eastAsia="Times New Roman" w:hAnsi="Arial" w:cs="Arial"/>
          <w:b/>
          <w:bCs/>
          <w:lang w:eastAsia="pl-PL"/>
        </w:rPr>
        <w:br/>
        <w:t>Z WYKONAWCAMI ORAZ POZYSKIWANIA OŚWIADCZEŃ I DOKUMENTÓW.</w:t>
      </w:r>
    </w:p>
    <w:p w:rsidR="000C0B32" w:rsidRPr="00C66336" w:rsidRDefault="000C0B32" w:rsidP="000C0B32">
      <w:pPr>
        <w:spacing w:after="0"/>
        <w:ind w:left="360"/>
        <w:rPr>
          <w:rFonts w:ascii="Arial" w:eastAsia="Times New Roman" w:hAnsi="Arial" w:cs="Arial"/>
          <w:b/>
          <w:bCs/>
          <w:sz w:val="10"/>
          <w:szCs w:val="10"/>
          <w:lang w:eastAsia="pl-PL"/>
        </w:rPr>
      </w:pPr>
    </w:p>
    <w:p w:rsidR="000C0B32" w:rsidRPr="00C66336" w:rsidRDefault="00FB5FCC" w:rsidP="00C66336">
      <w:pPr>
        <w:pStyle w:val="Akapitzlist"/>
        <w:numPr>
          <w:ilvl w:val="0"/>
          <w:numId w:val="4"/>
        </w:numPr>
        <w:spacing w:line="276" w:lineRule="auto"/>
        <w:jc w:val="both"/>
        <w:rPr>
          <w:rFonts w:ascii="Arial" w:hAnsi="Arial" w:cs="Arial"/>
          <w:b/>
          <w:bCs/>
          <w:sz w:val="22"/>
          <w:szCs w:val="22"/>
        </w:rPr>
      </w:pPr>
      <w:r w:rsidRPr="00C66336">
        <w:rPr>
          <w:rFonts w:ascii="Arial" w:hAnsi="Arial" w:cs="Arial"/>
          <w:sz w:val="22"/>
          <w:szCs w:val="22"/>
        </w:rPr>
        <w:t xml:space="preserve">Środkiem komunikacji elektronicznej, służącym złożeniu przez Wykonawcę oferty jest platforma zakupowa </w:t>
      </w:r>
      <w:hyperlink r:id="rId14">
        <w:r w:rsidRPr="00C66336">
          <w:rPr>
            <w:rStyle w:val="czeinternetowe"/>
            <w:rFonts w:ascii="Arial" w:eastAsiaTheme="majorEastAsia" w:hAnsi="Arial" w:cs="Arial"/>
            <w:b/>
            <w:color w:val="auto"/>
            <w:sz w:val="22"/>
            <w:szCs w:val="22"/>
          </w:rPr>
          <w:t>https://platformazakupowa.pl/pn/32wog</w:t>
        </w:r>
      </w:hyperlink>
      <w:r w:rsidRPr="00C66336">
        <w:rPr>
          <w:rFonts w:ascii="Arial" w:hAnsi="Arial" w:cs="Arial"/>
          <w:b/>
          <w:sz w:val="22"/>
          <w:szCs w:val="22"/>
        </w:rPr>
        <w:t xml:space="preserve"> </w:t>
      </w:r>
    </w:p>
    <w:p w:rsidR="00C66336" w:rsidRPr="00C66336" w:rsidRDefault="005A112E" w:rsidP="00C66336">
      <w:pPr>
        <w:pStyle w:val="Akapitzlist"/>
        <w:numPr>
          <w:ilvl w:val="0"/>
          <w:numId w:val="4"/>
        </w:numPr>
        <w:spacing w:line="276" w:lineRule="auto"/>
        <w:jc w:val="both"/>
        <w:rPr>
          <w:rFonts w:ascii="Arial" w:hAnsi="Arial" w:cs="Arial"/>
          <w:b/>
          <w:bCs/>
          <w:sz w:val="22"/>
          <w:szCs w:val="22"/>
        </w:rPr>
      </w:pPr>
      <w:r w:rsidRPr="00C66336">
        <w:rPr>
          <w:rFonts w:ascii="Arial" w:hAnsi="Arial" w:cs="Arial"/>
          <w:sz w:val="22"/>
          <w:szCs w:val="22"/>
        </w:rPr>
        <w:t xml:space="preserve">Wykonawca przedstawia ofertę zgodnie z wymogami </w:t>
      </w:r>
      <w:r w:rsidR="00FB5FCC" w:rsidRPr="00C66336">
        <w:rPr>
          <w:rFonts w:ascii="Arial" w:hAnsi="Arial" w:cs="Arial"/>
          <w:sz w:val="22"/>
          <w:szCs w:val="22"/>
        </w:rPr>
        <w:t>zapytania ofertowego.</w:t>
      </w:r>
    </w:p>
    <w:p w:rsidR="00C66336" w:rsidRPr="00C66336" w:rsidRDefault="00FB5FCC" w:rsidP="00C66336">
      <w:pPr>
        <w:pStyle w:val="Akapitzlist"/>
        <w:numPr>
          <w:ilvl w:val="0"/>
          <w:numId w:val="4"/>
        </w:numPr>
        <w:spacing w:line="276" w:lineRule="auto"/>
        <w:jc w:val="both"/>
        <w:rPr>
          <w:rStyle w:val="czeinternetowe"/>
          <w:rFonts w:ascii="Arial" w:hAnsi="Arial" w:cs="Arial"/>
          <w:b/>
          <w:bCs/>
          <w:color w:val="auto"/>
          <w:sz w:val="22"/>
          <w:szCs w:val="22"/>
          <w:u w:val="none"/>
        </w:rPr>
      </w:pPr>
      <w:r w:rsidRPr="00C66336">
        <w:rPr>
          <w:rFonts w:ascii="Arial" w:hAnsi="Arial" w:cs="Arial"/>
          <w:sz w:val="22"/>
          <w:szCs w:val="22"/>
        </w:rPr>
        <w:t xml:space="preserve">Wszelkie oświadczenia, wnioski, zawiadomienia oraz informacje Zamawiający </w:t>
      </w:r>
      <w:r w:rsidRPr="00C66336">
        <w:rPr>
          <w:rFonts w:ascii="Arial" w:hAnsi="Arial" w:cs="Arial"/>
          <w:sz w:val="22"/>
          <w:szCs w:val="22"/>
        </w:rPr>
        <w:br/>
        <w:t>i Wykon</w:t>
      </w:r>
      <w:r w:rsidR="005A112E" w:rsidRPr="00C66336">
        <w:rPr>
          <w:rFonts w:ascii="Arial" w:hAnsi="Arial" w:cs="Arial"/>
          <w:sz w:val="22"/>
          <w:szCs w:val="22"/>
        </w:rPr>
        <w:t>awcy przekazują sobie za pomocą</w:t>
      </w:r>
      <w:r w:rsidRPr="00C66336">
        <w:rPr>
          <w:rFonts w:ascii="Arial" w:hAnsi="Arial" w:cs="Arial"/>
          <w:sz w:val="22"/>
          <w:szCs w:val="22"/>
        </w:rPr>
        <w:t xml:space="preserve"> platformy zakupowej </w:t>
      </w:r>
      <w:hyperlink r:id="rId15">
        <w:r w:rsidRPr="00C66336">
          <w:rPr>
            <w:rStyle w:val="czeinternetowe"/>
            <w:rFonts w:ascii="Arial" w:eastAsiaTheme="majorEastAsia" w:hAnsi="Arial" w:cs="Arial"/>
            <w:b/>
            <w:color w:val="auto"/>
            <w:sz w:val="22"/>
            <w:szCs w:val="22"/>
          </w:rPr>
          <w:t>https://platformazakupowa.pl/pn/32wog</w:t>
        </w:r>
      </w:hyperlink>
      <w:r w:rsidR="00322C10">
        <w:rPr>
          <w:rStyle w:val="czeinternetowe"/>
          <w:rFonts w:ascii="Arial" w:eastAsiaTheme="majorEastAsia" w:hAnsi="Arial" w:cs="Arial"/>
          <w:b/>
          <w:color w:val="auto"/>
          <w:sz w:val="22"/>
          <w:szCs w:val="22"/>
          <w:u w:val="none"/>
        </w:rPr>
        <w:t xml:space="preserve"> </w:t>
      </w:r>
      <w:r w:rsidRPr="00C66336">
        <w:rPr>
          <w:rStyle w:val="czeinternetowe"/>
          <w:rFonts w:ascii="Arial" w:eastAsiaTheme="majorEastAsia" w:hAnsi="Arial" w:cs="Arial"/>
          <w:color w:val="auto"/>
          <w:sz w:val="22"/>
          <w:szCs w:val="22"/>
          <w:u w:val="none"/>
        </w:rPr>
        <w:t xml:space="preserve">lub </w:t>
      </w:r>
      <w:r w:rsidRPr="00C66336">
        <w:rPr>
          <w:rFonts w:ascii="Arial" w:hAnsi="Arial" w:cs="Arial"/>
          <w:sz w:val="22"/>
          <w:szCs w:val="22"/>
        </w:rPr>
        <w:t xml:space="preserve">e-mail: </w:t>
      </w:r>
      <w:hyperlink r:id="rId16">
        <w:r w:rsidRPr="00C66336">
          <w:rPr>
            <w:rStyle w:val="czeinternetowe"/>
            <w:rFonts w:ascii="Arial" w:hAnsi="Arial" w:cs="Arial"/>
            <w:color w:val="auto"/>
            <w:sz w:val="22"/>
            <w:szCs w:val="22"/>
          </w:rPr>
          <w:t>32wog.zampub@ron.mil.pl</w:t>
        </w:r>
      </w:hyperlink>
    </w:p>
    <w:p w:rsidR="00C66336" w:rsidRPr="00C66336" w:rsidRDefault="00C66336" w:rsidP="00C66336">
      <w:pPr>
        <w:pStyle w:val="Akapitzlist"/>
        <w:spacing w:line="276" w:lineRule="auto"/>
        <w:ind w:left="786"/>
        <w:jc w:val="both"/>
        <w:rPr>
          <w:rStyle w:val="czeinternetowe"/>
          <w:rFonts w:ascii="Arial" w:hAnsi="Arial" w:cs="Arial"/>
          <w:b/>
          <w:bCs/>
          <w:color w:val="auto"/>
          <w:sz w:val="10"/>
          <w:szCs w:val="10"/>
          <w:u w:val="none"/>
        </w:rPr>
      </w:pPr>
    </w:p>
    <w:p w:rsidR="005A112E" w:rsidRPr="00CF6C86" w:rsidRDefault="00FB5FCC" w:rsidP="003A573B">
      <w:pPr>
        <w:pStyle w:val="Akapitzlist"/>
        <w:numPr>
          <w:ilvl w:val="0"/>
          <w:numId w:val="4"/>
        </w:numPr>
        <w:spacing w:line="276" w:lineRule="auto"/>
        <w:jc w:val="both"/>
        <w:rPr>
          <w:rFonts w:ascii="Arial" w:hAnsi="Arial" w:cs="Arial"/>
          <w:b/>
          <w:bCs/>
          <w:sz w:val="22"/>
          <w:szCs w:val="22"/>
        </w:rPr>
      </w:pPr>
      <w:r w:rsidRPr="00C66336">
        <w:rPr>
          <w:rFonts w:ascii="Arial" w:hAnsi="Arial" w:cs="Arial"/>
          <w:sz w:val="22"/>
          <w:szCs w:val="22"/>
        </w:rPr>
        <w:t xml:space="preserve">Komunikacja pomiędzy Zamawiającym a Wykonawcami w tym wszelkie dokumenty, zawiadomienia oraz informacje, przekazywane są w formie </w:t>
      </w:r>
      <w:r w:rsidRPr="00CF6C86">
        <w:rPr>
          <w:rFonts w:ascii="Arial" w:hAnsi="Arial" w:cs="Arial"/>
          <w:sz w:val="22"/>
          <w:szCs w:val="22"/>
        </w:rPr>
        <w:t>elektronicznej za pośrednictwem Platformy i formularza „</w:t>
      </w:r>
      <w:r w:rsidRPr="00CF6C86">
        <w:rPr>
          <w:rFonts w:ascii="Arial" w:hAnsi="Arial" w:cs="Arial"/>
          <w:b/>
          <w:sz w:val="22"/>
          <w:szCs w:val="22"/>
        </w:rPr>
        <w:t>Wyślij wiadomość</w:t>
      </w:r>
      <w:r w:rsidRPr="00CF6C86">
        <w:rPr>
          <w:rFonts w:ascii="Arial" w:hAnsi="Arial" w:cs="Arial"/>
          <w:sz w:val="22"/>
          <w:szCs w:val="22"/>
        </w:rPr>
        <w:t xml:space="preserve">” znajdującego się na stronie danego postępowania. </w:t>
      </w:r>
    </w:p>
    <w:p w:rsidR="005A112E" w:rsidRPr="00CF6C86" w:rsidRDefault="00FB5FCC" w:rsidP="003A573B">
      <w:pPr>
        <w:pStyle w:val="Akapitzlist"/>
        <w:numPr>
          <w:ilvl w:val="0"/>
          <w:numId w:val="4"/>
        </w:numPr>
        <w:spacing w:line="276" w:lineRule="auto"/>
        <w:jc w:val="both"/>
        <w:rPr>
          <w:rStyle w:val="czeinternetowe"/>
          <w:rFonts w:ascii="Arial" w:hAnsi="Arial" w:cs="Arial"/>
          <w:b/>
          <w:bCs/>
          <w:color w:val="auto"/>
          <w:sz w:val="22"/>
          <w:szCs w:val="22"/>
          <w:u w:val="none"/>
        </w:rPr>
      </w:pPr>
      <w:r w:rsidRPr="00CF6C86">
        <w:rPr>
          <w:rFonts w:ascii="Arial" w:hAnsi="Arial" w:cs="Arial"/>
          <w:sz w:val="22"/>
          <w:szCs w:val="22"/>
        </w:rPr>
        <w:t xml:space="preserve">Wykonawca może się zwrócić do Zamawiającego o wyjaśnienie warunków udzielenia zamówienia dotyczących opisu przedmiotu zamówienia </w:t>
      </w:r>
      <w:r w:rsidR="002B2E12">
        <w:rPr>
          <w:rFonts w:ascii="Arial" w:hAnsi="Arial" w:cs="Arial"/>
          <w:sz w:val="22"/>
          <w:szCs w:val="22"/>
        </w:rPr>
        <w:br/>
      </w:r>
      <w:r w:rsidRPr="00CF6C86">
        <w:rPr>
          <w:rFonts w:ascii="Arial" w:hAnsi="Arial" w:cs="Arial"/>
          <w:sz w:val="22"/>
          <w:szCs w:val="22"/>
        </w:rPr>
        <w:t>za pośrednictwem platformy zakupowej</w:t>
      </w:r>
      <w:r w:rsidR="002B2E12">
        <w:rPr>
          <w:rFonts w:ascii="Arial" w:hAnsi="Arial" w:cs="Arial"/>
          <w:sz w:val="22"/>
          <w:szCs w:val="22"/>
        </w:rPr>
        <w:t xml:space="preserve"> </w:t>
      </w:r>
      <w:hyperlink r:id="rId17" w:history="1">
        <w:r w:rsidR="002B2E12" w:rsidRPr="007F7A68">
          <w:rPr>
            <w:rStyle w:val="Hipercze"/>
            <w:rFonts w:ascii="Arial" w:eastAsiaTheme="majorEastAsia" w:hAnsi="Arial" w:cs="Arial"/>
            <w:b/>
            <w:sz w:val="22"/>
            <w:szCs w:val="22"/>
          </w:rPr>
          <w:t>https://platformazakupowa.pl/pn/32wog</w:t>
        </w:r>
      </w:hyperlink>
      <w:r w:rsidR="00755DAF" w:rsidRPr="00CF6C86">
        <w:rPr>
          <w:rStyle w:val="czeinternetowe"/>
          <w:rFonts w:ascii="Arial" w:eastAsiaTheme="majorEastAsia" w:hAnsi="Arial" w:cs="Arial"/>
          <w:b/>
          <w:color w:val="auto"/>
          <w:sz w:val="22"/>
          <w:szCs w:val="22"/>
        </w:rPr>
        <w:t>.</w:t>
      </w:r>
    </w:p>
    <w:p w:rsidR="00755DAF" w:rsidRPr="00CF6C86" w:rsidRDefault="00755DAF" w:rsidP="00755DAF">
      <w:pPr>
        <w:numPr>
          <w:ilvl w:val="0"/>
          <w:numId w:val="4"/>
        </w:numPr>
        <w:suppressAutoHyphens w:val="0"/>
        <w:spacing w:after="0"/>
        <w:jc w:val="both"/>
        <w:rPr>
          <w:rFonts w:ascii="Arial" w:eastAsia="Times New Roman" w:hAnsi="Arial" w:cs="Arial"/>
          <w:lang w:eastAsia="pl-PL"/>
        </w:rPr>
      </w:pPr>
      <w:r w:rsidRPr="00CF6C86">
        <w:rPr>
          <w:rFonts w:ascii="Arial" w:eastAsia="Times New Roman" w:hAnsi="Arial" w:cs="Arial"/>
          <w:lang w:eastAsia="pl-PL"/>
        </w:rPr>
        <w:t>Zamawiający niezwłocznie udzieli wyjaśnień, jeżeli prośba o wyjaśnienie treści za</w:t>
      </w:r>
      <w:r w:rsidR="00960569" w:rsidRPr="00CF6C86">
        <w:rPr>
          <w:rFonts w:ascii="Arial" w:eastAsia="Times New Roman" w:hAnsi="Arial" w:cs="Arial"/>
          <w:lang w:eastAsia="pl-PL"/>
        </w:rPr>
        <w:t>pytania</w:t>
      </w:r>
      <w:r w:rsidRPr="00CF6C86">
        <w:rPr>
          <w:rFonts w:ascii="Arial" w:eastAsia="Times New Roman" w:hAnsi="Arial" w:cs="Arial"/>
          <w:lang w:eastAsia="pl-PL"/>
        </w:rPr>
        <w:t xml:space="preserve"> ofertowego wpłynie do niego nie później niż </w:t>
      </w:r>
      <w:r w:rsidRPr="00CF6C86">
        <w:rPr>
          <w:rFonts w:ascii="Arial" w:eastAsia="Times New Roman" w:hAnsi="Arial" w:cs="Arial"/>
          <w:b/>
          <w:lang w:eastAsia="pl-PL"/>
        </w:rPr>
        <w:t>na 4 dni przed</w:t>
      </w:r>
      <w:r w:rsidRPr="00CF6C86">
        <w:rPr>
          <w:rFonts w:ascii="Arial" w:eastAsia="Times New Roman" w:hAnsi="Arial" w:cs="Arial"/>
          <w:lang w:eastAsia="pl-PL"/>
        </w:rPr>
        <w:t xml:space="preserve"> upływem terminu składania ofert.</w:t>
      </w:r>
    </w:p>
    <w:p w:rsidR="005A112E" w:rsidRPr="00CF6C86" w:rsidRDefault="00FB5FCC" w:rsidP="003A573B">
      <w:pPr>
        <w:pStyle w:val="Akapitzlist"/>
        <w:numPr>
          <w:ilvl w:val="0"/>
          <w:numId w:val="4"/>
        </w:numPr>
        <w:spacing w:line="276" w:lineRule="auto"/>
        <w:jc w:val="both"/>
        <w:rPr>
          <w:rFonts w:ascii="Arial" w:hAnsi="Arial" w:cs="Arial"/>
          <w:b/>
          <w:bCs/>
          <w:sz w:val="22"/>
          <w:szCs w:val="22"/>
        </w:rPr>
      </w:pPr>
      <w:r w:rsidRPr="00CF6C86">
        <w:rPr>
          <w:rFonts w:ascii="Arial" w:hAnsi="Arial" w:cs="Arial"/>
          <w:sz w:val="22"/>
          <w:szCs w:val="22"/>
        </w:rPr>
        <w:t xml:space="preserve">Zamawiający będzie przekazywał Wykonawcom informacje </w:t>
      </w:r>
      <w:r w:rsidR="00755DAF" w:rsidRPr="00CF6C86">
        <w:rPr>
          <w:rFonts w:ascii="Arial" w:hAnsi="Arial" w:cs="Arial"/>
          <w:sz w:val="22"/>
          <w:szCs w:val="22"/>
        </w:rPr>
        <w:t xml:space="preserve">oraz treść zapytań wraz z wyjaśnieniami bez ujawniania źródła zapytania </w:t>
      </w:r>
      <w:r w:rsidRPr="00CF6C86">
        <w:rPr>
          <w:rFonts w:ascii="Arial" w:hAnsi="Arial" w:cs="Arial"/>
          <w:sz w:val="22"/>
          <w:szCs w:val="22"/>
        </w:rPr>
        <w:t xml:space="preserve">w formie elektronicznej za pośrednictwem Platformy. Wszelkie informacje zamieszczane przez Zamawiającego dostępne będą  na Platformie w sekcji „Komunikaty”. </w:t>
      </w:r>
    </w:p>
    <w:p w:rsidR="0043477E" w:rsidRPr="00CF6C86" w:rsidRDefault="00FB5FCC" w:rsidP="003A573B">
      <w:pPr>
        <w:pStyle w:val="Akapitzlist"/>
        <w:numPr>
          <w:ilvl w:val="0"/>
          <w:numId w:val="4"/>
        </w:numPr>
        <w:spacing w:line="276" w:lineRule="auto"/>
        <w:jc w:val="both"/>
        <w:rPr>
          <w:rFonts w:ascii="Arial" w:hAnsi="Arial" w:cs="Arial"/>
          <w:b/>
          <w:bCs/>
          <w:sz w:val="22"/>
          <w:szCs w:val="22"/>
        </w:rPr>
      </w:pPr>
      <w:r w:rsidRPr="00CF6C86">
        <w:rPr>
          <w:rFonts w:ascii="Arial" w:hAnsi="Arial" w:cs="Arial"/>
          <w:sz w:val="22"/>
          <w:szCs w:val="22"/>
        </w:rPr>
        <w:t>Wykonawca, przystępując do niniejszego postępowania o udzielenie zamówienia publicznego zobowiązany jest:</w:t>
      </w:r>
    </w:p>
    <w:p w:rsidR="0043477E" w:rsidRPr="00CF6C86" w:rsidRDefault="00FB5FCC" w:rsidP="003A573B">
      <w:pPr>
        <w:numPr>
          <w:ilvl w:val="0"/>
          <w:numId w:val="5"/>
        </w:numPr>
        <w:spacing w:after="0"/>
        <w:contextualSpacing/>
        <w:jc w:val="both"/>
        <w:rPr>
          <w:rFonts w:ascii="Arial" w:hAnsi="Arial" w:cs="Arial"/>
        </w:rPr>
      </w:pPr>
      <w:r w:rsidRPr="00CF6C86">
        <w:rPr>
          <w:rFonts w:ascii="Arial" w:hAnsi="Arial" w:cs="Arial"/>
        </w:rPr>
        <w:t>zaakceptować warunki korzystania z Platformy określone w Regulaminie zamieszczonym na stronie internetowej Platformy, w zakładce „Regulamin” oraz uznania go za wiążący.</w:t>
      </w:r>
    </w:p>
    <w:p w:rsidR="000C0B32" w:rsidRPr="00CF6C86" w:rsidRDefault="00FB5FCC" w:rsidP="00C66336">
      <w:pPr>
        <w:numPr>
          <w:ilvl w:val="0"/>
          <w:numId w:val="5"/>
        </w:numPr>
        <w:spacing w:after="0"/>
        <w:contextualSpacing/>
        <w:jc w:val="both"/>
        <w:rPr>
          <w:rFonts w:ascii="Arial" w:hAnsi="Arial" w:cs="Arial"/>
        </w:rPr>
      </w:pPr>
      <w:r w:rsidRPr="00CF6C86">
        <w:rPr>
          <w:rFonts w:ascii="Arial" w:hAnsi="Arial" w:cs="Arial"/>
        </w:rPr>
        <w:t>Zapoznać się i stosować do Instrukcji składania ofert/wniosków dostępnej na Platformie, w zakładce Instrukcje.</w:t>
      </w:r>
    </w:p>
    <w:p w:rsidR="000C0B32" w:rsidRPr="00CF6C86" w:rsidRDefault="00FB5FCC" w:rsidP="00526AF4">
      <w:pPr>
        <w:pStyle w:val="Akapitzlist"/>
        <w:numPr>
          <w:ilvl w:val="0"/>
          <w:numId w:val="4"/>
        </w:numPr>
        <w:spacing w:line="276" w:lineRule="auto"/>
        <w:jc w:val="both"/>
        <w:rPr>
          <w:rFonts w:ascii="Arial" w:hAnsi="Arial" w:cs="Arial"/>
          <w:sz w:val="22"/>
          <w:szCs w:val="22"/>
          <w:lang w:eastAsia="en-US"/>
        </w:rPr>
      </w:pPr>
      <w:r w:rsidRPr="00CF6C86">
        <w:rPr>
          <w:rFonts w:ascii="Arial" w:hAnsi="Arial" w:cs="Arial"/>
          <w:sz w:val="22"/>
          <w:szCs w:val="22"/>
          <w:lang w:eastAsia="ar-SA"/>
        </w:rPr>
        <w:t xml:space="preserve">Zamawiający informuje, że instrukcje korzystania z </w:t>
      </w:r>
      <w:hyperlink r:id="rId18">
        <w:r w:rsidRPr="00CF6C86">
          <w:rPr>
            <w:rFonts w:ascii="Arial" w:hAnsi="Arial" w:cs="Arial"/>
            <w:sz w:val="22"/>
            <w:szCs w:val="22"/>
            <w:u w:val="single"/>
            <w:lang w:eastAsia="ar-SA"/>
          </w:rPr>
          <w:t>platformazakupowa.pl</w:t>
        </w:r>
      </w:hyperlink>
      <w:r w:rsidRPr="00CF6C86">
        <w:rPr>
          <w:rFonts w:ascii="Arial" w:hAnsi="Arial" w:cs="Arial"/>
          <w:sz w:val="22"/>
          <w:szCs w:val="22"/>
          <w:lang w:eastAsia="ar-SA"/>
        </w:rPr>
        <w:t xml:space="preserve"> dotyczące w szczególności logowania, składania wniosków o wyjaśnienie treści, składania ofert oraz innych czynności podejmowanych w niniejszym postępowaniu przy użyciu </w:t>
      </w:r>
      <w:hyperlink r:id="rId19">
        <w:r w:rsidRPr="00CF6C86">
          <w:rPr>
            <w:rFonts w:ascii="Arial" w:hAnsi="Arial" w:cs="Arial"/>
            <w:sz w:val="22"/>
            <w:szCs w:val="22"/>
            <w:u w:val="single"/>
            <w:lang w:eastAsia="ar-SA"/>
          </w:rPr>
          <w:t>platformazakupowa.pl</w:t>
        </w:r>
      </w:hyperlink>
      <w:r w:rsidRPr="00CF6C86">
        <w:rPr>
          <w:rFonts w:ascii="Arial" w:hAnsi="Arial" w:cs="Arial"/>
          <w:sz w:val="22"/>
          <w:szCs w:val="22"/>
          <w:lang w:eastAsia="ar-SA"/>
        </w:rPr>
        <w:t xml:space="preserve"> znajdują się w zakładce „Instrukcje dla Wykonawców" na stronie internetowej pod adresem: </w:t>
      </w:r>
      <w:hyperlink r:id="rId20">
        <w:r w:rsidRPr="00CF6C86">
          <w:rPr>
            <w:rFonts w:ascii="Arial" w:hAnsi="Arial" w:cs="Arial"/>
            <w:sz w:val="22"/>
            <w:szCs w:val="22"/>
            <w:u w:val="single"/>
            <w:lang w:eastAsia="ar-SA"/>
          </w:rPr>
          <w:t>https://platformazakupowa.pl/strona/45-instrukcje</w:t>
        </w:r>
      </w:hyperlink>
    </w:p>
    <w:p w:rsidR="005A112E" w:rsidRPr="00CF6C86" w:rsidRDefault="00FB5FCC" w:rsidP="003A573B">
      <w:pPr>
        <w:pStyle w:val="Akapitzlist"/>
        <w:numPr>
          <w:ilvl w:val="0"/>
          <w:numId w:val="4"/>
        </w:numPr>
        <w:spacing w:line="276" w:lineRule="auto"/>
        <w:jc w:val="both"/>
        <w:rPr>
          <w:rFonts w:ascii="Arial" w:hAnsi="Arial" w:cs="Arial"/>
          <w:sz w:val="22"/>
          <w:szCs w:val="22"/>
          <w:lang w:eastAsia="en-US"/>
        </w:rPr>
      </w:pPr>
      <w:r w:rsidRPr="00CF6C86">
        <w:rPr>
          <w:rFonts w:ascii="Arial" w:hAnsi="Arial" w:cs="Arial"/>
          <w:sz w:val="22"/>
          <w:szCs w:val="22"/>
        </w:rPr>
        <w:t>Postępowanie o udzielenie zamówienia jest prowadzone w języku polskim.</w:t>
      </w:r>
    </w:p>
    <w:p w:rsidR="003A6FA7" w:rsidRPr="003A6FA7" w:rsidRDefault="00FB5FCC" w:rsidP="003A6FA7">
      <w:pPr>
        <w:pStyle w:val="Akapitzlist"/>
        <w:numPr>
          <w:ilvl w:val="0"/>
          <w:numId w:val="4"/>
        </w:numPr>
        <w:spacing w:line="276" w:lineRule="auto"/>
        <w:jc w:val="both"/>
        <w:rPr>
          <w:rFonts w:ascii="Arial" w:hAnsi="Arial" w:cs="Arial"/>
          <w:sz w:val="22"/>
          <w:szCs w:val="22"/>
          <w:lang w:eastAsia="en-US"/>
        </w:rPr>
      </w:pPr>
      <w:r w:rsidRPr="00CF6C86">
        <w:rPr>
          <w:rFonts w:ascii="Arial" w:hAnsi="Arial" w:cs="Arial"/>
          <w:sz w:val="22"/>
          <w:szCs w:val="22"/>
        </w:rPr>
        <w:t>Wykonawca może złożyć tylko jedną ofertę.</w:t>
      </w:r>
    </w:p>
    <w:p w:rsidR="003A6FA7" w:rsidRPr="003A6FA7" w:rsidRDefault="00FB5FCC" w:rsidP="003A6FA7">
      <w:pPr>
        <w:pStyle w:val="Akapitzlist"/>
        <w:numPr>
          <w:ilvl w:val="0"/>
          <w:numId w:val="4"/>
        </w:numPr>
        <w:spacing w:line="276" w:lineRule="auto"/>
        <w:jc w:val="both"/>
        <w:rPr>
          <w:rFonts w:ascii="Arial" w:hAnsi="Arial" w:cs="Arial"/>
          <w:sz w:val="22"/>
          <w:szCs w:val="22"/>
          <w:lang w:eastAsia="en-US"/>
        </w:rPr>
      </w:pPr>
      <w:r w:rsidRPr="00CF6C86">
        <w:rPr>
          <w:rFonts w:ascii="Arial" w:hAnsi="Arial" w:cs="Arial"/>
          <w:sz w:val="22"/>
          <w:szCs w:val="22"/>
        </w:rPr>
        <w:lastRenderedPageBreak/>
        <w:t>Złożenie oferty potwierdza możliwości oraz gotowość Wykonawcy do realizacji zadania zgodnie z wymaganiami Zamawiającego.</w:t>
      </w:r>
    </w:p>
    <w:p w:rsidR="003A6FA7" w:rsidRPr="003A6FA7" w:rsidRDefault="005A112E" w:rsidP="003A6FA7">
      <w:pPr>
        <w:pStyle w:val="Akapitzlist"/>
        <w:numPr>
          <w:ilvl w:val="0"/>
          <w:numId w:val="4"/>
        </w:numPr>
        <w:spacing w:line="276" w:lineRule="auto"/>
        <w:jc w:val="both"/>
        <w:rPr>
          <w:rFonts w:ascii="Arial" w:hAnsi="Arial" w:cs="Arial"/>
          <w:sz w:val="22"/>
          <w:szCs w:val="22"/>
          <w:lang w:eastAsia="en-US"/>
        </w:rPr>
      </w:pPr>
      <w:r w:rsidRPr="00CF6C86">
        <w:rPr>
          <w:rFonts w:ascii="Arial" w:hAnsi="Arial" w:cs="Arial"/>
          <w:sz w:val="22"/>
          <w:szCs w:val="22"/>
        </w:rPr>
        <w:t xml:space="preserve">W toku badania i oceny </w:t>
      </w:r>
      <w:r w:rsidR="00FB5FCC" w:rsidRPr="00CF6C86">
        <w:rPr>
          <w:rFonts w:ascii="Arial" w:hAnsi="Arial" w:cs="Arial"/>
          <w:sz w:val="22"/>
          <w:szCs w:val="22"/>
        </w:rPr>
        <w:t xml:space="preserve">ofert – </w:t>
      </w:r>
      <w:r w:rsidR="00FB5FCC" w:rsidRPr="00CF6C86">
        <w:rPr>
          <w:rFonts w:ascii="Arial" w:hAnsi="Arial" w:cs="Arial"/>
          <w:b/>
          <w:sz w:val="22"/>
          <w:szCs w:val="22"/>
        </w:rPr>
        <w:t>32</w:t>
      </w:r>
      <w:r w:rsidRPr="00CF6C86">
        <w:rPr>
          <w:rFonts w:ascii="Arial" w:hAnsi="Arial" w:cs="Arial"/>
          <w:b/>
          <w:sz w:val="22"/>
          <w:szCs w:val="22"/>
        </w:rPr>
        <w:t xml:space="preserve"> Wojskowy Oddział Gospodarczy </w:t>
      </w:r>
      <w:r w:rsidRPr="00CF6C86">
        <w:rPr>
          <w:rFonts w:ascii="Arial" w:hAnsi="Arial" w:cs="Arial"/>
          <w:b/>
          <w:sz w:val="22"/>
          <w:szCs w:val="22"/>
        </w:rPr>
        <w:br/>
        <w:t xml:space="preserve">w </w:t>
      </w:r>
      <w:r w:rsidR="00FB5FCC" w:rsidRPr="00CF6C86">
        <w:rPr>
          <w:rFonts w:ascii="Arial" w:hAnsi="Arial" w:cs="Arial"/>
          <w:b/>
          <w:sz w:val="22"/>
          <w:szCs w:val="22"/>
        </w:rPr>
        <w:t>Zamościu</w:t>
      </w:r>
      <w:r w:rsidRPr="00CF6C86">
        <w:rPr>
          <w:rFonts w:ascii="Arial" w:hAnsi="Arial" w:cs="Arial"/>
          <w:sz w:val="22"/>
          <w:szCs w:val="22"/>
        </w:rPr>
        <w:t xml:space="preserve"> może </w:t>
      </w:r>
      <w:r w:rsidR="00FB5FCC" w:rsidRPr="00CF6C86">
        <w:rPr>
          <w:rFonts w:ascii="Arial" w:hAnsi="Arial" w:cs="Arial"/>
          <w:sz w:val="22"/>
          <w:szCs w:val="22"/>
        </w:rPr>
        <w:t>żą</w:t>
      </w:r>
      <w:r w:rsidRPr="00CF6C86">
        <w:rPr>
          <w:rFonts w:ascii="Arial" w:hAnsi="Arial" w:cs="Arial"/>
          <w:sz w:val="22"/>
          <w:szCs w:val="22"/>
        </w:rPr>
        <w:t>dać od Wykonawcy wyjaśnień</w:t>
      </w:r>
      <w:r w:rsidR="00D02C79" w:rsidRPr="00CF6C86">
        <w:rPr>
          <w:rFonts w:ascii="Arial" w:hAnsi="Arial" w:cs="Arial"/>
          <w:sz w:val="22"/>
          <w:szCs w:val="22"/>
        </w:rPr>
        <w:t xml:space="preserve"> dotyczących treści złożonej oferty</w:t>
      </w:r>
      <w:r w:rsidRPr="00CF6C86">
        <w:rPr>
          <w:rFonts w:ascii="Arial" w:hAnsi="Arial" w:cs="Arial"/>
          <w:sz w:val="22"/>
          <w:szCs w:val="22"/>
        </w:rPr>
        <w:t xml:space="preserve"> </w:t>
      </w:r>
      <w:r w:rsidR="00D02C79" w:rsidRPr="00CF6C86">
        <w:rPr>
          <w:rFonts w:ascii="Arial" w:hAnsi="Arial" w:cs="Arial"/>
          <w:sz w:val="22"/>
          <w:szCs w:val="22"/>
        </w:rPr>
        <w:t xml:space="preserve">lub złożenia wymaganych dokumentów jakie Zamawiający żądał. </w:t>
      </w:r>
    </w:p>
    <w:p w:rsidR="003A6FA7" w:rsidRPr="003A6FA7" w:rsidRDefault="00FB5FCC" w:rsidP="003A6FA7">
      <w:pPr>
        <w:pStyle w:val="Akapitzlist"/>
        <w:numPr>
          <w:ilvl w:val="0"/>
          <w:numId w:val="4"/>
        </w:numPr>
        <w:spacing w:line="276" w:lineRule="auto"/>
        <w:jc w:val="both"/>
        <w:rPr>
          <w:rFonts w:ascii="Arial" w:hAnsi="Arial" w:cs="Arial"/>
          <w:sz w:val="22"/>
          <w:szCs w:val="22"/>
          <w:lang w:eastAsia="en-US"/>
        </w:rPr>
      </w:pPr>
      <w:r w:rsidRPr="00CF6C86">
        <w:rPr>
          <w:rFonts w:ascii="Arial" w:hAnsi="Arial" w:cs="Arial"/>
          <w:b/>
          <w:sz w:val="22"/>
          <w:szCs w:val="22"/>
        </w:rPr>
        <w:t>Nie złożenie wymaganych wyjaśnień,</w:t>
      </w:r>
      <w:r w:rsidR="00D02C79" w:rsidRPr="00CF6C86">
        <w:rPr>
          <w:rFonts w:ascii="Arial" w:hAnsi="Arial" w:cs="Arial"/>
          <w:b/>
          <w:sz w:val="22"/>
          <w:szCs w:val="22"/>
        </w:rPr>
        <w:t xml:space="preserve"> dokumentów</w:t>
      </w:r>
      <w:r w:rsidR="00D02C79" w:rsidRPr="00CF6C86">
        <w:rPr>
          <w:rFonts w:ascii="Arial" w:hAnsi="Arial" w:cs="Arial"/>
          <w:sz w:val="22"/>
          <w:szCs w:val="22"/>
        </w:rPr>
        <w:t xml:space="preserve"> </w:t>
      </w:r>
      <w:r w:rsidRPr="00CF6C86">
        <w:rPr>
          <w:rFonts w:ascii="Arial" w:hAnsi="Arial" w:cs="Arial"/>
          <w:sz w:val="22"/>
          <w:szCs w:val="22"/>
        </w:rPr>
        <w:t xml:space="preserve"> o których mowa w </w:t>
      </w:r>
      <w:r w:rsidR="00960569" w:rsidRPr="00CF6C86">
        <w:rPr>
          <w:rFonts w:ascii="Arial" w:hAnsi="Arial" w:cs="Arial"/>
          <w:sz w:val="22"/>
          <w:szCs w:val="22"/>
          <w:lang w:eastAsia="ar-SA"/>
        </w:rPr>
        <w:t xml:space="preserve">pkt </w:t>
      </w:r>
      <w:r w:rsidR="00D02C79" w:rsidRPr="00CF6C86">
        <w:rPr>
          <w:rFonts w:ascii="Arial" w:hAnsi="Arial" w:cs="Arial"/>
          <w:sz w:val="22"/>
          <w:szCs w:val="22"/>
          <w:lang w:eastAsia="ar-SA"/>
        </w:rPr>
        <w:t>13</w:t>
      </w:r>
      <w:r w:rsidRPr="00CF6C86">
        <w:rPr>
          <w:rFonts w:ascii="Arial" w:hAnsi="Arial" w:cs="Arial"/>
          <w:sz w:val="22"/>
          <w:szCs w:val="22"/>
          <w:lang w:eastAsia="ar-SA"/>
        </w:rPr>
        <w:t xml:space="preserve"> </w:t>
      </w:r>
      <w:r w:rsidRPr="00CF6C86">
        <w:rPr>
          <w:rFonts w:ascii="Arial" w:hAnsi="Arial" w:cs="Arial"/>
          <w:sz w:val="22"/>
          <w:szCs w:val="22"/>
        </w:rPr>
        <w:t>niniejszego zapytania ofertowego, w wyznaczonym terminie skutkować będzie odrzuceniem oferty z</w:t>
      </w:r>
      <w:r w:rsidR="005A112E" w:rsidRPr="00CF6C86">
        <w:rPr>
          <w:rFonts w:ascii="Arial" w:hAnsi="Arial" w:cs="Arial"/>
          <w:sz w:val="22"/>
          <w:szCs w:val="22"/>
        </w:rPr>
        <w:t xml:space="preserve"> </w:t>
      </w:r>
      <w:r w:rsidRPr="00CF6C86">
        <w:rPr>
          <w:rFonts w:ascii="Arial" w:hAnsi="Arial" w:cs="Arial"/>
          <w:sz w:val="22"/>
          <w:szCs w:val="22"/>
        </w:rPr>
        <w:t>postępowania.</w:t>
      </w:r>
    </w:p>
    <w:p w:rsidR="003A6FA7" w:rsidRPr="003A6FA7" w:rsidRDefault="00FB5FCC" w:rsidP="003A6FA7">
      <w:pPr>
        <w:pStyle w:val="NormalnyWeb"/>
        <w:numPr>
          <w:ilvl w:val="0"/>
          <w:numId w:val="4"/>
        </w:numPr>
        <w:shd w:val="clear" w:color="auto" w:fill="FFFFFF"/>
        <w:tabs>
          <w:tab w:val="left" w:pos="360"/>
        </w:tabs>
        <w:spacing w:before="0" w:after="0" w:line="276" w:lineRule="auto"/>
        <w:jc w:val="both"/>
        <w:rPr>
          <w:rFonts w:ascii="Arial" w:eastAsia="Times New Roman" w:hAnsi="Arial" w:cs="Arial"/>
          <w:color w:val="auto"/>
          <w:sz w:val="22"/>
          <w:szCs w:val="22"/>
        </w:rPr>
      </w:pPr>
      <w:r w:rsidRPr="00CF6C86">
        <w:rPr>
          <w:rFonts w:ascii="Arial" w:eastAsia="Times New Roman" w:hAnsi="Arial" w:cs="Arial"/>
          <w:b/>
          <w:color w:val="auto"/>
          <w:sz w:val="22"/>
          <w:szCs w:val="22"/>
        </w:rPr>
        <w:t>Nieuzupełnienie</w:t>
      </w:r>
      <w:r w:rsidRPr="00CF6C86">
        <w:rPr>
          <w:rFonts w:ascii="Arial" w:eastAsia="Times New Roman" w:hAnsi="Arial" w:cs="Arial"/>
          <w:color w:val="auto"/>
          <w:sz w:val="22"/>
          <w:szCs w:val="22"/>
        </w:rPr>
        <w:t xml:space="preserve"> przez Wykonawcę wymaganych dok</w:t>
      </w:r>
      <w:r w:rsidR="005A112E" w:rsidRPr="00CF6C86">
        <w:rPr>
          <w:rFonts w:ascii="Arial" w:eastAsia="Times New Roman" w:hAnsi="Arial" w:cs="Arial"/>
          <w:color w:val="auto"/>
          <w:sz w:val="22"/>
          <w:szCs w:val="22"/>
        </w:rPr>
        <w:t xml:space="preserve">umentów </w:t>
      </w:r>
      <w:r w:rsidR="005A112E" w:rsidRPr="00CF6C86">
        <w:rPr>
          <w:rFonts w:ascii="Arial" w:eastAsia="Times New Roman" w:hAnsi="Arial" w:cs="Arial"/>
          <w:color w:val="auto"/>
          <w:sz w:val="22"/>
          <w:szCs w:val="22"/>
        </w:rPr>
        <w:br/>
        <w:t xml:space="preserve">w wyznaczonym terminie </w:t>
      </w:r>
      <w:r w:rsidRPr="00CF6C86">
        <w:rPr>
          <w:rFonts w:ascii="Arial" w:eastAsia="Times New Roman" w:hAnsi="Arial" w:cs="Arial"/>
          <w:color w:val="auto"/>
          <w:sz w:val="22"/>
          <w:szCs w:val="22"/>
        </w:rPr>
        <w:t xml:space="preserve">skutkować będzie odrzuceniem oferty </w:t>
      </w:r>
      <w:r w:rsidR="005A112E" w:rsidRPr="00CF6C86">
        <w:rPr>
          <w:rFonts w:ascii="Arial" w:eastAsia="Times New Roman" w:hAnsi="Arial" w:cs="Arial"/>
          <w:color w:val="auto"/>
          <w:sz w:val="22"/>
          <w:szCs w:val="22"/>
        </w:rPr>
        <w:br/>
      </w:r>
      <w:r w:rsidRPr="00CF6C86">
        <w:rPr>
          <w:rFonts w:ascii="Arial" w:eastAsia="Times New Roman" w:hAnsi="Arial" w:cs="Arial"/>
          <w:color w:val="auto"/>
          <w:sz w:val="22"/>
          <w:szCs w:val="22"/>
        </w:rPr>
        <w:t>z postępowania.</w:t>
      </w:r>
    </w:p>
    <w:p w:rsidR="0043477E" w:rsidRPr="00CF6C86" w:rsidRDefault="00FB5FCC" w:rsidP="003A573B">
      <w:pPr>
        <w:numPr>
          <w:ilvl w:val="0"/>
          <w:numId w:val="4"/>
        </w:numPr>
        <w:spacing w:after="0"/>
        <w:jc w:val="both"/>
        <w:rPr>
          <w:rFonts w:ascii="Arial" w:eastAsia="Times New Roman" w:hAnsi="Arial" w:cs="Arial"/>
          <w:lang w:eastAsia="pl-PL"/>
        </w:rPr>
      </w:pPr>
      <w:r w:rsidRPr="00CF6C86">
        <w:rPr>
          <w:rFonts w:ascii="Arial" w:eastAsia="Times New Roman" w:hAnsi="Arial" w:cs="Arial"/>
          <w:b/>
          <w:lang w:eastAsia="pl-PL"/>
        </w:rPr>
        <w:t>32 Wojskowy Oddział Gospodarczy w Zamościu</w:t>
      </w:r>
      <w:r w:rsidR="005A112E" w:rsidRPr="00CF6C86">
        <w:rPr>
          <w:rFonts w:ascii="Arial" w:eastAsia="Times New Roman" w:hAnsi="Arial" w:cs="Arial"/>
          <w:lang w:eastAsia="pl-PL"/>
        </w:rPr>
        <w:t xml:space="preserve"> poprawi w treści oferty </w:t>
      </w:r>
      <w:r w:rsidRPr="00CF6C86">
        <w:rPr>
          <w:rFonts w:ascii="Arial" w:eastAsia="Times New Roman" w:hAnsi="Arial" w:cs="Arial"/>
          <w:lang w:eastAsia="pl-PL"/>
        </w:rPr>
        <w:t>oczywist</w:t>
      </w:r>
      <w:r w:rsidR="005A112E" w:rsidRPr="00CF6C86">
        <w:rPr>
          <w:rFonts w:ascii="Arial" w:eastAsia="Times New Roman" w:hAnsi="Arial" w:cs="Arial"/>
          <w:lang w:eastAsia="pl-PL"/>
        </w:rPr>
        <w:t xml:space="preserve">e omyłki pisarskie, oczywiste omyłki rachunkowe z uwzględnieniem </w:t>
      </w:r>
      <w:r w:rsidRPr="00CF6C86">
        <w:rPr>
          <w:rFonts w:ascii="Arial" w:eastAsia="Times New Roman" w:hAnsi="Arial" w:cs="Arial"/>
          <w:lang w:eastAsia="pl-PL"/>
        </w:rPr>
        <w:t>konsekw</w:t>
      </w:r>
      <w:r w:rsidR="005A112E" w:rsidRPr="00CF6C86">
        <w:rPr>
          <w:rFonts w:ascii="Arial" w:eastAsia="Times New Roman" w:hAnsi="Arial" w:cs="Arial"/>
          <w:lang w:eastAsia="pl-PL"/>
        </w:rPr>
        <w:t xml:space="preserve">encji rachunkowych dokonanych poprawek oraz inne omyłki </w:t>
      </w:r>
      <w:r w:rsidRPr="00CF6C86">
        <w:rPr>
          <w:rFonts w:ascii="Arial" w:eastAsia="Times New Roman" w:hAnsi="Arial" w:cs="Arial"/>
          <w:lang w:eastAsia="pl-PL"/>
        </w:rPr>
        <w:t>polega</w:t>
      </w:r>
      <w:r w:rsidR="005A112E" w:rsidRPr="00CF6C86">
        <w:rPr>
          <w:rFonts w:ascii="Arial" w:eastAsia="Times New Roman" w:hAnsi="Arial" w:cs="Arial"/>
          <w:lang w:eastAsia="pl-PL"/>
        </w:rPr>
        <w:t xml:space="preserve">jące na niezgodności oferty </w:t>
      </w:r>
      <w:r w:rsidRPr="00CF6C86">
        <w:rPr>
          <w:rFonts w:ascii="Arial" w:eastAsia="Times New Roman" w:hAnsi="Arial" w:cs="Arial"/>
          <w:lang w:eastAsia="pl-PL"/>
        </w:rPr>
        <w:t>z treścią zapytania ofertowego nie powodując</w:t>
      </w:r>
      <w:r w:rsidR="005A112E" w:rsidRPr="00CF6C86">
        <w:rPr>
          <w:rFonts w:ascii="Arial" w:eastAsia="Times New Roman" w:hAnsi="Arial" w:cs="Arial"/>
          <w:lang w:eastAsia="pl-PL"/>
        </w:rPr>
        <w:t xml:space="preserve">e istotnych zmian w treści oferty, niezwłocznie </w:t>
      </w:r>
      <w:r w:rsidRPr="00CF6C86">
        <w:rPr>
          <w:rFonts w:ascii="Arial" w:eastAsia="Times New Roman" w:hAnsi="Arial" w:cs="Arial"/>
          <w:lang w:eastAsia="pl-PL"/>
        </w:rPr>
        <w:t>zawiadamiają</w:t>
      </w:r>
      <w:r w:rsidR="005A112E" w:rsidRPr="00CF6C86">
        <w:rPr>
          <w:rFonts w:ascii="Arial" w:eastAsia="Times New Roman" w:hAnsi="Arial" w:cs="Arial"/>
          <w:lang w:eastAsia="pl-PL"/>
        </w:rPr>
        <w:t xml:space="preserve">c o tym Wykonawcę, którego oferta została </w:t>
      </w:r>
      <w:r w:rsidRPr="00CF6C86">
        <w:rPr>
          <w:rFonts w:ascii="Arial" w:eastAsia="Times New Roman" w:hAnsi="Arial" w:cs="Arial"/>
          <w:lang w:eastAsia="pl-PL"/>
        </w:rPr>
        <w:t>poprawiona.</w:t>
      </w:r>
    </w:p>
    <w:p w:rsidR="000C0B32" w:rsidRPr="00CF6C86" w:rsidRDefault="000C0B32" w:rsidP="000C0B32">
      <w:pPr>
        <w:spacing w:after="0"/>
        <w:jc w:val="both"/>
        <w:rPr>
          <w:rFonts w:ascii="Arial" w:eastAsia="Times New Roman" w:hAnsi="Arial" w:cs="Arial"/>
          <w:lang w:eastAsia="pl-PL"/>
        </w:rPr>
      </w:pPr>
    </w:p>
    <w:p w:rsidR="0043477E" w:rsidRPr="00CF6C86" w:rsidRDefault="00FB5FCC" w:rsidP="003A573B">
      <w:pPr>
        <w:pStyle w:val="NormalnyWeb"/>
        <w:numPr>
          <w:ilvl w:val="0"/>
          <w:numId w:val="4"/>
        </w:numPr>
        <w:shd w:val="clear" w:color="auto" w:fill="FFFFFF"/>
        <w:tabs>
          <w:tab w:val="left" w:pos="360"/>
        </w:tabs>
        <w:spacing w:before="0" w:after="0" w:line="276" w:lineRule="auto"/>
        <w:jc w:val="both"/>
        <w:rPr>
          <w:rFonts w:ascii="Arial" w:eastAsia="Times New Roman" w:hAnsi="Arial" w:cs="Arial"/>
          <w:color w:val="auto"/>
          <w:sz w:val="22"/>
          <w:szCs w:val="22"/>
        </w:rPr>
      </w:pPr>
      <w:r w:rsidRPr="00CF6C86">
        <w:rPr>
          <w:rFonts w:ascii="Arial" w:eastAsia="Times New Roman" w:hAnsi="Arial" w:cs="Arial"/>
          <w:b/>
          <w:color w:val="auto"/>
          <w:sz w:val="22"/>
          <w:szCs w:val="22"/>
        </w:rPr>
        <w:t>Zamawiający zastrzega sobie możliwość odrzucenia oferty, jeżeli:</w:t>
      </w:r>
    </w:p>
    <w:p w:rsidR="0043477E" w:rsidRPr="00CF6C86" w:rsidRDefault="00FB5FCC" w:rsidP="003A573B">
      <w:pPr>
        <w:numPr>
          <w:ilvl w:val="0"/>
          <w:numId w:val="8"/>
        </w:numPr>
        <w:tabs>
          <w:tab w:val="left" w:pos="426"/>
        </w:tabs>
        <w:spacing w:after="0"/>
        <w:jc w:val="both"/>
        <w:rPr>
          <w:rFonts w:ascii="Arial" w:eastAsia="Times New Roman" w:hAnsi="Arial" w:cs="Arial"/>
          <w:lang w:eastAsia="pl-PL"/>
        </w:rPr>
      </w:pPr>
      <w:r w:rsidRPr="00CF6C86">
        <w:rPr>
          <w:rFonts w:ascii="Arial" w:eastAsia="Times New Roman" w:hAnsi="Arial" w:cs="Arial"/>
          <w:lang w:eastAsia="pl-PL"/>
        </w:rPr>
        <w:t xml:space="preserve">Wykonawca w terminie 3 dni od dnia doręczenia zawiadomienia, </w:t>
      </w:r>
      <w:r w:rsidR="007E5BA7">
        <w:rPr>
          <w:rFonts w:ascii="Arial" w:eastAsia="Times New Roman" w:hAnsi="Arial" w:cs="Arial"/>
          <w:lang w:eastAsia="pl-PL"/>
        </w:rPr>
        <w:br/>
      </w:r>
      <w:r w:rsidRPr="00CF6C86">
        <w:rPr>
          <w:rFonts w:ascii="Arial" w:eastAsia="Times New Roman" w:hAnsi="Arial" w:cs="Arial"/>
          <w:lang w:eastAsia="pl-PL"/>
        </w:rPr>
        <w:t xml:space="preserve">nie zgodził się na poprawienie omyłki polegającej na niezgodności oferty </w:t>
      </w:r>
      <w:r w:rsidR="005A112E" w:rsidRPr="00CF6C86">
        <w:rPr>
          <w:rFonts w:ascii="Arial" w:eastAsia="Times New Roman" w:hAnsi="Arial" w:cs="Arial"/>
          <w:lang w:eastAsia="pl-PL"/>
        </w:rPr>
        <w:br/>
      </w:r>
      <w:r w:rsidRPr="00CF6C86">
        <w:rPr>
          <w:rFonts w:ascii="Arial" w:eastAsia="Times New Roman" w:hAnsi="Arial" w:cs="Arial"/>
          <w:lang w:eastAsia="pl-PL"/>
        </w:rPr>
        <w:t>z treścią zapytania ofertowego.</w:t>
      </w:r>
    </w:p>
    <w:p w:rsidR="0043477E" w:rsidRPr="00CF6C86" w:rsidRDefault="00FB5FCC" w:rsidP="003A573B">
      <w:pPr>
        <w:numPr>
          <w:ilvl w:val="0"/>
          <w:numId w:val="8"/>
        </w:numPr>
        <w:tabs>
          <w:tab w:val="left" w:pos="426"/>
        </w:tabs>
        <w:spacing w:after="0"/>
        <w:jc w:val="both"/>
        <w:rPr>
          <w:rFonts w:ascii="Arial" w:eastAsia="Times New Roman" w:hAnsi="Arial" w:cs="Arial"/>
          <w:lang w:eastAsia="pl-PL"/>
        </w:rPr>
      </w:pPr>
      <w:r w:rsidRPr="00CF6C86">
        <w:rPr>
          <w:rFonts w:ascii="Arial" w:eastAsia="Times New Roman" w:hAnsi="Arial" w:cs="Arial"/>
          <w:lang w:eastAsia="pl-PL"/>
        </w:rPr>
        <w:t>jej złożenie stanowi czyn nieuczciwej konku</w:t>
      </w:r>
      <w:r w:rsidR="005A112E" w:rsidRPr="00CF6C86">
        <w:rPr>
          <w:rFonts w:ascii="Arial" w:eastAsia="Times New Roman" w:hAnsi="Arial" w:cs="Arial"/>
          <w:lang w:eastAsia="pl-PL"/>
        </w:rPr>
        <w:t xml:space="preserve">rencji w rozumieniu przepisów o </w:t>
      </w:r>
      <w:r w:rsidRPr="00CF6C86">
        <w:rPr>
          <w:rFonts w:ascii="Arial" w:eastAsia="Times New Roman" w:hAnsi="Arial" w:cs="Arial"/>
          <w:lang w:eastAsia="pl-PL"/>
        </w:rPr>
        <w:t>zwalczaniu nieuczciwej konkurencji,</w:t>
      </w:r>
    </w:p>
    <w:p w:rsidR="0043477E" w:rsidRPr="00CF6C86" w:rsidRDefault="00FB5FCC" w:rsidP="003A573B">
      <w:pPr>
        <w:numPr>
          <w:ilvl w:val="0"/>
          <w:numId w:val="8"/>
        </w:numPr>
        <w:tabs>
          <w:tab w:val="left" w:pos="426"/>
        </w:tabs>
        <w:spacing w:after="0"/>
        <w:jc w:val="both"/>
        <w:rPr>
          <w:rFonts w:ascii="Arial" w:eastAsia="Times New Roman" w:hAnsi="Arial" w:cs="Arial"/>
          <w:lang w:eastAsia="pl-PL"/>
        </w:rPr>
      </w:pPr>
      <w:r w:rsidRPr="00CF6C86">
        <w:rPr>
          <w:rFonts w:ascii="Arial" w:eastAsia="Times New Roman" w:hAnsi="Arial" w:cs="Arial"/>
          <w:lang w:eastAsia="pl-PL"/>
        </w:rPr>
        <w:t>zawiera rażąco niską cenę lub koszt w stosunku do przedmiotu zamówienia,</w:t>
      </w:r>
    </w:p>
    <w:p w:rsidR="0043477E" w:rsidRPr="00CF6C86" w:rsidRDefault="00FB5FCC" w:rsidP="003A573B">
      <w:pPr>
        <w:numPr>
          <w:ilvl w:val="0"/>
          <w:numId w:val="8"/>
        </w:numPr>
        <w:tabs>
          <w:tab w:val="left" w:pos="426"/>
        </w:tabs>
        <w:spacing w:after="0"/>
        <w:jc w:val="both"/>
        <w:rPr>
          <w:rFonts w:ascii="Arial" w:eastAsia="Times New Roman" w:hAnsi="Arial" w:cs="Arial"/>
          <w:lang w:eastAsia="pl-PL"/>
        </w:rPr>
      </w:pPr>
      <w:r w:rsidRPr="00CF6C86">
        <w:rPr>
          <w:rFonts w:ascii="Arial" w:eastAsia="Times New Roman" w:hAnsi="Arial" w:cs="Arial"/>
          <w:lang w:eastAsia="pl-PL"/>
        </w:rPr>
        <w:t>zawiera błędy w obliczeniu ceny lub kosztu niepodlegające czynnoś</w:t>
      </w:r>
      <w:r w:rsidR="000B1110" w:rsidRPr="00CF6C86">
        <w:rPr>
          <w:rFonts w:ascii="Arial" w:eastAsia="Times New Roman" w:hAnsi="Arial" w:cs="Arial"/>
          <w:lang w:eastAsia="pl-PL"/>
        </w:rPr>
        <w:t>ci Zamawiającego opisanej w pkt</w:t>
      </w:r>
      <w:r w:rsidR="00D02C79" w:rsidRPr="00CF6C86">
        <w:rPr>
          <w:rFonts w:ascii="Arial" w:eastAsia="Times New Roman" w:hAnsi="Arial" w:cs="Arial"/>
          <w:lang w:eastAsia="pl-PL"/>
        </w:rPr>
        <w:t xml:space="preserve"> 16</w:t>
      </w:r>
      <w:r w:rsidRPr="00CF6C86">
        <w:rPr>
          <w:rFonts w:ascii="Arial" w:eastAsia="Times New Roman" w:hAnsi="Arial" w:cs="Arial"/>
          <w:lang w:eastAsia="pl-PL"/>
        </w:rPr>
        <w:t xml:space="preserve"> zapytania ofertowego,</w:t>
      </w:r>
    </w:p>
    <w:p w:rsidR="0043477E" w:rsidRPr="00CF6C86" w:rsidRDefault="00FB5FCC" w:rsidP="003A573B">
      <w:pPr>
        <w:numPr>
          <w:ilvl w:val="0"/>
          <w:numId w:val="8"/>
        </w:numPr>
        <w:tabs>
          <w:tab w:val="left" w:pos="426"/>
        </w:tabs>
        <w:spacing w:after="0"/>
        <w:jc w:val="both"/>
        <w:rPr>
          <w:rFonts w:ascii="Arial" w:eastAsia="Times New Roman" w:hAnsi="Arial" w:cs="Arial"/>
          <w:lang w:eastAsia="pl-PL"/>
        </w:rPr>
      </w:pPr>
      <w:r w:rsidRPr="00CF6C86">
        <w:rPr>
          <w:rFonts w:ascii="Arial" w:eastAsia="Times New Roman" w:hAnsi="Arial" w:cs="Arial"/>
          <w:lang w:eastAsia="pl-PL"/>
        </w:rPr>
        <w:t>jej przyjęcie naruszałoby bezpieczeństwo publiczne lub istotny interes bezpieczeństwa państwa a tego bezpieczeństwa lub interesu nie można zagwarantować w inny sposób,</w:t>
      </w:r>
    </w:p>
    <w:p w:rsidR="0043477E" w:rsidRPr="00CF6C86" w:rsidRDefault="00FB5FCC" w:rsidP="003A573B">
      <w:pPr>
        <w:numPr>
          <w:ilvl w:val="0"/>
          <w:numId w:val="8"/>
        </w:numPr>
        <w:tabs>
          <w:tab w:val="left" w:pos="426"/>
        </w:tabs>
        <w:spacing w:after="0"/>
        <w:jc w:val="both"/>
        <w:rPr>
          <w:rFonts w:ascii="Arial" w:eastAsia="Times New Roman" w:hAnsi="Arial" w:cs="Arial"/>
          <w:lang w:eastAsia="pl-PL"/>
        </w:rPr>
      </w:pPr>
      <w:r w:rsidRPr="00CF6C86">
        <w:rPr>
          <w:rFonts w:ascii="Arial" w:eastAsia="Times New Roman" w:hAnsi="Arial" w:cs="Arial"/>
          <w:lang w:eastAsia="pl-PL"/>
        </w:rPr>
        <w:t>jest nieważna na podstawie odrębnych przepisów</w:t>
      </w:r>
    </w:p>
    <w:p w:rsidR="000C0B32" w:rsidRPr="00CF6C86" w:rsidRDefault="00FB5FCC" w:rsidP="00A62546">
      <w:pPr>
        <w:numPr>
          <w:ilvl w:val="0"/>
          <w:numId w:val="8"/>
        </w:numPr>
        <w:tabs>
          <w:tab w:val="left" w:pos="426"/>
        </w:tabs>
        <w:spacing w:after="0"/>
        <w:jc w:val="both"/>
        <w:rPr>
          <w:rFonts w:ascii="Arial" w:eastAsia="Times New Roman" w:hAnsi="Arial" w:cs="Arial"/>
          <w:lang w:eastAsia="pl-PL"/>
        </w:rPr>
      </w:pPr>
      <w:r w:rsidRPr="00CF6C86">
        <w:rPr>
          <w:rFonts w:ascii="Arial" w:eastAsia="Times New Roman" w:hAnsi="Arial" w:cs="Arial"/>
          <w:lang w:eastAsia="pl-PL"/>
        </w:rPr>
        <w:t>jej treść nie odpowiada treści zapytania ofertowego.</w:t>
      </w:r>
    </w:p>
    <w:p w:rsidR="00F9538B" w:rsidRPr="00CF6C86" w:rsidRDefault="00F9538B" w:rsidP="00F9538B">
      <w:pPr>
        <w:tabs>
          <w:tab w:val="left" w:pos="426"/>
        </w:tabs>
        <w:spacing w:after="0"/>
        <w:ind w:left="1146"/>
        <w:jc w:val="both"/>
        <w:rPr>
          <w:rFonts w:ascii="Arial" w:eastAsia="Times New Roman" w:hAnsi="Arial" w:cs="Arial"/>
          <w:lang w:eastAsia="pl-PL"/>
        </w:rPr>
      </w:pPr>
    </w:p>
    <w:p w:rsidR="0043477E" w:rsidRPr="00CF6C86" w:rsidRDefault="00FB5FCC" w:rsidP="003A573B">
      <w:pPr>
        <w:pStyle w:val="Akapitzlist"/>
        <w:numPr>
          <w:ilvl w:val="0"/>
          <w:numId w:val="4"/>
        </w:numPr>
        <w:tabs>
          <w:tab w:val="left" w:pos="851"/>
        </w:tabs>
        <w:spacing w:line="276" w:lineRule="auto"/>
        <w:ind w:left="426" w:firstLine="0"/>
        <w:contextualSpacing/>
        <w:jc w:val="both"/>
        <w:rPr>
          <w:rFonts w:ascii="Arial" w:hAnsi="Arial" w:cs="Arial"/>
          <w:sz w:val="22"/>
          <w:szCs w:val="22"/>
        </w:rPr>
      </w:pPr>
      <w:r w:rsidRPr="00CF6C86">
        <w:rPr>
          <w:rFonts w:ascii="Arial" w:hAnsi="Arial" w:cs="Arial"/>
          <w:sz w:val="22"/>
          <w:szCs w:val="22"/>
        </w:rPr>
        <w:t>Zamawiający</w:t>
      </w:r>
      <w:r w:rsidRPr="00CF6C86">
        <w:rPr>
          <w:rFonts w:ascii="Arial" w:hAnsi="Arial" w:cs="Arial"/>
          <w:bCs/>
          <w:sz w:val="22"/>
          <w:szCs w:val="22"/>
        </w:rPr>
        <w:t xml:space="preserve"> zastrzega prawo do:</w:t>
      </w:r>
    </w:p>
    <w:p w:rsidR="0043477E" w:rsidRPr="00CF6C86" w:rsidRDefault="00FB5FCC" w:rsidP="003A573B">
      <w:pPr>
        <w:pStyle w:val="Akapitzlist"/>
        <w:numPr>
          <w:ilvl w:val="0"/>
          <w:numId w:val="7"/>
        </w:numPr>
        <w:spacing w:line="276" w:lineRule="auto"/>
        <w:jc w:val="both"/>
        <w:rPr>
          <w:rFonts w:ascii="Arial" w:hAnsi="Arial" w:cs="Arial"/>
          <w:sz w:val="22"/>
          <w:szCs w:val="22"/>
        </w:rPr>
      </w:pPr>
      <w:r w:rsidRPr="00CF6C86">
        <w:rPr>
          <w:rFonts w:ascii="Arial" w:hAnsi="Arial" w:cs="Arial"/>
          <w:bCs/>
          <w:sz w:val="22"/>
          <w:szCs w:val="22"/>
        </w:rPr>
        <w:t xml:space="preserve">swobodnego wyboru oferty w ramach kryteriów zapytania ofertowego </w:t>
      </w:r>
    </w:p>
    <w:p w:rsidR="0043477E" w:rsidRPr="00CF6C86" w:rsidRDefault="00FB5FCC" w:rsidP="003A573B">
      <w:pPr>
        <w:pStyle w:val="Akapitzlist"/>
        <w:numPr>
          <w:ilvl w:val="0"/>
          <w:numId w:val="7"/>
        </w:numPr>
        <w:spacing w:line="276" w:lineRule="auto"/>
        <w:jc w:val="both"/>
        <w:rPr>
          <w:rFonts w:ascii="Arial" w:hAnsi="Arial" w:cs="Arial"/>
          <w:sz w:val="22"/>
          <w:szCs w:val="22"/>
        </w:rPr>
      </w:pPr>
      <w:r w:rsidRPr="00CF6C86">
        <w:rPr>
          <w:rFonts w:ascii="Arial" w:hAnsi="Arial" w:cs="Arial"/>
          <w:bCs/>
          <w:sz w:val="22"/>
          <w:szCs w:val="22"/>
        </w:rPr>
        <w:t>żądania szczegółowych informacji i wyjaśnień od Wykonawców na każdym etapie zapytania ofertowego,</w:t>
      </w:r>
    </w:p>
    <w:p w:rsidR="0043477E" w:rsidRPr="00CF6C86" w:rsidRDefault="00FB5FCC" w:rsidP="003A573B">
      <w:pPr>
        <w:pStyle w:val="Akapitzlist"/>
        <w:numPr>
          <w:ilvl w:val="0"/>
          <w:numId w:val="7"/>
        </w:numPr>
        <w:spacing w:line="276" w:lineRule="auto"/>
        <w:jc w:val="both"/>
        <w:rPr>
          <w:rFonts w:ascii="Arial" w:hAnsi="Arial" w:cs="Arial"/>
          <w:sz w:val="22"/>
          <w:szCs w:val="22"/>
        </w:rPr>
      </w:pPr>
      <w:r w:rsidRPr="00CF6C86">
        <w:rPr>
          <w:rFonts w:ascii="Arial" w:hAnsi="Arial" w:cs="Arial"/>
          <w:bCs/>
          <w:sz w:val="22"/>
          <w:szCs w:val="22"/>
        </w:rPr>
        <w:t>zamknięcia zapytania ofertowego bez dokonywania wyboru oferty,</w:t>
      </w:r>
    </w:p>
    <w:p w:rsidR="000C0B32" w:rsidRPr="003A6FA7" w:rsidRDefault="00FB5FCC" w:rsidP="00AE5A04">
      <w:pPr>
        <w:pStyle w:val="Akapitzlist"/>
        <w:numPr>
          <w:ilvl w:val="0"/>
          <w:numId w:val="7"/>
        </w:numPr>
        <w:spacing w:line="276" w:lineRule="auto"/>
        <w:jc w:val="both"/>
        <w:rPr>
          <w:rFonts w:ascii="Arial" w:hAnsi="Arial" w:cs="Arial"/>
          <w:sz w:val="22"/>
          <w:szCs w:val="22"/>
        </w:rPr>
      </w:pPr>
      <w:r w:rsidRPr="00CF6C86">
        <w:rPr>
          <w:rFonts w:ascii="Arial" w:hAnsi="Arial" w:cs="Arial"/>
          <w:bCs/>
          <w:sz w:val="22"/>
          <w:szCs w:val="22"/>
        </w:rPr>
        <w:t xml:space="preserve">wyłącznej interpretacji zapisów </w:t>
      </w:r>
      <w:r w:rsidR="00440488" w:rsidRPr="00CF6C86">
        <w:rPr>
          <w:rFonts w:ascii="Arial" w:hAnsi="Arial" w:cs="Arial"/>
          <w:bCs/>
          <w:sz w:val="22"/>
          <w:szCs w:val="22"/>
        </w:rPr>
        <w:t>zapytania ofertowego</w:t>
      </w:r>
      <w:r w:rsidRPr="00CF6C86">
        <w:rPr>
          <w:rFonts w:ascii="Arial" w:hAnsi="Arial" w:cs="Arial"/>
          <w:bCs/>
          <w:sz w:val="22"/>
          <w:szCs w:val="22"/>
        </w:rPr>
        <w:t>.</w:t>
      </w:r>
    </w:p>
    <w:p w:rsidR="003A6FA7" w:rsidRPr="00CF6C86" w:rsidRDefault="003A6FA7" w:rsidP="003A6FA7">
      <w:pPr>
        <w:pStyle w:val="Akapitzlist"/>
        <w:spacing w:line="276" w:lineRule="auto"/>
        <w:ind w:left="1211"/>
        <w:jc w:val="both"/>
        <w:rPr>
          <w:rFonts w:ascii="Arial" w:hAnsi="Arial" w:cs="Arial"/>
          <w:sz w:val="22"/>
          <w:szCs w:val="22"/>
        </w:rPr>
      </w:pPr>
    </w:p>
    <w:p w:rsidR="0043477E" w:rsidRPr="00CF6C86" w:rsidRDefault="00FB5FCC" w:rsidP="003A573B">
      <w:pPr>
        <w:pStyle w:val="NormalnyWeb"/>
        <w:numPr>
          <w:ilvl w:val="0"/>
          <w:numId w:val="4"/>
        </w:numPr>
        <w:shd w:val="clear" w:color="auto" w:fill="FFFFFF"/>
        <w:tabs>
          <w:tab w:val="left" w:pos="360"/>
        </w:tabs>
        <w:spacing w:before="0" w:after="0" w:line="276" w:lineRule="auto"/>
        <w:jc w:val="both"/>
        <w:rPr>
          <w:rFonts w:ascii="Arial" w:hAnsi="Arial" w:cs="Arial"/>
          <w:color w:val="auto"/>
          <w:sz w:val="22"/>
          <w:szCs w:val="22"/>
        </w:rPr>
      </w:pPr>
      <w:r w:rsidRPr="00CF6C86">
        <w:rPr>
          <w:rFonts w:ascii="Arial" w:hAnsi="Arial" w:cs="Arial"/>
          <w:color w:val="auto"/>
          <w:sz w:val="22"/>
          <w:szCs w:val="22"/>
        </w:rPr>
        <w:t>Zamawiający informuję, że postępowanie może zakończyć się brakiem wyboru oferty w przypadku przekroczenia szacowanych środków.</w:t>
      </w:r>
    </w:p>
    <w:p w:rsidR="000C0B32" w:rsidRPr="00C645DC" w:rsidRDefault="000C0B32" w:rsidP="000C0B32">
      <w:pPr>
        <w:pStyle w:val="NormalnyWeb"/>
        <w:shd w:val="clear" w:color="auto" w:fill="FFFFFF"/>
        <w:tabs>
          <w:tab w:val="left" w:pos="360"/>
        </w:tabs>
        <w:spacing w:before="0" w:after="0" w:line="276" w:lineRule="auto"/>
        <w:ind w:left="786"/>
        <w:jc w:val="both"/>
        <w:rPr>
          <w:rFonts w:ascii="Arial" w:hAnsi="Arial" w:cs="Arial"/>
          <w:color w:val="FF0000"/>
          <w:sz w:val="22"/>
          <w:szCs w:val="22"/>
        </w:rPr>
      </w:pPr>
    </w:p>
    <w:p w:rsidR="0043477E" w:rsidRPr="002F2276" w:rsidRDefault="00FB5FCC" w:rsidP="003A573B">
      <w:pPr>
        <w:pStyle w:val="NormalnyWeb"/>
        <w:numPr>
          <w:ilvl w:val="0"/>
          <w:numId w:val="4"/>
        </w:numPr>
        <w:shd w:val="clear" w:color="auto" w:fill="FFFFFF"/>
        <w:tabs>
          <w:tab w:val="left" w:pos="360"/>
        </w:tabs>
        <w:spacing w:before="0" w:after="0" w:line="276" w:lineRule="auto"/>
        <w:jc w:val="both"/>
        <w:rPr>
          <w:rFonts w:ascii="Arial" w:eastAsia="Times New Roman" w:hAnsi="Arial" w:cs="Arial"/>
          <w:color w:val="auto"/>
          <w:sz w:val="22"/>
          <w:szCs w:val="22"/>
        </w:rPr>
      </w:pPr>
      <w:r w:rsidRPr="002F2276">
        <w:rPr>
          <w:rFonts w:ascii="Arial" w:eastAsia="Times New Roman" w:hAnsi="Arial" w:cs="Arial"/>
          <w:color w:val="auto"/>
          <w:sz w:val="22"/>
          <w:szCs w:val="22"/>
        </w:rPr>
        <w:t xml:space="preserve">W razie zaistnienia określonej przesłanki tj.: brak ofert, cena najkorzystniejszej oferty przekracza środki finansowe, jakie Zamawiający może przeznaczyć </w:t>
      </w:r>
      <w:r w:rsidR="007E5BA7">
        <w:rPr>
          <w:rFonts w:ascii="Arial" w:eastAsia="Times New Roman" w:hAnsi="Arial" w:cs="Arial"/>
          <w:color w:val="auto"/>
          <w:sz w:val="22"/>
          <w:szCs w:val="22"/>
        </w:rPr>
        <w:br/>
      </w:r>
      <w:r w:rsidRPr="002F2276">
        <w:rPr>
          <w:rFonts w:ascii="Arial" w:eastAsia="Times New Roman" w:hAnsi="Arial" w:cs="Arial"/>
          <w:color w:val="auto"/>
          <w:sz w:val="22"/>
          <w:szCs w:val="22"/>
        </w:rPr>
        <w:t xml:space="preserve">na sfinansowanie zamówienia, gdy wybór oferenta z innych przyczyn okaże się niemożliwy, postępowanie obarczone jest niemożliwą do usunięcia wadą uniemożliwiającą zawarcie ważnej umowy w sprawie zamówienia publicznego </w:t>
      </w:r>
      <w:r w:rsidRPr="002F2276">
        <w:rPr>
          <w:rFonts w:ascii="Arial" w:eastAsia="Times New Roman" w:hAnsi="Arial" w:cs="Arial"/>
          <w:color w:val="auto"/>
          <w:sz w:val="22"/>
          <w:szCs w:val="22"/>
        </w:rPr>
        <w:lastRenderedPageBreak/>
        <w:t>lub wystąpiła istotna zmiana okoliczności powodująca, że prowadzenie postepowania lub wykonanie zamówienia nie leży w interesie publicznym, czego nie można było wcześniej przewidzieć, Wykonawca odmówił podpisania umowy, a wybór drugiej oferty jest niemożliwy</w:t>
      </w:r>
      <w:r w:rsidR="00B2020A" w:rsidRPr="002F2276">
        <w:rPr>
          <w:rFonts w:ascii="Arial" w:eastAsia="Times New Roman" w:hAnsi="Arial" w:cs="Arial"/>
          <w:color w:val="auto"/>
          <w:sz w:val="22"/>
          <w:szCs w:val="22"/>
        </w:rPr>
        <w:t>, nie złożono żadnej oferty niepodlegającej odrzuceniu</w:t>
      </w:r>
      <w:r w:rsidRPr="002F2276">
        <w:rPr>
          <w:rFonts w:ascii="Arial" w:eastAsia="Times New Roman" w:hAnsi="Arial" w:cs="Arial"/>
          <w:color w:val="auto"/>
          <w:sz w:val="22"/>
          <w:szCs w:val="22"/>
        </w:rPr>
        <w:t xml:space="preserve"> </w:t>
      </w:r>
      <w:r w:rsidRPr="002F2276">
        <w:rPr>
          <w:rFonts w:ascii="Arial" w:eastAsia="Times New Roman" w:hAnsi="Arial" w:cs="Arial"/>
          <w:b/>
          <w:color w:val="auto"/>
          <w:sz w:val="22"/>
          <w:szCs w:val="22"/>
        </w:rPr>
        <w:t>Zamawiającemu przysługuje prawo do unieważnienia postępowania</w:t>
      </w:r>
      <w:r w:rsidRPr="002F2276">
        <w:rPr>
          <w:rFonts w:ascii="Arial" w:eastAsia="Times New Roman" w:hAnsi="Arial" w:cs="Arial"/>
          <w:color w:val="auto"/>
          <w:sz w:val="22"/>
          <w:szCs w:val="22"/>
        </w:rPr>
        <w:t xml:space="preserve"> prowadzonego w trybie </w:t>
      </w:r>
      <w:r w:rsidR="00440488" w:rsidRPr="002F2276">
        <w:rPr>
          <w:rFonts w:ascii="Arial" w:eastAsia="Times New Roman" w:hAnsi="Arial" w:cs="Arial"/>
          <w:color w:val="auto"/>
          <w:sz w:val="22"/>
          <w:szCs w:val="22"/>
        </w:rPr>
        <w:t>zapytania ofertowego</w:t>
      </w:r>
      <w:r w:rsidRPr="002F2276">
        <w:rPr>
          <w:rFonts w:ascii="Arial" w:eastAsia="Times New Roman" w:hAnsi="Arial" w:cs="Arial"/>
          <w:color w:val="auto"/>
          <w:sz w:val="22"/>
          <w:szCs w:val="22"/>
        </w:rPr>
        <w:t xml:space="preserve">. </w:t>
      </w:r>
    </w:p>
    <w:p w:rsidR="000C0B32" w:rsidRPr="002F2276" w:rsidRDefault="000C0B32" w:rsidP="000C0B32">
      <w:pPr>
        <w:pStyle w:val="NormalnyWeb"/>
        <w:shd w:val="clear" w:color="auto" w:fill="FFFFFF"/>
        <w:tabs>
          <w:tab w:val="left" w:pos="360"/>
        </w:tabs>
        <w:spacing w:before="0" w:after="0" w:line="276" w:lineRule="auto"/>
        <w:jc w:val="both"/>
        <w:rPr>
          <w:rFonts w:ascii="Arial" w:eastAsia="Times New Roman" w:hAnsi="Arial" w:cs="Arial"/>
          <w:color w:val="auto"/>
          <w:sz w:val="22"/>
          <w:szCs w:val="22"/>
        </w:rPr>
      </w:pPr>
    </w:p>
    <w:p w:rsidR="0043477E" w:rsidRPr="002F2276" w:rsidRDefault="00FB5FCC" w:rsidP="003A573B">
      <w:pPr>
        <w:pStyle w:val="NormalnyWeb"/>
        <w:numPr>
          <w:ilvl w:val="0"/>
          <w:numId w:val="4"/>
        </w:numPr>
        <w:shd w:val="clear" w:color="auto" w:fill="FFFFFF"/>
        <w:tabs>
          <w:tab w:val="left" w:pos="360"/>
        </w:tabs>
        <w:spacing w:before="0" w:after="0" w:line="276" w:lineRule="auto"/>
        <w:jc w:val="both"/>
        <w:rPr>
          <w:rFonts w:ascii="Arial" w:eastAsia="Times New Roman" w:hAnsi="Arial" w:cs="Arial"/>
          <w:color w:val="auto"/>
          <w:sz w:val="22"/>
          <w:szCs w:val="22"/>
        </w:rPr>
      </w:pPr>
      <w:r w:rsidRPr="002F2276">
        <w:rPr>
          <w:rFonts w:ascii="Arial" w:eastAsia="Times New Roman" w:hAnsi="Arial" w:cs="Arial"/>
          <w:color w:val="auto"/>
          <w:sz w:val="22"/>
          <w:szCs w:val="22"/>
        </w:rPr>
        <w:t xml:space="preserve">W przypadku wyboru Wykonawcy, którego oferta zostanie uznana jako najkorzystniejsza, Wykonawca jest zobligowany do przesłania Zamawiającemu na adres e-mail skanu podpisanej oferty. </w:t>
      </w:r>
      <w:r w:rsidR="005A112E" w:rsidRPr="002F2276">
        <w:rPr>
          <w:rFonts w:ascii="Arial" w:hAnsi="Arial" w:cs="Arial"/>
          <w:color w:val="auto"/>
          <w:sz w:val="22"/>
          <w:szCs w:val="22"/>
        </w:rPr>
        <w:t xml:space="preserve">Oferta winna być </w:t>
      </w:r>
      <w:r w:rsidRPr="002F2276">
        <w:rPr>
          <w:rFonts w:ascii="Arial" w:hAnsi="Arial" w:cs="Arial"/>
          <w:color w:val="auto"/>
          <w:sz w:val="22"/>
          <w:szCs w:val="22"/>
        </w:rPr>
        <w:t>p</w:t>
      </w:r>
      <w:r w:rsidR="005A112E" w:rsidRPr="002F2276">
        <w:rPr>
          <w:rFonts w:ascii="Arial" w:hAnsi="Arial" w:cs="Arial"/>
          <w:color w:val="auto"/>
          <w:sz w:val="22"/>
          <w:szCs w:val="22"/>
        </w:rPr>
        <w:t xml:space="preserve">odpisana przez upoważnionego </w:t>
      </w:r>
      <w:r w:rsidRPr="002F2276">
        <w:rPr>
          <w:rFonts w:ascii="Arial" w:hAnsi="Arial" w:cs="Arial"/>
          <w:color w:val="auto"/>
          <w:sz w:val="22"/>
          <w:szCs w:val="22"/>
        </w:rPr>
        <w:t>przedstawiciela Wykonawcy.</w:t>
      </w:r>
    </w:p>
    <w:p w:rsidR="0092199C" w:rsidRPr="002F2276" w:rsidRDefault="0092199C" w:rsidP="0092199C">
      <w:pPr>
        <w:pStyle w:val="Akapitzlist"/>
        <w:rPr>
          <w:rFonts w:ascii="Arial" w:hAnsi="Arial" w:cs="Arial"/>
          <w:sz w:val="22"/>
          <w:szCs w:val="22"/>
        </w:rPr>
      </w:pPr>
    </w:p>
    <w:p w:rsidR="0092199C" w:rsidRPr="002F2276" w:rsidRDefault="0092199C" w:rsidP="0092199C">
      <w:pPr>
        <w:pStyle w:val="Akapitzlist"/>
        <w:numPr>
          <w:ilvl w:val="0"/>
          <w:numId w:val="4"/>
        </w:numPr>
        <w:suppressAutoHyphens w:val="0"/>
        <w:autoSpaceDE w:val="0"/>
        <w:autoSpaceDN w:val="0"/>
        <w:adjustRightInd w:val="0"/>
        <w:contextualSpacing/>
        <w:jc w:val="both"/>
        <w:rPr>
          <w:rFonts w:ascii="Arial" w:hAnsi="Arial" w:cs="Arial"/>
          <w:sz w:val="22"/>
          <w:szCs w:val="22"/>
        </w:rPr>
      </w:pPr>
      <w:r w:rsidRPr="002F2276">
        <w:rPr>
          <w:rFonts w:ascii="Arial" w:hAnsi="Arial" w:cs="Arial"/>
          <w:sz w:val="22"/>
          <w:szCs w:val="22"/>
        </w:rPr>
        <w:t>Jeżeli Wykonawca nie złoży wraz z ofertą wymaganych dokumentó</w:t>
      </w:r>
      <w:r w:rsidR="00F936D9" w:rsidRPr="002F2276">
        <w:rPr>
          <w:rFonts w:ascii="Arial" w:hAnsi="Arial" w:cs="Arial"/>
          <w:sz w:val="22"/>
          <w:szCs w:val="22"/>
        </w:rPr>
        <w:t xml:space="preserve">w </w:t>
      </w:r>
      <w:r w:rsidRPr="002F2276">
        <w:rPr>
          <w:rFonts w:ascii="Arial" w:hAnsi="Arial" w:cs="Arial"/>
          <w:sz w:val="22"/>
          <w:szCs w:val="22"/>
        </w:rPr>
        <w:t xml:space="preserve"> lub złożone </w:t>
      </w:r>
      <w:r w:rsidR="00F936D9" w:rsidRPr="002F2276">
        <w:rPr>
          <w:rFonts w:ascii="Arial" w:hAnsi="Arial" w:cs="Arial"/>
          <w:sz w:val="22"/>
          <w:szCs w:val="22"/>
        </w:rPr>
        <w:t>dokumenty</w:t>
      </w:r>
      <w:r w:rsidRPr="002F2276">
        <w:rPr>
          <w:rFonts w:ascii="Arial" w:hAnsi="Arial" w:cs="Arial"/>
          <w:sz w:val="22"/>
          <w:szCs w:val="22"/>
        </w:rPr>
        <w:t xml:space="preserve"> będą nie kompletne, Zamawiający wezwie do ich złożenia lub uzupełnienia w wyznaczonym termi</w:t>
      </w:r>
      <w:r w:rsidR="00F936D9" w:rsidRPr="002F2276">
        <w:rPr>
          <w:rFonts w:ascii="Arial" w:hAnsi="Arial" w:cs="Arial"/>
          <w:sz w:val="22"/>
          <w:szCs w:val="22"/>
        </w:rPr>
        <w:t xml:space="preserve">nie wyłącznie wykonawcę najkorzystniejszego. </w:t>
      </w:r>
    </w:p>
    <w:p w:rsidR="008E18F5" w:rsidRPr="002F2276" w:rsidRDefault="008E18F5" w:rsidP="008E18F5">
      <w:pPr>
        <w:pStyle w:val="Akapitzlist"/>
        <w:rPr>
          <w:rFonts w:ascii="Arial" w:hAnsi="Arial" w:cs="Arial"/>
          <w:sz w:val="22"/>
          <w:szCs w:val="22"/>
        </w:rPr>
      </w:pPr>
    </w:p>
    <w:p w:rsidR="008E18F5" w:rsidRPr="002F2276" w:rsidRDefault="008E18F5" w:rsidP="0092199C">
      <w:pPr>
        <w:pStyle w:val="Akapitzlist"/>
        <w:numPr>
          <w:ilvl w:val="0"/>
          <w:numId w:val="4"/>
        </w:numPr>
        <w:suppressAutoHyphens w:val="0"/>
        <w:autoSpaceDE w:val="0"/>
        <w:autoSpaceDN w:val="0"/>
        <w:adjustRightInd w:val="0"/>
        <w:contextualSpacing/>
        <w:jc w:val="both"/>
        <w:rPr>
          <w:rFonts w:ascii="Arial" w:hAnsi="Arial" w:cs="Arial"/>
          <w:sz w:val="22"/>
          <w:szCs w:val="22"/>
        </w:rPr>
      </w:pPr>
      <w:r w:rsidRPr="002F2276">
        <w:rPr>
          <w:rFonts w:ascii="Arial" w:hAnsi="Arial" w:cs="Arial"/>
          <w:sz w:val="22"/>
          <w:szCs w:val="22"/>
        </w:rPr>
        <w:t xml:space="preserve">Zamawiający </w:t>
      </w:r>
      <w:r w:rsidR="00C120E3" w:rsidRPr="002F2276">
        <w:rPr>
          <w:rFonts w:ascii="Arial" w:hAnsi="Arial" w:cs="Arial"/>
          <w:sz w:val="22"/>
          <w:szCs w:val="22"/>
        </w:rPr>
        <w:t xml:space="preserve">przewiduje możliwość negocjacji najkorzystniejszej oferty </w:t>
      </w:r>
      <w:r w:rsidR="007E5BA7">
        <w:rPr>
          <w:rFonts w:ascii="Arial" w:hAnsi="Arial" w:cs="Arial"/>
          <w:sz w:val="22"/>
          <w:szCs w:val="22"/>
        </w:rPr>
        <w:br/>
      </w:r>
      <w:r w:rsidR="00C120E3" w:rsidRPr="002F2276">
        <w:rPr>
          <w:rFonts w:ascii="Arial" w:hAnsi="Arial" w:cs="Arial"/>
          <w:sz w:val="22"/>
          <w:szCs w:val="22"/>
        </w:rPr>
        <w:t xml:space="preserve">w zakresie ceny, terminu realizacji,  terminu płatności, gwarancji, wysokości kar umownych. </w:t>
      </w:r>
    </w:p>
    <w:p w:rsidR="0043477E" w:rsidRPr="00C645DC" w:rsidRDefault="0043477E" w:rsidP="003A573B">
      <w:pPr>
        <w:pStyle w:val="NormalnyWeb"/>
        <w:shd w:val="clear" w:color="auto" w:fill="FFFFFF"/>
        <w:tabs>
          <w:tab w:val="left" w:pos="360"/>
        </w:tabs>
        <w:spacing w:before="0" w:after="0" w:line="276" w:lineRule="auto"/>
        <w:jc w:val="both"/>
        <w:rPr>
          <w:rFonts w:ascii="Arial" w:eastAsia="Times New Roman" w:hAnsi="Arial" w:cs="Arial"/>
          <w:color w:val="FF0000"/>
          <w:sz w:val="22"/>
          <w:szCs w:val="22"/>
        </w:rPr>
      </w:pPr>
    </w:p>
    <w:p w:rsidR="0043477E" w:rsidRPr="002F2276" w:rsidRDefault="00FB5FCC" w:rsidP="003A573B">
      <w:pPr>
        <w:numPr>
          <w:ilvl w:val="0"/>
          <w:numId w:val="3"/>
        </w:numPr>
        <w:spacing w:after="0"/>
        <w:rPr>
          <w:rFonts w:ascii="Arial" w:hAnsi="Arial" w:cs="Arial"/>
        </w:rPr>
      </w:pPr>
      <w:r w:rsidRPr="002F2276">
        <w:rPr>
          <w:rFonts w:ascii="Arial" w:eastAsia="Times New Roman" w:hAnsi="Arial" w:cs="Arial"/>
          <w:b/>
          <w:bCs/>
          <w:lang w:eastAsia="pl-PL"/>
        </w:rPr>
        <w:t>MIEJSCE SKŁADANIA OFERTY CENOWEJ</w:t>
      </w:r>
    </w:p>
    <w:p w:rsidR="0043477E" w:rsidRPr="002F2276" w:rsidRDefault="0043477E" w:rsidP="003A573B">
      <w:pPr>
        <w:spacing w:after="0"/>
        <w:ind w:left="360"/>
        <w:rPr>
          <w:rFonts w:ascii="Arial" w:hAnsi="Arial" w:cs="Arial"/>
        </w:rPr>
      </w:pPr>
    </w:p>
    <w:p w:rsidR="0043477E" w:rsidRPr="002F2276" w:rsidRDefault="00FB5FCC" w:rsidP="00F9538B">
      <w:pPr>
        <w:pStyle w:val="NormalnyWeb"/>
        <w:numPr>
          <w:ilvl w:val="0"/>
          <w:numId w:val="6"/>
        </w:numPr>
        <w:shd w:val="clear" w:color="auto" w:fill="FFFFFF"/>
        <w:tabs>
          <w:tab w:val="left" w:pos="360"/>
        </w:tabs>
        <w:spacing w:before="0" w:after="0"/>
        <w:jc w:val="both"/>
        <w:rPr>
          <w:rFonts w:ascii="Arial" w:hAnsi="Arial" w:cs="Arial"/>
          <w:color w:val="auto"/>
          <w:sz w:val="22"/>
          <w:szCs w:val="22"/>
        </w:rPr>
      </w:pPr>
      <w:r w:rsidRPr="002F2276">
        <w:rPr>
          <w:rFonts w:ascii="Arial" w:hAnsi="Arial" w:cs="Arial"/>
          <w:color w:val="auto"/>
          <w:sz w:val="22"/>
          <w:szCs w:val="22"/>
        </w:rPr>
        <w:t xml:space="preserve">Ofertę cenową przygotowaną zgodnie z pkt IV niniejszego zapytania należy złożyć za pośrednictwem platformy zakupowej, </w:t>
      </w:r>
      <w:hyperlink r:id="rId21">
        <w:r w:rsidRPr="002F2276">
          <w:rPr>
            <w:rStyle w:val="czeinternetowe"/>
            <w:rFonts w:ascii="Arial" w:hAnsi="Arial" w:cs="Arial"/>
            <w:b/>
            <w:color w:val="auto"/>
            <w:sz w:val="22"/>
            <w:szCs w:val="22"/>
          </w:rPr>
          <w:t>https://platformazakupowa.pl/pn/32wog</w:t>
        </w:r>
      </w:hyperlink>
    </w:p>
    <w:p w:rsidR="0043477E" w:rsidRPr="002F2276" w:rsidRDefault="0043477E" w:rsidP="00F9538B">
      <w:pPr>
        <w:pStyle w:val="Akapitzlist"/>
        <w:tabs>
          <w:tab w:val="left" w:pos="2475"/>
        </w:tabs>
        <w:ind w:left="1080"/>
        <w:jc w:val="both"/>
        <w:rPr>
          <w:rFonts w:ascii="Arial" w:hAnsi="Arial" w:cs="Arial"/>
          <w:sz w:val="22"/>
          <w:szCs w:val="22"/>
        </w:rPr>
      </w:pPr>
    </w:p>
    <w:p w:rsidR="0043477E" w:rsidRPr="002E7A85" w:rsidRDefault="00FB5FCC" w:rsidP="00F9538B">
      <w:pPr>
        <w:pStyle w:val="NormalnyWeb"/>
        <w:numPr>
          <w:ilvl w:val="0"/>
          <w:numId w:val="6"/>
        </w:numPr>
        <w:shd w:val="clear" w:color="auto" w:fill="FFFFFF"/>
        <w:tabs>
          <w:tab w:val="left" w:pos="360"/>
        </w:tabs>
        <w:spacing w:before="0" w:after="0"/>
        <w:jc w:val="both"/>
        <w:rPr>
          <w:rFonts w:ascii="Arial" w:hAnsi="Arial" w:cs="Arial"/>
          <w:b/>
          <w:color w:val="auto"/>
          <w:sz w:val="22"/>
          <w:szCs w:val="22"/>
        </w:rPr>
      </w:pPr>
      <w:r w:rsidRPr="002E7A85">
        <w:rPr>
          <w:rFonts w:ascii="Arial" w:hAnsi="Arial" w:cs="Arial"/>
          <w:color w:val="auto"/>
          <w:sz w:val="22"/>
          <w:szCs w:val="22"/>
        </w:rPr>
        <w:t>Termin skł</w:t>
      </w:r>
      <w:r w:rsidR="00FF1EE1" w:rsidRPr="002E7A85">
        <w:rPr>
          <w:rFonts w:ascii="Arial" w:hAnsi="Arial" w:cs="Arial"/>
          <w:color w:val="auto"/>
          <w:sz w:val="22"/>
          <w:szCs w:val="22"/>
        </w:rPr>
        <w:t>adania ofert ustala się do dnia</w:t>
      </w:r>
      <w:r w:rsidRPr="002E7A85">
        <w:rPr>
          <w:rFonts w:ascii="Arial" w:hAnsi="Arial" w:cs="Arial"/>
          <w:b/>
          <w:color w:val="auto"/>
          <w:sz w:val="22"/>
          <w:szCs w:val="22"/>
        </w:rPr>
        <w:t xml:space="preserve">: </w:t>
      </w:r>
      <w:r w:rsidR="002E7A85" w:rsidRPr="002E7A85">
        <w:rPr>
          <w:rFonts w:ascii="Arial" w:hAnsi="Arial" w:cs="Arial"/>
          <w:b/>
          <w:color w:val="auto"/>
          <w:sz w:val="22"/>
          <w:szCs w:val="22"/>
        </w:rPr>
        <w:t>02</w:t>
      </w:r>
      <w:r w:rsidR="00A62546" w:rsidRPr="002E7A85">
        <w:rPr>
          <w:rFonts w:ascii="Arial" w:hAnsi="Arial" w:cs="Arial"/>
          <w:b/>
          <w:color w:val="auto"/>
          <w:sz w:val="22"/>
          <w:szCs w:val="22"/>
        </w:rPr>
        <w:t>.</w:t>
      </w:r>
      <w:r w:rsidR="002F2276" w:rsidRPr="002E7A85">
        <w:rPr>
          <w:rFonts w:ascii="Arial" w:hAnsi="Arial" w:cs="Arial"/>
          <w:b/>
          <w:color w:val="auto"/>
          <w:sz w:val="22"/>
          <w:szCs w:val="22"/>
        </w:rPr>
        <w:t>1</w:t>
      </w:r>
      <w:r w:rsidR="00D779AA" w:rsidRPr="002E7A85">
        <w:rPr>
          <w:rFonts w:ascii="Arial" w:hAnsi="Arial" w:cs="Arial"/>
          <w:b/>
          <w:color w:val="auto"/>
          <w:sz w:val="22"/>
          <w:szCs w:val="22"/>
        </w:rPr>
        <w:t>2</w:t>
      </w:r>
      <w:r w:rsidR="00942278" w:rsidRPr="002E7A85">
        <w:rPr>
          <w:rFonts w:ascii="Arial" w:hAnsi="Arial" w:cs="Arial"/>
          <w:b/>
          <w:color w:val="auto"/>
          <w:sz w:val="22"/>
          <w:szCs w:val="22"/>
        </w:rPr>
        <w:t>.2021 r.</w:t>
      </w:r>
      <w:r w:rsidR="003E4DB9" w:rsidRPr="002E7A85">
        <w:rPr>
          <w:rFonts w:ascii="Arial" w:hAnsi="Arial" w:cs="Arial"/>
          <w:b/>
          <w:color w:val="auto"/>
          <w:sz w:val="22"/>
          <w:szCs w:val="22"/>
        </w:rPr>
        <w:t xml:space="preserve"> do godziny 10</w:t>
      </w:r>
      <w:r w:rsidRPr="002E7A85">
        <w:rPr>
          <w:rFonts w:ascii="Arial" w:hAnsi="Arial" w:cs="Arial"/>
          <w:b/>
          <w:color w:val="auto"/>
          <w:sz w:val="22"/>
          <w:szCs w:val="22"/>
        </w:rPr>
        <w:t>:00</w:t>
      </w:r>
    </w:p>
    <w:p w:rsidR="00A62546" w:rsidRPr="002E7A85" w:rsidRDefault="00A62546" w:rsidP="00F9538B">
      <w:pPr>
        <w:pStyle w:val="NormalnyWeb"/>
        <w:shd w:val="clear" w:color="auto" w:fill="FFFFFF"/>
        <w:tabs>
          <w:tab w:val="left" w:pos="360"/>
        </w:tabs>
        <w:spacing w:before="0" w:after="0"/>
        <w:jc w:val="both"/>
        <w:rPr>
          <w:rFonts w:ascii="Arial" w:hAnsi="Arial" w:cs="Arial"/>
          <w:b/>
          <w:color w:val="auto"/>
          <w:sz w:val="22"/>
          <w:szCs w:val="22"/>
        </w:rPr>
      </w:pPr>
    </w:p>
    <w:p w:rsidR="0043477E" w:rsidRPr="002E7A85" w:rsidRDefault="00FB5FCC" w:rsidP="00F9538B">
      <w:pPr>
        <w:pStyle w:val="NormalnyWeb"/>
        <w:numPr>
          <w:ilvl w:val="0"/>
          <w:numId w:val="6"/>
        </w:numPr>
        <w:shd w:val="clear" w:color="auto" w:fill="FFFFFF"/>
        <w:tabs>
          <w:tab w:val="left" w:pos="360"/>
        </w:tabs>
        <w:spacing w:before="0" w:after="0"/>
        <w:jc w:val="both"/>
        <w:rPr>
          <w:rFonts w:ascii="Arial" w:hAnsi="Arial" w:cs="Arial"/>
          <w:b/>
          <w:color w:val="auto"/>
          <w:sz w:val="22"/>
          <w:szCs w:val="22"/>
        </w:rPr>
      </w:pPr>
      <w:r w:rsidRPr="002E7A85">
        <w:rPr>
          <w:rFonts w:ascii="Arial" w:hAnsi="Arial" w:cs="Arial"/>
          <w:b/>
          <w:color w:val="auto"/>
          <w:sz w:val="22"/>
          <w:szCs w:val="22"/>
        </w:rPr>
        <w:t xml:space="preserve">Otwarcie ofert dnia </w:t>
      </w:r>
      <w:r w:rsidR="002E7A85" w:rsidRPr="002E7A85">
        <w:rPr>
          <w:rFonts w:ascii="Arial" w:hAnsi="Arial" w:cs="Arial"/>
          <w:b/>
          <w:color w:val="auto"/>
          <w:sz w:val="22"/>
          <w:szCs w:val="22"/>
        </w:rPr>
        <w:t>02</w:t>
      </w:r>
      <w:r w:rsidR="00A62546" w:rsidRPr="002E7A85">
        <w:rPr>
          <w:rFonts w:ascii="Arial" w:hAnsi="Arial" w:cs="Arial"/>
          <w:b/>
          <w:color w:val="auto"/>
          <w:sz w:val="22"/>
          <w:szCs w:val="22"/>
        </w:rPr>
        <w:t>.</w:t>
      </w:r>
      <w:r w:rsidR="002F2276" w:rsidRPr="002E7A85">
        <w:rPr>
          <w:rFonts w:ascii="Arial" w:hAnsi="Arial" w:cs="Arial"/>
          <w:b/>
          <w:color w:val="auto"/>
          <w:sz w:val="22"/>
          <w:szCs w:val="22"/>
        </w:rPr>
        <w:t>1</w:t>
      </w:r>
      <w:r w:rsidR="00D779AA" w:rsidRPr="002E7A85">
        <w:rPr>
          <w:rFonts w:ascii="Arial" w:hAnsi="Arial" w:cs="Arial"/>
          <w:b/>
          <w:color w:val="auto"/>
          <w:sz w:val="22"/>
          <w:szCs w:val="22"/>
        </w:rPr>
        <w:t>2</w:t>
      </w:r>
      <w:r w:rsidR="00942278" w:rsidRPr="002E7A85">
        <w:rPr>
          <w:rFonts w:ascii="Arial" w:hAnsi="Arial" w:cs="Arial"/>
          <w:b/>
          <w:color w:val="auto"/>
          <w:sz w:val="22"/>
          <w:szCs w:val="22"/>
        </w:rPr>
        <w:t>.2021 r.</w:t>
      </w:r>
      <w:r w:rsidR="00C50C51" w:rsidRPr="002E7A85">
        <w:rPr>
          <w:rFonts w:ascii="Arial" w:hAnsi="Arial" w:cs="Arial"/>
          <w:b/>
          <w:color w:val="auto"/>
          <w:sz w:val="22"/>
          <w:szCs w:val="22"/>
        </w:rPr>
        <w:t xml:space="preserve"> o godz.:</w:t>
      </w:r>
      <w:r w:rsidR="003E4DB9" w:rsidRPr="002E7A85">
        <w:rPr>
          <w:rFonts w:ascii="Arial" w:hAnsi="Arial" w:cs="Arial"/>
          <w:b/>
          <w:color w:val="auto"/>
          <w:sz w:val="22"/>
          <w:szCs w:val="22"/>
        </w:rPr>
        <w:t xml:space="preserve"> 10</w:t>
      </w:r>
      <w:r w:rsidRPr="002E7A85">
        <w:rPr>
          <w:rFonts w:ascii="Arial" w:hAnsi="Arial" w:cs="Arial"/>
          <w:b/>
          <w:color w:val="auto"/>
          <w:sz w:val="22"/>
          <w:szCs w:val="22"/>
        </w:rPr>
        <w:t>:30</w:t>
      </w:r>
    </w:p>
    <w:p w:rsidR="00DC681E" w:rsidRPr="002E7A85" w:rsidRDefault="00A73621" w:rsidP="00A73621">
      <w:pPr>
        <w:pStyle w:val="NormalnyWeb"/>
        <w:shd w:val="clear" w:color="auto" w:fill="FFFFFF"/>
        <w:tabs>
          <w:tab w:val="left" w:pos="2379"/>
        </w:tabs>
        <w:spacing w:before="0" w:after="0"/>
        <w:jc w:val="both"/>
        <w:rPr>
          <w:rFonts w:ascii="Arial" w:hAnsi="Arial" w:cs="Arial"/>
          <w:b/>
          <w:color w:val="auto"/>
          <w:sz w:val="22"/>
          <w:szCs w:val="22"/>
        </w:rPr>
      </w:pPr>
      <w:r w:rsidRPr="002E7A85">
        <w:rPr>
          <w:rFonts w:ascii="Arial" w:hAnsi="Arial" w:cs="Arial"/>
          <w:b/>
          <w:color w:val="auto"/>
          <w:sz w:val="22"/>
          <w:szCs w:val="22"/>
        </w:rPr>
        <w:tab/>
      </w:r>
    </w:p>
    <w:p w:rsidR="00A73621" w:rsidRPr="002E7A85" w:rsidRDefault="00A73621" w:rsidP="00A73621">
      <w:pPr>
        <w:pStyle w:val="NormalnyWeb"/>
        <w:shd w:val="clear" w:color="auto" w:fill="FFFFFF"/>
        <w:tabs>
          <w:tab w:val="left" w:pos="2379"/>
        </w:tabs>
        <w:spacing w:before="0" w:after="0"/>
        <w:jc w:val="both"/>
        <w:rPr>
          <w:rFonts w:ascii="Arial" w:hAnsi="Arial" w:cs="Arial"/>
          <w:b/>
          <w:color w:val="auto"/>
          <w:sz w:val="22"/>
          <w:szCs w:val="22"/>
        </w:rPr>
      </w:pPr>
    </w:p>
    <w:p w:rsidR="0070082B" w:rsidRPr="0070082B" w:rsidRDefault="0070082B" w:rsidP="0070082B">
      <w:pPr>
        <w:pStyle w:val="Akapitzlist"/>
        <w:tabs>
          <w:tab w:val="left" w:pos="1134"/>
        </w:tabs>
        <w:ind w:left="720"/>
        <w:jc w:val="both"/>
        <w:rPr>
          <w:rFonts w:ascii="Arial" w:hAnsi="Arial" w:cs="Arial"/>
          <w:i/>
          <w:color w:val="FF0000"/>
          <w:sz w:val="22"/>
          <w:szCs w:val="22"/>
        </w:rPr>
      </w:pPr>
    </w:p>
    <w:p w:rsidR="0043477E" w:rsidRPr="00743298" w:rsidRDefault="00FB5FCC" w:rsidP="00B2020A">
      <w:pPr>
        <w:numPr>
          <w:ilvl w:val="0"/>
          <w:numId w:val="3"/>
        </w:numPr>
        <w:spacing w:after="0"/>
        <w:rPr>
          <w:rFonts w:ascii="Arial" w:hAnsi="Arial" w:cs="Arial"/>
        </w:rPr>
      </w:pPr>
      <w:r w:rsidRPr="00743298">
        <w:rPr>
          <w:rFonts w:ascii="Arial" w:hAnsi="Arial" w:cs="Arial"/>
          <w:b/>
          <w:bCs/>
        </w:rPr>
        <w:t>OPIS SPOSOBU OBLICZENIA CENY</w:t>
      </w:r>
    </w:p>
    <w:p w:rsidR="00560C42" w:rsidRPr="00743298" w:rsidRDefault="00560C42" w:rsidP="00560C42">
      <w:pPr>
        <w:spacing w:after="0"/>
        <w:ind w:left="360"/>
        <w:rPr>
          <w:rFonts w:ascii="Arial" w:hAnsi="Arial" w:cs="Arial"/>
        </w:rPr>
      </w:pPr>
    </w:p>
    <w:p w:rsidR="00DD1187" w:rsidRPr="002E7A85" w:rsidRDefault="00DD1187" w:rsidP="00DD1187">
      <w:pPr>
        <w:pStyle w:val="Akapitzlist"/>
        <w:numPr>
          <w:ilvl w:val="0"/>
          <w:numId w:val="13"/>
        </w:numPr>
        <w:spacing w:line="276" w:lineRule="auto"/>
        <w:jc w:val="both"/>
        <w:rPr>
          <w:rFonts w:ascii="Arial" w:hAnsi="Arial" w:cs="Arial"/>
          <w:sz w:val="22"/>
          <w:szCs w:val="22"/>
        </w:rPr>
      </w:pPr>
      <w:r w:rsidRPr="002E7A85">
        <w:rPr>
          <w:rFonts w:ascii="Arial" w:hAnsi="Arial" w:cs="Arial"/>
          <w:sz w:val="22"/>
          <w:szCs w:val="22"/>
        </w:rPr>
        <w:t xml:space="preserve">Cenę ofertową, na </w:t>
      </w:r>
      <w:proofErr w:type="gramStart"/>
      <w:r w:rsidRPr="002E7A85">
        <w:rPr>
          <w:rFonts w:ascii="Arial" w:hAnsi="Arial" w:cs="Arial"/>
          <w:sz w:val="22"/>
          <w:szCs w:val="22"/>
        </w:rPr>
        <w:t>podstawie</w:t>
      </w:r>
      <w:proofErr w:type="gramEnd"/>
      <w:r w:rsidRPr="002E7A85">
        <w:rPr>
          <w:rFonts w:ascii="Arial" w:hAnsi="Arial" w:cs="Arial"/>
          <w:sz w:val="22"/>
          <w:szCs w:val="22"/>
        </w:rPr>
        <w:t xml:space="preserve"> której dokonany zostanie wybór najkorzystniejszej oferty (zgodnie z założonym kryterium oceny ofert) stanowi całkowite wynagrodzenie Wykonawcy jakie może on uzyskać z tytułu realizacji przedmiotowego zamówienia. Cena uwzględnia podatek VAT oraz podatek akcyzowy, jeżeli na podstawie odrębnych przepisów sprzedaż towaru podlega obciążeniu podatkiem od towarów i usług oraz podatkiem akcyzowym. Wykonawca, składając ofertę, informuję Zamawiającego czy wybór oferty będzie prowadzić do powstania obowiązku podatkowego.</w:t>
      </w:r>
    </w:p>
    <w:p w:rsidR="00DD1187" w:rsidRPr="002E7A85" w:rsidRDefault="00DD1187" w:rsidP="00DD1187">
      <w:pPr>
        <w:pStyle w:val="Akapitzlist"/>
        <w:numPr>
          <w:ilvl w:val="0"/>
          <w:numId w:val="13"/>
        </w:numPr>
        <w:jc w:val="both"/>
        <w:rPr>
          <w:rFonts w:ascii="Arial" w:hAnsi="Arial" w:cs="Arial"/>
          <w:b/>
          <w:sz w:val="22"/>
          <w:szCs w:val="22"/>
        </w:rPr>
      </w:pPr>
      <w:r w:rsidRPr="002E7A85">
        <w:rPr>
          <w:rFonts w:ascii="Arial" w:hAnsi="Arial" w:cs="Arial"/>
          <w:b/>
          <w:sz w:val="22"/>
          <w:szCs w:val="22"/>
        </w:rPr>
        <w:t>Cena oferty to cena brutto.</w:t>
      </w:r>
    </w:p>
    <w:p w:rsidR="00DD1187" w:rsidRPr="002E7A85" w:rsidRDefault="00DD1187" w:rsidP="00DD1187">
      <w:pPr>
        <w:pStyle w:val="Akapitzlist"/>
        <w:numPr>
          <w:ilvl w:val="0"/>
          <w:numId w:val="13"/>
        </w:numPr>
        <w:jc w:val="both"/>
        <w:rPr>
          <w:rFonts w:ascii="Arial" w:hAnsi="Arial" w:cs="Arial"/>
          <w:b/>
          <w:sz w:val="22"/>
          <w:szCs w:val="22"/>
        </w:rPr>
      </w:pPr>
      <w:r w:rsidRPr="002E7A85">
        <w:rPr>
          <w:rFonts w:ascii="Arial" w:hAnsi="Arial" w:cs="Arial"/>
          <w:sz w:val="22"/>
          <w:szCs w:val="22"/>
        </w:rPr>
        <w:t xml:space="preserve">Cenę oferty należy skalkulować w Formularzu cenowym </w:t>
      </w:r>
      <w:r w:rsidRPr="002E7A85">
        <w:rPr>
          <w:rFonts w:ascii="Arial" w:hAnsi="Arial" w:cs="Arial"/>
          <w:sz w:val="22"/>
          <w:szCs w:val="22"/>
        </w:rPr>
        <w:br/>
        <w:t xml:space="preserve">zgodnie ze wskazanym algorytmem. </w:t>
      </w:r>
      <w:r w:rsidRPr="002E7A85">
        <w:rPr>
          <w:rFonts w:ascii="Arial" w:hAnsi="Arial" w:cs="Arial"/>
          <w:b/>
          <w:sz w:val="22"/>
          <w:szCs w:val="22"/>
        </w:rPr>
        <w:t>Wykonawca zobowiązany jest do wycenienia każdej pozycji asortymentowej.</w:t>
      </w:r>
    </w:p>
    <w:p w:rsidR="00DD1187" w:rsidRPr="002E7A85" w:rsidRDefault="00DD1187" w:rsidP="00DD1187">
      <w:pPr>
        <w:pStyle w:val="Akapitzlist"/>
        <w:numPr>
          <w:ilvl w:val="0"/>
          <w:numId w:val="13"/>
        </w:numPr>
        <w:spacing w:line="276" w:lineRule="auto"/>
        <w:jc w:val="both"/>
        <w:rPr>
          <w:rFonts w:ascii="Arial" w:hAnsi="Arial" w:cs="Arial"/>
          <w:sz w:val="22"/>
          <w:szCs w:val="22"/>
        </w:rPr>
      </w:pPr>
      <w:r w:rsidRPr="002E7A85">
        <w:rPr>
          <w:rFonts w:ascii="Arial" w:hAnsi="Arial" w:cs="Arial"/>
          <w:sz w:val="22"/>
          <w:szCs w:val="22"/>
        </w:rPr>
        <w:t xml:space="preserve">Przy wyliczaniu wartości cen poszczególnych elementów należy ograniczyć się do dwóch miejsc po przecinku na każdym etapie wyliczania ceny. Kwoty należy zaokrąglić do pełnych gorszy, przy czym końcówki poniżej 0,5 grosza pomija się, </w:t>
      </w:r>
      <w:r w:rsidRPr="002E7A85">
        <w:rPr>
          <w:rFonts w:ascii="Arial" w:hAnsi="Arial" w:cs="Arial"/>
          <w:sz w:val="22"/>
          <w:szCs w:val="22"/>
        </w:rPr>
        <w:br/>
        <w:t>a końcówki 0,5 i wyższe zaokrągla do 1 grosza.</w:t>
      </w:r>
    </w:p>
    <w:p w:rsidR="00DD1187" w:rsidRPr="002E7A85" w:rsidRDefault="00DD1187" w:rsidP="00DD1187">
      <w:pPr>
        <w:pStyle w:val="Akapitzlist"/>
        <w:numPr>
          <w:ilvl w:val="0"/>
          <w:numId w:val="13"/>
        </w:numPr>
        <w:spacing w:line="276" w:lineRule="auto"/>
        <w:jc w:val="both"/>
        <w:rPr>
          <w:rFonts w:ascii="Arial" w:hAnsi="Arial" w:cs="Arial"/>
          <w:sz w:val="22"/>
          <w:szCs w:val="22"/>
        </w:rPr>
      </w:pPr>
      <w:r w:rsidRPr="002E7A85">
        <w:rPr>
          <w:rFonts w:ascii="Arial" w:hAnsi="Arial" w:cs="Arial"/>
          <w:sz w:val="22"/>
          <w:szCs w:val="22"/>
        </w:rPr>
        <w:lastRenderedPageBreak/>
        <w:t>Wykonawca ponosi wszelkie koszty związane z przygotowaniem i złożeniem oferty.</w:t>
      </w:r>
    </w:p>
    <w:p w:rsidR="00DD1187" w:rsidRPr="002E7A85" w:rsidRDefault="00DD1187" w:rsidP="00DD1187">
      <w:pPr>
        <w:pStyle w:val="Akapitzlist"/>
        <w:numPr>
          <w:ilvl w:val="0"/>
          <w:numId w:val="13"/>
        </w:numPr>
        <w:spacing w:line="276" w:lineRule="auto"/>
        <w:jc w:val="both"/>
        <w:rPr>
          <w:rFonts w:ascii="Arial" w:hAnsi="Arial" w:cs="Arial"/>
          <w:sz w:val="22"/>
          <w:szCs w:val="22"/>
        </w:rPr>
      </w:pPr>
      <w:r w:rsidRPr="002E7A85">
        <w:rPr>
          <w:rFonts w:ascii="Arial" w:hAnsi="Arial" w:cs="Arial"/>
          <w:sz w:val="22"/>
          <w:szCs w:val="22"/>
        </w:rPr>
        <w:t>Cena oferty i ceny jednostkowe podane przez Wykonawcę będą stałe przez okres realizacji umowy i nie będą mogły podlegać zmianie.</w:t>
      </w:r>
    </w:p>
    <w:p w:rsidR="00DD1187" w:rsidRPr="002E7A85" w:rsidRDefault="00DD1187" w:rsidP="00DD1187">
      <w:pPr>
        <w:pStyle w:val="Akapitzlist"/>
        <w:numPr>
          <w:ilvl w:val="0"/>
          <w:numId w:val="13"/>
        </w:numPr>
        <w:spacing w:line="276" w:lineRule="auto"/>
        <w:jc w:val="both"/>
        <w:rPr>
          <w:rFonts w:ascii="Arial" w:hAnsi="Arial" w:cs="Arial"/>
          <w:sz w:val="22"/>
          <w:szCs w:val="22"/>
        </w:rPr>
      </w:pPr>
      <w:r w:rsidRPr="002E7A85">
        <w:rPr>
          <w:rFonts w:ascii="Arial" w:hAnsi="Arial" w:cs="Arial"/>
          <w:sz w:val="22"/>
          <w:szCs w:val="22"/>
        </w:rPr>
        <w:t>Rozliczenia pomiędzy Wykonawcą, a Zamawiającym będą prowadzone w polskich złotych. Zamawiający nie przewiduje rozliczenia w walutach obcych.</w:t>
      </w:r>
    </w:p>
    <w:p w:rsidR="00107824" w:rsidRPr="002E7A85" w:rsidRDefault="00107824" w:rsidP="00DD1187">
      <w:pPr>
        <w:suppressAutoHyphens w:val="0"/>
        <w:spacing w:after="0"/>
        <w:ind w:left="360"/>
        <w:jc w:val="both"/>
        <w:rPr>
          <w:rFonts w:ascii="Arial" w:eastAsia="Times New Roman" w:hAnsi="Arial" w:cs="Arial"/>
          <w:lang w:eastAsia="pl-PL"/>
        </w:rPr>
      </w:pPr>
    </w:p>
    <w:p w:rsidR="00F37F4A" w:rsidRPr="00BD5F43" w:rsidRDefault="00F37F4A" w:rsidP="0040767C">
      <w:pPr>
        <w:spacing w:after="0"/>
        <w:rPr>
          <w:rFonts w:ascii="Arial" w:eastAsia="Calibri" w:hAnsi="Arial" w:cs="Arial"/>
          <w:b/>
        </w:rPr>
      </w:pPr>
    </w:p>
    <w:p w:rsidR="0043477E" w:rsidRPr="00BD5F43" w:rsidRDefault="005A112E" w:rsidP="003A573B">
      <w:pPr>
        <w:numPr>
          <w:ilvl w:val="0"/>
          <w:numId w:val="3"/>
        </w:numPr>
        <w:spacing w:after="0"/>
        <w:rPr>
          <w:rFonts w:ascii="Arial" w:eastAsia="Calibri" w:hAnsi="Arial" w:cs="Arial"/>
          <w:b/>
        </w:rPr>
      </w:pPr>
      <w:r w:rsidRPr="00BD5F43">
        <w:rPr>
          <w:rFonts w:ascii="Arial" w:hAnsi="Arial" w:cs="Arial"/>
          <w:b/>
          <w:bCs/>
        </w:rPr>
        <w:t xml:space="preserve">PODPISANIE </w:t>
      </w:r>
      <w:r w:rsidR="00FB5FCC" w:rsidRPr="00BD5F43">
        <w:rPr>
          <w:rFonts w:ascii="Arial" w:hAnsi="Arial" w:cs="Arial"/>
          <w:b/>
          <w:bCs/>
        </w:rPr>
        <w:t>U</w:t>
      </w:r>
      <w:r w:rsidR="00FB5FCC" w:rsidRPr="00BD5F43">
        <w:rPr>
          <w:rFonts w:ascii="Arial" w:eastAsia="Calibri" w:hAnsi="Arial" w:cs="Arial"/>
          <w:b/>
        </w:rPr>
        <w:t>MOWY</w:t>
      </w:r>
    </w:p>
    <w:p w:rsidR="0043477E" w:rsidRPr="00BD5F43" w:rsidRDefault="0043477E" w:rsidP="003A573B">
      <w:pPr>
        <w:spacing w:after="0"/>
        <w:ind w:left="360"/>
        <w:rPr>
          <w:rFonts w:ascii="Arial" w:eastAsia="Calibri" w:hAnsi="Arial" w:cs="Arial"/>
          <w:b/>
        </w:rPr>
      </w:pPr>
    </w:p>
    <w:p w:rsidR="00BE5993" w:rsidRPr="00BD5F43" w:rsidRDefault="00FB5FCC" w:rsidP="00DD768F">
      <w:pPr>
        <w:numPr>
          <w:ilvl w:val="0"/>
          <w:numId w:val="10"/>
        </w:numPr>
        <w:tabs>
          <w:tab w:val="left" w:pos="3855"/>
        </w:tabs>
        <w:suppressAutoHyphens w:val="0"/>
        <w:spacing w:after="0"/>
        <w:contextualSpacing/>
        <w:jc w:val="both"/>
        <w:rPr>
          <w:rFonts w:ascii="Arial" w:eastAsia="Calibri" w:hAnsi="Arial" w:cs="Arial"/>
          <w:b/>
        </w:rPr>
      </w:pPr>
      <w:r w:rsidRPr="00BD5F43">
        <w:rPr>
          <w:rFonts w:ascii="Arial" w:hAnsi="Arial" w:cs="Arial"/>
        </w:rPr>
        <w:t>Jeżeli Wykonawca, którego oferta została wybrana, uchyla się od zawarcia umowy, Zamawiający może zgodnie ze swoim wyborem unieważnić postępowanie lub wybrać kolejnego Wykonawcę, który złożył ofertę najwyżej ocenioną spośród pozostałych ofert.</w:t>
      </w:r>
    </w:p>
    <w:p w:rsidR="00847086" w:rsidRPr="00BD5F43" w:rsidRDefault="00847086" w:rsidP="00847086">
      <w:pPr>
        <w:tabs>
          <w:tab w:val="left" w:pos="3855"/>
        </w:tabs>
        <w:suppressAutoHyphens w:val="0"/>
        <w:spacing w:after="0"/>
        <w:ind w:left="720"/>
        <w:contextualSpacing/>
        <w:jc w:val="both"/>
        <w:rPr>
          <w:rFonts w:ascii="Arial" w:eastAsia="Calibri" w:hAnsi="Arial" w:cs="Arial"/>
          <w:b/>
        </w:rPr>
      </w:pPr>
    </w:p>
    <w:p w:rsidR="0043477E" w:rsidRPr="00FD341B" w:rsidRDefault="00FB5FCC" w:rsidP="00DD768F">
      <w:pPr>
        <w:numPr>
          <w:ilvl w:val="0"/>
          <w:numId w:val="10"/>
        </w:numPr>
        <w:tabs>
          <w:tab w:val="left" w:pos="3855"/>
        </w:tabs>
        <w:suppressAutoHyphens w:val="0"/>
        <w:spacing w:after="0"/>
        <w:contextualSpacing/>
        <w:jc w:val="both"/>
        <w:rPr>
          <w:rFonts w:ascii="Arial" w:eastAsia="Calibri" w:hAnsi="Arial" w:cs="Arial"/>
          <w:b/>
        </w:rPr>
      </w:pPr>
      <w:r w:rsidRPr="00BD5F43">
        <w:rPr>
          <w:rFonts w:ascii="Arial" w:eastAsia="Calibri" w:hAnsi="Arial" w:cs="Arial"/>
        </w:rPr>
        <w:t xml:space="preserve">Zamawiający informuje, że podpisanie umowy z wybranym Oferentem odbędzie się w siedzibie Zamawiającego. O terminie podpisania umowy Zamawiający poinformuje odpowiednim pismem. W piśmie skierowanym do wybranego Oferenta </w:t>
      </w:r>
      <w:r w:rsidRPr="00FD341B">
        <w:rPr>
          <w:rFonts w:ascii="Arial" w:eastAsia="Calibri" w:hAnsi="Arial" w:cs="Arial"/>
        </w:rPr>
        <w:t xml:space="preserve">Zamawiający określi dokumenty, które Oferent będzie zobowiązany dostarczyć Zamawiającemu najpóźniej w dniu podpisania umowy. </w:t>
      </w:r>
    </w:p>
    <w:p w:rsidR="0043477E" w:rsidRPr="00FD341B" w:rsidRDefault="0043477E" w:rsidP="003A573B">
      <w:pPr>
        <w:spacing w:after="0"/>
        <w:ind w:left="360"/>
        <w:rPr>
          <w:rFonts w:ascii="Arial" w:hAnsi="Arial" w:cs="Arial"/>
        </w:rPr>
      </w:pPr>
    </w:p>
    <w:p w:rsidR="00C47285" w:rsidRDefault="00FB5FCC" w:rsidP="00AE5A04">
      <w:pPr>
        <w:numPr>
          <w:ilvl w:val="0"/>
          <w:numId w:val="3"/>
        </w:numPr>
        <w:spacing w:after="0"/>
        <w:rPr>
          <w:rFonts w:ascii="Arial" w:eastAsia="Times New Roman" w:hAnsi="Arial" w:cs="Arial"/>
          <w:b/>
          <w:lang w:eastAsia="pl-PL"/>
        </w:rPr>
      </w:pPr>
      <w:r w:rsidRPr="00FD341B">
        <w:rPr>
          <w:rFonts w:ascii="Arial" w:eastAsia="Times New Roman" w:hAnsi="Arial" w:cs="Arial"/>
          <w:b/>
          <w:lang w:eastAsia="pl-PL"/>
        </w:rPr>
        <w:t>ZASADY WEJŚCIA/WJAZDU NA TEREN JEDNOSTKI:</w:t>
      </w:r>
    </w:p>
    <w:p w:rsidR="00794A36" w:rsidRPr="00FD341B" w:rsidRDefault="00794A36" w:rsidP="00794A36">
      <w:pPr>
        <w:spacing w:after="0"/>
        <w:ind w:left="360"/>
        <w:rPr>
          <w:rFonts w:ascii="Arial" w:eastAsia="Times New Roman" w:hAnsi="Arial" w:cs="Arial"/>
          <w:b/>
          <w:lang w:eastAsia="pl-PL"/>
        </w:rPr>
      </w:pPr>
    </w:p>
    <w:p w:rsidR="00C47285" w:rsidRDefault="00C47285" w:rsidP="00EE2F82">
      <w:pPr>
        <w:numPr>
          <w:ilvl w:val="0"/>
          <w:numId w:val="31"/>
        </w:numPr>
        <w:shd w:val="clear" w:color="auto" w:fill="FFFFFF"/>
        <w:tabs>
          <w:tab w:val="left" w:pos="284"/>
        </w:tabs>
        <w:suppressAutoHyphens w:val="0"/>
        <w:spacing w:after="0" w:line="240" w:lineRule="auto"/>
        <w:ind w:left="303"/>
        <w:jc w:val="both"/>
        <w:rPr>
          <w:rFonts w:ascii="Arial" w:eastAsia="Times New Roman" w:hAnsi="Arial" w:cs="Arial"/>
          <w:kern w:val="1"/>
          <w:lang w:eastAsia="zh-CN"/>
        </w:rPr>
      </w:pPr>
      <w:r w:rsidRPr="00FD341B">
        <w:rPr>
          <w:rFonts w:ascii="Arial" w:eastAsia="Times New Roman" w:hAnsi="Arial" w:cs="Arial"/>
          <w:kern w:val="1"/>
          <w:lang w:eastAsia="zh-CN"/>
        </w:rPr>
        <w:t xml:space="preserve">Pracownicy ochrony – dyżurny biura przepustek, mają prawo kontrolowania dokumentów uprawniających osoby do wstępu, wjazdu i przebywania na terenie obiektu oraz wynoszenia i wywożenia przedmiotów przez te osoby, zgodnie </w:t>
      </w:r>
      <w:r w:rsidRPr="00FD341B">
        <w:rPr>
          <w:rFonts w:ascii="Arial" w:eastAsia="Times New Roman" w:hAnsi="Arial" w:cs="Arial"/>
          <w:kern w:val="1"/>
          <w:lang w:eastAsia="zh-CN"/>
        </w:rPr>
        <w:br/>
        <w:t xml:space="preserve">z zasadami określonymi przez Dowódcę na podstawie rozporządzenia Ministra Obrony Narodowej z dnia 2 czerwca 1999 r. w sprawie wewnętrznych służb ochrony działających na terenach komórek i jednostek organizacyjnych resortu obrony narodowej (Dz. U. z 2020 r. poz. 816 </w:t>
      </w:r>
      <w:proofErr w:type="spellStart"/>
      <w:r w:rsidRPr="00FD341B">
        <w:rPr>
          <w:rFonts w:ascii="Arial" w:eastAsia="Times New Roman" w:hAnsi="Arial" w:cs="Arial"/>
          <w:kern w:val="1"/>
          <w:lang w:eastAsia="zh-CN"/>
        </w:rPr>
        <w:t>t.j</w:t>
      </w:r>
      <w:proofErr w:type="spellEnd"/>
      <w:r w:rsidRPr="00FD341B">
        <w:rPr>
          <w:rFonts w:ascii="Arial" w:eastAsia="Times New Roman" w:hAnsi="Arial" w:cs="Arial"/>
          <w:kern w:val="1"/>
          <w:lang w:eastAsia="zh-CN"/>
        </w:rPr>
        <w:t xml:space="preserve">.) oraz rozporządzenia Ministra Obrony Narodowej z dnia 19 czerwca 1999 r. w sprawie ochrony przez specjalistyczne uzbrojone formacje ochronne terenów komórek i jednostek organizacyjnych resortu obrony narodowej (Dz. U. z 2014 r. poz. 1770 </w:t>
      </w:r>
      <w:proofErr w:type="spellStart"/>
      <w:r w:rsidRPr="00FD341B">
        <w:rPr>
          <w:rFonts w:ascii="Arial" w:eastAsia="Times New Roman" w:hAnsi="Arial" w:cs="Arial"/>
          <w:kern w:val="1"/>
          <w:lang w:eastAsia="zh-CN"/>
        </w:rPr>
        <w:t>t.j</w:t>
      </w:r>
      <w:proofErr w:type="spellEnd"/>
      <w:r w:rsidRPr="00FD341B">
        <w:rPr>
          <w:rFonts w:ascii="Arial" w:eastAsia="Times New Roman" w:hAnsi="Arial" w:cs="Arial"/>
          <w:kern w:val="1"/>
          <w:lang w:eastAsia="zh-CN"/>
        </w:rPr>
        <w:t>.)    oraz Regulaminu Ogólnego Sił Zbrojnych.</w:t>
      </w:r>
    </w:p>
    <w:p w:rsidR="00794A36" w:rsidRPr="00FD341B" w:rsidRDefault="00794A36" w:rsidP="00794A36">
      <w:pPr>
        <w:shd w:val="clear" w:color="auto" w:fill="FFFFFF"/>
        <w:tabs>
          <w:tab w:val="left" w:pos="284"/>
        </w:tabs>
        <w:suppressAutoHyphens w:val="0"/>
        <w:spacing w:after="0" w:line="240" w:lineRule="auto"/>
        <w:ind w:left="303"/>
        <w:jc w:val="both"/>
        <w:rPr>
          <w:rFonts w:ascii="Arial" w:eastAsia="Times New Roman" w:hAnsi="Arial" w:cs="Arial"/>
          <w:kern w:val="1"/>
          <w:lang w:eastAsia="zh-CN"/>
        </w:rPr>
      </w:pPr>
    </w:p>
    <w:p w:rsidR="00C47285" w:rsidRPr="00794A36" w:rsidRDefault="00C47285" w:rsidP="00EE2F82">
      <w:pPr>
        <w:numPr>
          <w:ilvl w:val="0"/>
          <w:numId w:val="31"/>
        </w:numPr>
        <w:shd w:val="clear" w:color="auto" w:fill="FFFFFF"/>
        <w:tabs>
          <w:tab w:val="left" w:pos="284"/>
        </w:tabs>
        <w:suppressAutoHyphens w:val="0"/>
        <w:spacing w:after="0" w:line="240" w:lineRule="auto"/>
        <w:ind w:left="284" w:hanging="284"/>
        <w:jc w:val="both"/>
        <w:rPr>
          <w:rFonts w:ascii="Arial" w:eastAsia="Times New Roman" w:hAnsi="Arial" w:cs="Arial"/>
          <w:kern w:val="1"/>
          <w:lang w:eastAsia="zh-CN"/>
        </w:rPr>
      </w:pPr>
      <w:r w:rsidRPr="00FD341B">
        <w:rPr>
          <w:rFonts w:ascii="Arial" w:eastAsia="Times New Roman" w:hAnsi="Arial" w:cs="Arial"/>
          <w:kern w:val="1"/>
          <w:lang w:eastAsia="zh-CN"/>
        </w:rPr>
        <w:t xml:space="preserve">Zamawiający na podstawie: Instrukcji o ochronie obiektów wojskowych </w:t>
      </w:r>
      <w:proofErr w:type="spellStart"/>
      <w:r w:rsidRPr="00FD341B">
        <w:rPr>
          <w:rFonts w:ascii="Arial" w:eastAsia="Times New Roman" w:hAnsi="Arial" w:cs="Arial"/>
          <w:kern w:val="1"/>
          <w:lang w:eastAsia="zh-CN"/>
        </w:rPr>
        <w:t>Szt.Gen</w:t>
      </w:r>
      <w:proofErr w:type="spellEnd"/>
      <w:r w:rsidRPr="00FD341B">
        <w:rPr>
          <w:rFonts w:ascii="Arial" w:eastAsia="Times New Roman" w:hAnsi="Arial" w:cs="Arial"/>
          <w:kern w:val="1"/>
          <w:lang w:eastAsia="zh-CN"/>
        </w:rPr>
        <w:t xml:space="preserve">. 1686/2017 wprowadzonej Decyzją Nr Z-12/MON Ministra Obrony Narodowej </w:t>
      </w:r>
      <w:r w:rsidRPr="00FD341B">
        <w:rPr>
          <w:rFonts w:ascii="Arial" w:eastAsia="Times New Roman" w:hAnsi="Arial" w:cs="Arial"/>
          <w:kern w:val="1"/>
          <w:lang w:eastAsia="zh-CN"/>
        </w:rPr>
        <w:br/>
        <w:t xml:space="preserve">z dnia 7 lipca 2017 r. w sprawie wprowadzenia z dniem 1 sierpnia 2017 roku do użytku w ”Instrukcji o ochronie obiektów wojskowych”, Decyzji Nr 19/MON Ministra Obrony Narodowej z dnia 24 stycznia 2017 r. w sprawie organizowania współpracy międzynarodowej w resorcie obrony narodowej (Dz. Urz. MON   z 2017 r. poz.18), Rozkazu </w:t>
      </w:r>
      <w:r w:rsidRPr="00794A36">
        <w:rPr>
          <w:rFonts w:ascii="Arial" w:eastAsia="Times New Roman" w:hAnsi="Arial" w:cs="Arial"/>
          <w:kern w:val="1"/>
          <w:lang w:eastAsia="zh-CN"/>
        </w:rPr>
        <w:t xml:space="preserve">Dowódcy Generalnego Rodzajów Sił Zbrojnych Nr      Z-405 z dnia 27 lipca 2015 r. w sprawie organizacji systemu </w:t>
      </w:r>
      <w:proofErr w:type="spellStart"/>
      <w:r w:rsidRPr="00794A36">
        <w:rPr>
          <w:rFonts w:ascii="Arial" w:eastAsia="Times New Roman" w:hAnsi="Arial" w:cs="Arial"/>
          <w:kern w:val="1"/>
          <w:lang w:eastAsia="zh-CN"/>
        </w:rPr>
        <w:t>przepustkowego</w:t>
      </w:r>
      <w:proofErr w:type="spellEnd"/>
      <w:r w:rsidRPr="00794A36">
        <w:rPr>
          <w:rFonts w:ascii="Arial" w:eastAsia="Times New Roman" w:hAnsi="Arial" w:cs="Arial"/>
          <w:kern w:val="1"/>
          <w:lang w:eastAsia="zh-CN"/>
        </w:rPr>
        <w:t xml:space="preserve"> jednostkach organizacyjnych podległych Dowódcy Generalnemu Rodzajów Sił Zbrojnych zastrzega sobie, iż warunkiem wstępu cudzoziemców na teren chronionych obiektów wojskowych jest wydanie przez właściwy organ wojskowy „Jednorazowego pozwolenia” uprawniającego do wejścia/wjazdu na teren chronionych obiektów wojskowych. Wydanie „Jednorazowego pozwolenia” jest uzależnione od wyrażenia przez Służbę Kontrwywiadu Wojskowego pozytywnej opinii w przedmiotowej sprawie.</w:t>
      </w:r>
    </w:p>
    <w:p w:rsidR="00794A36" w:rsidRPr="00794A36" w:rsidRDefault="00794A36" w:rsidP="00794A36">
      <w:pPr>
        <w:shd w:val="clear" w:color="auto" w:fill="FFFFFF"/>
        <w:tabs>
          <w:tab w:val="left" w:pos="284"/>
        </w:tabs>
        <w:suppressAutoHyphens w:val="0"/>
        <w:spacing w:after="0" w:line="240" w:lineRule="auto"/>
        <w:ind w:left="284"/>
        <w:jc w:val="both"/>
        <w:rPr>
          <w:rFonts w:ascii="Arial" w:eastAsia="Times New Roman" w:hAnsi="Arial" w:cs="Arial"/>
          <w:kern w:val="1"/>
          <w:lang w:eastAsia="zh-CN"/>
        </w:rPr>
      </w:pPr>
    </w:p>
    <w:p w:rsidR="00C47285" w:rsidRPr="00794A36" w:rsidRDefault="00C47285" w:rsidP="00EE2F82">
      <w:pPr>
        <w:numPr>
          <w:ilvl w:val="0"/>
          <w:numId w:val="31"/>
        </w:numPr>
        <w:shd w:val="clear" w:color="auto" w:fill="FFFFFF"/>
        <w:tabs>
          <w:tab w:val="left" w:pos="426"/>
        </w:tabs>
        <w:suppressAutoHyphens w:val="0"/>
        <w:spacing w:after="0" w:line="240" w:lineRule="auto"/>
        <w:ind w:left="284" w:hanging="284"/>
        <w:jc w:val="both"/>
        <w:rPr>
          <w:rFonts w:ascii="Arial" w:eastAsia="Times New Roman" w:hAnsi="Arial" w:cs="Arial"/>
          <w:kern w:val="1"/>
          <w:lang w:eastAsia="zh-CN"/>
        </w:rPr>
      </w:pPr>
      <w:r w:rsidRPr="00794A36">
        <w:rPr>
          <w:rFonts w:ascii="Arial" w:eastAsia="Times New Roman" w:hAnsi="Arial" w:cs="Arial"/>
          <w:kern w:val="1"/>
          <w:lang w:eastAsia="zh-CN"/>
        </w:rPr>
        <w:t xml:space="preserve">Wstęp OBCOKRAJOWCÓW do obiektów wojskowych może być realizowany wyłącznie na podstawie POZWOLEŃ wydanych na zasadach określonych </w:t>
      </w:r>
      <w:r w:rsidRPr="00794A36">
        <w:rPr>
          <w:rFonts w:ascii="Arial" w:eastAsia="Times New Roman" w:hAnsi="Arial" w:cs="Arial"/>
          <w:kern w:val="1"/>
          <w:lang w:eastAsia="zh-CN"/>
        </w:rPr>
        <w:br/>
        <w:t xml:space="preserve">w decyzji Nr 19/MON Ministra Obrony Narodowej z dnia 24 stycznia 2017 r. </w:t>
      </w:r>
      <w:r w:rsidRPr="00794A36">
        <w:rPr>
          <w:rFonts w:ascii="Arial" w:eastAsia="Times New Roman" w:hAnsi="Arial" w:cs="Arial"/>
          <w:kern w:val="1"/>
          <w:lang w:eastAsia="zh-CN"/>
        </w:rPr>
        <w:br/>
      </w:r>
      <w:r w:rsidRPr="00794A36">
        <w:rPr>
          <w:rFonts w:ascii="Arial" w:eastAsia="Times New Roman" w:hAnsi="Arial" w:cs="Arial"/>
          <w:kern w:val="1"/>
          <w:lang w:eastAsia="zh-CN"/>
        </w:rPr>
        <w:lastRenderedPageBreak/>
        <w:t>w sprawie organizowania współpracy międzynarodowej w resorcie obrony narodowej (Dz. Urz. MON z 2017 r. poz. 18).</w:t>
      </w:r>
    </w:p>
    <w:p w:rsidR="00794A36" w:rsidRPr="00794A36" w:rsidRDefault="00794A36" w:rsidP="00794A36">
      <w:pPr>
        <w:shd w:val="clear" w:color="auto" w:fill="FFFFFF"/>
        <w:tabs>
          <w:tab w:val="left" w:pos="426"/>
        </w:tabs>
        <w:suppressAutoHyphens w:val="0"/>
        <w:spacing w:after="0" w:line="240" w:lineRule="auto"/>
        <w:ind w:left="284"/>
        <w:jc w:val="both"/>
        <w:rPr>
          <w:rFonts w:ascii="Arial" w:eastAsia="Times New Roman" w:hAnsi="Arial" w:cs="Arial"/>
          <w:kern w:val="1"/>
          <w:lang w:eastAsia="zh-CN"/>
        </w:rPr>
      </w:pPr>
    </w:p>
    <w:p w:rsidR="00C47285" w:rsidRPr="00794A36" w:rsidRDefault="00C47285" w:rsidP="00EE2F82">
      <w:pPr>
        <w:numPr>
          <w:ilvl w:val="0"/>
          <w:numId w:val="31"/>
        </w:numPr>
        <w:shd w:val="clear" w:color="auto" w:fill="FFFFFF"/>
        <w:tabs>
          <w:tab w:val="left" w:pos="426"/>
        </w:tabs>
        <w:suppressAutoHyphens w:val="0"/>
        <w:spacing w:after="0" w:line="240" w:lineRule="auto"/>
        <w:ind w:left="426" w:hanging="426"/>
        <w:jc w:val="both"/>
        <w:rPr>
          <w:rFonts w:ascii="Arial" w:eastAsia="Times New Roman" w:hAnsi="Arial" w:cs="Arial"/>
          <w:kern w:val="1"/>
          <w:lang w:eastAsia="zh-CN"/>
        </w:rPr>
      </w:pPr>
      <w:r w:rsidRPr="00794A36">
        <w:rPr>
          <w:rFonts w:ascii="Arial" w:eastAsia="Times New Roman" w:hAnsi="Arial" w:cs="Arial"/>
          <w:kern w:val="1"/>
          <w:lang w:eastAsia="zh-CN"/>
        </w:rPr>
        <w:t>W stosunku do obywateli RP, dostawcy ubiegający się o zgodę na wejście/wjazd na teren chronionych obiektów wojskowych, zobowiązani są posiadać:</w:t>
      </w:r>
    </w:p>
    <w:p w:rsidR="00C47285" w:rsidRPr="00794A36" w:rsidRDefault="00C47285" w:rsidP="00C47285">
      <w:pPr>
        <w:shd w:val="clear" w:color="auto" w:fill="FFFFFF"/>
        <w:tabs>
          <w:tab w:val="left" w:pos="284"/>
        </w:tabs>
        <w:spacing w:after="0" w:line="240" w:lineRule="auto"/>
        <w:ind w:firstLine="425"/>
        <w:jc w:val="both"/>
        <w:rPr>
          <w:rFonts w:ascii="Arial" w:eastAsia="Times New Roman" w:hAnsi="Arial" w:cs="Arial"/>
          <w:kern w:val="1"/>
          <w:lang w:eastAsia="zh-CN"/>
        </w:rPr>
      </w:pPr>
      <w:r w:rsidRPr="00794A36">
        <w:rPr>
          <w:rFonts w:ascii="Arial" w:eastAsia="Times New Roman" w:hAnsi="Arial" w:cs="Arial"/>
          <w:kern w:val="1"/>
          <w:lang w:eastAsia="zh-CN"/>
        </w:rPr>
        <w:t xml:space="preserve">- aktualny dokument tożsamości z podaniem organu wydającego, </w:t>
      </w:r>
    </w:p>
    <w:p w:rsidR="00C47285" w:rsidRPr="00794A36" w:rsidRDefault="00C47285" w:rsidP="00C47285">
      <w:pPr>
        <w:shd w:val="clear" w:color="auto" w:fill="FFFFFF"/>
        <w:tabs>
          <w:tab w:val="left" w:pos="284"/>
        </w:tabs>
        <w:spacing w:after="0" w:line="240" w:lineRule="auto"/>
        <w:ind w:firstLine="425"/>
        <w:jc w:val="both"/>
        <w:rPr>
          <w:rFonts w:ascii="Arial" w:eastAsia="Times New Roman" w:hAnsi="Arial" w:cs="Arial"/>
          <w:kern w:val="1"/>
          <w:lang w:eastAsia="zh-CN"/>
        </w:rPr>
      </w:pPr>
      <w:r w:rsidRPr="00794A36">
        <w:rPr>
          <w:rFonts w:ascii="Arial" w:eastAsia="Times New Roman" w:hAnsi="Arial" w:cs="Arial"/>
          <w:kern w:val="1"/>
          <w:lang w:eastAsia="zh-CN"/>
        </w:rPr>
        <w:t>- numery rejestracyjne samochodów oraz innego sprzętu.</w:t>
      </w:r>
    </w:p>
    <w:p w:rsidR="00C47285" w:rsidRPr="00794A36" w:rsidRDefault="00C47285" w:rsidP="00C47285">
      <w:pPr>
        <w:shd w:val="clear" w:color="auto" w:fill="FFFFFF"/>
        <w:tabs>
          <w:tab w:val="left" w:pos="284"/>
        </w:tabs>
        <w:spacing w:after="0" w:line="240" w:lineRule="auto"/>
        <w:ind w:firstLine="425"/>
        <w:jc w:val="both"/>
        <w:rPr>
          <w:rFonts w:ascii="Arial" w:eastAsia="Times New Roman" w:hAnsi="Arial" w:cs="Arial"/>
          <w:kern w:val="1"/>
          <w:lang w:eastAsia="zh-CN"/>
        </w:rPr>
      </w:pPr>
    </w:p>
    <w:p w:rsidR="00C47285" w:rsidRPr="00794A36" w:rsidRDefault="00C47285" w:rsidP="00EE2F82">
      <w:pPr>
        <w:numPr>
          <w:ilvl w:val="0"/>
          <w:numId w:val="31"/>
        </w:numPr>
        <w:tabs>
          <w:tab w:val="left" w:pos="851"/>
        </w:tabs>
        <w:suppressAutoHyphens w:val="0"/>
        <w:spacing w:after="0" w:line="240" w:lineRule="auto"/>
        <w:ind w:left="340"/>
        <w:contextualSpacing/>
        <w:jc w:val="both"/>
        <w:rPr>
          <w:rFonts w:ascii="Arial" w:eastAsia="Times New Roman" w:hAnsi="Arial" w:cs="Arial"/>
          <w:kern w:val="3"/>
          <w:lang w:eastAsia="zh-CN"/>
        </w:rPr>
      </w:pPr>
      <w:r w:rsidRPr="00794A36">
        <w:rPr>
          <w:rFonts w:ascii="Arial" w:eastAsia="Times New Roman" w:hAnsi="Arial" w:cs="Arial"/>
          <w:kern w:val="3"/>
          <w:lang w:eastAsia="zh-CN"/>
        </w:rPr>
        <w:t xml:space="preserve">Wykonawca dostawy jest zobowiązany  stosować się do obowiązujących przepisów w zakresie wejścia i wjazdu do jednostki, parkowania pojazdów, poruszania się po terenie chronionym, jak również </w:t>
      </w:r>
      <w:r w:rsidRPr="00794A36">
        <w:rPr>
          <w:rFonts w:ascii="Arial" w:eastAsia="Lucida Sans Unicode" w:hAnsi="Arial" w:cs="Arial"/>
          <w:kern w:val="3"/>
          <w:lang w:eastAsia="ar-SA"/>
        </w:rPr>
        <w:t>uzyskania pozwolenia Dowódcy jednostki, na terenie której wykonywana jest dostawa, na:</w:t>
      </w:r>
    </w:p>
    <w:p w:rsidR="00C47285" w:rsidRPr="00794A36" w:rsidRDefault="00C47285" w:rsidP="00C47285">
      <w:pPr>
        <w:tabs>
          <w:tab w:val="left" w:pos="851"/>
        </w:tabs>
        <w:spacing w:after="0" w:line="240" w:lineRule="auto"/>
        <w:ind w:left="340"/>
        <w:contextualSpacing/>
        <w:jc w:val="both"/>
        <w:rPr>
          <w:rFonts w:ascii="Arial" w:eastAsia="Lucida Sans Unicode" w:hAnsi="Arial" w:cs="Arial"/>
          <w:kern w:val="3"/>
          <w:lang w:eastAsia="ar-SA"/>
        </w:rPr>
      </w:pPr>
      <w:r w:rsidRPr="00794A36">
        <w:rPr>
          <w:rFonts w:ascii="Arial" w:eastAsia="Lucida Sans Unicode" w:hAnsi="Arial" w:cs="Arial"/>
          <w:kern w:val="3"/>
          <w:lang w:eastAsia="ar-SA"/>
        </w:rPr>
        <w:t>- wnoszenie sprzętu audiowizualnego oraz wszelkich urządzeń służących do rejestracji obrazu i dźwięku,</w:t>
      </w:r>
    </w:p>
    <w:p w:rsidR="00C47285" w:rsidRPr="00794A36" w:rsidRDefault="00C47285" w:rsidP="00C47285">
      <w:pPr>
        <w:tabs>
          <w:tab w:val="left" w:pos="851"/>
        </w:tabs>
        <w:spacing w:after="0" w:line="240" w:lineRule="auto"/>
        <w:ind w:left="340"/>
        <w:contextualSpacing/>
        <w:jc w:val="both"/>
        <w:rPr>
          <w:rFonts w:ascii="Arial" w:eastAsia="Lucida Sans Unicode" w:hAnsi="Arial" w:cs="Arial"/>
          <w:kern w:val="3"/>
          <w:lang w:eastAsia="ar-SA"/>
        </w:rPr>
      </w:pPr>
      <w:r w:rsidRPr="00794A36">
        <w:rPr>
          <w:rFonts w:ascii="Arial" w:eastAsia="Lucida Sans Unicode" w:hAnsi="Arial" w:cs="Arial"/>
          <w:kern w:val="3"/>
          <w:lang w:eastAsia="ar-SA"/>
        </w:rPr>
        <w:t>- użytkowanie w miejscu wykonywania prac telefonu komórkowego.</w:t>
      </w:r>
    </w:p>
    <w:p w:rsidR="00C47285" w:rsidRPr="00794A36" w:rsidRDefault="00C47285" w:rsidP="00C47285">
      <w:pPr>
        <w:tabs>
          <w:tab w:val="left" w:pos="851"/>
        </w:tabs>
        <w:spacing w:after="0" w:line="240" w:lineRule="auto"/>
        <w:ind w:left="340"/>
        <w:contextualSpacing/>
        <w:jc w:val="both"/>
        <w:rPr>
          <w:rFonts w:ascii="Arial" w:eastAsia="Times New Roman" w:hAnsi="Arial" w:cs="Arial"/>
          <w:kern w:val="3"/>
          <w:lang w:eastAsia="zh-CN"/>
        </w:rPr>
      </w:pPr>
    </w:p>
    <w:p w:rsidR="00C47285" w:rsidRPr="00794A36" w:rsidRDefault="00C47285" w:rsidP="00C47285">
      <w:pPr>
        <w:numPr>
          <w:ilvl w:val="0"/>
          <w:numId w:val="31"/>
        </w:numPr>
        <w:tabs>
          <w:tab w:val="left" w:pos="851"/>
        </w:tabs>
        <w:suppressAutoHyphens w:val="0"/>
        <w:spacing w:after="0" w:line="240" w:lineRule="auto"/>
        <w:ind w:left="397"/>
        <w:contextualSpacing/>
        <w:jc w:val="both"/>
        <w:rPr>
          <w:rFonts w:ascii="Arial" w:eastAsia="Lucida Sans Unicode" w:hAnsi="Arial" w:cs="Arial"/>
          <w:kern w:val="3"/>
          <w:lang w:eastAsia="ar-SA"/>
        </w:rPr>
      </w:pPr>
      <w:r w:rsidRPr="00794A36">
        <w:rPr>
          <w:rFonts w:ascii="Arial" w:eastAsia="Lucida Sans Unicode" w:hAnsi="Arial" w:cs="Arial"/>
          <w:kern w:val="3"/>
          <w:lang w:eastAsia="ar-SA"/>
        </w:rPr>
        <w:t xml:space="preserve"> Dostawa, wszelkie informacje oraz materiały uzyskane w czasie, i po jej realizacji nie mogą być wykorzystane do żadnego rodzaju materiałów promocyjnych i czynności z tym związanych, w szczególności prezentacji   w środkach masowego przekazu, filmach, ulotkach, folderach itp.</w:t>
      </w:r>
    </w:p>
    <w:p w:rsidR="00C300EB" w:rsidRDefault="00C300EB" w:rsidP="00960569">
      <w:pPr>
        <w:tabs>
          <w:tab w:val="left" w:pos="2475"/>
        </w:tabs>
        <w:spacing w:after="0"/>
        <w:jc w:val="both"/>
        <w:rPr>
          <w:rFonts w:ascii="Arial" w:hAnsi="Arial" w:cs="Arial"/>
          <w:b/>
          <w:i/>
          <w:u w:val="single"/>
        </w:rPr>
      </w:pPr>
    </w:p>
    <w:p w:rsidR="00960569" w:rsidRPr="00794A36" w:rsidRDefault="000B1110" w:rsidP="00960569">
      <w:pPr>
        <w:tabs>
          <w:tab w:val="left" w:pos="2475"/>
        </w:tabs>
        <w:spacing w:after="0"/>
        <w:jc w:val="both"/>
        <w:rPr>
          <w:rFonts w:ascii="Arial" w:hAnsi="Arial" w:cs="Arial"/>
          <w:b/>
          <w:i/>
          <w:u w:val="single"/>
        </w:rPr>
      </w:pPr>
      <w:r w:rsidRPr="00794A36">
        <w:rPr>
          <w:rFonts w:ascii="Arial" w:hAnsi="Arial" w:cs="Arial"/>
          <w:b/>
          <w:i/>
          <w:u w:val="single"/>
        </w:rPr>
        <w:t>ZAŁĄCZNIKI:</w:t>
      </w:r>
    </w:p>
    <w:p w:rsidR="00794A36" w:rsidRPr="00794A36" w:rsidRDefault="00794A36" w:rsidP="00794A36">
      <w:pPr>
        <w:suppressAutoHyphens w:val="0"/>
        <w:spacing w:after="0" w:line="240" w:lineRule="auto"/>
        <w:ind w:left="720"/>
        <w:contextualSpacing/>
        <w:jc w:val="both"/>
        <w:rPr>
          <w:rFonts w:ascii="Arial" w:eastAsia="Times New Roman" w:hAnsi="Arial" w:cs="Arial"/>
          <w:lang w:eastAsia="pl-PL"/>
        </w:rPr>
      </w:pPr>
    </w:p>
    <w:p w:rsidR="00960569" w:rsidRPr="00794A36" w:rsidRDefault="00BE0969" w:rsidP="00B4074A">
      <w:pPr>
        <w:numPr>
          <w:ilvl w:val="0"/>
          <w:numId w:val="33"/>
        </w:numPr>
        <w:tabs>
          <w:tab w:val="left" w:pos="993"/>
        </w:tabs>
        <w:suppressAutoHyphens w:val="0"/>
        <w:spacing w:after="0" w:line="240" w:lineRule="auto"/>
        <w:rPr>
          <w:rFonts w:ascii="Arial" w:eastAsia="Times New Roman" w:hAnsi="Arial" w:cs="Arial"/>
          <w:lang w:eastAsia="pl-PL"/>
        </w:rPr>
      </w:pPr>
      <w:r w:rsidRPr="00794A36">
        <w:rPr>
          <w:rFonts w:ascii="Arial" w:eastAsia="Times New Roman" w:hAnsi="Arial" w:cs="Arial"/>
          <w:lang w:eastAsia="pl-PL"/>
        </w:rPr>
        <w:t xml:space="preserve">Wzór Umowy – </w:t>
      </w:r>
      <w:r w:rsidRPr="00794A36">
        <w:rPr>
          <w:rFonts w:ascii="Arial" w:eastAsia="Times New Roman" w:hAnsi="Arial" w:cs="Arial"/>
          <w:b/>
          <w:i/>
          <w:lang w:eastAsia="pl-PL"/>
        </w:rPr>
        <w:t xml:space="preserve">Załącznik nr </w:t>
      </w:r>
      <w:r w:rsidR="00DD1187">
        <w:rPr>
          <w:rFonts w:ascii="Arial" w:eastAsia="Times New Roman" w:hAnsi="Arial" w:cs="Arial"/>
          <w:b/>
          <w:i/>
          <w:lang w:eastAsia="pl-PL"/>
        </w:rPr>
        <w:t>1</w:t>
      </w:r>
      <w:r w:rsidRPr="00794A36">
        <w:rPr>
          <w:rFonts w:ascii="Arial" w:eastAsia="Times New Roman" w:hAnsi="Arial" w:cs="Arial"/>
          <w:b/>
          <w:i/>
          <w:lang w:eastAsia="pl-PL"/>
        </w:rPr>
        <w:t xml:space="preserve"> do ZO;</w:t>
      </w:r>
    </w:p>
    <w:p w:rsidR="00794A36" w:rsidRPr="00794A36" w:rsidRDefault="00794A36" w:rsidP="00794A36">
      <w:pPr>
        <w:tabs>
          <w:tab w:val="left" w:pos="993"/>
        </w:tabs>
        <w:suppressAutoHyphens w:val="0"/>
        <w:spacing w:after="0" w:line="240" w:lineRule="auto"/>
        <w:rPr>
          <w:rFonts w:ascii="Arial" w:eastAsia="Times New Roman" w:hAnsi="Arial" w:cs="Arial"/>
          <w:lang w:eastAsia="pl-PL"/>
        </w:rPr>
      </w:pPr>
    </w:p>
    <w:p w:rsidR="00560C42" w:rsidRPr="00794A36" w:rsidRDefault="00FB5FCC" w:rsidP="00B4074A">
      <w:pPr>
        <w:numPr>
          <w:ilvl w:val="0"/>
          <w:numId w:val="33"/>
        </w:numPr>
        <w:tabs>
          <w:tab w:val="left" w:pos="993"/>
        </w:tabs>
        <w:suppressAutoHyphens w:val="0"/>
        <w:spacing w:after="0" w:line="240" w:lineRule="auto"/>
        <w:rPr>
          <w:rFonts w:ascii="Arial" w:eastAsia="Times New Roman" w:hAnsi="Arial" w:cs="Arial"/>
          <w:lang w:eastAsia="pl-PL"/>
        </w:rPr>
      </w:pPr>
      <w:r w:rsidRPr="00794A36">
        <w:rPr>
          <w:rFonts w:ascii="Arial" w:eastAsia="Times New Roman" w:hAnsi="Arial" w:cs="Arial"/>
          <w:lang w:eastAsia="pl-PL"/>
        </w:rPr>
        <w:t>Wzór Oferty</w:t>
      </w:r>
      <w:r w:rsidR="00960569" w:rsidRPr="00794A36">
        <w:rPr>
          <w:rFonts w:ascii="Arial" w:eastAsia="Times New Roman" w:hAnsi="Arial" w:cs="Arial"/>
          <w:b/>
          <w:lang w:eastAsia="pl-PL"/>
        </w:rPr>
        <w:t xml:space="preserve"> </w:t>
      </w:r>
      <w:r w:rsidR="00343BEE" w:rsidRPr="00794A36">
        <w:rPr>
          <w:rFonts w:ascii="Arial" w:eastAsia="Times New Roman" w:hAnsi="Arial" w:cs="Arial"/>
          <w:b/>
          <w:lang w:eastAsia="pl-PL"/>
        </w:rPr>
        <w:t>-</w:t>
      </w:r>
      <w:r w:rsidRPr="00794A36">
        <w:rPr>
          <w:rFonts w:ascii="Arial" w:eastAsia="Times New Roman" w:hAnsi="Arial" w:cs="Arial"/>
          <w:b/>
          <w:lang w:eastAsia="pl-PL"/>
        </w:rPr>
        <w:t xml:space="preserve"> Załączn</w:t>
      </w:r>
      <w:r w:rsidR="00BE0969" w:rsidRPr="00794A36">
        <w:rPr>
          <w:rFonts w:ascii="Arial" w:eastAsia="Times New Roman" w:hAnsi="Arial" w:cs="Arial"/>
          <w:b/>
          <w:lang w:eastAsia="pl-PL"/>
        </w:rPr>
        <w:t xml:space="preserve">ik nr </w:t>
      </w:r>
      <w:r w:rsidR="00DD1187">
        <w:rPr>
          <w:rFonts w:ascii="Arial" w:eastAsia="Times New Roman" w:hAnsi="Arial" w:cs="Arial"/>
          <w:b/>
          <w:lang w:eastAsia="pl-PL"/>
        </w:rPr>
        <w:t>2</w:t>
      </w:r>
      <w:r w:rsidR="00960569" w:rsidRPr="00794A36">
        <w:rPr>
          <w:rFonts w:ascii="Arial" w:eastAsia="Times New Roman" w:hAnsi="Arial" w:cs="Arial"/>
          <w:b/>
          <w:lang w:eastAsia="pl-PL"/>
        </w:rPr>
        <w:t xml:space="preserve"> do zapytania ofertowego</w:t>
      </w:r>
      <w:r w:rsidR="00BE0969" w:rsidRPr="00794A36">
        <w:rPr>
          <w:rFonts w:ascii="Arial" w:eastAsia="Times New Roman" w:hAnsi="Arial" w:cs="Arial"/>
          <w:b/>
          <w:lang w:eastAsia="pl-PL"/>
        </w:rPr>
        <w:t xml:space="preserve"> wraz z formularzem cenowym stanowiącym zał. nr 1 do oferty</w:t>
      </w:r>
      <w:r w:rsidR="00794A36" w:rsidRPr="00794A36">
        <w:rPr>
          <w:rFonts w:ascii="Arial" w:eastAsia="Times New Roman" w:hAnsi="Arial" w:cs="Arial"/>
          <w:b/>
          <w:lang w:eastAsia="pl-PL"/>
        </w:rPr>
        <w:t>;</w:t>
      </w:r>
      <w:r w:rsidR="00BE0969" w:rsidRPr="00794A36">
        <w:rPr>
          <w:rFonts w:ascii="Arial" w:eastAsia="Times New Roman" w:hAnsi="Arial" w:cs="Arial"/>
          <w:b/>
          <w:lang w:eastAsia="pl-PL"/>
        </w:rPr>
        <w:t xml:space="preserve"> </w:t>
      </w:r>
    </w:p>
    <w:p w:rsidR="00BE0969" w:rsidRPr="00794A36" w:rsidRDefault="00BE0969" w:rsidP="00BE0969">
      <w:pPr>
        <w:tabs>
          <w:tab w:val="left" w:pos="993"/>
        </w:tabs>
        <w:suppressAutoHyphens w:val="0"/>
        <w:spacing w:after="0" w:line="240" w:lineRule="auto"/>
        <w:rPr>
          <w:rFonts w:ascii="Arial" w:eastAsia="Times New Roman" w:hAnsi="Arial" w:cs="Arial"/>
          <w:lang w:eastAsia="pl-PL"/>
        </w:rPr>
      </w:pPr>
    </w:p>
    <w:p w:rsidR="00A62546" w:rsidRPr="00794A36" w:rsidRDefault="00A62546" w:rsidP="00A62546">
      <w:pPr>
        <w:suppressAutoHyphens w:val="0"/>
        <w:spacing w:after="0"/>
        <w:ind w:left="360"/>
        <w:contextualSpacing/>
        <w:jc w:val="both"/>
        <w:rPr>
          <w:rFonts w:ascii="Arial" w:eastAsia="Times New Roman" w:hAnsi="Arial" w:cs="Arial"/>
          <w:lang w:eastAsia="pl-PL"/>
        </w:rPr>
      </w:pPr>
    </w:p>
    <w:p w:rsidR="00E71C84" w:rsidRPr="00794A36" w:rsidRDefault="00E71C84" w:rsidP="003A573B">
      <w:pPr>
        <w:spacing w:after="0"/>
        <w:jc w:val="both"/>
        <w:rPr>
          <w:rFonts w:ascii="Arial" w:eastAsia="Calibri" w:hAnsi="Arial" w:cs="Arial"/>
          <w:i/>
          <w:lang w:eastAsia="pl-PL"/>
        </w:rPr>
      </w:pPr>
      <w:r w:rsidRPr="00794A36">
        <w:rPr>
          <w:rFonts w:ascii="Arial" w:eastAsia="Calibri" w:hAnsi="Arial" w:cs="Arial"/>
          <w:i/>
          <w:lang w:eastAsia="pl-PL"/>
        </w:rPr>
        <w:t xml:space="preserve">Zapytanie ofertowe opracowała komisja powołana rozkazem dziennym </w:t>
      </w:r>
      <w:r w:rsidRPr="00794A36">
        <w:rPr>
          <w:rFonts w:ascii="Arial" w:eastAsia="Calibri" w:hAnsi="Arial" w:cs="Arial"/>
          <w:b/>
          <w:i/>
          <w:lang w:eastAsia="pl-PL"/>
        </w:rPr>
        <w:t xml:space="preserve">Komendanta </w:t>
      </w:r>
      <w:r w:rsidRPr="00794A36">
        <w:rPr>
          <w:rFonts w:ascii="Arial" w:eastAsia="Calibri" w:hAnsi="Arial" w:cs="Arial"/>
          <w:b/>
          <w:i/>
          <w:lang w:eastAsia="pl-PL"/>
        </w:rPr>
        <w:br/>
        <w:t>32 Wojskowego Odd</w:t>
      </w:r>
      <w:r w:rsidR="005A112E" w:rsidRPr="00794A36">
        <w:rPr>
          <w:rFonts w:ascii="Arial" w:eastAsia="Calibri" w:hAnsi="Arial" w:cs="Arial"/>
          <w:b/>
          <w:i/>
          <w:lang w:eastAsia="pl-PL"/>
        </w:rPr>
        <w:t xml:space="preserve">ziału Gospodarczego w Zamościu </w:t>
      </w:r>
      <w:r w:rsidR="0091587E" w:rsidRPr="00794A36">
        <w:rPr>
          <w:rFonts w:ascii="Arial" w:eastAsia="Calibri" w:hAnsi="Arial" w:cs="Arial"/>
          <w:i/>
          <w:lang w:eastAsia="pl-PL"/>
        </w:rPr>
        <w:t>nr Z–</w:t>
      </w:r>
      <w:r w:rsidR="002E7A85">
        <w:rPr>
          <w:rFonts w:ascii="Arial" w:eastAsia="Calibri" w:hAnsi="Arial" w:cs="Arial"/>
          <w:i/>
          <w:lang w:eastAsia="pl-PL"/>
        </w:rPr>
        <w:t>226</w:t>
      </w:r>
      <w:r w:rsidR="0091587E" w:rsidRPr="00794A36">
        <w:rPr>
          <w:rFonts w:ascii="Arial" w:eastAsia="Calibri" w:hAnsi="Arial" w:cs="Arial"/>
          <w:i/>
          <w:lang w:eastAsia="pl-PL"/>
        </w:rPr>
        <w:t xml:space="preserve">/2021 z dnia </w:t>
      </w:r>
      <w:r w:rsidR="0091587E" w:rsidRPr="00794A36">
        <w:rPr>
          <w:rFonts w:ascii="Arial" w:eastAsia="Calibri" w:hAnsi="Arial" w:cs="Arial"/>
          <w:i/>
          <w:lang w:eastAsia="pl-PL"/>
        </w:rPr>
        <w:br/>
      </w:r>
      <w:r w:rsidR="002E7A85">
        <w:rPr>
          <w:rFonts w:ascii="Arial" w:eastAsia="Calibri" w:hAnsi="Arial" w:cs="Arial"/>
          <w:i/>
          <w:lang w:eastAsia="pl-PL"/>
        </w:rPr>
        <w:t>24</w:t>
      </w:r>
      <w:r w:rsidR="009F1597">
        <w:rPr>
          <w:rFonts w:ascii="Arial" w:eastAsia="Calibri" w:hAnsi="Arial" w:cs="Arial"/>
          <w:i/>
          <w:lang w:eastAsia="pl-PL"/>
        </w:rPr>
        <w:t>.</w:t>
      </w:r>
      <w:r w:rsidR="003250A5">
        <w:rPr>
          <w:rFonts w:ascii="Arial" w:eastAsia="Calibri" w:hAnsi="Arial" w:cs="Arial"/>
          <w:i/>
          <w:lang w:eastAsia="pl-PL"/>
        </w:rPr>
        <w:t>1</w:t>
      </w:r>
      <w:r w:rsidR="00C85161">
        <w:rPr>
          <w:rFonts w:ascii="Arial" w:eastAsia="Calibri" w:hAnsi="Arial" w:cs="Arial"/>
          <w:i/>
          <w:lang w:eastAsia="pl-PL"/>
        </w:rPr>
        <w:t>1</w:t>
      </w:r>
      <w:r w:rsidR="004B6B4B" w:rsidRPr="00794A36">
        <w:rPr>
          <w:rFonts w:ascii="Arial" w:eastAsia="Calibri" w:hAnsi="Arial" w:cs="Arial"/>
          <w:i/>
          <w:lang w:eastAsia="pl-PL"/>
        </w:rPr>
        <w:t>.</w:t>
      </w:r>
      <w:r w:rsidRPr="00794A36">
        <w:rPr>
          <w:rFonts w:ascii="Arial" w:eastAsia="Calibri" w:hAnsi="Arial" w:cs="Arial"/>
          <w:i/>
          <w:lang w:eastAsia="pl-PL"/>
        </w:rPr>
        <w:t>2021 r. a zatwierdził w dniu</w:t>
      </w:r>
      <w:r w:rsidR="003250A5">
        <w:rPr>
          <w:rFonts w:ascii="Arial" w:eastAsia="Calibri" w:hAnsi="Arial" w:cs="Arial"/>
          <w:i/>
          <w:lang w:eastAsia="pl-PL"/>
        </w:rPr>
        <w:t xml:space="preserve"> </w:t>
      </w:r>
      <w:r w:rsidR="00B028F9">
        <w:rPr>
          <w:rFonts w:ascii="Arial" w:eastAsia="Calibri" w:hAnsi="Arial" w:cs="Arial"/>
          <w:i/>
          <w:lang w:eastAsia="pl-PL"/>
        </w:rPr>
        <w:t>24</w:t>
      </w:r>
      <w:r w:rsidR="00554041">
        <w:rPr>
          <w:rFonts w:ascii="Arial" w:eastAsia="Calibri" w:hAnsi="Arial" w:cs="Arial"/>
          <w:i/>
          <w:lang w:eastAsia="pl-PL"/>
        </w:rPr>
        <w:t>.</w:t>
      </w:r>
      <w:r w:rsidR="003250A5">
        <w:rPr>
          <w:rFonts w:ascii="Arial" w:eastAsia="Calibri" w:hAnsi="Arial" w:cs="Arial"/>
          <w:i/>
          <w:lang w:eastAsia="pl-PL"/>
        </w:rPr>
        <w:t>1</w:t>
      </w:r>
      <w:r w:rsidR="00C85161">
        <w:rPr>
          <w:rFonts w:ascii="Arial" w:eastAsia="Calibri" w:hAnsi="Arial" w:cs="Arial"/>
          <w:i/>
          <w:lang w:eastAsia="pl-PL"/>
        </w:rPr>
        <w:t>1</w:t>
      </w:r>
      <w:r w:rsidR="00EE4E71" w:rsidRPr="00794A36">
        <w:rPr>
          <w:rFonts w:ascii="Arial" w:eastAsia="Calibri" w:hAnsi="Arial" w:cs="Arial"/>
          <w:i/>
          <w:lang w:eastAsia="pl-PL"/>
        </w:rPr>
        <w:t>.</w:t>
      </w:r>
      <w:r w:rsidRPr="00794A36">
        <w:rPr>
          <w:rFonts w:ascii="Arial" w:eastAsia="Calibri" w:hAnsi="Arial" w:cs="Arial"/>
          <w:i/>
          <w:lang w:eastAsia="pl-PL"/>
        </w:rPr>
        <w:t>2021 r.</w:t>
      </w:r>
    </w:p>
    <w:p w:rsidR="000C0B32" w:rsidRPr="00794A36" w:rsidRDefault="000C0B32" w:rsidP="003A573B">
      <w:pPr>
        <w:spacing w:after="0"/>
        <w:jc w:val="both"/>
        <w:rPr>
          <w:rFonts w:ascii="Arial" w:eastAsia="Calibri" w:hAnsi="Arial" w:cs="Arial"/>
          <w:i/>
          <w:lang w:eastAsia="pl-PL"/>
        </w:rPr>
      </w:pPr>
    </w:p>
    <w:p w:rsidR="00107824" w:rsidRDefault="00107824" w:rsidP="003A573B">
      <w:pPr>
        <w:spacing w:after="0"/>
        <w:jc w:val="both"/>
        <w:rPr>
          <w:rFonts w:ascii="Arial" w:eastAsia="Calibri" w:hAnsi="Arial" w:cs="Arial"/>
          <w:i/>
          <w:lang w:eastAsia="pl-PL"/>
        </w:rPr>
      </w:pPr>
    </w:p>
    <w:p w:rsidR="006C5B99" w:rsidRPr="00D779AA" w:rsidRDefault="00D779AA" w:rsidP="00D779AA">
      <w:pPr>
        <w:spacing w:after="0"/>
        <w:ind w:left="3540" w:firstLine="708"/>
        <w:jc w:val="both"/>
        <w:rPr>
          <w:rFonts w:ascii="Arial" w:eastAsia="Calibri" w:hAnsi="Arial" w:cs="Arial"/>
          <w:b/>
          <w:lang w:eastAsia="pl-PL"/>
        </w:rPr>
      </w:pPr>
      <w:r w:rsidRPr="00D779AA">
        <w:rPr>
          <w:rFonts w:ascii="Arial" w:eastAsia="Calibri" w:hAnsi="Arial" w:cs="Arial"/>
          <w:b/>
          <w:lang w:eastAsia="pl-PL"/>
        </w:rPr>
        <w:t>Z up. Komendanta 32 WOG w Zamościu</w:t>
      </w:r>
    </w:p>
    <w:p w:rsidR="00BE0969" w:rsidRPr="00D779AA" w:rsidRDefault="00D779AA" w:rsidP="00BE0969">
      <w:pPr>
        <w:spacing w:after="0"/>
        <w:ind w:left="3546" w:firstLine="708"/>
        <w:rPr>
          <w:rFonts w:ascii="Arial" w:eastAsia="Calibri" w:hAnsi="Arial" w:cs="Arial"/>
          <w:b/>
        </w:rPr>
      </w:pPr>
      <w:r w:rsidRPr="00D779AA">
        <w:rPr>
          <w:rFonts w:ascii="Arial" w:eastAsia="Calibri" w:hAnsi="Arial" w:cs="Arial"/>
          <w:b/>
        </w:rPr>
        <w:t xml:space="preserve">  ZASTĘPCA KOMENDANTA 32 WOG</w:t>
      </w:r>
    </w:p>
    <w:p w:rsidR="00BE0969" w:rsidRPr="00D779AA" w:rsidRDefault="00BE0969" w:rsidP="00BE0969">
      <w:pPr>
        <w:suppressAutoHyphens w:val="0"/>
        <w:rPr>
          <w:rFonts w:ascii="Arial" w:eastAsia="Calibri" w:hAnsi="Arial" w:cs="Arial"/>
          <w:b/>
        </w:rPr>
      </w:pPr>
      <w:r w:rsidRPr="00D779AA">
        <w:rPr>
          <w:rFonts w:ascii="Arial" w:eastAsia="Calibri" w:hAnsi="Arial" w:cs="Arial"/>
          <w:b/>
        </w:rPr>
        <w:tab/>
      </w:r>
      <w:r w:rsidRPr="00D779AA">
        <w:rPr>
          <w:rFonts w:ascii="Arial" w:eastAsia="Calibri" w:hAnsi="Arial" w:cs="Arial"/>
          <w:b/>
        </w:rPr>
        <w:tab/>
      </w:r>
      <w:r w:rsidRPr="00D779AA">
        <w:rPr>
          <w:rFonts w:ascii="Arial" w:eastAsia="Calibri" w:hAnsi="Arial" w:cs="Arial"/>
          <w:b/>
        </w:rPr>
        <w:tab/>
      </w:r>
      <w:r w:rsidRPr="00D779AA">
        <w:rPr>
          <w:rFonts w:ascii="Arial" w:eastAsia="Calibri" w:hAnsi="Arial" w:cs="Arial"/>
          <w:b/>
        </w:rPr>
        <w:tab/>
      </w:r>
      <w:r w:rsidRPr="00D779AA">
        <w:rPr>
          <w:rFonts w:ascii="Arial" w:eastAsia="Calibri" w:hAnsi="Arial" w:cs="Arial"/>
          <w:b/>
        </w:rPr>
        <w:tab/>
      </w:r>
      <w:r w:rsidRPr="00D779AA">
        <w:rPr>
          <w:rFonts w:ascii="Arial" w:eastAsia="Calibri" w:hAnsi="Arial" w:cs="Arial"/>
          <w:b/>
        </w:rPr>
        <w:tab/>
      </w:r>
      <w:r w:rsidRPr="00D779AA">
        <w:rPr>
          <w:rFonts w:ascii="Arial" w:eastAsia="Calibri" w:hAnsi="Arial" w:cs="Arial"/>
          <w:b/>
        </w:rPr>
        <w:tab/>
        <w:t xml:space="preserve">        </w:t>
      </w:r>
      <w:r w:rsidRPr="00D779AA">
        <w:rPr>
          <w:rFonts w:ascii="Arial" w:eastAsia="Calibri" w:hAnsi="Arial" w:cs="Arial"/>
          <w:b/>
        </w:rPr>
        <w:tab/>
      </w:r>
      <w:r w:rsidRPr="00D779AA">
        <w:rPr>
          <w:rFonts w:ascii="Arial" w:eastAsia="Calibri" w:hAnsi="Arial" w:cs="Arial"/>
          <w:b/>
        </w:rPr>
        <w:tab/>
      </w:r>
      <w:r w:rsidRPr="00D779AA">
        <w:rPr>
          <w:rFonts w:ascii="Arial" w:eastAsia="Calibri" w:hAnsi="Arial" w:cs="Arial"/>
          <w:b/>
        </w:rPr>
        <w:tab/>
      </w:r>
      <w:r w:rsidRPr="00D779AA">
        <w:rPr>
          <w:rFonts w:ascii="Arial" w:eastAsia="Calibri" w:hAnsi="Arial" w:cs="Arial"/>
          <w:b/>
        </w:rPr>
        <w:tab/>
      </w:r>
    </w:p>
    <w:p w:rsidR="00F9538B" w:rsidRPr="00D779AA" w:rsidRDefault="00BE0969" w:rsidP="00AE5A04">
      <w:pPr>
        <w:suppressAutoHyphens w:val="0"/>
        <w:spacing w:after="0"/>
        <w:jc w:val="both"/>
        <w:rPr>
          <w:rFonts w:ascii="Arial" w:eastAsia="Calibri" w:hAnsi="Arial" w:cs="Arial"/>
          <w:b/>
        </w:rPr>
      </w:pPr>
      <w:r w:rsidRPr="00D779AA">
        <w:rPr>
          <w:rFonts w:ascii="Arial" w:eastAsia="Calibri" w:hAnsi="Arial" w:cs="Arial"/>
          <w:b/>
        </w:rPr>
        <w:tab/>
      </w:r>
      <w:r w:rsidRPr="00D779AA">
        <w:rPr>
          <w:rFonts w:ascii="Arial" w:eastAsia="Calibri" w:hAnsi="Arial" w:cs="Arial"/>
          <w:b/>
        </w:rPr>
        <w:tab/>
      </w:r>
      <w:r w:rsidRPr="00D779AA">
        <w:rPr>
          <w:rFonts w:ascii="Arial" w:eastAsia="Calibri" w:hAnsi="Arial" w:cs="Arial"/>
          <w:b/>
        </w:rPr>
        <w:tab/>
      </w:r>
      <w:r w:rsidRPr="00D779AA">
        <w:rPr>
          <w:rFonts w:ascii="Arial" w:eastAsia="Calibri" w:hAnsi="Arial" w:cs="Arial"/>
          <w:b/>
        </w:rPr>
        <w:tab/>
      </w:r>
      <w:r w:rsidRPr="00D779AA">
        <w:rPr>
          <w:rFonts w:ascii="Arial" w:eastAsia="Calibri" w:hAnsi="Arial" w:cs="Arial"/>
          <w:b/>
        </w:rPr>
        <w:tab/>
      </w:r>
      <w:r w:rsidRPr="00D779AA">
        <w:rPr>
          <w:rFonts w:ascii="Arial" w:eastAsia="Calibri" w:hAnsi="Arial" w:cs="Arial"/>
          <w:b/>
        </w:rPr>
        <w:tab/>
        <w:t xml:space="preserve">            </w:t>
      </w:r>
      <w:r w:rsidR="00D779AA">
        <w:rPr>
          <w:rFonts w:ascii="Arial" w:eastAsia="Calibri" w:hAnsi="Arial" w:cs="Arial"/>
          <w:b/>
        </w:rPr>
        <w:t>p</w:t>
      </w:r>
      <w:r w:rsidR="00D779AA" w:rsidRPr="00D779AA">
        <w:rPr>
          <w:rFonts w:ascii="Arial" w:eastAsia="Calibri" w:hAnsi="Arial" w:cs="Arial"/>
          <w:b/>
        </w:rPr>
        <w:t>płk Jerzy ŚWITALSKI</w:t>
      </w:r>
    </w:p>
    <w:p w:rsidR="00DD1187" w:rsidRDefault="00DD1187" w:rsidP="00AE5A04">
      <w:pPr>
        <w:suppressAutoHyphens w:val="0"/>
        <w:spacing w:after="0"/>
        <w:jc w:val="both"/>
        <w:rPr>
          <w:rFonts w:ascii="Arial" w:eastAsia="Calibri" w:hAnsi="Arial" w:cs="Arial"/>
          <w:b/>
        </w:rPr>
      </w:pPr>
    </w:p>
    <w:p w:rsidR="00DD1187" w:rsidRDefault="00DD1187" w:rsidP="00AE5A04">
      <w:pPr>
        <w:suppressAutoHyphens w:val="0"/>
        <w:spacing w:after="0"/>
        <w:jc w:val="both"/>
        <w:rPr>
          <w:rFonts w:ascii="Arial" w:eastAsia="Calibri" w:hAnsi="Arial" w:cs="Arial"/>
          <w:b/>
        </w:rPr>
      </w:pPr>
    </w:p>
    <w:p w:rsidR="00DD1187" w:rsidRDefault="00DD1187" w:rsidP="00AE5A04">
      <w:pPr>
        <w:suppressAutoHyphens w:val="0"/>
        <w:spacing w:after="0"/>
        <w:jc w:val="both"/>
        <w:rPr>
          <w:rFonts w:ascii="Arial" w:eastAsia="Calibri" w:hAnsi="Arial" w:cs="Arial"/>
          <w:b/>
        </w:rPr>
      </w:pPr>
    </w:p>
    <w:p w:rsidR="00DD1187" w:rsidRDefault="00DD1187" w:rsidP="00AE5A04">
      <w:pPr>
        <w:suppressAutoHyphens w:val="0"/>
        <w:spacing w:after="0"/>
        <w:jc w:val="both"/>
        <w:rPr>
          <w:rFonts w:ascii="Arial" w:eastAsia="Calibri" w:hAnsi="Arial" w:cs="Arial"/>
          <w:b/>
        </w:rPr>
      </w:pPr>
    </w:p>
    <w:p w:rsidR="00DD1187" w:rsidRDefault="00DD1187" w:rsidP="00AE5A04">
      <w:pPr>
        <w:suppressAutoHyphens w:val="0"/>
        <w:spacing w:after="0"/>
        <w:jc w:val="both"/>
        <w:rPr>
          <w:rFonts w:ascii="Arial" w:eastAsia="Calibri" w:hAnsi="Arial" w:cs="Arial"/>
          <w:b/>
        </w:rPr>
      </w:pPr>
    </w:p>
    <w:p w:rsidR="00DD1187" w:rsidRDefault="00DD1187" w:rsidP="00AE5A04">
      <w:pPr>
        <w:suppressAutoHyphens w:val="0"/>
        <w:spacing w:after="0"/>
        <w:jc w:val="both"/>
        <w:rPr>
          <w:rFonts w:ascii="Arial" w:eastAsia="Calibri" w:hAnsi="Arial" w:cs="Arial"/>
          <w:b/>
        </w:rPr>
      </w:pPr>
    </w:p>
    <w:p w:rsidR="00DD1187" w:rsidRDefault="00DD1187" w:rsidP="00AE5A04">
      <w:pPr>
        <w:suppressAutoHyphens w:val="0"/>
        <w:spacing w:after="0"/>
        <w:jc w:val="both"/>
        <w:rPr>
          <w:rFonts w:ascii="Arial" w:eastAsia="Calibri" w:hAnsi="Arial" w:cs="Arial"/>
          <w:b/>
        </w:rPr>
      </w:pPr>
    </w:p>
    <w:p w:rsidR="00DD1187" w:rsidRDefault="00DD1187" w:rsidP="00AE5A04">
      <w:pPr>
        <w:suppressAutoHyphens w:val="0"/>
        <w:spacing w:after="0"/>
        <w:jc w:val="both"/>
        <w:rPr>
          <w:rFonts w:ascii="Arial" w:eastAsia="Calibri" w:hAnsi="Arial" w:cs="Arial"/>
          <w:b/>
        </w:rPr>
      </w:pPr>
    </w:p>
    <w:p w:rsidR="00DD1187" w:rsidRDefault="00DD1187" w:rsidP="00AE5A04">
      <w:pPr>
        <w:suppressAutoHyphens w:val="0"/>
        <w:spacing w:after="0"/>
        <w:jc w:val="both"/>
        <w:rPr>
          <w:rFonts w:ascii="Arial" w:eastAsia="Calibri" w:hAnsi="Arial" w:cs="Arial"/>
          <w:b/>
        </w:rPr>
      </w:pPr>
    </w:p>
    <w:p w:rsidR="00DD1187" w:rsidRDefault="00DD1187" w:rsidP="00AE5A04">
      <w:pPr>
        <w:suppressAutoHyphens w:val="0"/>
        <w:spacing w:after="0"/>
        <w:jc w:val="both"/>
        <w:rPr>
          <w:rFonts w:ascii="Arial" w:eastAsia="Calibri" w:hAnsi="Arial" w:cs="Arial"/>
          <w:b/>
        </w:rPr>
      </w:pPr>
    </w:p>
    <w:p w:rsidR="00DD1187" w:rsidRDefault="00DD1187" w:rsidP="00AE5A04">
      <w:pPr>
        <w:suppressAutoHyphens w:val="0"/>
        <w:spacing w:after="0"/>
        <w:jc w:val="both"/>
        <w:rPr>
          <w:rFonts w:ascii="Arial" w:eastAsia="Calibri" w:hAnsi="Arial" w:cs="Arial"/>
          <w:b/>
        </w:rPr>
      </w:pPr>
    </w:p>
    <w:p w:rsidR="00DD1187" w:rsidRDefault="00DD1187" w:rsidP="00AE5A04">
      <w:pPr>
        <w:suppressAutoHyphens w:val="0"/>
        <w:spacing w:after="0"/>
        <w:jc w:val="both"/>
        <w:rPr>
          <w:rFonts w:ascii="Arial" w:eastAsia="Calibri" w:hAnsi="Arial" w:cs="Arial"/>
          <w:b/>
        </w:rPr>
      </w:pPr>
    </w:p>
    <w:p w:rsidR="008F729E" w:rsidRPr="00155930" w:rsidRDefault="004A4CAC" w:rsidP="004A4CAC">
      <w:pPr>
        <w:spacing w:after="0"/>
        <w:ind w:left="4248" w:firstLine="708"/>
        <w:jc w:val="both"/>
        <w:rPr>
          <w:rFonts w:ascii="Arial" w:eastAsia="Times New Roman" w:hAnsi="Arial" w:cs="Arial"/>
          <w:lang w:eastAsia="pl-PL"/>
        </w:rPr>
      </w:pPr>
      <w:r w:rsidRPr="00155930">
        <w:rPr>
          <w:rFonts w:ascii="Arial" w:eastAsia="Times New Roman" w:hAnsi="Arial" w:cs="Arial"/>
          <w:i/>
          <w:lang w:eastAsia="pl-PL"/>
        </w:rPr>
        <w:lastRenderedPageBreak/>
        <w:t xml:space="preserve">                      </w:t>
      </w:r>
      <w:r w:rsidR="003A573B" w:rsidRPr="00155930">
        <w:rPr>
          <w:rFonts w:ascii="Arial" w:eastAsia="Times New Roman" w:hAnsi="Arial" w:cs="Arial"/>
          <w:i/>
          <w:lang w:eastAsia="pl-PL"/>
        </w:rPr>
        <w:t xml:space="preserve">Załącznik nr </w:t>
      </w:r>
      <w:r w:rsidR="00DD1187">
        <w:rPr>
          <w:rFonts w:ascii="Arial" w:eastAsia="Times New Roman" w:hAnsi="Arial" w:cs="Arial"/>
          <w:i/>
          <w:lang w:eastAsia="pl-PL"/>
        </w:rPr>
        <w:t>1</w:t>
      </w:r>
      <w:r w:rsidR="007E7DB2" w:rsidRPr="00155930">
        <w:rPr>
          <w:rFonts w:ascii="Arial" w:eastAsia="Times New Roman" w:hAnsi="Arial" w:cs="Arial"/>
          <w:i/>
          <w:lang w:eastAsia="pl-PL"/>
        </w:rPr>
        <w:t xml:space="preserve"> </w:t>
      </w:r>
      <w:r w:rsidR="003A573B" w:rsidRPr="00155930">
        <w:rPr>
          <w:rFonts w:ascii="Arial" w:eastAsia="Times New Roman" w:hAnsi="Arial" w:cs="Arial"/>
          <w:i/>
          <w:lang w:eastAsia="pl-PL"/>
        </w:rPr>
        <w:t>do ZO</w:t>
      </w:r>
    </w:p>
    <w:p w:rsidR="00D779AA" w:rsidRPr="001658E6" w:rsidRDefault="00D779AA" w:rsidP="00D779AA">
      <w:pPr>
        <w:tabs>
          <w:tab w:val="left" w:pos="-960"/>
          <w:tab w:val="right" w:pos="-888"/>
        </w:tabs>
        <w:spacing w:after="0"/>
        <w:jc w:val="center"/>
        <w:rPr>
          <w:rFonts w:ascii="Arial" w:eastAsia="Calibri" w:hAnsi="Arial" w:cs="Arial"/>
          <w:bCs/>
          <w:i/>
        </w:rPr>
      </w:pPr>
      <w:r w:rsidRPr="001658E6">
        <w:rPr>
          <w:rFonts w:ascii="Arial" w:eastAsia="Calibri" w:hAnsi="Arial" w:cs="Arial"/>
          <w:bCs/>
          <w:i/>
        </w:rPr>
        <w:t>WZÓR</w:t>
      </w:r>
    </w:p>
    <w:p w:rsidR="00D779AA" w:rsidRPr="001658E6" w:rsidRDefault="00D779AA" w:rsidP="00D779AA">
      <w:pPr>
        <w:tabs>
          <w:tab w:val="left" w:pos="-960"/>
          <w:tab w:val="right" w:pos="-888"/>
        </w:tabs>
        <w:spacing w:after="0"/>
        <w:jc w:val="center"/>
        <w:rPr>
          <w:rFonts w:ascii="Arial" w:eastAsia="Calibri" w:hAnsi="Arial" w:cs="Arial"/>
          <w:color w:val="000000"/>
        </w:rPr>
      </w:pPr>
    </w:p>
    <w:p w:rsidR="00D779AA" w:rsidRPr="001658E6" w:rsidRDefault="00D779AA" w:rsidP="00D779AA">
      <w:pPr>
        <w:tabs>
          <w:tab w:val="left" w:pos="-960"/>
          <w:tab w:val="right" w:pos="-888"/>
        </w:tabs>
        <w:spacing w:after="0"/>
        <w:jc w:val="center"/>
        <w:rPr>
          <w:rFonts w:ascii="Arial" w:eastAsia="Calibri" w:hAnsi="Arial" w:cs="Arial"/>
          <w:color w:val="000000"/>
        </w:rPr>
      </w:pPr>
      <w:r w:rsidRPr="001658E6">
        <w:rPr>
          <w:rFonts w:ascii="Arial" w:eastAsia="Calibri" w:hAnsi="Arial" w:cs="Arial"/>
          <w:color w:val="000000"/>
        </w:rPr>
        <w:t>UMOWA NA DOSTAWY</w:t>
      </w:r>
    </w:p>
    <w:p w:rsidR="00D779AA" w:rsidRPr="001658E6" w:rsidRDefault="00D779AA" w:rsidP="00D779AA">
      <w:pPr>
        <w:tabs>
          <w:tab w:val="left" w:pos="-960"/>
          <w:tab w:val="right" w:pos="-888"/>
        </w:tabs>
        <w:spacing w:after="0"/>
        <w:jc w:val="center"/>
        <w:rPr>
          <w:rFonts w:ascii="Arial" w:eastAsia="Times New Roman" w:hAnsi="Arial" w:cs="Arial"/>
          <w:b/>
          <w:color w:val="000000"/>
          <w:lang w:eastAsia="pl-PL"/>
        </w:rPr>
      </w:pPr>
      <w:r w:rsidRPr="001658E6">
        <w:rPr>
          <w:rFonts w:ascii="Arial" w:eastAsia="Times New Roman" w:hAnsi="Arial" w:cs="Arial"/>
          <w:b/>
          <w:color w:val="000000"/>
          <w:lang w:eastAsia="pl-PL"/>
        </w:rPr>
        <w:t>RZU…………………………….</w:t>
      </w:r>
    </w:p>
    <w:p w:rsidR="00D779AA" w:rsidRPr="001658E6" w:rsidRDefault="00D779AA" w:rsidP="00D779AA">
      <w:pPr>
        <w:tabs>
          <w:tab w:val="left" w:pos="-960"/>
          <w:tab w:val="right" w:pos="-888"/>
        </w:tabs>
        <w:spacing w:after="0"/>
        <w:jc w:val="center"/>
        <w:rPr>
          <w:rFonts w:ascii="Arial" w:eastAsia="Times New Roman" w:hAnsi="Arial" w:cs="Arial"/>
          <w:b/>
          <w:color w:val="000000"/>
          <w:lang w:eastAsia="pl-PL"/>
        </w:rPr>
      </w:pPr>
      <w:r w:rsidRPr="001658E6">
        <w:rPr>
          <w:rFonts w:ascii="Arial" w:eastAsia="Times New Roman" w:hAnsi="Arial" w:cs="Arial"/>
          <w:b/>
          <w:color w:val="000000"/>
          <w:lang w:eastAsia="pl-PL"/>
        </w:rPr>
        <w:t>ZP/</w:t>
      </w:r>
      <w:r w:rsidR="002E7A85">
        <w:rPr>
          <w:rFonts w:ascii="Arial" w:eastAsia="Times New Roman" w:hAnsi="Arial" w:cs="Arial"/>
          <w:b/>
          <w:color w:val="000000"/>
          <w:lang w:eastAsia="pl-PL"/>
        </w:rPr>
        <w:t>ZO</w:t>
      </w:r>
      <w:r w:rsidRPr="001658E6">
        <w:rPr>
          <w:rFonts w:ascii="Arial" w:eastAsia="Times New Roman" w:hAnsi="Arial" w:cs="Arial"/>
          <w:b/>
          <w:color w:val="000000"/>
          <w:lang w:eastAsia="pl-PL"/>
        </w:rPr>
        <w:t>/</w:t>
      </w:r>
      <w:r w:rsidR="002E7A85">
        <w:rPr>
          <w:rFonts w:ascii="Arial" w:eastAsia="Times New Roman" w:hAnsi="Arial" w:cs="Arial"/>
          <w:b/>
          <w:color w:val="000000"/>
          <w:lang w:eastAsia="pl-PL"/>
        </w:rPr>
        <w:t>39</w:t>
      </w:r>
      <w:r w:rsidRPr="001658E6">
        <w:rPr>
          <w:rFonts w:ascii="Arial" w:eastAsia="Times New Roman" w:hAnsi="Arial" w:cs="Arial"/>
          <w:b/>
          <w:color w:val="000000"/>
          <w:lang w:eastAsia="pl-PL"/>
        </w:rPr>
        <w:t>/</w:t>
      </w:r>
      <w:r w:rsidR="002E7A85">
        <w:rPr>
          <w:rFonts w:ascii="Arial" w:eastAsia="Times New Roman" w:hAnsi="Arial" w:cs="Arial"/>
          <w:b/>
          <w:color w:val="000000"/>
          <w:lang w:eastAsia="pl-PL"/>
        </w:rPr>
        <w:t>……/</w:t>
      </w:r>
      <w:r w:rsidRPr="001658E6">
        <w:rPr>
          <w:rFonts w:ascii="Arial" w:eastAsia="Times New Roman" w:hAnsi="Arial" w:cs="Arial"/>
          <w:b/>
          <w:color w:val="000000"/>
          <w:lang w:eastAsia="pl-PL"/>
        </w:rPr>
        <w:t>2021</w:t>
      </w:r>
    </w:p>
    <w:p w:rsidR="00D779AA" w:rsidRPr="001658E6" w:rsidRDefault="00D779AA" w:rsidP="00D779AA">
      <w:pPr>
        <w:spacing w:after="0"/>
        <w:jc w:val="both"/>
        <w:rPr>
          <w:rFonts w:ascii="Arial" w:eastAsia="Calibri" w:hAnsi="Arial" w:cs="Arial"/>
          <w:color w:val="000000"/>
        </w:rPr>
      </w:pPr>
    </w:p>
    <w:p w:rsidR="00D779AA" w:rsidRPr="001658E6" w:rsidRDefault="00D779AA" w:rsidP="00D779AA">
      <w:pPr>
        <w:spacing w:after="140"/>
        <w:rPr>
          <w:rFonts w:ascii="Arial" w:eastAsia="Calibri" w:hAnsi="Arial" w:cs="Arial"/>
        </w:rPr>
      </w:pPr>
      <w:r w:rsidRPr="001658E6">
        <w:rPr>
          <w:rFonts w:ascii="Arial" w:eastAsia="Calibri" w:hAnsi="Arial" w:cs="Arial"/>
        </w:rPr>
        <w:t>Zawarta w dniu …………….. w Zamościu</w:t>
      </w:r>
    </w:p>
    <w:p w:rsidR="00D779AA" w:rsidRPr="001658E6" w:rsidRDefault="00D779AA" w:rsidP="00D779AA">
      <w:pPr>
        <w:spacing w:after="0"/>
        <w:rPr>
          <w:rFonts w:ascii="Arial" w:eastAsia="Calibri" w:hAnsi="Arial" w:cs="Arial"/>
        </w:rPr>
      </w:pPr>
      <w:r w:rsidRPr="001658E6">
        <w:rPr>
          <w:rFonts w:ascii="Arial" w:eastAsia="Calibri" w:hAnsi="Arial" w:cs="Arial"/>
        </w:rPr>
        <w:t>pomiędzy:</w:t>
      </w:r>
    </w:p>
    <w:p w:rsidR="00D779AA" w:rsidRPr="001658E6" w:rsidRDefault="00D779AA" w:rsidP="00D779AA">
      <w:pPr>
        <w:spacing w:after="0"/>
        <w:rPr>
          <w:rFonts w:ascii="Arial" w:eastAsia="Times New Roman" w:hAnsi="Arial" w:cs="Arial"/>
          <w:lang w:eastAsia="pl-PL"/>
        </w:rPr>
      </w:pPr>
      <w:r w:rsidRPr="001658E6">
        <w:rPr>
          <w:rFonts w:ascii="Arial" w:eastAsia="Times New Roman" w:hAnsi="Arial" w:cs="Arial"/>
          <w:b/>
          <w:color w:val="000000"/>
          <w:lang w:eastAsia="pl-PL"/>
        </w:rPr>
        <w:t xml:space="preserve">Skarbem </w:t>
      </w:r>
      <w:r w:rsidRPr="001658E6">
        <w:rPr>
          <w:rFonts w:ascii="Arial" w:eastAsia="Times New Roman" w:hAnsi="Arial" w:cs="Arial"/>
          <w:b/>
          <w:lang w:eastAsia="pl-PL"/>
        </w:rPr>
        <w:t>Państwa - 32 Wojskowym Oddziałem Gospodarczym w Zamościu</w:t>
      </w:r>
      <w:r w:rsidRPr="001658E6">
        <w:rPr>
          <w:rFonts w:ascii="Arial" w:eastAsia="Times New Roman" w:hAnsi="Arial" w:cs="Arial"/>
          <w:lang w:eastAsia="pl-PL"/>
        </w:rPr>
        <w:t xml:space="preserve">, </w:t>
      </w:r>
    </w:p>
    <w:p w:rsidR="00D779AA" w:rsidRPr="001658E6" w:rsidRDefault="00D779AA" w:rsidP="00D779AA">
      <w:pPr>
        <w:spacing w:after="0"/>
        <w:rPr>
          <w:rFonts w:ascii="Arial" w:eastAsia="Times New Roman" w:hAnsi="Arial" w:cs="Arial"/>
          <w:color w:val="000000"/>
          <w:lang w:eastAsia="pl-PL"/>
        </w:rPr>
      </w:pPr>
      <w:r w:rsidRPr="001658E6">
        <w:rPr>
          <w:rFonts w:ascii="Arial" w:eastAsia="Times New Roman" w:hAnsi="Arial" w:cs="Arial"/>
          <w:color w:val="000000"/>
          <w:lang w:eastAsia="pl-PL"/>
        </w:rPr>
        <w:t xml:space="preserve">ul. Wojska Polskiego 2F, 22-400 Zamość, </w:t>
      </w:r>
      <w:r w:rsidRPr="001658E6">
        <w:rPr>
          <w:rFonts w:ascii="Arial" w:eastAsia="Times New Roman" w:hAnsi="Arial" w:cs="Arial"/>
          <w:color w:val="000000"/>
          <w:u w:val="single"/>
          <w:lang w:eastAsia="pl-PL"/>
        </w:rPr>
        <w:t>NIP: 9223046357,</w:t>
      </w:r>
      <w:r w:rsidRPr="001658E6">
        <w:rPr>
          <w:rFonts w:ascii="Arial" w:eastAsia="Times New Roman" w:hAnsi="Arial" w:cs="Arial"/>
          <w:color w:val="000000"/>
          <w:lang w:eastAsia="pl-PL"/>
        </w:rPr>
        <w:t xml:space="preserve"> Regon: 061402337</w:t>
      </w:r>
    </w:p>
    <w:p w:rsidR="00D779AA" w:rsidRPr="001658E6" w:rsidRDefault="00D779AA" w:rsidP="00D779AA">
      <w:pPr>
        <w:spacing w:after="0"/>
        <w:rPr>
          <w:rFonts w:ascii="Arial" w:eastAsia="Times New Roman" w:hAnsi="Arial" w:cs="Arial"/>
          <w:b/>
          <w:color w:val="000000"/>
          <w:lang w:eastAsia="pl-PL"/>
        </w:rPr>
      </w:pPr>
      <w:r w:rsidRPr="001658E6">
        <w:rPr>
          <w:rFonts w:ascii="Arial" w:eastAsia="Times New Roman" w:hAnsi="Arial" w:cs="Arial"/>
          <w:color w:val="000000"/>
          <w:lang w:eastAsia="pl-PL"/>
        </w:rPr>
        <w:t xml:space="preserve">reprezentowanym  przez: </w:t>
      </w:r>
      <w:r w:rsidRPr="001658E6">
        <w:rPr>
          <w:rFonts w:ascii="Arial" w:eastAsia="Times New Roman" w:hAnsi="Arial" w:cs="Arial"/>
          <w:b/>
          <w:color w:val="000000"/>
          <w:lang w:eastAsia="pl-PL"/>
        </w:rPr>
        <w:t>………………………………………………………………</w:t>
      </w:r>
    </w:p>
    <w:p w:rsidR="00D779AA" w:rsidRPr="001658E6" w:rsidRDefault="00D779AA" w:rsidP="00D779AA">
      <w:pPr>
        <w:spacing w:after="0"/>
        <w:rPr>
          <w:rFonts w:ascii="Arial" w:eastAsia="Times New Roman" w:hAnsi="Arial" w:cs="Arial"/>
          <w:b/>
          <w:color w:val="000000"/>
          <w:lang w:eastAsia="pl-PL"/>
        </w:rPr>
      </w:pPr>
      <w:r w:rsidRPr="001658E6">
        <w:rPr>
          <w:rFonts w:ascii="Arial" w:eastAsia="Times New Roman" w:hAnsi="Arial" w:cs="Arial"/>
          <w:color w:val="000000"/>
          <w:lang w:eastAsia="pl-PL"/>
        </w:rPr>
        <w:t xml:space="preserve">zwanym w treści umowy </w:t>
      </w:r>
      <w:r w:rsidRPr="001658E6">
        <w:rPr>
          <w:rFonts w:ascii="Arial" w:eastAsia="Times New Roman" w:hAnsi="Arial" w:cs="Arial"/>
          <w:b/>
          <w:color w:val="000000"/>
          <w:lang w:eastAsia="pl-PL"/>
        </w:rPr>
        <w:t>Zamawiającym</w:t>
      </w:r>
      <w:r w:rsidRPr="001658E6">
        <w:rPr>
          <w:rFonts w:ascii="Arial" w:eastAsia="Times New Roman" w:hAnsi="Arial" w:cs="Arial"/>
          <w:color w:val="000000"/>
          <w:lang w:eastAsia="pl-PL"/>
        </w:rPr>
        <w:t>,</w:t>
      </w:r>
    </w:p>
    <w:p w:rsidR="00D779AA" w:rsidRPr="001658E6" w:rsidRDefault="00D779AA" w:rsidP="00D779AA">
      <w:pPr>
        <w:spacing w:after="0"/>
        <w:rPr>
          <w:rFonts w:ascii="Arial" w:eastAsia="Times New Roman" w:hAnsi="Arial" w:cs="Arial"/>
          <w:b/>
          <w:color w:val="000000"/>
          <w:lang w:eastAsia="pl-PL"/>
        </w:rPr>
      </w:pPr>
    </w:p>
    <w:p w:rsidR="00D779AA" w:rsidRPr="001658E6" w:rsidRDefault="00D779AA" w:rsidP="00D779AA">
      <w:pPr>
        <w:spacing w:after="0"/>
        <w:rPr>
          <w:rFonts w:ascii="Arial" w:eastAsia="Times New Roman" w:hAnsi="Arial" w:cs="Arial"/>
          <w:b/>
          <w:color w:val="000000"/>
          <w:lang w:eastAsia="pl-PL"/>
        </w:rPr>
      </w:pPr>
      <w:r w:rsidRPr="001658E6">
        <w:rPr>
          <w:rFonts w:ascii="Arial" w:eastAsia="Times New Roman" w:hAnsi="Arial" w:cs="Arial"/>
          <w:b/>
          <w:color w:val="000000"/>
          <w:lang w:eastAsia="pl-PL"/>
        </w:rPr>
        <w:t>a</w:t>
      </w:r>
    </w:p>
    <w:p w:rsidR="00D779AA" w:rsidRPr="001658E6" w:rsidRDefault="00D779AA" w:rsidP="00D779AA">
      <w:pPr>
        <w:spacing w:after="0"/>
        <w:rPr>
          <w:rFonts w:ascii="Arial" w:eastAsia="Times New Roman" w:hAnsi="Arial" w:cs="Arial"/>
          <w:b/>
          <w:color w:val="000000"/>
          <w:lang w:eastAsia="pl-PL"/>
        </w:rPr>
      </w:pPr>
    </w:p>
    <w:p w:rsidR="00D779AA" w:rsidRPr="001658E6" w:rsidRDefault="00D779AA" w:rsidP="00D779AA">
      <w:pPr>
        <w:spacing w:after="0"/>
        <w:rPr>
          <w:rFonts w:ascii="Arial" w:eastAsia="Times New Roman" w:hAnsi="Arial" w:cs="Arial"/>
          <w:b/>
          <w:color w:val="000000"/>
          <w:lang w:eastAsia="pl-PL"/>
        </w:rPr>
      </w:pPr>
      <w:r w:rsidRPr="001658E6">
        <w:rPr>
          <w:rFonts w:ascii="Arial" w:eastAsia="Times New Roman" w:hAnsi="Arial" w:cs="Arial"/>
          <w:b/>
          <w:color w:val="000000"/>
          <w:lang w:eastAsia="pl-PL"/>
        </w:rPr>
        <w:t>……………………………………………………………………………………………</w:t>
      </w:r>
      <w:r w:rsidRPr="001658E6">
        <w:rPr>
          <w:rFonts w:ascii="Arial" w:eastAsia="Times New Roman" w:hAnsi="Arial" w:cs="Arial"/>
          <w:color w:val="000000"/>
          <w:lang w:eastAsia="pl-PL"/>
        </w:rPr>
        <w:t xml:space="preserve">, </w:t>
      </w:r>
    </w:p>
    <w:p w:rsidR="00D779AA" w:rsidRPr="001658E6" w:rsidRDefault="00D779AA" w:rsidP="00D779AA">
      <w:pPr>
        <w:spacing w:after="0"/>
        <w:rPr>
          <w:rFonts w:ascii="Arial" w:eastAsia="Times New Roman" w:hAnsi="Arial" w:cs="Arial"/>
          <w:color w:val="000000"/>
          <w:lang w:eastAsia="pl-PL"/>
        </w:rPr>
      </w:pPr>
      <w:r w:rsidRPr="001658E6">
        <w:rPr>
          <w:rFonts w:ascii="Arial" w:eastAsia="Times New Roman" w:hAnsi="Arial" w:cs="Arial"/>
          <w:color w:val="000000"/>
          <w:lang w:eastAsia="pl-PL"/>
        </w:rPr>
        <w:t>reprezentowanym przez:</w:t>
      </w:r>
      <w:r w:rsidRPr="001658E6">
        <w:rPr>
          <w:rFonts w:ascii="Arial" w:eastAsia="Times New Roman" w:hAnsi="Arial" w:cs="Arial"/>
          <w:color w:val="000000"/>
          <w:lang w:eastAsia="pl-PL"/>
        </w:rPr>
        <w:tab/>
        <w:t>……………………………………………………..…..</w:t>
      </w:r>
    </w:p>
    <w:p w:rsidR="00D779AA" w:rsidRPr="001658E6" w:rsidRDefault="00D779AA" w:rsidP="00D779AA">
      <w:pPr>
        <w:spacing w:after="0"/>
        <w:rPr>
          <w:rFonts w:ascii="Arial" w:eastAsia="Times New Roman" w:hAnsi="Arial" w:cs="Arial"/>
          <w:b/>
          <w:color w:val="000000"/>
          <w:lang w:eastAsia="pl-PL"/>
        </w:rPr>
      </w:pPr>
      <w:r w:rsidRPr="001658E6">
        <w:rPr>
          <w:rFonts w:ascii="Arial" w:eastAsia="Times New Roman" w:hAnsi="Arial" w:cs="Arial"/>
          <w:color w:val="000000"/>
          <w:lang w:eastAsia="pl-PL"/>
        </w:rPr>
        <w:t>zwanym w treści umowy</w:t>
      </w:r>
      <w:r w:rsidRPr="001658E6">
        <w:rPr>
          <w:rFonts w:ascii="Arial" w:eastAsia="Times New Roman" w:hAnsi="Arial" w:cs="Arial"/>
          <w:b/>
          <w:color w:val="000000"/>
          <w:lang w:eastAsia="pl-PL"/>
        </w:rPr>
        <w:t xml:space="preserve"> Wykonawcą, </w:t>
      </w:r>
    </w:p>
    <w:p w:rsidR="00D779AA" w:rsidRDefault="00D779AA" w:rsidP="00D779AA">
      <w:pPr>
        <w:spacing w:before="120" w:after="0"/>
        <w:rPr>
          <w:rFonts w:ascii="Arial" w:eastAsia="Times New Roman" w:hAnsi="Arial" w:cs="Arial"/>
          <w:b/>
          <w:color w:val="000000"/>
          <w:lang w:eastAsia="pl-PL"/>
        </w:rPr>
      </w:pPr>
    </w:p>
    <w:p w:rsidR="00D779AA" w:rsidRDefault="00D779AA" w:rsidP="00D779AA">
      <w:pPr>
        <w:spacing w:before="120" w:after="0"/>
        <w:rPr>
          <w:rFonts w:ascii="Arial" w:eastAsia="Times New Roman" w:hAnsi="Arial" w:cs="Arial"/>
          <w:b/>
          <w:bCs/>
          <w:lang w:bidi="en-US"/>
        </w:rPr>
      </w:pPr>
      <w:r w:rsidRPr="001658E6">
        <w:rPr>
          <w:rFonts w:ascii="Arial" w:eastAsia="Times New Roman" w:hAnsi="Arial" w:cs="Arial"/>
          <w:bCs/>
          <w:lang w:bidi="en-US"/>
        </w:rPr>
        <w:t>zwanymi wspólnie</w:t>
      </w:r>
      <w:r w:rsidRPr="001658E6">
        <w:rPr>
          <w:rFonts w:ascii="Arial" w:eastAsia="Times New Roman" w:hAnsi="Arial" w:cs="Arial"/>
          <w:b/>
          <w:bCs/>
          <w:lang w:bidi="en-US"/>
        </w:rPr>
        <w:t xml:space="preserve"> „Stronami”.</w:t>
      </w:r>
    </w:p>
    <w:p w:rsidR="00D779AA" w:rsidRDefault="00D779AA" w:rsidP="00D779AA">
      <w:pPr>
        <w:spacing w:after="0"/>
        <w:contextualSpacing/>
        <w:jc w:val="both"/>
        <w:rPr>
          <w:rFonts w:ascii="Arial" w:eastAsia="Calibri" w:hAnsi="Arial" w:cs="Arial"/>
          <w:i/>
        </w:rPr>
      </w:pPr>
      <w:r w:rsidRPr="001658E6">
        <w:rPr>
          <w:rFonts w:ascii="Arial" w:eastAsia="Times New Roman" w:hAnsi="Arial" w:cs="Arial"/>
          <w:i/>
          <w:color w:val="000000"/>
          <w:lang w:eastAsia="pl-PL"/>
        </w:rPr>
        <w:t xml:space="preserve">Niniejsza Umowa została zawarta zgodnie z  wynikiem postępowania o udzielenie zamówienia publicznego, </w:t>
      </w:r>
      <w:r w:rsidRPr="001658E6">
        <w:rPr>
          <w:rFonts w:ascii="Arial" w:eastAsia="Calibri" w:hAnsi="Arial" w:cs="Arial"/>
          <w:i/>
        </w:rPr>
        <w:t>prowadzonego zgodnie z Regulaminem udzielania zamówień publicznych na roboty dostawy i usługi w 32 Wojskowym Oddziale Gospodarczym w Zamościu.</w:t>
      </w:r>
    </w:p>
    <w:p w:rsidR="00D779AA" w:rsidRDefault="00D779AA" w:rsidP="00D779AA">
      <w:pPr>
        <w:autoSpaceDE w:val="0"/>
        <w:autoSpaceDN w:val="0"/>
        <w:adjustRightInd w:val="0"/>
        <w:spacing w:after="0" w:line="360" w:lineRule="auto"/>
        <w:ind w:firstLine="708"/>
        <w:jc w:val="both"/>
        <w:rPr>
          <w:rFonts w:ascii="ArialMT" w:hAnsi="ArialMT" w:cs="ArialMT"/>
        </w:rPr>
      </w:pPr>
      <w:r>
        <w:rPr>
          <w:rFonts w:ascii="ArialMT" w:hAnsi="ArialMT" w:cs="ArialMT"/>
        </w:rPr>
        <w:t>Dostawa komponentów medycznych do zestawów Ratownictwa Taktycznego                              w zakresie 6 (sześciu) części, tj.:</w:t>
      </w:r>
    </w:p>
    <w:p w:rsidR="00D779AA" w:rsidRPr="00910FE0" w:rsidRDefault="00D779AA" w:rsidP="00D779AA">
      <w:pPr>
        <w:autoSpaceDE w:val="0"/>
        <w:autoSpaceDN w:val="0"/>
        <w:adjustRightInd w:val="0"/>
        <w:spacing w:after="0" w:line="360" w:lineRule="auto"/>
        <w:ind w:firstLine="708"/>
        <w:jc w:val="both"/>
        <w:rPr>
          <w:rFonts w:ascii="ArialMT" w:hAnsi="ArialMT" w:cs="ArialMT"/>
        </w:rPr>
      </w:pPr>
      <w:r>
        <w:rPr>
          <w:rFonts w:ascii="ArialMT" w:hAnsi="ArialMT" w:cs="ArialMT"/>
        </w:rPr>
        <w:t xml:space="preserve">- </w:t>
      </w:r>
      <w:r w:rsidRPr="00910FE0">
        <w:rPr>
          <w:rFonts w:ascii="ArialMT" w:hAnsi="ArialMT" w:cs="ArialMT"/>
        </w:rPr>
        <w:t xml:space="preserve"> CZĘŚĆ NR 1: dostawa opatrunków specjalistycznych,</w:t>
      </w:r>
    </w:p>
    <w:p w:rsidR="00D779AA" w:rsidRPr="00910FE0" w:rsidRDefault="00D779AA" w:rsidP="00D779AA">
      <w:pPr>
        <w:autoSpaceDE w:val="0"/>
        <w:autoSpaceDN w:val="0"/>
        <w:adjustRightInd w:val="0"/>
        <w:spacing w:after="0" w:line="360" w:lineRule="auto"/>
        <w:ind w:firstLine="708"/>
        <w:jc w:val="both"/>
        <w:rPr>
          <w:rFonts w:ascii="ArialMT" w:hAnsi="ArialMT" w:cs="ArialMT"/>
        </w:rPr>
      </w:pPr>
      <w:r w:rsidRPr="00910FE0">
        <w:rPr>
          <w:rFonts w:ascii="ArialMT" w:hAnsi="ArialMT" w:cs="ArialMT"/>
        </w:rPr>
        <w:t>- CZĘŚĆ NR 2 : dostawa opatrunków hydrożelowych,</w:t>
      </w:r>
    </w:p>
    <w:p w:rsidR="00D779AA" w:rsidRPr="00910FE0" w:rsidRDefault="00D779AA" w:rsidP="00D779AA">
      <w:pPr>
        <w:autoSpaceDE w:val="0"/>
        <w:autoSpaceDN w:val="0"/>
        <w:adjustRightInd w:val="0"/>
        <w:spacing w:after="0" w:line="360" w:lineRule="auto"/>
        <w:ind w:firstLine="708"/>
        <w:jc w:val="both"/>
        <w:rPr>
          <w:rFonts w:ascii="ArialMT" w:hAnsi="ArialMT" w:cs="ArialMT"/>
        </w:rPr>
      </w:pPr>
      <w:r w:rsidRPr="00910FE0">
        <w:rPr>
          <w:rFonts w:ascii="ArialMT" w:hAnsi="ArialMT" w:cs="ArialMT"/>
        </w:rPr>
        <w:t>- CZĘŚĆ NR 3: dostawa asortymentu do udrażniania dróg oddechowych,</w:t>
      </w:r>
    </w:p>
    <w:p w:rsidR="00D779AA" w:rsidRPr="00910FE0" w:rsidRDefault="00D779AA" w:rsidP="00D779AA">
      <w:pPr>
        <w:autoSpaceDE w:val="0"/>
        <w:autoSpaceDN w:val="0"/>
        <w:adjustRightInd w:val="0"/>
        <w:spacing w:after="0" w:line="360" w:lineRule="auto"/>
        <w:ind w:firstLine="708"/>
        <w:jc w:val="both"/>
        <w:rPr>
          <w:rFonts w:ascii="ArialMT" w:hAnsi="ArialMT" w:cs="ArialMT"/>
        </w:rPr>
      </w:pPr>
      <w:r w:rsidRPr="00910FE0">
        <w:rPr>
          <w:rFonts w:ascii="ArialMT" w:hAnsi="ArialMT" w:cs="ArialMT"/>
        </w:rPr>
        <w:t>- CZĘŚĆ NR 4: dostawa jednorazowych materiałów opatrunkowych ,</w:t>
      </w:r>
    </w:p>
    <w:p w:rsidR="00D779AA" w:rsidRPr="00910FE0" w:rsidRDefault="00D779AA" w:rsidP="00D779AA">
      <w:pPr>
        <w:autoSpaceDE w:val="0"/>
        <w:autoSpaceDN w:val="0"/>
        <w:adjustRightInd w:val="0"/>
        <w:spacing w:after="0" w:line="360" w:lineRule="auto"/>
        <w:ind w:firstLine="708"/>
        <w:jc w:val="both"/>
        <w:rPr>
          <w:rFonts w:ascii="ArialMT" w:hAnsi="ArialMT" w:cs="ArialMT"/>
        </w:rPr>
      </w:pPr>
      <w:r w:rsidRPr="00910FE0">
        <w:rPr>
          <w:rFonts w:ascii="ArialMT" w:hAnsi="ArialMT" w:cs="ArialMT"/>
        </w:rPr>
        <w:t>- CZĘŚĆ NR 5: dostawa sygnalizatorów świetlnych,</w:t>
      </w:r>
    </w:p>
    <w:p w:rsidR="00D779AA" w:rsidRPr="00910FE0" w:rsidRDefault="00D779AA" w:rsidP="00D779AA">
      <w:pPr>
        <w:autoSpaceDE w:val="0"/>
        <w:autoSpaceDN w:val="0"/>
        <w:adjustRightInd w:val="0"/>
        <w:spacing w:after="0" w:line="360" w:lineRule="auto"/>
        <w:ind w:firstLine="708"/>
        <w:jc w:val="both"/>
        <w:rPr>
          <w:rFonts w:ascii="ArialMT" w:hAnsi="ArialMT" w:cs="ArialMT"/>
        </w:rPr>
      </w:pPr>
      <w:r w:rsidRPr="00910FE0">
        <w:rPr>
          <w:rFonts w:ascii="ArialMT" w:hAnsi="ArialMT" w:cs="ArialMT"/>
        </w:rPr>
        <w:t>- CZĘŚĆ NR 6: dostawa jednorazowych zestawów ratunkowych.</w:t>
      </w:r>
    </w:p>
    <w:p w:rsidR="00D779AA" w:rsidRPr="001658E6" w:rsidRDefault="00D779AA" w:rsidP="00D779AA">
      <w:pPr>
        <w:spacing w:before="120" w:after="0"/>
        <w:rPr>
          <w:rFonts w:ascii="Arial" w:eastAsia="Times New Roman" w:hAnsi="Arial" w:cs="Arial"/>
          <w:b/>
          <w:bCs/>
          <w:lang w:bidi="en-US"/>
        </w:rPr>
      </w:pPr>
    </w:p>
    <w:p w:rsidR="00D779AA" w:rsidRPr="001658E6" w:rsidRDefault="00D779AA" w:rsidP="00D779AA">
      <w:pPr>
        <w:spacing w:after="0" w:line="240" w:lineRule="auto"/>
        <w:jc w:val="center"/>
        <w:rPr>
          <w:rFonts w:ascii="Arial" w:eastAsia="Calibri" w:hAnsi="Arial" w:cs="Arial"/>
          <w:b/>
        </w:rPr>
      </w:pPr>
      <w:r w:rsidRPr="001658E6">
        <w:rPr>
          <w:rFonts w:ascii="Arial" w:eastAsia="Calibri" w:hAnsi="Arial" w:cs="Arial"/>
          <w:b/>
        </w:rPr>
        <w:t>§ 1.</w:t>
      </w:r>
    </w:p>
    <w:p w:rsidR="00D779AA" w:rsidRPr="001658E6" w:rsidRDefault="00D779AA" w:rsidP="00D779AA">
      <w:pPr>
        <w:keepNext/>
        <w:keepLines/>
        <w:spacing w:after="0"/>
        <w:contextualSpacing/>
        <w:jc w:val="center"/>
        <w:outlineLvl w:val="0"/>
        <w:rPr>
          <w:rFonts w:ascii="Arial" w:eastAsia="Times New Roman" w:hAnsi="Arial" w:cs="Arial"/>
          <w:b/>
          <w:color w:val="000000"/>
        </w:rPr>
      </w:pPr>
      <w:r w:rsidRPr="001658E6">
        <w:rPr>
          <w:rFonts w:ascii="Arial" w:eastAsia="Times New Roman" w:hAnsi="Arial" w:cs="Arial"/>
          <w:b/>
          <w:color w:val="000000"/>
        </w:rPr>
        <w:t>Przedmiot umowy</w:t>
      </w:r>
    </w:p>
    <w:p w:rsidR="00D779AA" w:rsidRPr="001658E6" w:rsidRDefault="00D779AA" w:rsidP="00D779AA">
      <w:pPr>
        <w:spacing w:after="0"/>
        <w:jc w:val="both"/>
        <w:rPr>
          <w:rFonts w:ascii="Arial" w:eastAsia="Calibri" w:hAnsi="Arial" w:cs="Arial"/>
          <w:b/>
        </w:rPr>
      </w:pPr>
    </w:p>
    <w:p w:rsidR="00D779AA" w:rsidRPr="00321172" w:rsidRDefault="00D779AA" w:rsidP="00D779AA">
      <w:pPr>
        <w:numPr>
          <w:ilvl w:val="0"/>
          <w:numId w:val="28"/>
        </w:numPr>
        <w:spacing w:after="0"/>
        <w:ind w:left="0" w:firstLine="0"/>
        <w:jc w:val="both"/>
        <w:rPr>
          <w:rFonts w:ascii="Arial" w:eastAsia="Times New Roman" w:hAnsi="Arial" w:cs="Arial"/>
          <w:lang w:eastAsia="ar-SA"/>
        </w:rPr>
      </w:pPr>
      <w:r w:rsidRPr="00321172">
        <w:rPr>
          <w:rFonts w:ascii="Arial" w:eastAsia="Times New Roman" w:hAnsi="Arial" w:cs="Arial"/>
          <w:lang w:eastAsia="ar-SA"/>
        </w:rPr>
        <w:t xml:space="preserve">Wykonawca zobowiązuje się przenieść na Zamawiającego własność ………………. (towaru): ………………………… </w:t>
      </w:r>
      <w:r>
        <w:rPr>
          <w:rFonts w:ascii="Arial" w:eastAsia="Times New Roman" w:hAnsi="Arial" w:cs="Arial"/>
          <w:lang w:eastAsia="ar-SA"/>
        </w:rPr>
        <w:t>w zakresie części nr</w:t>
      </w:r>
      <w:proofErr w:type="gramStart"/>
      <w:r>
        <w:rPr>
          <w:rFonts w:ascii="Arial" w:eastAsia="Times New Roman" w:hAnsi="Arial" w:cs="Arial"/>
          <w:lang w:eastAsia="ar-SA"/>
        </w:rPr>
        <w:t>…….</w:t>
      </w:r>
      <w:proofErr w:type="gramEnd"/>
      <w:r>
        <w:rPr>
          <w:rFonts w:ascii="Arial" w:eastAsia="Times New Roman" w:hAnsi="Arial" w:cs="Arial"/>
          <w:lang w:eastAsia="ar-SA"/>
        </w:rPr>
        <w:t>.</w:t>
      </w:r>
      <w:r>
        <w:rPr>
          <w:rStyle w:val="Odwoanieprzypisudolnego"/>
          <w:rFonts w:ascii="Arial" w:eastAsia="Times New Roman" w:hAnsi="Arial" w:cs="Arial"/>
          <w:lang w:eastAsia="ar-SA"/>
        </w:rPr>
        <w:footnoteReference w:id="1"/>
      </w:r>
      <w:r w:rsidRPr="00321172">
        <w:rPr>
          <w:rFonts w:ascii="Arial" w:eastAsia="Times New Roman" w:hAnsi="Arial" w:cs="Arial"/>
          <w:lang w:eastAsia="ar-SA"/>
        </w:rPr>
        <w:t xml:space="preserve">dla 32 Wojskowego Oddziału Gospodarczego i jednostek wojskowych będących na jego zaopatrzeniu, w asortymencie i ilościach oraz zgodnie  z wymaganiami technicznymi </w:t>
      </w:r>
      <w:r>
        <w:rPr>
          <w:rFonts w:ascii="Arial" w:eastAsia="Times New Roman" w:hAnsi="Arial" w:cs="Arial"/>
          <w:lang w:eastAsia="ar-SA"/>
        </w:rPr>
        <w:t>asortymentu</w:t>
      </w:r>
      <w:r w:rsidRPr="00321172">
        <w:rPr>
          <w:rFonts w:ascii="Arial" w:eastAsia="Times New Roman" w:hAnsi="Arial" w:cs="Arial"/>
          <w:lang w:eastAsia="ar-SA"/>
        </w:rPr>
        <w:t xml:space="preserve">, określonymi w </w:t>
      </w:r>
      <w:r>
        <w:rPr>
          <w:rFonts w:ascii="Arial" w:eastAsia="Times New Roman" w:hAnsi="Arial" w:cs="Arial"/>
          <w:lang w:eastAsia="ar-SA"/>
        </w:rPr>
        <w:t>Zapytaniu ofertowym</w:t>
      </w:r>
      <w:r w:rsidRPr="00321172">
        <w:rPr>
          <w:rFonts w:ascii="Arial" w:eastAsia="Times New Roman" w:hAnsi="Arial" w:cs="Arial"/>
          <w:lang w:eastAsia="ar-SA"/>
        </w:rPr>
        <w:t xml:space="preserve">, </w:t>
      </w:r>
      <w:r w:rsidRPr="00321172">
        <w:rPr>
          <w:rFonts w:ascii="Arial" w:eastAsia="Times New Roman" w:hAnsi="Arial" w:cs="Arial"/>
          <w:lang w:eastAsia="pl-PL"/>
        </w:rPr>
        <w:t xml:space="preserve">opisie przedmiotu zamówienia oraz </w:t>
      </w:r>
      <w:r w:rsidRPr="00321172">
        <w:rPr>
          <w:rFonts w:ascii="Arial" w:eastAsia="Times New Roman" w:hAnsi="Arial" w:cs="Arial"/>
          <w:lang w:eastAsia="pl-PL"/>
        </w:rPr>
        <w:lastRenderedPageBreak/>
        <w:t xml:space="preserve">złożonej ofercie Wykonawcy, stanowiącej </w:t>
      </w:r>
      <w:r w:rsidRPr="00321172">
        <w:rPr>
          <w:rFonts w:ascii="Arial" w:eastAsia="Times New Roman" w:hAnsi="Arial" w:cs="Arial"/>
          <w:lang w:eastAsia="ar-SA"/>
        </w:rPr>
        <w:t xml:space="preserve"> załącznik do niniejszej Umowy, a Zamawiający zobowiązuje się odebrać ………………….. i zapłacić Wykonawcy cenę określoną w Umowie.</w:t>
      </w:r>
    </w:p>
    <w:p w:rsidR="00D779AA" w:rsidRPr="00321172" w:rsidRDefault="00D779AA" w:rsidP="00D779AA">
      <w:pPr>
        <w:numPr>
          <w:ilvl w:val="0"/>
          <w:numId w:val="28"/>
        </w:numPr>
        <w:spacing w:after="0"/>
        <w:ind w:left="0" w:firstLine="0"/>
        <w:contextualSpacing/>
        <w:jc w:val="both"/>
        <w:rPr>
          <w:rFonts w:ascii="Arial" w:eastAsia="Times New Roman" w:hAnsi="Arial" w:cs="Arial"/>
          <w:lang w:eastAsia="pl-PL"/>
        </w:rPr>
      </w:pPr>
      <w:r w:rsidRPr="00321172">
        <w:rPr>
          <w:rFonts w:ascii="Arial" w:eastAsia="Times New Roman" w:hAnsi="Arial" w:cs="Arial"/>
          <w:b/>
          <w:lang w:eastAsia="pl-PL"/>
        </w:rPr>
        <w:t>Wykonawca</w:t>
      </w:r>
      <w:r w:rsidRPr="00321172">
        <w:rPr>
          <w:rFonts w:ascii="Arial" w:eastAsia="Times New Roman" w:hAnsi="Arial" w:cs="Arial"/>
          <w:lang w:eastAsia="pl-PL"/>
        </w:rPr>
        <w:t xml:space="preserve"> oświadcza, że wszystkie dostarczone towary muszą spełniać parametry określone w opisie przedmiotu zamówienia i formularzu cenowym, muszą być fabrycznie nowe </w:t>
      </w:r>
      <w:r w:rsidRPr="00321172">
        <w:rPr>
          <w:rFonts w:ascii="Arial" w:eastAsia="Times New Roman" w:hAnsi="Arial" w:cs="Arial"/>
          <w:b/>
          <w:lang w:eastAsia="pl-PL"/>
        </w:rPr>
        <w:t>(I kat.)</w:t>
      </w:r>
      <w:r w:rsidRPr="00321172">
        <w:rPr>
          <w:rFonts w:ascii="Arial" w:eastAsia="Times New Roman" w:hAnsi="Arial" w:cs="Arial"/>
          <w:lang w:eastAsia="pl-PL"/>
        </w:rPr>
        <w:t xml:space="preserve"> nieużywane i wolne od wad oraz posiadać nienaruszone cechy pierwotnego opakowania lub opakowania dostawcy realizującego Umowę, z oznaczeniami producenta   i numeru katalogowego (jeśli występuje) .</w:t>
      </w:r>
    </w:p>
    <w:p w:rsidR="00D779AA" w:rsidRPr="00321172" w:rsidRDefault="00D779AA" w:rsidP="00D779AA">
      <w:pPr>
        <w:numPr>
          <w:ilvl w:val="0"/>
          <w:numId w:val="28"/>
        </w:numPr>
        <w:spacing w:after="0"/>
        <w:ind w:left="0" w:firstLine="0"/>
        <w:contextualSpacing/>
        <w:jc w:val="both"/>
        <w:rPr>
          <w:rFonts w:ascii="Arial" w:eastAsia="Times New Roman" w:hAnsi="Arial" w:cs="Arial"/>
          <w:lang w:eastAsia="pl-PL"/>
        </w:rPr>
      </w:pPr>
      <w:r w:rsidRPr="00321172">
        <w:rPr>
          <w:rFonts w:ascii="Arial" w:eastAsia="Times New Roman" w:hAnsi="Arial" w:cs="Arial"/>
          <w:lang w:eastAsia="pl-PL"/>
        </w:rPr>
        <w:t>Wykonawca odpowiedzialny jest za jakość oraz zgodność z warunkami technicznymi   i jakościowymi określonymi  dla przedmiotu zamówienia. Wymagana jest należyta staranność przy realizacji zobowiązań wynikających z Umowy.</w:t>
      </w:r>
    </w:p>
    <w:p w:rsidR="00D779AA" w:rsidRPr="00321172" w:rsidRDefault="00D779AA" w:rsidP="00D779AA">
      <w:pPr>
        <w:numPr>
          <w:ilvl w:val="0"/>
          <w:numId w:val="28"/>
        </w:numPr>
        <w:spacing w:after="0"/>
        <w:ind w:left="0" w:firstLine="0"/>
        <w:contextualSpacing/>
        <w:jc w:val="both"/>
        <w:rPr>
          <w:rFonts w:ascii="Arial" w:eastAsia="Times New Roman" w:hAnsi="Arial" w:cs="Arial"/>
          <w:lang w:eastAsia="pl-PL"/>
        </w:rPr>
      </w:pPr>
      <w:r w:rsidRPr="00321172">
        <w:rPr>
          <w:rFonts w:ascii="Arial" w:eastAsia="Times New Roman" w:hAnsi="Arial" w:cs="Arial"/>
          <w:lang w:eastAsia="pl-PL"/>
        </w:rPr>
        <w:t>Przedmiot umowy określony w § 1 ust. 1 musi spełniać określone wymagania zawarte   w Polskich Normach przenoszących europejskie normy zharmonizowane.</w:t>
      </w:r>
    </w:p>
    <w:p w:rsidR="00D779AA" w:rsidRPr="00321172" w:rsidRDefault="00D779AA" w:rsidP="00D779AA">
      <w:pPr>
        <w:numPr>
          <w:ilvl w:val="0"/>
          <w:numId w:val="28"/>
        </w:numPr>
        <w:spacing w:after="0"/>
        <w:ind w:left="0" w:firstLine="0"/>
        <w:jc w:val="both"/>
        <w:rPr>
          <w:rFonts w:ascii="Arial" w:eastAsia="Times New Roman" w:hAnsi="Arial" w:cs="Arial"/>
          <w:lang w:eastAsia="ar-SA"/>
        </w:rPr>
      </w:pPr>
      <w:r w:rsidRPr="00321172">
        <w:rPr>
          <w:rFonts w:ascii="Arial" w:eastAsia="Times New Roman" w:hAnsi="Arial" w:cs="Arial"/>
          <w:lang w:eastAsia="ar-SA"/>
        </w:rPr>
        <w:t>Strony ustalają, że przeniesienie własności dostarczonych ……………………………………., o których mowa w ust. 1, nastąpi z momentem ich wydania Zamawiającemu.</w:t>
      </w:r>
    </w:p>
    <w:p w:rsidR="00D779AA" w:rsidRPr="00321172" w:rsidRDefault="00D779AA" w:rsidP="00D779AA">
      <w:pPr>
        <w:numPr>
          <w:ilvl w:val="0"/>
          <w:numId w:val="28"/>
        </w:numPr>
        <w:spacing w:after="0"/>
        <w:ind w:left="0" w:firstLine="0"/>
        <w:jc w:val="both"/>
        <w:rPr>
          <w:rFonts w:ascii="Arial" w:eastAsia="Times New Roman" w:hAnsi="Arial" w:cs="Arial"/>
          <w:lang w:eastAsia="ar-SA"/>
        </w:rPr>
      </w:pPr>
      <w:r w:rsidRPr="00321172">
        <w:rPr>
          <w:rFonts w:ascii="Arial" w:eastAsia="Times New Roman" w:hAnsi="Arial" w:cs="Arial"/>
          <w:lang w:eastAsia="pl-PL"/>
        </w:rPr>
        <w:t>Cena określona w § 4 ust. 1 Umowy obejmuje również dostawę ……………..                       stanowiących przedmiot Umowy do magazyn</w:t>
      </w:r>
      <w:r>
        <w:rPr>
          <w:rFonts w:ascii="Arial" w:eastAsia="Times New Roman" w:hAnsi="Arial" w:cs="Arial"/>
          <w:lang w:eastAsia="pl-PL"/>
        </w:rPr>
        <w:t>u</w:t>
      </w:r>
      <w:r w:rsidRPr="00321172">
        <w:rPr>
          <w:rFonts w:ascii="Arial" w:eastAsia="Times New Roman" w:hAnsi="Arial" w:cs="Arial"/>
          <w:lang w:eastAsia="pl-PL"/>
        </w:rPr>
        <w:t xml:space="preserve"> zlokalizowan</w:t>
      </w:r>
      <w:r>
        <w:rPr>
          <w:rFonts w:ascii="Arial" w:eastAsia="Times New Roman" w:hAnsi="Arial" w:cs="Arial"/>
          <w:lang w:eastAsia="pl-PL"/>
        </w:rPr>
        <w:t>ego</w:t>
      </w:r>
      <w:r w:rsidRPr="00321172">
        <w:rPr>
          <w:rFonts w:ascii="Arial" w:eastAsia="Times New Roman" w:hAnsi="Arial" w:cs="Arial"/>
          <w:lang w:eastAsia="pl-PL"/>
        </w:rPr>
        <w:t xml:space="preserve"> w miejscowości: Zamość</w:t>
      </w:r>
      <w:r>
        <w:rPr>
          <w:rFonts w:ascii="Arial" w:eastAsia="Times New Roman" w:hAnsi="Arial" w:cs="Arial"/>
          <w:lang w:eastAsia="pl-PL"/>
        </w:rPr>
        <w:t>.</w:t>
      </w:r>
    </w:p>
    <w:p w:rsidR="00D779AA" w:rsidRPr="00321172" w:rsidRDefault="00D779AA" w:rsidP="00D779AA">
      <w:pPr>
        <w:numPr>
          <w:ilvl w:val="0"/>
          <w:numId w:val="28"/>
        </w:numPr>
        <w:spacing w:after="0"/>
        <w:ind w:left="0" w:firstLine="0"/>
        <w:contextualSpacing/>
        <w:jc w:val="both"/>
        <w:rPr>
          <w:rFonts w:ascii="Arial" w:eastAsia="Calibri" w:hAnsi="Arial" w:cs="Arial"/>
        </w:rPr>
      </w:pPr>
      <w:r w:rsidRPr="00321172">
        <w:rPr>
          <w:rFonts w:ascii="Arial" w:eastAsia="Calibri" w:hAnsi="Arial" w:cs="Arial"/>
        </w:rPr>
        <w:t xml:space="preserve">Wykonawca dostarczy towary na swój koszt i ryzyko. Za szkody lub braki powstałe  </w:t>
      </w:r>
      <w:r>
        <w:rPr>
          <w:rFonts w:ascii="Arial" w:eastAsia="Calibri" w:hAnsi="Arial" w:cs="Arial"/>
        </w:rPr>
        <w:t>w</w:t>
      </w:r>
      <w:r w:rsidRPr="00321172">
        <w:rPr>
          <w:rFonts w:ascii="Arial" w:eastAsia="Calibri" w:hAnsi="Arial" w:cs="Arial"/>
        </w:rPr>
        <w:t xml:space="preserve"> czasie transportu odpowiada Wykonawca. Towary muszą być zabezpieczone przez bezzwrotne opakowania gwarantujące, iż nie zostaną uszkodzone w czasie transportu  i przeładunku.</w:t>
      </w:r>
    </w:p>
    <w:p w:rsidR="00D779AA" w:rsidRPr="00321172" w:rsidRDefault="00D779AA" w:rsidP="00D779AA">
      <w:pPr>
        <w:numPr>
          <w:ilvl w:val="0"/>
          <w:numId w:val="28"/>
        </w:numPr>
        <w:spacing w:after="0"/>
        <w:ind w:left="0" w:firstLine="0"/>
        <w:contextualSpacing/>
        <w:jc w:val="both"/>
        <w:rPr>
          <w:rFonts w:ascii="Arial" w:eastAsia="Calibri" w:hAnsi="Arial" w:cs="Arial"/>
        </w:rPr>
      </w:pPr>
      <w:r w:rsidRPr="00321172">
        <w:rPr>
          <w:rFonts w:ascii="Arial" w:eastAsia="Calibri" w:hAnsi="Arial" w:cs="Arial"/>
        </w:rPr>
        <w:t>Towar dostarczony przez Wykonawcę winien być fabrycznie nowy, w pierwszym gatunku, nieużywany, nieregenerowany</w:t>
      </w:r>
      <w:r>
        <w:rPr>
          <w:rFonts w:ascii="Arial" w:eastAsia="Calibri" w:hAnsi="Arial" w:cs="Arial"/>
        </w:rPr>
        <w:t xml:space="preserve"> z terminem ważności nie krótszym </w:t>
      </w:r>
      <w:r w:rsidRPr="009B1F47">
        <w:rPr>
          <w:rFonts w:ascii="Arial" w:eastAsia="Calibri" w:hAnsi="Arial" w:cs="Arial"/>
        </w:rPr>
        <w:t>niż 80% całkowitego okresu ważności</w:t>
      </w:r>
      <w:r>
        <w:rPr>
          <w:rFonts w:ascii="Arial" w:eastAsia="Calibri" w:hAnsi="Arial" w:cs="Arial"/>
        </w:rPr>
        <w:t xml:space="preserve">. </w:t>
      </w:r>
    </w:p>
    <w:p w:rsidR="00D779AA" w:rsidRPr="00321172" w:rsidRDefault="00D779AA" w:rsidP="00D779AA">
      <w:pPr>
        <w:numPr>
          <w:ilvl w:val="0"/>
          <w:numId w:val="28"/>
        </w:numPr>
        <w:spacing w:after="0"/>
        <w:ind w:left="0" w:firstLine="0"/>
        <w:contextualSpacing/>
        <w:jc w:val="both"/>
        <w:rPr>
          <w:rFonts w:ascii="Arial" w:eastAsia="Calibri" w:hAnsi="Arial" w:cs="Arial"/>
        </w:rPr>
      </w:pPr>
      <w:r w:rsidRPr="00321172">
        <w:rPr>
          <w:rFonts w:ascii="Arial" w:eastAsia="Calibri" w:hAnsi="Arial" w:cs="Arial"/>
        </w:rPr>
        <w:t>Warunkiem dokonania odbioru ilościowego i jakościowego przez Zamawiającego będzie dostarczenie przez Wykonawcę wraz z towarami poniższego kompletu dokumentów:</w:t>
      </w:r>
    </w:p>
    <w:p w:rsidR="00D779AA" w:rsidRPr="00321172" w:rsidRDefault="00D779AA" w:rsidP="00D779AA">
      <w:pPr>
        <w:numPr>
          <w:ilvl w:val="0"/>
          <w:numId w:val="27"/>
        </w:numPr>
        <w:spacing w:after="0"/>
        <w:contextualSpacing/>
        <w:jc w:val="both"/>
        <w:rPr>
          <w:rFonts w:ascii="Arial" w:eastAsia="Calibri" w:hAnsi="Arial" w:cs="Arial"/>
        </w:rPr>
      </w:pPr>
      <w:r w:rsidRPr="00321172">
        <w:rPr>
          <w:rFonts w:ascii="Arial" w:eastAsia="Calibri" w:hAnsi="Arial" w:cs="Arial"/>
        </w:rPr>
        <w:t>faktury VAT (oryginał oraz kopia),</w:t>
      </w:r>
    </w:p>
    <w:p w:rsidR="00D779AA" w:rsidRPr="00321172" w:rsidRDefault="00D779AA" w:rsidP="00D779AA">
      <w:pPr>
        <w:numPr>
          <w:ilvl w:val="0"/>
          <w:numId w:val="27"/>
        </w:numPr>
        <w:spacing w:after="0"/>
        <w:contextualSpacing/>
        <w:jc w:val="both"/>
        <w:rPr>
          <w:rFonts w:ascii="Arial" w:eastAsia="Calibri" w:hAnsi="Arial" w:cs="Arial"/>
        </w:rPr>
      </w:pPr>
      <w:r w:rsidRPr="00321172">
        <w:rPr>
          <w:rFonts w:ascii="Arial" w:eastAsia="Calibri" w:hAnsi="Arial" w:cs="Arial"/>
        </w:rPr>
        <w:t xml:space="preserve">do każdego towaru – wypełnionej karty gwarancyjnej, sporządzonej wyłącznie </w:t>
      </w:r>
      <w:r>
        <w:rPr>
          <w:rFonts w:ascii="Arial" w:eastAsia="Calibri" w:hAnsi="Arial" w:cs="Arial"/>
        </w:rPr>
        <w:t xml:space="preserve">   </w:t>
      </w:r>
      <w:r w:rsidRPr="00321172">
        <w:rPr>
          <w:rFonts w:ascii="Arial" w:eastAsia="Calibri" w:hAnsi="Arial" w:cs="Arial"/>
        </w:rPr>
        <w:t>w języku polskim (1 egz.),</w:t>
      </w:r>
    </w:p>
    <w:p w:rsidR="00D779AA" w:rsidRPr="00321172" w:rsidRDefault="00D779AA" w:rsidP="00D779AA">
      <w:pPr>
        <w:numPr>
          <w:ilvl w:val="0"/>
          <w:numId w:val="27"/>
        </w:numPr>
        <w:spacing w:after="0"/>
        <w:contextualSpacing/>
        <w:jc w:val="both"/>
        <w:rPr>
          <w:rFonts w:ascii="Arial" w:eastAsia="Calibri" w:hAnsi="Arial" w:cs="Arial"/>
        </w:rPr>
      </w:pPr>
      <w:r w:rsidRPr="00321172">
        <w:rPr>
          <w:rFonts w:ascii="Arial" w:eastAsia="Calibri" w:hAnsi="Arial" w:cs="Arial"/>
        </w:rPr>
        <w:t>protokołu odbioru towaru (1 egzemplarz podpisany przez przedstawicieli Wykonawcy i Zamawiającego).</w:t>
      </w:r>
    </w:p>
    <w:p w:rsidR="00D779AA" w:rsidRPr="00321172" w:rsidRDefault="00D779AA" w:rsidP="00D779AA">
      <w:pPr>
        <w:numPr>
          <w:ilvl w:val="0"/>
          <w:numId w:val="28"/>
        </w:numPr>
        <w:spacing w:after="0"/>
        <w:ind w:left="426" w:hanging="426"/>
        <w:contextualSpacing/>
        <w:jc w:val="both"/>
        <w:rPr>
          <w:rFonts w:ascii="Arial" w:eastAsia="Calibri" w:hAnsi="Arial" w:cs="Arial"/>
        </w:rPr>
      </w:pPr>
      <w:r w:rsidRPr="00321172">
        <w:rPr>
          <w:rFonts w:ascii="Arial" w:eastAsia="Calibri" w:hAnsi="Arial" w:cs="Arial"/>
        </w:rPr>
        <w:t>Zamawiający odmówi przyjęcia dostawy:</w:t>
      </w:r>
    </w:p>
    <w:p w:rsidR="00D779AA" w:rsidRPr="00321172" w:rsidRDefault="00D779AA" w:rsidP="00D779AA">
      <w:pPr>
        <w:numPr>
          <w:ilvl w:val="0"/>
          <w:numId w:val="26"/>
        </w:numPr>
        <w:spacing w:after="0"/>
        <w:contextualSpacing/>
        <w:jc w:val="both"/>
        <w:rPr>
          <w:rFonts w:ascii="Arial" w:eastAsia="Calibri" w:hAnsi="Arial" w:cs="Arial"/>
        </w:rPr>
      </w:pPr>
      <w:r w:rsidRPr="00321172">
        <w:rPr>
          <w:rFonts w:ascii="Arial" w:eastAsia="Calibri" w:hAnsi="Arial" w:cs="Arial"/>
        </w:rPr>
        <w:t>w części przekraczającej ilości określone w niniejszej Umowie,</w:t>
      </w:r>
    </w:p>
    <w:p w:rsidR="00D779AA" w:rsidRPr="00321172" w:rsidRDefault="00D779AA" w:rsidP="00D779AA">
      <w:pPr>
        <w:numPr>
          <w:ilvl w:val="0"/>
          <w:numId w:val="26"/>
        </w:numPr>
        <w:spacing w:after="0"/>
        <w:contextualSpacing/>
        <w:jc w:val="both"/>
        <w:rPr>
          <w:rFonts w:ascii="Arial" w:eastAsia="Calibri" w:hAnsi="Arial" w:cs="Arial"/>
        </w:rPr>
      </w:pPr>
      <w:r w:rsidRPr="00321172">
        <w:rPr>
          <w:rFonts w:ascii="Arial" w:eastAsia="Calibri" w:hAnsi="Arial" w:cs="Arial"/>
        </w:rPr>
        <w:t>jeśli dostawa zawiera inny towar niż wskazany w Umowie bądź jest niezgodna pod względem jakościowym (tj. dostarczony towar jest w stanie niezupełnym, wadliwym lub niezgodny z opisem przedmiotu umowy).</w:t>
      </w:r>
    </w:p>
    <w:p w:rsidR="00D779AA" w:rsidRPr="00321172" w:rsidRDefault="00D779AA" w:rsidP="00D779AA">
      <w:pPr>
        <w:numPr>
          <w:ilvl w:val="0"/>
          <w:numId w:val="28"/>
        </w:numPr>
        <w:spacing w:after="0"/>
        <w:ind w:left="0" w:firstLine="0"/>
        <w:contextualSpacing/>
        <w:jc w:val="both"/>
        <w:rPr>
          <w:rFonts w:ascii="Arial" w:eastAsia="Calibri" w:hAnsi="Arial" w:cs="Arial"/>
        </w:rPr>
      </w:pPr>
      <w:r w:rsidRPr="00321172">
        <w:rPr>
          <w:rFonts w:ascii="Arial" w:eastAsia="Calibri" w:hAnsi="Arial" w:cs="Arial"/>
        </w:rPr>
        <w:t>W przypadku odmowy przyjęcia dostawy, towar uważa się za niedostarczony, zaś Zamawiający nie jest zobowiązany do zapłaty wynagrodzenia za towary określone w ust. 10.</w:t>
      </w:r>
    </w:p>
    <w:p w:rsidR="00D779AA" w:rsidRPr="00321172" w:rsidRDefault="00D779AA" w:rsidP="00D779AA">
      <w:pPr>
        <w:widowControl w:val="0"/>
        <w:numPr>
          <w:ilvl w:val="0"/>
          <w:numId w:val="28"/>
        </w:numPr>
        <w:tabs>
          <w:tab w:val="left" w:pos="-540"/>
          <w:tab w:val="left" w:pos="-128"/>
        </w:tabs>
        <w:spacing w:after="0"/>
        <w:ind w:left="0" w:firstLine="0"/>
        <w:jc w:val="both"/>
        <w:rPr>
          <w:rFonts w:ascii="Arial" w:eastAsia="Times New Roman" w:hAnsi="Arial" w:cs="Arial"/>
          <w:bCs/>
          <w:i/>
          <w:lang w:eastAsia="pl-PL"/>
        </w:rPr>
      </w:pPr>
      <w:r w:rsidRPr="00321172">
        <w:rPr>
          <w:rFonts w:ascii="Arial" w:eastAsia="Calibri" w:hAnsi="Arial" w:cs="Arial"/>
        </w:rPr>
        <w:t>Wykonawca zobowiązuje się wykonać przedmiot Umowy zgodnie z zachowaniem należytej staranności oraz zgodnie z przepisami i normami obowiązującymi w zakresie przedmiotu Umowy. Wykonawca oświadcza, iż posiada wszelkie wymagane uprawnienia, wiedzę, doświadczenie i potencjał osobowy oraz techniczny, niezbędne do prawidłowej realizacji przedmiotu Umowy.</w:t>
      </w:r>
    </w:p>
    <w:p w:rsidR="00D779AA" w:rsidRPr="001658E6" w:rsidRDefault="00D779AA" w:rsidP="00D779AA">
      <w:pPr>
        <w:spacing w:after="0"/>
        <w:jc w:val="both"/>
        <w:rPr>
          <w:rFonts w:ascii="Times New Roman" w:eastAsia="Calibri" w:hAnsi="Times New Roman" w:cs="Times New Roman"/>
          <w:sz w:val="24"/>
          <w:szCs w:val="24"/>
        </w:rPr>
      </w:pPr>
    </w:p>
    <w:p w:rsidR="00D779AA" w:rsidRPr="001658E6" w:rsidRDefault="00D779AA" w:rsidP="00D779AA">
      <w:pPr>
        <w:spacing w:after="0"/>
        <w:ind w:left="-142"/>
        <w:contextualSpacing/>
        <w:jc w:val="center"/>
        <w:rPr>
          <w:rFonts w:ascii="Arial" w:eastAsia="Times New Roman" w:hAnsi="Arial" w:cs="Arial"/>
          <w:b/>
          <w:lang w:eastAsia="pl-PL"/>
        </w:rPr>
      </w:pPr>
      <w:r w:rsidRPr="001658E6">
        <w:rPr>
          <w:rFonts w:ascii="Arial" w:eastAsia="Times New Roman" w:hAnsi="Arial" w:cs="Arial"/>
          <w:b/>
          <w:lang w:eastAsia="pl-PL"/>
        </w:rPr>
        <w:lastRenderedPageBreak/>
        <w:t>§ 2</w:t>
      </w:r>
    </w:p>
    <w:p w:rsidR="00D779AA" w:rsidRPr="001658E6" w:rsidRDefault="00D779AA" w:rsidP="00D779AA">
      <w:pPr>
        <w:spacing w:after="0" w:line="240" w:lineRule="auto"/>
        <w:ind w:left="-142"/>
        <w:contextualSpacing/>
        <w:jc w:val="center"/>
        <w:rPr>
          <w:rFonts w:ascii="Arial" w:eastAsia="Calibri" w:hAnsi="Arial" w:cs="Arial"/>
          <w:b/>
          <w:bCs/>
          <w:iCs/>
          <w:lang w:eastAsia="pl-PL"/>
        </w:rPr>
      </w:pPr>
      <w:r w:rsidRPr="001658E6">
        <w:rPr>
          <w:rFonts w:ascii="Arial" w:eastAsia="Calibri" w:hAnsi="Arial" w:cs="Arial"/>
          <w:b/>
          <w:bCs/>
          <w:iCs/>
          <w:lang w:eastAsia="pl-PL"/>
        </w:rPr>
        <w:t xml:space="preserve"> Termin realizacji</w:t>
      </w:r>
    </w:p>
    <w:p w:rsidR="00D779AA" w:rsidRPr="001658E6" w:rsidRDefault="00D779AA" w:rsidP="00D779AA">
      <w:pPr>
        <w:spacing w:after="0" w:line="240" w:lineRule="auto"/>
        <w:ind w:left="-142"/>
        <w:contextualSpacing/>
        <w:jc w:val="center"/>
        <w:rPr>
          <w:rFonts w:ascii="Arial" w:eastAsia="Calibri" w:hAnsi="Arial" w:cs="Arial"/>
          <w:b/>
          <w:bCs/>
          <w:iCs/>
          <w:sz w:val="24"/>
          <w:szCs w:val="24"/>
          <w:lang w:eastAsia="pl-PL"/>
        </w:rPr>
      </w:pPr>
    </w:p>
    <w:p w:rsidR="00D779AA" w:rsidRDefault="00D779AA" w:rsidP="00D779AA">
      <w:pPr>
        <w:numPr>
          <w:ilvl w:val="0"/>
          <w:numId w:val="29"/>
        </w:numPr>
        <w:spacing w:after="0" w:line="240" w:lineRule="auto"/>
        <w:ind w:left="0" w:firstLine="0"/>
        <w:contextualSpacing/>
        <w:jc w:val="both"/>
        <w:rPr>
          <w:rFonts w:ascii="Arial" w:eastAsia="Calibri" w:hAnsi="Arial" w:cs="Arial"/>
          <w:bCs/>
          <w:iCs/>
          <w:lang w:eastAsia="pl-PL"/>
        </w:rPr>
      </w:pPr>
      <w:r w:rsidRPr="00321172">
        <w:rPr>
          <w:rFonts w:ascii="Arial" w:eastAsia="Calibri" w:hAnsi="Arial" w:cs="Arial"/>
          <w:bCs/>
          <w:iCs/>
          <w:lang w:eastAsia="pl-PL"/>
        </w:rPr>
        <w:t>Termin dostarczenia przedmiotu umowy do</w:t>
      </w:r>
      <w:r>
        <w:rPr>
          <w:rFonts w:ascii="Arial" w:eastAsia="Calibri" w:hAnsi="Arial" w:cs="Arial"/>
          <w:bCs/>
          <w:iCs/>
          <w:lang w:eastAsia="pl-PL"/>
        </w:rPr>
        <w:t xml:space="preserve"> 14 </w:t>
      </w:r>
      <w:r w:rsidRPr="00321172">
        <w:rPr>
          <w:rFonts w:ascii="Arial" w:eastAsia="Calibri" w:hAnsi="Arial" w:cs="Arial"/>
          <w:bCs/>
          <w:iCs/>
          <w:lang w:eastAsia="pl-PL"/>
        </w:rPr>
        <w:t>dni kalendarzowych od daty podpisania Umowy tj. do dnia ……………………………………………………………</w:t>
      </w:r>
    </w:p>
    <w:p w:rsidR="002E7A85" w:rsidRPr="00321172" w:rsidRDefault="002E7A85" w:rsidP="002E7A85">
      <w:pPr>
        <w:spacing w:after="0" w:line="240" w:lineRule="auto"/>
        <w:contextualSpacing/>
        <w:jc w:val="both"/>
        <w:rPr>
          <w:rFonts w:ascii="Arial" w:eastAsia="Calibri" w:hAnsi="Arial" w:cs="Arial"/>
          <w:bCs/>
          <w:iCs/>
          <w:lang w:eastAsia="pl-PL"/>
        </w:rPr>
      </w:pPr>
    </w:p>
    <w:p w:rsidR="00D779AA" w:rsidRPr="00321172" w:rsidRDefault="00D779AA" w:rsidP="002E7A85">
      <w:pPr>
        <w:numPr>
          <w:ilvl w:val="0"/>
          <w:numId w:val="29"/>
        </w:numPr>
        <w:spacing w:after="0"/>
        <w:ind w:left="0" w:firstLine="0"/>
        <w:contextualSpacing/>
        <w:jc w:val="both"/>
        <w:rPr>
          <w:rFonts w:ascii="Arial" w:eastAsia="Calibri" w:hAnsi="Arial" w:cs="Arial"/>
          <w:bCs/>
          <w:iCs/>
          <w:lang w:eastAsia="pl-PL"/>
        </w:rPr>
      </w:pPr>
      <w:r w:rsidRPr="00321172">
        <w:rPr>
          <w:rFonts w:ascii="Arial" w:eastAsia="Calibri" w:hAnsi="Arial" w:cs="Arial"/>
        </w:rPr>
        <w:t xml:space="preserve">Wykonawca zobowiązuje się do zorganizowania dostawy towaru określonego                       w § </w:t>
      </w:r>
      <w:proofErr w:type="gramStart"/>
      <w:r w:rsidRPr="00321172">
        <w:rPr>
          <w:rFonts w:ascii="Arial" w:eastAsia="Calibri" w:hAnsi="Arial" w:cs="Arial"/>
        </w:rPr>
        <w:t>1  własnym</w:t>
      </w:r>
      <w:proofErr w:type="gramEnd"/>
      <w:r w:rsidRPr="00321172">
        <w:rPr>
          <w:rFonts w:ascii="Arial" w:eastAsia="Calibri" w:hAnsi="Arial" w:cs="Arial"/>
        </w:rPr>
        <w:t xml:space="preserve"> transportem i na własny koszt do magazynów 32 Wojskowego Oddziału Gospodarczego w Zamościu</w:t>
      </w:r>
      <w:r>
        <w:rPr>
          <w:rFonts w:ascii="Arial" w:eastAsia="Calibri" w:hAnsi="Arial" w:cs="Arial"/>
        </w:rPr>
        <w:t xml:space="preserve"> </w:t>
      </w:r>
      <w:r w:rsidRPr="00321172">
        <w:rPr>
          <w:rFonts w:ascii="Arial" w:eastAsia="Calibri" w:hAnsi="Arial" w:cs="Arial"/>
        </w:rPr>
        <w:t xml:space="preserve"> </w:t>
      </w:r>
      <w:r w:rsidRPr="009B1F47">
        <w:rPr>
          <w:rFonts w:ascii="Arial" w:eastAsia="Calibri" w:hAnsi="Arial" w:cs="Arial"/>
        </w:rPr>
        <w:t xml:space="preserve">(w godz. 8 – 12 od poniedziałku do czwartku), </w:t>
      </w:r>
      <w:r w:rsidRPr="00321172">
        <w:rPr>
          <w:rFonts w:ascii="Arial" w:eastAsia="Calibri" w:hAnsi="Arial" w:cs="Arial"/>
        </w:rPr>
        <w:t>do miejsca wskazanego poniżej</w:t>
      </w:r>
      <w:r w:rsidR="002E7A85">
        <w:rPr>
          <w:rFonts w:ascii="Arial" w:eastAsia="Calibri" w:hAnsi="Arial" w:cs="Arial"/>
        </w:rPr>
        <w:t>:</w:t>
      </w:r>
    </w:p>
    <w:p w:rsidR="00D779AA" w:rsidRDefault="00D779AA" w:rsidP="002E7A85">
      <w:pPr>
        <w:spacing w:after="0"/>
        <w:jc w:val="both"/>
        <w:rPr>
          <w:rFonts w:ascii="Arial" w:eastAsia="Calibri" w:hAnsi="Arial" w:cs="Arial"/>
        </w:rPr>
      </w:pPr>
      <w:r w:rsidRPr="009B1F47">
        <w:rPr>
          <w:rFonts w:ascii="Arial" w:eastAsia="Calibri" w:hAnsi="Arial" w:cs="Arial"/>
        </w:rPr>
        <w:t xml:space="preserve">- ZAMOŚĆ - ul. Wojska Polskiego 2F, 22-400 Zamość. </w:t>
      </w:r>
    </w:p>
    <w:p w:rsidR="002E7A85" w:rsidRPr="009B1F47" w:rsidRDefault="002E7A85" w:rsidP="002E7A85">
      <w:pPr>
        <w:spacing w:after="0"/>
        <w:jc w:val="both"/>
        <w:rPr>
          <w:rFonts w:ascii="Arial" w:eastAsia="Calibri" w:hAnsi="Arial" w:cs="Arial"/>
        </w:rPr>
      </w:pPr>
    </w:p>
    <w:p w:rsidR="00D779AA" w:rsidRPr="00321172" w:rsidRDefault="00D779AA" w:rsidP="00D779AA">
      <w:pPr>
        <w:spacing w:after="0" w:line="240" w:lineRule="auto"/>
        <w:jc w:val="both"/>
        <w:rPr>
          <w:rFonts w:ascii="Arial" w:eastAsia="Calibri" w:hAnsi="Arial" w:cs="Arial"/>
        </w:rPr>
      </w:pPr>
      <w:r w:rsidRPr="00321172">
        <w:rPr>
          <w:rFonts w:ascii="Arial" w:eastAsia="Calibri" w:hAnsi="Arial" w:cs="Arial"/>
        </w:rPr>
        <w:t xml:space="preserve">3. </w:t>
      </w:r>
      <w:r w:rsidRPr="00321172">
        <w:rPr>
          <w:rFonts w:ascii="Arial" w:eastAsia="Times New Roman" w:hAnsi="Arial" w:cs="Arial"/>
          <w:bCs/>
          <w:lang w:eastAsia="pl-PL"/>
        </w:rPr>
        <w:t>Przedstawicielami Zamawiającego</w:t>
      </w:r>
      <w:r w:rsidRPr="00321172">
        <w:rPr>
          <w:rFonts w:ascii="Arial" w:eastAsia="Times New Roman" w:hAnsi="Arial" w:cs="Arial"/>
          <w:lang w:eastAsia="pl-PL"/>
        </w:rPr>
        <w:t xml:space="preserve"> w zakresie dostawy są:</w:t>
      </w:r>
    </w:p>
    <w:p w:rsidR="00D779AA" w:rsidRDefault="00D779AA" w:rsidP="00D779AA">
      <w:pPr>
        <w:spacing w:after="0"/>
        <w:contextualSpacing/>
        <w:jc w:val="both"/>
        <w:rPr>
          <w:rFonts w:ascii="Arial" w:eastAsia="Times New Roman" w:hAnsi="Arial" w:cs="Arial"/>
          <w:lang w:eastAsia="pl-PL"/>
        </w:rPr>
      </w:pPr>
      <w:r w:rsidRPr="009B1F47">
        <w:rPr>
          <w:rFonts w:ascii="Arial" w:eastAsia="Times New Roman" w:hAnsi="Arial" w:cs="Arial"/>
          <w:lang w:eastAsia="pl-PL"/>
        </w:rPr>
        <w:t>a) ZAMOŚĆ - …………………………………   tel. ………………………………….</w:t>
      </w:r>
    </w:p>
    <w:p w:rsidR="002E7A85" w:rsidRPr="009B1F47" w:rsidRDefault="002E7A85" w:rsidP="00D779AA">
      <w:pPr>
        <w:spacing w:after="0"/>
        <w:contextualSpacing/>
        <w:jc w:val="both"/>
        <w:rPr>
          <w:rFonts w:ascii="Arial" w:eastAsia="Times New Roman" w:hAnsi="Arial" w:cs="Arial"/>
          <w:lang w:eastAsia="pl-PL"/>
        </w:rPr>
      </w:pPr>
    </w:p>
    <w:p w:rsidR="00D779AA" w:rsidRPr="00321172" w:rsidRDefault="00D779AA" w:rsidP="00D779AA">
      <w:pPr>
        <w:numPr>
          <w:ilvl w:val="0"/>
          <w:numId w:val="101"/>
        </w:numPr>
        <w:spacing w:after="0" w:line="240" w:lineRule="auto"/>
        <w:ind w:left="0" w:firstLine="0"/>
        <w:contextualSpacing/>
        <w:jc w:val="both"/>
        <w:rPr>
          <w:rFonts w:ascii="Arial" w:eastAsia="Times New Roman" w:hAnsi="Arial" w:cs="Arial"/>
          <w:color w:val="000000"/>
          <w:lang w:eastAsia="pl-PL"/>
        </w:rPr>
      </w:pPr>
      <w:r w:rsidRPr="00321172">
        <w:rPr>
          <w:rFonts w:ascii="Arial" w:eastAsia="Times New Roman" w:hAnsi="Arial" w:cs="Arial"/>
          <w:color w:val="000000"/>
          <w:lang w:eastAsia="pl-PL"/>
        </w:rPr>
        <w:t>Przedstawicielem Wykonawcy w zakresie dostawy jest:</w:t>
      </w:r>
    </w:p>
    <w:p w:rsidR="00D779AA" w:rsidRPr="00321172" w:rsidRDefault="00D779AA" w:rsidP="00D779AA">
      <w:pPr>
        <w:spacing w:after="0" w:line="240" w:lineRule="auto"/>
        <w:contextualSpacing/>
        <w:jc w:val="both"/>
        <w:rPr>
          <w:rFonts w:ascii="Arial" w:eastAsia="Times New Roman" w:hAnsi="Arial" w:cs="Arial"/>
          <w:color w:val="000000"/>
          <w:lang w:eastAsia="pl-PL"/>
        </w:rPr>
      </w:pPr>
      <w:r w:rsidRPr="00321172">
        <w:rPr>
          <w:rFonts w:ascii="Arial" w:eastAsia="Times New Roman" w:hAnsi="Arial" w:cs="Arial"/>
          <w:color w:val="000000"/>
          <w:lang w:eastAsia="pl-PL"/>
        </w:rPr>
        <w:t>………………………………. tel.: (……………………</w:t>
      </w:r>
      <w:proofErr w:type="gramStart"/>
      <w:r w:rsidRPr="00321172">
        <w:rPr>
          <w:rFonts w:ascii="Arial" w:eastAsia="Times New Roman" w:hAnsi="Arial" w:cs="Arial"/>
          <w:color w:val="000000"/>
          <w:lang w:eastAsia="pl-PL"/>
        </w:rPr>
        <w:t>…….</w:t>
      </w:r>
      <w:proofErr w:type="gramEnd"/>
      <w:r w:rsidRPr="00321172">
        <w:rPr>
          <w:rFonts w:ascii="Arial" w:eastAsia="Times New Roman" w:hAnsi="Arial" w:cs="Arial"/>
          <w:color w:val="000000"/>
          <w:lang w:eastAsia="pl-PL"/>
        </w:rPr>
        <w:t>.lub………………….</w:t>
      </w:r>
      <w:r w:rsidR="002E7A85">
        <w:rPr>
          <w:rFonts w:ascii="Arial" w:eastAsia="Times New Roman" w:hAnsi="Arial" w:cs="Arial"/>
          <w:color w:val="000000"/>
          <w:lang w:eastAsia="pl-PL"/>
        </w:rPr>
        <w:t>)</w:t>
      </w:r>
    </w:p>
    <w:p w:rsidR="00D779AA" w:rsidRPr="001658E6" w:rsidRDefault="00D779AA" w:rsidP="00D779AA">
      <w:pPr>
        <w:spacing w:after="0" w:line="240" w:lineRule="auto"/>
        <w:contextualSpacing/>
        <w:jc w:val="both"/>
        <w:rPr>
          <w:rFonts w:ascii="Arial" w:eastAsia="Times New Roman" w:hAnsi="Arial" w:cs="Arial"/>
          <w:color w:val="000000"/>
          <w:lang w:eastAsia="pl-PL"/>
        </w:rPr>
      </w:pPr>
    </w:p>
    <w:p w:rsidR="00D779AA" w:rsidRPr="001658E6" w:rsidRDefault="00D779AA" w:rsidP="00D779AA">
      <w:pPr>
        <w:spacing w:after="0"/>
        <w:ind w:left="360"/>
        <w:contextualSpacing/>
        <w:jc w:val="both"/>
        <w:rPr>
          <w:rFonts w:ascii="Times New Roman" w:eastAsia="Calibri" w:hAnsi="Times New Roman" w:cs="Times New Roman"/>
          <w:sz w:val="24"/>
          <w:szCs w:val="24"/>
        </w:rPr>
      </w:pPr>
    </w:p>
    <w:p w:rsidR="00D779AA" w:rsidRPr="001658E6" w:rsidRDefault="00D779AA" w:rsidP="00D779AA">
      <w:pPr>
        <w:spacing w:after="0"/>
        <w:ind w:left="360"/>
        <w:contextualSpacing/>
        <w:rPr>
          <w:rFonts w:ascii="Arial" w:eastAsia="Times New Roman" w:hAnsi="Arial" w:cs="Arial"/>
          <w:b/>
          <w:lang w:eastAsia="pl-PL"/>
        </w:rPr>
      </w:pPr>
      <w:r w:rsidRPr="001658E6">
        <w:rPr>
          <w:rFonts w:ascii="Arial" w:eastAsia="Times New Roman" w:hAnsi="Arial" w:cs="Arial"/>
          <w:b/>
          <w:sz w:val="24"/>
          <w:szCs w:val="24"/>
          <w:lang w:eastAsia="pl-PL"/>
        </w:rPr>
        <w:t xml:space="preserve">                                                           </w:t>
      </w:r>
      <w:r w:rsidRPr="001658E6">
        <w:rPr>
          <w:rFonts w:ascii="Arial" w:eastAsia="Times New Roman" w:hAnsi="Arial" w:cs="Arial"/>
          <w:b/>
          <w:lang w:eastAsia="pl-PL"/>
        </w:rPr>
        <w:t>§ 3.</w:t>
      </w:r>
    </w:p>
    <w:p w:rsidR="00D779AA" w:rsidRPr="001658E6" w:rsidRDefault="00D779AA" w:rsidP="00D779AA">
      <w:pPr>
        <w:widowControl w:val="0"/>
        <w:shd w:val="clear" w:color="auto" w:fill="FFFFFF"/>
        <w:spacing w:after="0"/>
        <w:rPr>
          <w:rFonts w:ascii="Arial" w:eastAsia="Calibri" w:hAnsi="Arial" w:cs="Arial"/>
          <w:b/>
          <w:color w:val="000000"/>
        </w:rPr>
      </w:pPr>
      <w:r w:rsidRPr="001658E6">
        <w:rPr>
          <w:rFonts w:ascii="Arial" w:eastAsia="Calibri" w:hAnsi="Arial" w:cs="Arial"/>
          <w:color w:val="000000"/>
        </w:rPr>
        <w:t xml:space="preserve">                                                       </w:t>
      </w:r>
      <w:r w:rsidRPr="001658E6">
        <w:rPr>
          <w:rFonts w:ascii="Arial" w:eastAsia="Calibri" w:hAnsi="Arial" w:cs="Arial"/>
          <w:b/>
          <w:color w:val="000000"/>
        </w:rPr>
        <w:t>Przedstawiciele Stron</w:t>
      </w:r>
    </w:p>
    <w:p w:rsidR="00D779AA" w:rsidRPr="001658E6" w:rsidRDefault="00D779AA" w:rsidP="00D779AA">
      <w:pPr>
        <w:spacing w:after="0"/>
        <w:contextualSpacing/>
        <w:rPr>
          <w:rFonts w:ascii="Arial" w:eastAsia="Times New Roman" w:hAnsi="Arial" w:cs="Arial"/>
          <w:b/>
          <w:sz w:val="24"/>
          <w:szCs w:val="24"/>
          <w:lang w:eastAsia="pl-PL"/>
        </w:rPr>
      </w:pPr>
    </w:p>
    <w:p w:rsidR="00D779AA" w:rsidRPr="00BC79D7" w:rsidRDefault="00D779AA" w:rsidP="00D779AA">
      <w:pPr>
        <w:widowControl w:val="0"/>
        <w:numPr>
          <w:ilvl w:val="0"/>
          <w:numId w:val="17"/>
        </w:numPr>
        <w:tabs>
          <w:tab w:val="left" w:pos="-128"/>
        </w:tabs>
        <w:spacing w:after="0"/>
        <w:ind w:left="0" w:firstLine="0"/>
        <w:jc w:val="both"/>
        <w:rPr>
          <w:rFonts w:ascii="Arial" w:eastAsia="Times New Roman" w:hAnsi="Arial" w:cs="Arial"/>
          <w:lang w:eastAsia="pl-PL"/>
        </w:rPr>
      </w:pPr>
      <w:r w:rsidRPr="00BC79D7">
        <w:rPr>
          <w:rFonts w:ascii="Arial" w:eastAsia="Times New Roman" w:hAnsi="Arial" w:cs="Arial"/>
          <w:lang w:eastAsia="pl-PL"/>
        </w:rPr>
        <w:t xml:space="preserve">Do współpracy i koordynacji realizacji przedmiotu Umowy, w tym do podpisywania Protokołów Odbioru </w:t>
      </w:r>
      <w:r w:rsidRPr="00BC79D7">
        <w:rPr>
          <w:rFonts w:ascii="Arial" w:eastAsia="Times New Roman" w:hAnsi="Arial" w:cs="Arial"/>
          <w:lang w:val="cs-CZ" w:eastAsia="pl-PL"/>
        </w:rPr>
        <w:t>upoważnione są osoby ze strony Zamawiąjacego:</w:t>
      </w:r>
    </w:p>
    <w:p w:rsidR="00D779AA" w:rsidRPr="00BC79D7" w:rsidRDefault="00D779AA" w:rsidP="00D779AA">
      <w:pPr>
        <w:numPr>
          <w:ilvl w:val="0"/>
          <w:numId w:val="100"/>
        </w:numPr>
        <w:spacing w:after="0"/>
        <w:ind w:left="1276" w:hanging="283"/>
        <w:jc w:val="both"/>
        <w:rPr>
          <w:rFonts w:ascii="Arial" w:eastAsia="Times New Roman" w:hAnsi="Arial" w:cs="Arial"/>
        </w:rPr>
      </w:pPr>
      <w:r w:rsidRPr="00BC79D7">
        <w:rPr>
          <w:rFonts w:ascii="Arial" w:eastAsia="Times New Roman" w:hAnsi="Arial" w:cs="Arial"/>
        </w:rPr>
        <w:t>……………………………</w:t>
      </w:r>
      <w:proofErr w:type="gramStart"/>
      <w:r w:rsidRPr="00BC79D7">
        <w:rPr>
          <w:rFonts w:ascii="Arial" w:eastAsia="Times New Roman" w:hAnsi="Arial" w:cs="Arial"/>
        </w:rPr>
        <w:t>tel.:…</w:t>
      </w:r>
      <w:proofErr w:type="gramEnd"/>
      <w:r w:rsidRPr="00BC79D7">
        <w:rPr>
          <w:rFonts w:ascii="Arial" w:eastAsia="Times New Roman" w:hAnsi="Arial" w:cs="Arial"/>
        </w:rPr>
        <w:t>………… e-mail:……………………,</w:t>
      </w:r>
    </w:p>
    <w:p w:rsidR="00D779AA" w:rsidRPr="00BC79D7" w:rsidRDefault="00D779AA" w:rsidP="00D779AA">
      <w:pPr>
        <w:spacing w:after="0"/>
        <w:ind w:left="1276" w:hanging="283"/>
        <w:jc w:val="both"/>
        <w:rPr>
          <w:rFonts w:ascii="Arial" w:eastAsia="Times New Roman" w:hAnsi="Arial" w:cs="Arial"/>
        </w:rPr>
      </w:pPr>
      <w:r w:rsidRPr="00BC79D7">
        <w:rPr>
          <w:rFonts w:ascii="Arial" w:eastAsia="Times New Roman" w:hAnsi="Arial" w:cs="Arial"/>
        </w:rPr>
        <w:t>lub</w:t>
      </w:r>
    </w:p>
    <w:p w:rsidR="00D779AA" w:rsidRDefault="00D779AA" w:rsidP="00D779AA">
      <w:pPr>
        <w:numPr>
          <w:ilvl w:val="0"/>
          <w:numId w:val="100"/>
        </w:numPr>
        <w:tabs>
          <w:tab w:val="left" w:pos="155"/>
        </w:tabs>
        <w:spacing w:after="0"/>
        <w:ind w:left="1276" w:hanging="283"/>
        <w:jc w:val="both"/>
        <w:rPr>
          <w:rFonts w:ascii="Arial" w:eastAsia="Times New Roman" w:hAnsi="Arial" w:cs="Arial"/>
        </w:rPr>
      </w:pPr>
      <w:r w:rsidRPr="00BC79D7">
        <w:rPr>
          <w:rFonts w:ascii="Arial" w:eastAsia="Times New Roman" w:hAnsi="Arial" w:cs="Arial"/>
        </w:rPr>
        <w:t>……………………………</w:t>
      </w:r>
      <w:proofErr w:type="gramStart"/>
      <w:r w:rsidRPr="00BC79D7">
        <w:rPr>
          <w:rFonts w:ascii="Arial" w:eastAsia="Times New Roman" w:hAnsi="Arial" w:cs="Arial"/>
        </w:rPr>
        <w:t>tel.:…</w:t>
      </w:r>
      <w:proofErr w:type="gramEnd"/>
      <w:r w:rsidRPr="00BC79D7">
        <w:rPr>
          <w:rFonts w:ascii="Arial" w:eastAsia="Times New Roman" w:hAnsi="Arial" w:cs="Arial"/>
        </w:rPr>
        <w:t>…………… e-mail:…………………….. .</w:t>
      </w:r>
    </w:p>
    <w:p w:rsidR="002E7A85" w:rsidRPr="00BC79D7" w:rsidRDefault="002E7A85" w:rsidP="002E7A85">
      <w:pPr>
        <w:tabs>
          <w:tab w:val="left" w:pos="155"/>
        </w:tabs>
        <w:spacing w:after="0"/>
        <w:ind w:left="1276"/>
        <w:jc w:val="both"/>
        <w:rPr>
          <w:rFonts w:ascii="Arial" w:eastAsia="Times New Roman" w:hAnsi="Arial" w:cs="Arial"/>
        </w:rPr>
      </w:pPr>
    </w:p>
    <w:p w:rsidR="00D779AA" w:rsidRPr="00BC79D7" w:rsidRDefault="00D779AA" w:rsidP="00D779AA">
      <w:pPr>
        <w:widowControl w:val="0"/>
        <w:numPr>
          <w:ilvl w:val="0"/>
          <w:numId w:val="17"/>
        </w:numPr>
        <w:tabs>
          <w:tab w:val="left" w:pos="232"/>
          <w:tab w:val="left" w:pos="284"/>
        </w:tabs>
        <w:spacing w:after="0"/>
        <w:ind w:left="0" w:firstLine="0"/>
        <w:jc w:val="both"/>
        <w:rPr>
          <w:rFonts w:ascii="Arial" w:eastAsia="Times New Roman" w:hAnsi="Arial" w:cs="Arial"/>
          <w:lang w:val="cs-CZ" w:eastAsia="pl-PL"/>
        </w:rPr>
      </w:pPr>
      <w:r w:rsidRPr="00BC79D7">
        <w:rPr>
          <w:rFonts w:ascii="Arial" w:eastAsia="Times New Roman" w:hAnsi="Arial" w:cs="Arial"/>
          <w:lang w:eastAsia="pl-PL"/>
        </w:rPr>
        <w:t xml:space="preserve"> Do współpracy i koordynacji realizacji przedmiotu Umowy, w tym do podpisywania Protokołów Odbioru </w:t>
      </w:r>
      <w:r w:rsidRPr="00BC79D7">
        <w:rPr>
          <w:rFonts w:ascii="Arial" w:eastAsia="Times New Roman" w:hAnsi="Arial" w:cs="Arial"/>
          <w:lang w:val="cs-CZ" w:eastAsia="pl-PL"/>
        </w:rPr>
        <w:t>upoważnione są osoby ze strony Wykonawcy:</w:t>
      </w:r>
    </w:p>
    <w:p w:rsidR="00D779AA" w:rsidRPr="00BC79D7" w:rsidRDefault="00D779AA" w:rsidP="00D779AA">
      <w:pPr>
        <w:numPr>
          <w:ilvl w:val="0"/>
          <w:numId w:val="18"/>
        </w:numPr>
        <w:tabs>
          <w:tab w:val="clear" w:pos="1211"/>
          <w:tab w:val="left" w:pos="2108"/>
          <w:tab w:val="num" w:pos="2520"/>
        </w:tabs>
        <w:spacing w:after="0"/>
        <w:ind w:left="1276"/>
        <w:jc w:val="both"/>
        <w:rPr>
          <w:rFonts w:ascii="Arial" w:eastAsia="Times New Roman" w:hAnsi="Arial" w:cs="Arial"/>
        </w:rPr>
      </w:pPr>
      <w:r w:rsidRPr="00BC79D7">
        <w:rPr>
          <w:rFonts w:ascii="Arial" w:eastAsia="Times New Roman" w:hAnsi="Arial" w:cs="Arial"/>
        </w:rPr>
        <w:t>………………………</w:t>
      </w:r>
      <w:proofErr w:type="gramStart"/>
      <w:r w:rsidRPr="00BC79D7">
        <w:rPr>
          <w:rFonts w:ascii="Arial" w:eastAsia="Times New Roman" w:hAnsi="Arial" w:cs="Arial"/>
        </w:rPr>
        <w:t>tel.:…</w:t>
      </w:r>
      <w:proofErr w:type="gramEnd"/>
      <w:r w:rsidRPr="00BC79D7">
        <w:rPr>
          <w:rFonts w:ascii="Arial" w:eastAsia="Times New Roman" w:hAnsi="Arial" w:cs="Arial"/>
        </w:rPr>
        <w:t>…………………e-mail:……….........................,</w:t>
      </w:r>
    </w:p>
    <w:p w:rsidR="00D779AA" w:rsidRPr="00BC79D7" w:rsidRDefault="00D779AA" w:rsidP="00D779AA">
      <w:pPr>
        <w:spacing w:after="0"/>
        <w:ind w:left="1276"/>
        <w:jc w:val="both"/>
        <w:rPr>
          <w:rFonts w:ascii="Arial" w:eastAsia="Times New Roman" w:hAnsi="Arial" w:cs="Arial"/>
        </w:rPr>
      </w:pPr>
      <w:r w:rsidRPr="00BC79D7">
        <w:rPr>
          <w:rFonts w:ascii="Arial" w:eastAsia="Times New Roman" w:hAnsi="Arial" w:cs="Arial"/>
        </w:rPr>
        <w:t>lub</w:t>
      </w:r>
    </w:p>
    <w:p w:rsidR="00D779AA" w:rsidRDefault="00D779AA" w:rsidP="002E7A85">
      <w:pPr>
        <w:numPr>
          <w:ilvl w:val="0"/>
          <w:numId w:val="18"/>
        </w:numPr>
        <w:tabs>
          <w:tab w:val="clear" w:pos="1211"/>
          <w:tab w:val="left" w:pos="2108"/>
          <w:tab w:val="num" w:pos="2520"/>
        </w:tabs>
        <w:spacing w:after="0"/>
        <w:ind w:left="1276"/>
        <w:jc w:val="both"/>
        <w:rPr>
          <w:rFonts w:ascii="Arial" w:eastAsia="Times New Roman" w:hAnsi="Arial" w:cs="Arial"/>
        </w:rPr>
      </w:pPr>
      <w:r w:rsidRPr="00BC79D7">
        <w:rPr>
          <w:rFonts w:ascii="Arial" w:eastAsia="Times New Roman" w:hAnsi="Arial" w:cs="Arial"/>
        </w:rPr>
        <w:t>……………………………</w:t>
      </w:r>
      <w:proofErr w:type="gramStart"/>
      <w:r w:rsidRPr="00BC79D7">
        <w:rPr>
          <w:rFonts w:ascii="Arial" w:eastAsia="Times New Roman" w:hAnsi="Arial" w:cs="Arial"/>
        </w:rPr>
        <w:t>tel.:…</w:t>
      </w:r>
      <w:proofErr w:type="gramEnd"/>
      <w:r w:rsidRPr="00BC79D7">
        <w:rPr>
          <w:rFonts w:ascii="Arial" w:eastAsia="Times New Roman" w:hAnsi="Arial" w:cs="Arial"/>
        </w:rPr>
        <w:t>…</w:t>
      </w:r>
      <w:r w:rsidRPr="002E7A85">
        <w:rPr>
          <w:rFonts w:ascii="Arial" w:eastAsia="Times New Roman" w:hAnsi="Arial" w:cs="Arial"/>
        </w:rPr>
        <w:t>…………e-mail:…………………………...</w:t>
      </w:r>
    </w:p>
    <w:p w:rsidR="002E7A85" w:rsidRPr="002E7A85" w:rsidRDefault="002E7A85" w:rsidP="002E7A85">
      <w:pPr>
        <w:tabs>
          <w:tab w:val="left" w:pos="2108"/>
        </w:tabs>
        <w:spacing w:after="0"/>
        <w:ind w:left="1276"/>
        <w:jc w:val="both"/>
        <w:rPr>
          <w:rFonts w:ascii="Arial" w:eastAsia="Times New Roman" w:hAnsi="Arial" w:cs="Arial"/>
        </w:rPr>
      </w:pPr>
    </w:p>
    <w:p w:rsidR="00D779AA" w:rsidRPr="00BC79D7" w:rsidRDefault="00D779AA" w:rsidP="00D779AA">
      <w:pPr>
        <w:numPr>
          <w:ilvl w:val="0"/>
          <w:numId w:val="17"/>
        </w:numPr>
        <w:spacing w:after="0"/>
        <w:ind w:left="0" w:firstLine="0"/>
        <w:contextualSpacing/>
        <w:jc w:val="both"/>
        <w:rPr>
          <w:rFonts w:ascii="Arial" w:eastAsia="Calibri" w:hAnsi="Arial" w:cs="Arial"/>
          <w:kern w:val="2"/>
        </w:rPr>
      </w:pPr>
      <w:r w:rsidRPr="00BC79D7">
        <w:rPr>
          <w:rFonts w:ascii="Arial" w:eastAsia="Calibri" w:hAnsi="Arial" w:cs="Arial"/>
          <w:kern w:val="2"/>
        </w:rPr>
        <w:t>Strony postanawiają, że osobami odpowiedzialnymi za realizację niniejszej umowy będą:</w:t>
      </w:r>
    </w:p>
    <w:p w:rsidR="00D779AA" w:rsidRPr="00BC79D7" w:rsidRDefault="00D779AA" w:rsidP="00D779AA">
      <w:pPr>
        <w:spacing w:after="0"/>
        <w:jc w:val="both"/>
        <w:rPr>
          <w:rFonts w:ascii="Arial" w:eastAsia="Calibri" w:hAnsi="Arial" w:cs="Arial"/>
          <w:bCs/>
          <w:kern w:val="2"/>
        </w:rPr>
      </w:pPr>
      <w:r w:rsidRPr="00BC79D7">
        <w:rPr>
          <w:rFonts w:ascii="Arial" w:eastAsia="Calibri" w:hAnsi="Arial" w:cs="Arial"/>
          <w:kern w:val="2"/>
        </w:rPr>
        <w:t>po stronie Zamawiającego:</w:t>
      </w:r>
      <w:r w:rsidRPr="00BC79D7">
        <w:rPr>
          <w:rFonts w:ascii="Arial" w:eastAsia="Calibri" w:hAnsi="Arial" w:cs="Arial"/>
          <w:b/>
          <w:kern w:val="2"/>
        </w:rPr>
        <w:t xml:space="preserve"> </w:t>
      </w:r>
      <w:r w:rsidRPr="00BC79D7">
        <w:rPr>
          <w:rFonts w:ascii="Arial" w:eastAsia="Calibri" w:hAnsi="Arial" w:cs="Arial"/>
          <w:bCs/>
          <w:kern w:val="2"/>
        </w:rPr>
        <w:t>…………………………, tel. ……………………………………</w:t>
      </w:r>
    </w:p>
    <w:p w:rsidR="00D779AA" w:rsidRDefault="00D779AA" w:rsidP="00D779AA">
      <w:pPr>
        <w:spacing w:after="0"/>
        <w:jc w:val="both"/>
        <w:rPr>
          <w:rFonts w:ascii="Arial" w:eastAsia="Calibri" w:hAnsi="Arial" w:cs="Arial"/>
          <w:bCs/>
          <w:kern w:val="2"/>
        </w:rPr>
      </w:pPr>
      <w:r w:rsidRPr="00BC79D7">
        <w:rPr>
          <w:rFonts w:ascii="Arial" w:eastAsia="Calibri" w:hAnsi="Arial" w:cs="Arial"/>
          <w:bCs/>
          <w:kern w:val="2"/>
        </w:rPr>
        <w:t>po stronie Wykonawcy: ……………...……………, tel. ……………………………………</w:t>
      </w:r>
    </w:p>
    <w:p w:rsidR="00D779AA" w:rsidRPr="00BC79D7" w:rsidRDefault="00D779AA" w:rsidP="00D779AA">
      <w:pPr>
        <w:spacing w:after="0"/>
        <w:jc w:val="both"/>
        <w:rPr>
          <w:rFonts w:ascii="Arial" w:eastAsia="Calibri" w:hAnsi="Arial" w:cs="Arial"/>
          <w:bCs/>
          <w:kern w:val="2"/>
        </w:rPr>
      </w:pPr>
    </w:p>
    <w:p w:rsidR="00D779AA" w:rsidRPr="001658E6" w:rsidRDefault="00D779AA" w:rsidP="00D779AA">
      <w:pPr>
        <w:spacing w:after="0"/>
        <w:jc w:val="center"/>
        <w:rPr>
          <w:rFonts w:ascii="Arial" w:eastAsia="Calibri" w:hAnsi="Arial" w:cs="Arial"/>
          <w:b/>
        </w:rPr>
      </w:pPr>
      <w:r w:rsidRPr="001658E6">
        <w:rPr>
          <w:rFonts w:ascii="Arial" w:eastAsia="Calibri" w:hAnsi="Arial" w:cs="Arial"/>
          <w:b/>
        </w:rPr>
        <w:t>§ 4.</w:t>
      </w:r>
    </w:p>
    <w:p w:rsidR="00D779AA" w:rsidRPr="001658E6" w:rsidRDefault="00D779AA" w:rsidP="00D779AA">
      <w:pPr>
        <w:keepNext/>
        <w:keepLines/>
        <w:spacing w:after="0"/>
        <w:contextualSpacing/>
        <w:jc w:val="center"/>
        <w:outlineLvl w:val="0"/>
        <w:rPr>
          <w:rFonts w:ascii="Arial" w:eastAsia="Times New Roman" w:hAnsi="Arial" w:cs="Arial"/>
          <w:b/>
          <w:color w:val="000000"/>
        </w:rPr>
      </w:pPr>
      <w:r w:rsidRPr="001658E6">
        <w:rPr>
          <w:rFonts w:ascii="Arial" w:eastAsia="Times New Roman" w:hAnsi="Arial" w:cs="Arial"/>
          <w:b/>
          <w:color w:val="000000"/>
        </w:rPr>
        <w:t xml:space="preserve">Wynagrodzenie Wykonawcy </w:t>
      </w:r>
    </w:p>
    <w:p w:rsidR="00D779AA" w:rsidRPr="001658E6" w:rsidRDefault="00D779AA" w:rsidP="00D779AA">
      <w:pPr>
        <w:keepNext/>
        <w:keepLines/>
        <w:spacing w:after="0"/>
        <w:contextualSpacing/>
        <w:jc w:val="center"/>
        <w:outlineLvl w:val="0"/>
        <w:rPr>
          <w:rFonts w:ascii="Arial" w:eastAsia="Times New Roman" w:hAnsi="Arial" w:cs="Arial"/>
          <w:b/>
        </w:rPr>
      </w:pPr>
    </w:p>
    <w:p w:rsidR="00D779AA" w:rsidRPr="001658E6" w:rsidRDefault="00D779AA" w:rsidP="00D779AA">
      <w:pPr>
        <w:widowControl w:val="0"/>
        <w:numPr>
          <w:ilvl w:val="0"/>
          <w:numId w:val="30"/>
        </w:numPr>
        <w:tabs>
          <w:tab w:val="left" w:pos="284"/>
        </w:tabs>
        <w:spacing w:after="0"/>
        <w:jc w:val="both"/>
        <w:rPr>
          <w:rFonts w:ascii="Arial" w:eastAsia="Times New Roman" w:hAnsi="Arial" w:cs="Arial"/>
          <w:lang w:eastAsia="pl-PL"/>
        </w:rPr>
      </w:pPr>
      <w:r w:rsidRPr="001658E6">
        <w:rPr>
          <w:rFonts w:ascii="Arial" w:eastAsia="Times New Roman" w:hAnsi="Arial" w:cs="Arial"/>
          <w:lang w:eastAsia="pl-PL"/>
        </w:rPr>
        <w:t>Całkowite wynagrodzenie Wykonawcy z tytułu należytego wykonania przedmiotu Umowy wynosi:</w:t>
      </w:r>
    </w:p>
    <w:p w:rsidR="00D779AA" w:rsidRPr="001658E6" w:rsidRDefault="00D779AA" w:rsidP="00D779AA">
      <w:pPr>
        <w:spacing w:after="0"/>
        <w:jc w:val="both"/>
        <w:rPr>
          <w:rFonts w:ascii="Arial" w:eastAsia="Times New Roman" w:hAnsi="Arial" w:cs="Arial"/>
          <w:b/>
          <w:color w:val="000000"/>
          <w:lang w:eastAsia="pl-PL"/>
        </w:rPr>
      </w:pPr>
      <w:r w:rsidRPr="001658E6">
        <w:rPr>
          <w:rFonts w:ascii="Arial" w:eastAsia="Times New Roman" w:hAnsi="Arial" w:cs="Arial"/>
          <w:b/>
          <w:color w:val="000000"/>
          <w:lang w:eastAsia="pl-PL"/>
        </w:rPr>
        <w:t xml:space="preserve">NETTO: ……………………………………… </w:t>
      </w:r>
    </w:p>
    <w:p w:rsidR="00D779AA" w:rsidRPr="001658E6" w:rsidRDefault="00D779AA" w:rsidP="00D779AA">
      <w:pPr>
        <w:spacing w:after="0"/>
        <w:jc w:val="both"/>
        <w:rPr>
          <w:rFonts w:ascii="Arial" w:eastAsia="Times New Roman" w:hAnsi="Arial" w:cs="Arial"/>
          <w:color w:val="000000"/>
          <w:lang w:eastAsia="pl-PL"/>
        </w:rPr>
      </w:pPr>
      <w:r w:rsidRPr="001658E6">
        <w:rPr>
          <w:rFonts w:ascii="Arial" w:eastAsia="Times New Roman" w:hAnsi="Arial" w:cs="Arial"/>
          <w:color w:val="000000"/>
          <w:lang w:eastAsia="pl-PL"/>
        </w:rPr>
        <w:t>(słownie: ……………</w:t>
      </w:r>
      <w:proofErr w:type="gramStart"/>
      <w:r w:rsidRPr="001658E6">
        <w:rPr>
          <w:rFonts w:ascii="Arial" w:eastAsia="Times New Roman" w:hAnsi="Arial" w:cs="Arial"/>
          <w:color w:val="000000"/>
          <w:lang w:eastAsia="pl-PL"/>
        </w:rPr>
        <w:t>…</w:t>
      </w:r>
      <w:r w:rsidR="002E7A85">
        <w:rPr>
          <w:rFonts w:ascii="Arial" w:eastAsia="Times New Roman" w:hAnsi="Arial" w:cs="Arial"/>
          <w:color w:val="000000"/>
          <w:lang w:eastAsia="pl-PL"/>
        </w:rPr>
        <w:t>….</w:t>
      </w:r>
      <w:proofErr w:type="gramEnd"/>
      <w:r w:rsidRPr="001658E6">
        <w:rPr>
          <w:rFonts w:ascii="Arial" w:eastAsia="Times New Roman" w:hAnsi="Arial" w:cs="Arial"/>
          <w:color w:val="000000"/>
          <w:lang w:eastAsia="pl-PL"/>
        </w:rPr>
        <w:t>………………………….. 00/100 złotych)</w:t>
      </w:r>
    </w:p>
    <w:p w:rsidR="00D779AA" w:rsidRPr="001658E6" w:rsidRDefault="00D779AA" w:rsidP="00D779AA">
      <w:pPr>
        <w:spacing w:after="0"/>
        <w:jc w:val="both"/>
        <w:rPr>
          <w:rFonts w:ascii="Arial" w:eastAsia="Times New Roman" w:hAnsi="Arial" w:cs="Arial"/>
          <w:b/>
          <w:color w:val="000000"/>
          <w:lang w:eastAsia="pl-PL"/>
        </w:rPr>
      </w:pPr>
      <w:r w:rsidRPr="001658E6">
        <w:rPr>
          <w:rFonts w:ascii="Arial" w:eastAsia="Times New Roman" w:hAnsi="Arial" w:cs="Arial"/>
          <w:b/>
          <w:color w:val="000000"/>
          <w:lang w:eastAsia="pl-PL"/>
        </w:rPr>
        <w:t xml:space="preserve">BRUTTO: ………………………………… </w:t>
      </w:r>
    </w:p>
    <w:p w:rsidR="00D779AA" w:rsidRPr="001658E6" w:rsidRDefault="00D779AA" w:rsidP="00D779AA">
      <w:pPr>
        <w:spacing w:after="0"/>
        <w:jc w:val="both"/>
        <w:rPr>
          <w:rFonts w:ascii="Arial" w:eastAsia="Times New Roman" w:hAnsi="Arial" w:cs="Arial"/>
          <w:color w:val="000000"/>
          <w:lang w:eastAsia="pl-PL"/>
        </w:rPr>
      </w:pPr>
      <w:r w:rsidRPr="001658E6">
        <w:rPr>
          <w:rFonts w:ascii="Arial" w:eastAsia="Times New Roman" w:hAnsi="Arial" w:cs="Arial"/>
          <w:color w:val="000000"/>
          <w:lang w:eastAsia="pl-PL"/>
        </w:rPr>
        <w:t>(słownie: ……………………………………………………………  00/100 złotych) w tym podatek VAT w wysokości ………… %</w:t>
      </w:r>
    </w:p>
    <w:p w:rsidR="00D779AA" w:rsidRPr="001658E6" w:rsidRDefault="00D779AA" w:rsidP="00D779AA">
      <w:pPr>
        <w:spacing w:after="0"/>
        <w:jc w:val="both"/>
        <w:rPr>
          <w:rFonts w:ascii="Arial" w:eastAsia="Times New Roman" w:hAnsi="Arial" w:cs="Arial"/>
          <w:b/>
          <w:color w:val="000000"/>
          <w:lang w:eastAsia="pl-PL"/>
        </w:rPr>
      </w:pPr>
      <w:r w:rsidRPr="001658E6">
        <w:rPr>
          <w:rFonts w:ascii="Arial" w:eastAsia="Times New Roman" w:hAnsi="Arial" w:cs="Arial"/>
          <w:b/>
          <w:color w:val="000000"/>
          <w:lang w:eastAsia="pl-PL"/>
        </w:rPr>
        <w:lastRenderedPageBreak/>
        <w:t>zgodnie z przyjętą ofertą Wykonawcy.</w:t>
      </w:r>
    </w:p>
    <w:p w:rsidR="00D779AA" w:rsidRPr="001658E6" w:rsidRDefault="00D779AA" w:rsidP="00D779AA">
      <w:pPr>
        <w:spacing w:after="0"/>
        <w:jc w:val="both"/>
        <w:rPr>
          <w:rFonts w:ascii="Arial" w:eastAsia="Times New Roman" w:hAnsi="Arial" w:cs="Arial"/>
          <w:lang w:eastAsia="pl-PL"/>
        </w:rPr>
      </w:pPr>
      <w:r w:rsidRPr="001658E6">
        <w:rPr>
          <w:rFonts w:ascii="Arial" w:eastAsia="Times New Roman" w:hAnsi="Arial" w:cs="Arial"/>
          <w:lang w:eastAsia="pl-PL"/>
        </w:rPr>
        <w:t>2. Powyższa cena obejmuje wszystkie koszty związane z prawidłową  realizacją przedmiotu niniejszej Umowy.</w:t>
      </w:r>
    </w:p>
    <w:p w:rsidR="00D779AA" w:rsidRPr="001658E6" w:rsidRDefault="00D779AA" w:rsidP="00D779AA">
      <w:pPr>
        <w:spacing w:after="0"/>
        <w:jc w:val="both"/>
        <w:rPr>
          <w:rFonts w:ascii="Arial" w:eastAsia="Times New Roman" w:hAnsi="Arial" w:cs="Arial"/>
          <w:lang w:eastAsia="pl-PL"/>
        </w:rPr>
      </w:pPr>
      <w:r w:rsidRPr="001658E6">
        <w:rPr>
          <w:rFonts w:ascii="Arial" w:eastAsia="Times New Roman" w:hAnsi="Arial" w:cs="Arial"/>
          <w:lang w:eastAsia="pl-PL"/>
        </w:rPr>
        <w:t>3. Wykonawca oświadcza, iż w kwocie określonej w ust. 1 uwzględnił ryzyko wynikające                                  z okoliczności nie dających się przewidzieć na etapie sporządzenia oferty cenowej i nie będzie żądał podwyższenia wynagrodzenia. Niedoszacowanie, pominięcie oraz nienależyte rozpoznanie zakresu przedmiotu umowy nie może stanowić podstawy do żądania zmiany wynagrodzenia określonego w ust. 1.</w:t>
      </w:r>
    </w:p>
    <w:p w:rsidR="00D779AA" w:rsidRPr="001658E6" w:rsidRDefault="00D779AA" w:rsidP="00D779AA">
      <w:pPr>
        <w:spacing w:after="0"/>
        <w:jc w:val="both"/>
        <w:rPr>
          <w:rFonts w:ascii="Arial" w:eastAsia="Calibri" w:hAnsi="Arial" w:cs="Arial"/>
          <w:lang w:eastAsia="pl-PL"/>
        </w:rPr>
      </w:pPr>
      <w:r w:rsidRPr="001658E6">
        <w:rPr>
          <w:rFonts w:ascii="Arial" w:eastAsia="Times New Roman" w:hAnsi="Arial" w:cs="Arial"/>
          <w:lang w:eastAsia="pl-PL"/>
        </w:rPr>
        <w:t xml:space="preserve">4. </w:t>
      </w:r>
      <w:r w:rsidRPr="001658E6">
        <w:rPr>
          <w:rFonts w:ascii="Arial" w:eastAsia="Calibri" w:hAnsi="Arial" w:cs="Arial"/>
          <w:lang w:eastAsia="pl-PL"/>
        </w:rPr>
        <w:t>Zamawiający zastrzega sobie prawo do ograniczenia zakresu lub zmniejszenia ilości dostaw stanowiących przedmiot Umowy.  Wynagrodzenie Wykonawcy określone w § 4 ust. 1 Umowy może zostać zmniejszone maksymalnie o 30%, tj. do kwoty …………… zł netto, ………………….. zł brutto.</w:t>
      </w:r>
    </w:p>
    <w:p w:rsidR="00D779AA" w:rsidRPr="001658E6" w:rsidRDefault="00D779AA" w:rsidP="00D779AA">
      <w:pPr>
        <w:widowControl w:val="0"/>
        <w:tabs>
          <w:tab w:val="left" w:pos="284"/>
        </w:tabs>
        <w:spacing w:after="0"/>
        <w:jc w:val="both"/>
        <w:rPr>
          <w:rFonts w:ascii="Arial" w:eastAsia="Times New Roman" w:hAnsi="Arial" w:cs="Arial"/>
          <w:lang w:eastAsia="pl-PL"/>
        </w:rPr>
      </w:pPr>
      <w:r w:rsidRPr="001658E6">
        <w:rPr>
          <w:rFonts w:ascii="Arial" w:eastAsia="Times New Roman" w:hAnsi="Arial" w:cs="Arial"/>
          <w:lang w:eastAsia="pl-PL"/>
        </w:rPr>
        <w:t>5. Wykonawcy przysługiwać będzie wynagrodzenie za faktyczną ilość zrealizowanych dostaw, na podstawie faktur częściowych i faktury końcowej.</w:t>
      </w:r>
    </w:p>
    <w:p w:rsidR="00D779AA" w:rsidRPr="001658E6" w:rsidRDefault="00D779AA" w:rsidP="00D779AA">
      <w:pPr>
        <w:widowControl w:val="0"/>
        <w:tabs>
          <w:tab w:val="left" w:pos="284"/>
        </w:tabs>
        <w:spacing w:after="0"/>
        <w:ind w:right="34"/>
        <w:jc w:val="both"/>
        <w:rPr>
          <w:rFonts w:ascii="Arial" w:eastAsia="Times New Roman" w:hAnsi="Arial" w:cs="Arial"/>
          <w:lang w:eastAsia="pl-PL"/>
        </w:rPr>
      </w:pPr>
      <w:r w:rsidRPr="001658E6">
        <w:rPr>
          <w:rFonts w:ascii="Arial" w:eastAsia="Times New Roman" w:hAnsi="Arial" w:cs="Arial"/>
          <w:lang w:eastAsia="pl-PL"/>
        </w:rPr>
        <w:t>6. Podstawę do wystawienia każdej faktury stanowić będzie każdorazowo Protokołu Odbioru Towarów, o którym mowa w § 1 ust. 9 pkt 3 Umowy.</w:t>
      </w:r>
    </w:p>
    <w:p w:rsidR="00D779AA" w:rsidRPr="001658E6" w:rsidRDefault="00D779AA" w:rsidP="00D779AA">
      <w:pPr>
        <w:widowControl w:val="0"/>
        <w:tabs>
          <w:tab w:val="left" w:pos="284"/>
        </w:tabs>
        <w:spacing w:after="0"/>
        <w:ind w:right="34"/>
        <w:jc w:val="both"/>
        <w:rPr>
          <w:rFonts w:ascii="Arial" w:eastAsia="Times New Roman" w:hAnsi="Arial" w:cs="Arial"/>
          <w:color w:val="FF0000"/>
          <w:lang w:eastAsia="pl-PL"/>
        </w:rPr>
      </w:pPr>
    </w:p>
    <w:p w:rsidR="00D779AA" w:rsidRPr="001658E6" w:rsidRDefault="00D779AA" w:rsidP="00D779AA">
      <w:pPr>
        <w:spacing w:after="0"/>
        <w:jc w:val="center"/>
        <w:rPr>
          <w:rFonts w:ascii="Arial" w:eastAsia="Calibri" w:hAnsi="Arial" w:cs="Arial"/>
          <w:b/>
          <w:bCs/>
          <w:color w:val="000000"/>
        </w:rPr>
      </w:pPr>
      <w:r w:rsidRPr="001658E6">
        <w:rPr>
          <w:rFonts w:ascii="Arial" w:eastAsia="Calibri" w:hAnsi="Arial" w:cs="Arial"/>
          <w:b/>
          <w:bCs/>
          <w:color w:val="000000"/>
        </w:rPr>
        <w:t>§ 5.</w:t>
      </w:r>
    </w:p>
    <w:p w:rsidR="00D779AA" w:rsidRPr="001658E6" w:rsidRDefault="00D779AA" w:rsidP="00D779AA">
      <w:pPr>
        <w:spacing w:after="0"/>
        <w:jc w:val="center"/>
        <w:rPr>
          <w:rFonts w:ascii="Arial" w:eastAsia="Calibri" w:hAnsi="Arial" w:cs="Arial"/>
          <w:b/>
          <w:bCs/>
          <w:color w:val="000000"/>
        </w:rPr>
      </w:pPr>
      <w:r w:rsidRPr="001658E6">
        <w:rPr>
          <w:rFonts w:ascii="Arial" w:eastAsia="Calibri" w:hAnsi="Arial" w:cs="Arial"/>
          <w:b/>
          <w:bCs/>
          <w:color w:val="000000"/>
        </w:rPr>
        <w:t>Warunki płatności</w:t>
      </w:r>
    </w:p>
    <w:p w:rsidR="00D779AA" w:rsidRPr="001658E6" w:rsidRDefault="00D779AA" w:rsidP="00D779AA">
      <w:pPr>
        <w:spacing w:after="0"/>
        <w:jc w:val="both"/>
        <w:rPr>
          <w:rFonts w:ascii="Arial" w:eastAsia="Times New Roman" w:hAnsi="Arial" w:cs="Arial"/>
          <w:lang w:eastAsia="pl-PL"/>
        </w:rPr>
      </w:pPr>
    </w:p>
    <w:p w:rsidR="00D779AA" w:rsidRPr="001658E6" w:rsidRDefault="00D779AA" w:rsidP="00D779AA">
      <w:pPr>
        <w:spacing w:after="0"/>
        <w:jc w:val="both"/>
        <w:rPr>
          <w:rFonts w:ascii="Arial" w:eastAsia="Calibri" w:hAnsi="Arial" w:cs="Arial"/>
        </w:rPr>
      </w:pPr>
      <w:r w:rsidRPr="001658E6">
        <w:rPr>
          <w:rFonts w:ascii="Arial" w:eastAsia="Times New Roman" w:hAnsi="Arial" w:cs="Arial"/>
          <w:lang w:eastAsia="pl-PL"/>
        </w:rPr>
        <w:t xml:space="preserve">1. </w:t>
      </w:r>
      <w:r w:rsidRPr="001658E6">
        <w:rPr>
          <w:rFonts w:ascii="Arial" w:eastAsia="Calibri" w:hAnsi="Arial" w:cs="Arial"/>
          <w:lang w:eastAsia="pl-PL"/>
        </w:rPr>
        <w:t xml:space="preserve">Wynagrodzenie będzie płatne na podstawie prawidłowo wystawionej przez Wykonawcę </w:t>
      </w:r>
      <w:proofErr w:type="gramStart"/>
      <w:r w:rsidRPr="001658E6">
        <w:rPr>
          <w:rFonts w:ascii="Arial" w:eastAsia="Calibri" w:hAnsi="Arial" w:cs="Arial"/>
          <w:lang w:eastAsia="pl-PL"/>
        </w:rPr>
        <w:t>faktury,  w</w:t>
      </w:r>
      <w:proofErr w:type="gramEnd"/>
      <w:r w:rsidRPr="001658E6">
        <w:rPr>
          <w:rFonts w:ascii="Arial" w:eastAsia="Calibri" w:hAnsi="Arial" w:cs="Arial"/>
          <w:lang w:eastAsia="pl-PL"/>
        </w:rPr>
        <w:t xml:space="preserve"> terminie </w:t>
      </w:r>
      <w:r w:rsidR="000B322A">
        <w:rPr>
          <w:rFonts w:ascii="Arial" w:eastAsia="Calibri" w:hAnsi="Arial" w:cs="Arial"/>
          <w:lang w:eastAsia="pl-PL"/>
        </w:rPr>
        <w:t xml:space="preserve">do 30 </w:t>
      </w:r>
      <w:r w:rsidRPr="001658E6">
        <w:rPr>
          <w:rFonts w:ascii="Arial" w:eastAsia="Calibri" w:hAnsi="Arial" w:cs="Arial"/>
          <w:lang w:eastAsia="pl-PL"/>
        </w:rPr>
        <w:t xml:space="preserve">dni od daty doręczenia faktury do siedziby Zamawiającego, na numer konta bankowego Wykonawcy </w:t>
      </w:r>
      <w:r>
        <w:rPr>
          <w:rFonts w:ascii="Arial" w:eastAsia="Calibri" w:hAnsi="Arial" w:cs="Arial"/>
          <w:lang w:eastAsia="pl-PL"/>
        </w:rPr>
        <w:t>Nr ……………………………………..</w:t>
      </w:r>
      <w:r w:rsidRPr="001658E6">
        <w:rPr>
          <w:rFonts w:ascii="Arial" w:eastAsia="Calibri" w:hAnsi="Arial" w:cs="Arial"/>
          <w:lang w:eastAsia="pl-PL"/>
        </w:rPr>
        <w:t>wskazany na fakturze.</w:t>
      </w:r>
    </w:p>
    <w:p w:rsidR="00D779AA" w:rsidRPr="001658E6" w:rsidRDefault="00D779AA" w:rsidP="00D779AA">
      <w:pPr>
        <w:spacing w:after="0"/>
        <w:jc w:val="both"/>
        <w:rPr>
          <w:rFonts w:ascii="Arial" w:eastAsia="Calibri" w:hAnsi="Arial" w:cs="Arial"/>
        </w:rPr>
      </w:pPr>
      <w:r w:rsidRPr="001658E6">
        <w:rPr>
          <w:rFonts w:ascii="Arial" w:eastAsia="Calibri" w:hAnsi="Arial" w:cs="Arial"/>
        </w:rPr>
        <w:t xml:space="preserve">2. </w:t>
      </w:r>
      <w:r w:rsidRPr="001658E6">
        <w:rPr>
          <w:rFonts w:ascii="Arial" w:eastAsia="Calibri" w:hAnsi="Arial" w:cs="Arial"/>
          <w:lang w:eastAsia="pl-PL"/>
        </w:rPr>
        <w:t>Konto bankowe Wykonawcy wskazane na fakturze powinno być zgodne z rachunkiem firmy Wykonawcy umieszczonym na Białej Liście Podatników. Wykonawca odpowiada za prawidłowe podanie numeru rachunku bankowego.</w:t>
      </w:r>
    </w:p>
    <w:p w:rsidR="00D779AA" w:rsidRPr="001658E6" w:rsidRDefault="00D779AA" w:rsidP="00D779AA">
      <w:pPr>
        <w:spacing w:after="0"/>
        <w:jc w:val="both"/>
        <w:rPr>
          <w:rFonts w:ascii="Arial" w:eastAsia="Calibri" w:hAnsi="Arial" w:cs="Arial"/>
        </w:rPr>
      </w:pPr>
      <w:r w:rsidRPr="001658E6">
        <w:rPr>
          <w:rFonts w:ascii="Arial" w:eastAsia="Calibri" w:hAnsi="Arial" w:cs="Arial"/>
        </w:rPr>
        <w:t xml:space="preserve">3. </w:t>
      </w:r>
      <w:r w:rsidRPr="001658E6">
        <w:rPr>
          <w:rFonts w:ascii="Arial" w:eastAsia="Calibri" w:hAnsi="Arial" w:cs="Arial"/>
          <w:lang w:eastAsia="pl-PL"/>
        </w:rPr>
        <w:t>Za datę dokonania płatności przyjmuje się dzień obciążenia rachunku bankowego Zamawiającego.</w:t>
      </w:r>
    </w:p>
    <w:p w:rsidR="00D779AA" w:rsidRPr="001658E6" w:rsidRDefault="00D779AA" w:rsidP="00D779AA">
      <w:pPr>
        <w:spacing w:after="0"/>
        <w:jc w:val="both"/>
        <w:rPr>
          <w:rFonts w:ascii="Arial" w:eastAsia="Calibri" w:hAnsi="Arial" w:cs="Arial"/>
        </w:rPr>
      </w:pPr>
      <w:r w:rsidRPr="001658E6">
        <w:rPr>
          <w:rFonts w:ascii="Arial" w:eastAsia="Calibri" w:hAnsi="Arial" w:cs="Arial"/>
        </w:rPr>
        <w:t xml:space="preserve">4. Wykonawca przyjmuje do wiadomości, że Zamawiający przy zapłacie wynagrodzenia będzie stosował mechanizm podzielonej płatności, o którym mowa w art. </w:t>
      </w:r>
      <w:r w:rsidRPr="001658E6">
        <w:rPr>
          <w:rFonts w:ascii="Arial" w:eastAsia="Calibri" w:hAnsi="Arial" w:cs="Arial"/>
          <w:color w:val="000000"/>
        </w:rPr>
        <w:t xml:space="preserve">108a ust. 1 ustawy z dnia 11 marca 2004 r. o podatku od towarów i usług (Dz. U. z 2020 r. poz. 106 z </w:t>
      </w:r>
      <w:proofErr w:type="spellStart"/>
      <w:r w:rsidRPr="001658E6">
        <w:rPr>
          <w:rFonts w:ascii="Arial" w:eastAsia="Calibri" w:hAnsi="Arial" w:cs="Arial"/>
          <w:color w:val="000000"/>
        </w:rPr>
        <w:t>późn</w:t>
      </w:r>
      <w:proofErr w:type="spellEnd"/>
      <w:r w:rsidRPr="001658E6">
        <w:rPr>
          <w:rFonts w:ascii="Arial" w:eastAsia="Calibri" w:hAnsi="Arial" w:cs="Arial"/>
          <w:color w:val="000000"/>
        </w:rPr>
        <w:t>. zm.).</w:t>
      </w:r>
    </w:p>
    <w:p w:rsidR="00D779AA" w:rsidRPr="001658E6" w:rsidRDefault="00D779AA" w:rsidP="00D779AA">
      <w:pPr>
        <w:spacing w:after="0"/>
        <w:jc w:val="both"/>
        <w:rPr>
          <w:rFonts w:ascii="Arial" w:eastAsia="Calibri" w:hAnsi="Arial" w:cs="Arial"/>
        </w:rPr>
      </w:pPr>
      <w:r w:rsidRPr="001658E6">
        <w:rPr>
          <w:rFonts w:ascii="Arial" w:eastAsia="Calibri" w:hAnsi="Arial" w:cs="Arial"/>
        </w:rPr>
        <w:t xml:space="preserve">5. </w:t>
      </w:r>
      <w:r w:rsidRPr="001658E6">
        <w:rPr>
          <w:rFonts w:ascii="Arial" w:eastAsia="Times New Roman" w:hAnsi="Arial" w:cs="Arial"/>
          <w:lang w:eastAsia="pl-PL"/>
        </w:rPr>
        <w:t>Jeżeli Wykonawca nie wykona w całości przedmiotu umowy, Zamawiający zastrzega sobie prawo obniżenia wynagrodzenia umownego Wykonawcy o wartość niewykonanego zakresu. Jednocześnie Zamawiający zastrzega sobie uprawnienie do zmniejszenia zakresu przedmiotowego umowy bez prawa dla Wykonawcy do dochodzenia z tego tytułu jakichkolwiek roszczeń.</w:t>
      </w:r>
    </w:p>
    <w:p w:rsidR="00D779AA" w:rsidRPr="001658E6" w:rsidRDefault="00D779AA" w:rsidP="00D779AA">
      <w:pPr>
        <w:spacing w:after="0"/>
        <w:jc w:val="both"/>
        <w:rPr>
          <w:rFonts w:ascii="Arial" w:eastAsia="Times New Roman" w:hAnsi="Arial" w:cs="Arial"/>
          <w:lang w:eastAsia="pl-PL"/>
        </w:rPr>
      </w:pPr>
      <w:r w:rsidRPr="001658E6">
        <w:rPr>
          <w:rFonts w:ascii="Arial" w:eastAsia="Calibri" w:hAnsi="Arial" w:cs="Arial"/>
        </w:rPr>
        <w:t xml:space="preserve">6. </w:t>
      </w:r>
      <w:r w:rsidRPr="001658E6">
        <w:rPr>
          <w:rFonts w:ascii="Arial" w:eastAsia="Times New Roman" w:hAnsi="Arial" w:cs="Arial"/>
          <w:lang w:eastAsia="pl-PL"/>
        </w:rPr>
        <w:t>Wykonawca nie może, bez pisemnej zgody Zamawiającego przenieść wierzytelności pieniężnych wynikających z Umowy na podmiot lub osobę trzecią.</w:t>
      </w:r>
    </w:p>
    <w:p w:rsidR="00D779AA" w:rsidRPr="001658E6" w:rsidRDefault="00D779AA" w:rsidP="00D779AA">
      <w:pPr>
        <w:spacing w:after="0"/>
        <w:jc w:val="both"/>
        <w:rPr>
          <w:rFonts w:ascii="Arial" w:eastAsia="Times New Roman" w:hAnsi="Arial" w:cs="Arial"/>
          <w:lang w:eastAsia="pl-PL"/>
        </w:rPr>
      </w:pPr>
    </w:p>
    <w:p w:rsidR="00D779AA" w:rsidRPr="001658E6" w:rsidRDefault="00D779AA" w:rsidP="00D779AA">
      <w:pPr>
        <w:spacing w:after="0"/>
        <w:jc w:val="center"/>
        <w:textAlignment w:val="baseline"/>
        <w:rPr>
          <w:rFonts w:ascii="Arial" w:eastAsia="NSimSun" w:hAnsi="Arial" w:cs="Arial"/>
          <w:b/>
          <w:bCs/>
          <w:color w:val="000000"/>
          <w:kern w:val="2"/>
          <w:lang w:eastAsia="zh-CN" w:bidi="hi-IN"/>
        </w:rPr>
      </w:pPr>
      <w:r w:rsidRPr="001658E6">
        <w:rPr>
          <w:rFonts w:ascii="Arial" w:eastAsia="NSimSun" w:hAnsi="Arial" w:cs="Arial"/>
          <w:b/>
          <w:bCs/>
          <w:color w:val="000000"/>
          <w:kern w:val="2"/>
          <w:lang w:eastAsia="zh-CN" w:bidi="hi-IN"/>
        </w:rPr>
        <w:t>§ 6.</w:t>
      </w:r>
    </w:p>
    <w:p w:rsidR="00D779AA" w:rsidRPr="001658E6" w:rsidRDefault="00D779AA" w:rsidP="00D779AA">
      <w:pPr>
        <w:spacing w:after="0"/>
        <w:jc w:val="center"/>
        <w:textAlignment w:val="baseline"/>
        <w:rPr>
          <w:rFonts w:ascii="Arial" w:eastAsia="NSimSun" w:hAnsi="Arial" w:cs="Arial"/>
          <w:b/>
          <w:bCs/>
          <w:color w:val="000000"/>
          <w:kern w:val="2"/>
          <w:lang w:eastAsia="zh-CN" w:bidi="hi-IN"/>
        </w:rPr>
      </w:pPr>
      <w:r w:rsidRPr="001658E6">
        <w:rPr>
          <w:rFonts w:ascii="Arial" w:eastAsia="NSimSun" w:hAnsi="Arial" w:cs="Arial"/>
          <w:b/>
          <w:bCs/>
          <w:color w:val="000000"/>
          <w:kern w:val="2"/>
          <w:lang w:eastAsia="zh-CN" w:bidi="hi-IN"/>
        </w:rPr>
        <w:t>Podwykonawcy</w:t>
      </w:r>
    </w:p>
    <w:p w:rsidR="00D779AA" w:rsidRPr="001658E6" w:rsidRDefault="00D779AA" w:rsidP="00D779AA">
      <w:pPr>
        <w:spacing w:after="0"/>
        <w:jc w:val="center"/>
        <w:textAlignment w:val="baseline"/>
        <w:rPr>
          <w:rFonts w:ascii="Arial" w:eastAsia="NSimSun" w:hAnsi="Arial" w:cs="Arial"/>
          <w:b/>
          <w:bCs/>
          <w:color w:val="FF0000"/>
          <w:kern w:val="2"/>
          <w:lang w:eastAsia="zh-CN" w:bidi="hi-IN"/>
        </w:rPr>
      </w:pPr>
    </w:p>
    <w:p w:rsidR="00D779AA" w:rsidRPr="00A32FFF" w:rsidRDefault="00D779AA" w:rsidP="00D779AA">
      <w:pPr>
        <w:spacing w:after="0"/>
        <w:jc w:val="both"/>
        <w:textAlignment w:val="baseline"/>
        <w:rPr>
          <w:rFonts w:ascii="Arial" w:eastAsia="Times New Roman" w:hAnsi="Arial" w:cs="Arial"/>
          <w:kern w:val="2"/>
          <w:lang w:eastAsia="pl-PL" w:bidi="hi-IN"/>
        </w:rPr>
      </w:pPr>
      <w:r w:rsidRPr="00A32FFF">
        <w:rPr>
          <w:rFonts w:ascii="Arial" w:eastAsia="Times New Roman" w:hAnsi="Arial" w:cs="Arial"/>
          <w:kern w:val="2"/>
          <w:lang w:eastAsia="pl-PL" w:bidi="hi-IN"/>
        </w:rPr>
        <w:t xml:space="preserve">1. Wykonawca zobowiązuje się wykonać przedmiot Umowy co do zasady siłami własnymi/przy udziale Podwykonawców. </w:t>
      </w:r>
    </w:p>
    <w:p w:rsidR="00D779AA" w:rsidRPr="00A32FFF" w:rsidRDefault="00D779AA" w:rsidP="00D779AA">
      <w:pPr>
        <w:numPr>
          <w:ilvl w:val="0"/>
          <w:numId w:val="30"/>
        </w:numPr>
        <w:spacing w:after="0"/>
        <w:jc w:val="both"/>
        <w:textAlignment w:val="baseline"/>
        <w:rPr>
          <w:rFonts w:ascii="Arial" w:eastAsia="NSimSun" w:hAnsi="Arial" w:cs="Arial"/>
          <w:kern w:val="2"/>
          <w:lang w:eastAsia="zh-CN" w:bidi="hi-IN"/>
        </w:rPr>
      </w:pPr>
      <w:r w:rsidRPr="00A32FFF">
        <w:rPr>
          <w:rFonts w:ascii="Arial" w:eastAsia="Times New Roman" w:hAnsi="Arial" w:cs="Arial"/>
          <w:kern w:val="2"/>
          <w:lang w:eastAsia="pl-PL" w:bidi="hi-IN"/>
        </w:rPr>
        <w:lastRenderedPageBreak/>
        <w:t xml:space="preserve">W przypadku realizacji przedmiot Umowy z udziałem Podwykonawcy </w:t>
      </w:r>
      <w:r w:rsidRPr="00A32FFF">
        <w:rPr>
          <w:rFonts w:ascii="Arial" w:eastAsia="NSimSun" w:hAnsi="Arial" w:cs="Arial"/>
          <w:kern w:val="2"/>
          <w:lang w:eastAsia="zh-CN" w:bidi="hi-IN"/>
        </w:rPr>
        <w:t>kwota wynagrodzenia podwykonawcy nie powinna być wyższa, niż wartość danego zakresu dostaw wynikająca z oferty Wykonawcy.</w:t>
      </w:r>
    </w:p>
    <w:p w:rsidR="00D779AA" w:rsidRPr="00A32FFF" w:rsidRDefault="00D779AA" w:rsidP="00D779AA">
      <w:pPr>
        <w:numPr>
          <w:ilvl w:val="0"/>
          <w:numId w:val="30"/>
        </w:numPr>
        <w:spacing w:after="0"/>
        <w:jc w:val="both"/>
        <w:rPr>
          <w:rFonts w:ascii="Arial" w:eastAsia="Times New Roman" w:hAnsi="Arial" w:cs="Arial"/>
          <w:lang w:eastAsia="pl-PL"/>
        </w:rPr>
      </w:pPr>
      <w:r w:rsidRPr="00A32FFF">
        <w:rPr>
          <w:rFonts w:ascii="Arial" w:eastAsia="Times New Roman" w:hAnsi="Arial" w:cs="Arial"/>
          <w:lang w:eastAsia="pl-PL"/>
        </w:rPr>
        <w:t>Wykonywanie dostaw z udziałem Podwykonawcy może odbywać się wyłącznie na zasadach określonych w niniejszej Umowie oraz w kodeksie cywilnym.</w:t>
      </w:r>
    </w:p>
    <w:p w:rsidR="00D779AA" w:rsidRPr="00A32FFF" w:rsidRDefault="00D779AA" w:rsidP="00D779AA">
      <w:pPr>
        <w:numPr>
          <w:ilvl w:val="0"/>
          <w:numId w:val="30"/>
        </w:numPr>
        <w:spacing w:after="0"/>
        <w:jc w:val="both"/>
        <w:rPr>
          <w:rFonts w:ascii="Arial" w:eastAsia="Times New Roman" w:hAnsi="Arial" w:cs="Arial"/>
          <w:lang w:eastAsia="pl-PL"/>
        </w:rPr>
      </w:pPr>
      <w:r w:rsidRPr="00A32FFF">
        <w:rPr>
          <w:rFonts w:ascii="Arial" w:eastAsia="Times New Roman" w:hAnsi="Arial" w:cs="Arial"/>
          <w:lang w:eastAsia="pl-PL"/>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rsidR="00D779AA" w:rsidRPr="001658E6" w:rsidRDefault="00D779AA" w:rsidP="00D779AA">
      <w:pPr>
        <w:numPr>
          <w:ilvl w:val="0"/>
          <w:numId w:val="30"/>
        </w:numPr>
        <w:spacing w:after="0"/>
        <w:jc w:val="both"/>
        <w:rPr>
          <w:rFonts w:ascii="Arial" w:eastAsia="Times New Roman" w:hAnsi="Arial" w:cs="Arial"/>
          <w:lang w:eastAsia="pl-PL"/>
        </w:rPr>
      </w:pPr>
      <w:r w:rsidRPr="001658E6">
        <w:rPr>
          <w:rFonts w:ascii="Arial" w:eastAsia="Times New Roman" w:hAnsi="Arial" w:cs="Arial"/>
          <w:lang w:eastAsia="pl-PL"/>
        </w:rPr>
        <w:t xml:space="preserve">Wykonawca ponosi pełną i wyłączną odpowiedzialność za zapłatę wynagrodzenia należnego podwykonawcom, pracownikom i osobom działającym na zlecenie Wykonawcy, biorących udział przy realizacji przedmiotu Umowy. </w:t>
      </w:r>
    </w:p>
    <w:p w:rsidR="00D779AA" w:rsidRPr="003E0C4A" w:rsidRDefault="00D779AA" w:rsidP="002E7A85">
      <w:pPr>
        <w:numPr>
          <w:ilvl w:val="0"/>
          <w:numId w:val="30"/>
        </w:numPr>
        <w:spacing w:after="0"/>
        <w:jc w:val="both"/>
        <w:rPr>
          <w:rFonts w:ascii="Arial" w:eastAsia="Times New Roman" w:hAnsi="Arial" w:cs="Arial"/>
          <w:lang w:eastAsia="pl-PL"/>
        </w:rPr>
      </w:pPr>
      <w:r w:rsidRPr="003E0C4A">
        <w:rPr>
          <w:rFonts w:ascii="Arial" w:eastAsia="Times New Roman" w:hAnsi="Arial" w:cs="Arial"/>
          <w:lang w:eastAsia="pl-PL"/>
        </w:rPr>
        <w:t xml:space="preserve">Powierzenie  wykonania części zamówienia Podwykonawcom nie zwalnia Wykonawcy </w:t>
      </w:r>
      <w:r w:rsidR="003E0C4A">
        <w:rPr>
          <w:rFonts w:ascii="Arial" w:eastAsia="Times New Roman" w:hAnsi="Arial" w:cs="Arial"/>
          <w:lang w:eastAsia="pl-PL"/>
        </w:rPr>
        <w:t xml:space="preserve"> o </w:t>
      </w:r>
      <w:r w:rsidRPr="003E0C4A">
        <w:rPr>
          <w:rFonts w:ascii="Arial" w:eastAsia="Times New Roman" w:hAnsi="Arial" w:cs="Arial"/>
          <w:lang w:eastAsia="pl-PL"/>
        </w:rPr>
        <w:t>odpowiedzialności za należyte wykonanie przedmiotu Umowy.</w:t>
      </w:r>
    </w:p>
    <w:p w:rsidR="00D779AA" w:rsidRPr="000B322A" w:rsidRDefault="00D779AA" w:rsidP="00D779AA">
      <w:pPr>
        <w:numPr>
          <w:ilvl w:val="0"/>
          <w:numId w:val="30"/>
        </w:numPr>
        <w:contextualSpacing/>
        <w:jc w:val="both"/>
        <w:rPr>
          <w:rFonts w:ascii="Calibri" w:eastAsia="Calibri" w:hAnsi="Calibri" w:cs="Times New Roman"/>
          <w:lang w:eastAsia="pl-PL"/>
        </w:rPr>
      </w:pPr>
      <w:r w:rsidRPr="001658E6">
        <w:rPr>
          <w:rFonts w:ascii="Arial" w:eastAsia="Times New Roman" w:hAnsi="Arial" w:cs="Arial"/>
          <w:lang w:eastAsia="pl-PL"/>
        </w:rPr>
        <w:t>Wykonawca ponosi odpowiedzialność za działania i zaniechania Podwykonawców, pracowników i innych osób biorących udział w realizacji przedmiotu Umowy, jak za działania     i zaniechania własne.</w:t>
      </w:r>
    </w:p>
    <w:p w:rsidR="000B322A" w:rsidRPr="001658E6" w:rsidRDefault="000B322A" w:rsidP="000B322A">
      <w:pPr>
        <w:contextualSpacing/>
        <w:jc w:val="both"/>
        <w:rPr>
          <w:rFonts w:ascii="Calibri" w:eastAsia="Calibri" w:hAnsi="Calibri" w:cs="Times New Roman"/>
          <w:lang w:eastAsia="pl-PL"/>
        </w:rPr>
      </w:pPr>
    </w:p>
    <w:p w:rsidR="00D779AA" w:rsidRPr="001658E6" w:rsidRDefault="00D779AA" w:rsidP="00D779AA">
      <w:pPr>
        <w:spacing w:after="0"/>
        <w:jc w:val="both"/>
        <w:rPr>
          <w:rFonts w:ascii="Arial" w:eastAsia="Times New Roman" w:hAnsi="Arial" w:cs="Arial"/>
          <w:lang w:eastAsia="pl-PL"/>
        </w:rPr>
      </w:pPr>
    </w:p>
    <w:p w:rsidR="00D779AA" w:rsidRPr="000B322A" w:rsidRDefault="00D779AA" w:rsidP="00D779AA">
      <w:pPr>
        <w:spacing w:after="0"/>
        <w:jc w:val="center"/>
        <w:rPr>
          <w:rFonts w:ascii="Arial" w:eastAsia="Calibri" w:hAnsi="Arial" w:cs="Arial"/>
          <w:b/>
          <w:bCs/>
        </w:rPr>
      </w:pPr>
      <w:r w:rsidRPr="000B322A">
        <w:rPr>
          <w:rFonts w:ascii="Arial" w:eastAsia="Calibri" w:hAnsi="Arial" w:cs="Arial"/>
          <w:b/>
          <w:bCs/>
        </w:rPr>
        <w:t>§ 7.</w:t>
      </w:r>
    </w:p>
    <w:p w:rsidR="00D779AA" w:rsidRPr="001658E6" w:rsidRDefault="00D779AA" w:rsidP="00D779AA">
      <w:pPr>
        <w:spacing w:after="0"/>
        <w:jc w:val="center"/>
        <w:rPr>
          <w:rFonts w:ascii="Arial" w:eastAsia="Times New Roman" w:hAnsi="Arial" w:cs="Arial"/>
          <w:b/>
          <w:lang w:eastAsia="pl-PL"/>
        </w:rPr>
      </w:pPr>
      <w:r w:rsidRPr="001658E6">
        <w:rPr>
          <w:rFonts w:ascii="Arial" w:eastAsia="Times New Roman" w:hAnsi="Arial" w:cs="Arial"/>
          <w:b/>
          <w:lang w:eastAsia="pl-PL"/>
        </w:rPr>
        <w:t>Rękojmia za wady i gwarancja jakości</w:t>
      </w:r>
    </w:p>
    <w:p w:rsidR="00D779AA" w:rsidRPr="001658E6" w:rsidRDefault="00D779AA" w:rsidP="00D779AA">
      <w:pPr>
        <w:spacing w:after="0"/>
        <w:jc w:val="center"/>
        <w:rPr>
          <w:rFonts w:ascii="Arial" w:eastAsia="Times New Roman" w:hAnsi="Arial" w:cs="Arial"/>
          <w:b/>
          <w:lang w:eastAsia="pl-PL"/>
        </w:rPr>
      </w:pPr>
    </w:p>
    <w:p w:rsidR="00D779AA" w:rsidRPr="00321172" w:rsidRDefault="00D779AA" w:rsidP="00D779AA">
      <w:pPr>
        <w:numPr>
          <w:ilvl w:val="0"/>
          <w:numId w:val="98"/>
        </w:numPr>
        <w:spacing w:after="0"/>
        <w:ind w:left="0" w:firstLine="0"/>
        <w:jc w:val="both"/>
        <w:rPr>
          <w:rFonts w:ascii="Arial" w:eastAsia="Times New Roman" w:hAnsi="Arial" w:cs="Arial"/>
          <w:color w:val="000000"/>
          <w:lang w:eastAsia="pl-PL"/>
        </w:rPr>
      </w:pPr>
      <w:r w:rsidRPr="00321172">
        <w:rPr>
          <w:rFonts w:ascii="Arial" w:eastAsia="Times New Roman" w:hAnsi="Arial" w:cs="Arial"/>
          <w:color w:val="000000"/>
          <w:lang w:eastAsia="pl-PL"/>
        </w:rPr>
        <w:t xml:space="preserve">Wykonawca jest odpowiedzialny z tytułu rękojmi za wady na zasadach określonych w przepisach kodeksu cywilnego. </w:t>
      </w:r>
    </w:p>
    <w:p w:rsidR="00D779AA" w:rsidRPr="00E35595" w:rsidRDefault="00D779AA" w:rsidP="00D779AA">
      <w:pPr>
        <w:numPr>
          <w:ilvl w:val="0"/>
          <w:numId w:val="98"/>
        </w:numPr>
        <w:spacing w:after="0"/>
        <w:ind w:left="567" w:hanging="567"/>
        <w:jc w:val="both"/>
        <w:rPr>
          <w:rFonts w:ascii="Arial" w:eastAsia="Times New Roman" w:hAnsi="Arial" w:cs="Arial"/>
          <w:lang w:eastAsia="pl-PL"/>
        </w:rPr>
      </w:pPr>
      <w:r w:rsidRPr="00E35595">
        <w:rPr>
          <w:rFonts w:ascii="Arial" w:eastAsia="Times New Roman" w:hAnsi="Arial" w:cs="Arial"/>
          <w:lang w:eastAsia="pl-PL"/>
        </w:rPr>
        <w:t xml:space="preserve">Wykonawca udziela gwarancji jakości na przedmiot Umowy na okres </w:t>
      </w:r>
      <w:r w:rsidRPr="00E35595">
        <w:rPr>
          <w:rFonts w:ascii="Arial" w:eastAsia="Times New Roman" w:hAnsi="Arial" w:cs="Arial"/>
          <w:b/>
          <w:lang w:eastAsia="pl-PL"/>
        </w:rPr>
        <w:t>12 miesięcy</w:t>
      </w:r>
      <w:r w:rsidRPr="00E35595">
        <w:rPr>
          <w:rFonts w:ascii="Arial" w:eastAsia="Times New Roman" w:hAnsi="Arial" w:cs="Arial"/>
          <w:lang w:eastAsia="pl-PL"/>
        </w:rPr>
        <w:t>.</w:t>
      </w:r>
    </w:p>
    <w:p w:rsidR="00D779AA" w:rsidRPr="00321172" w:rsidRDefault="00D779AA" w:rsidP="00D779AA">
      <w:pPr>
        <w:numPr>
          <w:ilvl w:val="0"/>
          <w:numId w:val="98"/>
        </w:numPr>
        <w:spacing w:after="0"/>
        <w:ind w:left="0" w:firstLine="0"/>
        <w:contextualSpacing/>
        <w:jc w:val="both"/>
        <w:rPr>
          <w:rFonts w:ascii="Arial" w:eastAsia="Times New Roman" w:hAnsi="Arial" w:cs="Arial"/>
          <w:color w:val="000000"/>
          <w:lang w:eastAsia="pl-PL"/>
        </w:rPr>
      </w:pPr>
      <w:r w:rsidRPr="00321172">
        <w:rPr>
          <w:rFonts w:ascii="Arial" w:eastAsia="Times New Roman" w:hAnsi="Arial" w:cs="Arial"/>
          <w:color w:val="000000"/>
          <w:lang w:eastAsia="pl-PL"/>
        </w:rPr>
        <w:t>W przypadku gdy okres udzielonej przez Wykonawcę gwarancji jest dłuższy niż okres  rękojmi za wady określony zgodnie z przepisami kodeksu cywilnego, okres rękojmi za wady ulega wydłużeniu  na okres równy okresowi udzielonej przez Wykonawcę gwarancji jakości.</w:t>
      </w:r>
    </w:p>
    <w:p w:rsidR="00D779AA" w:rsidRPr="00321172" w:rsidRDefault="00D779AA" w:rsidP="00D779AA">
      <w:pPr>
        <w:numPr>
          <w:ilvl w:val="0"/>
          <w:numId w:val="98"/>
        </w:numPr>
        <w:spacing w:after="0"/>
        <w:ind w:left="0" w:firstLine="0"/>
        <w:jc w:val="both"/>
        <w:rPr>
          <w:rFonts w:ascii="Arial" w:eastAsia="Times New Roman" w:hAnsi="Arial" w:cs="Arial"/>
          <w:color w:val="000000"/>
        </w:rPr>
      </w:pPr>
      <w:r w:rsidRPr="00321172">
        <w:rPr>
          <w:rFonts w:ascii="Arial" w:eastAsia="Times New Roman" w:hAnsi="Arial" w:cs="Arial"/>
          <w:color w:val="000000"/>
        </w:rPr>
        <w:t>Gwarancja obejmuje swoim zakresem rzeczowym dostawy zawarte w przedmiocie Umowy. Okres gwarancji jest jednakowy dla całego ww. zakresu rzeczowego zgodnie   z § 1 Umowy i rozpoczyna swój bieg od daty podpisania  protokołu odbioru.</w:t>
      </w:r>
    </w:p>
    <w:p w:rsidR="00D779AA" w:rsidRPr="00321172" w:rsidRDefault="00D779AA" w:rsidP="00D779AA">
      <w:pPr>
        <w:numPr>
          <w:ilvl w:val="0"/>
          <w:numId w:val="98"/>
        </w:numPr>
        <w:spacing w:after="0"/>
        <w:ind w:left="0" w:firstLine="0"/>
        <w:jc w:val="both"/>
        <w:rPr>
          <w:rFonts w:ascii="Arial" w:eastAsia="Times New Roman" w:hAnsi="Arial" w:cs="Arial"/>
          <w:color w:val="000000"/>
        </w:rPr>
      </w:pPr>
      <w:r w:rsidRPr="00321172">
        <w:rPr>
          <w:rFonts w:ascii="Arial" w:eastAsia="Times New Roman" w:hAnsi="Arial" w:cs="Arial"/>
          <w:color w:val="000000"/>
        </w:rPr>
        <w:t>Wykonawca</w:t>
      </w:r>
      <w:r w:rsidRPr="00321172">
        <w:rPr>
          <w:rFonts w:ascii="Arial" w:eastAsia="Times New Roman" w:hAnsi="Arial" w:cs="Arial"/>
          <w:bCs/>
          <w:color w:val="000000"/>
        </w:rPr>
        <w:t xml:space="preserve"> </w:t>
      </w:r>
      <w:r w:rsidRPr="00321172">
        <w:rPr>
          <w:rFonts w:ascii="Arial" w:eastAsia="Times New Roman" w:hAnsi="Arial" w:cs="Arial"/>
          <w:color w:val="000000"/>
        </w:rPr>
        <w:t>wystawi i wyda Zamawiającemu w dniu odbioru przedmiotu umowy bez wad i usterek dokument gwarancyjny na  przedmiot Umowy.</w:t>
      </w:r>
    </w:p>
    <w:p w:rsidR="00D779AA" w:rsidRPr="00321172" w:rsidRDefault="00D779AA" w:rsidP="00D779AA">
      <w:pPr>
        <w:numPr>
          <w:ilvl w:val="0"/>
          <w:numId w:val="98"/>
        </w:numPr>
        <w:spacing w:after="0"/>
        <w:ind w:left="0" w:firstLine="0"/>
        <w:jc w:val="both"/>
        <w:rPr>
          <w:rFonts w:ascii="Arial" w:eastAsia="Times New Roman" w:hAnsi="Arial" w:cs="Arial"/>
          <w:color w:val="000000"/>
        </w:rPr>
      </w:pPr>
      <w:r w:rsidRPr="00321172">
        <w:rPr>
          <w:rFonts w:ascii="Arial" w:eastAsia="Times New Roman" w:hAnsi="Arial" w:cs="Arial"/>
          <w:color w:val="000000"/>
        </w:rPr>
        <w:t xml:space="preserve">Wystawiony dokument gwarancyjny nie może nakładać na Zamawiającego </w:t>
      </w:r>
      <w:r w:rsidRPr="00321172">
        <w:rPr>
          <w:rFonts w:ascii="Arial" w:eastAsia="Times New Roman" w:hAnsi="Arial" w:cs="Arial"/>
          <w:color w:val="000000"/>
        </w:rPr>
        <w:br/>
        <w:t>zwanego dalej uprawnionym z gwarancji żadnych zobowiązań finansowych oraz naruszać postanowień niniejszej Umowy.</w:t>
      </w:r>
    </w:p>
    <w:p w:rsidR="00D779AA" w:rsidRPr="00321172" w:rsidRDefault="00D779AA" w:rsidP="00D779AA">
      <w:pPr>
        <w:numPr>
          <w:ilvl w:val="0"/>
          <w:numId w:val="98"/>
        </w:numPr>
        <w:spacing w:after="0"/>
        <w:ind w:left="0" w:firstLine="0"/>
        <w:jc w:val="both"/>
        <w:rPr>
          <w:rFonts w:ascii="Arial" w:eastAsia="Times New Roman" w:hAnsi="Arial" w:cs="Arial"/>
          <w:color w:val="000000"/>
        </w:rPr>
      </w:pPr>
      <w:r w:rsidRPr="00321172">
        <w:rPr>
          <w:rFonts w:ascii="Arial" w:eastAsia="Times New Roman" w:hAnsi="Arial" w:cs="Arial"/>
          <w:color w:val="000000"/>
        </w:rPr>
        <w:t>W przypadku wystąpienia rozbieżności pomiędzy treścią wystawionej przez Wykonawcę  gwarancji a treścią Umowy, w zakresie obowiązków gwarancyjnych określonych   w niniejszym paragrafie Umowy, strony obowiązuje treść Umowy.</w:t>
      </w:r>
    </w:p>
    <w:p w:rsidR="00D779AA" w:rsidRPr="00321172" w:rsidRDefault="00D779AA" w:rsidP="00D779AA">
      <w:pPr>
        <w:numPr>
          <w:ilvl w:val="0"/>
          <w:numId w:val="98"/>
        </w:numPr>
        <w:spacing w:after="0"/>
        <w:ind w:left="0" w:firstLine="0"/>
        <w:jc w:val="both"/>
        <w:rPr>
          <w:rFonts w:ascii="Arial" w:eastAsia="Times New Roman" w:hAnsi="Arial" w:cs="Arial"/>
          <w:color w:val="000000"/>
        </w:rPr>
      </w:pPr>
      <w:r w:rsidRPr="00321172">
        <w:rPr>
          <w:rFonts w:ascii="Arial" w:eastAsia="Times New Roman" w:hAnsi="Arial" w:cs="Arial"/>
          <w:color w:val="000000"/>
        </w:rPr>
        <w:t>Nie są objęte gwarancją wady powstałe w skutek normalnego zużycia, modyfikacji i zmian dokonanych wbrew instrukcjom eksploatacji.</w:t>
      </w:r>
    </w:p>
    <w:p w:rsidR="00D779AA" w:rsidRPr="00321172" w:rsidRDefault="00D779AA" w:rsidP="00D779AA">
      <w:pPr>
        <w:numPr>
          <w:ilvl w:val="0"/>
          <w:numId w:val="98"/>
        </w:numPr>
        <w:spacing w:after="0"/>
        <w:ind w:left="0" w:firstLine="0"/>
        <w:jc w:val="both"/>
        <w:rPr>
          <w:rFonts w:ascii="Arial" w:eastAsia="Times New Roman" w:hAnsi="Arial" w:cs="Arial"/>
          <w:color w:val="000000"/>
        </w:rPr>
      </w:pPr>
      <w:r w:rsidRPr="00321172">
        <w:rPr>
          <w:rFonts w:ascii="Arial" w:eastAsia="Times New Roman" w:hAnsi="Arial" w:cs="Arial"/>
          <w:color w:val="000000"/>
        </w:rPr>
        <w:t xml:space="preserve">Zamawiający zgłaszać będzie wady Wykonawcy telefonicznie pod  </w:t>
      </w:r>
      <w:r w:rsidRPr="00321172">
        <w:rPr>
          <w:rFonts w:ascii="Arial" w:eastAsia="Times New Roman" w:hAnsi="Arial" w:cs="Arial"/>
          <w:color w:val="000000"/>
        </w:rPr>
        <w:br/>
        <w:t xml:space="preserve">nr tel............................... lub faksem nr .................... lub pocztą elektroniczną na adres ………………………………….. a następnie bez zbędnej zwłoki na piśmie na adres ........................................................................................................................................     </w:t>
      </w:r>
    </w:p>
    <w:p w:rsidR="00D779AA" w:rsidRPr="00321172" w:rsidRDefault="00D779AA" w:rsidP="00D779AA">
      <w:pPr>
        <w:numPr>
          <w:ilvl w:val="0"/>
          <w:numId w:val="98"/>
        </w:numPr>
        <w:spacing w:after="0"/>
        <w:ind w:left="0" w:firstLine="0"/>
        <w:jc w:val="both"/>
        <w:rPr>
          <w:rFonts w:ascii="Arial" w:eastAsia="Times New Roman" w:hAnsi="Arial" w:cs="Arial"/>
          <w:color w:val="000000"/>
        </w:rPr>
      </w:pPr>
      <w:r w:rsidRPr="00321172">
        <w:rPr>
          <w:rFonts w:ascii="Arial" w:eastAsia="Times New Roman" w:hAnsi="Arial" w:cs="Arial"/>
          <w:color w:val="000000"/>
        </w:rPr>
        <w:lastRenderedPageBreak/>
        <w:t xml:space="preserve">Wykonawca ma obowiązek informować na piśmie Zamawiającego o każdej zmianie ww. adresu lub numerów, pod rygorem skutecznego zgłoszenia wad pod adres lub numer wskazany uprzednio. </w:t>
      </w:r>
    </w:p>
    <w:p w:rsidR="00D779AA" w:rsidRPr="00321172" w:rsidRDefault="00D779AA" w:rsidP="00D779AA">
      <w:pPr>
        <w:numPr>
          <w:ilvl w:val="0"/>
          <w:numId w:val="98"/>
        </w:numPr>
        <w:spacing w:after="0"/>
        <w:ind w:left="0" w:firstLine="0"/>
        <w:jc w:val="both"/>
        <w:rPr>
          <w:rFonts w:ascii="Arial" w:eastAsia="Times New Roman" w:hAnsi="Arial" w:cs="Arial"/>
          <w:color w:val="000000"/>
          <w:lang w:eastAsia="pl-PL"/>
        </w:rPr>
      </w:pPr>
      <w:r w:rsidRPr="00321172">
        <w:rPr>
          <w:rFonts w:ascii="Arial" w:eastAsia="Times New Roman" w:hAnsi="Arial" w:cs="Arial"/>
          <w:color w:val="000000"/>
        </w:rPr>
        <w:t xml:space="preserve">Wykonawca oświadcza że dokonane dostawy towaru są pełnowartościowe i  zgodne   z opisem przedmiotu zamówienia. </w:t>
      </w:r>
    </w:p>
    <w:p w:rsidR="00D779AA" w:rsidRPr="00321172" w:rsidRDefault="00D779AA" w:rsidP="00D779AA">
      <w:pPr>
        <w:numPr>
          <w:ilvl w:val="0"/>
          <w:numId w:val="98"/>
        </w:numPr>
        <w:spacing w:after="0"/>
        <w:ind w:left="0" w:firstLine="0"/>
        <w:jc w:val="both"/>
        <w:rPr>
          <w:rFonts w:ascii="Arial" w:eastAsia="Times New Roman" w:hAnsi="Arial" w:cs="Arial"/>
          <w:lang w:eastAsia="pl-PL"/>
        </w:rPr>
      </w:pPr>
      <w:r w:rsidRPr="00321172">
        <w:rPr>
          <w:rFonts w:ascii="Arial" w:eastAsia="Times New Roman" w:hAnsi="Arial" w:cs="Arial"/>
        </w:rPr>
        <w:t>W przypadku ujawnienia się wady w zakresie przedmiotowym objętym gwarancją Zamawiający</w:t>
      </w:r>
      <w:r w:rsidRPr="00321172">
        <w:rPr>
          <w:rFonts w:ascii="Arial" w:eastAsia="Times New Roman" w:hAnsi="Arial" w:cs="Arial"/>
          <w:b/>
        </w:rPr>
        <w:t xml:space="preserve"> </w:t>
      </w:r>
      <w:r w:rsidRPr="00321172">
        <w:rPr>
          <w:rFonts w:ascii="Arial" w:eastAsia="Times New Roman" w:hAnsi="Arial" w:cs="Arial"/>
        </w:rPr>
        <w:t xml:space="preserve">dokona zgłoszenia tego faktu Wykonawcy. Zgłoszenie dokonane zostanie telefoniczne, faksem, lub pisemnie – zgodnie z danymi wskazanymi przez Wykonawcę w ust. 9. Wykonawca zobowiązany jest usunąć na własny koszt zgłoszoną wadę </w:t>
      </w:r>
      <w:r w:rsidRPr="00321172">
        <w:rPr>
          <w:rFonts w:ascii="Arial" w:eastAsia="Times New Roman" w:hAnsi="Arial" w:cs="Arial"/>
        </w:rPr>
        <w:br/>
        <w:t>w terminie wynikającym z  ust. 13 i ust.14.</w:t>
      </w:r>
    </w:p>
    <w:p w:rsidR="00D779AA" w:rsidRPr="00321172" w:rsidRDefault="00D779AA" w:rsidP="00D779AA">
      <w:pPr>
        <w:numPr>
          <w:ilvl w:val="0"/>
          <w:numId w:val="98"/>
        </w:numPr>
        <w:spacing w:after="0"/>
        <w:ind w:left="0" w:firstLine="0"/>
        <w:jc w:val="both"/>
        <w:rPr>
          <w:rFonts w:ascii="Arial" w:eastAsia="Times New Roman" w:hAnsi="Arial" w:cs="Arial"/>
          <w:color w:val="000000"/>
          <w:lang w:eastAsia="pl-PL"/>
        </w:rPr>
      </w:pPr>
      <w:r w:rsidRPr="00321172">
        <w:rPr>
          <w:rFonts w:ascii="Arial" w:eastAsia="Times New Roman" w:hAnsi="Arial" w:cs="Arial"/>
          <w:color w:val="000000"/>
        </w:rPr>
        <w:t xml:space="preserve">W przypadku wady </w:t>
      </w:r>
      <w:r w:rsidRPr="00C443D4">
        <w:rPr>
          <w:rFonts w:ascii="Arial" w:eastAsia="Times New Roman" w:hAnsi="Arial" w:cs="Arial"/>
        </w:rPr>
        <w:t>uniemożliwiającej dalsze prawidłowe użytkowanie</w:t>
      </w:r>
      <w:r w:rsidRPr="00321172">
        <w:rPr>
          <w:rFonts w:ascii="Arial" w:eastAsia="Times New Roman" w:hAnsi="Arial" w:cs="Arial"/>
          <w:color w:val="000000"/>
        </w:rPr>
        <w:t>, wada zostanie usunięta niezwłocznie – nie później niż 3 dni kalendarzowe od daty zawiadomienia.</w:t>
      </w:r>
    </w:p>
    <w:p w:rsidR="00D779AA" w:rsidRPr="00321172" w:rsidRDefault="00D779AA" w:rsidP="00D779AA">
      <w:pPr>
        <w:numPr>
          <w:ilvl w:val="0"/>
          <w:numId w:val="98"/>
        </w:numPr>
        <w:spacing w:after="0"/>
        <w:ind w:left="0" w:firstLine="0"/>
        <w:jc w:val="both"/>
        <w:rPr>
          <w:rFonts w:ascii="Arial" w:eastAsia="Times New Roman" w:hAnsi="Arial" w:cs="Arial"/>
          <w:color w:val="000000"/>
          <w:lang w:eastAsia="pl-PL"/>
        </w:rPr>
      </w:pPr>
      <w:r w:rsidRPr="00321172">
        <w:rPr>
          <w:rFonts w:ascii="Arial" w:eastAsia="Times New Roman" w:hAnsi="Arial" w:cs="Arial"/>
          <w:color w:val="000000"/>
        </w:rPr>
        <w:t>Pozostałe wady nie skutkujące zagrożeniami wymienionymi p</w:t>
      </w:r>
      <w:r>
        <w:rPr>
          <w:rFonts w:ascii="Arial" w:eastAsia="Times New Roman" w:hAnsi="Arial" w:cs="Arial"/>
          <w:color w:val="000000"/>
        </w:rPr>
        <w:t xml:space="preserve">owyżej, </w:t>
      </w:r>
      <w:r w:rsidRPr="00321172">
        <w:rPr>
          <w:rFonts w:ascii="Arial" w:eastAsia="Times New Roman" w:hAnsi="Arial" w:cs="Arial"/>
          <w:color w:val="000000"/>
        </w:rPr>
        <w:t>Wykonawca usunie w terminie 14 dni kalendarzowych od daty zgłoszenia przez Zamawiającego.</w:t>
      </w:r>
    </w:p>
    <w:p w:rsidR="00D779AA" w:rsidRPr="00321172" w:rsidRDefault="00D779AA" w:rsidP="00D779AA">
      <w:pPr>
        <w:numPr>
          <w:ilvl w:val="0"/>
          <w:numId w:val="98"/>
        </w:numPr>
        <w:spacing w:after="0"/>
        <w:ind w:left="0" w:firstLine="0"/>
        <w:jc w:val="both"/>
        <w:rPr>
          <w:rFonts w:ascii="Arial" w:eastAsia="Times New Roman" w:hAnsi="Arial" w:cs="Arial"/>
          <w:color w:val="000000"/>
          <w:lang w:eastAsia="pl-PL"/>
        </w:rPr>
      </w:pPr>
      <w:r w:rsidRPr="00321172">
        <w:rPr>
          <w:rFonts w:ascii="Arial" w:eastAsia="Times New Roman" w:hAnsi="Arial" w:cs="Arial"/>
          <w:color w:val="000000"/>
        </w:rPr>
        <w:t>W uzasadnionych przypadkach i za zgodą Zamawiającego, na wniosek Wykonawcy może zostać ustalony inny niż wymieniony powyżej termin usunięcia zgłoszonych wad.</w:t>
      </w:r>
    </w:p>
    <w:p w:rsidR="00D779AA" w:rsidRPr="00321172" w:rsidRDefault="00D779AA" w:rsidP="00D779AA">
      <w:pPr>
        <w:numPr>
          <w:ilvl w:val="0"/>
          <w:numId w:val="98"/>
        </w:numPr>
        <w:spacing w:after="0"/>
        <w:ind w:left="0" w:firstLine="0"/>
        <w:jc w:val="both"/>
        <w:rPr>
          <w:rFonts w:ascii="Arial" w:eastAsia="Times New Roman" w:hAnsi="Arial" w:cs="Arial"/>
          <w:color w:val="000000"/>
          <w:lang w:eastAsia="pl-PL"/>
        </w:rPr>
      </w:pPr>
      <w:r w:rsidRPr="00321172">
        <w:rPr>
          <w:rFonts w:ascii="Arial" w:eastAsia="Times New Roman" w:hAnsi="Arial" w:cs="Arial"/>
          <w:color w:val="000000"/>
        </w:rPr>
        <w:t xml:space="preserve">Jeżeli Wykonawca nie usunie wady w ustalonych terminach, Zamawiający po uprzednim wezwaniu Wykonawcy do usunięcia wady w terminie 14 dni kalendarzowych, będzie miał prawo usunąć wadę we własnym zakresie lub przez podmiot trzeci na koszt </w:t>
      </w:r>
      <w:r>
        <w:rPr>
          <w:rFonts w:ascii="Arial" w:eastAsia="Times New Roman" w:hAnsi="Arial" w:cs="Arial"/>
          <w:color w:val="000000"/>
        </w:rPr>
        <w:t xml:space="preserve">                          </w:t>
      </w:r>
      <w:r w:rsidRPr="00321172">
        <w:rPr>
          <w:rFonts w:ascii="Arial" w:eastAsia="Times New Roman" w:hAnsi="Arial" w:cs="Arial"/>
          <w:color w:val="000000"/>
        </w:rPr>
        <w:t>i ryzyko Wykonawcy, bez konieczności uzyskiwania dodatkowej zgody Wykonawcy oraz upoważnienia sądu, bez utraty praw wynikających z rękojmi i gwarancji udzielonej przez Wykonawcę. Zamawiający wystawi Wykonawcy z tego tytułu stosowne wezwanie do zapłaty.</w:t>
      </w:r>
    </w:p>
    <w:p w:rsidR="00D779AA" w:rsidRPr="00321172" w:rsidRDefault="00D779AA" w:rsidP="00D779AA">
      <w:pPr>
        <w:numPr>
          <w:ilvl w:val="0"/>
          <w:numId w:val="98"/>
        </w:numPr>
        <w:spacing w:after="0"/>
        <w:ind w:left="0" w:firstLine="0"/>
        <w:jc w:val="both"/>
        <w:rPr>
          <w:rFonts w:ascii="Arial" w:eastAsia="Times New Roman" w:hAnsi="Arial" w:cs="Arial"/>
          <w:color w:val="000000"/>
          <w:lang w:eastAsia="pl-PL"/>
        </w:rPr>
      </w:pPr>
      <w:r w:rsidRPr="00321172">
        <w:rPr>
          <w:rFonts w:ascii="Arial" w:eastAsia="Times New Roman" w:hAnsi="Arial" w:cs="Arial"/>
          <w:color w:val="000000"/>
        </w:rPr>
        <w:t xml:space="preserve">W przypadku wymiany rzeczy na nową lub też po dokonaniu istotnych napraw </w:t>
      </w:r>
      <w:r>
        <w:rPr>
          <w:rFonts w:ascii="Arial" w:eastAsia="Times New Roman" w:hAnsi="Arial" w:cs="Arial"/>
          <w:color w:val="000000"/>
        </w:rPr>
        <w:t xml:space="preserve">                                     </w:t>
      </w:r>
      <w:r w:rsidRPr="00321172">
        <w:rPr>
          <w:rFonts w:ascii="Arial" w:eastAsia="Times New Roman" w:hAnsi="Arial" w:cs="Arial"/>
          <w:color w:val="000000"/>
        </w:rPr>
        <w:t>w rzeczy, termin gwarancji liczy się na nowo. W innych wypadkach termin gwarancji ulega przedłużeniu o czas, w ciągu którego wskutek wady rzeczy objętej gwarancją uprawniony nie mógł z niej korzystać.</w:t>
      </w:r>
    </w:p>
    <w:p w:rsidR="00D779AA" w:rsidRPr="00321172" w:rsidRDefault="00D779AA" w:rsidP="00D779AA">
      <w:pPr>
        <w:numPr>
          <w:ilvl w:val="0"/>
          <w:numId w:val="98"/>
        </w:numPr>
        <w:spacing w:after="0"/>
        <w:ind w:left="0" w:firstLine="0"/>
        <w:jc w:val="both"/>
        <w:rPr>
          <w:rFonts w:ascii="Arial" w:eastAsia="Times New Roman" w:hAnsi="Arial" w:cs="Arial"/>
          <w:b/>
          <w:color w:val="000000"/>
          <w:lang w:eastAsia="pl-PL"/>
        </w:rPr>
      </w:pPr>
      <w:r w:rsidRPr="00321172">
        <w:rPr>
          <w:rFonts w:ascii="Arial" w:eastAsia="Times New Roman" w:hAnsi="Arial" w:cs="Arial"/>
          <w:color w:val="000000"/>
        </w:rPr>
        <w:t xml:space="preserve">Fakt skutecznego usunięcia wady każdorazowo wymaga potwierdzenia </w:t>
      </w:r>
      <w:r w:rsidRPr="00321172">
        <w:rPr>
          <w:rFonts w:ascii="Arial" w:eastAsia="Times New Roman" w:hAnsi="Arial" w:cs="Arial"/>
          <w:color w:val="000000"/>
        </w:rPr>
        <w:br/>
        <w:t>na piśmie przez Wykonawcę i Zamawiającego</w:t>
      </w:r>
      <w:r w:rsidRPr="00321172">
        <w:rPr>
          <w:rFonts w:ascii="Arial" w:eastAsia="Times New Roman" w:hAnsi="Arial" w:cs="Arial"/>
          <w:b/>
          <w:color w:val="000000"/>
        </w:rPr>
        <w:t>.</w:t>
      </w:r>
    </w:p>
    <w:p w:rsidR="00D779AA" w:rsidRPr="00321172" w:rsidRDefault="00D779AA" w:rsidP="00D779AA">
      <w:pPr>
        <w:numPr>
          <w:ilvl w:val="0"/>
          <w:numId w:val="98"/>
        </w:numPr>
        <w:spacing w:after="0"/>
        <w:ind w:left="0" w:firstLine="0"/>
        <w:jc w:val="both"/>
        <w:rPr>
          <w:rFonts w:ascii="Arial" w:eastAsia="Times New Roman" w:hAnsi="Arial" w:cs="Arial"/>
          <w:color w:val="000000"/>
          <w:lang w:eastAsia="pl-PL"/>
        </w:rPr>
      </w:pPr>
      <w:r w:rsidRPr="00321172">
        <w:rPr>
          <w:rFonts w:ascii="Arial" w:eastAsia="Times New Roman" w:hAnsi="Arial" w:cs="Arial"/>
          <w:color w:val="000000"/>
        </w:rPr>
        <w:t>Gwarancja nie wyłącza, nie ogranicza ani nie zawiesza uprawnień Zamawiającego wynikających z przepisów o rękojmi za wady.</w:t>
      </w:r>
    </w:p>
    <w:p w:rsidR="00D779AA" w:rsidRPr="00321172" w:rsidRDefault="00D779AA" w:rsidP="00D779AA">
      <w:pPr>
        <w:numPr>
          <w:ilvl w:val="0"/>
          <w:numId w:val="98"/>
        </w:numPr>
        <w:spacing w:after="0"/>
        <w:ind w:left="0" w:firstLine="0"/>
        <w:jc w:val="both"/>
        <w:rPr>
          <w:rFonts w:ascii="Arial" w:eastAsia="Times New Roman" w:hAnsi="Arial" w:cs="Arial"/>
          <w:color w:val="000000"/>
          <w:lang w:eastAsia="pl-PL"/>
        </w:rPr>
      </w:pPr>
      <w:r w:rsidRPr="00321172">
        <w:rPr>
          <w:rFonts w:ascii="Arial" w:eastAsia="Times New Roman" w:hAnsi="Arial" w:cs="Arial"/>
          <w:color w:val="000000"/>
        </w:rPr>
        <w:t>W ostatnim dniu gwarancji przekazaniu podlegają wszelkie dokumenty świadczące o realizacji przez Wykonawcę ww. czynności</w:t>
      </w:r>
      <w:r>
        <w:rPr>
          <w:rFonts w:ascii="Arial" w:eastAsia="Times New Roman" w:hAnsi="Arial" w:cs="Arial"/>
          <w:color w:val="000000"/>
        </w:rPr>
        <w:t>.</w:t>
      </w:r>
    </w:p>
    <w:p w:rsidR="00D779AA" w:rsidRPr="00321172" w:rsidRDefault="00D779AA" w:rsidP="00D779AA">
      <w:pPr>
        <w:numPr>
          <w:ilvl w:val="0"/>
          <w:numId w:val="98"/>
        </w:numPr>
        <w:spacing w:after="0"/>
        <w:ind w:left="0" w:firstLine="0"/>
        <w:jc w:val="both"/>
        <w:rPr>
          <w:rFonts w:ascii="Arial" w:eastAsia="Times New Roman" w:hAnsi="Arial" w:cs="Arial"/>
          <w:color w:val="000000"/>
          <w:sz w:val="20"/>
          <w:szCs w:val="20"/>
          <w:lang w:eastAsia="pl-PL"/>
        </w:rPr>
      </w:pPr>
      <w:r w:rsidRPr="00321172">
        <w:rPr>
          <w:rFonts w:ascii="Arial" w:eastAsia="Times New Roman" w:hAnsi="Arial" w:cs="Arial"/>
          <w:color w:val="000000"/>
          <w:lang w:eastAsia="pl-PL"/>
        </w:rPr>
        <w:t xml:space="preserve">Na </w:t>
      </w:r>
      <w:r>
        <w:rPr>
          <w:rFonts w:ascii="Arial" w:eastAsia="Times New Roman" w:hAnsi="Arial" w:cs="Arial"/>
          <w:color w:val="000000"/>
          <w:lang w:eastAsia="pl-PL"/>
        </w:rPr>
        <w:t>towary</w:t>
      </w:r>
      <w:r w:rsidRPr="00321172">
        <w:rPr>
          <w:rFonts w:ascii="Arial" w:eastAsia="Times New Roman" w:hAnsi="Arial" w:cs="Arial"/>
          <w:color w:val="000000"/>
          <w:lang w:eastAsia="pl-PL"/>
        </w:rPr>
        <w:t xml:space="preserve"> objęte gwarancją producenta Wykonawca przedłoży w dniu odbioru dostaw dokumenty potwierdzające gwarancję producenta na okres wynikający z dokumentów gwarancyjnych.</w:t>
      </w:r>
    </w:p>
    <w:p w:rsidR="00D779AA" w:rsidRPr="00321172" w:rsidRDefault="00D779AA" w:rsidP="00D779AA">
      <w:pPr>
        <w:numPr>
          <w:ilvl w:val="0"/>
          <w:numId w:val="98"/>
        </w:numPr>
        <w:spacing w:after="0"/>
        <w:ind w:left="0" w:firstLine="0"/>
        <w:contextualSpacing/>
        <w:jc w:val="both"/>
        <w:rPr>
          <w:rFonts w:ascii="Arial" w:eastAsia="Times New Roman" w:hAnsi="Arial" w:cs="Arial"/>
          <w:color w:val="000000"/>
          <w:lang w:eastAsia="pl-PL"/>
        </w:rPr>
      </w:pPr>
      <w:r w:rsidRPr="00321172">
        <w:rPr>
          <w:rFonts w:ascii="Arial" w:eastAsia="Times New Roman" w:hAnsi="Arial" w:cs="Arial"/>
          <w:color w:val="000000"/>
          <w:lang w:eastAsia="pl-PL"/>
        </w:rPr>
        <w:t>Zamawiający może dochodzić roszczeń z tytułu gwarancji jakości oraz rękojmi za wady także po terminie upływie ich terminu, jeżeli zgłosił wadę w przedmiocie Umowy przed upływem tego terminu.</w:t>
      </w:r>
    </w:p>
    <w:p w:rsidR="00D779AA" w:rsidRPr="00321172" w:rsidRDefault="00D779AA" w:rsidP="00D779AA">
      <w:pPr>
        <w:numPr>
          <w:ilvl w:val="0"/>
          <w:numId w:val="98"/>
        </w:numPr>
        <w:spacing w:after="0"/>
        <w:ind w:left="0" w:firstLine="0"/>
        <w:contextualSpacing/>
        <w:jc w:val="both"/>
        <w:rPr>
          <w:rFonts w:ascii="Arial" w:eastAsia="Times New Roman" w:hAnsi="Arial" w:cs="Arial"/>
          <w:color w:val="000000"/>
          <w:lang w:eastAsia="pl-PL"/>
        </w:rPr>
      </w:pPr>
      <w:r w:rsidRPr="00321172">
        <w:rPr>
          <w:rFonts w:ascii="Arial" w:eastAsia="Times New Roman" w:hAnsi="Arial" w:cs="Arial"/>
          <w:color w:val="000000"/>
          <w:lang w:eastAsia="pl-PL"/>
        </w:rPr>
        <w:t>Zamawiający jest zobowiązany powiadomić Wykonawcę o powstałych w trakcie realizacji dostawy lub stwierdzonych przy odbiorach wadach przedmiotu Umowy, natomiast Wykonawca jest zobowiązany do ich usunięcia na własny koszt i ryzyko, w terminie 7 dni lub w innym terminie wyznaczonym przez Zamawiającego.</w:t>
      </w:r>
    </w:p>
    <w:p w:rsidR="00D779AA" w:rsidRPr="00321172" w:rsidRDefault="00D779AA" w:rsidP="00D779AA">
      <w:pPr>
        <w:numPr>
          <w:ilvl w:val="0"/>
          <w:numId w:val="98"/>
        </w:numPr>
        <w:spacing w:after="0"/>
        <w:ind w:left="0" w:firstLine="0"/>
        <w:contextualSpacing/>
        <w:jc w:val="both"/>
        <w:rPr>
          <w:rFonts w:ascii="Arial" w:eastAsia="Times New Roman" w:hAnsi="Arial" w:cs="Arial"/>
          <w:color w:val="000000"/>
          <w:lang w:eastAsia="pl-PL"/>
        </w:rPr>
      </w:pPr>
      <w:r w:rsidRPr="00321172">
        <w:rPr>
          <w:rFonts w:ascii="Arial" w:eastAsia="Times New Roman" w:hAnsi="Arial" w:cs="Arial"/>
          <w:color w:val="000000"/>
          <w:lang w:eastAsia="pl-PL"/>
        </w:rPr>
        <w:t xml:space="preserve">Jeżeli wady stwierdzone w trakcie odbioru przedmiotu Umowy nie nadają się </w:t>
      </w:r>
      <w:r w:rsidRPr="00321172">
        <w:rPr>
          <w:rFonts w:ascii="Arial" w:eastAsia="Times New Roman" w:hAnsi="Arial" w:cs="Arial"/>
          <w:color w:val="000000"/>
          <w:lang w:eastAsia="pl-PL"/>
        </w:rPr>
        <w:br/>
        <w:t xml:space="preserve">do usunięcia, a nie uniemożliwiają użytkowania przedmiotu Umowy zgodnie </w:t>
      </w:r>
      <w:r w:rsidRPr="00321172">
        <w:rPr>
          <w:rFonts w:ascii="Arial" w:eastAsia="Times New Roman" w:hAnsi="Arial" w:cs="Arial"/>
          <w:color w:val="000000"/>
          <w:lang w:eastAsia="pl-PL"/>
        </w:rPr>
        <w:br/>
      </w:r>
      <w:r w:rsidRPr="00321172">
        <w:rPr>
          <w:rFonts w:ascii="Arial" w:eastAsia="Times New Roman" w:hAnsi="Arial" w:cs="Arial"/>
          <w:color w:val="000000"/>
          <w:lang w:eastAsia="pl-PL"/>
        </w:rPr>
        <w:lastRenderedPageBreak/>
        <w:t>z przeznaczeniem, Zamawiający ma prawo, zgodnie z treścią art. 560 § 3 kodeksu cywilnego, do odpowiedniego obniżenia wynagrodzenia umownego przysługującego Wykonawcy.</w:t>
      </w:r>
    </w:p>
    <w:p w:rsidR="00D779AA" w:rsidRPr="00321172" w:rsidRDefault="00D779AA" w:rsidP="00D779AA">
      <w:pPr>
        <w:numPr>
          <w:ilvl w:val="0"/>
          <w:numId w:val="98"/>
        </w:numPr>
        <w:spacing w:after="0"/>
        <w:ind w:left="0" w:firstLine="0"/>
        <w:contextualSpacing/>
        <w:jc w:val="both"/>
        <w:rPr>
          <w:rFonts w:ascii="Arial" w:eastAsia="Times New Roman" w:hAnsi="Arial" w:cs="Arial"/>
          <w:color w:val="000000"/>
          <w:lang w:eastAsia="pl-PL"/>
        </w:rPr>
      </w:pPr>
      <w:r w:rsidRPr="00321172">
        <w:rPr>
          <w:rFonts w:ascii="Arial" w:eastAsia="Times New Roman" w:hAnsi="Arial" w:cs="Arial"/>
          <w:color w:val="000000"/>
          <w:lang w:eastAsia="pl-PL"/>
        </w:rPr>
        <w:t>Jeżeli wady powstałych w trakcie realizacji dostaw lub stwierdzone przy odbiorach nie nadają się do usunięcia i uniemożliwiają one użytkowanie przedmiotu Umowy zgodnie    z przeznaczeniem, Zamawiający może żądać wykonania go po raz drugi na koszt Wykonawcy.</w:t>
      </w:r>
    </w:p>
    <w:p w:rsidR="00D779AA" w:rsidRPr="001658E6" w:rsidRDefault="00D779AA" w:rsidP="00D779AA">
      <w:pPr>
        <w:spacing w:after="0"/>
        <w:jc w:val="center"/>
        <w:rPr>
          <w:rFonts w:ascii="Arial" w:eastAsia="Times New Roman" w:hAnsi="Arial" w:cs="Arial"/>
          <w:b/>
          <w:color w:val="000000"/>
          <w:lang w:eastAsia="pl-PL"/>
        </w:rPr>
      </w:pPr>
    </w:p>
    <w:p w:rsidR="00D779AA" w:rsidRPr="001658E6" w:rsidRDefault="00D779AA" w:rsidP="00D779AA">
      <w:pPr>
        <w:keepNext/>
        <w:keepLines/>
        <w:spacing w:after="0"/>
        <w:contextualSpacing/>
        <w:outlineLvl w:val="0"/>
        <w:rPr>
          <w:rFonts w:ascii="Arial" w:eastAsia="MS Mincho" w:hAnsi="Arial" w:cs="Arial"/>
          <w:b/>
        </w:rPr>
      </w:pPr>
      <w:r w:rsidRPr="001658E6">
        <w:rPr>
          <w:rFonts w:ascii="Arial" w:eastAsia="Times New Roman" w:hAnsi="Arial" w:cs="Arial"/>
          <w:b/>
          <w:color w:val="000000"/>
          <w:lang w:eastAsia="pl-PL"/>
        </w:rPr>
        <w:t xml:space="preserve">                                                                       </w:t>
      </w:r>
      <w:r w:rsidRPr="001658E6">
        <w:rPr>
          <w:rFonts w:ascii="Arial" w:eastAsia="MS Mincho" w:hAnsi="Arial" w:cs="Arial"/>
          <w:b/>
        </w:rPr>
        <w:t>§ 8.</w:t>
      </w:r>
    </w:p>
    <w:p w:rsidR="00D779AA" w:rsidRPr="001658E6" w:rsidRDefault="00D779AA" w:rsidP="00D779AA">
      <w:pPr>
        <w:keepNext/>
        <w:keepLines/>
        <w:spacing w:after="0"/>
        <w:contextualSpacing/>
        <w:jc w:val="center"/>
        <w:outlineLvl w:val="0"/>
        <w:rPr>
          <w:rFonts w:ascii="Arial" w:eastAsia="MS Mincho" w:hAnsi="Arial" w:cs="Arial"/>
          <w:b/>
        </w:rPr>
      </w:pPr>
      <w:r w:rsidRPr="001658E6">
        <w:rPr>
          <w:rFonts w:ascii="Arial" w:eastAsia="MS Mincho" w:hAnsi="Arial" w:cs="Arial"/>
          <w:b/>
        </w:rPr>
        <w:t>Kary umowne</w:t>
      </w:r>
    </w:p>
    <w:p w:rsidR="00D779AA" w:rsidRPr="001658E6" w:rsidRDefault="00D779AA" w:rsidP="00D779AA">
      <w:pPr>
        <w:keepNext/>
        <w:keepLines/>
        <w:spacing w:after="0"/>
        <w:contextualSpacing/>
        <w:jc w:val="center"/>
        <w:outlineLvl w:val="0"/>
        <w:rPr>
          <w:rFonts w:ascii="Arial" w:eastAsia="MS Mincho" w:hAnsi="Arial" w:cs="Arial"/>
          <w:b/>
        </w:rPr>
      </w:pPr>
    </w:p>
    <w:p w:rsidR="00D779AA" w:rsidRPr="001658E6" w:rsidRDefault="00D779AA" w:rsidP="00D779AA">
      <w:pPr>
        <w:spacing w:after="0"/>
        <w:rPr>
          <w:rFonts w:ascii="Arial" w:eastAsia="Times New Roman" w:hAnsi="Arial" w:cs="Arial"/>
          <w:lang w:eastAsia="pl-PL"/>
        </w:rPr>
      </w:pPr>
      <w:r w:rsidRPr="001658E6">
        <w:rPr>
          <w:rFonts w:ascii="Arial" w:eastAsia="Times New Roman" w:hAnsi="Arial" w:cs="Arial"/>
          <w:lang w:eastAsia="pl-PL"/>
        </w:rPr>
        <w:t>Strony ustalają kary umowne z następujących tytułów:</w:t>
      </w:r>
    </w:p>
    <w:p w:rsidR="00D779AA" w:rsidRPr="001658E6" w:rsidRDefault="00D779AA" w:rsidP="00D779AA">
      <w:pPr>
        <w:numPr>
          <w:ilvl w:val="0"/>
          <w:numId w:val="20"/>
        </w:numPr>
        <w:spacing w:after="0"/>
        <w:jc w:val="both"/>
        <w:rPr>
          <w:rFonts w:ascii="Arial" w:eastAsia="Times New Roman" w:hAnsi="Arial" w:cs="Arial"/>
          <w:lang w:eastAsia="pl-PL"/>
        </w:rPr>
      </w:pPr>
      <w:bookmarkStart w:id="2" w:name="_Hlk87363068"/>
      <w:r w:rsidRPr="001658E6">
        <w:rPr>
          <w:rFonts w:ascii="Arial" w:eastAsia="Times New Roman" w:hAnsi="Arial" w:cs="Arial"/>
          <w:lang w:eastAsia="pl-PL"/>
        </w:rPr>
        <w:t>Wykonawca zapłaci Zamawiającemu kary umowne:</w:t>
      </w:r>
    </w:p>
    <w:p w:rsidR="00D779AA" w:rsidRPr="001658E6" w:rsidRDefault="00D779AA" w:rsidP="00D779AA">
      <w:pPr>
        <w:numPr>
          <w:ilvl w:val="2"/>
          <w:numId w:val="21"/>
        </w:numPr>
        <w:spacing w:after="0"/>
        <w:jc w:val="both"/>
        <w:rPr>
          <w:rFonts w:ascii="Arial" w:eastAsia="Times New Roman" w:hAnsi="Arial" w:cs="Arial"/>
          <w:lang w:eastAsia="pl-PL"/>
        </w:rPr>
      </w:pPr>
      <w:r w:rsidRPr="001658E6">
        <w:rPr>
          <w:rFonts w:ascii="Arial" w:eastAsia="Times New Roman" w:hAnsi="Arial" w:cs="Arial"/>
          <w:lang w:eastAsia="pl-PL"/>
        </w:rPr>
        <w:t xml:space="preserve">za zwłokę w wykonaniu przedmiotu Umowy w terminie określonym w § 2 ust.   </w:t>
      </w:r>
      <w:proofErr w:type="gramStart"/>
      <w:r w:rsidRPr="001658E6">
        <w:rPr>
          <w:rFonts w:ascii="Arial" w:eastAsia="Times New Roman" w:hAnsi="Arial" w:cs="Arial"/>
          <w:lang w:eastAsia="pl-PL"/>
        </w:rPr>
        <w:t xml:space="preserve">1  </w:t>
      </w:r>
      <w:bookmarkStart w:id="3" w:name="_Hlk87363017"/>
      <w:r w:rsidRPr="001658E6">
        <w:rPr>
          <w:rFonts w:ascii="Arial" w:eastAsia="Times New Roman" w:hAnsi="Arial" w:cs="Arial"/>
          <w:lang w:eastAsia="pl-PL"/>
        </w:rPr>
        <w:t>Umowy</w:t>
      </w:r>
      <w:proofErr w:type="gramEnd"/>
      <w:r w:rsidRPr="001658E6">
        <w:rPr>
          <w:rFonts w:ascii="Arial" w:eastAsia="Times New Roman" w:hAnsi="Arial" w:cs="Arial"/>
          <w:lang w:eastAsia="pl-PL"/>
        </w:rPr>
        <w:t xml:space="preserve"> - w wysokości 0,1% wartości wynagrodzenia brutto, określonego   w § 4 ust. 1 Umowy, </w:t>
      </w:r>
      <w:r w:rsidRPr="001658E6">
        <w:rPr>
          <w:rFonts w:ascii="Arial" w:eastAsia="Times New Roman" w:hAnsi="Arial" w:cs="Arial"/>
          <w:b/>
          <w:lang w:eastAsia="pl-PL"/>
        </w:rPr>
        <w:t>za każdy dzień zwłoki</w:t>
      </w:r>
      <w:r w:rsidRPr="001658E6">
        <w:rPr>
          <w:rFonts w:ascii="Arial" w:eastAsia="Times New Roman" w:hAnsi="Arial" w:cs="Arial"/>
          <w:lang w:eastAsia="pl-PL"/>
        </w:rPr>
        <w:t>, liczony od upływu terminu zakończenia poszczególnych dostaw objętych niniejszą Umową,</w:t>
      </w:r>
    </w:p>
    <w:p w:rsidR="00D779AA" w:rsidRPr="001658E6" w:rsidRDefault="00D779AA" w:rsidP="00D779AA">
      <w:pPr>
        <w:numPr>
          <w:ilvl w:val="2"/>
          <w:numId w:val="21"/>
        </w:numPr>
        <w:spacing w:after="0"/>
        <w:jc w:val="both"/>
        <w:rPr>
          <w:rFonts w:ascii="Arial" w:eastAsia="Times New Roman" w:hAnsi="Arial" w:cs="Arial"/>
          <w:lang w:eastAsia="pl-PL"/>
        </w:rPr>
      </w:pPr>
      <w:r w:rsidRPr="001658E6">
        <w:rPr>
          <w:rFonts w:ascii="Arial" w:eastAsia="Times New Roman" w:hAnsi="Arial" w:cs="Arial"/>
          <w:lang w:eastAsia="pl-PL"/>
        </w:rPr>
        <w:t xml:space="preserve"> za zwłokę w usunięciu wad stwierdzonych w trakcie obioru dostawy oraz                                          w okresie gwarancji i rękojmi za wady - w wysokości 0,1% wartości wynagrodzenia brutto, określonego w § 4 ust. 1 Umowy, </w:t>
      </w:r>
      <w:r w:rsidRPr="001658E6">
        <w:rPr>
          <w:rFonts w:ascii="Arial" w:eastAsia="Times New Roman" w:hAnsi="Arial" w:cs="Arial"/>
          <w:b/>
          <w:lang w:eastAsia="pl-PL"/>
        </w:rPr>
        <w:t>za każdy dzień zwłoki</w:t>
      </w:r>
      <w:r w:rsidRPr="001658E6">
        <w:rPr>
          <w:rFonts w:ascii="Arial" w:eastAsia="Times New Roman" w:hAnsi="Arial" w:cs="Arial"/>
          <w:lang w:eastAsia="pl-PL"/>
        </w:rPr>
        <w:t>, liczony od dnia upływu terminu wyznaczonego na usunięcie wad,</w:t>
      </w:r>
    </w:p>
    <w:p w:rsidR="00D779AA" w:rsidRDefault="00D779AA" w:rsidP="00D779AA">
      <w:pPr>
        <w:numPr>
          <w:ilvl w:val="2"/>
          <w:numId w:val="21"/>
        </w:numPr>
        <w:spacing w:after="0"/>
        <w:jc w:val="both"/>
        <w:rPr>
          <w:rFonts w:ascii="Arial" w:eastAsia="Times New Roman" w:hAnsi="Arial" w:cs="Arial"/>
          <w:lang w:eastAsia="pl-PL"/>
        </w:rPr>
      </w:pPr>
      <w:r w:rsidRPr="001658E6">
        <w:rPr>
          <w:rFonts w:ascii="Arial" w:eastAsia="Times New Roman" w:hAnsi="Arial" w:cs="Arial"/>
          <w:lang w:eastAsia="pl-PL"/>
        </w:rPr>
        <w:t>za odstąpienie od Umowy przez Wykonawcę lub Zamawiającego z przyczyn leżący po stronie Wykonawcy - w wysokości 10 % wartości wynagrodzenia brutto określonego w § 4 ust. 1 Umowy.</w:t>
      </w:r>
    </w:p>
    <w:p w:rsidR="000B322A" w:rsidRPr="001658E6" w:rsidRDefault="000B322A" w:rsidP="000B322A">
      <w:pPr>
        <w:spacing w:after="0"/>
        <w:ind w:left="1260"/>
        <w:jc w:val="both"/>
        <w:rPr>
          <w:rFonts w:ascii="Arial" w:eastAsia="Times New Roman" w:hAnsi="Arial" w:cs="Arial"/>
          <w:lang w:eastAsia="pl-PL"/>
        </w:rPr>
      </w:pPr>
    </w:p>
    <w:p w:rsidR="000B322A" w:rsidRPr="000B322A" w:rsidRDefault="00D779AA" w:rsidP="000B322A">
      <w:pPr>
        <w:pStyle w:val="Akapitzlist"/>
        <w:numPr>
          <w:ilvl w:val="0"/>
          <w:numId w:val="21"/>
        </w:numPr>
        <w:jc w:val="both"/>
        <w:textAlignment w:val="baseline"/>
        <w:rPr>
          <w:rFonts w:ascii="Arial" w:hAnsi="Arial" w:cs="Arial"/>
          <w:kern w:val="2"/>
          <w:sz w:val="22"/>
          <w:szCs w:val="22"/>
          <w:lang w:bidi="hi-IN"/>
        </w:rPr>
      </w:pPr>
      <w:r w:rsidRPr="000B322A">
        <w:rPr>
          <w:rFonts w:ascii="Arial" w:hAnsi="Arial" w:cs="Arial"/>
          <w:kern w:val="2"/>
          <w:sz w:val="22"/>
          <w:szCs w:val="22"/>
          <w:lang w:bidi="hi-IN"/>
        </w:rPr>
        <w:t>Zamawiający zastrzega sobie prawo dochodzenia odszkodowania uzupełniającego przewyższającego wysokość zastrzeżonych kar umownych do pełnej wysokości poniesionej szkody.</w:t>
      </w:r>
    </w:p>
    <w:p w:rsidR="00D779AA" w:rsidRPr="001658E6" w:rsidRDefault="00D779AA" w:rsidP="00D779AA">
      <w:pPr>
        <w:numPr>
          <w:ilvl w:val="0"/>
          <w:numId w:val="21"/>
        </w:numPr>
        <w:tabs>
          <w:tab w:val="clear" w:pos="0"/>
        </w:tabs>
        <w:spacing w:after="0"/>
        <w:jc w:val="both"/>
        <w:textAlignment w:val="baseline"/>
        <w:rPr>
          <w:rFonts w:ascii="Arial" w:eastAsia="Times New Roman" w:hAnsi="Arial" w:cs="Arial"/>
          <w:kern w:val="2"/>
          <w:lang w:eastAsia="pl-PL" w:bidi="hi-IN"/>
        </w:rPr>
      </w:pPr>
      <w:r w:rsidRPr="001658E6">
        <w:rPr>
          <w:rFonts w:ascii="Arial" w:eastAsia="Times New Roman" w:hAnsi="Arial" w:cs="Arial"/>
          <w:kern w:val="2"/>
          <w:lang w:eastAsia="pl-PL" w:bidi="hi-IN"/>
        </w:rPr>
        <w:t xml:space="preserve">Zamawiającemu przysługuje prawo potrącania należności z tytułu kar umownych </w:t>
      </w:r>
      <w:r w:rsidRPr="001658E6">
        <w:rPr>
          <w:rFonts w:ascii="Arial" w:eastAsia="Times New Roman" w:hAnsi="Arial" w:cs="Arial"/>
          <w:kern w:val="2"/>
          <w:lang w:eastAsia="pl-PL" w:bidi="hi-IN"/>
        </w:rPr>
        <w:br/>
        <w:t>z należności wykonawcy za wykonany przedmiot Umowy i z każdej innej wierzytelności przysługującej mu od Wykonawcy, bez konieczności składania odrębnego oświadczenia                                      o potrąceniu oraz bez wezwania do zapłaty, na co Wykonawca wyraża zgodę.</w:t>
      </w:r>
    </w:p>
    <w:p w:rsidR="00D779AA" w:rsidRPr="001658E6" w:rsidRDefault="00D779AA" w:rsidP="00D779AA">
      <w:pPr>
        <w:numPr>
          <w:ilvl w:val="0"/>
          <w:numId w:val="21"/>
        </w:numPr>
        <w:tabs>
          <w:tab w:val="clear" w:pos="0"/>
        </w:tabs>
        <w:spacing w:after="0"/>
        <w:jc w:val="both"/>
        <w:textAlignment w:val="baseline"/>
        <w:rPr>
          <w:rFonts w:ascii="Arial" w:eastAsia="Times New Roman" w:hAnsi="Arial" w:cs="Arial"/>
          <w:kern w:val="2"/>
          <w:lang w:eastAsia="pl-PL" w:bidi="hi-IN"/>
        </w:rPr>
      </w:pPr>
      <w:r w:rsidRPr="001658E6">
        <w:rPr>
          <w:rFonts w:ascii="Arial" w:eastAsia="Times New Roman" w:hAnsi="Arial" w:cs="Arial"/>
          <w:kern w:val="2"/>
          <w:lang w:eastAsia="pl-PL" w:bidi="hi-IN"/>
        </w:rPr>
        <w:t>W przypadku naliczania kar umownych Zamawiający wystawi notę obciążeniową Wykonawcy, w której wskaże termin płatności kar umownych, nie krótszy niż 7 dni. Jeżeli Zamawiający dokonał już potrącenia kar umownych, zamiast terminu płatności zamieści na nocie obciążeniowej adnotację o dokonanym potrąceniu.</w:t>
      </w:r>
    </w:p>
    <w:p w:rsidR="00D779AA" w:rsidRPr="001658E6" w:rsidRDefault="00D779AA" w:rsidP="00D779AA">
      <w:pPr>
        <w:numPr>
          <w:ilvl w:val="0"/>
          <w:numId w:val="21"/>
        </w:numPr>
        <w:tabs>
          <w:tab w:val="clear" w:pos="0"/>
        </w:tabs>
        <w:spacing w:after="0"/>
        <w:jc w:val="both"/>
        <w:textAlignment w:val="baseline"/>
        <w:rPr>
          <w:rFonts w:ascii="Arial" w:eastAsia="Times New Roman" w:hAnsi="Arial" w:cs="Arial"/>
          <w:kern w:val="2"/>
          <w:lang w:eastAsia="pl-PL" w:bidi="hi-IN"/>
        </w:rPr>
      </w:pPr>
      <w:r w:rsidRPr="001658E6">
        <w:rPr>
          <w:rFonts w:ascii="Arial" w:eastAsia="Times New Roman" w:hAnsi="Arial" w:cs="Arial"/>
          <w:kern w:val="2"/>
          <w:lang w:eastAsia="pl-PL" w:bidi="hi-IN"/>
        </w:rPr>
        <w:t xml:space="preserve">Łączna wysokość kar umownych o których mowa w </w:t>
      </w:r>
      <w:r w:rsidRPr="001658E6">
        <w:rPr>
          <w:rFonts w:ascii="Arial" w:eastAsia="Times New Roman" w:hAnsi="Arial" w:cs="Arial"/>
          <w:bCs/>
          <w:kern w:val="2"/>
          <w:lang w:eastAsia="pl-PL" w:bidi="hi-IN"/>
        </w:rPr>
        <w:t>§ 8 ust. 1 Umowy nie może przekroczyć 30% wynagrodzenia umownego brutto o którym mowa w § 4 ust. 1 Umowy.</w:t>
      </w:r>
    </w:p>
    <w:p w:rsidR="00D779AA" w:rsidRPr="001658E6" w:rsidRDefault="00D779AA" w:rsidP="00D779AA">
      <w:pPr>
        <w:numPr>
          <w:ilvl w:val="0"/>
          <w:numId w:val="21"/>
        </w:numPr>
        <w:tabs>
          <w:tab w:val="clear" w:pos="0"/>
        </w:tabs>
        <w:spacing w:after="0"/>
        <w:jc w:val="both"/>
        <w:textAlignment w:val="baseline"/>
        <w:rPr>
          <w:rFonts w:ascii="Arial" w:eastAsia="Times New Roman" w:hAnsi="Arial" w:cs="Arial"/>
          <w:kern w:val="2"/>
          <w:lang w:eastAsia="pl-PL" w:bidi="hi-IN"/>
        </w:rPr>
      </w:pPr>
      <w:r w:rsidRPr="001658E6">
        <w:rPr>
          <w:rFonts w:ascii="Arial" w:eastAsia="Times New Roman" w:hAnsi="Arial" w:cs="Arial"/>
          <w:kern w:val="2"/>
          <w:lang w:eastAsia="pl-PL" w:bidi="hi-IN"/>
        </w:rPr>
        <w:t>W przypadku odstąpienia od Umowy przez którąkolwiek ze Stron kary umowne naliczone w okresie trwania Umowy nie podlegają zwrotowi.</w:t>
      </w:r>
    </w:p>
    <w:p w:rsidR="00D779AA" w:rsidRPr="001658E6" w:rsidRDefault="00D779AA" w:rsidP="00D779AA">
      <w:pPr>
        <w:numPr>
          <w:ilvl w:val="0"/>
          <w:numId w:val="21"/>
        </w:numPr>
        <w:tabs>
          <w:tab w:val="clear" w:pos="0"/>
        </w:tabs>
        <w:spacing w:after="0"/>
        <w:jc w:val="both"/>
        <w:textAlignment w:val="baseline"/>
        <w:rPr>
          <w:rFonts w:ascii="Arial" w:eastAsia="Times New Roman" w:hAnsi="Arial" w:cs="Arial"/>
          <w:kern w:val="2"/>
          <w:lang w:eastAsia="pl-PL" w:bidi="hi-IN"/>
        </w:rPr>
      </w:pPr>
      <w:r w:rsidRPr="001658E6">
        <w:rPr>
          <w:rFonts w:ascii="Arial" w:eastAsia="Times New Roman" w:hAnsi="Arial" w:cs="Arial"/>
          <w:kern w:val="2"/>
          <w:lang w:eastAsia="pl-PL" w:bidi="hi-IN"/>
        </w:rPr>
        <w:t>W przypadku braku terminowej zapłaty wynagrodzenia wynikającego z niniejszej Umowy Zamawiający zapłaci Wykonawcy odsetki ustawowe za opóźnienie.</w:t>
      </w:r>
    </w:p>
    <w:bookmarkEnd w:id="2"/>
    <w:bookmarkEnd w:id="3"/>
    <w:p w:rsidR="00D779AA" w:rsidRDefault="00D779AA" w:rsidP="00D779AA">
      <w:pPr>
        <w:spacing w:after="0"/>
        <w:jc w:val="both"/>
        <w:textAlignment w:val="baseline"/>
        <w:rPr>
          <w:rFonts w:ascii="Arial" w:eastAsia="Times New Roman" w:hAnsi="Arial" w:cs="Arial"/>
          <w:kern w:val="2"/>
          <w:lang w:eastAsia="pl-PL" w:bidi="hi-IN"/>
        </w:rPr>
      </w:pPr>
    </w:p>
    <w:p w:rsidR="000B322A" w:rsidRDefault="00D779AA" w:rsidP="00D779AA">
      <w:pPr>
        <w:spacing w:after="0"/>
        <w:jc w:val="both"/>
        <w:textAlignment w:val="baseline"/>
        <w:rPr>
          <w:rFonts w:ascii="Arial" w:eastAsia="Times New Roman" w:hAnsi="Arial" w:cs="Arial"/>
          <w:b/>
          <w:bCs/>
          <w:kern w:val="2"/>
          <w:lang w:eastAsia="pl-PL" w:bidi="hi-IN"/>
        </w:rPr>
      </w:pPr>
      <w:r w:rsidRPr="001658E6">
        <w:rPr>
          <w:rFonts w:ascii="Arial" w:eastAsia="Times New Roman" w:hAnsi="Arial" w:cs="Arial"/>
          <w:b/>
          <w:bCs/>
          <w:kern w:val="2"/>
          <w:lang w:eastAsia="pl-PL" w:bidi="hi-IN"/>
        </w:rPr>
        <w:t xml:space="preserve">                                                                   </w:t>
      </w:r>
    </w:p>
    <w:p w:rsidR="000B322A" w:rsidRDefault="000B322A" w:rsidP="00D779AA">
      <w:pPr>
        <w:spacing w:after="0"/>
        <w:jc w:val="both"/>
        <w:textAlignment w:val="baseline"/>
        <w:rPr>
          <w:rFonts w:ascii="Arial" w:eastAsia="Times New Roman" w:hAnsi="Arial" w:cs="Arial"/>
          <w:b/>
          <w:bCs/>
          <w:kern w:val="2"/>
          <w:lang w:eastAsia="pl-PL" w:bidi="hi-IN"/>
        </w:rPr>
      </w:pPr>
    </w:p>
    <w:p w:rsidR="000B322A" w:rsidRDefault="000B322A" w:rsidP="00D779AA">
      <w:pPr>
        <w:spacing w:after="0"/>
        <w:jc w:val="both"/>
        <w:textAlignment w:val="baseline"/>
        <w:rPr>
          <w:rFonts w:ascii="Arial" w:eastAsia="Times New Roman" w:hAnsi="Arial" w:cs="Arial"/>
          <w:b/>
          <w:bCs/>
          <w:kern w:val="2"/>
          <w:lang w:eastAsia="pl-PL" w:bidi="hi-IN"/>
        </w:rPr>
      </w:pPr>
    </w:p>
    <w:p w:rsidR="000B322A" w:rsidRDefault="000B322A" w:rsidP="00D779AA">
      <w:pPr>
        <w:spacing w:after="0"/>
        <w:jc w:val="both"/>
        <w:textAlignment w:val="baseline"/>
        <w:rPr>
          <w:rFonts w:ascii="Arial" w:eastAsia="Times New Roman" w:hAnsi="Arial" w:cs="Arial"/>
          <w:b/>
          <w:bCs/>
          <w:kern w:val="2"/>
          <w:lang w:eastAsia="pl-PL" w:bidi="hi-IN"/>
        </w:rPr>
      </w:pPr>
    </w:p>
    <w:p w:rsidR="00D779AA" w:rsidRPr="001658E6" w:rsidRDefault="00D779AA" w:rsidP="000B322A">
      <w:pPr>
        <w:spacing w:after="0"/>
        <w:ind w:left="2832" w:firstLine="708"/>
        <w:jc w:val="both"/>
        <w:textAlignment w:val="baseline"/>
        <w:rPr>
          <w:rFonts w:ascii="Arial" w:eastAsia="Times New Roman" w:hAnsi="Arial" w:cs="Arial"/>
          <w:b/>
          <w:bCs/>
          <w:kern w:val="2"/>
          <w:lang w:eastAsia="pl-PL" w:bidi="hi-IN"/>
        </w:rPr>
      </w:pPr>
      <w:r w:rsidRPr="001658E6">
        <w:rPr>
          <w:rFonts w:ascii="Arial" w:eastAsia="Times New Roman" w:hAnsi="Arial" w:cs="Arial"/>
          <w:b/>
          <w:bCs/>
          <w:kern w:val="2"/>
          <w:lang w:eastAsia="pl-PL" w:bidi="hi-IN"/>
        </w:rPr>
        <w:lastRenderedPageBreak/>
        <w:t xml:space="preserve">   </w:t>
      </w:r>
      <w:r w:rsidR="000B322A">
        <w:rPr>
          <w:rFonts w:ascii="Arial" w:eastAsia="Times New Roman" w:hAnsi="Arial" w:cs="Arial"/>
          <w:b/>
          <w:bCs/>
          <w:kern w:val="2"/>
          <w:lang w:eastAsia="pl-PL" w:bidi="hi-IN"/>
        </w:rPr>
        <w:t xml:space="preserve">    </w:t>
      </w:r>
      <w:r w:rsidRPr="001658E6">
        <w:rPr>
          <w:rFonts w:ascii="Arial" w:eastAsia="Times New Roman" w:hAnsi="Arial" w:cs="Arial"/>
          <w:b/>
          <w:bCs/>
          <w:kern w:val="2"/>
          <w:lang w:eastAsia="pl-PL" w:bidi="hi-IN"/>
        </w:rPr>
        <w:t>§ 9.</w:t>
      </w:r>
    </w:p>
    <w:p w:rsidR="00D779AA" w:rsidRPr="001658E6" w:rsidRDefault="00D779AA" w:rsidP="00D779AA">
      <w:pPr>
        <w:keepNext/>
        <w:keepLines/>
        <w:spacing w:after="0"/>
        <w:contextualSpacing/>
        <w:jc w:val="center"/>
        <w:outlineLvl w:val="0"/>
        <w:rPr>
          <w:rFonts w:ascii="Arial" w:eastAsia="Times New Roman" w:hAnsi="Arial" w:cs="Arial"/>
          <w:b/>
        </w:rPr>
      </w:pPr>
      <w:r w:rsidRPr="001658E6">
        <w:rPr>
          <w:rFonts w:ascii="Arial" w:eastAsia="Times New Roman" w:hAnsi="Arial" w:cs="Arial"/>
          <w:b/>
        </w:rPr>
        <w:t>Odstąpienie od Umowy</w:t>
      </w:r>
    </w:p>
    <w:p w:rsidR="00D779AA" w:rsidRPr="001658E6" w:rsidRDefault="00D779AA" w:rsidP="00D779AA">
      <w:pPr>
        <w:keepNext/>
        <w:keepLines/>
        <w:spacing w:after="0"/>
        <w:contextualSpacing/>
        <w:jc w:val="center"/>
        <w:outlineLvl w:val="0"/>
        <w:rPr>
          <w:rFonts w:ascii="Arial" w:eastAsia="Times New Roman" w:hAnsi="Arial" w:cs="Arial"/>
          <w:b/>
        </w:rPr>
      </w:pPr>
    </w:p>
    <w:p w:rsidR="00D779AA" w:rsidRPr="001658E6" w:rsidRDefault="00D779AA" w:rsidP="00D779AA">
      <w:pPr>
        <w:spacing w:after="0"/>
        <w:jc w:val="both"/>
        <w:rPr>
          <w:rFonts w:ascii="Arial" w:eastAsia="Times New Roman" w:hAnsi="Arial" w:cs="Arial"/>
          <w:color w:val="000000"/>
          <w:lang w:eastAsia="pl-PL"/>
        </w:rPr>
      </w:pPr>
      <w:r>
        <w:rPr>
          <w:rFonts w:ascii="Arial" w:eastAsia="Times New Roman" w:hAnsi="Arial" w:cs="Arial"/>
          <w:color w:val="000000"/>
          <w:lang w:eastAsia="pl-PL"/>
        </w:rPr>
        <w:t>1.</w:t>
      </w:r>
      <w:r w:rsidRPr="001658E6">
        <w:rPr>
          <w:rFonts w:ascii="Arial" w:eastAsia="Times New Roman" w:hAnsi="Arial" w:cs="Arial"/>
          <w:color w:val="000000"/>
          <w:lang w:eastAsia="pl-PL"/>
        </w:rPr>
        <w:t xml:space="preserve"> Strony postanawiają, że oprócz przypadków określonych w kodeksie cywilnym, Zamawiającemu przysługuje prawo odstąpienia od Umowy w całości albo w części </w:t>
      </w:r>
      <w:r>
        <w:rPr>
          <w:rFonts w:ascii="Arial" w:eastAsia="Times New Roman" w:hAnsi="Arial" w:cs="Arial"/>
          <w:color w:val="000000"/>
          <w:lang w:eastAsia="pl-PL"/>
        </w:rPr>
        <w:t xml:space="preserve">                                      </w:t>
      </w:r>
      <w:r w:rsidRPr="001658E6">
        <w:rPr>
          <w:rFonts w:ascii="Arial" w:eastAsia="Times New Roman" w:hAnsi="Arial" w:cs="Arial"/>
          <w:color w:val="000000"/>
          <w:lang w:eastAsia="pl-PL"/>
        </w:rPr>
        <w:t>w następujących przypadkach:</w:t>
      </w:r>
    </w:p>
    <w:p w:rsidR="00D779AA" w:rsidRPr="001658E6" w:rsidRDefault="00D779AA" w:rsidP="00D779AA">
      <w:pPr>
        <w:numPr>
          <w:ilvl w:val="0"/>
          <w:numId w:val="99"/>
        </w:numPr>
        <w:spacing w:after="0"/>
        <w:ind w:left="709"/>
        <w:jc w:val="both"/>
        <w:rPr>
          <w:rFonts w:ascii="Arial" w:eastAsia="Times New Roman" w:hAnsi="Arial" w:cs="Arial"/>
          <w:color w:val="000000"/>
          <w:lang w:eastAsia="pl-PL"/>
        </w:rPr>
      </w:pPr>
      <w:r w:rsidRPr="001658E6">
        <w:rPr>
          <w:rFonts w:ascii="Arial" w:eastAsia="Times New Roman" w:hAnsi="Arial" w:cs="Arial"/>
          <w:color w:val="000000"/>
          <w:lang w:eastAsia="pl-PL"/>
        </w:rPr>
        <w:t>Zostanie wydany nakaz zajęcia majątku Wykonawcy lub przedsiębiorstwo Wykonawcy zostało zbyte lub wniesione apo</w:t>
      </w:r>
      <w:r>
        <w:rPr>
          <w:rFonts w:ascii="Arial" w:eastAsia="Times New Roman" w:hAnsi="Arial" w:cs="Arial"/>
          <w:color w:val="000000"/>
          <w:lang w:eastAsia="pl-PL"/>
        </w:rPr>
        <w:t>rtem do spółki prawa handlowego;</w:t>
      </w:r>
    </w:p>
    <w:p w:rsidR="00D779AA" w:rsidRPr="001658E6" w:rsidRDefault="00D779AA" w:rsidP="00D779AA">
      <w:pPr>
        <w:numPr>
          <w:ilvl w:val="0"/>
          <w:numId w:val="99"/>
        </w:numPr>
        <w:tabs>
          <w:tab w:val="num" w:pos="900"/>
        </w:tabs>
        <w:spacing w:after="0"/>
        <w:ind w:left="709"/>
        <w:jc w:val="both"/>
        <w:rPr>
          <w:rFonts w:ascii="Arial" w:eastAsia="Times New Roman" w:hAnsi="Arial" w:cs="Arial"/>
          <w:color w:val="000000"/>
          <w:lang w:eastAsia="pl-PL"/>
        </w:rPr>
      </w:pPr>
      <w:r w:rsidRPr="001658E6">
        <w:rPr>
          <w:rFonts w:ascii="Arial" w:eastAsia="Times New Roman" w:hAnsi="Arial" w:cs="Arial"/>
          <w:color w:val="000000"/>
          <w:lang w:eastAsia="pl-PL"/>
        </w:rPr>
        <w:t xml:space="preserve">Wykonawca bez uzasadnionych przyczyn nie rozpoczął realizacji dostaw w ciągu </w:t>
      </w:r>
      <w:r>
        <w:rPr>
          <w:rFonts w:ascii="Arial" w:eastAsia="Times New Roman" w:hAnsi="Arial" w:cs="Arial"/>
          <w:color w:val="000000"/>
          <w:lang w:eastAsia="pl-PL"/>
        </w:rPr>
        <w:t xml:space="preserve">14 </w:t>
      </w:r>
      <w:r w:rsidRPr="001658E6">
        <w:rPr>
          <w:rFonts w:ascii="Arial" w:eastAsia="Times New Roman" w:hAnsi="Arial" w:cs="Arial"/>
          <w:color w:val="000000"/>
          <w:lang w:eastAsia="pl-PL"/>
        </w:rPr>
        <w:t>dni kalendarzowych od dnia zawarcia Umowy i nie rozpoczyna ic</w:t>
      </w:r>
      <w:r>
        <w:rPr>
          <w:rFonts w:ascii="Arial" w:eastAsia="Times New Roman" w:hAnsi="Arial" w:cs="Arial"/>
          <w:color w:val="000000"/>
          <w:lang w:eastAsia="pl-PL"/>
        </w:rPr>
        <w:t>h pomimo wezwania Zamawiającego;</w:t>
      </w:r>
    </w:p>
    <w:p w:rsidR="00D779AA" w:rsidRPr="001658E6" w:rsidRDefault="00D779AA" w:rsidP="00D779AA">
      <w:pPr>
        <w:numPr>
          <w:ilvl w:val="0"/>
          <w:numId w:val="99"/>
        </w:numPr>
        <w:spacing w:after="0"/>
        <w:ind w:left="709"/>
        <w:jc w:val="both"/>
        <w:rPr>
          <w:rFonts w:ascii="Arial" w:eastAsia="Times New Roman" w:hAnsi="Arial" w:cs="Arial"/>
          <w:color w:val="000000"/>
          <w:lang w:eastAsia="pl-PL"/>
        </w:rPr>
      </w:pPr>
      <w:r w:rsidRPr="001658E6">
        <w:rPr>
          <w:rFonts w:ascii="Arial" w:eastAsia="Times New Roman" w:hAnsi="Arial" w:cs="Arial"/>
          <w:color w:val="000000"/>
          <w:lang w:eastAsia="pl-PL"/>
        </w:rPr>
        <w:t>Wykonawca przerwał realizację dostaw i nie realizuje ich przez okres 14 dni kalendarzowyc</w:t>
      </w:r>
      <w:r>
        <w:rPr>
          <w:rFonts w:ascii="Arial" w:eastAsia="Times New Roman" w:hAnsi="Arial" w:cs="Arial"/>
          <w:color w:val="000000"/>
          <w:lang w:eastAsia="pl-PL"/>
        </w:rPr>
        <w:t>h pomimo wezwania Zamawiającego;</w:t>
      </w:r>
    </w:p>
    <w:p w:rsidR="00D779AA" w:rsidRPr="001658E6" w:rsidRDefault="00D779AA" w:rsidP="00D779AA">
      <w:pPr>
        <w:numPr>
          <w:ilvl w:val="0"/>
          <w:numId w:val="99"/>
        </w:numPr>
        <w:spacing w:after="0"/>
        <w:ind w:left="709"/>
        <w:jc w:val="both"/>
        <w:rPr>
          <w:rFonts w:ascii="Arial" w:eastAsia="Times New Roman" w:hAnsi="Arial" w:cs="Arial"/>
          <w:color w:val="000000"/>
          <w:lang w:eastAsia="pl-PL"/>
        </w:rPr>
      </w:pPr>
      <w:r w:rsidRPr="001658E6">
        <w:rPr>
          <w:rFonts w:ascii="Arial" w:eastAsia="Times New Roman" w:hAnsi="Arial" w:cs="Arial"/>
          <w:color w:val="000000"/>
          <w:lang w:eastAsia="pl-PL"/>
        </w:rPr>
        <w:t xml:space="preserve">Wykonawca opóźnia się z wykonaniem dostaw ponad 14 dni kalendarzowych </w:t>
      </w:r>
      <w:r w:rsidRPr="001658E6">
        <w:rPr>
          <w:rFonts w:ascii="Arial" w:eastAsia="Times New Roman" w:hAnsi="Arial" w:cs="Arial"/>
          <w:color w:val="000000"/>
          <w:lang w:eastAsia="pl-PL"/>
        </w:rPr>
        <w:br/>
        <w:t>w stosunku do terminów określonych w § 2 ust. 1 Umowy, z przyczyn niezależ</w:t>
      </w:r>
      <w:r>
        <w:rPr>
          <w:rFonts w:ascii="Arial" w:eastAsia="Times New Roman" w:hAnsi="Arial" w:cs="Arial"/>
          <w:color w:val="000000"/>
          <w:lang w:eastAsia="pl-PL"/>
        </w:rPr>
        <w:t>nych od   Zamawiającego;</w:t>
      </w:r>
    </w:p>
    <w:p w:rsidR="00D779AA" w:rsidRPr="001658E6" w:rsidRDefault="00D779AA" w:rsidP="00D779AA">
      <w:pPr>
        <w:numPr>
          <w:ilvl w:val="0"/>
          <w:numId w:val="99"/>
        </w:numPr>
        <w:spacing w:after="0"/>
        <w:ind w:left="709"/>
        <w:jc w:val="both"/>
        <w:rPr>
          <w:rFonts w:ascii="Arial" w:eastAsia="Times New Roman" w:hAnsi="Arial" w:cs="Arial"/>
          <w:color w:val="000000"/>
          <w:lang w:eastAsia="pl-PL"/>
        </w:rPr>
      </w:pPr>
      <w:r w:rsidRPr="001658E6">
        <w:rPr>
          <w:rFonts w:ascii="Arial" w:eastAsia="Droid Sans Fallback" w:hAnsi="Arial" w:cs="Arial"/>
          <w:kern w:val="2"/>
        </w:rPr>
        <w:t>dotychczasowy</w:t>
      </w:r>
      <w:r w:rsidRPr="001658E6">
        <w:rPr>
          <w:rFonts w:ascii="Arial" w:eastAsia="Times New Roman" w:hAnsi="Arial" w:cs="Arial"/>
          <w:lang w:eastAsia="pl-PL"/>
        </w:rPr>
        <w:t xml:space="preserve"> przebieg dostaw związanych z realizacją Umowy wskazywać będzie, że zachodzą uzasadnione wątpliwości, iż Umowa nie zostanie należycie wykonana  w umówionym terminie, w szczególności gdy wysokość naliczonych kar umownych </w:t>
      </w:r>
      <w:r w:rsidR="003E0C4A">
        <w:rPr>
          <w:rFonts w:ascii="Arial" w:eastAsia="Times New Roman" w:hAnsi="Arial" w:cs="Arial"/>
          <w:lang w:eastAsia="pl-PL"/>
        </w:rPr>
        <w:t>p</w:t>
      </w:r>
      <w:r w:rsidRPr="001658E6">
        <w:rPr>
          <w:rFonts w:ascii="Arial" w:eastAsia="Times New Roman" w:hAnsi="Arial" w:cs="Arial"/>
          <w:lang w:eastAsia="pl-PL"/>
        </w:rPr>
        <w:t>rzekroczy 30% kwoty oznaczonej jako całkowite wynagrodzenie brutto, o którym mowa  w § 4 ust. 1;</w:t>
      </w:r>
    </w:p>
    <w:p w:rsidR="00D779AA" w:rsidRPr="001658E6" w:rsidRDefault="00D779AA" w:rsidP="00D779AA">
      <w:pPr>
        <w:numPr>
          <w:ilvl w:val="0"/>
          <w:numId w:val="99"/>
        </w:numPr>
        <w:tabs>
          <w:tab w:val="num" w:pos="900"/>
        </w:tabs>
        <w:spacing w:after="0"/>
        <w:ind w:left="709"/>
        <w:contextualSpacing/>
        <w:jc w:val="both"/>
        <w:rPr>
          <w:rFonts w:ascii="Arial" w:eastAsia="Calibri" w:hAnsi="Arial" w:cs="Arial"/>
          <w:lang w:eastAsia="pl-PL"/>
        </w:rPr>
      </w:pPr>
      <w:r w:rsidRPr="001658E6">
        <w:rPr>
          <w:rFonts w:ascii="Arial" w:eastAsia="Calibri" w:hAnsi="Arial" w:cs="Arial"/>
          <w:lang w:eastAsia="pl-PL"/>
        </w:rPr>
        <w:t>Wykonawca wykonuje dostawy niezgodnie z Umową, złożoną ofertą, specyfikacją warunków zamówienia oraz opisem przedmiotu zamówienia i nie usunie naruszeń     w wyznaczonym terminie pomimo wezwania Zamawiającego;</w:t>
      </w:r>
    </w:p>
    <w:p w:rsidR="00D779AA" w:rsidRPr="001658E6" w:rsidRDefault="00D779AA" w:rsidP="00D779AA">
      <w:pPr>
        <w:numPr>
          <w:ilvl w:val="0"/>
          <w:numId w:val="99"/>
        </w:numPr>
        <w:spacing w:after="0"/>
        <w:ind w:left="709"/>
        <w:jc w:val="both"/>
        <w:rPr>
          <w:rFonts w:ascii="Arial" w:eastAsia="Calibri" w:hAnsi="Arial" w:cs="Arial"/>
          <w:color w:val="000000"/>
        </w:rPr>
      </w:pPr>
      <w:r w:rsidRPr="001658E6">
        <w:rPr>
          <w:rFonts w:ascii="Arial" w:eastAsia="Calibri" w:hAnsi="Arial" w:cs="Arial"/>
          <w:color w:val="000000"/>
        </w:rPr>
        <w:t>W przypadku utraty przez Wykonawcę uprawnień niezbędnych do wykonywania przedmiotu Umowy;</w:t>
      </w:r>
    </w:p>
    <w:p w:rsidR="00D779AA" w:rsidRPr="001658E6" w:rsidRDefault="00D779AA" w:rsidP="00D779AA">
      <w:pPr>
        <w:numPr>
          <w:ilvl w:val="0"/>
          <w:numId w:val="99"/>
        </w:numPr>
        <w:tabs>
          <w:tab w:val="num" w:pos="900"/>
        </w:tabs>
        <w:spacing w:after="0"/>
        <w:ind w:left="709"/>
        <w:jc w:val="both"/>
        <w:rPr>
          <w:rFonts w:ascii="Arial" w:eastAsia="Times New Roman" w:hAnsi="Arial" w:cs="Arial"/>
          <w:color w:val="000000"/>
          <w:lang w:eastAsia="pl-PL"/>
        </w:rPr>
      </w:pPr>
      <w:r w:rsidRPr="001658E6">
        <w:rPr>
          <w:rFonts w:ascii="Arial" w:eastAsia="Calibri" w:hAnsi="Arial" w:cs="Arial"/>
        </w:rPr>
        <w:t xml:space="preserve">Po bezskutecznym upływie dodatkowego terminu wyznaczonego Wykonawcy na usunięcia wad lub zmiany sposobu wykonania przedmiotu </w:t>
      </w:r>
      <w:r>
        <w:rPr>
          <w:rFonts w:ascii="Arial" w:eastAsia="Calibri" w:hAnsi="Arial" w:cs="Arial"/>
        </w:rPr>
        <w:t>Umowy</w:t>
      </w:r>
      <w:r w:rsidRPr="001658E6">
        <w:rPr>
          <w:rFonts w:ascii="Arial" w:eastAsia="Calibri" w:hAnsi="Arial" w:cs="Arial"/>
        </w:rPr>
        <w:t>.</w:t>
      </w:r>
    </w:p>
    <w:p w:rsidR="00D779AA" w:rsidRPr="000B322A" w:rsidRDefault="00D779AA" w:rsidP="00D779AA">
      <w:pPr>
        <w:pStyle w:val="Akapitzlist"/>
        <w:numPr>
          <w:ilvl w:val="0"/>
          <w:numId w:val="20"/>
        </w:numPr>
        <w:spacing w:line="276" w:lineRule="auto"/>
        <w:ind w:left="0" w:firstLine="0"/>
        <w:contextualSpacing/>
        <w:jc w:val="both"/>
        <w:rPr>
          <w:rFonts w:ascii="Arial" w:hAnsi="Arial" w:cs="Arial"/>
          <w:color w:val="000000"/>
          <w:sz w:val="22"/>
          <w:szCs w:val="22"/>
        </w:rPr>
      </w:pPr>
      <w:r w:rsidRPr="000B322A">
        <w:rPr>
          <w:rFonts w:ascii="Arial" w:hAnsi="Arial" w:cs="Arial"/>
          <w:color w:val="000000"/>
          <w:sz w:val="22"/>
          <w:szCs w:val="22"/>
        </w:rPr>
        <w:t>Odstąpienie od Umowy z przyczyn określonych w ust. 1 powinno nastąpić w terminie 30 dni kalendarzowych od powzięcia wiadomości o okolicznościach uzasadniających odstąpienie od Umowy.</w:t>
      </w:r>
    </w:p>
    <w:p w:rsidR="00D779AA" w:rsidRPr="001658E6" w:rsidRDefault="00D779AA" w:rsidP="00D779AA">
      <w:pPr>
        <w:numPr>
          <w:ilvl w:val="0"/>
          <w:numId w:val="20"/>
        </w:numPr>
        <w:tabs>
          <w:tab w:val="clear" w:pos="340"/>
        </w:tabs>
        <w:spacing w:after="0"/>
        <w:ind w:left="0" w:firstLine="0"/>
        <w:contextualSpacing/>
        <w:jc w:val="both"/>
        <w:rPr>
          <w:rFonts w:ascii="Arial" w:eastAsia="Times New Roman" w:hAnsi="Arial" w:cs="Arial"/>
          <w:color w:val="000000"/>
          <w:lang w:eastAsia="pl-PL"/>
        </w:rPr>
      </w:pPr>
      <w:r w:rsidRPr="001658E6">
        <w:rPr>
          <w:rFonts w:ascii="Arial" w:eastAsia="Times New Roman" w:hAnsi="Arial" w:cs="Arial"/>
          <w:color w:val="000000"/>
          <w:lang w:eastAsia="pl-PL"/>
        </w:rPr>
        <w:t>Odstąpienie od Umowy powinno nastąpić w formie pisemnej z podaniem uzasadnienia pod rygorem nieważności.</w:t>
      </w:r>
    </w:p>
    <w:p w:rsidR="00D779AA" w:rsidRPr="001658E6" w:rsidRDefault="00D779AA" w:rsidP="00D779AA">
      <w:pPr>
        <w:numPr>
          <w:ilvl w:val="0"/>
          <w:numId w:val="20"/>
        </w:numPr>
        <w:tabs>
          <w:tab w:val="clear" w:pos="340"/>
        </w:tabs>
        <w:spacing w:after="0"/>
        <w:ind w:left="0" w:firstLine="0"/>
        <w:jc w:val="both"/>
        <w:rPr>
          <w:rFonts w:ascii="Arial" w:eastAsia="Times New Roman" w:hAnsi="Arial" w:cs="Arial"/>
          <w:color w:val="000000"/>
          <w:lang w:eastAsia="pl-PL"/>
        </w:rPr>
      </w:pPr>
      <w:r w:rsidRPr="001658E6">
        <w:rPr>
          <w:rFonts w:ascii="Arial" w:eastAsia="Times New Roman" w:hAnsi="Arial" w:cs="Arial"/>
          <w:color w:val="000000"/>
          <w:lang w:eastAsia="pl-PL"/>
        </w:rPr>
        <w:t xml:space="preserve">Odstąpienie od Umowy będzie wywierało skutek pomiędzy stronami Umowy z chwilą    doręczenia drugiej stronie oświadczenia o odstąpieniu i będzie wywierało skutek </w:t>
      </w:r>
      <w:r w:rsidRPr="001658E6">
        <w:rPr>
          <w:rFonts w:ascii="Arial" w:eastAsia="Times New Roman" w:hAnsi="Arial" w:cs="Arial"/>
          <w:color w:val="000000"/>
          <w:lang w:eastAsia="pl-PL"/>
        </w:rPr>
        <w:br/>
        <w:t xml:space="preserve">na przyszłość, przy zachowaniu w pełni przez Zamawiającego wszystkich uprawnień, które Zamawiający nabył przed datą złożenia oświadczenia o odstąpieniu, w tym </w:t>
      </w:r>
      <w:r w:rsidRPr="001658E6">
        <w:rPr>
          <w:rFonts w:ascii="Arial" w:eastAsia="Times New Roman" w:hAnsi="Arial" w:cs="Arial"/>
          <w:color w:val="000000"/>
          <w:lang w:eastAsia="pl-PL"/>
        </w:rPr>
        <w:br/>
        <w:t>w szczególności uprawnień z rękojmi, gwarancji, kar umownych i odszkodowania.</w:t>
      </w:r>
    </w:p>
    <w:p w:rsidR="00D779AA" w:rsidRPr="001658E6" w:rsidRDefault="00D779AA" w:rsidP="00D779AA">
      <w:pPr>
        <w:numPr>
          <w:ilvl w:val="0"/>
          <w:numId w:val="20"/>
        </w:numPr>
        <w:tabs>
          <w:tab w:val="clear" w:pos="340"/>
        </w:tabs>
        <w:spacing w:after="0"/>
        <w:ind w:left="0" w:firstLine="0"/>
        <w:contextualSpacing/>
        <w:jc w:val="both"/>
        <w:rPr>
          <w:rFonts w:ascii="Arial" w:eastAsia="Calibri" w:hAnsi="Arial" w:cs="Arial"/>
        </w:rPr>
      </w:pPr>
      <w:r w:rsidRPr="001658E6">
        <w:rPr>
          <w:rFonts w:ascii="Arial" w:eastAsia="Calibri" w:hAnsi="Arial" w:cs="Arial"/>
        </w:rPr>
        <w:t>W przypadkach, o których mowa powyżej, Wykonawca może żądać jedynie wynagrodzenia należnego  z tytułu wykonanej części umowy.</w:t>
      </w:r>
    </w:p>
    <w:p w:rsidR="00D779AA" w:rsidRPr="001658E6" w:rsidRDefault="00D779AA" w:rsidP="00D779AA">
      <w:pPr>
        <w:numPr>
          <w:ilvl w:val="0"/>
          <w:numId w:val="20"/>
        </w:numPr>
        <w:tabs>
          <w:tab w:val="clear" w:pos="340"/>
        </w:tabs>
        <w:spacing w:after="0"/>
        <w:ind w:left="284" w:hanging="284"/>
        <w:contextualSpacing/>
        <w:jc w:val="both"/>
        <w:rPr>
          <w:rFonts w:ascii="Arial" w:eastAsia="Calibri" w:hAnsi="Arial" w:cs="Arial"/>
        </w:rPr>
      </w:pPr>
      <w:r w:rsidRPr="001658E6">
        <w:rPr>
          <w:rFonts w:ascii="Arial" w:eastAsia="Times New Roman" w:hAnsi="Arial" w:cs="Arial"/>
          <w:lang w:eastAsia="pl-PL" w:bidi="he-IL"/>
        </w:rPr>
        <w:t>Każda ze Stron ma możliwość odstąpienia od Umowy w całości lub w części.</w:t>
      </w:r>
    </w:p>
    <w:p w:rsidR="00D779AA" w:rsidRDefault="00D779AA" w:rsidP="00D779AA">
      <w:pPr>
        <w:spacing w:after="0" w:line="240" w:lineRule="auto"/>
        <w:rPr>
          <w:rFonts w:ascii="Arial" w:eastAsia="Times New Roman" w:hAnsi="Arial" w:cs="Arial"/>
          <w:lang w:eastAsia="pl-PL" w:bidi="he-IL"/>
        </w:rPr>
      </w:pPr>
    </w:p>
    <w:p w:rsidR="000B322A" w:rsidRDefault="000B322A" w:rsidP="00D779AA">
      <w:pPr>
        <w:spacing w:after="0" w:line="240" w:lineRule="auto"/>
        <w:rPr>
          <w:rFonts w:ascii="Arial" w:eastAsia="Times New Roman" w:hAnsi="Arial" w:cs="Arial"/>
          <w:lang w:eastAsia="pl-PL" w:bidi="he-IL"/>
        </w:rPr>
      </w:pPr>
    </w:p>
    <w:p w:rsidR="000B322A" w:rsidRDefault="000B322A" w:rsidP="00D779AA">
      <w:pPr>
        <w:spacing w:after="0" w:line="240" w:lineRule="auto"/>
        <w:rPr>
          <w:rFonts w:ascii="Arial" w:eastAsia="Times New Roman" w:hAnsi="Arial" w:cs="Arial"/>
          <w:lang w:eastAsia="pl-PL" w:bidi="he-IL"/>
        </w:rPr>
      </w:pPr>
    </w:p>
    <w:p w:rsidR="000B322A" w:rsidRDefault="000B322A" w:rsidP="00D779AA">
      <w:pPr>
        <w:spacing w:after="0" w:line="240" w:lineRule="auto"/>
        <w:rPr>
          <w:rFonts w:ascii="Arial" w:eastAsia="Times New Roman" w:hAnsi="Arial" w:cs="Arial"/>
          <w:lang w:eastAsia="pl-PL" w:bidi="he-IL"/>
        </w:rPr>
      </w:pPr>
    </w:p>
    <w:p w:rsidR="000B322A" w:rsidRDefault="000B322A" w:rsidP="00D779AA">
      <w:pPr>
        <w:spacing w:after="0" w:line="240" w:lineRule="auto"/>
        <w:rPr>
          <w:rFonts w:ascii="Arial" w:eastAsia="Times New Roman" w:hAnsi="Arial" w:cs="Arial"/>
          <w:lang w:eastAsia="pl-PL" w:bidi="he-IL"/>
        </w:rPr>
      </w:pPr>
    </w:p>
    <w:p w:rsidR="000B322A" w:rsidRDefault="000B322A" w:rsidP="00D779AA">
      <w:pPr>
        <w:spacing w:after="0" w:line="240" w:lineRule="auto"/>
        <w:rPr>
          <w:rFonts w:ascii="Arial" w:eastAsia="Times New Roman" w:hAnsi="Arial" w:cs="Arial"/>
          <w:lang w:eastAsia="pl-PL" w:bidi="he-IL"/>
        </w:rPr>
      </w:pPr>
    </w:p>
    <w:p w:rsidR="000B322A" w:rsidRDefault="000B322A" w:rsidP="00D779AA">
      <w:pPr>
        <w:spacing w:after="0" w:line="240" w:lineRule="auto"/>
        <w:rPr>
          <w:rFonts w:ascii="Arial" w:eastAsia="Times New Roman" w:hAnsi="Arial" w:cs="Arial"/>
          <w:lang w:eastAsia="pl-PL" w:bidi="he-IL"/>
        </w:rPr>
      </w:pPr>
    </w:p>
    <w:p w:rsidR="000B322A" w:rsidRDefault="000B322A" w:rsidP="00D779AA">
      <w:pPr>
        <w:spacing w:after="0" w:line="240" w:lineRule="auto"/>
        <w:rPr>
          <w:rFonts w:ascii="Arial" w:eastAsia="Times New Roman" w:hAnsi="Arial" w:cs="Arial"/>
          <w:lang w:eastAsia="pl-PL" w:bidi="he-IL"/>
        </w:rPr>
      </w:pPr>
    </w:p>
    <w:p w:rsidR="00D779AA" w:rsidRPr="001658E6" w:rsidRDefault="00D779AA" w:rsidP="00D779AA">
      <w:pPr>
        <w:spacing w:after="0" w:line="240" w:lineRule="auto"/>
        <w:rPr>
          <w:rFonts w:ascii="Arial" w:eastAsia="Calibri" w:hAnsi="Arial" w:cs="Arial"/>
          <w:b/>
          <w:bCs/>
        </w:rPr>
      </w:pPr>
      <w:r w:rsidRPr="001658E6">
        <w:rPr>
          <w:rFonts w:ascii="Arial" w:eastAsia="Calibri" w:hAnsi="Arial" w:cs="Arial"/>
          <w:b/>
          <w:bCs/>
        </w:rPr>
        <w:lastRenderedPageBreak/>
        <w:t xml:space="preserve">                                                                       § 10.</w:t>
      </w:r>
    </w:p>
    <w:p w:rsidR="00D779AA" w:rsidRPr="001658E6" w:rsidRDefault="00D779AA" w:rsidP="00D779AA">
      <w:pPr>
        <w:spacing w:after="0" w:line="240" w:lineRule="auto"/>
        <w:jc w:val="center"/>
        <w:rPr>
          <w:rFonts w:ascii="Arial" w:eastAsia="Calibri" w:hAnsi="Arial" w:cs="Arial"/>
          <w:b/>
          <w:bCs/>
        </w:rPr>
      </w:pPr>
      <w:r w:rsidRPr="001658E6">
        <w:rPr>
          <w:rFonts w:ascii="Arial" w:eastAsia="Calibri" w:hAnsi="Arial" w:cs="Arial"/>
          <w:b/>
          <w:bCs/>
        </w:rPr>
        <w:t xml:space="preserve">  Zmiana Umowy</w:t>
      </w:r>
    </w:p>
    <w:p w:rsidR="00D779AA" w:rsidRPr="001658E6" w:rsidRDefault="00D779AA" w:rsidP="00D779AA">
      <w:pPr>
        <w:spacing w:after="0" w:line="240" w:lineRule="auto"/>
        <w:jc w:val="center"/>
        <w:rPr>
          <w:rFonts w:ascii="Arial" w:eastAsia="Calibri" w:hAnsi="Arial" w:cs="Arial"/>
        </w:rPr>
      </w:pPr>
    </w:p>
    <w:p w:rsidR="00D779AA" w:rsidRPr="000B322A" w:rsidRDefault="00D779AA" w:rsidP="00D779AA">
      <w:pPr>
        <w:pStyle w:val="Akapitzlist"/>
        <w:spacing w:line="276" w:lineRule="auto"/>
        <w:ind w:left="0"/>
        <w:jc w:val="both"/>
        <w:rPr>
          <w:rFonts w:ascii="Arial" w:hAnsi="Arial" w:cs="Arial"/>
          <w:sz w:val="22"/>
          <w:szCs w:val="22"/>
        </w:rPr>
      </w:pPr>
      <w:r>
        <w:rPr>
          <w:rFonts w:ascii="Arial" w:hAnsi="Arial" w:cs="Arial"/>
        </w:rPr>
        <w:t>1.</w:t>
      </w:r>
      <w:r w:rsidRPr="000B322A">
        <w:rPr>
          <w:rFonts w:ascii="Arial" w:hAnsi="Arial" w:cs="Arial"/>
          <w:color w:val="FFFFFF" w:themeColor="background1"/>
          <w:sz w:val="22"/>
          <w:szCs w:val="22"/>
        </w:rPr>
        <w:t>77</w:t>
      </w:r>
      <w:r w:rsidRPr="000B322A">
        <w:rPr>
          <w:rFonts w:ascii="Arial" w:hAnsi="Arial" w:cs="Arial"/>
          <w:sz w:val="22"/>
          <w:szCs w:val="22"/>
        </w:rPr>
        <w:t>Wszelkie zmiany treści zawartej Umowy w mogą być dokonane jedynie zgodnie                                   z niniejszą Umową za zgodą obu stron wyrażoną w aneksie do Umowy, sporządzonym                             w formie pisemnej pod rygorem nieważności.</w:t>
      </w:r>
    </w:p>
    <w:p w:rsidR="00D779AA" w:rsidRPr="00D7341E" w:rsidRDefault="00D779AA" w:rsidP="00D779AA">
      <w:pPr>
        <w:spacing w:after="0"/>
        <w:contextualSpacing/>
        <w:jc w:val="both"/>
        <w:rPr>
          <w:rFonts w:ascii="Arial" w:eastAsia="Calibri" w:hAnsi="Arial" w:cs="Arial"/>
          <w:color w:val="000000"/>
        </w:rPr>
      </w:pPr>
      <w:r>
        <w:rPr>
          <w:rFonts w:ascii="Arial" w:eastAsia="Calibri" w:hAnsi="Arial" w:cs="Arial"/>
          <w:color w:val="000000"/>
        </w:rPr>
        <w:t>2.</w:t>
      </w:r>
      <w:r w:rsidRPr="00B97A8F">
        <w:rPr>
          <w:rFonts w:ascii="Arial" w:eastAsia="Calibri" w:hAnsi="Arial" w:cs="Arial"/>
          <w:color w:val="FFFFFF" w:themeColor="background1"/>
        </w:rPr>
        <w:t>iig</w:t>
      </w:r>
      <w:r>
        <w:rPr>
          <w:rFonts w:ascii="Arial" w:eastAsia="Calibri" w:hAnsi="Arial" w:cs="Arial"/>
          <w:color w:val="000000"/>
        </w:rPr>
        <w:t xml:space="preserve">Strony </w:t>
      </w:r>
      <w:r w:rsidRPr="00D7341E">
        <w:rPr>
          <w:rFonts w:ascii="Arial" w:eastAsia="Calibri" w:hAnsi="Arial" w:cs="Arial"/>
          <w:color w:val="000000"/>
        </w:rPr>
        <w:t>przewiduj</w:t>
      </w:r>
      <w:r>
        <w:rPr>
          <w:rFonts w:ascii="Arial" w:eastAsia="Calibri" w:hAnsi="Arial" w:cs="Arial"/>
          <w:color w:val="000000"/>
        </w:rPr>
        <w:t>ą</w:t>
      </w:r>
      <w:r w:rsidRPr="00D7341E">
        <w:rPr>
          <w:rFonts w:ascii="Arial" w:eastAsia="Calibri" w:hAnsi="Arial" w:cs="Arial"/>
          <w:color w:val="000000"/>
        </w:rPr>
        <w:t xml:space="preserve"> możliwość zmiany postanowień zawartej Umowy w </w:t>
      </w:r>
      <w:r>
        <w:rPr>
          <w:rFonts w:ascii="Arial" w:eastAsia="Calibri" w:hAnsi="Arial" w:cs="Arial"/>
          <w:color w:val="000000"/>
        </w:rPr>
        <w:t xml:space="preserve">szczególności                              w </w:t>
      </w:r>
      <w:r w:rsidRPr="00D7341E">
        <w:rPr>
          <w:rFonts w:ascii="Arial" w:eastAsia="Calibri" w:hAnsi="Arial" w:cs="Arial"/>
          <w:color w:val="000000"/>
        </w:rPr>
        <w:t>następujących przypadkach i warunkach:</w:t>
      </w:r>
    </w:p>
    <w:p w:rsidR="00D779AA" w:rsidRPr="001658E6" w:rsidRDefault="00D779AA" w:rsidP="00D779AA">
      <w:pPr>
        <w:numPr>
          <w:ilvl w:val="0"/>
          <w:numId w:val="23"/>
        </w:numPr>
        <w:spacing w:after="0"/>
        <w:contextualSpacing/>
        <w:jc w:val="both"/>
        <w:rPr>
          <w:rFonts w:ascii="Arial" w:eastAsia="Calibri" w:hAnsi="Arial" w:cs="Arial"/>
          <w:b/>
        </w:rPr>
      </w:pPr>
      <w:r w:rsidRPr="001658E6">
        <w:rPr>
          <w:rFonts w:ascii="Arial" w:eastAsia="Calibri" w:hAnsi="Arial" w:cs="Arial"/>
          <w:b/>
        </w:rPr>
        <w:t xml:space="preserve">zmniejszenie zakresu </w:t>
      </w:r>
      <w:r w:rsidRPr="001658E6">
        <w:rPr>
          <w:rFonts w:ascii="Arial" w:eastAsia="Calibri" w:hAnsi="Arial" w:cs="Arial"/>
        </w:rPr>
        <w:t>przedmiotu Umowy:</w:t>
      </w:r>
    </w:p>
    <w:p w:rsidR="00D779AA" w:rsidRPr="001658E6" w:rsidRDefault="00D779AA" w:rsidP="00D779AA">
      <w:pPr>
        <w:spacing w:after="0"/>
        <w:ind w:left="720"/>
        <w:contextualSpacing/>
        <w:rPr>
          <w:rFonts w:ascii="Arial" w:eastAsia="Calibri" w:hAnsi="Arial" w:cs="Arial"/>
        </w:rPr>
      </w:pPr>
      <w:r w:rsidRPr="001658E6">
        <w:rPr>
          <w:rFonts w:ascii="Arial" w:eastAsia="Calibri" w:hAnsi="Arial" w:cs="Arial"/>
        </w:rPr>
        <w:t xml:space="preserve">- gdy jego wykonanie w pierwotnym zakresie nie leży w interesie publicznym, </w:t>
      </w:r>
    </w:p>
    <w:p w:rsidR="00D779AA" w:rsidRPr="001658E6" w:rsidRDefault="00D779AA" w:rsidP="00D779AA">
      <w:pPr>
        <w:spacing w:after="0"/>
        <w:ind w:left="720"/>
        <w:contextualSpacing/>
        <w:rPr>
          <w:rFonts w:ascii="Arial" w:eastAsia="Calibri" w:hAnsi="Arial" w:cs="Arial"/>
          <w:lang w:eastAsia="pl-PL"/>
        </w:rPr>
      </w:pPr>
      <w:r w:rsidRPr="001658E6">
        <w:rPr>
          <w:rFonts w:ascii="Arial" w:eastAsia="Calibri" w:hAnsi="Arial" w:cs="Arial"/>
        </w:rPr>
        <w:t>- w</w:t>
      </w:r>
      <w:r w:rsidRPr="001658E6">
        <w:rPr>
          <w:rFonts w:ascii="Arial" w:eastAsia="Calibri" w:hAnsi="Arial" w:cs="Arial"/>
          <w:lang w:eastAsia="pl-PL"/>
        </w:rPr>
        <w:t xml:space="preserve"> przypadku ograniczenia lub braku środków finansowych na realizację przedmiotu Umowy w roku 2021, skutkujących wstrzymaniem lub zaniechaniem dostaw.</w:t>
      </w:r>
    </w:p>
    <w:p w:rsidR="00D779AA" w:rsidRPr="001658E6" w:rsidRDefault="00D779AA" w:rsidP="00D779AA">
      <w:pPr>
        <w:numPr>
          <w:ilvl w:val="0"/>
          <w:numId w:val="23"/>
        </w:numPr>
        <w:spacing w:after="0"/>
        <w:contextualSpacing/>
        <w:jc w:val="both"/>
        <w:rPr>
          <w:rFonts w:ascii="Arial" w:eastAsia="Calibri" w:hAnsi="Arial" w:cs="Arial"/>
          <w:b/>
        </w:rPr>
      </w:pPr>
      <w:r w:rsidRPr="001658E6">
        <w:rPr>
          <w:rFonts w:ascii="Arial" w:eastAsia="Calibri" w:hAnsi="Arial" w:cs="Arial"/>
          <w:lang w:eastAsia="pl-PL"/>
        </w:rPr>
        <w:t>zmiana terminu realizacji przedmiotu Umowy, w przypadku:</w:t>
      </w:r>
    </w:p>
    <w:p w:rsidR="00D779AA" w:rsidRPr="001658E6" w:rsidRDefault="00D779AA" w:rsidP="00D779AA">
      <w:pPr>
        <w:numPr>
          <w:ilvl w:val="0"/>
          <w:numId w:val="24"/>
        </w:numPr>
        <w:spacing w:after="0"/>
        <w:contextualSpacing/>
        <w:jc w:val="both"/>
        <w:rPr>
          <w:rFonts w:ascii="Arial" w:eastAsia="Calibri" w:hAnsi="Arial" w:cs="Arial"/>
          <w:b/>
        </w:rPr>
      </w:pPr>
      <w:r w:rsidRPr="001658E6">
        <w:rPr>
          <w:rFonts w:ascii="Arial" w:eastAsia="Calibri" w:hAnsi="Arial" w:cs="Arial"/>
        </w:rPr>
        <w:t>gdy zachowanie pierwotnie określonego terminu nie leży w interesie publicznym</w:t>
      </w:r>
      <w:r w:rsidRPr="001658E6">
        <w:rPr>
          <w:rFonts w:ascii="Arial" w:eastAsia="Calibri" w:hAnsi="Arial" w:cs="Arial"/>
          <w:b/>
        </w:rPr>
        <w:t>,</w:t>
      </w:r>
    </w:p>
    <w:p w:rsidR="00D779AA" w:rsidRPr="001658E6" w:rsidRDefault="00D779AA" w:rsidP="00D779AA">
      <w:pPr>
        <w:numPr>
          <w:ilvl w:val="0"/>
          <w:numId w:val="24"/>
        </w:numPr>
        <w:spacing w:after="0"/>
        <w:contextualSpacing/>
        <w:jc w:val="both"/>
        <w:rPr>
          <w:rFonts w:ascii="Arial" w:eastAsia="Calibri" w:hAnsi="Arial" w:cs="Arial"/>
          <w:b/>
        </w:rPr>
      </w:pPr>
      <w:r w:rsidRPr="001658E6">
        <w:rPr>
          <w:rFonts w:ascii="Arial" w:eastAsia="Calibri" w:hAnsi="Arial" w:cs="Arial"/>
        </w:rPr>
        <w:t>działania siły wyższej, uniemożliwiającej wykonanie dostaw w określonym pierwotnie terminie,</w:t>
      </w:r>
    </w:p>
    <w:p w:rsidR="00D779AA" w:rsidRPr="001658E6" w:rsidRDefault="00D779AA" w:rsidP="00D779AA">
      <w:pPr>
        <w:numPr>
          <w:ilvl w:val="0"/>
          <w:numId w:val="24"/>
        </w:numPr>
        <w:spacing w:after="0"/>
        <w:contextualSpacing/>
        <w:jc w:val="both"/>
        <w:rPr>
          <w:rFonts w:ascii="Arial" w:eastAsia="Calibri" w:hAnsi="Arial" w:cs="Arial"/>
          <w:b/>
        </w:rPr>
      </w:pPr>
      <w:r w:rsidRPr="001658E6">
        <w:rPr>
          <w:rFonts w:ascii="Arial" w:eastAsia="Calibri" w:hAnsi="Arial" w:cs="Arial"/>
        </w:rPr>
        <w:t>konieczności zmniejszenia zakresu przedmiotu Umowy, gdy jego wykonanie   w pierwotnym zakresie nie leży w interesie publicznym, w</w:t>
      </w:r>
      <w:r w:rsidRPr="001658E6">
        <w:rPr>
          <w:rFonts w:ascii="Arial" w:eastAsia="Calibri" w:hAnsi="Arial" w:cs="Arial"/>
          <w:lang w:eastAsia="pl-PL"/>
        </w:rPr>
        <w:t xml:space="preserve"> przypadku ograniczenia lub braku środków finansowych na realizację przedmiotu Umowy, skutkujących wstrzymaniem lub zaniechaniem dostaw,</w:t>
      </w:r>
    </w:p>
    <w:p w:rsidR="00D779AA" w:rsidRPr="001658E6" w:rsidRDefault="00D779AA" w:rsidP="00D779AA">
      <w:pPr>
        <w:numPr>
          <w:ilvl w:val="0"/>
          <w:numId w:val="24"/>
        </w:numPr>
        <w:spacing w:after="0"/>
        <w:contextualSpacing/>
        <w:jc w:val="both"/>
        <w:rPr>
          <w:rFonts w:ascii="Arial" w:eastAsia="Calibri" w:hAnsi="Arial" w:cs="Arial"/>
        </w:rPr>
      </w:pPr>
      <w:r w:rsidRPr="001658E6">
        <w:rPr>
          <w:rFonts w:ascii="Arial" w:eastAsia="Calibri" w:hAnsi="Arial" w:cs="Arial"/>
        </w:rPr>
        <w:t>zmiany powszechnie obowiązujących przepisów prawa w zakresie mającym wpływ na realizację przedmiotu Umowy lub świadczenia jednej lub obu stron;</w:t>
      </w:r>
    </w:p>
    <w:p w:rsidR="00D779AA" w:rsidRPr="001658E6" w:rsidRDefault="00D779AA" w:rsidP="00D779AA">
      <w:pPr>
        <w:numPr>
          <w:ilvl w:val="0"/>
          <w:numId w:val="23"/>
        </w:numPr>
        <w:spacing w:after="0"/>
        <w:contextualSpacing/>
        <w:jc w:val="both"/>
        <w:rPr>
          <w:rFonts w:ascii="Arial" w:eastAsia="Calibri" w:hAnsi="Arial" w:cs="Arial"/>
        </w:rPr>
      </w:pPr>
      <w:r w:rsidRPr="001658E6">
        <w:rPr>
          <w:rFonts w:ascii="Arial" w:eastAsia="Calibri" w:hAnsi="Arial" w:cs="Arial"/>
          <w:b/>
          <w:lang w:eastAsia="pl-PL"/>
        </w:rPr>
        <w:t xml:space="preserve">zmniejszenie wynagrodzenia </w:t>
      </w:r>
      <w:r w:rsidRPr="001658E6">
        <w:rPr>
          <w:rFonts w:ascii="Arial" w:eastAsia="Calibri" w:hAnsi="Arial" w:cs="Arial"/>
          <w:lang w:eastAsia="pl-PL"/>
        </w:rPr>
        <w:t xml:space="preserve">należnego </w:t>
      </w:r>
      <w:r w:rsidRPr="001658E6">
        <w:rPr>
          <w:rFonts w:ascii="Arial" w:eastAsia="Calibri" w:hAnsi="Arial" w:cs="Arial"/>
          <w:b/>
          <w:lang w:eastAsia="pl-PL"/>
        </w:rPr>
        <w:t xml:space="preserve">Wykonawcy </w:t>
      </w:r>
      <w:r w:rsidRPr="001658E6">
        <w:rPr>
          <w:rFonts w:ascii="Arial" w:eastAsia="Calibri" w:hAnsi="Arial" w:cs="Arial"/>
          <w:lang w:eastAsia="pl-PL"/>
        </w:rPr>
        <w:t>w przypadku zmniejszenia zakresu przedmiotu Umowy, w sytuacjach, o których mowa w pkt 1) powyżej       – wynagrodzenie Wykonawcy określone w § 4 ust. 1 Umowy może zostać zmniejszone maksymalnie o 30%, tj. do kwoty …………… zł netto, ……………</w:t>
      </w:r>
      <w:proofErr w:type="gramStart"/>
      <w:r w:rsidRPr="001658E6">
        <w:rPr>
          <w:rFonts w:ascii="Arial" w:eastAsia="Calibri" w:hAnsi="Arial" w:cs="Arial"/>
          <w:lang w:eastAsia="pl-PL"/>
        </w:rPr>
        <w:t>…….</w:t>
      </w:r>
      <w:proofErr w:type="gramEnd"/>
      <w:r w:rsidRPr="001658E6">
        <w:rPr>
          <w:rFonts w:ascii="Arial" w:eastAsia="Calibri" w:hAnsi="Arial" w:cs="Arial"/>
          <w:lang w:eastAsia="pl-PL"/>
        </w:rPr>
        <w:t>. zł brutto.</w:t>
      </w:r>
    </w:p>
    <w:p w:rsidR="00D779AA" w:rsidRPr="001658E6" w:rsidRDefault="00D779AA" w:rsidP="00D779AA">
      <w:pPr>
        <w:spacing w:after="0"/>
        <w:contextualSpacing/>
        <w:jc w:val="both"/>
        <w:rPr>
          <w:rFonts w:ascii="Arial" w:eastAsia="Calibri" w:hAnsi="Arial" w:cs="Arial"/>
          <w:b/>
        </w:rPr>
      </w:pPr>
      <w:r w:rsidRPr="0029330B">
        <w:rPr>
          <w:rFonts w:ascii="Arial" w:eastAsia="Calibri" w:hAnsi="Arial" w:cs="Arial"/>
          <w:lang w:eastAsia="pl-PL"/>
        </w:rPr>
        <w:t>3.</w:t>
      </w:r>
      <w:r>
        <w:rPr>
          <w:rFonts w:ascii="Arial" w:eastAsia="Calibri" w:hAnsi="Arial" w:cs="Arial"/>
          <w:b/>
          <w:lang w:eastAsia="pl-PL"/>
        </w:rPr>
        <w:t xml:space="preserve"> </w:t>
      </w:r>
      <w:r w:rsidRPr="001658E6">
        <w:rPr>
          <w:rFonts w:ascii="Arial" w:eastAsia="Calibri" w:hAnsi="Arial" w:cs="Arial"/>
          <w:b/>
          <w:lang w:eastAsia="pl-PL"/>
        </w:rPr>
        <w:t>Zmiany Umowy przewidziane w ust. 2 dopuszczalne są na następujących warunkach:</w:t>
      </w:r>
    </w:p>
    <w:p w:rsidR="00D779AA" w:rsidRPr="001658E6" w:rsidRDefault="00D779AA" w:rsidP="00D779AA">
      <w:pPr>
        <w:spacing w:after="0"/>
        <w:ind w:left="720"/>
        <w:jc w:val="both"/>
        <w:rPr>
          <w:rFonts w:ascii="Arial" w:eastAsia="Calibri" w:hAnsi="Arial" w:cs="Arial"/>
        </w:rPr>
      </w:pPr>
      <w:r w:rsidRPr="001658E6">
        <w:rPr>
          <w:rFonts w:ascii="Arial" w:eastAsia="Calibri" w:hAnsi="Arial" w:cs="Arial"/>
          <w:b/>
        </w:rPr>
        <w:t>ad. pkt 1)</w:t>
      </w:r>
      <w:r w:rsidRPr="001658E6">
        <w:rPr>
          <w:rFonts w:ascii="Arial" w:eastAsia="Calibri" w:hAnsi="Arial" w:cs="Arial"/>
        </w:rPr>
        <w:t xml:space="preserve"> – </w:t>
      </w:r>
      <w:r w:rsidRPr="001658E6">
        <w:rPr>
          <w:rFonts w:ascii="Arial" w:eastAsia="Calibri" w:hAnsi="Arial" w:cs="Arial"/>
          <w:b/>
        </w:rPr>
        <w:t xml:space="preserve">zmniejszenie zakresu </w:t>
      </w:r>
      <w:r w:rsidRPr="001658E6">
        <w:rPr>
          <w:rFonts w:ascii="Arial" w:eastAsia="Calibri" w:hAnsi="Arial" w:cs="Arial"/>
        </w:rPr>
        <w:t>przedmiotu Umowy w granicach uzasadnionego interesu publicznego, lub w</w:t>
      </w:r>
      <w:r w:rsidRPr="001658E6">
        <w:rPr>
          <w:rFonts w:ascii="Arial" w:eastAsia="Calibri" w:hAnsi="Arial" w:cs="Arial"/>
          <w:lang w:eastAsia="pl-PL"/>
        </w:rPr>
        <w:t xml:space="preserve"> przypadku ograniczenia lub braku środków finansowych na realizację przedmiotu Umowy w roku 2021, skutkujących wstrzymaniem lub zaniechaniem dostaw,</w:t>
      </w:r>
    </w:p>
    <w:p w:rsidR="00D779AA" w:rsidRPr="001658E6" w:rsidRDefault="00D779AA" w:rsidP="00D779AA">
      <w:pPr>
        <w:spacing w:after="0"/>
        <w:ind w:left="720"/>
        <w:jc w:val="both"/>
        <w:rPr>
          <w:rFonts w:ascii="Arial" w:eastAsia="Calibri" w:hAnsi="Arial" w:cs="Arial"/>
        </w:rPr>
      </w:pPr>
      <w:r w:rsidRPr="001658E6">
        <w:rPr>
          <w:rFonts w:ascii="Arial" w:eastAsia="Calibri" w:hAnsi="Arial" w:cs="Arial"/>
          <w:b/>
        </w:rPr>
        <w:t>ad. pkt 2)</w:t>
      </w:r>
      <w:r w:rsidRPr="001658E6">
        <w:rPr>
          <w:rFonts w:ascii="Arial" w:eastAsia="Calibri" w:hAnsi="Arial" w:cs="Arial"/>
        </w:rPr>
        <w:t xml:space="preserve"> –  </w:t>
      </w:r>
      <w:r w:rsidRPr="001658E6">
        <w:rPr>
          <w:rFonts w:ascii="Arial" w:eastAsia="Calibri" w:hAnsi="Arial" w:cs="Arial"/>
          <w:b/>
        </w:rPr>
        <w:t xml:space="preserve">zmiana terminu realizacji </w:t>
      </w:r>
      <w:r w:rsidRPr="001658E6">
        <w:rPr>
          <w:rFonts w:ascii="Arial" w:eastAsia="Calibri" w:hAnsi="Arial" w:cs="Arial"/>
        </w:rPr>
        <w:t>przedmiotu Umowy:</w:t>
      </w:r>
    </w:p>
    <w:p w:rsidR="00D779AA" w:rsidRPr="001658E6" w:rsidRDefault="00D779AA" w:rsidP="00D779AA">
      <w:pPr>
        <w:spacing w:after="0"/>
        <w:ind w:left="720"/>
        <w:jc w:val="both"/>
        <w:rPr>
          <w:rFonts w:ascii="Arial" w:eastAsia="Calibri" w:hAnsi="Arial" w:cs="Arial"/>
        </w:rPr>
      </w:pPr>
      <w:r w:rsidRPr="001658E6">
        <w:rPr>
          <w:rFonts w:ascii="Arial" w:eastAsia="Calibri" w:hAnsi="Arial" w:cs="Arial"/>
        </w:rPr>
        <w:t xml:space="preserve">lit. a) – o okres umożliwiający osiągnięcie uzasadnionego interesu publicznego,       </w:t>
      </w:r>
    </w:p>
    <w:p w:rsidR="00D779AA" w:rsidRPr="001658E6" w:rsidRDefault="00D779AA" w:rsidP="00D779AA">
      <w:pPr>
        <w:spacing w:after="0"/>
        <w:ind w:left="720"/>
        <w:jc w:val="both"/>
        <w:rPr>
          <w:rFonts w:ascii="Arial" w:eastAsia="Calibri" w:hAnsi="Arial" w:cs="Arial"/>
        </w:rPr>
      </w:pPr>
      <w:r w:rsidRPr="001658E6">
        <w:rPr>
          <w:rFonts w:ascii="Arial" w:eastAsia="Calibri" w:hAnsi="Arial" w:cs="Arial"/>
        </w:rPr>
        <w:t>lit. b) – o okres działania siły wyższej oraz potrzebny do usunięcia skutków tego działania,</w:t>
      </w:r>
    </w:p>
    <w:p w:rsidR="00D779AA" w:rsidRPr="001658E6" w:rsidRDefault="00D779AA" w:rsidP="00D779AA">
      <w:pPr>
        <w:spacing w:after="0"/>
        <w:ind w:left="720"/>
        <w:jc w:val="both"/>
        <w:rPr>
          <w:rFonts w:ascii="Arial" w:eastAsia="Calibri" w:hAnsi="Arial" w:cs="Arial"/>
        </w:rPr>
      </w:pPr>
      <w:r w:rsidRPr="001658E6">
        <w:rPr>
          <w:rFonts w:ascii="Arial" w:eastAsia="Calibri" w:hAnsi="Arial" w:cs="Arial"/>
        </w:rPr>
        <w:t xml:space="preserve">lit. c) – o okres proporcjonalny do zmniejszonego zakresu, spowodowanego </w:t>
      </w:r>
      <w:r w:rsidRPr="001658E6">
        <w:rPr>
          <w:rFonts w:ascii="Arial" w:eastAsia="Calibri" w:hAnsi="Arial" w:cs="Arial"/>
          <w:lang w:eastAsia="pl-PL"/>
        </w:rPr>
        <w:t xml:space="preserve">ograniczeniem lub brakiem środków finansowych na realizację przedmiotu Umowy, </w:t>
      </w:r>
    </w:p>
    <w:p w:rsidR="00D779AA" w:rsidRPr="001658E6" w:rsidRDefault="00D779AA" w:rsidP="00D779AA">
      <w:pPr>
        <w:spacing w:after="0"/>
        <w:ind w:left="720"/>
        <w:jc w:val="both"/>
        <w:rPr>
          <w:rFonts w:ascii="Arial" w:eastAsia="Calibri" w:hAnsi="Arial" w:cs="Arial"/>
        </w:rPr>
      </w:pPr>
      <w:r w:rsidRPr="001658E6">
        <w:rPr>
          <w:rFonts w:ascii="Arial" w:eastAsia="Calibri" w:hAnsi="Arial" w:cs="Arial"/>
        </w:rPr>
        <w:t>lit. d) – o czas trwania niesprzyjających warunków atmosferycznych,</w:t>
      </w:r>
    </w:p>
    <w:p w:rsidR="00D779AA" w:rsidRPr="001658E6" w:rsidRDefault="00D779AA" w:rsidP="00D779AA">
      <w:pPr>
        <w:spacing w:after="0"/>
        <w:ind w:left="720"/>
        <w:jc w:val="both"/>
        <w:rPr>
          <w:rFonts w:ascii="Arial" w:eastAsia="Calibri" w:hAnsi="Arial" w:cs="Arial"/>
        </w:rPr>
      </w:pPr>
      <w:r w:rsidRPr="001658E6">
        <w:rPr>
          <w:rFonts w:ascii="Arial" w:eastAsia="Calibri" w:hAnsi="Arial" w:cs="Arial"/>
        </w:rPr>
        <w:t>lit. e) – o uzasadniony okres wynikający ze zmiany przepisów prawa,</w:t>
      </w:r>
    </w:p>
    <w:p w:rsidR="00D779AA" w:rsidRPr="001658E6" w:rsidRDefault="00D779AA" w:rsidP="00D779AA">
      <w:pPr>
        <w:spacing w:after="0"/>
        <w:ind w:left="720"/>
        <w:jc w:val="both"/>
        <w:rPr>
          <w:rFonts w:ascii="Arial" w:eastAsia="Calibri" w:hAnsi="Arial" w:cs="Arial"/>
        </w:rPr>
      </w:pPr>
      <w:r w:rsidRPr="001658E6">
        <w:rPr>
          <w:rFonts w:ascii="Arial" w:eastAsia="Calibri" w:hAnsi="Arial" w:cs="Arial"/>
          <w:b/>
        </w:rPr>
        <w:lastRenderedPageBreak/>
        <w:t>ad pkt 3)</w:t>
      </w:r>
      <w:r w:rsidRPr="001658E6">
        <w:rPr>
          <w:rFonts w:ascii="Arial" w:eastAsia="Calibri" w:hAnsi="Arial" w:cs="Arial"/>
        </w:rPr>
        <w:t xml:space="preserve"> – </w:t>
      </w:r>
      <w:r w:rsidRPr="001658E6">
        <w:rPr>
          <w:rFonts w:ascii="Arial" w:eastAsia="Calibri" w:hAnsi="Arial" w:cs="Arial"/>
          <w:b/>
        </w:rPr>
        <w:t xml:space="preserve">wynagrodzenie </w:t>
      </w:r>
      <w:r w:rsidRPr="001658E6">
        <w:rPr>
          <w:rFonts w:ascii="Arial" w:eastAsia="Calibri" w:hAnsi="Arial" w:cs="Arial"/>
        </w:rPr>
        <w:t xml:space="preserve">należne </w:t>
      </w:r>
      <w:r w:rsidRPr="001658E6">
        <w:rPr>
          <w:rFonts w:ascii="Arial" w:eastAsia="Calibri" w:hAnsi="Arial" w:cs="Arial"/>
          <w:b/>
        </w:rPr>
        <w:t xml:space="preserve">Wykonawcy </w:t>
      </w:r>
      <w:r w:rsidRPr="001658E6">
        <w:rPr>
          <w:rFonts w:ascii="Arial" w:eastAsia="Calibri" w:hAnsi="Arial" w:cs="Arial"/>
        </w:rPr>
        <w:t>za wykonanie przedmiotu Umowy zostanie zmniejszone na podstawie protokołu zaawansowania dostaw przygotowanych przez Wykonawcę, a zatwierdzonych przez Zamawiającego.</w:t>
      </w:r>
    </w:p>
    <w:p w:rsidR="00D779AA" w:rsidRPr="001658E6" w:rsidRDefault="00D779AA" w:rsidP="00D779AA">
      <w:pPr>
        <w:spacing w:after="0"/>
        <w:contextualSpacing/>
        <w:jc w:val="both"/>
        <w:rPr>
          <w:rFonts w:ascii="Arial" w:eastAsia="Calibri" w:hAnsi="Arial" w:cs="Arial"/>
          <w:b/>
        </w:rPr>
      </w:pPr>
      <w:r w:rsidRPr="0029330B">
        <w:rPr>
          <w:rFonts w:ascii="Arial" w:eastAsia="Calibri" w:hAnsi="Arial" w:cs="Arial"/>
        </w:rPr>
        <w:t>4.</w:t>
      </w:r>
      <w:r>
        <w:rPr>
          <w:rFonts w:ascii="Arial" w:eastAsia="Calibri" w:hAnsi="Arial" w:cs="Arial"/>
          <w:b/>
        </w:rPr>
        <w:t xml:space="preserve"> </w:t>
      </w:r>
      <w:r w:rsidRPr="001658E6">
        <w:rPr>
          <w:rFonts w:ascii="Arial" w:eastAsia="Calibri" w:hAnsi="Arial" w:cs="Arial"/>
          <w:b/>
        </w:rPr>
        <w:t>Poza przypadkami, o których mowa w ust. 2 i 3, dopuszczalna jest zmiana postanowień zawartej Umowy w okolicznościach:</w:t>
      </w:r>
    </w:p>
    <w:p w:rsidR="00D779AA" w:rsidRPr="001658E6" w:rsidRDefault="00D779AA" w:rsidP="00D779AA">
      <w:pPr>
        <w:numPr>
          <w:ilvl w:val="0"/>
          <w:numId w:val="25"/>
        </w:numPr>
        <w:spacing w:after="0"/>
        <w:ind w:left="993" w:hanging="284"/>
        <w:contextualSpacing/>
        <w:jc w:val="both"/>
        <w:rPr>
          <w:rFonts w:ascii="Arial" w:eastAsia="Calibri" w:hAnsi="Arial" w:cs="Arial"/>
          <w:lang w:eastAsia="pl-PL"/>
        </w:rPr>
      </w:pPr>
      <w:r w:rsidRPr="001658E6">
        <w:rPr>
          <w:rFonts w:ascii="Arial" w:eastAsia="Calibri" w:hAnsi="Arial" w:cs="Arial"/>
          <w:lang w:eastAsia="pl-PL"/>
        </w:rPr>
        <w:t xml:space="preserve">W przypadku zmiany osób upoważnionych jako przedstawicieli stron Umowy, </w:t>
      </w:r>
      <w:r w:rsidRPr="001658E6">
        <w:rPr>
          <w:rFonts w:ascii="Arial" w:eastAsia="Calibri" w:hAnsi="Arial" w:cs="Arial"/>
          <w:lang w:eastAsia="pl-PL"/>
        </w:rPr>
        <w:br/>
        <w:t>w przypadku nieprzewidzianych zdarzeń losowych takich, jak: choroba, śmierć, ustanie stosunku pracy, pod warunkiem, że osoby zaproponowane będą posiadały takie same kwalifikac</w:t>
      </w:r>
      <w:r>
        <w:rPr>
          <w:rFonts w:ascii="Arial" w:eastAsia="Calibri" w:hAnsi="Arial" w:cs="Arial"/>
          <w:lang w:eastAsia="pl-PL"/>
        </w:rPr>
        <w:t>je, jak osoby wskazane w Umowie.</w:t>
      </w:r>
    </w:p>
    <w:p w:rsidR="00D779AA" w:rsidRDefault="00D779AA" w:rsidP="00D779AA">
      <w:pPr>
        <w:spacing w:after="0"/>
        <w:contextualSpacing/>
        <w:jc w:val="both"/>
        <w:rPr>
          <w:rFonts w:ascii="Arial" w:eastAsia="Calibri" w:hAnsi="Arial" w:cs="Arial"/>
        </w:rPr>
      </w:pPr>
      <w:r>
        <w:rPr>
          <w:rFonts w:ascii="Arial" w:eastAsia="Calibri" w:hAnsi="Arial" w:cs="Arial"/>
        </w:rPr>
        <w:t xml:space="preserve">5. </w:t>
      </w:r>
      <w:r w:rsidRPr="001658E6">
        <w:rPr>
          <w:rFonts w:ascii="Arial" w:eastAsia="Calibri" w:hAnsi="Arial" w:cs="Arial"/>
        </w:rPr>
        <w:t xml:space="preserve">Zmiana postanowień zawartej Umowy może nastąpić wyłącznie za zgodą obu stron wyrażoną w aneksie do Umowy, sporządzonym w formie pisemnej pod rygorem nieważności.                        </w:t>
      </w:r>
    </w:p>
    <w:p w:rsidR="00D779AA" w:rsidRPr="001658E6" w:rsidRDefault="00D779AA" w:rsidP="00D779AA">
      <w:pPr>
        <w:spacing w:after="0"/>
        <w:contextualSpacing/>
        <w:jc w:val="both"/>
        <w:rPr>
          <w:rFonts w:ascii="Arial" w:eastAsia="Calibri" w:hAnsi="Arial" w:cs="Arial"/>
          <w:lang w:eastAsia="pl-PL"/>
        </w:rPr>
      </w:pPr>
    </w:p>
    <w:p w:rsidR="00D779AA" w:rsidRPr="001658E6" w:rsidRDefault="00D779AA" w:rsidP="00D779AA">
      <w:pPr>
        <w:spacing w:after="0"/>
        <w:jc w:val="center"/>
        <w:rPr>
          <w:rFonts w:ascii="Arial" w:eastAsia="Times New Roman" w:hAnsi="Arial" w:cs="Arial"/>
          <w:b/>
          <w:color w:val="000000"/>
          <w:lang w:eastAsia="pl-PL"/>
        </w:rPr>
      </w:pPr>
      <w:r w:rsidRPr="001658E6">
        <w:rPr>
          <w:rFonts w:ascii="Arial" w:eastAsia="Times New Roman" w:hAnsi="Arial" w:cs="Arial"/>
          <w:b/>
          <w:color w:val="000000"/>
          <w:lang w:eastAsia="pl-PL"/>
        </w:rPr>
        <w:t>§ 11.</w:t>
      </w:r>
    </w:p>
    <w:p w:rsidR="00D779AA" w:rsidRPr="001658E6" w:rsidRDefault="00D779AA" w:rsidP="00D779AA">
      <w:pPr>
        <w:spacing w:after="0"/>
        <w:contextualSpacing/>
        <w:jc w:val="center"/>
        <w:rPr>
          <w:rFonts w:ascii="Arial" w:eastAsia="Calibri" w:hAnsi="Arial" w:cs="Arial"/>
          <w:b/>
          <w:bCs/>
        </w:rPr>
      </w:pPr>
      <w:r w:rsidRPr="001658E6">
        <w:rPr>
          <w:rFonts w:ascii="Arial" w:eastAsia="Calibri" w:hAnsi="Arial" w:cs="Arial"/>
          <w:b/>
          <w:bCs/>
        </w:rPr>
        <w:t>Kontrola jakości</w:t>
      </w:r>
    </w:p>
    <w:p w:rsidR="00D779AA" w:rsidRPr="001658E6" w:rsidRDefault="00D779AA" w:rsidP="00D779AA">
      <w:pPr>
        <w:spacing w:after="0"/>
        <w:ind w:left="340"/>
        <w:contextualSpacing/>
        <w:jc w:val="both"/>
        <w:rPr>
          <w:rFonts w:ascii="Arial" w:eastAsia="Calibri" w:hAnsi="Arial" w:cs="Arial"/>
          <w:lang w:eastAsia="pl-PL"/>
        </w:rPr>
      </w:pPr>
    </w:p>
    <w:p w:rsidR="00D779AA" w:rsidRPr="001658E6" w:rsidRDefault="00D779AA" w:rsidP="00D779AA">
      <w:pPr>
        <w:numPr>
          <w:ilvl w:val="0"/>
          <w:numId w:val="22"/>
        </w:numPr>
        <w:tabs>
          <w:tab w:val="num" w:pos="426"/>
        </w:tabs>
        <w:spacing w:after="0"/>
        <w:ind w:left="0" w:firstLine="0"/>
        <w:jc w:val="both"/>
        <w:rPr>
          <w:rFonts w:ascii="Arial" w:eastAsia="Times New Roman" w:hAnsi="Arial" w:cs="Arial"/>
          <w:lang w:val="x-none" w:eastAsia="pl-PL"/>
        </w:rPr>
      </w:pPr>
      <w:r w:rsidRPr="001658E6">
        <w:rPr>
          <w:rFonts w:ascii="Arial" w:eastAsia="Times New Roman" w:hAnsi="Arial" w:cs="Arial"/>
          <w:lang w:eastAsia="pl-PL"/>
        </w:rPr>
        <w:t xml:space="preserve">  </w:t>
      </w:r>
      <w:r w:rsidRPr="001658E6">
        <w:rPr>
          <w:rFonts w:ascii="Arial" w:eastAsia="Times New Roman" w:hAnsi="Arial" w:cs="Arial"/>
          <w:lang w:val="x-none" w:eastAsia="pl-PL"/>
        </w:rPr>
        <w:t xml:space="preserve">Zamawiającemu przysługuje prawo kontroli procesu wykonania </w:t>
      </w:r>
      <w:r w:rsidRPr="001658E6">
        <w:rPr>
          <w:rFonts w:ascii="Arial" w:eastAsia="Times New Roman" w:hAnsi="Arial" w:cs="Arial"/>
          <w:lang w:eastAsia="pl-PL"/>
        </w:rPr>
        <w:t>dostaw</w:t>
      </w:r>
      <w:r w:rsidRPr="001658E6">
        <w:rPr>
          <w:rFonts w:ascii="Arial" w:eastAsia="Times New Roman" w:hAnsi="Arial" w:cs="Arial"/>
          <w:lang w:val="x-none" w:eastAsia="pl-PL"/>
        </w:rPr>
        <w:t xml:space="preserve"> w trakcie ich realizacji. Jeżeli Wykonawca będzie realizował </w:t>
      </w:r>
      <w:r w:rsidRPr="001658E6">
        <w:rPr>
          <w:rFonts w:ascii="Arial" w:eastAsia="Times New Roman" w:hAnsi="Arial" w:cs="Arial"/>
          <w:lang w:eastAsia="pl-PL"/>
        </w:rPr>
        <w:t>dostawy</w:t>
      </w:r>
      <w:r w:rsidRPr="001658E6">
        <w:rPr>
          <w:rFonts w:ascii="Arial" w:eastAsia="Times New Roman" w:hAnsi="Arial" w:cs="Arial"/>
          <w:lang w:val="x-none" w:eastAsia="pl-PL"/>
        </w:rPr>
        <w:t xml:space="preserve"> w sposób wadliwy albo sprzeczny </w:t>
      </w:r>
      <w:r w:rsidRPr="001658E6">
        <w:rPr>
          <w:rFonts w:ascii="Arial" w:eastAsia="Times New Roman" w:hAnsi="Arial" w:cs="Arial"/>
          <w:lang w:eastAsia="pl-PL"/>
        </w:rPr>
        <w:t xml:space="preserve">    </w:t>
      </w:r>
      <w:r w:rsidRPr="001658E6">
        <w:rPr>
          <w:rFonts w:ascii="Arial" w:eastAsia="Times New Roman" w:hAnsi="Arial" w:cs="Arial"/>
          <w:lang w:val="x-none" w:eastAsia="pl-PL"/>
        </w:rPr>
        <w:t xml:space="preserve">z </w:t>
      </w:r>
      <w:r w:rsidRPr="001658E6">
        <w:rPr>
          <w:rFonts w:ascii="Arial" w:eastAsia="Times New Roman" w:hAnsi="Arial" w:cs="Arial"/>
          <w:lang w:eastAsia="pl-PL"/>
        </w:rPr>
        <w:t>U</w:t>
      </w:r>
      <w:r w:rsidRPr="001658E6">
        <w:rPr>
          <w:rFonts w:ascii="Arial" w:eastAsia="Times New Roman" w:hAnsi="Arial" w:cs="Arial"/>
          <w:lang w:val="x-none" w:eastAsia="pl-PL"/>
        </w:rPr>
        <w:t>mową, Zamawiający ma prawo wezwać go do usunięcia wad lub zmiany sposobu wykonania</w:t>
      </w:r>
      <w:r w:rsidRPr="001658E6">
        <w:rPr>
          <w:rFonts w:ascii="Arial" w:eastAsia="Times New Roman" w:hAnsi="Arial" w:cs="Arial"/>
          <w:lang w:eastAsia="pl-PL"/>
        </w:rPr>
        <w:t xml:space="preserve"> przedmiotu Umowy</w:t>
      </w:r>
      <w:r w:rsidRPr="001658E6">
        <w:rPr>
          <w:rFonts w:ascii="Arial" w:eastAsia="Times New Roman" w:hAnsi="Arial" w:cs="Arial"/>
          <w:lang w:val="x-none" w:eastAsia="pl-PL"/>
        </w:rPr>
        <w:t xml:space="preserve"> i wyznaczyć mu w tym celu odpowiedni termin, potwierdzając ten fakt na piśmie.</w:t>
      </w:r>
    </w:p>
    <w:p w:rsidR="00D779AA" w:rsidRPr="001658E6" w:rsidRDefault="00D779AA" w:rsidP="00D779AA">
      <w:pPr>
        <w:numPr>
          <w:ilvl w:val="0"/>
          <w:numId w:val="22"/>
        </w:numPr>
        <w:tabs>
          <w:tab w:val="left" w:pos="567"/>
        </w:tabs>
        <w:spacing w:after="0"/>
        <w:ind w:left="0" w:firstLine="0"/>
        <w:jc w:val="both"/>
        <w:rPr>
          <w:rFonts w:ascii="Arial" w:eastAsia="Times New Roman" w:hAnsi="Arial" w:cs="Arial"/>
          <w:lang w:val="x-none" w:eastAsia="pl-PL"/>
        </w:rPr>
      </w:pPr>
      <w:r w:rsidRPr="001658E6">
        <w:rPr>
          <w:rFonts w:ascii="Arial" w:eastAsia="Times New Roman" w:hAnsi="Arial" w:cs="Arial"/>
          <w:lang w:val="x-none" w:eastAsia="pl-PL"/>
        </w:rPr>
        <w:t xml:space="preserve">Wykonawca zobowiązuje się na własny koszt usunąć wady spowodowane przez siebie </w:t>
      </w:r>
      <w:r w:rsidRPr="001658E6">
        <w:rPr>
          <w:rFonts w:ascii="Arial" w:eastAsia="Times New Roman" w:hAnsi="Arial" w:cs="Arial"/>
          <w:lang w:eastAsia="pl-PL"/>
        </w:rPr>
        <w:t xml:space="preserve">     </w:t>
      </w:r>
      <w:r w:rsidRPr="001658E6">
        <w:rPr>
          <w:rFonts w:ascii="Arial" w:eastAsia="Times New Roman" w:hAnsi="Arial" w:cs="Arial"/>
          <w:lang w:val="x-none" w:eastAsia="pl-PL"/>
        </w:rPr>
        <w:t xml:space="preserve">w trakcie </w:t>
      </w:r>
      <w:r w:rsidRPr="001658E6">
        <w:rPr>
          <w:rFonts w:ascii="Arial" w:eastAsia="Times New Roman" w:hAnsi="Arial" w:cs="Arial"/>
          <w:lang w:eastAsia="pl-PL"/>
        </w:rPr>
        <w:t>realizacji dostaw</w:t>
      </w:r>
      <w:r w:rsidRPr="001658E6">
        <w:rPr>
          <w:rFonts w:ascii="Arial" w:eastAsia="Times New Roman" w:hAnsi="Arial" w:cs="Arial"/>
          <w:lang w:val="x-none" w:eastAsia="pl-PL"/>
        </w:rPr>
        <w:t xml:space="preserve">, dokonując poprawek bądź ponownego wykonania wadliwie wykonanych </w:t>
      </w:r>
      <w:r w:rsidRPr="001658E6">
        <w:rPr>
          <w:rFonts w:ascii="Arial" w:eastAsia="Times New Roman" w:hAnsi="Arial" w:cs="Arial"/>
          <w:lang w:eastAsia="pl-PL"/>
        </w:rPr>
        <w:t>dostaw</w:t>
      </w:r>
      <w:r w:rsidRPr="001658E6">
        <w:rPr>
          <w:rFonts w:ascii="Arial" w:eastAsia="Times New Roman" w:hAnsi="Arial" w:cs="Arial"/>
          <w:lang w:val="x-none" w:eastAsia="pl-PL"/>
        </w:rPr>
        <w:t xml:space="preserve">, w terminie wyznaczonym przez przedstawiciela </w:t>
      </w:r>
      <w:r w:rsidRPr="001658E6">
        <w:rPr>
          <w:rFonts w:ascii="Arial" w:eastAsia="Times New Roman" w:hAnsi="Arial" w:cs="Arial"/>
          <w:lang w:eastAsia="pl-PL"/>
        </w:rPr>
        <w:t>Z</w:t>
      </w:r>
      <w:proofErr w:type="spellStart"/>
      <w:r w:rsidRPr="001658E6">
        <w:rPr>
          <w:rFonts w:ascii="Arial" w:eastAsia="Times New Roman" w:hAnsi="Arial" w:cs="Arial"/>
          <w:lang w:val="x-none" w:eastAsia="pl-PL"/>
        </w:rPr>
        <w:t>amawiaj</w:t>
      </w:r>
      <w:r w:rsidRPr="001658E6">
        <w:rPr>
          <w:rFonts w:ascii="Arial" w:eastAsia="Times New Roman" w:hAnsi="Arial" w:cs="Arial"/>
          <w:lang w:eastAsia="pl-PL"/>
        </w:rPr>
        <w:t>ą</w:t>
      </w:r>
      <w:r w:rsidRPr="001658E6">
        <w:rPr>
          <w:rFonts w:ascii="Arial" w:eastAsia="Times New Roman" w:hAnsi="Arial" w:cs="Arial"/>
          <w:lang w:val="x-none" w:eastAsia="pl-PL"/>
        </w:rPr>
        <w:t>cego</w:t>
      </w:r>
      <w:proofErr w:type="spellEnd"/>
      <w:r w:rsidRPr="001658E6">
        <w:rPr>
          <w:rFonts w:ascii="Arial" w:eastAsia="Times New Roman" w:hAnsi="Arial" w:cs="Arial"/>
          <w:lang w:eastAsia="pl-PL"/>
        </w:rPr>
        <w:t xml:space="preserve">. </w:t>
      </w:r>
    </w:p>
    <w:p w:rsidR="00D779AA" w:rsidRPr="001658E6" w:rsidRDefault="00D779AA" w:rsidP="00D779AA">
      <w:pPr>
        <w:numPr>
          <w:ilvl w:val="0"/>
          <w:numId w:val="22"/>
        </w:numPr>
        <w:tabs>
          <w:tab w:val="left" w:pos="567"/>
        </w:tabs>
        <w:spacing w:after="0"/>
        <w:ind w:left="0" w:firstLine="0"/>
        <w:jc w:val="both"/>
        <w:rPr>
          <w:rFonts w:ascii="Arial" w:eastAsia="Times New Roman" w:hAnsi="Arial" w:cs="Arial"/>
          <w:lang w:val="x-none" w:eastAsia="pl-PL"/>
        </w:rPr>
      </w:pPr>
      <w:r w:rsidRPr="001658E6">
        <w:rPr>
          <w:rFonts w:ascii="Arial" w:eastAsia="Times New Roman" w:hAnsi="Arial" w:cs="Arial"/>
          <w:lang w:val="x-none" w:eastAsia="pl-PL"/>
        </w:rPr>
        <w:t xml:space="preserve">Po bezskutecznym upływie dodatkowego terminu usunięcia wad lub zmiany sposobu wykonania </w:t>
      </w:r>
      <w:r w:rsidRPr="001658E6">
        <w:rPr>
          <w:rFonts w:ascii="Arial" w:eastAsia="Times New Roman" w:hAnsi="Arial" w:cs="Arial"/>
          <w:lang w:eastAsia="pl-PL"/>
        </w:rPr>
        <w:t xml:space="preserve">przedmiotu Umowy </w:t>
      </w:r>
      <w:r w:rsidRPr="001658E6">
        <w:rPr>
          <w:rFonts w:ascii="Arial" w:eastAsia="Times New Roman" w:hAnsi="Arial" w:cs="Arial"/>
          <w:lang w:val="x-none" w:eastAsia="pl-PL"/>
        </w:rPr>
        <w:t xml:space="preserve">Zamawiający ma prawo odstąpić od </w:t>
      </w:r>
      <w:r w:rsidRPr="001658E6">
        <w:rPr>
          <w:rFonts w:ascii="Arial" w:eastAsia="Times New Roman" w:hAnsi="Arial" w:cs="Arial"/>
          <w:lang w:eastAsia="pl-PL"/>
        </w:rPr>
        <w:t>U</w:t>
      </w:r>
      <w:r w:rsidRPr="001658E6">
        <w:rPr>
          <w:rFonts w:ascii="Arial" w:eastAsia="Times New Roman" w:hAnsi="Arial" w:cs="Arial"/>
          <w:lang w:val="x-none" w:eastAsia="pl-PL"/>
        </w:rPr>
        <w:t>mowy</w:t>
      </w:r>
      <w:r w:rsidRPr="001658E6">
        <w:rPr>
          <w:rFonts w:ascii="Arial" w:eastAsia="Times New Roman" w:hAnsi="Arial" w:cs="Arial"/>
          <w:lang w:eastAsia="pl-PL"/>
        </w:rPr>
        <w:t xml:space="preserve"> </w:t>
      </w:r>
      <w:r w:rsidRPr="001658E6">
        <w:rPr>
          <w:rFonts w:ascii="Arial" w:eastAsia="Times New Roman" w:hAnsi="Arial" w:cs="Arial"/>
          <w:lang w:val="x-none" w:eastAsia="pl-PL"/>
        </w:rPr>
        <w:t xml:space="preserve">oraz zastosować karę umowną zgodnie z § </w:t>
      </w:r>
      <w:r w:rsidRPr="001658E6">
        <w:rPr>
          <w:rFonts w:ascii="Arial" w:eastAsia="Times New Roman" w:hAnsi="Arial" w:cs="Arial"/>
          <w:lang w:eastAsia="pl-PL"/>
        </w:rPr>
        <w:t>8</w:t>
      </w:r>
      <w:r w:rsidRPr="001658E6">
        <w:rPr>
          <w:rFonts w:ascii="Arial" w:eastAsia="Times New Roman" w:hAnsi="Arial" w:cs="Arial"/>
          <w:lang w:val="x-none" w:eastAsia="pl-PL"/>
        </w:rPr>
        <w:t xml:space="preserve"> ust. </w:t>
      </w:r>
      <w:r w:rsidRPr="001658E6">
        <w:rPr>
          <w:rFonts w:ascii="Arial" w:eastAsia="Times New Roman" w:hAnsi="Arial" w:cs="Arial"/>
          <w:lang w:eastAsia="pl-PL"/>
        </w:rPr>
        <w:t>1</w:t>
      </w:r>
      <w:r w:rsidRPr="001658E6">
        <w:rPr>
          <w:rFonts w:ascii="Arial" w:eastAsia="Times New Roman" w:hAnsi="Arial" w:cs="Arial"/>
          <w:lang w:val="x-none" w:eastAsia="pl-PL"/>
        </w:rPr>
        <w:t xml:space="preserve"> pkt </w:t>
      </w:r>
      <w:r w:rsidRPr="001658E6">
        <w:rPr>
          <w:rFonts w:ascii="Arial" w:eastAsia="Times New Roman" w:hAnsi="Arial" w:cs="Arial"/>
          <w:lang w:eastAsia="pl-PL"/>
        </w:rPr>
        <w:t>3</w:t>
      </w:r>
      <w:r w:rsidRPr="001658E6">
        <w:rPr>
          <w:rFonts w:ascii="Arial" w:eastAsia="Times New Roman" w:hAnsi="Arial" w:cs="Arial"/>
          <w:lang w:val="x-none" w:eastAsia="pl-PL"/>
        </w:rPr>
        <w:t xml:space="preserve"> </w:t>
      </w:r>
      <w:r w:rsidRPr="001658E6">
        <w:rPr>
          <w:rFonts w:ascii="Arial" w:eastAsia="Times New Roman" w:hAnsi="Arial" w:cs="Arial"/>
          <w:lang w:eastAsia="pl-PL"/>
        </w:rPr>
        <w:t>U</w:t>
      </w:r>
      <w:r w:rsidRPr="001658E6">
        <w:rPr>
          <w:rFonts w:ascii="Arial" w:eastAsia="Times New Roman" w:hAnsi="Arial" w:cs="Arial"/>
          <w:lang w:val="x-none" w:eastAsia="pl-PL"/>
        </w:rPr>
        <w:t>mowy</w:t>
      </w:r>
      <w:r w:rsidRPr="001658E6">
        <w:rPr>
          <w:rFonts w:ascii="Arial" w:eastAsia="Times New Roman" w:hAnsi="Arial" w:cs="Arial"/>
          <w:lang w:eastAsia="pl-PL"/>
        </w:rPr>
        <w:t>.</w:t>
      </w:r>
    </w:p>
    <w:p w:rsidR="00D779AA" w:rsidRDefault="00D779AA" w:rsidP="00D779AA">
      <w:pPr>
        <w:spacing w:after="0"/>
        <w:ind w:left="340"/>
        <w:contextualSpacing/>
        <w:jc w:val="both"/>
        <w:rPr>
          <w:rFonts w:ascii="Arial" w:eastAsia="Calibri" w:hAnsi="Arial" w:cs="Arial"/>
          <w:lang w:eastAsia="pl-PL"/>
        </w:rPr>
      </w:pPr>
    </w:p>
    <w:p w:rsidR="000B322A" w:rsidRPr="001658E6" w:rsidRDefault="000B322A" w:rsidP="00D779AA">
      <w:pPr>
        <w:spacing w:after="0"/>
        <w:ind w:left="340"/>
        <w:contextualSpacing/>
        <w:jc w:val="both"/>
        <w:rPr>
          <w:rFonts w:ascii="Arial" w:eastAsia="Calibri" w:hAnsi="Arial" w:cs="Arial"/>
          <w:lang w:eastAsia="pl-PL"/>
        </w:rPr>
      </w:pPr>
    </w:p>
    <w:p w:rsidR="00D779AA" w:rsidRPr="001658E6" w:rsidRDefault="00D779AA" w:rsidP="00D779AA">
      <w:pPr>
        <w:spacing w:after="0" w:line="240" w:lineRule="auto"/>
        <w:jc w:val="center"/>
        <w:textAlignment w:val="baseline"/>
        <w:rPr>
          <w:rFonts w:ascii="Arial" w:eastAsia="Times New Roman" w:hAnsi="Arial" w:cs="Arial"/>
          <w:b/>
          <w:bCs/>
          <w:kern w:val="2"/>
          <w:lang w:eastAsia="pl-PL" w:bidi="hi-IN"/>
        </w:rPr>
      </w:pPr>
      <w:r w:rsidRPr="001658E6">
        <w:rPr>
          <w:rFonts w:ascii="Arial" w:eastAsia="Times New Roman" w:hAnsi="Arial" w:cs="Arial"/>
          <w:b/>
          <w:bCs/>
          <w:kern w:val="2"/>
          <w:lang w:eastAsia="pl-PL" w:bidi="hi-IN"/>
        </w:rPr>
        <w:t>§ 12.</w:t>
      </w:r>
    </w:p>
    <w:p w:rsidR="00D779AA" w:rsidRPr="001658E6" w:rsidRDefault="00D779AA" w:rsidP="00D779AA">
      <w:pPr>
        <w:spacing w:after="0"/>
        <w:jc w:val="center"/>
        <w:rPr>
          <w:rFonts w:ascii="Arial" w:eastAsia="Times New Roman" w:hAnsi="Arial" w:cs="Arial"/>
          <w:b/>
          <w:color w:val="000000"/>
          <w:lang w:eastAsia="pl-PL"/>
        </w:rPr>
      </w:pPr>
      <w:r w:rsidRPr="001658E6">
        <w:rPr>
          <w:rFonts w:ascii="Arial" w:eastAsia="Times New Roman" w:hAnsi="Arial" w:cs="Arial"/>
          <w:b/>
          <w:color w:val="000000"/>
          <w:lang w:eastAsia="pl-PL"/>
        </w:rPr>
        <w:t>Ochrona danych osobowych</w:t>
      </w:r>
    </w:p>
    <w:p w:rsidR="00D779AA" w:rsidRPr="001658E6" w:rsidRDefault="00D779AA" w:rsidP="00D779AA">
      <w:pPr>
        <w:spacing w:after="0"/>
        <w:jc w:val="center"/>
        <w:rPr>
          <w:rFonts w:ascii="Arial" w:eastAsia="Times New Roman" w:hAnsi="Arial" w:cs="Arial"/>
          <w:b/>
          <w:color w:val="000000"/>
          <w:lang w:eastAsia="pl-PL"/>
        </w:rPr>
      </w:pPr>
    </w:p>
    <w:p w:rsidR="00D779AA" w:rsidRPr="001658E6" w:rsidRDefault="00D779AA" w:rsidP="00D779AA">
      <w:pPr>
        <w:numPr>
          <w:ilvl w:val="0"/>
          <w:numId w:val="19"/>
        </w:numPr>
        <w:tabs>
          <w:tab w:val="left" w:pos="555"/>
        </w:tabs>
        <w:spacing w:after="0"/>
        <w:ind w:left="0" w:firstLine="0"/>
        <w:contextualSpacing/>
        <w:jc w:val="both"/>
        <w:rPr>
          <w:rFonts w:ascii="Arial" w:eastAsia="Times New Roman" w:hAnsi="Arial" w:cs="Arial"/>
          <w:color w:val="000000"/>
          <w:lang w:eastAsia="pl-PL"/>
        </w:rPr>
      </w:pPr>
      <w:r w:rsidRPr="001658E6">
        <w:rPr>
          <w:rFonts w:ascii="Arial" w:eastAsia="Times New Roman" w:hAnsi="Arial" w:cs="Arial"/>
          <w:color w:val="000000"/>
          <w:lang w:eastAsia="pl-PL"/>
        </w:rPr>
        <w:t xml:space="preserve">Wykonawca oświadcza, że rezygnuje z prawa do prywatności w zakresie imienia </w:t>
      </w:r>
      <w:r w:rsidRPr="001658E6">
        <w:rPr>
          <w:rFonts w:ascii="Arial" w:eastAsia="Times New Roman" w:hAnsi="Arial" w:cs="Arial"/>
          <w:color w:val="000000"/>
          <w:lang w:eastAsia="pl-PL"/>
        </w:rPr>
        <w:br/>
        <w:t xml:space="preserve">i nazwiska, o którym mowa w art. 5 ust. 2 ustawy z dnia 6 września 2001 r. o dostępie </w:t>
      </w:r>
      <w:r w:rsidRPr="001658E6">
        <w:rPr>
          <w:rFonts w:ascii="Arial" w:eastAsia="Times New Roman" w:hAnsi="Arial" w:cs="Arial"/>
          <w:color w:val="000000"/>
          <w:lang w:eastAsia="pl-PL"/>
        </w:rPr>
        <w:br/>
        <w:t xml:space="preserve">do informacji publicznej (Dz. U. z 2020 r. poz. 2176 </w:t>
      </w:r>
      <w:proofErr w:type="spellStart"/>
      <w:r w:rsidRPr="001658E6">
        <w:rPr>
          <w:rFonts w:ascii="Arial" w:eastAsia="Times New Roman" w:hAnsi="Arial" w:cs="Arial"/>
          <w:color w:val="000000"/>
          <w:lang w:eastAsia="pl-PL"/>
        </w:rPr>
        <w:t>t.j</w:t>
      </w:r>
      <w:proofErr w:type="spellEnd"/>
      <w:r w:rsidRPr="001658E6">
        <w:rPr>
          <w:rFonts w:ascii="Arial" w:eastAsia="Times New Roman" w:hAnsi="Arial" w:cs="Arial"/>
          <w:color w:val="000000"/>
          <w:lang w:eastAsia="pl-PL"/>
        </w:rPr>
        <w:t>.).</w:t>
      </w:r>
    </w:p>
    <w:p w:rsidR="00D779AA" w:rsidRPr="001658E6" w:rsidRDefault="00D779AA" w:rsidP="00D779AA">
      <w:pPr>
        <w:numPr>
          <w:ilvl w:val="0"/>
          <w:numId w:val="19"/>
        </w:numPr>
        <w:tabs>
          <w:tab w:val="left" w:pos="555"/>
        </w:tabs>
        <w:spacing w:after="0"/>
        <w:ind w:left="0" w:firstLine="0"/>
        <w:contextualSpacing/>
        <w:jc w:val="both"/>
        <w:rPr>
          <w:rFonts w:ascii="Arial" w:eastAsia="Times New Roman" w:hAnsi="Arial" w:cs="Arial"/>
          <w:color w:val="000000"/>
          <w:lang w:eastAsia="pl-PL"/>
        </w:rPr>
      </w:pPr>
      <w:r w:rsidRPr="001658E6">
        <w:rPr>
          <w:rFonts w:ascii="Arial" w:eastAsia="Times New Roman" w:hAnsi="Arial" w:cs="Arial"/>
          <w:color w:val="000000"/>
          <w:lang w:eastAsia="pl-PL"/>
        </w:rPr>
        <w:t>Każda ze Stron będzie przetwarzać przekazane jej w wyniku zawarcia i wykonywania Umowy dane osobowe dotyczące pracowników drugiej Strony w celu zawarcia i wykonania Umowy.</w:t>
      </w:r>
    </w:p>
    <w:p w:rsidR="00D779AA" w:rsidRPr="001658E6" w:rsidRDefault="00D779AA" w:rsidP="00D779AA">
      <w:pPr>
        <w:numPr>
          <w:ilvl w:val="0"/>
          <w:numId w:val="19"/>
        </w:numPr>
        <w:tabs>
          <w:tab w:val="left" w:pos="555"/>
        </w:tabs>
        <w:spacing w:after="0"/>
        <w:ind w:left="0" w:firstLine="0"/>
        <w:contextualSpacing/>
        <w:jc w:val="both"/>
        <w:rPr>
          <w:rFonts w:ascii="Arial" w:eastAsia="Times New Roman" w:hAnsi="Arial" w:cs="Arial"/>
          <w:color w:val="000000"/>
          <w:lang w:eastAsia="pl-PL"/>
        </w:rPr>
      </w:pPr>
      <w:r w:rsidRPr="001658E6">
        <w:rPr>
          <w:rFonts w:ascii="Arial" w:eastAsia="Times New Roman" w:hAnsi="Arial" w:cs="Arial"/>
          <w:color w:val="000000"/>
          <w:lang w:eastAsia="pl-PL"/>
        </w:rPr>
        <w:t>Obie Strony zobowiązują się przetwarzać dane osobowe udostępnione przez drugą Stronę  w sposób zgodny z obowiązującymi przepisami o ochronie danych osobowych,    w szczególności z przepisami ogólnego rozporządzenia o ochronie danych (RODO).</w:t>
      </w:r>
    </w:p>
    <w:p w:rsidR="00D779AA" w:rsidRPr="001658E6" w:rsidRDefault="00D779AA" w:rsidP="00D779AA">
      <w:pPr>
        <w:numPr>
          <w:ilvl w:val="0"/>
          <w:numId w:val="19"/>
        </w:numPr>
        <w:tabs>
          <w:tab w:val="left" w:pos="555"/>
        </w:tabs>
        <w:spacing w:after="0"/>
        <w:ind w:left="0" w:firstLine="0"/>
        <w:contextualSpacing/>
        <w:jc w:val="both"/>
        <w:rPr>
          <w:rFonts w:ascii="Arial" w:eastAsia="Times New Roman" w:hAnsi="Arial" w:cs="Arial"/>
          <w:color w:val="000000"/>
          <w:lang w:eastAsia="pl-PL"/>
        </w:rPr>
      </w:pPr>
      <w:r w:rsidRPr="001658E6">
        <w:rPr>
          <w:rFonts w:ascii="Arial" w:eastAsia="Times New Roman" w:hAnsi="Arial" w:cs="Arial"/>
          <w:color w:val="000000"/>
          <w:lang w:eastAsia="pl-PL"/>
        </w:rPr>
        <w:t>Wykonawca oświadcza, że zapoznał się z treścią klauzuli informacyjnej RODO stanowiącej załącznik do Umowy.</w:t>
      </w:r>
    </w:p>
    <w:p w:rsidR="00D779AA" w:rsidRPr="001658E6" w:rsidRDefault="00D779AA" w:rsidP="00D779AA">
      <w:pPr>
        <w:numPr>
          <w:ilvl w:val="0"/>
          <w:numId w:val="19"/>
        </w:numPr>
        <w:tabs>
          <w:tab w:val="left" w:pos="555"/>
        </w:tabs>
        <w:spacing w:after="0"/>
        <w:ind w:left="0" w:firstLine="0"/>
        <w:contextualSpacing/>
        <w:jc w:val="both"/>
        <w:rPr>
          <w:rFonts w:ascii="Arial" w:eastAsia="Times New Roman" w:hAnsi="Arial" w:cs="Arial"/>
          <w:color w:val="000000"/>
          <w:lang w:eastAsia="pl-PL"/>
        </w:rPr>
      </w:pPr>
      <w:r w:rsidRPr="001658E6">
        <w:rPr>
          <w:rFonts w:ascii="Arial" w:eastAsia="Times New Roman" w:hAnsi="Arial" w:cs="Arial"/>
          <w:color w:val="000000"/>
          <w:lang w:eastAsia="pl-PL"/>
        </w:rPr>
        <w:t xml:space="preserve">Wykonawca oświadcza, że wypełnił obowiązki informacyjne przewidziane w art. 13 lub art. 14 RODO (Dz. Urz. UE L 119 z 04.05.2016 str. 1) wobec osób fizycznych, </w:t>
      </w:r>
      <w:r w:rsidRPr="001658E6">
        <w:rPr>
          <w:rFonts w:ascii="Arial" w:eastAsia="Times New Roman" w:hAnsi="Arial" w:cs="Arial"/>
          <w:color w:val="000000"/>
          <w:lang w:eastAsia="pl-PL"/>
        </w:rPr>
        <w:br/>
      </w:r>
      <w:r w:rsidRPr="001658E6">
        <w:rPr>
          <w:rFonts w:ascii="Arial" w:eastAsia="Times New Roman" w:hAnsi="Arial" w:cs="Arial"/>
          <w:color w:val="000000"/>
          <w:lang w:eastAsia="pl-PL"/>
        </w:rPr>
        <w:lastRenderedPageBreak/>
        <w:t xml:space="preserve">od których dane osobowe bezpośrednio lub pośrednio pozyskał w celu zawarcia </w:t>
      </w:r>
      <w:r w:rsidRPr="001658E6">
        <w:rPr>
          <w:rFonts w:ascii="Arial" w:eastAsia="Times New Roman" w:hAnsi="Arial" w:cs="Arial"/>
          <w:color w:val="000000"/>
          <w:lang w:eastAsia="pl-PL"/>
        </w:rPr>
        <w:br/>
        <w:t>i wykonania niniejszej Umowy.</w:t>
      </w:r>
    </w:p>
    <w:p w:rsidR="00D779AA" w:rsidRDefault="00D779AA" w:rsidP="00D779AA">
      <w:pPr>
        <w:tabs>
          <w:tab w:val="left" w:pos="555"/>
        </w:tabs>
        <w:spacing w:after="0"/>
        <w:ind w:left="142"/>
        <w:contextualSpacing/>
        <w:jc w:val="both"/>
        <w:rPr>
          <w:rFonts w:ascii="Arial" w:eastAsia="Times New Roman" w:hAnsi="Arial" w:cs="Arial"/>
          <w:color w:val="000000"/>
          <w:lang w:eastAsia="pl-PL"/>
        </w:rPr>
      </w:pPr>
    </w:p>
    <w:p w:rsidR="000B322A" w:rsidRPr="001658E6" w:rsidRDefault="000B322A" w:rsidP="00D779AA">
      <w:pPr>
        <w:tabs>
          <w:tab w:val="left" w:pos="555"/>
        </w:tabs>
        <w:spacing w:after="0"/>
        <w:ind w:left="142"/>
        <w:contextualSpacing/>
        <w:jc w:val="both"/>
        <w:rPr>
          <w:rFonts w:ascii="Arial" w:eastAsia="Times New Roman" w:hAnsi="Arial" w:cs="Arial"/>
          <w:color w:val="000000"/>
          <w:lang w:eastAsia="pl-PL"/>
        </w:rPr>
      </w:pPr>
    </w:p>
    <w:p w:rsidR="00D779AA" w:rsidRPr="001658E6" w:rsidRDefault="00D779AA" w:rsidP="00D779AA">
      <w:pPr>
        <w:widowControl w:val="0"/>
        <w:tabs>
          <w:tab w:val="left" w:pos="180"/>
          <w:tab w:val="left" w:pos="360"/>
        </w:tabs>
        <w:spacing w:after="0"/>
        <w:ind w:right="14"/>
        <w:jc w:val="center"/>
        <w:rPr>
          <w:rFonts w:ascii="Arial" w:eastAsia="Times New Roman" w:hAnsi="Arial" w:cs="Arial"/>
          <w:b/>
          <w:bCs/>
          <w:lang w:eastAsia="pl-PL"/>
        </w:rPr>
      </w:pPr>
      <w:r>
        <w:rPr>
          <w:rFonts w:ascii="Arial" w:eastAsia="Times New Roman" w:hAnsi="Arial" w:cs="Arial"/>
          <w:b/>
          <w:bCs/>
          <w:lang w:eastAsia="pl-PL"/>
        </w:rPr>
        <w:t xml:space="preserve"> § 13</w:t>
      </w:r>
      <w:r w:rsidRPr="001658E6">
        <w:rPr>
          <w:rFonts w:ascii="Arial" w:eastAsia="Times New Roman" w:hAnsi="Arial" w:cs="Arial"/>
          <w:b/>
          <w:bCs/>
          <w:lang w:eastAsia="pl-PL"/>
        </w:rPr>
        <w:t>.</w:t>
      </w:r>
    </w:p>
    <w:p w:rsidR="00D779AA" w:rsidRPr="001658E6" w:rsidRDefault="00D779AA" w:rsidP="00D779AA">
      <w:pPr>
        <w:widowControl w:val="0"/>
        <w:tabs>
          <w:tab w:val="left" w:pos="180"/>
          <w:tab w:val="left" w:pos="360"/>
        </w:tabs>
        <w:spacing w:after="0"/>
        <w:ind w:right="14"/>
        <w:jc w:val="center"/>
        <w:rPr>
          <w:rFonts w:ascii="Arial" w:eastAsia="Times New Roman" w:hAnsi="Arial" w:cs="Arial"/>
          <w:b/>
          <w:bCs/>
          <w:color w:val="000000"/>
          <w:lang w:eastAsia="pl-PL"/>
        </w:rPr>
      </w:pPr>
      <w:r w:rsidRPr="001658E6">
        <w:rPr>
          <w:rFonts w:ascii="Arial" w:eastAsia="Times New Roman" w:hAnsi="Arial" w:cs="Arial"/>
          <w:b/>
          <w:bCs/>
          <w:color w:val="000000"/>
          <w:lang w:eastAsia="pl-PL"/>
        </w:rPr>
        <w:t>Klauzula poufności</w:t>
      </w:r>
    </w:p>
    <w:p w:rsidR="00D779AA" w:rsidRPr="001658E6" w:rsidRDefault="00D779AA" w:rsidP="00D779AA">
      <w:pPr>
        <w:widowControl w:val="0"/>
        <w:tabs>
          <w:tab w:val="left" w:pos="180"/>
          <w:tab w:val="left" w:pos="360"/>
        </w:tabs>
        <w:spacing w:after="0"/>
        <w:ind w:right="14"/>
        <w:jc w:val="center"/>
        <w:rPr>
          <w:rFonts w:ascii="Arial" w:eastAsia="Times New Roman" w:hAnsi="Arial" w:cs="Arial"/>
          <w:b/>
          <w:bCs/>
          <w:color w:val="000000"/>
          <w:lang w:eastAsia="pl-PL"/>
        </w:rPr>
      </w:pPr>
    </w:p>
    <w:p w:rsidR="00D779AA" w:rsidRPr="001658E6" w:rsidRDefault="00D779AA" w:rsidP="00D779AA">
      <w:pPr>
        <w:widowControl w:val="0"/>
        <w:tabs>
          <w:tab w:val="left" w:pos="180"/>
          <w:tab w:val="left" w:pos="360"/>
        </w:tabs>
        <w:spacing w:after="0"/>
        <w:ind w:right="14"/>
        <w:jc w:val="both"/>
        <w:rPr>
          <w:rFonts w:ascii="Arial" w:eastAsia="Times New Roman" w:hAnsi="Arial" w:cs="Arial"/>
          <w:lang w:eastAsia="pl-PL"/>
        </w:rPr>
      </w:pPr>
      <w:r w:rsidRPr="001658E6">
        <w:rPr>
          <w:rFonts w:ascii="Arial" w:eastAsia="Times New Roman" w:hAnsi="Arial" w:cs="Arial"/>
          <w:lang w:eastAsia="pl-PL"/>
        </w:rPr>
        <w:t>Strony zobowiązują się do zachowania w tajemnicy informacji technicznych, technologicznych, organizacyjnych, handlowych i innych, udostępnionych wzajemnie                           w z</w:t>
      </w:r>
      <w:r>
        <w:rPr>
          <w:rFonts w:ascii="Arial" w:eastAsia="Times New Roman" w:hAnsi="Arial" w:cs="Arial"/>
          <w:lang w:eastAsia="pl-PL"/>
        </w:rPr>
        <w:t>wiązku z wykonaniem niniejszej U</w:t>
      </w:r>
      <w:r w:rsidRPr="001658E6">
        <w:rPr>
          <w:rFonts w:ascii="Arial" w:eastAsia="Times New Roman" w:hAnsi="Arial" w:cs="Arial"/>
          <w:lang w:eastAsia="pl-PL"/>
        </w:rPr>
        <w:t>mowy i do niewykorzystywania ich w jakimkolwiek innym w ce</w:t>
      </w:r>
      <w:r>
        <w:rPr>
          <w:rFonts w:ascii="Arial" w:eastAsia="Times New Roman" w:hAnsi="Arial" w:cs="Arial"/>
          <w:lang w:eastAsia="pl-PL"/>
        </w:rPr>
        <w:t>lu niż określony  w niniejszej u</w:t>
      </w:r>
      <w:r w:rsidRPr="001658E6">
        <w:rPr>
          <w:rFonts w:ascii="Arial" w:eastAsia="Times New Roman" w:hAnsi="Arial" w:cs="Arial"/>
          <w:lang w:eastAsia="pl-PL"/>
        </w:rPr>
        <w:t>mowie, a także do zachowania w tajemnicy tych informacji, których ujawnienie osobom trzecim lub wykorzystanie ich przez Strony w innym cel</w:t>
      </w:r>
      <w:r>
        <w:rPr>
          <w:rFonts w:ascii="Arial" w:eastAsia="Times New Roman" w:hAnsi="Arial" w:cs="Arial"/>
          <w:lang w:eastAsia="pl-PL"/>
        </w:rPr>
        <w:t>u niż przedmiot Umowy, mogłoby n</w:t>
      </w:r>
      <w:r w:rsidRPr="001658E6">
        <w:rPr>
          <w:rFonts w:ascii="Arial" w:eastAsia="Times New Roman" w:hAnsi="Arial" w:cs="Arial"/>
          <w:lang w:eastAsia="pl-PL"/>
        </w:rPr>
        <w:t>arazić interesy stron w czasie obowiązywania</w:t>
      </w:r>
      <w:r>
        <w:rPr>
          <w:rFonts w:ascii="Arial" w:eastAsia="Times New Roman" w:hAnsi="Arial" w:cs="Arial"/>
          <w:lang w:eastAsia="pl-PL"/>
        </w:rPr>
        <w:t xml:space="preserve"> lub po rozwiązaniu niniejszej U</w:t>
      </w:r>
      <w:r w:rsidRPr="001658E6">
        <w:rPr>
          <w:rFonts w:ascii="Arial" w:eastAsia="Times New Roman" w:hAnsi="Arial" w:cs="Arial"/>
          <w:lang w:eastAsia="pl-PL"/>
        </w:rPr>
        <w:t xml:space="preserve">mowy. </w:t>
      </w:r>
    </w:p>
    <w:p w:rsidR="00D779AA" w:rsidRDefault="00D779AA" w:rsidP="00D779AA">
      <w:pPr>
        <w:widowControl w:val="0"/>
        <w:tabs>
          <w:tab w:val="left" w:pos="180"/>
          <w:tab w:val="left" w:pos="360"/>
        </w:tabs>
        <w:spacing w:after="0"/>
        <w:ind w:right="14"/>
        <w:jc w:val="both"/>
        <w:rPr>
          <w:rFonts w:ascii="Arial" w:eastAsia="Times New Roman" w:hAnsi="Arial" w:cs="Arial"/>
          <w:lang w:eastAsia="pl-PL"/>
        </w:rPr>
      </w:pPr>
    </w:p>
    <w:p w:rsidR="00D779AA" w:rsidRPr="001658E6" w:rsidRDefault="00D779AA" w:rsidP="00D779AA">
      <w:pPr>
        <w:widowControl w:val="0"/>
        <w:tabs>
          <w:tab w:val="left" w:pos="180"/>
          <w:tab w:val="left" w:pos="360"/>
        </w:tabs>
        <w:spacing w:after="0"/>
        <w:ind w:right="14"/>
        <w:jc w:val="both"/>
        <w:rPr>
          <w:rFonts w:ascii="Arial" w:eastAsia="Times New Roman" w:hAnsi="Arial" w:cs="Arial"/>
          <w:lang w:eastAsia="pl-PL"/>
        </w:rPr>
      </w:pPr>
    </w:p>
    <w:p w:rsidR="00D779AA" w:rsidRPr="001658E6" w:rsidRDefault="00D779AA" w:rsidP="00D779AA">
      <w:pPr>
        <w:spacing w:after="0"/>
        <w:jc w:val="center"/>
        <w:rPr>
          <w:rFonts w:ascii="Arial" w:eastAsia="Times New Roman" w:hAnsi="Arial" w:cs="Arial"/>
          <w:b/>
          <w:color w:val="000000"/>
          <w:lang w:eastAsia="pl-PL"/>
        </w:rPr>
      </w:pPr>
      <w:r>
        <w:rPr>
          <w:rFonts w:ascii="Arial" w:eastAsia="Times New Roman" w:hAnsi="Arial" w:cs="Arial"/>
          <w:b/>
          <w:color w:val="000000"/>
          <w:lang w:eastAsia="pl-PL"/>
        </w:rPr>
        <w:t>§ 14</w:t>
      </w:r>
      <w:r w:rsidRPr="001658E6">
        <w:rPr>
          <w:rFonts w:ascii="Arial" w:eastAsia="Times New Roman" w:hAnsi="Arial" w:cs="Arial"/>
          <w:b/>
          <w:color w:val="000000"/>
          <w:lang w:eastAsia="pl-PL"/>
        </w:rPr>
        <w:t>.</w:t>
      </w:r>
    </w:p>
    <w:p w:rsidR="00D779AA" w:rsidRPr="001658E6" w:rsidRDefault="00D779AA" w:rsidP="00D779AA">
      <w:pPr>
        <w:spacing w:after="0"/>
        <w:jc w:val="center"/>
        <w:rPr>
          <w:rFonts w:ascii="Arial" w:eastAsia="Times New Roman" w:hAnsi="Arial" w:cs="Arial"/>
          <w:b/>
          <w:color w:val="000000"/>
          <w:lang w:eastAsia="pl-PL"/>
        </w:rPr>
      </w:pPr>
      <w:r w:rsidRPr="001658E6">
        <w:rPr>
          <w:rFonts w:ascii="Arial" w:eastAsia="Times New Roman" w:hAnsi="Arial" w:cs="Arial"/>
          <w:b/>
          <w:color w:val="000000"/>
          <w:lang w:eastAsia="pl-PL"/>
        </w:rPr>
        <w:t>Postanowienia końcowe</w:t>
      </w:r>
    </w:p>
    <w:p w:rsidR="00D779AA" w:rsidRPr="001658E6" w:rsidRDefault="00D779AA" w:rsidP="00D779AA">
      <w:pPr>
        <w:spacing w:after="0"/>
        <w:jc w:val="center"/>
        <w:rPr>
          <w:rFonts w:ascii="Arial" w:eastAsia="Times New Roman" w:hAnsi="Arial" w:cs="Arial"/>
          <w:b/>
          <w:color w:val="000000"/>
          <w:lang w:eastAsia="pl-PL"/>
        </w:rPr>
      </w:pPr>
    </w:p>
    <w:p w:rsidR="00D779AA" w:rsidRPr="001658E6" w:rsidRDefault="00D779AA" w:rsidP="00D779AA">
      <w:pPr>
        <w:tabs>
          <w:tab w:val="left" w:pos="1440"/>
        </w:tabs>
        <w:spacing w:after="0"/>
        <w:contextualSpacing/>
        <w:jc w:val="both"/>
        <w:rPr>
          <w:rFonts w:ascii="Arial" w:eastAsia="Calibri" w:hAnsi="Arial" w:cs="Arial"/>
          <w:color w:val="000000"/>
        </w:rPr>
      </w:pPr>
      <w:r w:rsidRPr="001658E6">
        <w:rPr>
          <w:rFonts w:ascii="Arial" w:eastAsia="Calibri" w:hAnsi="Arial" w:cs="Arial"/>
          <w:color w:val="000000"/>
        </w:rPr>
        <w:t>1. Wykonawca jest zobowiązany do informowania Zamawiającego o zmianie formy prowadzonej działalności oraz zmianie adresu siedziby firmy pod rygorem uznania korespondencji kierowanej na ostatni podany przez Wykonawcę adres za doręczoną. Powyższe zobowiązanie dotyczy okresu obowiązywania Umowy, gwarancji, rękojmi za wady oraz niezakończonych rozliczeń wynikających z Umowy.</w:t>
      </w:r>
    </w:p>
    <w:p w:rsidR="00D779AA" w:rsidRPr="001658E6" w:rsidRDefault="00D779AA" w:rsidP="00D779AA">
      <w:pPr>
        <w:tabs>
          <w:tab w:val="left" w:pos="1440"/>
        </w:tabs>
        <w:spacing w:after="0"/>
        <w:contextualSpacing/>
        <w:jc w:val="both"/>
        <w:rPr>
          <w:rFonts w:ascii="Arial" w:eastAsia="Calibri" w:hAnsi="Arial" w:cs="Arial"/>
          <w:color w:val="000000"/>
        </w:rPr>
      </w:pPr>
      <w:r w:rsidRPr="001658E6">
        <w:rPr>
          <w:rFonts w:ascii="Arial" w:eastAsia="Calibri" w:hAnsi="Arial" w:cs="Arial"/>
          <w:color w:val="000000"/>
        </w:rPr>
        <w:t>2. Wykonawca jest zobowiązany do informowania Zamawiającego o likwidacji, wszczęciu postępowania upadłościowego, zajęciu majątku w zakresie uniemożliwiającym realizację przedmiotu Umowy.</w:t>
      </w:r>
    </w:p>
    <w:p w:rsidR="00D779AA" w:rsidRPr="001658E6" w:rsidRDefault="00D779AA" w:rsidP="00D779AA">
      <w:pPr>
        <w:tabs>
          <w:tab w:val="left" w:pos="1440"/>
        </w:tabs>
        <w:spacing w:after="0"/>
        <w:contextualSpacing/>
        <w:jc w:val="both"/>
        <w:rPr>
          <w:rFonts w:ascii="Arial" w:eastAsia="Calibri" w:hAnsi="Arial" w:cs="Arial"/>
          <w:color w:val="000000"/>
        </w:rPr>
      </w:pPr>
      <w:r w:rsidRPr="001658E6">
        <w:rPr>
          <w:rFonts w:ascii="Arial" w:eastAsia="Calibri" w:hAnsi="Arial" w:cs="Arial"/>
          <w:color w:val="000000"/>
        </w:rPr>
        <w:t xml:space="preserve">3. Wykonawca nie może bez uzyskania uprzedniej pisemnej zgody Zamawiającego dokonać przelewu praw, obowiązków i wierzytelności przysługujących mu z niniejszej Umowy na osobę trzecią. </w:t>
      </w:r>
    </w:p>
    <w:p w:rsidR="00D779AA" w:rsidRPr="001658E6" w:rsidRDefault="00D779AA" w:rsidP="00D779AA">
      <w:pPr>
        <w:spacing w:after="0"/>
        <w:jc w:val="both"/>
        <w:textAlignment w:val="baseline"/>
        <w:rPr>
          <w:rFonts w:ascii="Arial" w:eastAsia="NSimSun" w:hAnsi="Arial" w:cs="Arial"/>
          <w:kern w:val="2"/>
          <w:lang w:eastAsia="zh-CN" w:bidi="hi-IN"/>
        </w:rPr>
      </w:pPr>
      <w:r w:rsidRPr="001658E6">
        <w:rPr>
          <w:rFonts w:ascii="Arial" w:eastAsia="NSimSun" w:hAnsi="Arial" w:cs="Arial"/>
          <w:kern w:val="2"/>
          <w:lang w:eastAsia="zh-CN" w:bidi="hi-IN"/>
        </w:rPr>
        <w:t>4. W sprawach nieuregulowanych niniejszą Umową mają zastosowanie przepisy obowiązującego prawa</w:t>
      </w:r>
      <w:r>
        <w:rPr>
          <w:rFonts w:ascii="Arial" w:eastAsia="NSimSun" w:hAnsi="Arial" w:cs="Arial"/>
          <w:kern w:val="2"/>
          <w:lang w:eastAsia="zh-CN" w:bidi="hi-IN"/>
        </w:rPr>
        <w:t>, w tym m. in. Kodeks cywilny.</w:t>
      </w:r>
    </w:p>
    <w:p w:rsidR="00D779AA" w:rsidRPr="001658E6" w:rsidRDefault="00D779AA" w:rsidP="00D779AA">
      <w:pPr>
        <w:spacing w:after="0"/>
        <w:jc w:val="both"/>
        <w:textAlignment w:val="baseline"/>
        <w:rPr>
          <w:rFonts w:ascii="Arial" w:eastAsia="NSimSun" w:hAnsi="Arial" w:cs="Arial"/>
          <w:kern w:val="2"/>
          <w:lang w:eastAsia="zh-CN" w:bidi="hi-IN"/>
        </w:rPr>
      </w:pPr>
      <w:r w:rsidRPr="001658E6">
        <w:rPr>
          <w:rFonts w:ascii="Arial" w:eastAsia="NSimSun" w:hAnsi="Arial" w:cs="Arial"/>
          <w:kern w:val="2"/>
          <w:lang w:eastAsia="zh-CN" w:bidi="hi-IN"/>
        </w:rPr>
        <w:t>5. Ewentualne spory wynikłe w toku realizacji niniejszej Umowy rozstrzygane będą przez właściwy sąd powszechny właściwy dla siedziby Zamawiającego.</w:t>
      </w:r>
    </w:p>
    <w:p w:rsidR="00D779AA" w:rsidRPr="001658E6" w:rsidRDefault="00D779AA" w:rsidP="00D779AA">
      <w:pPr>
        <w:spacing w:after="0"/>
        <w:jc w:val="both"/>
        <w:textAlignment w:val="baseline"/>
        <w:rPr>
          <w:rFonts w:ascii="Arial" w:eastAsia="Times New Roman" w:hAnsi="Arial" w:cs="Arial"/>
          <w:kern w:val="2"/>
          <w:lang w:eastAsia="zh-CN" w:bidi="hi-IN"/>
        </w:rPr>
      </w:pPr>
      <w:r w:rsidRPr="001658E6">
        <w:rPr>
          <w:rFonts w:ascii="Arial" w:eastAsia="NSimSun" w:hAnsi="Arial" w:cs="Arial"/>
          <w:kern w:val="2"/>
          <w:lang w:eastAsia="zh-CN" w:bidi="hi-IN"/>
        </w:rPr>
        <w:t xml:space="preserve">6. </w:t>
      </w:r>
      <w:r w:rsidRPr="001658E6">
        <w:rPr>
          <w:rFonts w:ascii="Arial" w:eastAsia="Times New Roman" w:hAnsi="Arial" w:cs="Arial"/>
          <w:kern w:val="2"/>
          <w:lang w:eastAsia="zh-CN" w:bidi="hi-IN"/>
        </w:rPr>
        <w:t xml:space="preserve">Każda ze Stron może jednostronnie dokonać zmian w zakresie danych teleadresowych, osób upoważnionych do kontaktu, zawiadamiając niezwłocznie o tym pisemnie drugą Stronę. </w:t>
      </w:r>
    </w:p>
    <w:p w:rsidR="00D779AA" w:rsidRPr="001658E6" w:rsidRDefault="00D779AA" w:rsidP="00D779AA">
      <w:pPr>
        <w:spacing w:after="0"/>
        <w:jc w:val="both"/>
        <w:textAlignment w:val="baseline"/>
        <w:rPr>
          <w:rFonts w:ascii="Arial" w:eastAsia="Times New Roman" w:hAnsi="Arial" w:cs="Arial"/>
          <w:kern w:val="2"/>
          <w:lang w:eastAsia="pl-PL" w:bidi="hi-IN"/>
        </w:rPr>
      </w:pPr>
      <w:r w:rsidRPr="001658E6">
        <w:rPr>
          <w:rFonts w:ascii="Arial" w:eastAsia="Times New Roman" w:hAnsi="Arial" w:cs="Arial"/>
          <w:bCs/>
          <w:kern w:val="2"/>
          <w:lang w:eastAsia="zh-CN" w:bidi="hi-IN"/>
        </w:rPr>
        <w:t>7.</w:t>
      </w:r>
      <w:r w:rsidRPr="001658E6">
        <w:rPr>
          <w:rFonts w:ascii="Arial" w:eastAsia="Times New Roman" w:hAnsi="Arial" w:cs="Arial"/>
          <w:b/>
          <w:kern w:val="2"/>
          <w:lang w:eastAsia="zh-CN" w:bidi="hi-IN"/>
        </w:rPr>
        <w:t xml:space="preserve"> </w:t>
      </w:r>
      <w:r w:rsidRPr="001658E6">
        <w:rPr>
          <w:rFonts w:ascii="Arial" w:eastAsia="Times New Roman" w:hAnsi="Arial" w:cs="Arial"/>
          <w:kern w:val="2"/>
          <w:lang w:eastAsia="pl-PL" w:bidi="hi-IN"/>
        </w:rPr>
        <w:t>W przypadku, gdy jakiekolwiek postanowienia Umowy staną się nieważne lub bezskuteczne, fakt ten nie wpłynie na inne postanowienia Umowy, które pozostają w mocy   i są wiążące we wzajemnych stosunkach Stron wynikających z Umowy. W przypadku nieważności lub bezskuteczności jednego lub więcej postanowień Umowy, Strony zobowiązują się zgodnie dążyć do ustalenia takiej treści Umowy, która będzie optymalnie odpowiadała zgodnym intencjom Stron, celowi i przeznaczeniu Umowy oraz zaistniałym okolicznościom.</w:t>
      </w:r>
    </w:p>
    <w:p w:rsidR="00D779AA" w:rsidRDefault="00D779AA" w:rsidP="00D779AA">
      <w:pPr>
        <w:spacing w:after="0"/>
        <w:jc w:val="both"/>
        <w:textAlignment w:val="baseline"/>
        <w:rPr>
          <w:rFonts w:ascii="Arial" w:eastAsia="Times New Roman" w:hAnsi="Arial" w:cs="Arial"/>
          <w:kern w:val="2"/>
          <w:lang w:eastAsia="zh-CN" w:bidi="hi-IN"/>
        </w:rPr>
      </w:pPr>
      <w:r w:rsidRPr="001658E6">
        <w:rPr>
          <w:rFonts w:ascii="Arial" w:eastAsia="Times New Roman" w:hAnsi="Arial" w:cs="Arial"/>
          <w:bCs/>
          <w:kern w:val="2"/>
          <w:lang w:eastAsia="zh-CN" w:bidi="hi-IN"/>
        </w:rPr>
        <w:t>8.</w:t>
      </w:r>
      <w:r w:rsidRPr="001658E6">
        <w:rPr>
          <w:rFonts w:ascii="Arial" w:eastAsia="Times New Roman" w:hAnsi="Arial" w:cs="Arial"/>
          <w:b/>
          <w:kern w:val="2"/>
          <w:lang w:eastAsia="zh-CN" w:bidi="hi-IN"/>
        </w:rPr>
        <w:t xml:space="preserve">  </w:t>
      </w:r>
      <w:r w:rsidRPr="001658E6">
        <w:rPr>
          <w:rFonts w:ascii="Arial" w:eastAsia="Times New Roman" w:hAnsi="Arial" w:cs="Arial"/>
          <w:kern w:val="2"/>
          <w:lang w:eastAsia="zh-CN" w:bidi="hi-IN"/>
        </w:rPr>
        <w:t>Umowa została zawarta w dniu podpisania przez Strony.</w:t>
      </w:r>
    </w:p>
    <w:p w:rsidR="00D779AA" w:rsidRPr="001658E6" w:rsidRDefault="00D779AA" w:rsidP="00D779AA">
      <w:pPr>
        <w:keepNext/>
        <w:keepLines/>
        <w:spacing w:after="0"/>
        <w:contextualSpacing/>
        <w:jc w:val="center"/>
        <w:outlineLvl w:val="0"/>
        <w:rPr>
          <w:rFonts w:ascii="Arial" w:eastAsia="Times New Roman" w:hAnsi="Arial" w:cs="Arial"/>
          <w:b/>
        </w:rPr>
      </w:pPr>
      <w:r>
        <w:rPr>
          <w:rFonts w:ascii="Arial" w:eastAsia="Times New Roman" w:hAnsi="Arial" w:cs="Arial"/>
          <w:b/>
        </w:rPr>
        <w:lastRenderedPageBreak/>
        <w:t>§ 15</w:t>
      </w:r>
      <w:r w:rsidRPr="001658E6">
        <w:rPr>
          <w:rFonts w:ascii="Arial" w:eastAsia="Times New Roman" w:hAnsi="Arial" w:cs="Arial"/>
          <w:b/>
        </w:rPr>
        <w:t>.</w:t>
      </w:r>
    </w:p>
    <w:p w:rsidR="00D779AA" w:rsidRPr="001658E6" w:rsidRDefault="00D779AA" w:rsidP="00D779AA">
      <w:pPr>
        <w:keepNext/>
        <w:keepLines/>
        <w:spacing w:after="0"/>
        <w:contextualSpacing/>
        <w:jc w:val="center"/>
        <w:outlineLvl w:val="0"/>
        <w:rPr>
          <w:rFonts w:ascii="Arial" w:eastAsia="Times New Roman" w:hAnsi="Arial" w:cs="Arial"/>
          <w:b/>
        </w:rPr>
      </w:pPr>
    </w:p>
    <w:p w:rsidR="00D779AA" w:rsidRPr="001658E6" w:rsidRDefault="00D779AA" w:rsidP="000B322A">
      <w:pPr>
        <w:keepNext/>
        <w:keepLines/>
        <w:spacing w:after="0"/>
        <w:contextualSpacing/>
        <w:jc w:val="both"/>
        <w:outlineLvl w:val="0"/>
        <w:rPr>
          <w:rFonts w:ascii="Arial" w:eastAsia="Times New Roman" w:hAnsi="Arial" w:cs="Arial"/>
          <w:bCs/>
        </w:rPr>
      </w:pPr>
      <w:r w:rsidRPr="001658E6">
        <w:rPr>
          <w:rFonts w:ascii="Arial" w:eastAsia="Calibri" w:hAnsi="Arial" w:cs="Arial"/>
        </w:rPr>
        <w:t>1. Umowę niniejszą wra</w:t>
      </w:r>
      <w:r>
        <w:rPr>
          <w:rFonts w:ascii="Arial" w:eastAsia="Calibri" w:hAnsi="Arial" w:cs="Arial"/>
        </w:rPr>
        <w:t>z z załącznikami sporządzono w 2</w:t>
      </w:r>
      <w:r w:rsidRPr="001658E6">
        <w:rPr>
          <w:rFonts w:ascii="Arial" w:eastAsia="Calibri" w:hAnsi="Arial" w:cs="Arial"/>
        </w:rPr>
        <w:t>. jednobrzmiących egzemplarzach,</w:t>
      </w:r>
      <w:r>
        <w:rPr>
          <w:rFonts w:ascii="Arial" w:eastAsia="Calibri" w:hAnsi="Arial" w:cs="Arial"/>
        </w:rPr>
        <w:t xml:space="preserve"> w tym 1. egz. dla Wykonawcy i 1</w:t>
      </w:r>
      <w:r w:rsidRPr="001658E6">
        <w:rPr>
          <w:rFonts w:ascii="Arial" w:eastAsia="Calibri" w:hAnsi="Arial" w:cs="Arial"/>
        </w:rPr>
        <w:t>. egz. dla Zamawiającego.</w:t>
      </w:r>
    </w:p>
    <w:p w:rsidR="00D779AA" w:rsidRPr="001658E6" w:rsidRDefault="00D779AA" w:rsidP="00D779AA">
      <w:pPr>
        <w:keepNext/>
        <w:keepLines/>
        <w:spacing w:after="0"/>
        <w:contextualSpacing/>
        <w:outlineLvl w:val="0"/>
        <w:rPr>
          <w:rFonts w:ascii="Arial" w:eastAsia="Times New Roman" w:hAnsi="Arial" w:cs="Arial"/>
          <w:lang w:eastAsia="pl-PL"/>
        </w:rPr>
      </w:pPr>
      <w:r w:rsidRPr="001658E6">
        <w:rPr>
          <w:rFonts w:ascii="Arial" w:eastAsia="Times New Roman" w:hAnsi="Arial" w:cs="Arial"/>
          <w:bCs/>
        </w:rPr>
        <w:t>2.</w:t>
      </w:r>
      <w:r w:rsidRPr="001658E6">
        <w:rPr>
          <w:rFonts w:ascii="Arial" w:eastAsia="Times New Roman" w:hAnsi="Arial" w:cs="Arial"/>
          <w:b/>
        </w:rPr>
        <w:t xml:space="preserve"> </w:t>
      </w:r>
      <w:r w:rsidRPr="001658E6">
        <w:rPr>
          <w:rFonts w:ascii="Arial" w:eastAsia="Times New Roman" w:hAnsi="Arial" w:cs="Arial"/>
          <w:lang w:eastAsia="pl-PL"/>
        </w:rPr>
        <w:t>Integralną część Umowy stanowią:</w:t>
      </w:r>
    </w:p>
    <w:p w:rsidR="00D779AA" w:rsidRPr="001658E6" w:rsidRDefault="00D779AA" w:rsidP="00D779AA">
      <w:pPr>
        <w:keepNext/>
        <w:keepLines/>
        <w:spacing w:after="0"/>
        <w:contextualSpacing/>
        <w:outlineLvl w:val="0"/>
        <w:rPr>
          <w:rFonts w:ascii="Arial" w:eastAsia="Times New Roman" w:hAnsi="Arial" w:cs="Arial"/>
          <w:lang w:eastAsia="pl-PL"/>
        </w:rPr>
      </w:pPr>
      <w:r w:rsidRPr="001658E6">
        <w:rPr>
          <w:rFonts w:ascii="Arial" w:eastAsia="Times New Roman" w:hAnsi="Arial" w:cs="Arial"/>
          <w:lang w:eastAsia="pl-PL"/>
        </w:rPr>
        <w:t xml:space="preserve">- </w:t>
      </w:r>
      <w:r>
        <w:rPr>
          <w:rFonts w:ascii="Arial" w:eastAsia="Times New Roman" w:hAnsi="Arial" w:cs="Arial"/>
          <w:lang w:eastAsia="pl-PL"/>
        </w:rPr>
        <w:t>Zapytanie ofertowe;</w:t>
      </w:r>
    </w:p>
    <w:p w:rsidR="00D779AA" w:rsidRPr="001658E6" w:rsidRDefault="00D779AA" w:rsidP="00D779AA">
      <w:pPr>
        <w:keepNext/>
        <w:keepLines/>
        <w:spacing w:after="0"/>
        <w:contextualSpacing/>
        <w:outlineLvl w:val="0"/>
        <w:rPr>
          <w:rFonts w:ascii="Arial" w:eastAsia="Times New Roman" w:hAnsi="Arial" w:cs="Arial"/>
          <w:b/>
        </w:rPr>
      </w:pPr>
      <w:r w:rsidRPr="001658E6">
        <w:rPr>
          <w:rFonts w:ascii="Arial" w:eastAsia="Times New Roman" w:hAnsi="Arial" w:cs="Arial"/>
          <w:lang w:eastAsia="pl-PL"/>
        </w:rPr>
        <w:t>- Opis Przedmiotu Zamówienia.</w:t>
      </w:r>
    </w:p>
    <w:p w:rsidR="00D779AA" w:rsidRPr="001658E6" w:rsidRDefault="00D779AA" w:rsidP="00D779AA">
      <w:pPr>
        <w:widowControl w:val="0"/>
        <w:tabs>
          <w:tab w:val="left" w:pos="284"/>
        </w:tabs>
        <w:spacing w:after="0"/>
        <w:ind w:left="284" w:right="-62"/>
        <w:rPr>
          <w:rFonts w:ascii="Arial" w:eastAsia="Times New Roman" w:hAnsi="Arial" w:cs="Arial"/>
          <w:lang w:eastAsia="pl-PL"/>
        </w:rPr>
      </w:pPr>
    </w:p>
    <w:p w:rsidR="00D779AA" w:rsidRPr="001658E6" w:rsidRDefault="00D779AA" w:rsidP="00D779AA">
      <w:pPr>
        <w:widowControl w:val="0"/>
        <w:tabs>
          <w:tab w:val="left" w:pos="180"/>
          <w:tab w:val="left" w:pos="360"/>
        </w:tabs>
        <w:spacing w:after="0"/>
        <w:rPr>
          <w:rFonts w:ascii="Arial" w:eastAsia="Times New Roman" w:hAnsi="Arial" w:cs="Arial"/>
          <w:b/>
          <w:u w:val="single"/>
          <w:lang w:eastAsia="pl-PL"/>
        </w:rPr>
      </w:pPr>
      <w:r w:rsidRPr="001658E6">
        <w:rPr>
          <w:rFonts w:ascii="Arial" w:eastAsia="Times New Roman" w:hAnsi="Arial" w:cs="Arial"/>
          <w:b/>
          <w:u w:val="single"/>
          <w:lang w:eastAsia="pl-PL"/>
        </w:rPr>
        <w:t>Załączniki do Umowy:</w:t>
      </w:r>
    </w:p>
    <w:p w:rsidR="00D779AA" w:rsidRPr="001658E6" w:rsidRDefault="00D779AA" w:rsidP="00D779AA">
      <w:pPr>
        <w:widowControl w:val="0"/>
        <w:tabs>
          <w:tab w:val="left" w:pos="180"/>
          <w:tab w:val="left" w:pos="360"/>
        </w:tabs>
        <w:spacing w:after="0"/>
        <w:jc w:val="both"/>
        <w:rPr>
          <w:rFonts w:ascii="Arial" w:eastAsia="Times New Roman" w:hAnsi="Arial" w:cs="Arial"/>
          <w:lang w:eastAsia="pl-PL"/>
        </w:rPr>
      </w:pPr>
      <w:r w:rsidRPr="001658E6">
        <w:rPr>
          <w:rFonts w:ascii="Arial" w:eastAsia="Times New Roman" w:hAnsi="Arial" w:cs="Arial"/>
          <w:lang w:eastAsia="pl-PL"/>
        </w:rPr>
        <w:t>Załącznik   - Oferta Wykonawcy,</w:t>
      </w:r>
    </w:p>
    <w:p w:rsidR="00D779AA" w:rsidRPr="001658E6" w:rsidRDefault="00D779AA" w:rsidP="00D779AA">
      <w:pPr>
        <w:spacing w:after="0"/>
        <w:jc w:val="both"/>
        <w:rPr>
          <w:rFonts w:ascii="Arial" w:eastAsia="Calibri" w:hAnsi="Arial" w:cs="Arial"/>
          <w:bCs/>
          <w:color w:val="000000"/>
        </w:rPr>
      </w:pPr>
      <w:r w:rsidRPr="001658E6">
        <w:rPr>
          <w:rFonts w:ascii="Arial" w:eastAsia="Calibri" w:hAnsi="Arial" w:cs="Arial"/>
          <w:bCs/>
          <w:color w:val="000000"/>
        </w:rPr>
        <w:t xml:space="preserve">Załącznik </w:t>
      </w:r>
      <w:r>
        <w:rPr>
          <w:rFonts w:ascii="Arial" w:eastAsia="Calibri" w:hAnsi="Arial" w:cs="Arial"/>
          <w:bCs/>
          <w:color w:val="000000"/>
        </w:rPr>
        <w:t xml:space="preserve">  </w:t>
      </w:r>
      <w:r w:rsidRPr="001658E6">
        <w:rPr>
          <w:rFonts w:ascii="Arial" w:eastAsia="Calibri" w:hAnsi="Arial" w:cs="Arial"/>
          <w:bCs/>
          <w:color w:val="000000"/>
        </w:rPr>
        <w:t>- Klauzula informacyjna RODO,</w:t>
      </w:r>
    </w:p>
    <w:p w:rsidR="00D779AA" w:rsidRPr="00C443D4" w:rsidRDefault="00D779AA" w:rsidP="00D779AA">
      <w:pPr>
        <w:rPr>
          <w:rFonts w:ascii="Arial" w:eastAsia="Calibri" w:hAnsi="Arial" w:cs="Arial"/>
        </w:rPr>
      </w:pPr>
      <w:bookmarkStart w:id="4" w:name="_Hlk88459370"/>
      <w:r w:rsidRPr="00C443D4">
        <w:rPr>
          <w:rFonts w:ascii="Arial" w:eastAsia="Calibri" w:hAnsi="Arial" w:cs="Arial"/>
        </w:rPr>
        <w:t>Załącznik</w:t>
      </w:r>
      <w:r w:rsidR="000B322A">
        <w:rPr>
          <w:rFonts w:ascii="Arial" w:eastAsia="Calibri" w:hAnsi="Arial" w:cs="Arial"/>
        </w:rPr>
        <w:t xml:space="preserve">   </w:t>
      </w:r>
      <w:r w:rsidRPr="00C443D4">
        <w:rPr>
          <w:rFonts w:ascii="Arial" w:eastAsia="Calibri" w:hAnsi="Arial" w:cs="Arial"/>
        </w:rPr>
        <w:t>- Zasady wejścia i wjazdu na teren jednostki.</w:t>
      </w:r>
    </w:p>
    <w:bookmarkEnd w:id="4"/>
    <w:p w:rsidR="00D779AA" w:rsidRDefault="00D779AA" w:rsidP="00D779AA">
      <w:pPr>
        <w:rPr>
          <w:rFonts w:ascii="Calibri" w:eastAsia="Calibri" w:hAnsi="Calibri" w:cs="Times New Roman"/>
          <w:color w:val="000000"/>
        </w:rPr>
      </w:pPr>
    </w:p>
    <w:p w:rsidR="00D779AA" w:rsidRDefault="00D779AA" w:rsidP="00D779AA">
      <w:pPr>
        <w:rPr>
          <w:rFonts w:ascii="Calibri" w:eastAsia="Calibri" w:hAnsi="Calibri" w:cs="Times New Roman"/>
          <w:color w:val="000000"/>
        </w:rPr>
      </w:pPr>
    </w:p>
    <w:p w:rsidR="00D779AA" w:rsidRPr="001658E6" w:rsidRDefault="00D779AA" w:rsidP="00D779AA">
      <w:pPr>
        <w:rPr>
          <w:rFonts w:ascii="Calibri" w:eastAsia="Calibri" w:hAnsi="Calibri" w:cs="Times New Roman"/>
          <w:color w:val="000000"/>
        </w:rPr>
      </w:pPr>
    </w:p>
    <w:p w:rsidR="00D779AA" w:rsidRPr="001658E6" w:rsidRDefault="00D779AA" w:rsidP="00D779AA">
      <w:pPr>
        <w:widowControl w:val="0"/>
        <w:tabs>
          <w:tab w:val="left" w:pos="180"/>
          <w:tab w:val="left" w:pos="360"/>
        </w:tabs>
        <w:spacing w:after="0"/>
        <w:rPr>
          <w:rFonts w:ascii="Arial" w:eastAsia="Times New Roman" w:hAnsi="Arial" w:cs="Arial"/>
          <w:b/>
          <w:bCs/>
          <w:lang w:eastAsia="pl-PL"/>
        </w:rPr>
      </w:pPr>
      <w:r w:rsidRPr="001658E6">
        <w:rPr>
          <w:rFonts w:ascii="Arial" w:eastAsia="Times New Roman" w:hAnsi="Arial" w:cs="Arial"/>
          <w:b/>
          <w:bCs/>
          <w:lang w:eastAsia="pl-PL"/>
        </w:rPr>
        <w:t xml:space="preserve">                      ZAMAWIAJĄCY</w:t>
      </w:r>
      <w:r w:rsidRPr="001658E6">
        <w:rPr>
          <w:rFonts w:ascii="Arial" w:eastAsia="Times New Roman" w:hAnsi="Arial" w:cs="Arial"/>
          <w:lang w:eastAsia="pl-PL"/>
        </w:rPr>
        <w:tab/>
      </w:r>
      <w:r w:rsidRPr="001658E6">
        <w:rPr>
          <w:rFonts w:ascii="Arial" w:eastAsia="Times New Roman" w:hAnsi="Arial" w:cs="Arial"/>
          <w:lang w:eastAsia="pl-PL"/>
        </w:rPr>
        <w:tab/>
      </w:r>
      <w:r w:rsidRPr="001658E6">
        <w:rPr>
          <w:rFonts w:ascii="Arial" w:eastAsia="Times New Roman" w:hAnsi="Arial" w:cs="Arial"/>
          <w:lang w:eastAsia="pl-PL"/>
        </w:rPr>
        <w:tab/>
      </w:r>
      <w:r w:rsidRPr="001658E6">
        <w:rPr>
          <w:rFonts w:ascii="Arial" w:eastAsia="Times New Roman" w:hAnsi="Arial" w:cs="Arial"/>
          <w:lang w:eastAsia="pl-PL"/>
        </w:rPr>
        <w:tab/>
        <w:t xml:space="preserve">      </w:t>
      </w:r>
      <w:r w:rsidRPr="001658E6">
        <w:rPr>
          <w:rFonts w:ascii="Arial" w:eastAsia="Times New Roman" w:hAnsi="Arial" w:cs="Arial"/>
          <w:b/>
          <w:bCs/>
          <w:lang w:eastAsia="pl-PL"/>
        </w:rPr>
        <w:t>WYKONAWCA</w:t>
      </w:r>
    </w:p>
    <w:p w:rsidR="00D779AA" w:rsidRPr="001658E6" w:rsidRDefault="00D779AA" w:rsidP="00D779AA">
      <w:pPr>
        <w:widowControl w:val="0"/>
        <w:tabs>
          <w:tab w:val="left" w:pos="180"/>
          <w:tab w:val="left" w:pos="360"/>
        </w:tabs>
        <w:spacing w:after="0"/>
        <w:rPr>
          <w:rFonts w:ascii="Arial" w:eastAsia="Times New Roman" w:hAnsi="Arial" w:cs="Arial"/>
          <w:b/>
          <w:bCs/>
          <w:lang w:eastAsia="pl-PL"/>
        </w:rPr>
      </w:pPr>
    </w:p>
    <w:p w:rsidR="00D779AA" w:rsidRPr="001658E6" w:rsidRDefault="00D779AA" w:rsidP="00D779AA">
      <w:pPr>
        <w:widowControl w:val="0"/>
        <w:tabs>
          <w:tab w:val="left" w:pos="180"/>
          <w:tab w:val="left" w:pos="360"/>
        </w:tabs>
        <w:spacing w:after="0"/>
        <w:rPr>
          <w:rFonts w:ascii="Arial" w:eastAsia="Times New Roman" w:hAnsi="Arial" w:cs="Arial"/>
          <w:b/>
          <w:bCs/>
          <w:lang w:eastAsia="pl-PL"/>
        </w:rPr>
      </w:pPr>
    </w:p>
    <w:p w:rsidR="00D779AA" w:rsidRPr="001658E6" w:rsidRDefault="00D779AA" w:rsidP="00D779AA">
      <w:pPr>
        <w:widowControl w:val="0"/>
        <w:tabs>
          <w:tab w:val="left" w:pos="180"/>
          <w:tab w:val="left" w:pos="360"/>
        </w:tabs>
        <w:spacing w:after="0"/>
        <w:jc w:val="center"/>
        <w:rPr>
          <w:rFonts w:ascii="Arial" w:eastAsia="Times New Roman" w:hAnsi="Arial" w:cs="Arial"/>
          <w:lang w:eastAsia="pl-PL"/>
        </w:rPr>
      </w:pPr>
      <w:r w:rsidRPr="001658E6">
        <w:rPr>
          <w:rFonts w:ascii="Arial" w:eastAsia="Times New Roman" w:hAnsi="Arial" w:cs="Arial"/>
          <w:lang w:eastAsia="pl-PL"/>
        </w:rPr>
        <w:t>……………………………..………</w:t>
      </w:r>
      <w:r w:rsidRPr="001658E6">
        <w:rPr>
          <w:rFonts w:ascii="Arial" w:eastAsia="Times New Roman" w:hAnsi="Arial" w:cs="Arial"/>
          <w:lang w:eastAsia="pl-PL"/>
        </w:rPr>
        <w:tab/>
      </w:r>
      <w:r w:rsidRPr="001658E6">
        <w:rPr>
          <w:rFonts w:ascii="Arial" w:eastAsia="Times New Roman" w:hAnsi="Arial" w:cs="Arial"/>
          <w:lang w:eastAsia="pl-PL"/>
        </w:rPr>
        <w:tab/>
      </w:r>
      <w:r w:rsidRPr="001658E6">
        <w:rPr>
          <w:rFonts w:ascii="Arial" w:eastAsia="Times New Roman" w:hAnsi="Arial" w:cs="Arial"/>
          <w:lang w:eastAsia="pl-PL"/>
        </w:rPr>
        <w:tab/>
        <w:t>…………………………………….</w:t>
      </w:r>
    </w:p>
    <w:p w:rsidR="00D779AA" w:rsidRPr="001658E6" w:rsidRDefault="00D779AA" w:rsidP="00D779AA">
      <w:pPr>
        <w:widowControl w:val="0"/>
        <w:tabs>
          <w:tab w:val="left" w:pos="180"/>
          <w:tab w:val="left" w:pos="360"/>
        </w:tabs>
        <w:spacing w:after="0"/>
        <w:jc w:val="center"/>
        <w:rPr>
          <w:rFonts w:ascii="Arial" w:eastAsia="Times New Roman" w:hAnsi="Arial" w:cs="Arial"/>
          <w:lang w:eastAsia="pl-PL"/>
        </w:rPr>
      </w:pPr>
      <w:r w:rsidRPr="001658E6">
        <w:rPr>
          <w:rFonts w:ascii="Arial" w:eastAsia="Times New Roman" w:hAnsi="Arial" w:cs="Arial"/>
          <w:i/>
          <w:iCs/>
          <w:lang w:eastAsia="pl-PL"/>
        </w:rPr>
        <w:t xml:space="preserve"> (podpis Zamawiającego) </w:t>
      </w:r>
      <w:r w:rsidRPr="001658E6">
        <w:rPr>
          <w:rFonts w:ascii="Arial" w:eastAsia="Times New Roman" w:hAnsi="Arial" w:cs="Arial"/>
          <w:i/>
          <w:iCs/>
          <w:lang w:eastAsia="pl-PL"/>
        </w:rPr>
        <w:tab/>
      </w:r>
      <w:r w:rsidRPr="001658E6">
        <w:rPr>
          <w:rFonts w:ascii="Arial" w:eastAsia="Times New Roman" w:hAnsi="Arial" w:cs="Arial"/>
          <w:i/>
          <w:iCs/>
          <w:lang w:eastAsia="pl-PL"/>
        </w:rPr>
        <w:tab/>
        <w:t xml:space="preserve">            </w:t>
      </w:r>
      <w:proofErr w:type="gramStart"/>
      <w:r w:rsidRPr="001658E6">
        <w:rPr>
          <w:rFonts w:ascii="Arial" w:eastAsia="Times New Roman" w:hAnsi="Arial" w:cs="Arial"/>
          <w:i/>
          <w:iCs/>
          <w:lang w:eastAsia="pl-PL"/>
        </w:rPr>
        <w:t xml:space="preserve">   (</w:t>
      </w:r>
      <w:proofErr w:type="gramEnd"/>
      <w:r w:rsidRPr="001658E6">
        <w:rPr>
          <w:rFonts w:ascii="Arial" w:eastAsia="Times New Roman" w:hAnsi="Arial" w:cs="Arial"/>
          <w:i/>
          <w:iCs/>
          <w:lang w:eastAsia="pl-PL"/>
        </w:rPr>
        <w:t xml:space="preserve"> podpis Wykonawcy)</w:t>
      </w:r>
    </w:p>
    <w:p w:rsidR="00D779AA" w:rsidRPr="001658E6" w:rsidRDefault="00D779AA" w:rsidP="00D779AA">
      <w:pPr>
        <w:rPr>
          <w:rFonts w:ascii="Calibri" w:eastAsia="Calibri" w:hAnsi="Calibri" w:cs="Times New Roman"/>
        </w:rPr>
      </w:pPr>
    </w:p>
    <w:p w:rsidR="00D779AA" w:rsidRPr="001658E6" w:rsidRDefault="00D779AA" w:rsidP="00D779AA">
      <w:pPr>
        <w:rPr>
          <w:rFonts w:ascii="Calibri" w:eastAsia="Calibri" w:hAnsi="Calibri" w:cs="Times New Roman"/>
          <w:color w:val="000000"/>
        </w:rPr>
      </w:pPr>
    </w:p>
    <w:p w:rsidR="00D779AA" w:rsidRDefault="00D779AA" w:rsidP="00D779AA"/>
    <w:p w:rsidR="00D779AA" w:rsidRDefault="00D779AA" w:rsidP="00D779AA"/>
    <w:p w:rsidR="00D779AA" w:rsidRDefault="00D779AA" w:rsidP="00D779AA"/>
    <w:p w:rsidR="00D779AA" w:rsidRDefault="00D779AA" w:rsidP="00D779AA"/>
    <w:p w:rsidR="00D779AA" w:rsidRDefault="00D779AA" w:rsidP="00D779AA"/>
    <w:p w:rsidR="00D779AA" w:rsidRDefault="00D779AA" w:rsidP="00D779AA"/>
    <w:p w:rsidR="00D779AA" w:rsidRDefault="00D779AA" w:rsidP="00D779AA"/>
    <w:p w:rsidR="00D779AA" w:rsidRDefault="00D779AA" w:rsidP="00D779AA"/>
    <w:p w:rsidR="00D779AA" w:rsidRDefault="00D779AA" w:rsidP="00D779AA"/>
    <w:p w:rsidR="003E0C4A" w:rsidRDefault="003E0C4A" w:rsidP="00D779AA"/>
    <w:p w:rsidR="003E0C4A" w:rsidRPr="001658E6" w:rsidRDefault="003E0C4A" w:rsidP="00D779AA"/>
    <w:p w:rsidR="00D779AA" w:rsidRDefault="00D779AA" w:rsidP="00D779AA"/>
    <w:p w:rsidR="009F6F04" w:rsidRPr="007864F1" w:rsidRDefault="009F6F04" w:rsidP="009F6F04">
      <w:pPr>
        <w:spacing w:after="150"/>
        <w:ind w:left="5664" w:firstLine="708"/>
        <w:jc w:val="both"/>
        <w:rPr>
          <w:rFonts w:ascii="Arial" w:hAnsi="Arial" w:cs="Arial"/>
          <w:sz w:val="20"/>
          <w:szCs w:val="20"/>
        </w:rPr>
      </w:pPr>
      <w:r w:rsidRPr="007864F1">
        <w:rPr>
          <w:rFonts w:ascii="Arial" w:hAnsi="Arial" w:cs="Arial"/>
          <w:sz w:val="20"/>
          <w:szCs w:val="20"/>
        </w:rPr>
        <w:lastRenderedPageBreak/>
        <w:t>Załącznik do umowy</w:t>
      </w:r>
    </w:p>
    <w:p w:rsidR="009F6F04" w:rsidRDefault="009F6F04" w:rsidP="009F6F04">
      <w:pPr>
        <w:suppressAutoHyphens w:val="0"/>
        <w:spacing w:after="0" w:line="240" w:lineRule="auto"/>
        <w:ind w:firstLine="567"/>
        <w:jc w:val="both"/>
        <w:rPr>
          <w:rFonts w:ascii="Arial" w:eastAsia="Times New Roman" w:hAnsi="Arial" w:cs="Arial"/>
          <w:lang w:eastAsia="pl-PL"/>
        </w:rPr>
      </w:pPr>
      <w:r w:rsidRPr="007864F1">
        <w:rPr>
          <w:rFonts w:ascii="Arial" w:eastAsia="Times New Roman" w:hAnsi="Arial" w:cs="Arial"/>
          <w:lang w:eastAsia="pl-PL"/>
        </w:rPr>
        <w:t xml:space="preserve">Zgodnie z art. 13 ust. 1 i 2 </w:t>
      </w:r>
      <w:r w:rsidRPr="007864F1">
        <w:rPr>
          <w:rFonts w:ascii="Arial" w:eastAsia="Calibri" w:hAnsi="Arial" w:cs="Arial"/>
        </w:rPr>
        <w:t>rozporządzenia Parlamentu Europejskiego i Rady (UE) 2016/679 z dnia 27 kwietnia 2016 r. w sprawie ochrony osób fizycznych</w:t>
      </w:r>
      <w:r w:rsidRPr="007864F1">
        <w:rPr>
          <w:rFonts w:ascii="Arial" w:eastAsia="Calibri" w:hAnsi="Arial" w:cs="Arial"/>
        </w:rPr>
        <w:br/>
        <w:t xml:space="preserve"> w związku z przetwarzaniem danych osobowych i w sprawie swobodnego przepływu takich danych oraz uchylenia dyrektywy 95/46/WE (ogólne rozporządzenie o ochronie danych) (Dz. Urz. UE L 119 z 04.05.2016, str. 1), </w:t>
      </w:r>
      <w:r w:rsidRPr="007864F1">
        <w:rPr>
          <w:rFonts w:ascii="Arial" w:eastAsia="Times New Roman" w:hAnsi="Arial" w:cs="Arial"/>
          <w:lang w:eastAsia="pl-PL"/>
        </w:rPr>
        <w:t xml:space="preserve">dalej „RODO”, informuję, że administratorem Pani/Pana danych osobowych jest: </w:t>
      </w:r>
    </w:p>
    <w:p w:rsidR="009F6F04" w:rsidRPr="007864F1" w:rsidRDefault="009F6F04" w:rsidP="009F6F04">
      <w:pPr>
        <w:suppressAutoHyphens w:val="0"/>
        <w:spacing w:after="0" w:line="240" w:lineRule="auto"/>
        <w:ind w:firstLine="567"/>
        <w:jc w:val="both"/>
        <w:rPr>
          <w:rFonts w:ascii="Arial" w:eastAsia="Times New Roman" w:hAnsi="Arial" w:cs="Arial"/>
          <w:lang w:eastAsia="pl-PL"/>
        </w:rPr>
      </w:pPr>
    </w:p>
    <w:p w:rsidR="009F6F04" w:rsidRDefault="009F6F04" w:rsidP="009F6F04">
      <w:pPr>
        <w:suppressAutoHyphens w:val="0"/>
        <w:spacing w:after="0" w:line="240" w:lineRule="auto"/>
        <w:ind w:left="360"/>
        <w:jc w:val="center"/>
        <w:rPr>
          <w:rFonts w:ascii="Arial" w:hAnsi="Arial" w:cs="Arial"/>
          <w:b/>
        </w:rPr>
      </w:pPr>
      <w:r w:rsidRPr="007864F1">
        <w:rPr>
          <w:rFonts w:ascii="Arial" w:hAnsi="Arial" w:cs="Arial"/>
          <w:b/>
        </w:rPr>
        <w:t>32 Wojskowy Oddział Gospodarczy w Zamościu,</w:t>
      </w:r>
      <w:r w:rsidRPr="007864F1">
        <w:rPr>
          <w:rFonts w:ascii="Arial" w:hAnsi="Arial" w:cs="Arial"/>
          <w:b/>
        </w:rPr>
        <w:br/>
        <w:t xml:space="preserve"> ul. Wojska Polskiego 2F, 22-400 Zamość,</w:t>
      </w:r>
    </w:p>
    <w:p w:rsidR="009F6F04" w:rsidRPr="007864F1" w:rsidRDefault="009F6F04" w:rsidP="009F6F04">
      <w:pPr>
        <w:suppressAutoHyphens w:val="0"/>
        <w:spacing w:after="0" w:line="240" w:lineRule="auto"/>
        <w:ind w:left="360"/>
        <w:jc w:val="center"/>
        <w:rPr>
          <w:rFonts w:ascii="Arial" w:hAnsi="Arial" w:cs="Arial"/>
          <w:b/>
        </w:rPr>
      </w:pPr>
    </w:p>
    <w:p w:rsidR="009F6F04" w:rsidRPr="007864F1" w:rsidRDefault="009F6F04" w:rsidP="009F6F04">
      <w:pPr>
        <w:suppressAutoHyphens w:val="0"/>
        <w:spacing w:after="0" w:line="240" w:lineRule="auto"/>
        <w:jc w:val="both"/>
        <w:rPr>
          <w:rFonts w:ascii="Arial" w:hAnsi="Arial" w:cs="Arial"/>
        </w:rPr>
      </w:pPr>
      <w:r w:rsidRPr="007864F1">
        <w:rPr>
          <w:rFonts w:ascii="Arial" w:hAnsi="Arial" w:cs="Arial"/>
        </w:rPr>
        <w:t xml:space="preserve">do Pani/Pana dyspozycji pozostaje również </w:t>
      </w:r>
      <w:r w:rsidRPr="007864F1">
        <w:rPr>
          <w:rFonts w:ascii="Arial" w:hAnsi="Arial" w:cs="Arial"/>
          <w:b/>
        </w:rPr>
        <w:t>Inspektor Ochrony Danych</w:t>
      </w:r>
      <w:r w:rsidRPr="007864F1">
        <w:rPr>
          <w:rFonts w:ascii="Arial" w:hAnsi="Arial" w:cs="Arial"/>
        </w:rPr>
        <w:t xml:space="preserve"> </w:t>
      </w:r>
      <w:r w:rsidRPr="007864F1">
        <w:rPr>
          <w:rFonts w:ascii="Arial" w:hAnsi="Arial" w:cs="Arial"/>
          <w:b/>
        </w:rPr>
        <w:t>Osobowych,</w:t>
      </w:r>
      <w:r w:rsidRPr="007864F1">
        <w:rPr>
          <w:rFonts w:ascii="Arial" w:hAnsi="Arial" w:cs="Arial"/>
        </w:rPr>
        <w:t xml:space="preserve"> wszelkie pytania dotyczące ochrony danych osobowych proszę kierować na adres poczty elektronicznej:</w:t>
      </w:r>
    </w:p>
    <w:p w:rsidR="009F6F04" w:rsidRPr="007864F1" w:rsidRDefault="009F6F04" w:rsidP="009F6F04">
      <w:pPr>
        <w:suppressAutoHyphens w:val="0"/>
        <w:spacing w:after="0" w:line="240" w:lineRule="auto"/>
        <w:jc w:val="center"/>
        <w:rPr>
          <w:rFonts w:ascii="Arial" w:hAnsi="Arial" w:cs="Arial"/>
          <w:b/>
          <w:u w:val="single"/>
        </w:rPr>
      </w:pPr>
      <w:r w:rsidRPr="007864F1">
        <w:rPr>
          <w:rFonts w:ascii="Arial" w:hAnsi="Arial" w:cs="Arial"/>
          <w:b/>
          <w:u w:val="single"/>
        </w:rPr>
        <w:t>32wog.iod@ron.mil.pl</w:t>
      </w:r>
    </w:p>
    <w:p w:rsidR="009F6F04" w:rsidRPr="007864F1" w:rsidRDefault="009F6F04" w:rsidP="009F6F04">
      <w:pPr>
        <w:numPr>
          <w:ilvl w:val="0"/>
          <w:numId w:val="14"/>
        </w:numPr>
        <w:suppressAutoHyphens w:val="0"/>
        <w:spacing w:after="0" w:line="240" w:lineRule="auto"/>
        <w:ind w:left="426" w:hanging="426"/>
        <w:contextualSpacing/>
        <w:jc w:val="both"/>
        <w:rPr>
          <w:rFonts w:ascii="Arial" w:eastAsia="Times New Roman" w:hAnsi="Arial" w:cs="Arial"/>
          <w:lang w:eastAsia="pl-PL"/>
        </w:rPr>
      </w:pPr>
      <w:r w:rsidRPr="007864F1">
        <w:rPr>
          <w:rFonts w:ascii="Arial" w:eastAsia="Times New Roman" w:hAnsi="Arial" w:cs="Arial"/>
          <w:lang w:eastAsia="pl-PL"/>
        </w:rPr>
        <w:t>Pani/Pana dane osobowe przetwarzane będą na podstawie art. 6 ust. 1 lit.  c</w:t>
      </w:r>
      <w:r w:rsidRPr="007864F1">
        <w:rPr>
          <w:rFonts w:ascii="Arial" w:eastAsia="Times New Roman" w:hAnsi="Arial" w:cs="Arial"/>
          <w:i/>
          <w:lang w:eastAsia="pl-PL"/>
        </w:rPr>
        <w:t xml:space="preserve"> </w:t>
      </w:r>
      <w:r w:rsidRPr="007864F1">
        <w:rPr>
          <w:rFonts w:ascii="Arial" w:eastAsia="Times New Roman" w:hAnsi="Arial" w:cs="Arial"/>
          <w:lang w:eastAsia="pl-PL"/>
        </w:rPr>
        <w:t xml:space="preserve">RODO w celu </w:t>
      </w:r>
      <w:r w:rsidRPr="007864F1">
        <w:rPr>
          <w:rFonts w:ascii="Arial" w:eastAsia="Calibri" w:hAnsi="Arial" w:cs="Arial"/>
        </w:rPr>
        <w:t>prowadzenia przedmiotowego postępowaniem o udzielenie zamówienia publicznego oraz zawarcia umowy;</w:t>
      </w:r>
    </w:p>
    <w:p w:rsidR="009F6F04" w:rsidRPr="007864F1" w:rsidRDefault="009F6F04" w:rsidP="009F6F04">
      <w:pPr>
        <w:numPr>
          <w:ilvl w:val="0"/>
          <w:numId w:val="14"/>
        </w:numPr>
        <w:suppressAutoHyphens w:val="0"/>
        <w:spacing w:after="0" w:line="240" w:lineRule="auto"/>
        <w:ind w:left="426" w:hanging="426"/>
        <w:contextualSpacing/>
        <w:jc w:val="both"/>
        <w:rPr>
          <w:rFonts w:ascii="Arial" w:eastAsia="Times New Roman" w:hAnsi="Arial" w:cs="Arial"/>
          <w:lang w:eastAsia="pl-PL"/>
        </w:rPr>
      </w:pPr>
      <w:r w:rsidRPr="007864F1">
        <w:rPr>
          <w:rFonts w:ascii="Arial" w:eastAsia="Times New Roman" w:hAnsi="Arial" w:cs="Arial"/>
          <w:lang w:eastAsia="pl-PL"/>
        </w:rPr>
        <w:t xml:space="preserve">odbiorcami Pani/Pana danych osobowych będą osoby lub podmioty, którym udostępniona zostanie dokumentacja postępowania w oparciu o art. 18 oraz art. 74  ustawy z dnia 11 września 2019 r. – Prawo zamówień publicznych (Dz. U. </w:t>
      </w:r>
      <w:r w:rsidRPr="007864F1">
        <w:rPr>
          <w:rFonts w:ascii="Arial" w:eastAsia="Times New Roman" w:hAnsi="Arial" w:cs="Arial"/>
          <w:lang w:eastAsia="pl-PL"/>
        </w:rPr>
        <w:br/>
        <w:t xml:space="preserve">z 2021 r. poz. 1129), dalej „ustawa </w:t>
      </w:r>
      <w:proofErr w:type="spellStart"/>
      <w:r w:rsidRPr="007864F1">
        <w:rPr>
          <w:rFonts w:ascii="Arial" w:eastAsia="Times New Roman" w:hAnsi="Arial" w:cs="Arial"/>
          <w:lang w:eastAsia="pl-PL"/>
        </w:rPr>
        <w:t>Pzp</w:t>
      </w:r>
      <w:proofErr w:type="spellEnd"/>
      <w:r w:rsidRPr="007864F1">
        <w:rPr>
          <w:rFonts w:ascii="Arial" w:eastAsia="Times New Roman" w:hAnsi="Arial" w:cs="Arial"/>
          <w:lang w:eastAsia="pl-PL"/>
        </w:rPr>
        <w:t xml:space="preserve">”;  </w:t>
      </w:r>
    </w:p>
    <w:p w:rsidR="009F6F04" w:rsidRPr="007864F1" w:rsidRDefault="009F6F04" w:rsidP="009F6F04">
      <w:pPr>
        <w:numPr>
          <w:ilvl w:val="0"/>
          <w:numId w:val="14"/>
        </w:numPr>
        <w:suppressAutoHyphens w:val="0"/>
        <w:spacing w:after="0" w:line="240" w:lineRule="auto"/>
        <w:ind w:left="426" w:hanging="426"/>
        <w:contextualSpacing/>
        <w:jc w:val="both"/>
        <w:rPr>
          <w:rFonts w:ascii="Arial" w:eastAsia="Times New Roman" w:hAnsi="Arial" w:cs="Arial"/>
          <w:lang w:eastAsia="pl-PL"/>
        </w:rPr>
      </w:pPr>
      <w:r w:rsidRPr="007864F1">
        <w:rPr>
          <w:rFonts w:ascii="Arial" w:eastAsia="Times New Roman" w:hAnsi="Arial" w:cs="Arial"/>
          <w:lang w:eastAsia="pl-PL"/>
        </w:rPr>
        <w:t xml:space="preserve">Pani/Pana dane osobowe będą przechowywane, zgodnie z art. 78 ust. 1 ustawy </w:t>
      </w:r>
      <w:proofErr w:type="spellStart"/>
      <w:r w:rsidRPr="007864F1">
        <w:rPr>
          <w:rFonts w:ascii="Arial" w:eastAsia="Times New Roman" w:hAnsi="Arial" w:cs="Arial"/>
          <w:lang w:eastAsia="pl-PL"/>
        </w:rPr>
        <w:t>Pzp</w:t>
      </w:r>
      <w:proofErr w:type="spellEnd"/>
      <w:r w:rsidRPr="007864F1">
        <w:rPr>
          <w:rFonts w:ascii="Arial" w:eastAsia="Times New Roman" w:hAnsi="Arial" w:cs="Arial"/>
          <w:lang w:eastAsia="pl-PL"/>
        </w:rPr>
        <w:t>, przez okres 4 lat od dnia zakończenia postępowania o udzielenie zamówienia, a jeżeli czas trwania umowy przekracza 4 lata, okres przechowywania obejmuje cały czas trwania umowy;</w:t>
      </w:r>
    </w:p>
    <w:p w:rsidR="009F6F04" w:rsidRPr="007864F1" w:rsidRDefault="009F6F04" w:rsidP="009F6F04">
      <w:pPr>
        <w:numPr>
          <w:ilvl w:val="0"/>
          <w:numId w:val="14"/>
        </w:numPr>
        <w:suppressAutoHyphens w:val="0"/>
        <w:spacing w:after="0" w:line="240" w:lineRule="auto"/>
        <w:ind w:left="426" w:hanging="426"/>
        <w:contextualSpacing/>
        <w:jc w:val="both"/>
        <w:rPr>
          <w:rFonts w:ascii="Arial" w:eastAsia="Times New Roman" w:hAnsi="Arial" w:cs="Arial"/>
          <w:b/>
          <w:i/>
          <w:lang w:eastAsia="pl-PL"/>
        </w:rPr>
      </w:pPr>
      <w:r w:rsidRPr="007864F1">
        <w:rPr>
          <w:rFonts w:ascii="Arial" w:eastAsia="Times New Roman" w:hAnsi="Arial" w:cs="Arial"/>
          <w:lang w:eastAsia="pl-PL"/>
        </w:rPr>
        <w:t xml:space="preserve">obowiązek podania przez Panią/Pana danych osobowych bezpośrednio Pani/Pana dotyczących jest wymogiem ustawowym określonym w przepisach ustawy </w:t>
      </w:r>
      <w:proofErr w:type="spellStart"/>
      <w:r w:rsidRPr="007864F1">
        <w:rPr>
          <w:rFonts w:ascii="Arial" w:eastAsia="Times New Roman" w:hAnsi="Arial" w:cs="Arial"/>
          <w:lang w:eastAsia="pl-PL"/>
        </w:rPr>
        <w:t>Pzp</w:t>
      </w:r>
      <w:proofErr w:type="spellEnd"/>
      <w:r w:rsidRPr="007864F1">
        <w:rPr>
          <w:rFonts w:ascii="Arial" w:eastAsia="Times New Roman" w:hAnsi="Arial" w:cs="Arial"/>
          <w:lang w:eastAsia="pl-PL"/>
        </w:rPr>
        <w:t xml:space="preserve">, związanym z udziałem w postępowaniu o udzielenie zamówienia publicznego; konsekwencje niepodania określonych danych wynikają z ustawy </w:t>
      </w:r>
      <w:proofErr w:type="spellStart"/>
      <w:r w:rsidRPr="007864F1">
        <w:rPr>
          <w:rFonts w:ascii="Arial" w:eastAsia="Times New Roman" w:hAnsi="Arial" w:cs="Arial"/>
          <w:lang w:eastAsia="pl-PL"/>
        </w:rPr>
        <w:t>Pzp</w:t>
      </w:r>
      <w:proofErr w:type="spellEnd"/>
      <w:r w:rsidRPr="007864F1">
        <w:rPr>
          <w:rFonts w:ascii="Arial" w:eastAsia="Times New Roman" w:hAnsi="Arial" w:cs="Arial"/>
          <w:lang w:eastAsia="pl-PL"/>
        </w:rPr>
        <w:t xml:space="preserve">;  </w:t>
      </w:r>
    </w:p>
    <w:p w:rsidR="009F6F04" w:rsidRPr="007864F1" w:rsidRDefault="009F6F04" w:rsidP="009F6F04">
      <w:pPr>
        <w:numPr>
          <w:ilvl w:val="0"/>
          <w:numId w:val="14"/>
        </w:numPr>
        <w:suppressAutoHyphens w:val="0"/>
        <w:spacing w:after="0" w:line="240" w:lineRule="auto"/>
        <w:ind w:left="426" w:hanging="426"/>
        <w:contextualSpacing/>
        <w:jc w:val="both"/>
        <w:rPr>
          <w:rFonts w:ascii="Arial" w:eastAsia="Calibri" w:hAnsi="Arial" w:cs="Arial"/>
        </w:rPr>
      </w:pPr>
      <w:r w:rsidRPr="007864F1">
        <w:rPr>
          <w:rFonts w:ascii="Arial" w:eastAsia="Times New Roman" w:hAnsi="Arial" w:cs="Arial"/>
          <w:lang w:eastAsia="pl-PL"/>
        </w:rPr>
        <w:t>w odniesieniu do Pani/Pana danych osobowych decyzje nie będą podejmowane</w:t>
      </w:r>
      <w:r w:rsidRPr="007864F1">
        <w:rPr>
          <w:rFonts w:ascii="Arial" w:eastAsia="Times New Roman" w:hAnsi="Arial" w:cs="Arial"/>
          <w:lang w:eastAsia="pl-PL"/>
        </w:rPr>
        <w:br/>
        <w:t xml:space="preserve"> w sposób zautomatyzowany, stosowanie do art. 22 RODO;</w:t>
      </w:r>
    </w:p>
    <w:p w:rsidR="009F6F04" w:rsidRPr="007864F1" w:rsidRDefault="009F6F04" w:rsidP="009F6F04">
      <w:pPr>
        <w:numPr>
          <w:ilvl w:val="0"/>
          <w:numId w:val="14"/>
        </w:numPr>
        <w:suppressAutoHyphens w:val="0"/>
        <w:spacing w:after="0" w:line="240" w:lineRule="auto"/>
        <w:ind w:left="426" w:hanging="426"/>
        <w:contextualSpacing/>
        <w:jc w:val="both"/>
        <w:rPr>
          <w:rFonts w:ascii="Arial" w:eastAsia="Times New Roman" w:hAnsi="Arial" w:cs="Arial"/>
          <w:lang w:eastAsia="pl-PL"/>
        </w:rPr>
      </w:pPr>
      <w:r w:rsidRPr="007864F1">
        <w:rPr>
          <w:rFonts w:ascii="Arial" w:eastAsia="Times New Roman" w:hAnsi="Arial" w:cs="Arial"/>
          <w:lang w:eastAsia="pl-PL"/>
        </w:rPr>
        <w:t>posiada Pani/Pan:</w:t>
      </w:r>
    </w:p>
    <w:p w:rsidR="009F6F04" w:rsidRPr="007864F1" w:rsidRDefault="009F6F04" w:rsidP="009F6F04">
      <w:pPr>
        <w:numPr>
          <w:ilvl w:val="0"/>
          <w:numId w:val="15"/>
        </w:numPr>
        <w:suppressAutoHyphens w:val="0"/>
        <w:spacing w:after="0" w:line="240" w:lineRule="auto"/>
        <w:ind w:left="709" w:hanging="283"/>
        <w:contextualSpacing/>
        <w:jc w:val="both"/>
        <w:rPr>
          <w:rFonts w:ascii="Arial" w:eastAsia="Times New Roman" w:hAnsi="Arial" w:cs="Arial"/>
          <w:lang w:eastAsia="pl-PL"/>
        </w:rPr>
      </w:pPr>
      <w:r w:rsidRPr="007864F1">
        <w:rPr>
          <w:rFonts w:ascii="Arial" w:eastAsia="Times New Roman" w:hAnsi="Arial" w:cs="Arial"/>
          <w:lang w:eastAsia="pl-PL"/>
        </w:rPr>
        <w:t>na podstawie art. 15 RODO prawo dostępu do danych osobowych Pani/Pana dotyczących;</w:t>
      </w:r>
    </w:p>
    <w:p w:rsidR="009F6F04" w:rsidRPr="007864F1" w:rsidRDefault="009F6F04" w:rsidP="009F6F04">
      <w:pPr>
        <w:numPr>
          <w:ilvl w:val="0"/>
          <w:numId w:val="15"/>
        </w:numPr>
        <w:suppressAutoHyphens w:val="0"/>
        <w:spacing w:after="0" w:line="240" w:lineRule="auto"/>
        <w:ind w:left="709" w:hanging="283"/>
        <w:contextualSpacing/>
        <w:jc w:val="both"/>
        <w:rPr>
          <w:rFonts w:ascii="Arial" w:eastAsia="Times New Roman" w:hAnsi="Arial" w:cs="Arial"/>
          <w:lang w:eastAsia="pl-PL"/>
        </w:rPr>
      </w:pPr>
      <w:r w:rsidRPr="007864F1">
        <w:rPr>
          <w:rFonts w:ascii="Arial" w:eastAsia="Times New Roman" w:hAnsi="Arial" w:cs="Arial"/>
          <w:lang w:eastAsia="pl-PL"/>
        </w:rPr>
        <w:t xml:space="preserve">na podstawie art. 16 RODO prawo do sprostowania Pani/Pana danych osobowych </w:t>
      </w:r>
      <w:r w:rsidRPr="007864F1">
        <w:rPr>
          <w:rFonts w:ascii="Arial" w:eastAsia="Times New Roman" w:hAnsi="Arial" w:cs="Arial"/>
          <w:b/>
          <w:vertAlign w:val="superscript"/>
          <w:lang w:eastAsia="pl-PL"/>
        </w:rPr>
        <w:t>**</w:t>
      </w:r>
      <w:r w:rsidRPr="007864F1">
        <w:rPr>
          <w:rFonts w:ascii="Arial" w:eastAsia="Times New Roman" w:hAnsi="Arial" w:cs="Arial"/>
          <w:lang w:eastAsia="pl-PL"/>
        </w:rPr>
        <w:t>;</w:t>
      </w:r>
    </w:p>
    <w:p w:rsidR="009F6F04" w:rsidRPr="007864F1" w:rsidRDefault="009F6F04" w:rsidP="009F6F04">
      <w:pPr>
        <w:numPr>
          <w:ilvl w:val="0"/>
          <w:numId w:val="15"/>
        </w:numPr>
        <w:suppressAutoHyphens w:val="0"/>
        <w:spacing w:after="0" w:line="240" w:lineRule="auto"/>
        <w:ind w:left="709" w:hanging="283"/>
        <w:contextualSpacing/>
        <w:jc w:val="both"/>
        <w:rPr>
          <w:rFonts w:ascii="Arial" w:eastAsia="Times New Roman" w:hAnsi="Arial" w:cs="Arial"/>
          <w:lang w:eastAsia="pl-PL"/>
        </w:rPr>
      </w:pPr>
      <w:r w:rsidRPr="007864F1">
        <w:rPr>
          <w:rFonts w:ascii="Arial" w:eastAsia="Times New Roman" w:hAnsi="Arial" w:cs="Arial"/>
          <w:lang w:eastAsia="pl-PL"/>
        </w:rPr>
        <w:t xml:space="preserve">na podstawie art. 18 RODO prawo żądania od administratora ograniczenia przetwarzania danych osobowych z zastrzeżeniem przypadków, o których mowa w art. 18 ust. 2 RODO;  </w:t>
      </w:r>
    </w:p>
    <w:p w:rsidR="009F6F04" w:rsidRPr="007864F1" w:rsidRDefault="009F6F04" w:rsidP="009F6F04">
      <w:pPr>
        <w:numPr>
          <w:ilvl w:val="0"/>
          <w:numId w:val="15"/>
        </w:numPr>
        <w:suppressAutoHyphens w:val="0"/>
        <w:spacing w:after="0" w:line="240" w:lineRule="auto"/>
        <w:ind w:left="709" w:hanging="283"/>
        <w:contextualSpacing/>
        <w:jc w:val="both"/>
        <w:rPr>
          <w:rFonts w:ascii="Arial" w:eastAsia="Times New Roman" w:hAnsi="Arial" w:cs="Arial"/>
          <w:i/>
          <w:lang w:eastAsia="pl-PL"/>
        </w:rPr>
      </w:pPr>
      <w:r w:rsidRPr="007864F1">
        <w:rPr>
          <w:rFonts w:ascii="Arial" w:eastAsia="Times New Roman" w:hAnsi="Arial" w:cs="Arial"/>
          <w:lang w:eastAsia="pl-PL"/>
        </w:rPr>
        <w:t>prawo do wniesienia skargi do Prezesa Urzędu Ochrony Danych Osobowych, gdy uzna Pani/Pan, że przetwarzanie danych osobowych Pani/Pana dotyczących narusza przepisy RODO;</w:t>
      </w:r>
    </w:p>
    <w:p w:rsidR="009F6F04" w:rsidRPr="007864F1" w:rsidRDefault="009F6F04" w:rsidP="009F6F04">
      <w:pPr>
        <w:numPr>
          <w:ilvl w:val="0"/>
          <w:numId w:val="14"/>
        </w:numPr>
        <w:suppressAutoHyphens w:val="0"/>
        <w:spacing w:after="0" w:line="240" w:lineRule="auto"/>
        <w:ind w:left="426" w:hanging="426"/>
        <w:contextualSpacing/>
        <w:jc w:val="both"/>
        <w:rPr>
          <w:rFonts w:ascii="Arial" w:eastAsia="Times New Roman" w:hAnsi="Arial" w:cs="Arial"/>
          <w:i/>
          <w:lang w:eastAsia="pl-PL"/>
        </w:rPr>
      </w:pPr>
      <w:r w:rsidRPr="007864F1">
        <w:rPr>
          <w:rFonts w:ascii="Arial" w:eastAsia="Times New Roman" w:hAnsi="Arial" w:cs="Arial"/>
          <w:lang w:eastAsia="pl-PL"/>
        </w:rPr>
        <w:t>nie przysługuje Pani/Panu:</w:t>
      </w:r>
    </w:p>
    <w:p w:rsidR="009F6F04" w:rsidRPr="007864F1" w:rsidRDefault="009F6F04" w:rsidP="009F6F04">
      <w:pPr>
        <w:numPr>
          <w:ilvl w:val="0"/>
          <w:numId w:val="16"/>
        </w:numPr>
        <w:suppressAutoHyphens w:val="0"/>
        <w:spacing w:after="0" w:line="240" w:lineRule="auto"/>
        <w:ind w:left="709" w:hanging="283"/>
        <w:contextualSpacing/>
        <w:jc w:val="both"/>
        <w:rPr>
          <w:rFonts w:ascii="Arial" w:eastAsia="Times New Roman" w:hAnsi="Arial" w:cs="Arial"/>
          <w:i/>
          <w:lang w:eastAsia="pl-PL"/>
        </w:rPr>
      </w:pPr>
      <w:r w:rsidRPr="007864F1">
        <w:rPr>
          <w:rFonts w:ascii="Arial" w:eastAsia="Times New Roman" w:hAnsi="Arial" w:cs="Arial"/>
          <w:lang w:eastAsia="pl-PL"/>
        </w:rPr>
        <w:t>w związku z art. 17 ust. 3 lit. b, d lub e RODO prawo do usunięcia danych osobowych;</w:t>
      </w:r>
    </w:p>
    <w:p w:rsidR="009F6F04" w:rsidRPr="007864F1" w:rsidRDefault="009F6F04" w:rsidP="009F6F04">
      <w:pPr>
        <w:numPr>
          <w:ilvl w:val="0"/>
          <w:numId w:val="16"/>
        </w:numPr>
        <w:suppressAutoHyphens w:val="0"/>
        <w:spacing w:after="0" w:line="240" w:lineRule="auto"/>
        <w:ind w:left="709" w:hanging="283"/>
        <w:contextualSpacing/>
        <w:jc w:val="both"/>
        <w:rPr>
          <w:rFonts w:ascii="Arial" w:eastAsia="Times New Roman" w:hAnsi="Arial" w:cs="Arial"/>
          <w:b/>
          <w:i/>
          <w:lang w:eastAsia="pl-PL"/>
        </w:rPr>
      </w:pPr>
      <w:r w:rsidRPr="007864F1">
        <w:rPr>
          <w:rFonts w:ascii="Arial" w:eastAsia="Times New Roman" w:hAnsi="Arial" w:cs="Arial"/>
          <w:lang w:eastAsia="pl-PL"/>
        </w:rPr>
        <w:t>prawo do przenoszenia danych osobowych, o którym mowa w art. 20 RODO;</w:t>
      </w:r>
    </w:p>
    <w:p w:rsidR="009F6F04" w:rsidRPr="007864F1" w:rsidRDefault="009F6F04" w:rsidP="009F6F04">
      <w:pPr>
        <w:numPr>
          <w:ilvl w:val="0"/>
          <w:numId w:val="16"/>
        </w:numPr>
        <w:suppressAutoHyphens w:val="0"/>
        <w:spacing w:after="0" w:line="240" w:lineRule="auto"/>
        <w:ind w:left="709" w:hanging="283"/>
        <w:contextualSpacing/>
        <w:jc w:val="both"/>
        <w:rPr>
          <w:rFonts w:ascii="Arial" w:eastAsia="Times New Roman" w:hAnsi="Arial" w:cs="Arial"/>
          <w:b/>
          <w:i/>
          <w:lang w:eastAsia="pl-PL"/>
        </w:rPr>
      </w:pPr>
      <w:r w:rsidRPr="007864F1">
        <w:rPr>
          <w:rFonts w:ascii="Arial" w:eastAsia="Times New Roman" w:hAnsi="Arial" w:cs="Arial"/>
          <w:b/>
          <w:lang w:eastAsia="pl-PL"/>
        </w:rPr>
        <w:t>na podstawie art. 21 RODO prawo sprzeciwu, wobec przetwarzania danych osobowych, gdyż podstawą prawną przetwarzania Pani/Pana danych osobowych jest art. 6 ust. 1 lit. c RODO</w:t>
      </w:r>
      <w:r w:rsidRPr="007864F1">
        <w:rPr>
          <w:rFonts w:ascii="Arial" w:eastAsia="Times New Roman" w:hAnsi="Arial" w:cs="Arial"/>
          <w:lang w:eastAsia="pl-PL"/>
        </w:rPr>
        <w:t>.</w:t>
      </w:r>
      <w:r w:rsidRPr="007864F1">
        <w:rPr>
          <w:rFonts w:ascii="Arial" w:eastAsia="Times New Roman" w:hAnsi="Arial" w:cs="Arial"/>
          <w:b/>
          <w:lang w:eastAsia="pl-PL"/>
        </w:rPr>
        <w:t xml:space="preserve"> </w:t>
      </w:r>
    </w:p>
    <w:p w:rsidR="009F6F04" w:rsidRPr="007864F1" w:rsidRDefault="009F6F04" w:rsidP="009F6F04">
      <w:pPr>
        <w:suppressAutoHyphens w:val="0"/>
        <w:spacing w:after="0" w:line="240" w:lineRule="auto"/>
        <w:ind w:left="709"/>
        <w:contextualSpacing/>
        <w:jc w:val="both"/>
        <w:rPr>
          <w:rFonts w:ascii="Arial" w:eastAsia="Times New Roman" w:hAnsi="Arial" w:cs="Arial"/>
          <w:b/>
          <w:i/>
          <w:lang w:eastAsia="pl-PL"/>
        </w:rPr>
      </w:pPr>
    </w:p>
    <w:p w:rsidR="009F6F04" w:rsidRPr="007864F1" w:rsidRDefault="009F6F04" w:rsidP="009F6F04">
      <w:pPr>
        <w:suppressAutoHyphens w:val="0"/>
        <w:spacing w:before="120" w:after="0" w:line="240" w:lineRule="auto"/>
        <w:jc w:val="both"/>
        <w:rPr>
          <w:rFonts w:ascii="Arial" w:eastAsia="Calibri" w:hAnsi="Arial" w:cs="Arial"/>
        </w:rPr>
      </w:pPr>
    </w:p>
    <w:p w:rsidR="009F6F04" w:rsidRDefault="009F6F04" w:rsidP="00C47285">
      <w:pPr>
        <w:suppressAutoHyphens w:val="0"/>
        <w:spacing w:after="0" w:line="240" w:lineRule="auto"/>
        <w:jc w:val="both"/>
        <w:rPr>
          <w:rFonts w:ascii="Arial" w:hAnsi="Arial" w:cs="Arial"/>
        </w:rPr>
      </w:pPr>
    </w:p>
    <w:p w:rsidR="009F6F04" w:rsidRDefault="009F6F04" w:rsidP="00C47285">
      <w:pPr>
        <w:suppressAutoHyphens w:val="0"/>
        <w:spacing w:after="0" w:line="240" w:lineRule="auto"/>
        <w:jc w:val="both"/>
        <w:rPr>
          <w:rFonts w:ascii="Arial" w:hAnsi="Arial" w:cs="Arial"/>
        </w:rPr>
      </w:pPr>
    </w:p>
    <w:p w:rsidR="00981EDC" w:rsidRPr="00981EDC" w:rsidRDefault="00981EDC" w:rsidP="00981EDC">
      <w:pPr>
        <w:shd w:val="clear" w:color="auto" w:fill="FFFFFF"/>
        <w:jc w:val="right"/>
        <w:rPr>
          <w:rFonts w:ascii="Arial" w:hAnsi="Arial" w:cs="Arial"/>
          <w:color w:val="000000" w:themeColor="text1"/>
        </w:rPr>
      </w:pPr>
      <w:r w:rsidRPr="00981EDC">
        <w:rPr>
          <w:rFonts w:ascii="Arial" w:hAnsi="Arial" w:cs="Arial"/>
          <w:color w:val="000000" w:themeColor="text1"/>
        </w:rPr>
        <w:lastRenderedPageBreak/>
        <w:t xml:space="preserve">Załącznik do Umowy </w:t>
      </w:r>
    </w:p>
    <w:p w:rsidR="00981EDC" w:rsidRPr="00981EDC" w:rsidRDefault="00981EDC" w:rsidP="00981EDC">
      <w:pPr>
        <w:shd w:val="clear" w:color="auto" w:fill="FFFFFF"/>
        <w:jc w:val="right"/>
        <w:rPr>
          <w:rFonts w:ascii="Arial" w:hAnsi="Arial" w:cs="Arial"/>
          <w:color w:val="000000" w:themeColor="text1"/>
        </w:rPr>
      </w:pPr>
    </w:p>
    <w:p w:rsidR="00981EDC" w:rsidRPr="00981EDC" w:rsidRDefault="00981EDC" w:rsidP="00981EDC">
      <w:pPr>
        <w:shd w:val="clear" w:color="auto" w:fill="FFFFFF"/>
        <w:jc w:val="center"/>
        <w:rPr>
          <w:rFonts w:ascii="Arial" w:hAnsi="Arial" w:cs="Arial"/>
          <w:color w:val="000000" w:themeColor="text1"/>
        </w:rPr>
      </w:pPr>
      <w:r w:rsidRPr="00981EDC">
        <w:rPr>
          <w:rFonts w:ascii="Arial" w:hAnsi="Arial" w:cs="Arial"/>
          <w:color w:val="000000" w:themeColor="text1"/>
        </w:rPr>
        <w:t>ZASADY WEJŚCIA / WJAZDU</w:t>
      </w:r>
    </w:p>
    <w:p w:rsidR="00981EDC" w:rsidRPr="00981EDC" w:rsidRDefault="00981EDC" w:rsidP="00D779AA">
      <w:pPr>
        <w:numPr>
          <w:ilvl w:val="0"/>
          <w:numId w:val="102"/>
        </w:numPr>
        <w:shd w:val="clear" w:color="auto" w:fill="FFFFFF"/>
        <w:tabs>
          <w:tab w:val="left" w:pos="284"/>
        </w:tabs>
        <w:ind w:left="284" w:hanging="284"/>
        <w:jc w:val="both"/>
        <w:rPr>
          <w:rFonts w:ascii="Arial" w:hAnsi="Arial" w:cs="Arial"/>
          <w:color w:val="000000" w:themeColor="text1"/>
          <w:kern w:val="1"/>
          <w:lang w:eastAsia="zh-CN"/>
        </w:rPr>
      </w:pPr>
      <w:r w:rsidRPr="00981EDC">
        <w:rPr>
          <w:rFonts w:ascii="Arial" w:hAnsi="Arial" w:cs="Arial"/>
          <w:color w:val="000000" w:themeColor="text1"/>
          <w:kern w:val="1"/>
          <w:lang w:eastAsia="zh-CN"/>
        </w:rPr>
        <w:t xml:space="preserve">Pracownicy ochrony – dyżurny biura przepustek, mają prawo kontrolowania dokumentów uprawniających osoby do wstępu, wjazdu i przebywania na terenie obiektu oraz wynoszenia i wywożenia przedmiotów przez te osoby, zgodnie </w:t>
      </w:r>
      <w:r w:rsidRPr="00981EDC">
        <w:rPr>
          <w:rFonts w:ascii="Arial" w:hAnsi="Arial" w:cs="Arial"/>
          <w:color w:val="000000" w:themeColor="text1"/>
          <w:kern w:val="1"/>
          <w:lang w:eastAsia="zh-CN"/>
        </w:rPr>
        <w:br/>
        <w:t xml:space="preserve">z zasadami określonymi przez Dowódcę na podstawie rozporządzenia Ministra Obrony Narodowej z dnia 2 czerwca 1999 r. w sprawie wewnętrznych służb ochrony działających na terenach komórek i jednostek organizacyjnych resortu obrony narodowej (Dz. U. z 2020 r. poz. 816 </w:t>
      </w:r>
      <w:proofErr w:type="spellStart"/>
      <w:r w:rsidRPr="00981EDC">
        <w:rPr>
          <w:rFonts w:ascii="Arial" w:hAnsi="Arial" w:cs="Arial"/>
          <w:color w:val="000000" w:themeColor="text1"/>
          <w:kern w:val="1"/>
          <w:lang w:eastAsia="zh-CN"/>
        </w:rPr>
        <w:t>t.j</w:t>
      </w:r>
      <w:proofErr w:type="spellEnd"/>
      <w:r w:rsidRPr="00981EDC">
        <w:rPr>
          <w:rFonts w:ascii="Arial" w:hAnsi="Arial" w:cs="Arial"/>
          <w:color w:val="000000" w:themeColor="text1"/>
          <w:kern w:val="1"/>
          <w:lang w:eastAsia="zh-CN"/>
        </w:rPr>
        <w:t xml:space="preserve">.) oraz rozporządzenia Ministra Obrony Narodowej z dnia 19 czerwca 1999 r. w sprawie ochrony przez specjalistyczne uzbrojone formacje ochronne terenów komórek i jednostek organizacyjnych resortu obrony narodowej (Dz. U. z 2014 r. poz. 1770 </w:t>
      </w:r>
      <w:proofErr w:type="spellStart"/>
      <w:r w:rsidRPr="00981EDC">
        <w:rPr>
          <w:rFonts w:ascii="Arial" w:hAnsi="Arial" w:cs="Arial"/>
          <w:color w:val="000000" w:themeColor="text1"/>
          <w:kern w:val="1"/>
          <w:lang w:eastAsia="zh-CN"/>
        </w:rPr>
        <w:t>t.j</w:t>
      </w:r>
      <w:proofErr w:type="spellEnd"/>
      <w:r w:rsidRPr="00981EDC">
        <w:rPr>
          <w:rFonts w:ascii="Arial" w:hAnsi="Arial" w:cs="Arial"/>
          <w:color w:val="000000" w:themeColor="text1"/>
          <w:kern w:val="1"/>
          <w:lang w:eastAsia="zh-CN"/>
        </w:rPr>
        <w:t>.) oraz Regulaminu Ogólnego Sił Zbrojnych.</w:t>
      </w:r>
    </w:p>
    <w:p w:rsidR="00981EDC" w:rsidRPr="00981EDC" w:rsidRDefault="00981EDC" w:rsidP="00D779AA">
      <w:pPr>
        <w:numPr>
          <w:ilvl w:val="0"/>
          <w:numId w:val="102"/>
        </w:numPr>
        <w:shd w:val="clear" w:color="auto" w:fill="FFFFFF"/>
        <w:tabs>
          <w:tab w:val="left" w:pos="284"/>
        </w:tabs>
        <w:ind w:left="284" w:hanging="284"/>
        <w:jc w:val="both"/>
        <w:rPr>
          <w:rFonts w:ascii="Arial" w:hAnsi="Arial" w:cs="Arial"/>
          <w:color w:val="000000" w:themeColor="text1"/>
          <w:kern w:val="1"/>
          <w:lang w:eastAsia="zh-CN"/>
        </w:rPr>
      </w:pPr>
      <w:r w:rsidRPr="00981EDC">
        <w:rPr>
          <w:rFonts w:ascii="Arial" w:hAnsi="Arial" w:cs="Arial"/>
          <w:color w:val="000000" w:themeColor="text1"/>
          <w:kern w:val="1"/>
          <w:lang w:eastAsia="zh-CN"/>
        </w:rPr>
        <w:t xml:space="preserve">Zamawiający na podstawie: Instrukcji o ochronie obiektów wojskowych </w:t>
      </w:r>
      <w:proofErr w:type="spellStart"/>
      <w:r w:rsidRPr="00981EDC">
        <w:rPr>
          <w:rFonts w:ascii="Arial" w:hAnsi="Arial" w:cs="Arial"/>
          <w:color w:val="000000" w:themeColor="text1"/>
          <w:kern w:val="1"/>
          <w:lang w:eastAsia="zh-CN"/>
        </w:rPr>
        <w:t>Szt.Gen</w:t>
      </w:r>
      <w:proofErr w:type="spellEnd"/>
      <w:r w:rsidRPr="00981EDC">
        <w:rPr>
          <w:rFonts w:ascii="Arial" w:hAnsi="Arial" w:cs="Arial"/>
          <w:color w:val="000000" w:themeColor="text1"/>
          <w:kern w:val="1"/>
          <w:lang w:eastAsia="zh-CN"/>
        </w:rPr>
        <w:t xml:space="preserve">. 1686/2017 wprowadzonej Decyzją Nr Z-12/MON Ministra Obrony Narodowej </w:t>
      </w:r>
      <w:r w:rsidRPr="00981EDC">
        <w:rPr>
          <w:rFonts w:ascii="Arial" w:hAnsi="Arial" w:cs="Arial"/>
          <w:color w:val="000000" w:themeColor="text1"/>
          <w:kern w:val="1"/>
          <w:lang w:eastAsia="zh-CN"/>
        </w:rPr>
        <w:br/>
        <w:t xml:space="preserve">z dnia 7 lipca 2017 r. w sprawie wprowadzenia z dniem 1 sierpnia 2017 roku do użytku w ”Instrukcji o ochronie obiektów wojskowych”, Decyzji Nr 19/MON Ministra Obrony Narodowej z dnia 24 stycznia 2017 r. w sprawie organizowania współpracy międzynarodowej w resorcie obrony narodowej (Dz. Urz. MON z 2017 r. poz.18), Rozkazu Dowódcy Generalnego Rodzajów Sił Zbrojnych Nr      Z-405 z dnia 27 lipca 2015 r. w sprawie organizacji systemu </w:t>
      </w:r>
      <w:proofErr w:type="spellStart"/>
      <w:r w:rsidRPr="00981EDC">
        <w:rPr>
          <w:rFonts w:ascii="Arial" w:hAnsi="Arial" w:cs="Arial"/>
          <w:color w:val="000000" w:themeColor="text1"/>
          <w:kern w:val="1"/>
          <w:lang w:eastAsia="zh-CN"/>
        </w:rPr>
        <w:t>przepustkowego</w:t>
      </w:r>
      <w:proofErr w:type="spellEnd"/>
      <w:r w:rsidRPr="00981EDC">
        <w:rPr>
          <w:rFonts w:ascii="Arial" w:hAnsi="Arial" w:cs="Arial"/>
          <w:color w:val="000000" w:themeColor="text1"/>
          <w:kern w:val="1"/>
          <w:lang w:eastAsia="zh-CN"/>
        </w:rPr>
        <w:t xml:space="preserve"> jednostkach organizacyjnych podległych Dowódcy Generalnemu Rodzajów Sił Zbrojnych zastrzega sobie, iż warunkiem wstępu cudzoziemców na teren chronionych obiektów wojskowych jest wydanie przez właściwy organ wojskowy „Jednorazowego pozwolenia” uprawniającego do wejścia/wjazdu na teren chronionych obiektów wojskowych. Wydanie „Jednorazowego pozwolenia” jest uzależnione od wyrażenia przez Służbę Kontrwywiadu Wojskowego pozytywnej opinii w przedmiotowej sprawie.</w:t>
      </w:r>
    </w:p>
    <w:p w:rsidR="00981EDC" w:rsidRPr="00981EDC" w:rsidRDefault="00981EDC" w:rsidP="00D779AA">
      <w:pPr>
        <w:numPr>
          <w:ilvl w:val="0"/>
          <w:numId w:val="102"/>
        </w:numPr>
        <w:shd w:val="clear" w:color="auto" w:fill="FFFFFF"/>
        <w:tabs>
          <w:tab w:val="left" w:pos="426"/>
        </w:tabs>
        <w:ind w:left="284" w:hanging="284"/>
        <w:jc w:val="both"/>
        <w:rPr>
          <w:rFonts w:ascii="Arial" w:hAnsi="Arial" w:cs="Arial"/>
          <w:color w:val="000000" w:themeColor="text1"/>
          <w:kern w:val="1"/>
          <w:lang w:eastAsia="zh-CN"/>
        </w:rPr>
      </w:pPr>
      <w:r w:rsidRPr="00981EDC">
        <w:rPr>
          <w:rFonts w:ascii="Arial" w:hAnsi="Arial" w:cs="Arial"/>
          <w:color w:val="000000" w:themeColor="text1"/>
          <w:kern w:val="1"/>
          <w:lang w:eastAsia="zh-CN"/>
        </w:rPr>
        <w:t xml:space="preserve">Wstęp OBCOKRAJOWCÓW do obiektów wojskowych może być realizowany wyłącznie na podstawie POZWOLEŃ wydanych na zasadach określonych </w:t>
      </w:r>
      <w:r w:rsidRPr="00981EDC">
        <w:rPr>
          <w:rFonts w:ascii="Arial" w:hAnsi="Arial" w:cs="Arial"/>
          <w:color w:val="000000" w:themeColor="text1"/>
          <w:kern w:val="1"/>
          <w:lang w:eastAsia="zh-CN"/>
        </w:rPr>
        <w:br/>
        <w:t xml:space="preserve">w decyzji Nr 19/MON Ministra Obrony Narodowej z dnia 24 stycznia 2017 r. </w:t>
      </w:r>
      <w:r w:rsidRPr="00981EDC">
        <w:rPr>
          <w:rFonts w:ascii="Arial" w:hAnsi="Arial" w:cs="Arial"/>
          <w:color w:val="000000" w:themeColor="text1"/>
          <w:kern w:val="1"/>
          <w:lang w:eastAsia="zh-CN"/>
        </w:rPr>
        <w:br/>
        <w:t>w sprawie organizowania współpracy międzynarodowej w resorcie obrony narodowej (Dz. Urz. MON z 2017 r. poz. 18).</w:t>
      </w:r>
    </w:p>
    <w:p w:rsidR="00981EDC" w:rsidRPr="00981EDC" w:rsidRDefault="00981EDC" w:rsidP="00D779AA">
      <w:pPr>
        <w:numPr>
          <w:ilvl w:val="0"/>
          <w:numId w:val="102"/>
        </w:numPr>
        <w:shd w:val="clear" w:color="auto" w:fill="FFFFFF"/>
        <w:tabs>
          <w:tab w:val="left" w:pos="426"/>
        </w:tabs>
        <w:ind w:left="426" w:hanging="426"/>
        <w:jc w:val="both"/>
        <w:rPr>
          <w:rFonts w:ascii="Arial" w:hAnsi="Arial" w:cs="Arial"/>
          <w:color w:val="000000" w:themeColor="text1"/>
          <w:kern w:val="1"/>
          <w:lang w:eastAsia="zh-CN"/>
        </w:rPr>
      </w:pPr>
      <w:r w:rsidRPr="00981EDC">
        <w:rPr>
          <w:rFonts w:ascii="Arial" w:hAnsi="Arial" w:cs="Arial"/>
          <w:color w:val="000000" w:themeColor="text1"/>
          <w:kern w:val="1"/>
          <w:lang w:eastAsia="zh-CN"/>
        </w:rPr>
        <w:t>W stosunku do obywateli RP, dostawcy ubiegający się o zgodę na wejście/wjazd na teren chronionych obiektów wojskowych, zobowiązani są posiadać:</w:t>
      </w:r>
    </w:p>
    <w:p w:rsidR="00981EDC" w:rsidRPr="00981EDC" w:rsidRDefault="00981EDC" w:rsidP="00981EDC">
      <w:pPr>
        <w:shd w:val="clear" w:color="auto" w:fill="FFFFFF"/>
        <w:tabs>
          <w:tab w:val="left" w:pos="284"/>
        </w:tabs>
        <w:ind w:firstLine="425"/>
        <w:jc w:val="both"/>
        <w:rPr>
          <w:rFonts w:ascii="Arial" w:hAnsi="Arial" w:cs="Arial"/>
          <w:color w:val="000000" w:themeColor="text1"/>
          <w:kern w:val="1"/>
          <w:lang w:eastAsia="zh-CN"/>
        </w:rPr>
      </w:pPr>
      <w:r w:rsidRPr="00981EDC">
        <w:rPr>
          <w:rFonts w:ascii="Arial" w:hAnsi="Arial" w:cs="Arial"/>
          <w:color w:val="000000" w:themeColor="text1"/>
          <w:kern w:val="1"/>
          <w:lang w:eastAsia="zh-CN"/>
        </w:rPr>
        <w:t xml:space="preserve">- aktualny dokument tożsamości z podaniem organu wydającego, </w:t>
      </w:r>
    </w:p>
    <w:p w:rsidR="00981EDC" w:rsidRPr="00981EDC" w:rsidRDefault="00981EDC" w:rsidP="000B322A">
      <w:pPr>
        <w:shd w:val="clear" w:color="auto" w:fill="FFFFFF"/>
        <w:tabs>
          <w:tab w:val="left" w:pos="284"/>
        </w:tabs>
        <w:ind w:firstLine="425"/>
        <w:jc w:val="both"/>
        <w:rPr>
          <w:rFonts w:ascii="Arial" w:hAnsi="Arial" w:cs="Arial"/>
          <w:color w:val="000000" w:themeColor="text1"/>
          <w:kern w:val="1"/>
          <w:lang w:eastAsia="zh-CN"/>
        </w:rPr>
      </w:pPr>
      <w:r w:rsidRPr="00981EDC">
        <w:rPr>
          <w:rFonts w:ascii="Arial" w:hAnsi="Arial" w:cs="Arial"/>
          <w:color w:val="000000" w:themeColor="text1"/>
          <w:kern w:val="1"/>
          <w:lang w:eastAsia="zh-CN"/>
        </w:rPr>
        <w:t>- numery rejestracyjne samochodów oraz innego sprzętu.</w:t>
      </w:r>
    </w:p>
    <w:p w:rsidR="00981EDC" w:rsidRPr="00981EDC" w:rsidRDefault="00981EDC" w:rsidP="00D779AA">
      <w:pPr>
        <w:numPr>
          <w:ilvl w:val="0"/>
          <w:numId w:val="102"/>
        </w:numPr>
        <w:tabs>
          <w:tab w:val="left" w:pos="851"/>
        </w:tabs>
        <w:ind w:left="340"/>
        <w:contextualSpacing/>
        <w:jc w:val="both"/>
        <w:rPr>
          <w:rFonts w:ascii="Arial" w:hAnsi="Arial" w:cs="Arial"/>
          <w:kern w:val="3"/>
          <w:szCs w:val="20"/>
          <w:lang w:eastAsia="zh-CN"/>
        </w:rPr>
      </w:pPr>
      <w:r w:rsidRPr="00981EDC">
        <w:rPr>
          <w:rFonts w:ascii="Arial" w:hAnsi="Arial" w:cs="Arial"/>
          <w:kern w:val="3"/>
          <w:szCs w:val="20"/>
          <w:lang w:eastAsia="zh-CN"/>
        </w:rPr>
        <w:t xml:space="preserve">Wykonawca dostawy jest </w:t>
      </w:r>
      <w:proofErr w:type="gramStart"/>
      <w:r w:rsidRPr="00981EDC">
        <w:rPr>
          <w:rFonts w:ascii="Arial" w:hAnsi="Arial" w:cs="Arial"/>
          <w:kern w:val="3"/>
          <w:szCs w:val="20"/>
          <w:lang w:eastAsia="zh-CN"/>
        </w:rPr>
        <w:t>zobowiązany  stosować</w:t>
      </w:r>
      <w:proofErr w:type="gramEnd"/>
      <w:r w:rsidRPr="00981EDC">
        <w:rPr>
          <w:rFonts w:ascii="Arial" w:hAnsi="Arial" w:cs="Arial"/>
          <w:kern w:val="3"/>
          <w:szCs w:val="20"/>
          <w:lang w:eastAsia="zh-CN"/>
        </w:rPr>
        <w:t xml:space="preserve"> się do obowiązujących przepisów w zakresie wejścia i wjazdu do jednostki, parkowania pojazdów, poruszania się po terenie chronionym, jak również </w:t>
      </w:r>
      <w:r w:rsidRPr="00981EDC">
        <w:rPr>
          <w:rFonts w:ascii="Arial" w:eastAsia="Lucida Sans Unicode" w:hAnsi="Arial" w:cs="Arial"/>
          <w:kern w:val="3"/>
          <w:lang w:eastAsia="ar-SA"/>
        </w:rPr>
        <w:t>uzyskania pozwolenia Dowódcy jednostki, na terenie której wykonywana jest dostawa, na:</w:t>
      </w:r>
    </w:p>
    <w:p w:rsidR="00981EDC" w:rsidRPr="00981EDC" w:rsidRDefault="00981EDC" w:rsidP="00981EDC">
      <w:pPr>
        <w:tabs>
          <w:tab w:val="left" w:pos="851"/>
        </w:tabs>
        <w:ind w:left="340"/>
        <w:contextualSpacing/>
        <w:jc w:val="both"/>
        <w:rPr>
          <w:rFonts w:ascii="Arial" w:eastAsia="Lucida Sans Unicode" w:hAnsi="Arial" w:cs="Arial"/>
          <w:kern w:val="3"/>
          <w:lang w:eastAsia="ar-SA"/>
        </w:rPr>
      </w:pPr>
      <w:r w:rsidRPr="00981EDC">
        <w:rPr>
          <w:rFonts w:ascii="Arial" w:eastAsia="Lucida Sans Unicode" w:hAnsi="Arial" w:cs="Arial"/>
          <w:kern w:val="3"/>
          <w:lang w:eastAsia="ar-SA"/>
        </w:rPr>
        <w:lastRenderedPageBreak/>
        <w:t>- wnoszenie sprzętu audiowizualnego oraz wszelkich urządzeń służących do rejestracji obrazu i dźwięku,</w:t>
      </w:r>
    </w:p>
    <w:p w:rsidR="00981EDC" w:rsidRPr="00981EDC" w:rsidRDefault="00981EDC" w:rsidP="00981EDC">
      <w:pPr>
        <w:tabs>
          <w:tab w:val="left" w:pos="851"/>
        </w:tabs>
        <w:ind w:left="340"/>
        <w:contextualSpacing/>
        <w:jc w:val="both"/>
        <w:rPr>
          <w:rFonts w:ascii="Arial" w:eastAsia="Lucida Sans Unicode" w:hAnsi="Arial" w:cs="Arial"/>
          <w:kern w:val="3"/>
          <w:lang w:eastAsia="ar-SA"/>
        </w:rPr>
      </w:pPr>
      <w:r w:rsidRPr="00981EDC">
        <w:rPr>
          <w:rFonts w:ascii="Arial" w:eastAsia="Lucida Sans Unicode" w:hAnsi="Arial" w:cs="Arial"/>
          <w:kern w:val="3"/>
          <w:lang w:eastAsia="ar-SA"/>
        </w:rPr>
        <w:t>- użytkowanie w miejscu wykonywania prac telefonu komórkowego.</w:t>
      </w:r>
    </w:p>
    <w:p w:rsidR="00981EDC" w:rsidRPr="00981EDC" w:rsidRDefault="00981EDC" w:rsidP="00981EDC">
      <w:pPr>
        <w:tabs>
          <w:tab w:val="left" w:pos="851"/>
        </w:tabs>
        <w:ind w:left="340"/>
        <w:contextualSpacing/>
        <w:jc w:val="both"/>
        <w:rPr>
          <w:rFonts w:ascii="Arial" w:hAnsi="Arial" w:cs="Arial"/>
          <w:kern w:val="3"/>
          <w:szCs w:val="20"/>
          <w:lang w:eastAsia="zh-CN"/>
        </w:rPr>
      </w:pPr>
    </w:p>
    <w:p w:rsidR="00981EDC" w:rsidRPr="00981EDC" w:rsidRDefault="00981EDC" w:rsidP="00D779AA">
      <w:pPr>
        <w:numPr>
          <w:ilvl w:val="0"/>
          <w:numId w:val="102"/>
        </w:numPr>
        <w:tabs>
          <w:tab w:val="left" w:pos="851"/>
        </w:tabs>
        <w:ind w:left="397"/>
        <w:contextualSpacing/>
        <w:jc w:val="both"/>
        <w:rPr>
          <w:rFonts w:ascii="Arial" w:eastAsia="Lucida Sans Unicode" w:hAnsi="Arial" w:cs="Arial"/>
          <w:kern w:val="3"/>
          <w:lang w:eastAsia="ar-SA"/>
        </w:rPr>
      </w:pPr>
      <w:r w:rsidRPr="00981EDC">
        <w:rPr>
          <w:rFonts w:ascii="Arial" w:eastAsia="Lucida Sans Unicode" w:hAnsi="Arial" w:cs="Arial"/>
          <w:kern w:val="3"/>
          <w:lang w:eastAsia="ar-SA"/>
        </w:rPr>
        <w:t xml:space="preserve"> Dostawa, wszelkie informacje oraz materiały uzyskane w czasie, i po jej realizacji nie mogą być wykorzystane do żadnego rodzaju materiałów promocyjnych i czynności z tym związanych, w szczególności prezentacji    w środkach masowego przekazu, filmach, ulotkach, folderach itp.</w:t>
      </w:r>
    </w:p>
    <w:p w:rsidR="00981EDC" w:rsidRPr="00981EDC" w:rsidRDefault="00981EDC" w:rsidP="00981EDC">
      <w:pPr>
        <w:rPr>
          <w:rFonts w:ascii="Arial" w:hAnsi="Arial" w:cs="Arial"/>
        </w:rPr>
      </w:pPr>
    </w:p>
    <w:p w:rsidR="00981EDC" w:rsidRPr="00981EDC" w:rsidRDefault="00981EDC" w:rsidP="00C47285">
      <w:pPr>
        <w:suppressAutoHyphens w:val="0"/>
        <w:spacing w:after="0" w:line="240" w:lineRule="auto"/>
        <w:jc w:val="both"/>
        <w:rPr>
          <w:rFonts w:ascii="Arial" w:hAnsi="Arial" w:cs="Arial"/>
        </w:rPr>
      </w:pPr>
    </w:p>
    <w:p w:rsidR="00981EDC" w:rsidRPr="00981EDC" w:rsidRDefault="00981EDC" w:rsidP="00C47285">
      <w:pPr>
        <w:suppressAutoHyphens w:val="0"/>
        <w:spacing w:after="0" w:line="240" w:lineRule="auto"/>
        <w:jc w:val="both"/>
        <w:rPr>
          <w:rFonts w:ascii="Arial" w:hAnsi="Arial" w:cs="Arial"/>
        </w:rPr>
      </w:pPr>
    </w:p>
    <w:p w:rsidR="00981EDC" w:rsidRPr="00981EDC" w:rsidRDefault="00981EDC" w:rsidP="00C47285">
      <w:pPr>
        <w:suppressAutoHyphens w:val="0"/>
        <w:spacing w:after="0" w:line="240" w:lineRule="auto"/>
        <w:jc w:val="both"/>
        <w:rPr>
          <w:rFonts w:ascii="Arial" w:hAnsi="Arial" w:cs="Arial"/>
        </w:rPr>
      </w:pPr>
    </w:p>
    <w:p w:rsidR="009F6F04" w:rsidRPr="00981EDC" w:rsidRDefault="009F6F04" w:rsidP="00C47285">
      <w:pPr>
        <w:suppressAutoHyphens w:val="0"/>
        <w:spacing w:after="0" w:line="240" w:lineRule="auto"/>
        <w:jc w:val="both"/>
        <w:rPr>
          <w:rFonts w:ascii="Arial" w:hAnsi="Arial" w:cs="Arial"/>
        </w:rPr>
      </w:pPr>
    </w:p>
    <w:p w:rsidR="009F6F04" w:rsidRPr="007864F1" w:rsidRDefault="009F6F04" w:rsidP="00C47285">
      <w:pPr>
        <w:suppressAutoHyphens w:val="0"/>
        <w:spacing w:after="0" w:line="240" w:lineRule="auto"/>
        <w:jc w:val="both"/>
        <w:rPr>
          <w:rFonts w:ascii="Arial" w:hAnsi="Arial" w:cs="Arial"/>
        </w:rPr>
      </w:pPr>
    </w:p>
    <w:p w:rsidR="002F01E2" w:rsidRDefault="005C0739" w:rsidP="006B6CAC">
      <w:pPr>
        <w:suppressAutoHyphens w:val="0"/>
        <w:spacing w:after="0" w:line="240" w:lineRule="auto"/>
        <w:ind w:firstLine="567"/>
        <w:jc w:val="both"/>
        <w:rPr>
          <w:rFonts w:ascii="Arial" w:hAnsi="Arial" w:cs="Arial"/>
        </w:rPr>
      </w:pPr>
      <w:r>
        <w:rPr>
          <w:rFonts w:ascii="Arial" w:hAnsi="Arial" w:cs="Arial"/>
        </w:rPr>
        <w:t xml:space="preserve">  </w:t>
      </w: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981EDC" w:rsidRDefault="00981EDC" w:rsidP="006B6CAC">
      <w:pPr>
        <w:suppressAutoHyphens w:val="0"/>
        <w:spacing w:after="0" w:line="240" w:lineRule="auto"/>
        <w:ind w:firstLine="567"/>
        <w:jc w:val="both"/>
        <w:rPr>
          <w:rFonts w:ascii="Arial" w:hAnsi="Arial" w:cs="Arial"/>
        </w:rPr>
      </w:pPr>
    </w:p>
    <w:p w:rsidR="000B322A" w:rsidRDefault="000B322A" w:rsidP="006B6CAC">
      <w:pPr>
        <w:suppressAutoHyphens w:val="0"/>
        <w:spacing w:after="0" w:line="240" w:lineRule="auto"/>
        <w:ind w:firstLine="567"/>
        <w:jc w:val="both"/>
        <w:rPr>
          <w:rFonts w:ascii="Arial" w:hAnsi="Arial" w:cs="Arial"/>
        </w:rPr>
      </w:pPr>
    </w:p>
    <w:p w:rsidR="00B23D91" w:rsidRPr="00125698" w:rsidRDefault="00B23D91" w:rsidP="00B23D91">
      <w:pPr>
        <w:spacing w:after="0"/>
        <w:jc w:val="right"/>
        <w:rPr>
          <w:rFonts w:ascii="Arial" w:hAnsi="Arial" w:cs="Arial"/>
          <w:i/>
        </w:rPr>
      </w:pPr>
      <w:r w:rsidRPr="00125698">
        <w:rPr>
          <w:rFonts w:ascii="Arial" w:hAnsi="Arial" w:cs="Arial"/>
          <w:i/>
        </w:rPr>
        <w:lastRenderedPageBreak/>
        <w:tab/>
      </w:r>
      <w:bookmarkStart w:id="5" w:name="_Hlk88636448"/>
      <w:r w:rsidRPr="00125698">
        <w:rPr>
          <w:rFonts w:ascii="Arial" w:hAnsi="Arial" w:cs="Arial"/>
          <w:i/>
        </w:rPr>
        <w:t xml:space="preserve">Załącznik nr </w:t>
      </w:r>
      <w:r w:rsidR="008E1504">
        <w:rPr>
          <w:rFonts w:ascii="Arial" w:hAnsi="Arial" w:cs="Arial"/>
          <w:i/>
        </w:rPr>
        <w:t>2</w:t>
      </w:r>
      <w:r w:rsidRPr="00125698">
        <w:rPr>
          <w:rFonts w:ascii="Arial" w:hAnsi="Arial" w:cs="Arial"/>
          <w:i/>
        </w:rPr>
        <w:t xml:space="preserve"> do ZO</w:t>
      </w:r>
    </w:p>
    <w:p w:rsidR="00B23D91" w:rsidRPr="00125698" w:rsidRDefault="00B23D91" w:rsidP="00B23D91">
      <w:pPr>
        <w:spacing w:after="0"/>
        <w:rPr>
          <w:rFonts w:ascii="Arial" w:eastAsia="Times New Roman" w:hAnsi="Arial" w:cs="Arial"/>
          <w:b/>
          <w:lang w:eastAsia="ar-SA"/>
        </w:rPr>
      </w:pPr>
      <w:r w:rsidRPr="00125698">
        <w:rPr>
          <w:rFonts w:ascii="Arial" w:eastAsia="Times New Roman" w:hAnsi="Arial" w:cs="Arial"/>
          <w:b/>
          <w:lang w:eastAsia="ar-SA"/>
        </w:rPr>
        <w:t xml:space="preserve">…………………………………   </w:t>
      </w:r>
      <w:r w:rsidRPr="00125698">
        <w:rPr>
          <w:rFonts w:ascii="Arial" w:eastAsia="Times New Roman" w:hAnsi="Arial" w:cs="Arial"/>
          <w:b/>
          <w:lang w:eastAsia="ar-SA"/>
        </w:rPr>
        <w:tab/>
      </w:r>
      <w:r w:rsidRPr="00125698">
        <w:rPr>
          <w:rFonts w:ascii="Arial" w:eastAsia="Times New Roman" w:hAnsi="Arial" w:cs="Arial"/>
          <w:b/>
          <w:lang w:eastAsia="ar-SA"/>
        </w:rPr>
        <w:tab/>
      </w:r>
      <w:r w:rsidRPr="00125698">
        <w:rPr>
          <w:rFonts w:ascii="Arial" w:eastAsia="Times New Roman" w:hAnsi="Arial" w:cs="Arial"/>
          <w:b/>
          <w:lang w:eastAsia="ar-SA"/>
        </w:rPr>
        <w:tab/>
      </w:r>
      <w:r w:rsidRPr="00125698">
        <w:rPr>
          <w:rFonts w:ascii="Arial" w:eastAsia="Times New Roman" w:hAnsi="Arial" w:cs="Arial"/>
          <w:b/>
          <w:lang w:eastAsia="ar-SA"/>
        </w:rPr>
        <w:tab/>
        <w:t xml:space="preserve">           ………………………..</w:t>
      </w:r>
    </w:p>
    <w:p w:rsidR="00B23D91" w:rsidRPr="00125698" w:rsidRDefault="00B23D91" w:rsidP="00B23D91">
      <w:pPr>
        <w:spacing w:after="0"/>
        <w:rPr>
          <w:rFonts w:ascii="Arial" w:eastAsia="Times New Roman" w:hAnsi="Arial" w:cs="Arial"/>
          <w:b/>
          <w:lang w:eastAsia="ar-SA"/>
        </w:rPr>
      </w:pPr>
      <w:r w:rsidRPr="00125698">
        <w:rPr>
          <w:rFonts w:ascii="Arial" w:eastAsia="Times New Roman" w:hAnsi="Arial" w:cs="Arial"/>
          <w:lang w:eastAsia="ar-SA"/>
        </w:rPr>
        <w:t>(nazwa i adres Wykonawcy)</w:t>
      </w:r>
      <w:r w:rsidRPr="00125698">
        <w:rPr>
          <w:rFonts w:ascii="Arial" w:eastAsia="Times New Roman" w:hAnsi="Arial" w:cs="Arial"/>
          <w:lang w:eastAsia="ar-SA"/>
        </w:rPr>
        <w:tab/>
        <w:t xml:space="preserve">                                                          (miejscowość i data)</w:t>
      </w:r>
    </w:p>
    <w:p w:rsidR="00B23D91" w:rsidRPr="00125698" w:rsidRDefault="00B23D91" w:rsidP="00B23D91">
      <w:pPr>
        <w:spacing w:after="0"/>
        <w:rPr>
          <w:rFonts w:ascii="Arial" w:eastAsia="Times New Roman" w:hAnsi="Arial" w:cs="Arial"/>
          <w:b/>
          <w:lang w:eastAsia="ar-SA"/>
        </w:rPr>
      </w:pPr>
      <w:r w:rsidRPr="00125698">
        <w:rPr>
          <w:rFonts w:ascii="Arial" w:eastAsia="Times New Roman" w:hAnsi="Arial" w:cs="Arial"/>
          <w:b/>
          <w:lang w:eastAsia="ar-SA"/>
        </w:rPr>
        <w:t xml:space="preserve">………………………………… </w:t>
      </w:r>
    </w:p>
    <w:p w:rsidR="00B23D91" w:rsidRPr="00125698" w:rsidRDefault="00B23D91" w:rsidP="00B23D91">
      <w:pPr>
        <w:spacing w:after="0"/>
        <w:rPr>
          <w:rFonts w:ascii="Arial" w:eastAsia="Times New Roman" w:hAnsi="Arial" w:cs="Arial"/>
          <w:lang w:eastAsia="ar-SA"/>
        </w:rPr>
      </w:pPr>
      <w:r w:rsidRPr="00125698">
        <w:rPr>
          <w:rFonts w:ascii="Arial" w:eastAsia="Times New Roman" w:hAnsi="Arial" w:cs="Arial"/>
          <w:lang w:eastAsia="ar-SA"/>
        </w:rPr>
        <w:t xml:space="preserve">(numer faksu/telefonu) </w:t>
      </w:r>
    </w:p>
    <w:p w:rsidR="00B23D91" w:rsidRPr="00125698" w:rsidRDefault="00B23D91" w:rsidP="00B23D91">
      <w:pPr>
        <w:spacing w:after="0"/>
        <w:rPr>
          <w:rFonts w:ascii="Arial" w:eastAsia="Times New Roman" w:hAnsi="Arial" w:cs="Arial"/>
          <w:b/>
          <w:lang w:eastAsia="ar-SA"/>
        </w:rPr>
      </w:pPr>
      <w:r w:rsidRPr="00125698">
        <w:rPr>
          <w:rFonts w:ascii="Arial" w:eastAsia="Times New Roman" w:hAnsi="Arial" w:cs="Arial"/>
          <w:b/>
          <w:lang w:eastAsia="ar-SA"/>
        </w:rPr>
        <w:t xml:space="preserve">………………………………… </w:t>
      </w:r>
    </w:p>
    <w:p w:rsidR="00B23D91" w:rsidRPr="00125698" w:rsidRDefault="00B23D91" w:rsidP="00B23D91">
      <w:pPr>
        <w:spacing w:after="0"/>
        <w:rPr>
          <w:rFonts w:ascii="Arial" w:eastAsia="Times New Roman" w:hAnsi="Arial" w:cs="Arial"/>
          <w:b/>
          <w:lang w:eastAsia="ar-SA"/>
        </w:rPr>
      </w:pPr>
      <w:r w:rsidRPr="00125698">
        <w:rPr>
          <w:rFonts w:ascii="Arial" w:eastAsia="Times New Roman" w:hAnsi="Arial" w:cs="Arial"/>
          <w:lang w:eastAsia="ar-SA"/>
        </w:rPr>
        <w:t xml:space="preserve"> (NIP)</w:t>
      </w:r>
    </w:p>
    <w:p w:rsidR="00B23D91" w:rsidRPr="00125698" w:rsidRDefault="00B23D91" w:rsidP="00B23D91">
      <w:pPr>
        <w:spacing w:after="0"/>
        <w:rPr>
          <w:rFonts w:ascii="Arial" w:eastAsia="Times New Roman" w:hAnsi="Arial" w:cs="Arial"/>
          <w:b/>
          <w:lang w:eastAsia="ar-SA"/>
        </w:rPr>
      </w:pPr>
      <w:r w:rsidRPr="00125698">
        <w:rPr>
          <w:rFonts w:ascii="Arial" w:eastAsia="Times New Roman" w:hAnsi="Arial" w:cs="Arial"/>
          <w:b/>
          <w:lang w:eastAsia="ar-SA"/>
        </w:rPr>
        <w:t xml:space="preserve">………………………………… </w:t>
      </w:r>
    </w:p>
    <w:p w:rsidR="00B23D91" w:rsidRPr="00125698" w:rsidRDefault="00B23D91" w:rsidP="00B23D91">
      <w:pPr>
        <w:spacing w:after="0"/>
        <w:rPr>
          <w:rFonts w:ascii="Arial" w:eastAsia="Times New Roman" w:hAnsi="Arial" w:cs="Arial"/>
          <w:lang w:eastAsia="ar-SA"/>
        </w:rPr>
      </w:pPr>
      <w:r w:rsidRPr="00125698">
        <w:rPr>
          <w:rFonts w:ascii="Arial" w:eastAsia="Times New Roman" w:hAnsi="Arial" w:cs="Arial"/>
          <w:lang w:eastAsia="ar-SA"/>
        </w:rPr>
        <w:t xml:space="preserve"> (adres strony internetowej)</w:t>
      </w:r>
    </w:p>
    <w:p w:rsidR="00B23D91" w:rsidRPr="00125698" w:rsidRDefault="00B23D91" w:rsidP="00B23D91">
      <w:pPr>
        <w:spacing w:after="0"/>
        <w:rPr>
          <w:rFonts w:ascii="Arial" w:eastAsia="Times New Roman" w:hAnsi="Arial" w:cs="Arial"/>
          <w:b/>
          <w:lang w:eastAsia="ar-SA"/>
        </w:rPr>
      </w:pPr>
      <w:r w:rsidRPr="00125698">
        <w:rPr>
          <w:rFonts w:ascii="Arial" w:eastAsia="Times New Roman" w:hAnsi="Arial" w:cs="Arial"/>
          <w:b/>
          <w:lang w:eastAsia="ar-SA"/>
        </w:rPr>
        <w:t xml:space="preserve">………………………………… </w:t>
      </w:r>
    </w:p>
    <w:p w:rsidR="00B23D91" w:rsidRPr="00125698" w:rsidRDefault="00B23D91" w:rsidP="00B23D91">
      <w:pPr>
        <w:spacing w:after="0"/>
        <w:rPr>
          <w:rFonts w:ascii="Arial" w:eastAsia="Times New Roman" w:hAnsi="Arial" w:cs="Arial"/>
          <w:lang w:eastAsia="ar-SA"/>
        </w:rPr>
      </w:pPr>
      <w:r w:rsidRPr="00125698">
        <w:rPr>
          <w:rFonts w:ascii="Arial" w:eastAsia="Times New Roman" w:hAnsi="Arial" w:cs="Arial"/>
          <w:lang w:eastAsia="ar-SA"/>
        </w:rPr>
        <w:t xml:space="preserve"> (e – mail)</w:t>
      </w:r>
      <w:r w:rsidRPr="00125698">
        <w:rPr>
          <w:rFonts w:ascii="Arial" w:eastAsia="Times New Roman" w:hAnsi="Arial" w:cs="Arial"/>
          <w:lang w:eastAsia="ar-SA"/>
        </w:rPr>
        <w:tab/>
      </w:r>
      <w:r w:rsidRPr="00125698">
        <w:rPr>
          <w:rFonts w:ascii="Arial" w:eastAsia="Times New Roman" w:hAnsi="Arial" w:cs="Arial"/>
          <w:lang w:eastAsia="ar-SA"/>
        </w:rPr>
        <w:tab/>
        <w:t xml:space="preserve">      </w:t>
      </w:r>
    </w:p>
    <w:p w:rsidR="00B23D91" w:rsidRPr="00125698" w:rsidRDefault="00B23D91" w:rsidP="00B23D91">
      <w:pPr>
        <w:spacing w:after="0"/>
        <w:rPr>
          <w:rFonts w:ascii="Arial" w:eastAsia="Times New Roman" w:hAnsi="Arial" w:cs="Arial"/>
          <w:lang w:eastAsia="ar-SA"/>
        </w:rPr>
      </w:pPr>
    </w:p>
    <w:p w:rsidR="00B23D91" w:rsidRPr="00125698" w:rsidRDefault="00B23D91" w:rsidP="00B23D91">
      <w:pPr>
        <w:spacing w:after="0"/>
        <w:jc w:val="center"/>
        <w:rPr>
          <w:rFonts w:ascii="Arial" w:eastAsia="Times New Roman" w:hAnsi="Arial" w:cs="Arial"/>
          <w:i/>
          <w:lang w:eastAsia="ar-SA"/>
        </w:rPr>
      </w:pPr>
      <w:r w:rsidRPr="00125698">
        <w:rPr>
          <w:rFonts w:ascii="Arial" w:eastAsia="Times New Roman" w:hAnsi="Arial" w:cs="Arial"/>
          <w:i/>
          <w:lang w:eastAsia="ar-SA"/>
        </w:rPr>
        <w:t>WZÓR</w:t>
      </w:r>
    </w:p>
    <w:p w:rsidR="00B23D91" w:rsidRPr="003E0C4A" w:rsidRDefault="00B23D91" w:rsidP="00B23D91">
      <w:pPr>
        <w:spacing w:after="0"/>
        <w:jc w:val="center"/>
        <w:rPr>
          <w:rFonts w:ascii="Arial" w:eastAsia="Times New Roman" w:hAnsi="Arial" w:cs="Arial"/>
          <w:b/>
          <w:lang w:eastAsia="ar-SA"/>
        </w:rPr>
      </w:pPr>
      <w:r w:rsidRPr="003E0C4A">
        <w:rPr>
          <w:rFonts w:ascii="Arial" w:eastAsia="Times New Roman" w:hAnsi="Arial" w:cs="Arial"/>
          <w:b/>
          <w:lang w:eastAsia="ar-SA"/>
        </w:rPr>
        <w:t>OFERTA</w:t>
      </w:r>
      <w:r w:rsidR="00DD1187" w:rsidRPr="003E0C4A">
        <w:rPr>
          <w:rFonts w:ascii="Arial" w:eastAsia="Times New Roman" w:hAnsi="Arial" w:cs="Arial"/>
          <w:b/>
          <w:lang w:eastAsia="ar-SA"/>
        </w:rPr>
        <w:t xml:space="preserve">  W ZAKRESIE CZĘŚCI NR 1</w:t>
      </w:r>
    </w:p>
    <w:p w:rsidR="00B23D91" w:rsidRPr="003E0C4A" w:rsidRDefault="00B23D91" w:rsidP="00B23D91">
      <w:pPr>
        <w:widowControl w:val="0"/>
        <w:shd w:val="clear" w:color="auto" w:fill="FFFFFF"/>
        <w:spacing w:after="0"/>
        <w:jc w:val="center"/>
        <w:rPr>
          <w:rFonts w:ascii="Arial" w:eastAsia="Times New Roman" w:hAnsi="Arial" w:cs="Arial"/>
          <w:b/>
          <w:spacing w:val="-1"/>
          <w:lang w:eastAsia="ar-SA"/>
        </w:rPr>
      </w:pPr>
      <w:r w:rsidRPr="003E0C4A">
        <w:rPr>
          <w:rFonts w:ascii="Arial" w:eastAsia="Times New Roman" w:hAnsi="Arial" w:cs="Arial"/>
          <w:b/>
          <w:lang w:eastAsia="ar-SA"/>
        </w:rPr>
        <w:t>32</w:t>
      </w:r>
      <w:r w:rsidRPr="003E0C4A">
        <w:rPr>
          <w:rFonts w:ascii="Arial" w:eastAsia="Times New Roman" w:hAnsi="Arial" w:cs="Arial"/>
          <w:b/>
          <w:spacing w:val="-1"/>
          <w:lang w:eastAsia="ar-SA"/>
        </w:rPr>
        <w:t xml:space="preserve"> Wojskowy Oddział Gospodarczy</w:t>
      </w:r>
    </w:p>
    <w:p w:rsidR="00B23D91" w:rsidRPr="003E0C4A" w:rsidRDefault="00B23D91" w:rsidP="00B23D91">
      <w:pPr>
        <w:widowControl w:val="0"/>
        <w:shd w:val="clear" w:color="auto" w:fill="FFFFFF"/>
        <w:spacing w:after="0"/>
        <w:jc w:val="center"/>
        <w:rPr>
          <w:rFonts w:ascii="Arial" w:eastAsia="Times New Roman" w:hAnsi="Arial" w:cs="Arial"/>
          <w:b/>
          <w:lang w:eastAsia="ar-SA"/>
        </w:rPr>
      </w:pPr>
      <w:r w:rsidRPr="003E0C4A">
        <w:rPr>
          <w:rFonts w:ascii="Arial" w:eastAsia="Times New Roman" w:hAnsi="Arial" w:cs="Arial"/>
          <w:b/>
          <w:spacing w:val="-1"/>
          <w:lang w:eastAsia="ar-SA"/>
        </w:rPr>
        <w:t xml:space="preserve">w Zamościu, </w:t>
      </w:r>
      <w:r w:rsidRPr="003E0C4A">
        <w:rPr>
          <w:rFonts w:ascii="Arial" w:eastAsia="Times New Roman" w:hAnsi="Arial" w:cs="Arial"/>
          <w:b/>
          <w:lang w:eastAsia="ar-SA"/>
        </w:rPr>
        <w:t>22-400 Zamość</w:t>
      </w:r>
    </w:p>
    <w:p w:rsidR="00B23D91" w:rsidRPr="003E0C4A" w:rsidRDefault="00B23D91" w:rsidP="00B23D91">
      <w:pPr>
        <w:widowControl w:val="0"/>
        <w:shd w:val="clear" w:color="auto" w:fill="FFFFFF"/>
        <w:spacing w:after="0"/>
        <w:jc w:val="center"/>
        <w:rPr>
          <w:rFonts w:ascii="Arial" w:eastAsia="Times New Roman" w:hAnsi="Arial" w:cs="Arial"/>
          <w:b/>
          <w:lang w:eastAsia="ar-SA"/>
        </w:rPr>
      </w:pPr>
      <w:r w:rsidRPr="003E0C4A">
        <w:rPr>
          <w:rFonts w:ascii="Arial" w:eastAsia="Times New Roman" w:hAnsi="Arial" w:cs="Arial"/>
          <w:b/>
          <w:lang w:eastAsia="ar-SA"/>
        </w:rPr>
        <w:t>ul. Wojska Polskiego 2F</w:t>
      </w:r>
    </w:p>
    <w:p w:rsidR="00B23D91" w:rsidRPr="003E0C4A" w:rsidRDefault="003D633C" w:rsidP="00B23D91">
      <w:pPr>
        <w:spacing w:after="0"/>
        <w:jc w:val="center"/>
        <w:rPr>
          <w:rFonts w:ascii="Arial" w:eastAsia="Times New Roman" w:hAnsi="Arial" w:cs="Arial"/>
          <w:b/>
          <w:lang w:eastAsia="ar-SA"/>
        </w:rPr>
      </w:pPr>
      <w:r w:rsidRPr="003E0C4A">
        <w:rPr>
          <w:rFonts w:ascii="Arial" w:eastAsia="Times New Roman" w:hAnsi="Arial" w:cs="Arial"/>
          <w:b/>
          <w:lang w:eastAsia="ar-SA"/>
        </w:rPr>
        <w:t>ZP/ZO/</w:t>
      </w:r>
      <w:r w:rsidR="003E0C4A" w:rsidRPr="003E0C4A">
        <w:rPr>
          <w:rFonts w:ascii="Arial" w:eastAsia="Times New Roman" w:hAnsi="Arial" w:cs="Arial"/>
          <w:b/>
          <w:lang w:eastAsia="ar-SA"/>
        </w:rPr>
        <w:t>39</w:t>
      </w:r>
      <w:r w:rsidR="00B23D91" w:rsidRPr="003E0C4A">
        <w:rPr>
          <w:rFonts w:ascii="Arial" w:eastAsia="Times New Roman" w:hAnsi="Arial" w:cs="Arial"/>
          <w:b/>
          <w:lang w:eastAsia="ar-SA"/>
        </w:rPr>
        <w:t>/2021</w:t>
      </w:r>
    </w:p>
    <w:p w:rsidR="00B23D91" w:rsidRPr="003E0C4A" w:rsidRDefault="00B23D91" w:rsidP="00B23D91">
      <w:pPr>
        <w:spacing w:after="0"/>
        <w:jc w:val="center"/>
        <w:rPr>
          <w:rFonts w:ascii="Arial" w:eastAsia="Times New Roman" w:hAnsi="Arial" w:cs="Arial"/>
          <w:b/>
          <w:lang w:eastAsia="ar-SA"/>
        </w:rPr>
      </w:pPr>
    </w:p>
    <w:p w:rsidR="00B23D91" w:rsidRPr="003E0C4A" w:rsidRDefault="00B23D91" w:rsidP="00B23D91">
      <w:pPr>
        <w:spacing w:after="0"/>
        <w:jc w:val="both"/>
        <w:rPr>
          <w:rFonts w:ascii="Arial" w:hAnsi="Arial" w:cs="Arial"/>
          <w:b/>
        </w:rPr>
      </w:pPr>
      <w:r w:rsidRPr="003E0C4A">
        <w:rPr>
          <w:rFonts w:ascii="Arial" w:hAnsi="Arial" w:cs="Arial"/>
          <w:lang w:eastAsia="ar-SA"/>
        </w:rPr>
        <w:t>Odpowiadając na zapytanie</w:t>
      </w:r>
      <w:r w:rsidRPr="003E0C4A">
        <w:rPr>
          <w:rFonts w:ascii="Arial" w:hAnsi="Arial" w:cs="Arial"/>
          <w:b/>
        </w:rPr>
        <w:t xml:space="preserve"> </w:t>
      </w:r>
      <w:r w:rsidRPr="003E0C4A">
        <w:rPr>
          <w:rFonts w:ascii="Arial" w:hAnsi="Arial" w:cs="Arial"/>
        </w:rPr>
        <w:t>ofertowe</w:t>
      </w:r>
      <w:r w:rsidRPr="003E0C4A">
        <w:rPr>
          <w:rFonts w:ascii="Arial" w:hAnsi="Arial" w:cs="Arial"/>
          <w:b/>
        </w:rPr>
        <w:t xml:space="preserve"> </w:t>
      </w:r>
      <w:r w:rsidRPr="003E0C4A">
        <w:rPr>
          <w:rFonts w:ascii="Arial" w:eastAsia="Calibri" w:hAnsi="Arial" w:cs="Arial"/>
        </w:rPr>
        <w:t xml:space="preserve">w postępowaniu pod nazwą: </w:t>
      </w:r>
      <w:r w:rsidR="00981EDC" w:rsidRPr="003E0C4A">
        <w:rPr>
          <w:rFonts w:ascii="Arial" w:hAnsi="Arial" w:cs="Arial"/>
        </w:rPr>
        <w:t xml:space="preserve"> </w:t>
      </w:r>
      <w:r w:rsidR="00DD1187" w:rsidRPr="003E0C4A">
        <w:rPr>
          <w:rFonts w:ascii="Arial" w:hAnsi="Arial" w:cs="Arial"/>
          <w:b/>
        </w:rPr>
        <w:t>dostawa komponentów do Zestawów Ratownictwa Medycznego i IPMED  w zakresie 6 (sześciu)</w:t>
      </w:r>
      <w:r w:rsidR="00DD1187" w:rsidRPr="003E0C4A">
        <w:rPr>
          <w:rFonts w:ascii="Arial" w:hAnsi="Arial" w:cs="Arial"/>
        </w:rPr>
        <w:t xml:space="preserve"> części</w:t>
      </w:r>
      <w:r w:rsidR="00125698" w:rsidRPr="003E0C4A">
        <w:rPr>
          <w:rFonts w:ascii="Arial" w:hAnsi="Arial" w:cs="Arial"/>
          <w:b/>
        </w:rPr>
        <w:t>. Nr sprawy: ZP/ZO/</w:t>
      </w:r>
      <w:r w:rsidR="003E0C4A" w:rsidRPr="003E0C4A">
        <w:rPr>
          <w:rFonts w:ascii="Arial" w:hAnsi="Arial" w:cs="Arial"/>
          <w:b/>
        </w:rPr>
        <w:t>39</w:t>
      </w:r>
      <w:r w:rsidR="00125698" w:rsidRPr="003E0C4A">
        <w:rPr>
          <w:rFonts w:ascii="Arial" w:hAnsi="Arial" w:cs="Arial"/>
          <w:b/>
        </w:rPr>
        <w:t>/2021</w:t>
      </w:r>
      <w:r w:rsidR="00FE1E62" w:rsidRPr="003E0C4A">
        <w:rPr>
          <w:rFonts w:ascii="Arial" w:hAnsi="Arial" w:cs="Arial"/>
          <w:b/>
        </w:rPr>
        <w:t>.</w:t>
      </w:r>
    </w:p>
    <w:p w:rsidR="00FE1E62" w:rsidRPr="00DB59A9" w:rsidRDefault="00FE1E62" w:rsidP="00B23D91">
      <w:pPr>
        <w:spacing w:after="0"/>
        <w:jc w:val="both"/>
        <w:rPr>
          <w:rFonts w:ascii="Arial" w:hAnsi="Arial" w:cs="Arial"/>
          <w:b/>
        </w:rPr>
      </w:pPr>
    </w:p>
    <w:p w:rsidR="00A87C16" w:rsidRPr="000B322A" w:rsidRDefault="00B23D91" w:rsidP="00FE1E62">
      <w:pPr>
        <w:pStyle w:val="Akapitzlist"/>
        <w:numPr>
          <w:ilvl w:val="0"/>
          <w:numId w:val="32"/>
        </w:numPr>
        <w:tabs>
          <w:tab w:val="left" w:pos="284"/>
        </w:tabs>
        <w:suppressAutoHyphens w:val="0"/>
        <w:spacing w:line="276" w:lineRule="auto"/>
        <w:ind w:left="0" w:firstLine="0"/>
        <w:contextualSpacing/>
        <w:jc w:val="both"/>
        <w:rPr>
          <w:rFonts w:ascii="Arial" w:hAnsi="Arial" w:cs="Arial"/>
          <w:b/>
          <w:sz w:val="22"/>
          <w:szCs w:val="22"/>
        </w:rPr>
      </w:pPr>
      <w:r w:rsidRPr="000B322A">
        <w:rPr>
          <w:rFonts w:ascii="Arial" w:hAnsi="Arial" w:cs="Arial"/>
          <w:b/>
          <w:sz w:val="22"/>
          <w:szCs w:val="22"/>
          <w:lang w:eastAsia="ar-SA"/>
        </w:rPr>
        <w:t>Oferujemy</w:t>
      </w:r>
      <w:r w:rsidR="00981EDC" w:rsidRPr="000B322A">
        <w:rPr>
          <w:rFonts w:ascii="Arial" w:hAnsi="Arial" w:cs="Arial"/>
          <w:b/>
          <w:sz w:val="22"/>
          <w:szCs w:val="22"/>
          <w:lang w:eastAsia="ar-SA"/>
        </w:rPr>
        <w:t xml:space="preserve"> w zakresie</w:t>
      </w:r>
      <w:r w:rsidR="00FE1E62" w:rsidRPr="000B322A">
        <w:rPr>
          <w:rFonts w:ascii="Arial" w:hAnsi="Arial" w:cs="Arial"/>
          <w:b/>
          <w:sz w:val="22"/>
          <w:szCs w:val="22"/>
        </w:rPr>
        <w:t xml:space="preserve"> </w:t>
      </w:r>
      <w:r w:rsidR="00981EDC" w:rsidRPr="000B322A">
        <w:rPr>
          <w:rFonts w:ascii="Arial" w:hAnsi="Arial" w:cs="Arial"/>
          <w:b/>
          <w:sz w:val="22"/>
          <w:szCs w:val="22"/>
        </w:rPr>
        <w:t xml:space="preserve">CZĘŚCI I – </w:t>
      </w:r>
      <w:r w:rsidR="0081361F" w:rsidRPr="000B322A">
        <w:rPr>
          <w:rFonts w:ascii="Arial" w:hAnsi="Arial" w:cs="Arial"/>
          <w:b/>
          <w:sz w:val="22"/>
          <w:szCs w:val="22"/>
        </w:rPr>
        <w:t>Dostawa</w:t>
      </w:r>
      <w:r w:rsidR="008E1504" w:rsidRPr="000B322A">
        <w:rPr>
          <w:rFonts w:ascii="Arial" w:hAnsi="Arial" w:cs="Arial"/>
          <w:b/>
          <w:sz w:val="22"/>
          <w:szCs w:val="22"/>
        </w:rPr>
        <w:t xml:space="preserve"> opatrunków specjalistycznych</w:t>
      </w:r>
      <w:r w:rsidR="008E1504" w:rsidRPr="000B322A">
        <w:rPr>
          <w:rFonts w:ascii="Arial" w:hAnsi="Arial" w:cs="Arial"/>
          <w:sz w:val="22"/>
          <w:szCs w:val="22"/>
        </w:rPr>
        <w:t xml:space="preserve"> dla 32 WOG Zamość oraz jednostek wojskowych i instytucji będących na zaopatrzeniu 32 </w:t>
      </w:r>
      <w:proofErr w:type="gramStart"/>
      <w:r w:rsidR="008E1504" w:rsidRPr="000B322A">
        <w:rPr>
          <w:rFonts w:ascii="Arial" w:hAnsi="Arial" w:cs="Arial"/>
          <w:sz w:val="22"/>
          <w:szCs w:val="22"/>
        </w:rPr>
        <w:t>WOG  Zamość</w:t>
      </w:r>
      <w:proofErr w:type="gramEnd"/>
      <w:r w:rsidR="001E09B5" w:rsidRPr="000B322A">
        <w:rPr>
          <w:rFonts w:ascii="Arial" w:hAnsi="Arial" w:cs="Arial"/>
          <w:b/>
          <w:sz w:val="22"/>
          <w:szCs w:val="22"/>
        </w:rPr>
        <w:t xml:space="preserve">, </w:t>
      </w:r>
      <w:r w:rsidR="00A87C16" w:rsidRPr="000B322A">
        <w:rPr>
          <w:rFonts w:ascii="Arial" w:hAnsi="Arial" w:cs="Arial"/>
          <w:sz w:val="22"/>
          <w:szCs w:val="22"/>
        </w:rPr>
        <w:t>zgodnie z</w:t>
      </w:r>
      <w:r w:rsidR="00A87C16" w:rsidRPr="000B322A">
        <w:rPr>
          <w:rFonts w:ascii="Arial" w:hAnsi="Arial" w:cs="Arial"/>
          <w:b/>
          <w:sz w:val="22"/>
          <w:szCs w:val="22"/>
        </w:rPr>
        <w:t xml:space="preserve"> </w:t>
      </w:r>
      <w:r w:rsidR="00A87C16" w:rsidRPr="000B322A">
        <w:rPr>
          <w:rFonts w:ascii="Arial" w:eastAsia="Calibri" w:hAnsi="Arial" w:cs="Arial"/>
          <w:snapToGrid w:val="0"/>
          <w:sz w:val="22"/>
          <w:szCs w:val="22"/>
        </w:rPr>
        <w:t>wymaganiami określonymi w niniejszym zapytaniu ofertowym (ZO), a w szczególności ze Szczegółowym opisem przedmiotu zamówienia oraz Formularzem cenowym, stanowiącym załącznik</w:t>
      </w:r>
      <w:r w:rsidR="00DB59A9" w:rsidRPr="000B322A">
        <w:rPr>
          <w:rFonts w:ascii="Arial" w:eastAsia="Calibri" w:hAnsi="Arial" w:cs="Arial"/>
          <w:snapToGrid w:val="0"/>
          <w:sz w:val="22"/>
          <w:szCs w:val="22"/>
        </w:rPr>
        <w:t xml:space="preserve"> nr 1</w:t>
      </w:r>
      <w:r w:rsidR="00A87C16" w:rsidRPr="000B322A">
        <w:rPr>
          <w:rFonts w:ascii="Arial" w:eastAsia="Calibri" w:hAnsi="Arial" w:cs="Arial"/>
          <w:snapToGrid w:val="0"/>
          <w:sz w:val="22"/>
          <w:szCs w:val="22"/>
        </w:rPr>
        <w:t xml:space="preserve"> do oferty. </w:t>
      </w:r>
    </w:p>
    <w:p w:rsidR="00A87C16" w:rsidRPr="000B322A" w:rsidRDefault="00A87C16" w:rsidP="00A87C16">
      <w:pPr>
        <w:pStyle w:val="Akapitzlist"/>
        <w:tabs>
          <w:tab w:val="center" w:pos="4806"/>
        </w:tabs>
        <w:ind w:left="720"/>
        <w:rPr>
          <w:rFonts w:ascii="Arial" w:hAnsi="Arial" w:cs="Arial"/>
          <w:b/>
          <w:sz w:val="22"/>
          <w:szCs w:val="22"/>
        </w:rPr>
      </w:pPr>
    </w:p>
    <w:p w:rsidR="000F1C4C" w:rsidRPr="00675D63" w:rsidRDefault="000F1C4C" w:rsidP="000F1C4C">
      <w:pPr>
        <w:pStyle w:val="Akapitzlist"/>
        <w:numPr>
          <w:ilvl w:val="0"/>
          <w:numId w:val="32"/>
        </w:numPr>
        <w:tabs>
          <w:tab w:val="left" w:pos="284"/>
        </w:tabs>
        <w:suppressAutoHyphens w:val="0"/>
        <w:spacing w:line="276" w:lineRule="auto"/>
        <w:ind w:left="0" w:firstLine="0"/>
        <w:contextualSpacing/>
        <w:jc w:val="both"/>
        <w:rPr>
          <w:rFonts w:ascii="Arial" w:hAnsi="Arial" w:cs="Arial"/>
          <w:b/>
          <w:lang w:eastAsia="ar-SA"/>
        </w:rPr>
      </w:pPr>
      <w:r w:rsidRPr="00675D63">
        <w:rPr>
          <w:rFonts w:ascii="Arial" w:hAnsi="Arial" w:cs="Arial"/>
          <w:b/>
          <w:u w:val="single"/>
          <w:lang w:eastAsia="ar-SA"/>
        </w:rPr>
        <w:t xml:space="preserve">ZA CENĘ RYCZAŁTOWĄ </w:t>
      </w:r>
      <w:proofErr w:type="gramStart"/>
      <w:r w:rsidRPr="00675D63">
        <w:rPr>
          <w:rFonts w:ascii="Arial" w:hAnsi="Arial" w:cs="Arial"/>
          <w:b/>
          <w:u w:val="single"/>
          <w:lang w:eastAsia="ar-SA"/>
        </w:rPr>
        <w:t xml:space="preserve">OGÓŁEM </w:t>
      </w:r>
      <w:r w:rsidRPr="00675D63">
        <w:rPr>
          <w:rFonts w:ascii="Arial" w:hAnsi="Arial" w:cs="Arial"/>
          <w:b/>
          <w:lang w:eastAsia="ar-SA"/>
        </w:rPr>
        <w:t>:</w:t>
      </w:r>
      <w:proofErr w:type="gramEnd"/>
    </w:p>
    <w:p w:rsidR="000F1C4C" w:rsidRPr="00675D63" w:rsidRDefault="000F1C4C" w:rsidP="000F1C4C">
      <w:pPr>
        <w:keepNext/>
        <w:suppressAutoHyphens w:val="0"/>
        <w:spacing w:after="0" w:line="240" w:lineRule="auto"/>
        <w:jc w:val="both"/>
        <w:outlineLvl w:val="1"/>
        <w:rPr>
          <w:rFonts w:ascii="Arial" w:eastAsia="Times New Roman" w:hAnsi="Arial" w:cs="Arial"/>
          <w:b/>
          <w:lang w:eastAsia="ar-SA"/>
        </w:rPr>
      </w:pPr>
    </w:p>
    <w:p w:rsidR="000F1C4C" w:rsidRPr="00675D63" w:rsidRDefault="000F1C4C" w:rsidP="000F1C4C">
      <w:pPr>
        <w:spacing w:after="0" w:line="240" w:lineRule="auto"/>
        <w:jc w:val="both"/>
        <w:rPr>
          <w:rFonts w:ascii="Arial" w:eastAsia="Times New Roman" w:hAnsi="Arial" w:cs="Arial"/>
          <w:b/>
          <w:u w:val="single"/>
          <w:lang w:eastAsia="ar-SA"/>
        </w:rPr>
      </w:pPr>
      <w:r w:rsidRPr="00675D63">
        <w:rPr>
          <w:rFonts w:ascii="Arial" w:eastAsia="Times New Roman" w:hAnsi="Arial" w:cs="Arial"/>
          <w:b/>
          <w:lang w:eastAsia="ar-SA"/>
        </w:rPr>
        <w:t xml:space="preserve">Cena ogółem NETTO ……….……….......zł </w:t>
      </w:r>
    </w:p>
    <w:p w:rsidR="000F1C4C" w:rsidRPr="00675D63" w:rsidRDefault="000F1C4C" w:rsidP="000F1C4C">
      <w:pPr>
        <w:spacing w:after="0" w:line="240" w:lineRule="auto"/>
        <w:jc w:val="both"/>
        <w:rPr>
          <w:rFonts w:ascii="Arial" w:eastAsia="Times New Roman" w:hAnsi="Arial" w:cs="Arial"/>
          <w:b/>
          <w:lang w:eastAsia="ar-SA"/>
        </w:rPr>
      </w:pPr>
    </w:p>
    <w:p w:rsidR="000F1C4C" w:rsidRPr="00675D63" w:rsidRDefault="000F1C4C" w:rsidP="000F1C4C">
      <w:pPr>
        <w:spacing w:after="0" w:line="240" w:lineRule="auto"/>
        <w:jc w:val="both"/>
        <w:rPr>
          <w:rFonts w:ascii="Arial" w:eastAsia="Times New Roman" w:hAnsi="Arial" w:cs="Arial"/>
          <w:b/>
          <w:lang w:eastAsia="ar-SA"/>
        </w:rPr>
      </w:pPr>
      <w:r w:rsidRPr="00675D63">
        <w:rPr>
          <w:rFonts w:ascii="Arial" w:eastAsia="Times New Roman" w:hAnsi="Arial" w:cs="Arial"/>
          <w:b/>
          <w:lang w:eastAsia="ar-SA"/>
        </w:rPr>
        <w:t>(słownie: ………………………………………………………..….………..00/100 złotych),</w:t>
      </w:r>
    </w:p>
    <w:p w:rsidR="000F1C4C" w:rsidRPr="00675D63" w:rsidRDefault="000F1C4C" w:rsidP="000F1C4C">
      <w:pPr>
        <w:spacing w:after="0" w:line="240" w:lineRule="auto"/>
        <w:jc w:val="both"/>
        <w:rPr>
          <w:rFonts w:ascii="Arial" w:eastAsia="Times New Roman" w:hAnsi="Arial" w:cs="Arial"/>
          <w:b/>
          <w:lang w:eastAsia="ar-SA"/>
        </w:rPr>
      </w:pPr>
    </w:p>
    <w:p w:rsidR="000F1C4C" w:rsidRPr="00675D63" w:rsidRDefault="000F1C4C" w:rsidP="000F1C4C">
      <w:pPr>
        <w:spacing w:after="0" w:line="240" w:lineRule="auto"/>
        <w:jc w:val="both"/>
        <w:rPr>
          <w:rFonts w:ascii="Arial" w:eastAsia="Times New Roman" w:hAnsi="Arial" w:cs="Arial"/>
          <w:b/>
          <w:lang w:eastAsia="ar-SA"/>
        </w:rPr>
      </w:pPr>
      <w:r w:rsidRPr="00675D63">
        <w:rPr>
          <w:rFonts w:ascii="Arial" w:eastAsia="Times New Roman" w:hAnsi="Arial" w:cs="Arial"/>
          <w:b/>
          <w:lang w:eastAsia="ar-SA"/>
        </w:rPr>
        <w:t>w tym podatek VAT ….. %</w:t>
      </w:r>
    </w:p>
    <w:p w:rsidR="000F1C4C" w:rsidRPr="00675D63" w:rsidRDefault="000F1C4C" w:rsidP="000F1C4C">
      <w:pPr>
        <w:spacing w:after="0" w:line="240" w:lineRule="auto"/>
        <w:jc w:val="both"/>
        <w:rPr>
          <w:rFonts w:ascii="Arial" w:eastAsia="Times New Roman" w:hAnsi="Arial" w:cs="Arial"/>
          <w:b/>
          <w:lang w:eastAsia="ar-SA"/>
        </w:rPr>
      </w:pPr>
    </w:p>
    <w:p w:rsidR="000F1C4C" w:rsidRPr="00675D63" w:rsidRDefault="000F1C4C" w:rsidP="000F1C4C">
      <w:pPr>
        <w:spacing w:after="0" w:line="240" w:lineRule="auto"/>
        <w:jc w:val="both"/>
        <w:rPr>
          <w:rFonts w:ascii="Arial" w:eastAsia="Times New Roman" w:hAnsi="Arial" w:cs="Arial"/>
          <w:b/>
          <w:lang w:eastAsia="ar-SA"/>
        </w:rPr>
      </w:pPr>
      <w:r w:rsidRPr="00675D63">
        <w:rPr>
          <w:rFonts w:ascii="Arial" w:eastAsia="Times New Roman" w:hAnsi="Arial" w:cs="Arial"/>
          <w:b/>
          <w:lang w:eastAsia="ar-SA"/>
        </w:rPr>
        <w:t>Cena ogółem BRUTTO ……….…………….zł</w:t>
      </w:r>
      <w:r w:rsidR="00981EDC">
        <w:rPr>
          <w:rFonts w:ascii="Arial" w:eastAsia="Times New Roman" w:hAnsi="Arial" w:cs="Arial"/>
          <w:b/>
          <w:lang w:eastAsia="ar-SA"/>
        </w:rPr>
        <w:tab/>
      </w:r>
      <w:r w:rsidRPr="00675D63">
        <w:rPr>
          <w:rFonts w:ascii="Arial" w:eastAsia="Times New Roman" w:hAnsi="Arial" w:cs="Arial"/>
          <w:b/>
          <w:lang w:eastAsia="ar-SA"/>
        </w:rPr>
        <w:t xml:space="preserve"> (słownie:………………………………………………………..….………..00/100 złotych),</w:t>
      </w:r>
    </w:p>
    <w:p w:rsidR="000F1C4C" w:rsidRPr="00675D63" w:rsidRDefault="000F1C4C" w:rsidP="000F1C4C">
      <w:pPr>
        <w:spacing w:after="0" w:line="240" w:lineRule="auto"/>
        <w:jc w:val="both"/>
        <w:rPr>
          <w:rFonts w:ascii="Arial" w:eastAsia="Times New Roman" w:hAnsi="Arial" w:cs="Arial"/>
          <w:b/>
          <w:lang w:eastAsia="ar-SA"/>
        </w:rPr>
      </w:pPr>
    </w:p>
    <w:p w:rsidR="000F1C4C" w:rsidRPr="00675D63" w:rsidRDefault="000F1C4C" w:rsidP="000F1C4C">
      <w:pPr>
        <w:spacing w:after="0" w:line="240" w:lineRule="auto"/>
        <w:jc w:val="both"/>
        <w:rPr>
          <w:rFonts w:ascii="Arial" w:eastAsia="Times New Roman" w:hAnsi="Arial" w:cs="Arial"/>
          <w:b/>
          <w:lang w:eastAsia="ar-SA"/>
        </w:rPr>
      </w:pPr>
    </w:p>
    <w:p w:rsidR="00B23D91" w:rsidRPr="00675D63" w:rsidRDefault="00B23D91" w:rsidP="00AE5A04">
      <w:pPr>
        <w:suppressAutoHyphens w:val="0"/>
        <w:spacing w:after="0" w:line="240" w:lineRule="auto"/>
        <w:contextualSpacing/>
        <w:jc w:val="both"/>
        <w:rPr>
          <w:rFonts w:ascii="Arial" w:eastAsia="Times New Roman" w:hAnsi="Arial" w:cs="Arial"/>
          <w:b/>
          <w:lang w:eastAsia="ar-SA"/>
        </w:rPr>
      </w:pPr>
      <w:r w:rsidRPr="00675D63">
        <w:rPr>
          <w:rFonts w:ascii="Arial" w:eastAsia="Times New Roman" w:hAnsi="Arial" w:cs="Arial"/>
          <w:b/>
          <w:lang w:eastAsia="ar-SA"/>
        </w:rPr>
        <w:t>zgodnie z:</w:t>
      </w:r>
    </w:p>
    <w:p w:rsidR="00B23D91" w:rsidRPr="00675D63" w:rsidRDefault="00B23D91" w:rsidP="00AE5A04">
      <w:pPr>
        <w:suppressAutoHyphens w:val="0"/>
        <w:spacing w:after="0" w:line="240" w:lineRule="auto"/>
        <w:contextualSpacing/>
        <w:jc w:val="both"/>
        <w:rPr>
          <w:rFonts w:ascii="Arial" w:eastAsia="Times New Roman" w:hAnsi="Arial" w:cs="Arial"/>
          <w:b/>
          <w:lang w:eastAsia="ar-SA"/>
        </w:rPr>
      </w:pPr>
      <w:r w:rsidRPr="00675D63">
        <w:rPr>
          <w:rFonts w:ascii="Arial" w:eastAsia="Times New Roman" w:hAnsi="Arial" w:cs="Arial"/>
          <w:b/>
          <w:snapToGrid w:val="0"/>
          <w:lang w:eastAsia="ar-SA"/>
        </w:rPr>
        <w:t>Formularzem cenowym stanowiącym załącznik nr 1 do oferty</w:t>
      </w:r>
    </w:p>
    <w:p w:rsidR="00B23D91" w:rsidRPr="00675D63" w:rsidRDefault="00B23D91" w:rsidP="00B23D91">
      <w:pPr>
        <w:tabs>
          <w:tab w:val="center" w:pos="4806"/>
        </w:tabs>
        <w:jc w:val="both"/>
        <w:rPr>
          <w:rFonts w:ascii="Arial" w:hAnsi="Arial" w:cs="Arial"/>
          <w:b/>
        </w:rPr>
      </w:pPr>
    </w:p>
    <w:p w:rsidR="000F1C4C" w:rsidRPr="000B322A" w:rsidRDefault="00A87C16" w:rsidP="000B322A">
      <w:pPr>
        <w:pStyle w:val="Akapitzlist"/>
        <w:numPr>
          <w:ilvl w:val="0"/>
          <w:numId w:val="32"/>
        </w:numPr>
        <w:tabs>
          <w:tab w:val="left" w:pos="284"/>
        </w:tabs>
        <w:suppressAutoHyphens w:val="0"/>
        <w:spacing w:line="276" w:lineRule="auto"/>
        <w:ind w:left="0" w:firstLine="0"/>
        <w:contextualSpacing/>
        <w:jc w:val="both"/>
        <w:rPr>
          <w:rFonts w:ascii="Arial" w:hAnsi="Arial" w:cs="Arial"/>
          <w:sz w:val="22"/>
          <w:szCs w:val="22"/>
        </w:rPr>
      </w:pPr>
      <w:r w:rsidRPr="00675D63">
        <w:rPr>
          <w:rFonts w:ascii="Arial" w:hAnsi="Arial" w:cs="Arial"/>
          <w:b/>
          <w:sz w:val="22"/>
          <w:szCs w:val="22"/>
          <w:u w:val="single"/>
          <w:lang w:eastAsia="ar-SA"/>
        </w:rPr>
        <w:t>Oświadczamy, że powyższa cena</w:t>
      </w:r>
      <w:r w:rsidRPr="00675D63">
        <w:rPr>
          <w:rFonts w:ascii="Arial" w:hAnsi="Arial" w:cs="Arial"/>
          <w:sz w:val="22"/>
          <w:szCs w:val="22"/>
          <w:lang w:eastAsia="ar-SA"/>
        </w:rPr>
        <w:t xml:space="preserve"> </w:t>
      </w:r>
      <w:r w:rsidR="00AE5A04" w:rsidRPr="00675D63">
        <w:rPr>
          <w:rFonts w:ascii="Arial" w:hAnsi="Arial" w:cs="Arial"/>
          <w:sz w:val="22"/>
          <w:szCs w:val="22"/>
        </w:rPr>
        <w:t>uwzględnia całość zakresu zamówienia, wszystkie koszty związane z wykonaniem przedmiotu zamówienia oraz warunkami stawianymi przez Zamawiającego, w tym: koszt dostaw</w:t>
      </w:r>
      <w:r w:rsidR="00677E66">
        <w:rPr>
          <w:rFonts w:ascii="Arial" w:hAnsi="Arial" w:cs="Arial"/>
          <w:sz w:val="22"/>
          <w:szCs w:val="22"/>
        </w:rPr>
        <w:t>y</w:t>
      </w:r>
      <w:r w:rsidR="00AE5A04" w:rsidRPr="00675D63">
        <w:rPr>
          <w:rFonts w:ascii="Arial" w:hAnsi="Arial" w:cs="Arial"/>
          <w:sz w:val="22"/>
          <w:szCs w:val="22"/>
        </w:rPr>
        <w:t xml:space="preserve"> i rozładunku w magazyn</w:t>
      </w:r>
      <w:r w:rsidR="00677E66">
        <w:rPr>
          <w:rFonts w:ascii="Arial" w:hAnsi="Arial" w:cs="Arial"/>
          <w:sz w:val="22"/>
          <w:szCs w:val="22"/>
        </w:rPr>
        <w:t>ie</w:t>
      </w:r>
      <w:r w:rsidR="00AE5A04" w:rsidRPr="00675D63">
        <w:rPr>
          <w:rFonts w:ascii="Arial" w:hAnsi="Arial" w:cs="Arial"/>
          <w:sz w:val="22"/>
          <w:szCs w:val="22"/>
        </w:rPr>
        <w:t xml:space="preserve"> Zamawiającego koszty opakowań </w:t>
      </w:r>
      <w:r w:rsidR="00675D63" w:rsidRPr="00675D63">
        <w:rPr>
          <w:rFonts w:ascii="Arial" w:hAnsi="Arial" w:cs="Arial"/>
          <w:sz w:val="22"/>
          <w:szCs w:val="22"/>
        </w:rPr>
        <w:t xml:space="preserve">  </w:t>
      </w:r>
      <w:r w:rsidR="00AE5A04" w:rsidRPr="00675D63">
        <w:rPr>
          <w:rFonts w:ascii="Arial" w:hAnsi="Arial" w:cs="Arial"/>
          <w:sz w:val="22"/>
          <w:szCs w:val="22"/>
        </w:rPr>
        <w:t>bezzwrotnych towaru stanowiącego przedmiot zamówienia oraz podatek VAT według przepisów obowiązujących na dzień składania ofert.</w:t>
      </w:r>
    </w:p>
    <w:p w:rsidR="000E42A5" w:rsidRPr="000B322A" w:rsidRDefault="00B23D91" w:rsidP="000F1C4C">
      <w:pPr>
        <w:pStyle w:val="Akapitzlist"/>
        <w:numPr>
          <w:ilvl w:val="0"/>
          <w:numId w:val="32"/>
        </w:numPr>
        <w:tabs>
          <w:tab w:val="left" w:pos="284"/>
        </w:tabs>
        <w:suppressAutoHyphens w:val="0"/>
        <w:spacing w:line="276" w:lineRule="auto"/>
        <w:ind w:left="0" w:firstLine="0"/>
        <w:contextualSpacing/>
        <w:jc w:val="both"/>
        <w:rPr>
          <w:rFonts w:ascii="Arial" w:hAnsi="Arial" w:cs="Arial"/>
          <w:b/>
          <w:sz w:val="22"/>
          <w:szCs w:val="22"/>
          <w:lang w:eastAsia="ar-SA"/>
        </w:rPr>
      </w:pPr>
      <w:r w:rsidRPr="000B322A">
        <w:rPr>
          <w:rFonts w:ascii="Arial" w:hAnsi="Arial" w:cs="Arial"/>
          <w:b/>
          <w:sz w:val="22"/>
          <w:szCs w:val="22"/>
          <w:lang w:eastAsia="ar-SA"/>
        </w:rPr>
        <w:lastRenderedPageBreak/>
        <w:t>Zobowiązujemy się do wykonania przedmiotu umowy</w:t>
      </w:r>
      <w:r w:rsidRPr="000B322A">
        <w:rPr>
          <w:rFonts w:ascii="Arial" w:hAnsi="Arial" w:cs="Arial"/>
          <w:sz w:val="22"/>
          <w:szCs w:val="22"/>
          <w:lang w:eastAsia="ar-SA"/>
        </w:rPr>
        <w:t xml:space="preserve"> </w:t>
      </w:r>
      <w:r w:rsidRPr="000B322A">
        <w:rPr>
          <w:rFonts w:ascii="Arial" w:hAnsi="Arial" w:cs="Arial"/>
          <w:b/>
          <w:sz w:val="22"/>
          <w:szCs w:val="22"/>
          <w:lang w:eastAsia="ar-SA"/>
        </w:rPr>
        <w:t xml:space="preserve">w terminie: </w:t>
      </w:r>
    </w:p>
    <w:p w:rsidR="00677E66" w:rsidRPr="000B322A" w:rsidRDefault="00677E66" w:rsidP="00677E66">
      <w:pPr>
        <w:pStyle w:val="Akapitzlist"/>
        <w:ind w:left="720"/>
        <w:jc w:val="both"/>
        <w:rPr>
          <w:rFonts w:ascii="Arial" w:hAnsi="Arial" w:cs="Arial"/>
          <w:sz w:val="22"/>
          <w:szCs w:val="22"/>
        </w:rPr>
      </w:pPr>
      <w:r w:rsidRPr="000B322A">
        <w:rPr>
          <w:rFonts w:ascii="Arial" w:hAnsi="Arial" w:cs="Arial"/>
          <w:sz w:val="22"/>
          <w:szCs w:val="22"/>
        </w:rPr>
        <w:t>rozpoczęcie: od dnia podpisania umowy</w:t>
      </w:r>
    </w:p>
    <w:p w:rsidR="00677E66" w:rsidRPr="000B322A" w:rsidRDefault="008E1504" w:rsidP="00677E66">
      <w:pPr>
        <w:pStyle w:val="Akapitzlist"/>
        <w:ind w:left="720"/>
        <w:jc w:val="both"/>
        <w:rPr>
          <w:rFonts w:ascii="Arial" w:hAnsi="Arial" w:cs="Arial"/>
          <w:b/>
          <w:sz w:val="22"/>
          <w:szCs w:val="22"/>
        </w:rPr>
      </w:pPr>
      <w:r w:rsidRPr="000B322A">
        <w:rPr>
          <w:rFonts w:ascii="Arial" w:hAnsi="Arial" w:cs="Arial"/>
          <w:b/>
          <w:sz w:val="22"/>
          <w:szCs w:val="22"/>
        </w:rPr>
        <w:t>zakończenie: 14</w:t>
      </w:r>
      <w:r w:rsidR="00677E66" w:rsidRPr="000B322A">
        <w:rPr>
          <w:rFonts w:ascii="Arial" w:hAnsi="Arial" w:cs="Arial"/>
          <w:b/>
          <w:sz w:val="22"/>
          <w:szCs w:val="22"/>
        </w:rPr>
        <w:t xml:space="preserve"> dni od dnia podpisania umowy</w:t>
      </w:r>
    </w:p>
    <w:p w:rsidR="000F1C4C" w:rsidRPr="00675D63" w:rsidRDefault="000F1C4C" w:rsidP="000F1C4C">
      <w:pPr>
        <w:pStyle w:val="Akapitzlist"/>
        <w:ind w:left="720"/>
        <w:jc w:val="both"/>
        <w:rPr>
          <w:rFonts w:ascii="Arial" w:hAnsi="Arial" w:cs="Arial"/>
          <w:b/>
        </w:rPr>
      </w:pPr>
    </w:p>
    <w:p w:rsidR="00B23D91" w:rsidRPr="00675D63" w:rsidRDefault="00B23D91" w:rsidP="000F1C4C">
      <w:pPr>
        <w:pStyle w:val="Akapitzlist"/>
        <w:numPr>
          <w:ilvl w:val="0"/>
          <w:numId w:val="32"/>
        </w:numPr>
        <w:tabs>
          <w:tab w:val="left" w:pos="284"/>
        </w:tabs>
        <w:suppressAutoHyphens w:val="0"/>
        <w:spacing w:line="276" w:lineRule="auto"/>
        <w:ind w:left="0" w:firstLine="0"/>
        <w:contextualSpacing/>
        <w:jc w:val="both"/>
        <w:rPr>
          <w:rFonts w:ascii="Arial" w:hAnsi="Arial" w:cs="Arial"/>
          <w:b/>
          <w:sz w:val="22"/>
          <w:szCs w:val="22"/>
        </w:rPr>
      </w:pPr>
      <w:r w:rsidRPr="00675D63">
        <w:rPr>
          <w:rFonts w:ascii="Arial" w:hAnsi="Arial" w:cs="Arial"/>
          <w:b/>
          <w:sz w:val="22"/>
          <w:szCs w:val="22"/>
        </w:rPr>
        <w:t>Warunki płatności</w:t>
      </w:r>
      <w:r w:rsidRPr="00675D63">
        <w:rPr>
          <w:rFonts w:ascii="Arial" w:hAnsi="Arial" w:cs="Arial"/>
          <w:sz w:val="22"/>
          <w:szCs w:val="22"/>
        </w:rPr>
        <w:t xml:space="preserve"> – </w:t>
      </w:r>
      <w:proofErr w:type="gramStart"/>
      <w:r w:rsidRPr="00675D63">
        <w:rPr>
          <w:rFonts w:ascii="Arial" w:hAnsi="Arial" w:cs="Arial"/>
          <w:b/>
          <w:sz w:val="22"/>
          <w:szCs w:val="22"/>
        </w:rPr>
        <w:t>przelew  w</w:t>
      </w:r>
      <w:proofErr w:type="gramEnd"/>
      <w:r w:rsidRPr="00675D63">
        <w:rPr>
          <w:rFonts w:ascii="Arial" w:hAnsi="Arial" w:cs="Arial"/>
          <w:b/>
          <w:sz w:val="22"/>
          <w:szCs w:val="22"/>
        </w:rPr>
        <w:t xml:space="preserve">  terminie</w:t>
      </w:r>
      <w:r w:rsidR="000B322A">
        <w:rPr>
          <w:rFonts w:ascii="Arial" w:hAnsi="Arial" w:cs="Arial"/>
          <w:b/>
          <w:sz w:val="22"/>
          <w:szCs w:val="22"/>
        </w:rPr>
        <w:t xml:space="preserve"> do </w:t>
      </w:r>
      <w:r w:rsidRPr="00675D63">
        <w:rPr>
          <w:rFonts w:ascii="Arial" w:hAnsi="Arial" w:cs="Arial"/>
          <w:b/>
          <w:sz w:val="22"/>
          <w:szCs w:val="22"/>
        </w:rPr>
        <w:t xml:space="preserve"> </w:t>
      </w:r>
      <w:r w:rsidR="008E1504">
        <w:rPr>
          <w:rFonts w:ascii="Arial" w:hAnsi="Arial" w:cs="Arial"/>
          <w:b/>
          <w:sz w:val="22"/>
          <w:szCs w:val="22"/>
        </w:rPr>
        <w:t>30</w:t>
      </w:r>
      <w:r w:rsidRPr="00675D63">
        <w:rPr>
          <w:rFonts w:ascii="Arial" w:hAnsi="Arial" w:cs="Arial"/>
          <w:b/>
          <w:sz w:val="22"/>
          <w:szCs w:val="22"/>
        </w:rPr>
        <w:t xml:space="preserve"> dni</w:t>
      </w:r>
      <w:r w:rsidRPr="00675D63">
        <w:rPr>
          <w:rFonts w:ascii="Arial" w:hAnsi="Arial" w:cs="Arial"/>
          <w:sz w:val="22"/>
          <w:szCs w:val="22"/>
        </w:rPr>
        <w:t xml:space="preserve"> od daty dostarczenia  Zamawiającemu prawidłowo wystawionej faktury VAT wraz z dokumentami rozliczeniowymi.</w:t>
      </w:r>
    </w:p>
    <w:p w:rsidR="00B23D91" w:rsidRPr="00675D63" w:rsidRDefault="00B23D91" w:rsidP="00B23D91">
      <w:pPr>
        <w:pStyle w:val="Akapitzlist"/>
        <w:spacing w:line="276" w:lineRule="auto"/>
        <w:ind w:left="426"/>
        <w:contextualSpacing/>
        <w:jc w:val="both"/>
        <w:rPr>
          <w:rFonts w:ascii="Arial" w:hAnsi="Arial" w:cs="Arial"/>
          <w:sz w:val="22"/>
          <w:szCs w:val="22"/>
        </w:rPr>
      </w:pPr>
    </w:p>
    <w:p w:rsidR="00B23D91" w:rsidRPr="00675D63" w:rsidRDefault="00B23D91" w:rsidP="000F1C4C">
      <w:pPr>
        <w:pStyle w:val="Akapitzlist"/>
        <w:numPr>
          <w:ilvl w:val="0"/>
          <w:numId w:val="32"/>
        </w:numPr>
        <w:tabs>
          <w:tab w:val="left" w:pos="284"/>
        </w:tabs>
        <w:suppressAutoHyphens w:val="0"/>
        <w:spacing w:line="276" w:lineRule="auto"/>
        <w:ind w:left="0" w:firstLine="0"/>
        <w:contextualSpacing/>
        <w:jc w:val="both"/>
        <w:rPr>
          <w:rFonts w:ascii="Arial" w:hAnsi="Arial" w:cs="Arial"/>
          <w:sz w:val="22"/>
          <w:szCs w:val="22"/>
        </w:rPr>
      </w:pPr>
      <w:r w:rsidRPr="00675D63">
        <w:rPr>
          <w:rFonts w:ascii="Arial" w:hAnsi="Arial" w:cs="Arial"/>
          <w:b/>
          <w:sz w:val="22"/>
          <w:szCs w:val="22"/>
        </w:rPr>
        <w:t>Okres i warunki gwarancji:</w:t>
      </w:r>
      <w:r w:rsidR="00677E66">
        <w:rPr>
          <w:rFonts w:ascii="Arial" w:hAnsi="Arial" w:cs="Arial"/>
          <w:b/>
          <w:sz w:val="22"/>
          <w:szCs w:val="22"/>
        </w:rPr>
        <w:t xml:space="preserve"> zgodnie z wzorem umowy</w:t>
      </w:r>
    </w:p>
    <w:p w:rsidR="00B23D91" w:rsidRPr="00675D63" w:rsidRDefault="00B23D91" w:rsidP="000F1C4C">
      <w:pPr>
        <w:pStyle w:val="Akapitzlist"/>
        <w:numPr>
          <w:ilvl w:val="0"/>
          <w:numId w:val="32"/>
        </w:numPr>
        <w:tabs>
          <w:tab w:val="left" w:pos="284"/>
        </w:tabs>
        <w:suppressAutoHyphens w:val="0"/>
        <w:spacing w:line="276" w:lineRule="auto"/>
        <w:ind w:left="0" w:firstLine="0"/>
        <w:contextualSpacing/>
        <w:jc w:val="both"/>
        <w:rPr>
          <w:rFonts w:ascii="Arial" w:hAnsi="Arial" w:cs="Arial"/>
          <w:sz w:val="22"/>
          <w:szCs w:val="22"/>
        </w:rPr>
      </w:pPr>
      <w:r w:rsidRPr="00675D63">
        <w:rPr>
          <w:rFonts w:ascii="Arial" w:hAnsi="Arial" w:cs="Arial"/>
          <w:b/>
          <w:sz w:val="22"/>
          <w:szCs w:val="22"/>
        </w:rPr>
        <w:t>Oświadczamy</w:t>
      </w:r>
      <w:r w:rsidRPr="00675D63">
        <w:rPr>
          <w:rFonts w:ascii="Arial" w:hAnsi="Arial" w:cs="Arial"/>
          <w:sz w:val="22"/>
          <w:szCs w:val="22"/>
        </w:rPr>
        <w:t>, że zapoznaliśmy się z zapytaniem ofertowym (w tym ze wzorem umowy) i nie wnosimy do niej zastrzeżeń oraz przyjmujemy warunki w niej zawarte.</w:t>
      </w:r>
    </w:p>
    <w:p w:rsidR="00B23D91" w:rsidRPr="00675D63" w:rsidRDefault="00B23D91" w:rsidP="00B23D91">
      <w:pPr>
        <w:pStyle w:val="Akapitzlist"/>
        <w:spacing w:line="276" w:lineRule="auto"/>
        <w:rPr>
          <w:rFonts w:ascii="Arial" w:hAnsi="Arial" w:cs="Arial"/>
          <w:sz w:val="22"/>
          <w:szCs w:val="22"/>
        </w:rPr>
      </w:pPr>
    </w:p>
    <w:p w:rsidR="00B23D91" w:rsidRPr="00675D63" w:rsidRDefault="00B23D91" w:rsidP="000F1C4C">
      <w:pPr>
        <w:pStyle w:val="Akapitzlist"/>
        <w:numPr>
          <w:ilvl w:val="0"/>
          <w:numId w:val="32"/>
        </w:numPr>
        <w:tabs>
          <w:tab w:val="left" w:pos="284"/>
        </w:tabs>
        <w:suppressAutoHyphens w:val="0"/>
        <w:spacing w:line="276" w:lineRule="auto"/>
        <w:ind w:left="0" w:firstLine="0"/>
        <w:contextualSpacing/>
        <w:jc w:val="both"/>
        <w:rPr>
          <w:rFonts w:ascii="Arial" w:hAnsi="Arial" w:cs="Arial"/>
          <w:b/>
          <w:sz w:val="22"/>
          <w:szCs w:val="22"/>
        </w:rPr>
      </w:pPr>
      <w:r w:rsidRPr="00675D63">
        <w:rPr>
          <w:rFonts w:ascii="Arial" w:hAnsi="Arial" w:cs="Arial"/>
          <w:sz w:val="22"/>
          <w:szCs w:val="22"/>
          <w:lang w:eastAsia="ar-SA"/>
        </w:rPr>
        <w:t>Oświadczam, że wypełniłem obowiązki informacyjne przewidziane w art. 13 lub 14 RODO</w:t>
      </w:r>
      <w:r w:rsidRPr="00675D63">
        <w:rPr>
          <w:rFonts w:ascii="Arial" w:hAnsi="Arial" w:cs="Arial"/>
          <w:sz w:val="22"/>
          <w:szCs w:val="22"/>
          <w:vertAlign w:val="superscript"/>
          <w:lang w:eastAsia="ar-SA"/>
        </w:rPr>
        <w:t xml:space="preserve">* </w:t>
      </w:r>
      <w:r w:rsidRPr="00675D63">
        <w:rPr>
          <w:rFonts w:ascii="Arial" w:hAnsi="Arial" w:cs="Arial"/>
          <w:sz w:val="22"/>
          <w:szCs w:val="22"/>
          <w:lang w:eastAsia="ar-SA"/>
        </w:rPr>
        <w:t>wobec osób fizycznych, od których dane osobowe bezpośrednio lub pośrednio pozyskałem w celu ubiegania się o zamówienie publiczne w niniejszym postępowaniu.</w:t>
      </w:r>
    </w:p>
    <w:p w:rsidR="00B23D91" w:rsidRPr="00675D63" w:rsidRDefault="00B23D91" w:rsidP="00B23D91">
      <w:pPr>
        <w:pStyle w:val="Akapitzlist"/>
        <w:spacing w:line="276" w:lineRule="auto"/>
        <w:rPr>
          <w:rFonts w:ascii="Arial" w:hAnsi="Arial" w:cs="Arial"/>
          <w:sz w:val="22"/>
          <w:szCs w:val="22"/>
          <w:lang w:eastAsia="ar-SA"/>
        </w:rPr>
      </w:pPr>
    </w:p>
    <w:p w:rsidR="00B23D91" w:rsidRPr="00675D63" w:rsidRDefault="00B23D91" w:rsidP="000F1C4C">
      <w:pPr>
        <w:pStyle w:val="Akapitzlist"/>
        <w:numPr>
          <w:ilvl w:val="0"/>
          <w:numId w:val="32"/>
        </w:numPr>
        <w:tabs>
          <w:tab w:val="left" w:pos="284"/>
          <w:tab w:val="left" w:pos="426"/>
        </w:tabs>
        <w:suppressAutoHyphens w:val="0"/>
        <w:spacing w:line="276" w:lineRule="auto"/>
        <w:ind w:left="0" w:firstLine="0"/>
        <w:contextualSpacing/>
        <w:jc w:val="both"/>
        <w:rPr>
          <w:rFonts w:ascii="Arial" w:hAnsi="Arial" w:cs="Arial"/>
          <w:b/>
          <w:sz w:val="22"/>
          <w:szCs w:val="22"/>
        </w:rPr>
      </w:pPr>
      <w:r w:rsidRPr="00675D63">
        <w:rPr>
          <w:rFonts w:ascii="Arial" w:hAnsi="Arial" w:cs="Arial"/>
          <w:sz w:val="22"/>
          <w:szCs w:val="22"/>
          <w:lang w:eastAsia="ar-SA"/>
        </w:rPr>
        <w:t xml:space="preserve">W przypadku wyboru naszej oferty, zobowiązujemy się do zawarcia umowy </w:t>
      </w:r>
      <w:r w:rsidRPr="00675D63">
        <w:rPr>
          <w:rFonts w:ascii="Arial" w:hAnsi="Arial" w:cs="Arial"/>
          <w:sz w:val="22"/>
          <w:szCs w:val="22"/>
          <w:lang w:eastAsia="ar-SA"/>
        </w:rPr>
        <w:br/>
        <w:t>o treści zgodnej ze wzorem umowy stanowiącym załącznik do ZO, w miejscu,</w:t>
      </w:r>
      <w:r w:rsidRPr="00675D63">
        <w:rPr>
          <w:rFonts w:ascii="Arial" w:hAnsi="Arial" w:cs="Arial"/>
          <w:sz w:val="22"/>
          <w:szCs w:val="22"/>
          <w:lang w:eastAsia="ar-SA"/>
        </w:rPr>
        <w:br/>
        <w:t>terminie i na zasadach wskazanych przez Zamawiającego.</w:t>
      </w:r>
    </w:p>
    <w:p w:rsidR="00B23D91" w:rsidRPr="00675D63" w:rsidRDefault="00B23D91" w:rsidP="00B23D91">
      <w:pPr>
        <w:spacing w:after="0"/>
        <w:rPr>
          <w:rFonts w:ascii="Arial" w:eastAsia="Times New Roman" w:hAnsi="Arial" w:cs="Arial"/>
          <w:b/>
          <w:lang w:eastAsia="pl-PL"/>
        </w:rPr>
      </w:pPr>
    </w:p>
    <w:p w:rsidR="00B23D91" w:rsidRPr="00675D63" w:rsidRDefault="00B23D91" w:rsidP="000F1C4C">
      <w:pPr>
        <w:pStyle w:val="Akapitzlist"/>
        <w:numPr>
          <w:ilvl w:val="0"/>
          <w:numId w:val="32"/>
        </w:numPr>
        <w:tabs>
          <w:tab w:val="left" w:pos="284"/>
        </w:tabs>
        <w:suppressAutoHyphens w:val="0"/>
        <w:spacing w:line="276" w:lineRule="auto"/>
        <w:ind w:left="0" w:firstLine="0"/>
        <w:contextualSpacing/>
        <w:jc w:val="both"/>
        <w:rPr>
          <w:rFonts w:ascii="Arial" w:hAnsi="Arial" w:cs="Arial"/>
          <w:spacing w:val="-12"/>
          <w:sz w:val="22"/>
          <w:szCs w:val="22"/>
        </w:rPr>
      </w:pPr>
      <w:r w:rsidRPr="00675D63">
        <w:rPr>
          <w:rFonts w:ascii="Arial" w:hAnsi="Arial" w:cs="Arial"/>
          <w:spacing w:val="2"/>
          <w:sz w:val="22"/>
          <w:szCs w:val="22"/>
        </w:rPr>
        <w:t xml:space="preserve"> Oferta  została  złożona  na ... </w:t>
      </w:r>
      <w:r w:rsidRPr="00675D63">
        <w:rPr>
          <w:rFonts w:ascii="Arial" w:hAnsi="Arial" w:cs="Arial"/>
          <w:spacing w:val="1"/>
          <w:sz w:val="22"/>
          <w:szCs w:val="22"/>
        </w:rPr>
        <w:t>stronach. Wszystkie  zapisane  strony  oferty  wraz  z załącznikami</w:t>
      </w:r>
      <w:r w:rsidRPr="00675D63">
        <w:rPr>
          <w:rFonts w:ascii="Arial" w:hAnsi="Arial" w:cs="Arial"/>
          <w:spacing w:val="-12"/>
          <w:sz w:val="22"/>
          <w:szCs w:val="22"/>
        </w:rPr>
        <w:t xml:space="preserve">  </w:t>
      </w:r>
      <w:r w:rsidRPr="00675D63">
        <w:rPr>
          <w:rFonts w:ascii="Arial" w:hAnsi="Arial" w:cs="Arial"/>
          <w:spacing w:val="1"/>
          <w:sz w:val="22"/>
          <w:szCs w:val="22"/>
        </w:rPr>
        <w:t xml:space="preserve">do  oferty  są  ponumerowane  od  nr ... </w:t>
      </w:r>
      <w:r w:rsidRPr="00675D63">
        <w:rPr>
          <w:rFonts w:ascii="Arial" w:hAnsi="Arial" w:cs="Arial"/>
          <w:spacing w:val="-2"/>
          <w:sz w:val="22"/>
          <w:szCs w:val="22"/>
        </w:rPr>
        <w:t>do  nr</w:t>
      </w:r>
      <w:r w:rsidRPr="00675D63">
        <w:rPr>
          <w:rFonts w:ascii="Arial" w:hAnsi="Arial" w:cs="Arial"/>
          <w:sz w:val="22"/>
          <w:szCs w:val="22"/>
        </w:rPr>
        <w:t xml:space="preserve"> ...</w:t>
      </w:r>
    </w:p>
    <w:p w:rsidR="00B23D91" w:rsidRPr="00675D63" w:rsidRDefault="00B23D91" w:rsidP="00B23D91">
      <w:pPr>
        <w:pStyle w:val="Akapitzlist"/>
        <w:spacing w:line="276" w:lineRule="auto"/>
        <w:rPr>
          <w:rFonts w:ascii="Arial" w:hAnsi="Arial" w:cs="Arial"/>
          <w:spacing w:val="-12"/>
          <w:sz w:val="22"/>
          <w:szCs w:val="22"/>
        </w:rPr>
      </w:pPr>
    </w:p>
    <w:p w:rsidR="00B23D91" w:rsidRPr="00675D63" w:rsidRDefault="00B23D91" w:rsidP="000F1C4C">
      <w:pPr>
        <w:pStyle w:val="Akapitzlist"/>
        <w:numPr>
          <w:ilvl w:val="0"/>
          <w:numId w:val="32"/>
        </w:numPr>
        <w:tabs>
          <w:tab w:val="left" w:pos="284"/>
          <w:tab w:val="left" w:pos="426"/>
        </w:tabs>
        <w:suppressAutoHyphens w:val="0"/>
        <w:spacing w:line="276" w:lineRule="auto"/>
        <w:ind w:left="0" w:firstLine="0"/>
        <w:contextualSpacing/>
        <w:jc w:val="both"/>
        <w:rPr>
          <w:rFonts w:ascii="Arial" w:hAnsi="Arial" w:cs="Arial"/>
          <w:b/>
          <w:sz w:val="22"/>
          <w:szCs w:val="22"/>
        </w:rPr>
      </w:pPr>
      <w:r w:rsidRPr="00675D63">
        <w:rPr>
          <w:rFonts w:ascii="Arial" w:hAnsi="Arial" w:cs="Arial"/>
          <w:sz w:val="22"/>
          <w:szCs w:val="22"/>
          <w:lang w:eastAsia="ar-SA"/>
        </w:rPr>
        <w:t>Niniejszym informujemy, iż informacje, zawarte na stronach od ... do ... stanowią tajemnicę przedsiębiorstwa w rozumieniu przepisów ustawy o zwalczaniu nieuczciwej konkurencji i jako takie nie mogą być ogólnie udostępnione.</w:t>
      </w:r>
    </w:p>
    <w:p w:rsidR="00B23D91" w:rsidRPr="00675D63" w:rsidRDefault="00B23D91" w:rsidP="00B23D91">
      <w:pPr>
        <w:pStyle w:val="Akapitzlist"/>
        <w:spacing w:line="276" w:lineRule="auto"/>
        <w:rPr>
          <w:rFonts w:ascii="Arial" w:hAnsi="Arial" w:cs="Arial"/>
          <w:sz w:val="22"/>
          <w:szCs w:val="22"/>
          <w:lang w:eastAsia="ar-SA"/>
        </w:rPr>
      </w:pPr>
    </w:p>
    <w:p w:rsidR="00B23D91" w:rsidRPr="00675D63" w:rsidRDefault="00B23D91" w:rsidP="00B23D91">
      <w:pPr>
        <w:pStyle w:val="Akapitzlist"/>
        <w:spacing w:line="276" w:lineRule="auto"/>
        <w:rPr>
          <w:rFonts w:ascii="Arial" w:hAnsi="Arial" w:cs="Arial"/>
          <w:sz w:val="22"/>
          <w:szCs w:val="22"/>
          <w:lang w:eastAsia="ar-SA"/>
        </w:rPr>
      </w:pPr>
    </w:p>
    <w:p w:rsidR="00B23D91" w:rsidRPr="00675D63" w:rsidRDefault="00B23D91" w:rsidP="000F1C4C">
      <w:pPr>
        <w:pStyle w:val="Akapitzlist"/>
        <w:numPr>
          <w:ilvl w:val="0"/>
          <w:numId w:val="32"/>
        </w:numPr>
        <w:tabs>
          <w:tab w:val="left" w:pos="284"/>
          <w:tab w:val="left" w:pos="426"/>
        </w:tabs>
        <w:suppressAutoHyphens w:val="0"/>
        <w:spacing w:line="276" w:lineRule="auto"/>
        <w:ind w:left="0" w:firstLine="0"/>
        <w:contextualSpacing/>
        <w:jc w:val="both"/>
        <w:rPr>
          <w:rFonts w:ascii="Arial" w:hAnsi="Arial" w:cs="Arial"/>
          <w:b/>
          <w:sz w:val="22"/>
          <w:szCs w:val="22"/>
        </w:rPr>
      </w:pPr>
      <w:r w:rsidRPr="00675D63">
        <w:rPr>
          <w:rFonts w:ascii="Arial" w:hAnsi="Arial" w:cs="Arial"/>
          <w:sz w:val="22"/>
          <w:szCs w:val="22"/>
          <w:lang w:eastAsia="ar-SA"/>
        </w:rPr>
        <w:t>Wykaz oświadczeń i dokumentów dołączonych do oferty:</w:t>
      </w:r>
    </w:p>
    <w:p w:rsidR="00B23D91" w:rsidRPr="00675D63" w:rsidRDefault="00B23D91" w:rsidP="00B23D91">
      <w:pPr>
        <w:tabs>
          <w:tab w:val="left" w:pos="426"/>
        </w:tabs>
        <w:spacing w:after="0"/>
        <w:ind w:left="426"/>
        <w:rPr>
          <w:rFonts w:ascii="Arial" w:hAnsi="Arial" w:cs="Arial"/>
          <w:lang w:eastAsia="ar-SA"/>
        </w:rPr>
      </w:pPr>
      <w:r w:rsidRPr="00675D63">
        <w:rPr>
          <w:rFonts w:ascii="Arial" w:hAnsi="Arial" w:cs="Arial"/>
          <w:lang w:eastAsia="ar-SA"/>
        </w:rPr>
        <w:t>…………………………………………………</w:t>
      </w:r>
    </w:p>
    <w:p w:rsidR="00B23D91" w:rsidRPr="00675D63" w:rsidRDefault="00B23D91" w:rsidP="00B23D91">
      <w:pPr>
        <w:tabs>
          <w:tab w:val="left" w:pos="426"/>
        </w:tabs>
        <w:spacing w:after="0"/>
        <w:ind w:left="426"/>
        <w:rPr>
          <w:rFonts w:ascii="Arial" w:hAnsi="Arial" w:cs="Arial"/>
          <w:lang w:eastAsia="ar-SA"/>
        </w:rPr>
      </w:pPr>
      <w:r w:rsidRPr="00675D63">
        <w:rPr>
          <w:rFonts w:ascii="Arial" w:hAnsi="Arial" w:cs="Arial"/>
          <w:lang w:eastAsia="ar-SA"/>
        </w:rPr>
        <w:t xml:space="preserve">………………………………………………… itd. </w:t>
      </w:r>
    </w:p>
    <w:p w:rsidR="00B23D91" w:rsidRPr="00675D63" w:rsidRDefault="00B23D91" w:rsidP="00B23D91">
      <w:pPr>
        <w:tabs>
          <w:tab w:val="left" w:pos="426"/>
        </w:tabs>
        <w:spacing w:after="0"/>
        <w:ind w:left="426"/>
        <w:rPr>
          <w:rFonts w:ascii="Arial" w:hAnsi="Arial" w:cs="Arial"/>
          <w:lang w:eastAsia="ar-SA"/>
        </w:rPr>
      </w:pPr>
    </w:p>
    <w:p w:rsidR="00B23D91" w:rsidRPr="00675D63" w:rsidRDefault="00B23D91" w:rsidP="00B23D91">
      <w:pPr>
        <w:spacing w:after="0"/>
        <w:jc w:val="both"/>
        <w:rPr>
          <w:rFonts w:ascii="Arial" w:hAnsi="Arial" w:cs="Arial"/>
          <w:sz w:val="18"/>
          <w:szCs w:val="18"/>
          <w:lang w:eastAsia="ar-SA"/>
        </w:rPr>
      </w:pPr>
      <w:r w:rsidRPr="00675D63">
        <w:rPr>
          <w:rFonts w:ascii="Arial" w:hAnsi="Arial" w:cs="Arial"/>
          <w:vertAlign w:val="superscript"/>
          <w:lang w:eastAsia="ar-SA"/>
        </w:rPr>
        <w:t>*</w:t>
      </w:r>
      <w:r w:rsidRPr="00675D63">
        <w:rPr>
          <w:rFonts w:ascii="Arial" w:hAnsi="Arial" w:cs="Arial"/>
          <w:sz w:val="18"/>
          <w:szCs w:val="18"/>
          <w:lang w:eastAsia="ar-SA"/>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04.05.2016r., str. 1)</w:t>
      </w:r>
    </w:p>
    <w:p w:rsidR="00B23D91" w:rsidRPr="00675D63" w:rsidRDefault="00B23D91" w:rsidP="00B23D91">
      <w:pPr>
        <w:spacing w:after="0"/>
        <w:jc w:val="both"/>
        <w:rPr>
          <w:rFonts w:ascii="Arial" w:hAnsi="Arial" w:cs="Arial"/>
          <w:sz w:val="18"/>
          <w:szCs w:val="18"/>
          <w:lang w:eastAsia="ar-SA"/>
        </w:rPr>
      </w:pPr>
    </w:p>
    <w:p w:rsidR="00A62E5F" w:rsidRDefault="00B23D91" w:rsidP="008E1504">
      <w:pPr>
        <w:spacing w:after="0"/>
        <w:jc w:val="both"/>
        <w:rPr>
          <w:rFonts w:ascii="Arial" w:hAnsi="Arial" w:cs="Arial"/>
          <w:color w:val="FF0000"/>
        </w:rPr>
      </w:pPr>
      <w:r w:rsidRPr="00675D63">
        <w:rPr>
          <w:rFonts w:ascii="Arial" w:hAnsi="Arial" w:cs="Arial"/>
          <w:sz w:val="18"/>
          <w:szCs w:val="18"/>
          <w:vertAlign w:val="superscript"/>
          <w:lang w:eastAsia="ar-SA"/>
        </w:rPr>
        <w:t xml:space="preserve">** </w:t>
      </w:r>
      <w:r w:rsidRPr="00675D63">
        <w:rPr>
          <w:rFonts w:ascii="Arial" w:hAnsi="Arial" w:cs="Arial"/>
          <w:sz w:val="18"/>
          <w:szCs w:val="18"/>
          <w:lang w:eastAsia="ar-SA"/>
        </w:rPr>
        <w:t>w przypadku gdy Wykonawca nie przekazuje danych osobowych innych niż bezpośrednio jego dotyczących lub zachodzi wyłącznie stosowania obowiązku informacyjnego, stosowanie do art. 13 ust. 4 lub art. 14 ust. 5 RODO treść oświadczenia wykonawca nie składa (usunięcie treści oświadczenia np. przez jego wykreślenie).</w:t>
      </w:r>
    </w:p>
    <w:p w:rsidR="00A62E5F" w:rsidRDefault="00A62E5F" w:rsidP="00306163">
      <w:pPr>
        <w:spacing w:after="0"/>
        <w:rPr>
          <w:rFonts w:ascii="Arial" w:hAnsi="Arial" w:cs="Arial"/>
          <w:color w:val="FF0000"/>
        </w:rPr>
      </w:pPr>
    </w:p>
    <w:p w:rsidR="00A62E5F" w:rsidRDefault="00A62E5F" w:rsidP="00306163">
      <w:pPr>
        <w:spacing w:after="0"/>
        <w:rPr>
          <w:rFonts w:ascii="Arial" w:hAnsi="Arial" w:cs="Arial"/>
          <w:color w:val="FF0000"/>
        </w:rPr>
      </w:pPr>
    </w:p>
    <w:p w:rsidR="00A62E5F" w:rsidRDefault="00A62E5F" w:rsidP="00306163">
      <w:pPr>
        <w:spacing w:after="0"/>
        <w:rPr>
          <w:rFonts w:ascii="Arial" w:hAnsi="Arial" w:cs="Arial"/>
          <w:color w:val="FF0000"/>
        </w:rPr>
      </w:pPr>
    </w:p>
    <w:p w:rsidR="00A62E5F" w:rsidRPr="00C645DC" w:rsidRDefault="00A62E5F" w:rsidP="00306163">
      <w:pPr>
        <w:spacing w:after="0"/>
        <w:rPr>
          <w:rFonts w:ascii="Arial" w:hAnsi="Arial" w:cs="Arial"/>
          <w:color w:val="FF0000"/>
        </w:rPr>
        <w:sectPr w:rsidR="00A62E5F" w:rsidRPr="00C645DC" w:rsidSect="0079150C">
          <w:pgSz w:w="11906" w:h="16838"/>
          <w:pgMar w:top="1418" w:right="1418" w:bottom="1418" w:left="1985" w:header="0" w:footer="709" w:gutter="0"/>
          <w:cols w:space="708"/>
          <w:formProt w:val="0"/>
          <w:docGrid w:linePitch="360" w:charSpace="4096"/>
        </w:sectPr>
      </w:pPr>
    </w:p>
    <w:p w:rsidR="00677E66" w:rsidRDefault="00306163" w:rsidP="00677E66">
      <w:pPr>
        <w:tabs>
          <w:tab w:val="right" w:pos="14004"/>
        </w:tabs>
        <w:suppressAutoHyphens w:val="0"/>
        <w:spacing w:after="0" w:line="240" w:lineRule="auto"/>
        <w:rPr>
          <w:rFonts w:ascii="Arial" w:eastAsia="Times New Roman" w:hAnsi="Arial" w:cs="Arial"/>
          <w:sz w:val="20"/>
          <w:szCs w:val="20"/>
          <w:lang w:eastAsia="pl-PL"/>
        </w:rPr>
      </w:pPr>
      <w:r w:rsidRPr="00C645DC">
        <w:rPr>
          <w:rFonts w:ascii="Arial" w:hAnsi="Arial" w:cs="Arial"/>
          <w:b/>
          <w:color w:val="FF0000"/>
        </w:rPr>
        <w:tab/>
      </w:r>
    </w:p>
    <w:p w:rsidR="00A62E5F" w:rsidRDefault="00A62E5F" w:rsidP="00A62E5F">
      <w:pPr>
        <w:tabs>
          <w:tab w:val="left" w:pos="13455"/>
        </w:tabs>
        <w:spacing w:after="0" w:line="240" w:lineRule="auto"/>
        <w:rPr>
          <w:rFonts w:ascii="Arial" w:eastAsia="Times New Roman" w:hAnsi="Arial" w:cs="Arial"/>
          <w:sz w:val="20"/>
          <w:szCs w:val="20"/>
          <w:lang w:eastAsia="pl-PL"/>
        </w:rPr>
        <w:sectPr w:rsidR="00A62E5F" w:rsidSect="0079150C">
          <w:footerReference w:type="default" r:id="rId22"/>
          <w:type w:val="continuous"/>
          <w:pgSz w:w="11906" w:h="16838"/>
          <w:pgMar w:top="1418" w:right="1418" w:bottom="1418" w:left="1985" w:header="0" w:footer="709" w:gutter="0"/>
          <w:cols w:space="708"/>
          <w:formProt w:val="0"/>
          <w:docGrid w:linePitch="360" w:charSpace="4096"/>
        </w:sectPr>
      </w:pPr>
    </w:p>
    <w:p w:rsidR="00A62E5F" w:rsidRPr="00E374EB" w:rsidRDefault="00A62E5F" w:rsidP="00A62E5F">
      <w:pPr>
        <w:tabs>
          <w:tab w:val="left" w:pos="13455"/>
        </w:tabs>
        <w:spacing w:after="0" w:line="240" w:lineRule="auto"/>
        <w:rPr>
          <w:rFonts w:ascii="Arial" w:eastAsia="Times New Roman" w:hAnsi="Arial" w:cs="Arial"/>
          <w:sz w:val="20"/>
          <w:szCs w:val="20"/>
          <w:lang w:eastAsia="pl-PL"/>
        </w:rPr>
      </w:pPr>
      <w:r w:rsidRPr="00E374EB">
        <w:rPr>
          <w:rFonts w:ascii="Arial" w:eastAsia="Times New Roman" w:hAnsi="Arial" w:cs="Arial"/>
          <w:sz w:val="20"/>
          <w:szCs w:val="20"/>
          <w:lang w:eastAsia="pl-PL"/>
        </w:rPr>
        <w:tab/>
      </w:r>
    </w:p>
    <w:p w:rsidR="008E1504" w:rsidRDefault="008E1504" w:rsidP="00A62E5F">
      <w:pPr>
        <w:spacing w:after="0" w:line="240" w:lineRule="auto"/>
        <w:ind w:firstLine="709"/>
        <w:rPr>
          <w:rFonts w:ascii="Arial" w:eastAsia="Times New Roman" w:hAnsi="Arial" w:cs="Arial"/>
          <w:sz w:val="20"/>
          <w:szCs w:val="20"/>
          <w:lang w:eastAsia="pl-PL"/>
        </w:rPr>
        <w:sectPr w:rsidR="008E1504" w:rsidSect="0079150C">
          <w:type w:val="continuous"/>
          <w:pgSz w:w="11906" w:h="16838"/>
          <w:pgMar w:top="1418" w:right="1418" w:bottom="1418" w:left="1985" w:header="0" w:footer="709" w:gutter="0"/>
          <w:cols w:space="708"/>
          <w:formProt w:val="0"/>
          <w:docGrid w:linePitch="360" w:charSpace="4096"/>
        </w:sectPr>
      </w:pPr>
    </w:p>
    <w:p w:rsidR="008E1504" w:rsidRPr="005C05E0" w:rsidRDefault="008E1504" w:rsidP="008E1504">
      <w:pPr>
        <w:jc w:val="center"/>
        <w:rPr>
          <w:rFonts w:ascii="Arial" w:hAnsi="Arial" w:cs="Arial"/>
          <w:sz w:val="16"/>
          <w:szCs w:val="16"/>
        </w:rPr>
      </w:pPr>
    </w:p>
    <w:p w:rsidR="008E1504" w:rsidRPr="00F80D18" w:rsidRDefault="008E1504" w:rsidP="008E1504">
      <w:pPr>
        <w:rPr>
          <w:rFonts w:ascii="Arial" w:hAnsi="Arial" w:cs="Arial"/>
          <w:b/>
          <w:sz w:val="24"/>
          <w:szCs w:val="24"/>
        </w:rPr>
      </w:pPr>
      <w:r>
        <w:rPr>
          <w:rFonts w:ascii="Arial" w:hAnsi="Arial" w:cs="Arial"/>
          <w:b/>
          <w:sz w:val="24"/>
          <w:szCs w:val="24"/>
        </w:rPr>
        <w:t xml:space="preserve">Formularz cenowy  </w:t>
      </w:r>
      <w:r w:rsidRPr="00F80D18">
        <w:rPr>
          <w:rFonts w:ascii="Arial" w:hAnsi="Arial" w:cs="Arial"/>
          <w:b/>
          <w:sz w:val="24"/>
          <w:szCs w:val="24"/>
        </w:rPr>
        <w:t>C</w:t>
      </w:r>
      <w:r>
        <w:rPr>
          <w:rFonts w:ascii="Arial" w:hAnsi="Arial" w:cs="Arial"/>
          <w:b/>
          <w:sz w:val="24"/>
          <w:szCs w:val="24"/>
        </w:rPr>
        <w:t>zęść 1 – OPATRUNKI SPECJALISTYCZNE</w:t>
      </w:r>
    </w:p>
    <w:tbl>
      <w:tblPr>
        <w:tblStyle w:val="Tabela-Siatka"/>
        <w:tblW w:w="15021" w:type="dxa"/>
        <w:tblLayout w:type="fixed"/>
        <w:tblLook w:val="04A0" w:firstRow="1" w:lastRow="0" w:firstColumn="1" w:lastColumn="0" w:noHBand="0" w:noVBand="1"/>
      </w:tblPr>
      <w:tblGrid>
        <w:gridCol w:w="385"/>
        <w:gridCol w:w="1028"/>
        <w:gridCol w:w="1276"/>
        <w:gridCol w:w="1559"/>
        <w:gridCol w:w="1134"/>
        <w:gridCol w:w="1030"/>
        <w:gridCol w:w="954"/>
        <w:gridCol w:w="709"/>
        <w:gridCol w:w="807"/>
        <w:gridCol w:w="1036"/>
        <w:gridCol w:w="1276"/>
        <w:gridCol w:w="567"/>
        <w:gridCol w:w="1134"/>
        <w:gridCol w:w="1134"/>
        <w:gridCol w:w="992"/>
      </w:tblGrid>
      <w:tr w:rsidR="008E1504" w:rsidRPr="00893590" w:rsidTr="000B322A">
        <w:trPr>
          <w:trHeight w:val="315"/>
        </w:trPr>
        <w:tc>
          <w:tcPr>
            <w:tcW w:w="15021" w:type="dxa"/>
            <w:gridSpan w:val="15"/>
            <w:hideMark/>
          </w:tcPr>
          <w:p w:rsidR="008E1504" w:rsidRPr="00893590" w:rsidRDefault="008E1504" w:rsidP="008E1504">
            <w:pPr>
              <w:jc w:val="center"/>
              <w:rPr>
                <w:rFonts w:ascii="Arial" w:hAnsi="Arial" w:cs="Arial"/>
                <w:sz w:val="16"/>
                <w:szCs w:val="16"/>
              </w:rPr>
            </w:pPr>
            <w:r w:rsidRPr="00893590">
              <w:rPr>
                <w:rFonts w:ascii="Arial" w:hAnsi="Arial" w:cs="Arial"/>
                <w:sz w:val="16"/>
                <w:szCs w:val="16"/>
              </w:rPr>
              <w:t>Przedmiot zamówienia</w:t>
            </w:r>
          </w:p>
        </w:tc>
      </w:tr>
      <w:tr w:rsidR="00B120CC" w:rsidRPr="00893590" w:rsidTr="00B120CC">
        <w:trPr>
          <w:trHeight w:val="1121"/>
        </w:trPr>
        <w:tc>
          <w:tcPr>
            <w:tcW w:w="385" w:type="dxa"/>
            <w:shd w:val="clear" w:color="auto" w:fill="EAF1DD" w:themeFill="accent3" w:themeFillTint="33"/>
            <w:hideMark/>
          </w:tcPr>
          <w:p w:rsidR="008E1504" w:rsidRPr="00893590" w:rsidRDefault="008E1504" w:rsidP="008E1504">
            <w:pPr>
              <w:rPr>
                <w:rFonts w:ascii="Arial" w:hAnsi="Arial" w:cs="Arial"/>
                <w:sz w:val="16"/>
                <w:szCs w:val="16"/>
              </w:rPr>
            </w:pPr>
            <w:r w:rsidRPr="00893590">
              <w:rPr>
                <w:rFonts w:ascii="Arial" w:hAnsi="Arial" w:cs="Arial"/>
                <w:sz w:val="16"/>
                <w:szCs w:val="16"/>
              </w:rPr>
              <w:t xml:space="preserve">lp. </w:t>
            </w:r>
          </w:p>
        </w:tc>
        <w:tc>
          <w:tcPr>
            <w:tcW w:w="1028" w:type="dxa"/>
            <w:shd w:val="clear" w:color="auto" w:fill="EAF1DD" w:themeFill="accent3" w:themeFillTint="33"/>
            <w:hideMark/>
          </w:tcPr>
          <w:p w:rsidR="008E1504" w:rsidRPr="00893590" w:rsidRDefault="008E1504" w:rsidP="008E1504">
            <w:pPr>
              <w:rPr>
                <w:rFonts w:ascii="Arial" w:hAnsi="Arial" w:cs="Arial"/>
                <w:b/>
                <w:bCs/>
                <w:sz w:val="16"/>
                <w:szCs w:val="16"/>
              </w:rPr>
            </w:pPr>
            <w:r w:rsidRPr="00893590">
              <w:rPr>
                <w:rFonts w:ascii="Arial" w:hAnsi="Arial" w:cs="Arial"/>
                <w:b/>
                <w:bCs/>
                <w:sz w:val="16"/>
                <w:szCs w:val="16"/>
              </w:rPr>
              <w:t xml:space="preserve">Opis przedmiotu zamówienia </w:t>
            </w:r>
          </w:p>
        </w:tc>
        <w:tc>
          <w:tcPr>
            <w:tcW w:w="1276" w:type="dxa"/>
            <w:shd w:val="clear" w:color="auto" w:fill="EAF1DD" w:themeFill="accent3" w:themeFillTint="33"/>
            <w:hideMark/>
          </w:tcPr>
          <w:p w:rsidR="008E1504" w:rsidRPr="00893590" w:rsidRDefault="008E1504" w:rsidP="008E1504">
            <w:pPr>
              <w:rPr>
                <w:rFonts w:ascii="Arial" w:hAnsi="Arial" w:cs="Arial"/>
                <w:b/>
                <w:bCs/>
                <w:sz w:val="16"/>
                <w:szCs w:val="16"/>
              </w:rPr>
            </w:pPr>
            <w:r w:rsidRPr="00893590">
              <w:rPr>
                <w:rFonts w:ascii="Arial" w:hAnsi="Arial" w:cs="Arial"/>
                <w:b/>
                <w:bCs/>
                <w:sz w:val="16"/>
                <w:szCs w:val="16"/>
              </w:rPr>
              <w:t>Nazwa handlowa asortymentu lub jego równoważnik</w:t>
            </w:r>
          </w:p>
        </w:tc>
        <w:tc>
          <w:tcPr>
            <w:tcW w:w="1559" w:type="dxa"/>
            <w:shd w:val="clear" w:color="auto" w:fill="EAF1DD" w:themeFill="accent3" w:themeFillTint="33"/>
            <w:hideMark/>
          </w:tcPr>
          <w:p w:rsidR="008E1504" w:rsidRPr="00893590" w:rsidRDefault="008E1504" w:rsidP="008E1504">
            <w:pPr>
              <w:rPr>
                <w:rFonts w:ascii="Arial" w:hAnsi="Arial" w:cs="Arial"/>
                <w:b/>
                <w:bCs/>
                <w:sz w:val="16"/>
                <w:szCs w:val="16"/>
              </w:rPr>
            </w:pPr>
            <w:r w:rsidRPr="00893590">
              <w:rPr>
                <w:rFonts w:ascii="Arial" w:hAnsi="Arial" w:cs="Arial"/>
                <w:b/>
                <w:bCs/>
                <w:sz w:val="16"/>
                <w:szCs w:val="16"/>
              </w:rPr>
              <w:t>Minimalny termin ważności wymagany  przez Zamawiającego</w:t>
            </w:r>
          </w:p>
        </w:tc>
        <w:tc>
          <w:tcPr>
            <w:tcW w:w="1134" w:type="dxa"/>
            <w:shd w:val="clear" w:color="auto" w:fill="EAF1DD" w:themeFill="accent3" w:themeFillTint="33"/>
            <w:hideMark/>
          </w:tcPr>
          <w:p w:rsidR="008E1504" w:rsidRPr="00893590" w:rsidRDefault="008E1504" w:rsidP="008E1504">
            <w:pPr>
              <w:rPr>
                <w:rFonts w:ascii="Arial" w:hAnsi="Arial" w:cs="Arial"/>
                <w:b/>
                <w:bCs/>
                <w:sz w:val="16"/>
                <w:szCs w:val="16"/>
              </w:rPr>
            </w:pPr>
            <w:r w:rsidRPr="00893590">
              <w:rPr>
                <w:rFonts w:ascii="Arial" w:hAnsi="Arial" w:cs="Arial"/>
                <w:b/>
                <w:bCs/>
                <w:sz w:val="16"/>
                <w:szCs w:val="16"/>
              </w:rPr>
              <w:t xml:space="preserve">Wymagania </w:t>
            </w:r>
            <w:proofErr w:type="spellStart"/>
            <w:r w:rsidRPr="00893590">
              <w:rPr>
                <w:rFonts w:ascii="Arial" w:hAnsi="Arial" w:cs="Arial"/>
                <w:b/>
                <w:bCs/>
                <w:sz w:val="16"/>
                <w:szCs w:val="16"/>
              </w:rPr>
              <w:t>taktyczno</w:t>
            </w:r>
            <w:proofErr w:type="spellEnd"/>
            <w:r w:rsidRPr="00893590">
              <w:rPr>
                <w:rFonts w:ascii="Arial" w:hAnsi="Arial" w:cs="Arial"/>
                <w:b/>
                <w:bCs/>
                <w:sz w:val="16"/>
                <w:szCs w:val="16"/>
              </w:rPr>
              <w:t xml:space="preserve"> techniczne</w:t>
            </w:r>
          </w:p>
        </w:tc>
        <w:tc>
          <w:tcPr>
            <w:tcW w:w="1030" w:type="dxa"/>
            <w:shd w:val="clear" w:color="auto" w:fill="EAF1DD" w:themeFill="accent3" w:themeFillTint="33"/>
            <w:hideMark/>
          </w:tcPr>
          <w:p w:rsidR="008E1504" w:rsidRPr="00893590" w:rsidRDefault="008E1504" w:rsidP="008E1504">
            <w:pPr>
              <w:rPr>
                <w:rFonts w:ascii="Arial" w:hAnsi="Arial" w:cs="Arial"/>
                <w:b/>
                <w:bCs/>
                <w:sz w:val="16"/>
                <w:szCs w:val="16"/>
              </w:rPr>
            </w:pPr>
            <w:r w:rsidRPr="00893590">
              <w:rPr>
                <w:rFonts w:ascii="Arial" w:hAnsi="Arial" w:cs="Arial"/>
                <w:b/>
                <w:bCs/>
                <w:sz w:val="16"/>
                <w:szCs w:val="16"/>
              </w:rPr>
              <w:t>Nazwa handlowa⃰</w:t>
            </w:r>
          </w:p>
        </w:tc>
        <w:tc>
          <w:tcPr>
            <w:tcW w:w="954" w:type="dxa"/>
            <w:shd w:val="clear" w:color="auto" w:fill="EAF1DD" w:themeFill="accent3" w:themeFillTint="33"/>
            <w:hideMark/>
          </w:tcPr>
          <w:p w:rsidR="008E1504" w:rsidRPr="00893590" w:rsidRDefault="008E1504" w:rsidP="008E1504">
            <w:pPr>
              <w:rPr>
                <w:rFonts w:ascii="Arial" w:hAnsi="Arial" w:cs="Arial"/>
                <w:b/>
                <w:bCs/>
                <w:sz w:val="16"/>
                <w:szCs w:val="16"/>
              </w:rPr>
            </w:pPr>
            <w:r w:rsidRPr="00893590">
              <w:rPr>
                <w:rFonts w:ascii="Arial" w:hAnsi="Arial" w:cs="Arial"/>
                <w:b/>
                <w:bCs/>
                <w:sz w:val="16"/>
                <w:szCs w:val="16"/>
              </w:rPr>
              <w:t>Nazwa producenta</w:t>
            </w:r>
          </w:p>
        </w:tc>
        <w:tc>
          <w:tcPr>
            <w:tcW w:w="709" w:type="dxa"/>
            <w:shd w:val="clear" w:color="auto" w:fill="EAF1DD" w:themeFill="accent3" w:themeFillTint="33"/>
            <w:hideMark/>
          </w:tcPr>
          <w:p w:rsidR="008E1504" w:rsidRPr="00893590" w:rsidRDefault="008E1504" w:rsidP="008E1504">
            <w:pPr>
              <w:rPr>
                <w:rFonts w:ascii="Arial" w:hAnsi="Arial" w:cs="Arial"/>
                <w:sz w:val="16"/>
                <w:szCs w:val="16"/>
              </w:rPr>
            </w:pPr>
            <w:r w:rsidRPr="00893590">
              <w:rPr>
                <w:rFonts w:ascii="Arial" w:hAnsi="Arial" w:cs="Arial"/>
                <w:sz w:val="16"/>
                <w:szCs w:val="16"/>
              </w:rPr>
              <w:t>Jedn. miary</w:t>
            </w:r>
          </w:p>
        </w:tc>
        <w:tc>
          <w:tcPr>
            <w:tcW w:w="807" w:type="dxa"/>
            <w:shd w:val="clear" w:color="auto" w:fill="EAF1DD" w:themeFill="accent3" w:themeFillTint="33"/>
            <w:hideMark/>
          </w:tcPr>
          <w:p w:rsidR="008E1504" w:rsidRPr="00893590" w:rsidRDefault="008E1504" w:rsidP="008E1504">
            <w:pPr>
              <w:rPr>
                <w:rFonts w:ascii="Arial" w:hAnsi="Arial" w:cs="Arial"/>
                <w:sz w:val="16"/>
                <w:szCs w:val="16"/>
              </w:rPr>
            </w:pPr>
            <w:r w:rsidRPr="00893590">
              <w:rPr>
                <w:rFonts w:ascii="Arial" w:hAnsi="Arial" w:cs="Arial"/>
                <w:sz w:val="16"/>
                <w:szCs w:val="16"/>
              </w:rPr>
              <w:t>Ilość</w:t>
            </w:r>
          </w:p>
        </w:tc>
        <w:tc>
          <w:tcPr>
            <w:tcW w:w="1036" w:type="dxa"/>
            <w:shd w:val="clear" w:color="auto" w:fill="EAF1DD" w:themeFill="accent3" w:themeFillTint="33"/>
            <w:hideMark/>
          </w:tcPr>
          <w:p w:rsidR="008E1504" w:rsidRPr="00893590" w:rsidRDefault="008E1504" w:rsidP="008E1504">
            <w:pPr>
              <w:rPr>
                <w:rFonts w:ascii="Arial" w:hAnsi="Arial" w:cs="Arial"/>
                <w:sz w:val="16"/>
                <w:szCs w:val="16"/>
              </w:rPr>
            </w:pPr>
            <w:r w:rsidRPr="00893590">
              <w:rPr>
                <w:rFonts w:ascii="Arial" w:hAnsi="Arial" w:cs="Arial"/>
                <w:sz w:val="16"/>
                <w:szCs w:val="16"/>
              </w:rPr>
              <w:t>Cena jedn. netto [zł/jedn. miary]</w:t>
            </w:r>
          </w:p>
        </w:tc>
        <w:tc>
          <w:tcPr>
            <w:tcW w:w="1276" w:type="dxa"/>
            <w:shd w:val="clear" w:color="auto" w:fill="EAF1DD" w:themeFill="accent3" w:themeFillTint="33"/>
            <w:hideMark/>
          </w:tcPr>
          <w:p w:rsidR="008E1504" w:rsidRPr="00893590" w:rsidRDefault="008E1504" w:rsidP="008E1504">
            <w:pPr>
              <w:rPr>
                <w:rFonts w:ascii="Arial" w:hAnsi="Arial" w:cs="Arial"/>
                <w:sz w:val="16"/>
                <w:szCs w:val="16"/>
              </w:rPr>
            </w:pPr>
            <w:r w:rsidRPr="00893590">
              <w:rPr>
                <w:rFonts w:ascii="Arial" w:hAnsi="Arial" w:cs="Arial"/>
                <w:sz w:val="16"/>
                <w:szCs w:val="16"/>
              </w:rPr>
              <w:t>Wartość netto [zł]</w:t>
            </w:r>
          </w:p>
        </w:tc>
        <w:tc>
          <w:tcPr>
            <w:tcW w:w="567" w:type="dxa"/>
            <w:shd w:val="clear" w:color="auto" w:fill="EAF1DD" w:themeFill="accent3" w:themeFillTint="33"/>
            <w:hideMark/>
          </w:tcPr>
          <w:p w:rsidR="008E1504" w:rsidRPr="00893590" w:rsidRDefault="008E1504" w:rsidP="008E1504">
            <w:pPr>
              <w:rPr>
                <w:rFonts w:ascii="Arial" w:hAnsi="Arial" w:cs="Arial"/>
                <w:sz w:val="16"/>
                <w:szCs w:val="16"/>
              </w:rPr>
            </w:pPr>
            <w:r w:rsidRPr="00893590">
              <w:rPr>
                <w:rFonts w:ascii="Arial" w:hAnsi="Arial" w:cs="Arial"/>
                <w:sz w:val="16"/>
                <w:szCs w:val="16"/>
              </w:rPr>
              <w:t>Stawka VAT [%]</w:t>
            </w:r>
          </w:p>
        </w:tc>
        <w:tc>
          <w:tcPr>
            <w:tcW w:w="1134" w:type="dxa"/>
            <w:shd w:val="clear" w:color="auto" w:fill="EAF1DD" w:themeFill="accent3" w:themeFillTint="33"/>
            <w:hideMark/>
          </w:tcPr>
          <w:p w:rsidR="008E1504" w:rsidRPr="00893590" w:rsidRDefault="008E1504" w:rsidP="008E1504">
            <w:pPr>
              <w:rPr>
                <w:rFonts w:ascii="Arial" w:hAnsi="Arial" w:cs="Arial"/>
                <w:sz w:val="16"/>
                <w:szCs w:val="16"/>
              </w:rPr>
            </w:pPr>
            <w:r w:rsidRPr="00893590">
              <w:rPr>
                <w:rFonts w:ascii="Arial" w:hAnsi="Arial" w:cs="Arial"/>
                <w:sz w:val="16"/>
                <w:szCs w:val="16"/>
              </w:rPr>
              <w:t>Cena jedn. brutto [zł/jedn. miary]</w:t>
            </w:r>
          </w:p>
        </w:tc>
        <w:tc>
          <w:tcPr>
            <w:tcW w:w="1134" w:type="dxa"/>
            <w:shd w:val="clear" w:color="auto" w:fill="EAF1DD" w:themeFill="accent3" w:themeFillTint="33"/>
            <w:hideMark/>
          </w:tcPr>
          <w:p w:rsidR="008E1504" w:rsidRPr="00893590" w:rsidRDefault="008E1504" w:rsidP="008E1504">
            <w:pPr>
              <w:rPr>
                <w:rFonts w:ascii="Arial" w:hAnsi="Arial" w:cs="Arial"/>
                <w:sz w:val="16"/>
                <w:szCs w:val="16"/>
              </w:rPr>
            </w:pPr>
            <w:r w:rsidRPr="00893590">
              <w:rPr>
                <w:rFonts w:ascii="Arial" w:hAnsi="Arial" w:cs="Arial"/>
                <w:sz w:val="16"/>
                <w:szCs w:val="16"/>
              </w:rPr>
              <w:t>Wartość</w:t>
            </w:r>
            <w:r w:rsidRPr="00893590">
              <w:rPr>
                <w:rFonts w:ascii="Arial" w:hAnsi="Arial" w:cs="Arial"/>
                <w:sz w:val="16"/>
                <w:szCs w:val="16"/>
              </w:rPr>
              <w:br/>
              <w:t>brutto **</w:t>
            </w:r>
          </w:p>
        </w:tc>
        <w:tc>
          <w:tcPr>
            <w:tcW w:w="992" w:type="dxa"/>
            <w:shd w:val="clear" w:color="auto" w:fill="EAF1DD" w:themeFill="accent3" w:themeFillTint="33"/>
            <w:hideMark/>
          </w:tcPr>
          <w:p w:rsidR="008E1504" w:rsidRPr="00893590" w:rsidRDefault="008E1504" w:rsidP="008E1504">
            <w:pPr>
              <w:rPr>
                <w:rFonts w:ascii="Arial" w:hAnsi="Arial" w:cs="Arial"/>
                <w:sz w:val="16"/>
                <w:szCs w:val="16"/>
              </w:rPr>
            </w:pPr>
            <w:r w:rsidRPr="00893590">
              <w:rPr>
                <w:rFonts w:ascii="Arial" w:hAnsi="Arial" w:cs="Arial"/>
                <w:sz w:val="16"/>
                <w:szCs w:val="16"/>
              </w:rPr>
              <w:t>Termin ważności</w:t>
            </w:r>
          </w:p>
        </w:tc>
      </w:tr>
      <w:tr w:rsidR="008E1504" w:rsidRPr="00893590" w:rsidTr="000B322A">
        <w:trPr>
          <w:trHeight w:val="300"/>
        </w:trPr>
        <w:tc>
          <w:tcPr>
            <w:tcW w:w="385" w:type="dxa"/>
            <w:hideMark/>
          </w:tcPr>
          <w:p w:rsidR="008E1504" w:rsidRPr="00893590" w:rsidRDefault="008E1504" w:rsidP="008E1504">
            <w:pPr>
              <w:jc w:val="center"/>
              <w:rPr>
                <w:rFonts w:ascii="Arial" w:hAnsi="Arial" w:cs="Arial"/>
                <w:sz w:val="16"/>
                <w:szCs w:val="16"/>
              </w:rPr>
            </w:pPr>
            <w:r w:rsidRPr="00893590">
              <w:rPr>
                <w:rFonts w:ascii="Arial" w:hAnsi="Arial" w:cs="Arial"/>
                <w:sz w:val="16"/>
                <w:szCs w:val="16"/>
              </w:rPr>
              <w:t>1</w:t>
            </w:r>
          </w:p>
        </w:tc>
        <w:tc>
          <w:tcPr>
            <w:tcW w:w="1028" w:type="dxa"/>
            <w:hideMark/>
          </w:tcPr>
          <w:p w:rsidR="008E1504" w:rsidRPr="00893590" w:rsidRDefault="008E1504" w:rsidP="008E1504">
            <w:pPr>
              <w:jc w:val="center"/>
              <w:rPr>
                <w:rFonts w:ascii="Arial" w:hAnsi="Arial" w:cs="Arial"/>
                <w:b/>
                <w:bCs/>
                <w:sz w:val="16"/>
                <w:szCs w:val="16"/>
              </w:rPr>
            </w:pPr>
            <w:r w:rsidRPr="00893590">
              <w:rPr>
                <w:rFonts w:ascii="Arial" w:hAnsi="Arial" w:cs="Arial"/>
                <w:b/>
                <w:bCs/>
                <w:sz w:val="16"/>
                <w:szCs w:val="16"/>
              </w:rPr>
              <w:t>2</w:t>
            </w:r>
          </w:p>
        </w:tc>
        <w:tc>
          <w:tcPr>
            <w:tcW w:w="1276" w:type="dxa"/>
            <w:hideMark/>
          </w:tcPr>
          <w:p w:rsidR="008E1504" w:rsidRPr="00893590" w:rsidRDefault="008E1504" w:rsidP="008E1504">
            <w:pPr>
              <w:jc w:val="center"/>
              <w:rPr>
                <w:rFonts w:ascii="Arial" w:hAnsi="Arial" w:cs="Arial"/>
                <w:b/>
                <w:bCs/>
                <w:sz w:val="16"/>
                <w:szCs w:val="16"/>
              </w:rPr>
            </w:pPr>
            <w:r w:rsidRPr="00893590">
              <w:rPr>
                <w:rFonts w:ascii="Arial" w:hAnsi="Arial" w:cs="Arial"/>
                <w:b/>
                <w:bCs/>
                <w:sz w:val="16"/>
                <w:szCs w:val="16"/>
              </w:rPr>
              <w:t>3</w:t>
            </w:r>
          </w:p>
        </w:tc>
        <w:tc>
          <w:tcPr>
            <w:tcW w:w="1559" w:type="dxa"/>
            <w:hideMark/>
          </w:tcPr>
          <w:p w:rsidR="008E1504" w:rsidRPr="00893590" w:rsidRDefault="008E1504" w:rsidP="008E1504">
            <w:pPr>
              <w:jc w:val="center"/>
              <w:rPr>
                <w:rFonts w:ascii="Arial" w:hAnsi="Arial" w:cs="Arial"/>
                <w:b/>
                <w:bCs/>
                <w:sz w:val="16"/>
                <w:szCs w:val="16"/>
              </w:rPr>
            </w:pPr>
            <w:r w:rsidRPr="00893590">
              <w:rPr>
                <w:rFonts w:ascii="Arial" w:hAnsi="Arial" w:cs="Arial"/>
                <w:b/>
                <w:bCs/>
                <w:sz w:val="16"/>
                <w:szCs w:val="16"/>
              </w:rPr>
              <w:t>4</w:t>
            </w:r>
          </w:p>
        </w:tc>
        <w:tc>
          <w:tcPr>
            <w:tcW w:w="1134" w:type="dxa"/>
            <w:hideMark/>
          </w:tcPr>
          <w:p w:rsidR="008E1504" w:rsidRPr="00893590" w:rsidRDefault="008E1504" w:rsidP="008E1504">
            <w:pPr>
              <w:jc w:val="center"/>
              <w:rPr>
                <w:rFonts w:ascii="Arial" w:hAnsi="Arial" w:cs="Arial"/>
                <w:b/>
                <w:bCs/>
                <w:sz w:val="16"/>
                <w:szCs w:val="16"/>
              </w:rPr>
            </w:pPr>
            <w:r w:rsidRPr="00893590">
              <w:rPr>
                <w:rFonts w:ascii="Arial" w:hAnsi="Arial" w:cs="Arial"/>
                <w:b/>
                <w:bCs/>
                <w:sz w:val="16"/>
                <w:szCs w:val="16"/>
              </w:rPr>
              <w:t>5</w:t>
            </w:r>
          </w:p>
        </w:tc>
        <w:tc>
          <w:tcPr>
            <w:tcW w:w="1030" w:type="dxa"/>
            <w:hideMark/>
          </w:tcPr>
          <w:p w:rsidR="008E1504" w:rsidRPr="00893590" w:rsidRDefault="008E1504" w:rsidP="008E1504">
            <w:pPr>
              <w:jc w:val="center"/>
              <w:rPr>
                <w:rFonts w:ascii="Arial" w:hAnsi="Arial" w:cs="Arial"/>
                <w:b/>
                <w:bCs/>
                <w:sz w:val="16"/>
                <w:szCs w:val="16"/>
              </w:rPr>
            </w:pPr>
            <w:r w:rsidRPr="00893590">
              <w:rPr>
                <w:rFonts w:ascii="Arial" w:hAnsi="Arial" w:cs="Arial"/>
                <w:b/>
                <w:bCs/>
                <w:sz w:val="16"/>
                <w:szCs w:val="16"/>
              </w:rPr>
              <w:t>6</w:t>
            </w:r>
          </w:p>
        </w:tc>
        <w:tc>
          <w:tcPr>
            <w:tcW w:w="954" w:type="dxa"/>
            <w:hideMark/>
          </w:tcPr>
          <w:p w:rsidR="008E1504" w:rsidRPr="00893590" w:rsidRDefault="008E1504" w:rsidP="008E1504">
            <w:pPr>
              <w:jc w:val="center"/>
              <w:rPr>
                <w:rFonts w:ascii="Arial" w:hAnsi="Arial" w:cs="Arial"/>
                <w:b/>
                <w:bCs/>
                <w:sz w:val="16"/>
                <w:szCs w:val="16"/>
              </w:rPr>
            </w:pPr>
            <w:r w:rsidRPr="00893590">
              <w:rPr>
                <w:rFonts w:ascii="Arial" w:hAnsi="Arial" w:cs="Arial"/>
                <w:b/>
                <w:bCs/>
                <w:sz w:val="16"/>
                <w:szCs w:val="16"/>
              </w:rPr>
              <w:t>7</w:t>
            </w:r>
          </w:p>
        </w:tc>
        <w:tc>
          <w:tcPr>
            <w:tcW w:w="709" w:type="dxa"/>
            <w:hideMark/>
          </w:tcPr>
          <w:p w:rsidR="008E1504" w:rsidRPr="00893590" w:rsidRDefault="008E1504" w:rsidP="008E1504">
            <w:pPr>
              <w:jc w:val="center"/>
              <w:rPr>
                <w:rFonts w:ascii="Arial" w:hAnsi="Arial" w:cs="Arial"/>
                <w:sz w:val="16"/>
                <w:szCs w:val="16"/>
              </w:rPr>
            </w:pPr>
            <w:r w:rsidRPr="00893590">
              <w:rPr>
                <w:rFonts w:ascii="Arial" w:hAnsi="Arial" w:cs="Arial"/>
                <w:sz w:val="16"/>
                <w:szCs w:val="16"/>
              </w:rPr>
              <w:t>8</w:t>
            </w:r>
          </w:p>
        </w:tc>
        <w:tc>
          <w:tcPr>
            <w:tcW w:w="807" w:type="dxa"/>
            <w:hideMark/>
          </w:tcPr>
          <w:p w:rsidR="008E1504" w:rsidRPr="00893590" w:rsidRDefault="008E1504" w:rsidP="008E1504">
            <w:pPr>
              <w:jc w:val="center"/>
              <w:rPr>
                <w:rFonts w:ascii="Arial" w:hAnsi="Arial" w:cs="Arial"/>
                <w:sz w:val="16"/>
                <w:szCs w:val="16"/>
              </w:rPr>
            </w:pPr>
            <w:r w:rsidRPr="00893590">
              <w:rPr>
                <w:rFonts w:ascii="Arial" w:hAnsi="Arial" w:cs="Arial"/>
                <w:sz w:val="16"/>
                <w:szCs w:val="16"/>
              </w:rPr>
              <w:t>9</w:t>
            </w:r>
          </w:p>
        </w:tc>
        <w:tc>
          <w:tcPr>
            <w:tcW w:w="1036" w:type="dxa"/>
            <w:hideMark/>
          </w:tcPr>
          <w:p w:rsidR="008E1504" w:rsidRPr="00893590" w:rsidRDefault="008E1504" w:rsidP="008E1504">
            <w:pPr>
              <w:jc w:val="center"/>
              <w:rPr>
                <w:rFonts w:ascii="Arial" w:hAnsi="Arial" w:cs="Arial"/>
                <w:sz w:val="16"/>
                <w:szCs w:val="16"/>
              </w:rPr>
            </w:pPr>
            <w:r w:rsidRPr="00893590">
              <w:rPr>
                <w:rFonts w:ascii="Arial" w:hAnsi="Arial" w:cs="Arial"/>
                <w:sz w:val="16"/>
                <w:szCs w:val="16"/>
              </w:rPr>
              <w:t>10</w:t>
            </w:r>
          </w:p>
        </w:tc>
        <w:tc>
          <w:tcPr>
            <w:tcW w:w="1276" w:type="dxa"/>
            <w:hideMark/>
          </w:tcPr>
          <w:p w:rsidR="008E1504" w:rsidRPr="00893590" w:rsidRDefault="008E1504" w:rsidP="008E1504">
            <w:pPr>
              <w:jc w:val="center"/>
              <w:rPr>
                <w:rFonts w:ascii="Arial" w:hAnsi="Arial" w:cs="Arial"/>
                <w:sz w:val="16"/>
                <w:szCs w:val="16"/>
              </w:rPr>
            </w:pPr>
            <w:r w:rsidRPr="00893590">
              <w:rPr>
                <w:rFonts w:ascii="Arial" w:hAnsi="Arial" w:cs="Arial"/>
                <w:sz w:val="16"/>
                <w:szCs w:val="16"/>
              </w:rPr>
              <w:t>11</w:t>
            </w:r>
            <w:r>
              <w:rPr>
                <w:rFonts w:ascii="Arial" w:hAnsi="Arial" w:cs="Arial"/>
                <w:sz w:val="16"/>
                <w:szCs w:val="16"/>
              </w:rPr>
              <w:t>(9x10)</w:t>
            </w:r>
          </w:p>
        </w:tc>
        <w:tc>
          <w:tcPr>
            <w:tcW w:w="567" w:type="dxa"/>
            <w:hideMark/>
          </w:tcPr>
          <w:p w:rsidR="008E1504" w:rsidRPr="00893590" w:rsidRDefault="008E1504" w:rsidP="008E1504">
            <w:pPr>
              <w:jc w:val="center"/>
              <w:rPr>
                <w:rFonts w:ascii="Arial" w:hAnsi="Arial" w:cs="Arial"/>
                <w:sz w:val="16"/>
                <w:szCs w:val="16"/>
              </w:rPr>
            </w:pPr>
            <w:r w:rsidRPr="00893590">
              <w:rPr>
                <w:rFonts w:ascii="Arial" w:hAnsi="Arial" w:cs="Arial"/>
                <w:sz w:val="16"/>
                <w:szCs w:val="16"/>
              </w:rPr>
              <w:t>12</w:t>
            </w:r>
          </w:p>
        </w:tc>
        <w:tc>
          <w:tcPr>
            <w:tcW w:w="1134" w:type="dxa"/>
            <w:hideMark/>
          </w:tcPr>
          <w:p w:rsidR="008E1504" w:rsidRPr="00893590" w:rsidRDefault="008E1504" w:rsidP="008E1504">
            <w:pPr>
              <w:jc w:val="center"/>
              <w:rPr>
                <w:rFonts w:ascii="Arial" w:hAnsi="Arial" w:cs="Arial"/>
                <w:sz w:val="16"/>
                <w:szCs w:val="16"/>
              </w:rPr>
            </w:pPr>
            <w:r w:rsidRPr="00893590">
              <w:rPr>
                <w:rFonts w:ascii="Arial" w:hAnsi="Arial" w:cs="Arial"/>
                <w:sz w:val="16"/>
                <w:szCs w:val="16"/>
              </w:rPr>
              <w:t>13</w:t>
            </w:r>
          </w:p>
        </w:tc>
        <w:tc>
          <w:tcPr>
            <w:tcW w:w="1134" w:type="dxa"/>
            <w:hideMark/>
          </w:tcPr>
          <w:p w:rsidR="008E1504" w:rsidRPr="00893590" w:rsidRDefault="008E1504" w:rsidP="008E1504">
            <w:pPr>
              <w:jc w:val="center"/>
              <w:rPr>
                <w:rFonts w:ascii="Arial" w:hAnsi="Arial" w:cs="Arial"/>
                <w:sz w:val="16"/>
                <w:szCs w:val="16"/>
              </w:rPr>
            </w:pPr>
            <w:r w:rsidRPr="00893590">
              <w:rPr>
                <w:rFonts w:ascii="Arial" w:hAnsi="Arial" w:cs="Arial"/>
                <w:sz w:val="16"/>
                <w:szCs w:val="16"/>
              </w:rPr>
              <w:t>14</w:t>
            </w:r>
            <w:r>
              <w:rPr>
                <w:rFonts w:ascii="Arial" w:hAnsi="Arial" w:cs="Arial"/>
                <w:sz w:val="16"/>
                <w:szCs w:val="16"/>
              </w:rPr>
              <w:t>(13x9)</w:t>
            </w:r>
          </w:p>
        </w:tc>
        <w:tc>
          <w:tcPr>
            <w:tcW w:w="992" w:type="dxa"/>
            <w:hideMark/>
          </w:tcPr>
          <w:p w:rsidR="008E1504" w:rsidRPr="00893590" w:rsidRDefault="008E1504" w:rsidP="008E1504">
            <w:pPr>
              <w:jc w:val="center"/>
              <w:rPr>
                <w:rFonts w:ascii="Arial" w:hAnsi="Arial" w:cs="Arial"/>
                <w:sz w:val="16"/>
                <w:szCs w:val="16"/>
              </w:rPr>
            </w:pPr>
            <w:r w:rsidRPr="00893590">
              <w:rPr>
                <w:rFonts w:ascii="Arial" w:hAnsi="Arial" w:cs="Arial"/>
                <w:sz w:val="16"/>
                <w:szCs w:val="16"/>
              </w:rPr>
              <w:t>15</w:t>
            </w:r>
          </w:p>
        </w:tc>
      </w:tr>
      <w:tr w:rsidR="008E1504" w:rsidRPr="00893590" w:rsidTr="000B322A">
        <w:trPr>
          <w:trHeight w:val="2040"/>
        </w:trPr>
        <w:tc>
          <w:tcPr>
            <w:tcW w:w="385"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1.</w:t>
            </w:r>
          </w:p>
        </w:tc>
        <w:tc>
          <w:tcPr>
            <w:tcW w:w="1028"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Opatrunek indywidualny</w:t>
            </w:r>
          </w:p>
        </w:tc>
        <w:tc>
          <w:tcPr>
            <w:tcW w:w="1276"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xml:space="preserve">Opatrunek Indywidualny typu Izraelskiego </w:t>
            </w:r>
            <w:proofErr w:type="spellStart"/>
            <w:r w:rsidRPr="00893590">
              <w:rPr>
                <w:rFonts w:ascii="Arial" w:hAnsi="Arial" w:cs="Arial"/>
                <w:sz w:val="16"/>
                <w:szCs w:val="16"/>
              </w:rPr>
              <w:t>responder</w:t>
            </w:r>
            <w:proofErr w:type="spellEnd"/>
            <w:r w:rsidRPr="00893590">
              <w:rPr>
                <w:rFonts w:ascii="Arial" w:hAnsi="Arial" w:cs="Arial"/>
                <w:sz w:val="16"/>
                <w:szCs w:val="16"/>
              </w:rPr>
              <w:t xml:space="preserve"> </w:t>
            </w:r>
            <w:proofErr w:type="spellStart"/>
            <w:r w:rsidRPr="00893590">
              <w:rPr>
                <w:rFonts w:ascii="Arial" w:hAnsi="Arial" w:cs="Arial"/>
                <w:sz w:val="16"/>
                <w:szCs w:val="16"/>
              </w:rPr>
              <w:t>Bandage</w:t>
            </w:r>
            <w:proofErr w:type="spellEnd"/>
            <w:r w:rsidRPr="00893590">
              <w:rPr>
                <w:rFonts w:ascii="Arial" w:hAnsi="Arial" w:cs="Arial"/>
                <w:sz w:val="16"/>
                <w:szCs w:val="16"/>
              </w:rPr>
              <w:t xml:space="preserve"> 4</w:t>
            </w:r>
          </w:p>
        </w:tc>
        <w:tc>
          <w:tcPr>
            <w:tcW w:w="1559"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minimum 5 lat,  Okres ważności w dniu dostawy nie może być krótszy, niż 80% całkowitego okresu ważności</w:t>
            </w:r>
          </w:p>
        </w:tc>
        <w:tc>
          <w:tcPr>
            <w:tcW w:w="1134"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WTT  IPMED pkt.1</w:t>
            </w:r>
          </w:p>
        </w:tc>
        <w:tc>
          <w:tcPr>
            <w:tcW w:w="1030"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w:t>
            </w:r>
          </w:p>
        </w:tc>
        <w:tc>
          <w:tcPr>
            <w:tcW w:w="954"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w:t>
            </w:r>
          </w:p>
        </w:tc>
        <w:tc>
          <w:tcPr>
            <w:tcW w:w="709" w:type="dxa"/>
            <w:hideMark/>
          </w:tcPr>
          <w:p w:rsidR="008E1504" w:rsidRPr="00B120CC" w:rsidRDefault="008E1504" w:rsidP="00B120CC">
            <w:pPr>
              <w:jc w:val="center"/>
              <w:rPr>
                <w:rFonts w:ascii="Arial" w:hAnsi="Arial" w:cs="Arial"/>
                <w:b/>
                <w:bCs/>
                <w:sz w:val="20"/>
                <w:szCs w:val="20"/>
              </w:rPr>
            </w:pPr>
            <w:r w:rsidRPr="00B120CC">
              <w:rPr>
                <w:rFonts w:ascii="Arial" w:hAnsi="Arial" w:cs="Arial"/>
                <w:b/>
                <w:bCs/>
                <w:sz w:val="20"/>
                <w:szCs w:val="20"/>
              </w:rPr>
              <w:t>Szt.</w:t>
            </w:r>
          </w:p>
        </w:tc>
        <w:tc>
          <w:tcPr>
            <w:tcW w:w="807" w:type="dxa"/>
            <w:hideMark/>
          </w:tcPr>
          <w:p w:rsidR="008E1504" w:rsidRPr="00B120CC" w:rsidRDefault="008E1504" w:rsidP="00B120CC">
            <w:pPr>
              <w:jc w:val="center"/>
              <w:rPr>
                <w:rFonts w:ascii="Arial" w:hAnsi="Arial" w:cs="Arial"/>
                <w:b/>
                <w:bCs/>
                <w:sz w:val="20"/>
                <w:szCs w:val="20"/>
              </w:rPr>
            </w:pPr>
            <w:r w:rsidRPr="00B120CC">
              <w:rPr>
                <w:rFonts w:ascii="Arial" w:hAnsi="Arial" w:cs="Arial"/>
                <w:b/>
                <w:bCs/>
                <w:sz w:val="20"/>
                <w:szCs w:val="20"/>
              </w:rPr>
              <w:t>572</w:t>
            </w:r>
          </w:p>
        </w:tc>
        <w:tc>
          <w:tcPr>
            <w:tcW w:w="1036"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w:t>
            </w:r>
          </w:p>
        </w:tc>
        <w:tc>
          <w:tcPr>
            <w:tcW w:w="1276" w:type="dxa"/>
            <w:hideMark/>
          </w:tcPr>
          <w:p w:rsidR="008E1504" w:rsidRPr="00893590" w:rsidRDefault="008E1504" w:rsidP="008E1504">
            <w:pPr>
              <w:rPr>
                <w:rFonts w:ascii="Arial" w:hAnsi="Arial" w:cs="Arial"/>
                <w:sz w:val="16"/>
                <w:szCs w:val="16"/>
              </w:rPr>
            </w:pPr>
          </w:p>
        </w:tc>
        <w:tc>
          <w:tcPr>
            <w:tcW w:w="567"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w:t>
            </w:r>
          </w:p>
        </w:tc>
        <w:tc>
          <w:tcPr>
            <w:tcW w:w="1134" w:type="dxa"/>
            <w:hideMark/>
          </w:tcPr>
          <w:p w:rsidR="008E1504" w:rsidRPr="00893590" w:rsidRDefault="008E1504" w:rsidP="008E1504">
            <w:pPr>
              <w:rPr>
                <w:rFonts w:ascii="Arial" w:hAnsi="Arial" w:cs="Arial"/>
                <w:sz w:val="16"/>
                <w:szCs w:val="16"/>
              </w:rPr>
            </w:pPr>
          </w:p>
        </w:tc>
        <w:tc>
          <w:tcPr>
            <w:tcW w:w="1134" w:type="dxa"/>
            <w:hideMark/>
          </w:tcPr>
          <w:p w:rsidR="008E1504" w:rsidRPr="00893590" w:rsidRDefault="008E1504" w:rsidP="008E1504">
            <w:pPr>
              <w:rPr>
                <w:rFonts w:ascii="Arial" w:hAnsi="Arial" w:cs="Arial"/>
                <w:sz w:val="16"/>
                <w:szCs w:val="16"/>
              </w:rPr>
            </w:pPr>
          </w:p>
        </w:tc>
        <w:tc>
          <w:tcPr>
            <w:tcW w:w="992"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w:t>
            </w:r>
          </w:p>
        </w:tc>
      </w:tr>
      <w:tr w:rsidR="008E1504" w:rsidRPr="00893590" w:rsidTr="000B322A">
        <w:trPr>
          <w:trHeight w:val="2040"/>
        </w:trPr>
        <w:tc>
          <w:tcPr>
            <w:tcW w:w="385"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2.</w:t>
            </w:r>
          </w:p>
        </w:tc>
        <w:tc>
          <w:tcPr>
            <w:tcW w:w="1028"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Opatrunek hemostatyczny</w:t>
            </w:r>
          </w:p>
        </w:tc>
        <w:tc>
          <w:tcPr>
            <w:tcW w:w="1276"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xml:space="preserve">Opatrunek hemostatyczny CELOX </w:t>
            </w:r>
            <w:proofErr w:type="spellStart"/>
            <w:r w:rsidRPr="00893590">
              <w:rPr>
                <w:rFonts w:ascii="Arial" w:hAnsi="Arial" w:cs="Arial"/>
                <w:sz w:val="16"/>
                <w:szCs w:val="16"/>
              </w:rPr>
              <w:t>Gauze</w:t>
            </w:r>
            <w:proofErr w:type="spellEnd"/>
            <w:r w:rsidRPr="00893590">
              <w:rPr>
                <w:rFonts w:ascii="Arial" w:hAnsi="Arial" w:cs="Arial"/>
                <w:sz w:val="16"/>
                <w:szCs w:val="16"/>
              </w:rPr>
              <w:t xml:space="preserve"> Z-</w:t>
            </w:r>
            <w:proofErr w:type="spellStart"/>
            <w:r w:rsidRPr="00893590">
              <w:rPr>
                <w:rFonts w:ascii="Arial" w:hAnsi="Arial" w:cs="Arial"/>
                <w:sz w:val="16"/>
                <w:szCs w:val="16"/>
              </w:rPr>
              <w:t>fold</w:t>
            </w:r>
            <w:proofErr w:type="spellEnd"/>
          </w:p>
        </w:tc>
        <w:tc>
          <w:tcPr>
            <w:tcW w:w="1559"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minimum 5 lat,  Okres ważności w dniu dostawy nie może być krótszy, niż 80% całkowitego okresu ważności</w:t>
            </w:r>
          </w:p>
        </w:tc>
        <w:tc>
          <w:tcPr>
            <w:tcW w:w="1134"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WTT IPMED pkt.2</w:t>
            </w:r>
          </w:p>
        </w:tc>
        <w:tc>
          <w:tcPr>
            <w:tcW w:w="1030"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xml:space="preserve"> </w:t>
            </w:r>
          </w:p>
        </w:tc>
        <w:tc>
          <w:tcPr>
            <w:tcW w:w="954"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w:t>
            </w:r>
          </w:p>
        </w:tc>
        <w:tc>
          <w:tcPr>
            <w:tcW w:w="709" w:type="dxa"/>
            <w:hideMark/>
          </w:tcPr>
          <w:p w:rsidR="008E1504" w:rsidRPr="00B120CC" w:rsidRDefault="008E1504" w:rsidP="00B120CC">
            <w:pPr>
              <w:jc w:val="center"/>
              <w:rPr>
                <w:rFonts w:ascii="Arial" w:hAnsi="Arial" w:cs="Arial"/>
                <w:b/>
                <w:bCs/>
                <w:sz w:val="20"/>
                <w:szCs w:val="20"/>
              </w:rPr>
            </w:pPr>
            <w:r w:rsidRPr="00B120CC">
              <w:rPr>
                <w:rFonts w:ascii="Arial" w:hAnsi="Arial" w:cs="Arial"/>
                <w:b/>
                <w:bCs/>
                <w:sz w:val="20"/>
                <w:szCs w:val="20"/>
              </w:rPr>
              <w:t>Szt.</w:t>
            </w:r>
          </w:p>
        </w:tc>
        <w:tc>
          <w:tcPr>
            <w:tcW w:w="807" w:type="dxa"/>
            <w:hideMark/>
          </w:tcPr>
          <w:p w:rsidR="008E1504" w:rsidRPr="00B120CC" w:rsidRDefault="008E1504" w:rsidP="00B120CC">
            <w:pPr>
              <w:jc w:val="center"/>
              <w:rPr>
                <w:rFonts w:ascii="Arial" w:hAnsi="Arial" w:cs="Arial"/>
                <w:b/>
                <w:bCs/>
                <w:sz w:val="20"/>
                <w:szCs w:val="20"/>
              </w:rPr>
            </w:pPr>
            <w:r w:rsidRPr="00B120CC">
              <w:rPr>
                <w:rFonts w:ascii="Arial" w:hAnsi="Arial" w:cs="Arial"/>
                <w:b/>
                <w:bCs/>
                <w:sz w:val="20"/>
                <w:szCs w:val="20"/>
              </w:rPr>
              <w:t>95</w:t>
            </w:r>
          </w:p>
        </w:tc>
        <w:tc>
          <w:tcPr>
            <w:tcW w:w="1036"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w:t>
            </w:r>
          </w:p>
        </w:tc>
        <w:tc>
          <w:tcPr>
            <w:tcW w:w="1276" w:type="dxa"/>
            <w:hideMark/>
          </w:tcPr>
          <w:p w:rsidR="008E1504" w:rsidRPr="00893590" w:rsidRDefault="008E1504" w:rsidP="008E1504">
            <w:pPr>
              <w:rPr>
                <w:rFonts w:ascii="Arial" w:hAnsi="Arial" w:cs="Arial"/>
                <w:sz w:val="16"/>
                <w:szCs w:val="16"/>
              </w:rPr>
            </w:pPr>
          </w:p>
        </w:tc>
        <w:tc>
          <w:tcPr>
            <w:tcW w:w="567"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w:t>
            </w:r>
          </w:p>
        </w:tc>
        <w:tc>
          <w:tcPr>
            <w:tcW w:w="1134" w:type="dxa"/>
            <w:hideMark/>
          </w:tcPr>
          <w:p w:rsidR="008E1504" w:rsidRPr="00893590" w:rsidRDefault="008E1504" w:rsidP="008E1504">
            <w:pPr>
              <w:rPr>
                <w:rFonts w:ascii="Arial" w:hAnsi="Arial" w:cs="Arial"/>
                <w:sz w:val="16"/>
                <w:szCs w:val="16"/>
              </w:rPr>
            </w:pPr>
          </w:p>
        </w:tc>
        <w:tc>
          <w:tcPr>
            <w:tcW w:w="1134" w:type="dxa"/>
            <w:hideMark/>
          </w:tcPr>
          <w:p w:rsidR="008E1504" w:rsidRPr="00893590" w:rsidRDefault="008E1504" w:rsidP="008E1504">
            <w:pPr>
              <w:rPr>
                <w:rFonts w:ascii="Arial" w:hAnsi="Arial" w:cs="Arial"/>
                <w:sz w:val="16"/>
                <w:szCs w:val="16"/>
              </w:rPr>
            </w:pPr>
          </w:p>
        </w:tc>
        <w:tc>
          <w:tcPr>
            <w:tcW w:w="992"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w:t>
            </w:r>
          </w:p>
        </w:tc>
      </w:tr>
      <w:tr w:rsidR="008E1504" w:rsidRPr="00893590" w:rsidTr="000B322A">
        <w:trPr>
          <w:trHeight w:val="2040"/>
        </w:trPr>
        <w:tc>
          <w:tcPr>
            <w:tcW w:w="385" w:type="dxa"/>
            <w:hideMark/>
          </w:tcPr>
          <w:p w:rsidR="008E1504" w:rsidRPr="00893590" w:rsidRDefault="008E1504" w:rsidP="008E1504">
            <w:pPr>
              <w:rPr>
                <w:rFonts w:ascii="Arial" w:hAnsi="Arial" w:cs="Arial"/>
                <w:sz w:val="16"/>
                <w:szCs w:val="16"/>
              </w:rPr>
            </w:pPr>
            <w:r w:rsidRPr="00893590">
              <w:rPr>
                <w:rFonts w:ascii="Arial" w:hAnsi="Arial" w:cs="Arial"/>
                <w:sz w:val="16"/>
                <w:szCs w:val="16"/>
              </w:rPr>
              <w:lastRenderedPageBreak/>
              <w:t>3.</w:t>
            </w:r>
          </w:p>
        </w:tc>
        <w:tc>
          <w:tcPr>
            <w:tcW w:w="1028"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xml:space="preserve">Opatrunek brzuszny </w:t>
            </w:r>
          </w:p>
        </w:tc>
        <w:tc>
          <w:tcPr>
            <w:tcW w:w="1276"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xml:space="preserve">Opatrunek </w:t>
            </w:r>
            <w:proofErr w:type="spellStart"/>
            <w:r w:rsidRPr="00893590">
              <w:rPr>
                <w:rFonts w:ascii="Arial" w:hAnsi="Arial" w:cs="Arial"/>
                <w:sz w:val="16"/>
                <w:szCs w:val="16"/>
              </w:rPr>
              <w:t>Olaes</w:t>
            </w:r>
            <w:proofErr w:type="spellEnd"/>
            <w:r w:rsidRPr="00893590">
              <w:rPr>
                <w:rFonts w:ascii="Arial" w:hAnsi="Arial" w:cs="Arial"/>
                <w:sz w:val="16"/>
                <w:szCs w:val="16"/>
              </w:rPr>
              <w:t xml:space="preserve"> Blast </w:t>
            </w:r>
            <w:proofErr w:type="spellStart"/>
            <w:r w:rsidRPr="00893590">
              <w:rPr>
                <w:rFonts w:ascii="Arial" w:hAnsi="Arial" w:cs="Arial"/>
                <w:sz w:val="16"/>
                <w:szCs w:val="16"/>
              </w:rPr>
              <w:t>Bandage</w:t>
            </w:r>
            <w:proofErr w:type="spellEnd"/>
          </w:p>
        </w:tc>
        <w:tc>
          <w:tcPr>
            <w:tcW w:w="1559"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minimum 5 lat,  Okres ważności w dniu dostawy nie może być krótszy, niż 80% całkowitego okresu ważności</w:t>
            </w:r>
          </w:p>
        </w:tc>
        <w:tc>
          <w:tcPr>
            <w:tcW w:w="1134"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WTT-PRM pkt 4</w:t>
            </w:r>
          </w:p>
        </w:tc>
        <w:tc>
          <w:tcPr>
            <w:tcW w:w="1030"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w:t>
            </w:r>
          </w:p>
        </w:tc>
        <w:tc>
          <w:tcPr>
            <w:tcW w:w="954"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w:t>
            </w:r>
          </w:p>
        </w:tc>
        <w:tc>
          <w:tcPr>
            <w:tcW w:w="709" w:type="dxa"/>
            <w:hideMark/>
          </w:tcPr>
          <w:p w:rsidR="008E1504" w:rsidRPr="00B120CC" w:rsidRDefault="008E1504" w:rsidP="00B120CC">
            <w:pPr>
              <w:jc w:val="center"/>
              <w:rPr>
                <w:rFonts w:ascii="Arial" w:hAnsi="Arial" w:cs="Arial"/>
                <w:b/>
                <w:bCs/>
                <w:sz w:val="20"/>
                <w:szCs w:val="20"/>
              </w:rPr>
            </w:pPr>
            <w:r w:rsidRPr="00B120CC">
              <w:rPr>
                <w:rFonts w:ascii="Arial" w:hAnsi="Arial" w:cs="Arial"/>
                <w:b/>
                <w:bCs/>
                <w:sz w:val="20"/>
                <w:szCs w:val="20"/>
              </w:rPr>
              <w:t>Szt.</w:t>
            </w:r>
          </w:p>
        </w:tc>
        <w:tc>
          <w:tcPr>
            <w:tcW w:w="807" w:type="dxa"/>
            <w:hideMark/>
          </w:tcPr>
          <w:p w:rsidR="008E1504" w:rsidRPr="00B120CC" w:rsidRDefault="008E1504" w:rsidP="00B120CC">
            <w:pPr>
              <w:jc w:val="center"/>
              <w:rPr>
                <w:rFonts w:ascii="Arial" w:hAnsi="Arial" w:cs="Arial"/>
                <w:b/>
                <w:bCs/>
                <w:sz w:val="20"/>
                <w:szCs w:val="20"/>
              </w:rPr>
            </w:pPr>
            <w:r w:rsidRPr="00B120CC">
              <w:rPr>
                <w:rFonts w:ascii="Arial" w:hAnsi="Arial" w:cs="Arial"/>
                <w:b/>
                <w:bCs/>
                <w:sz w:val="20"/>
                <w:szCs w:val="20"/>
              </w:rPr>
              <w:t>79</w:t>
            </w:r>
          </w:p>
        </w:tc>
        <w:tc>
          <w:tcPr>
            <w:tcW w:w="1036"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w:t>
            </w:r>
          </w:p>
        </w:tc>
        <w:tc>
          <w:tcPr>
            <w:tcW w:w="1276" w:type="dxa"/>
            <w:hideMark/>
          </w:tcPr>
          <w:p w:rsidR="008E1504" w:rsidRPr="00893590" w:rsidRDefault="008E1504" w:rsidP="008E1504">
            <w:pPr>
              <w:rPr>
                <w:rFonts w:ascii="Arial" w:hAnsi="Arial" w:cs="Arial"/>
                <w:sz w:val="16"/>
                <w:szCs w:val="16"/>
              </w:rPr>
            </w:pPr>
          </w:p>
        </w:tc>
        <w:tc>
          <w:tcPr>
            <w:tcW w:w="567"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w:t>
            </w:r>
          </w:p>
        </w:tc>
        <w:tc>
          <w:tcPr>
            <w:tcW w:w="1134" w:type="dxa"/>
            <w:hideMark/>
          </w:tcPr>
          <w:p w:rsidR="008E1504" w:rsidRPr="00893590" w:rsidRDefault="008E1504" w:rsidP="008E1504">
            <w:pPr>
              <w:rPr>
                <w:rFonts w:ascii="Arial" w:hAnsi="Arial" w:cs="Arial"/>
                <w:sz w:val="16"/>
                <w:szCs w:val="16"/>
              </w:rPr>
            </w:pPr>
          </w:p>
        </w:tc>
        <w:tc>
          <w:tcPr>
            <w:tcW w:w="1134" w:type="dxa"/>
            <w:hideMark/>
          </w:tcPr>
          <w:p w:rsidR="008E1504" w:rsidRPr="00893590" w:rsidRDefault="008E1504" w:rsidP="008E1504">
            <w:pPr>
              <w:rPr>
                <w:rFonts w:ascii="Arial" w:hAnsi="Arial" w:cs="Arial"/>
                <w:sz w:val="16"/>
                <w:szCs w:val="16"/>
              </w:rPr>
            </w:pPr>
          </w:p>
        </w:tc>
        <w:tc>
          <w:tcPr>
            <w:tcW w:w="992"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w:t>
            </w:r>
          </w:p>
        </w:tc>
      </w:tr>
      <w:tr w:rsidR="008E1504" w:rsidRPr="00893590" w:rsidTr="000B322A">
        <w:trPr>
          <w:trHeight w:val="2040"/>
        </w:trPr>
        <w:tc>
          <w:tcPr>
            <w:tcW w:w="385"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4.</w:t>
            </w:r>
          </w:p>
        </w:tc>
        <w:tc>
          <w:tcPr>
            <w:tcW w:w="1028"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Gaza wypełniająca</w:t>
            </w:r>
          </w:p>
        </w:tc>
        <w:tc>
          <w:tcPr>
            <w:tcW w:w="1276"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xml:space="preserve">Gaza wypełniająca </w:t>
            </w:r>
            <w:proofErr w:type="spellStart"/>
            <w:r w:rsidRPr="00893590">
              <w:rPr>
                <w:rFonts w:ascii="Arial" w:hAnsi="Arial" w:cs="Arial"/>
                <w:sz w:val="16"/>
                <w:szCs w:val="16"/>
              </w:rPr>
              <w:t>Compressed</w:t>
            </w:r>
            <w:proofErr w:type="spellEnd"/>
            <w:r w:rsidRPr="00893590">
              <w:rPr>
                <w:rFonts w:ascii="Arial" w:hAnsi="Arial" w:cs="Arial"/>
                <w:sz w:val="16"/>
                <w:szCs w:val="16"/>
              </w:rPr>
              <w:t xml:space="preserve"> </w:t>
            </w:r>
            <w:proofErr w:type="spellStart"/>
            <w:r w:rsidRPr="00893590">
              <w:rPr>
                <w:rFonts w:ascii="Arial" w:hAnsi="Arial" w:cs="Arial"/>
                <w:sz w:val="16"/>
                <w:szCs w:val="16"/>
              </w:rPr>
              <w:t>Gazuze</w:t>
            </w:r>
            <w:proofErr w:type="spellEnd"/>
          </w:p>
        </w:tc>
        <w:tc>
          <w:tcPr>
            <w:tcW w:w="1559"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minimum 5 lat,  Okres ważności w dniu dostawy nie może być krótszy, niż 80% całkowitego okresu ważności</w:t>
            </w:r>
          </w:p>
        </w:tc>
        <w:tc>
          <w:tcPr>
            <w:tcW w:w="1134"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WTT IPMED pkt.5</w:t>
            </w:r>
          </w:p>
        </w:tc>
        <w:tc>
          <w:tcPr>
            <w:tcW w:w="1030"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w:t>
            </w:r>
          </w:p>
        </w:tc>
        <w:tc>
          <w:tcPr>
            <w:tcW w:w="954"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w:t>
            </w:r>
          </w:p>
        </w:tc>
        <w:tc>
          <w:tcPr>
            <w:tcW w:w="709" w:type="dxa"/>
            <w:hideMark/>
          </w:tcPr>
          <w:p w:rsidR="008E1504" w:rsidRPr="00B120CC" w:rsidRDefault="008E1504" w:rsidP="00B120CC">
            <w:pPr>
              <w:jc w:val="center"/>
              <w:rPr>
                <w:rFonts w:ascii="Arial" w:hAnsi="Arial" w:cs="Arial"/>
                <w:b/>
                <w:bCs/>
                <w:sz w:val="20"/>
                <w:szCs w:val="20"/>
              </w:rPr>
            </w:pPr>
            <w:r w:rsidRPr="00B120CC">
              <w:rPr>
                <w:rFonts w:ascii="Arial" w:hAnsi="Arial" w:cs="Arial"/>
                <w:b/>
                <w:bCs/>
                <w:sz w:val="20"/>
                <w:szCs w:val="20"/>
              </w:rPr>
              <w:t>Szt.</w:t>
            </w:r>
          </w:p>
        </w:tc>
        <w:tc>
          <w:tcPr>
            <w:tcW w:w="807" w:type="dxa"/>
            <w:hideMark/>
          </w:tcPr>
          <w:p w:rsidR="008E1504" w:rsidRPr="00B120CC" w:rsidRDefault="008E1504" w:rsidP="00B120CC">
            <w:pPr>
              <w:jc w:val="center"/>
              <w:rPr>
                <w:rFonts w:ascii="Arial" w:hAnsi="Arial" w:cs="Arial"/>
                <w:b/>
                <w:bCs/>
                <w:sz w:val="20"/>
                <w:szCs w:val="20"/>
              </w:rPr>
            </w:pPr>
            <w:r w:rsidRPr="00B120CC">
              <w:rPr>
                <w:rFonts w:ascii="Arial" w:hAnsi="Arial" w:cs="Arial"/>
                <w:b/>
                <w:bCs/>
                <w:sz w:val="20"/>
                <w:szCs w:val="20"/>
              </w:rPr>
              <w:t>227</w:t>
            </w:r>
          </w:p>
        </w:tc>
        <w:tc>
          <w:tcPr>
            <w:tcW w:w="1036"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w:t>
            </w:r>
          </w:p>
        </w:tc>
        <w:tc>
          <w:tcPr>
            <w:tcW w:w="1276" w:type="dxa"/>
            <w:hideMark/>
          </w:tcPr>
          <w:p w:rsidR="008E1504" w:rsidRPr="00893590" w:rsidRDefault="008E1504" w:rsidP="008E1504">
            <w:pPr>
              <w:rPr>
                <w:rFonts w:ascii="Arial" w:hAnsi="Arial" w:cs="Arial"/>
                <w:sz w:val="16"/>
                <w:szCs w:val="16"/>
              </w:rPr>
            </w:pPr>
          </w:p>
        </w:tc>
        <w:tc>
          <w:tcPr>
            <w:tcW w:w="567"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w:t>
            </w:r>
          </w:p>
        </w:tc>
        <w:tc>
          <w:tcPr>
            <w:tcW w:w="1134" w:type="dxa"/>
            <w:hideMark/>
          </w:tcPr>
          <w:p w:rsidR="008E1504" w:rsidRPr="00893590" w:rsidRDefault="008E1504" w:rsidP="008E1504">
            <w:pPr>
              <w:rPr>
                <w:rFonts w:ascii="Arial" w:hAnsi="Arial" w:cs="Arial"/>
                <w:sz w:val="16"/>
                <w:szCs w:val="16"/>
              </w:rPr>
            </w:pPr>
          </w:p>
        </w:tc>
        <w:tc>
          <w:tcPr>
            <w:tcW w:w="1134" w:type="dxa"/>
            <w:hideMark/>
          </w:tcPr>
          <w:p w:rsidR="008E1504" w:rsidRPr="00893590" w:rsidRDefault="008E1504" w:rsidP="008E1504">
            <w:pPr>
              <w:rPr>
                <w:rFonts w:ascii="Arial" w:hAnsi="Arial" w:cs="Arial"/>
                <w:sz w:val="16"/>
                <w:szCs w:val="16"/>
              </w:rPr>
            </w:pPr>
          </w:p>
        </w:tc>
        <w:tc>
          <w:tcPr>
            <w:tcW w:w="992"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w:t>
            </w:r>
          </w:p>
        </w:tc>
      </w:tr>
      <w:tr w:rsidR="008E1504" w:rsidRPr="00893590" w:rsidTr="000B322A">
        <w:trPr>
          <w:trHeight w:val="2295"/>
        </w:trPr>
        <w:tc>
          <w:tcPr>
            <w:tcW w:w="385"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5.</w:t>
            </w:r>
          </w:p>
        </w:tc>
        <w:tc>
          <w:tcPr>
            <w:tcW w:w="1028"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Opatrunek na rany penetracyjne klatki piersiowej</w:t>
            </w:r>
          </w:p>
        </w:tc>
        <w:tc>
          <w:tcPr>
            <w:tcW w:w="1276" w:type="dxa"/>
            <w:hideMark/>
          </w:tcPr>
          <w:p w:rsidR="008E1504" w:rsidRPr="00893590" w:rsidRDefault="008E1504" w:rsidP="008E1504">
            <w:pPr>
              <w:rPr>
                <w:rFonts w:ascii="Arial" w:hAnsi="Arial" w:cs="Arial"/>
                <w:sz w:val="16"/>
                <w:szCs w:val="16"/>
              </w:rPr>
            </w:pPr>
            <w:proofErr w:type="spellStart"/>
            <w:r w:rsidRPr="00893590">
              <w:rPr>
                <w:rFonts w:ascii="Arial" w:hAnsi="Arial" w:cs="Arial"/>
                <w:sz w:val="16"/>
                <w:szCs w:val="16"/>
              </w:rPr>
              <w:t>Hyfin</w:t>
            </w:r>
            <w:proofErr w:type="spellEnd"/>
            <w:r w:rsidRPr="00893590">
              <w:rPr>
                <w:rFonts w:ascii="Arial" w:hAnsi="Arial" w:cs="Arial"/>
                <w:sz w:val="16"/>
                <w:szCs w:val="16"/>
              </w:rPr>
              <w:t xml:space="preserve"> Vent </w:t>
            </w:r>
            <w:proofErr w:type="spellStart"/>
            <w:r w:rsidRPr="00893590">
              <w:rPr>
                <w:rFonts w:ascii="Arial" w:hAnsi="Arial" w:cs="Arial"/>
                <w:sz w:val="16"/>
                <w:szCs w:val="16"/>
              </w:rPr>
              <w:t>Chest</w:t>
            </w:r>
            <w:proofErr w:type="spellEnd"/>
            <w:r w:rsidRPr="00893590">
              <w:rPr>
                <w:rFonts w:ascii="Arial" w:hAnsi="Arial" w:cs="Arial"/>
                <w:sz w:val="16"/>
                <w:szCs w:val="16"/>
              </w:rPr>
              <w:t xml:space="preserve"> </w:t>
            </w:r>
            <w:proofErr w:type="spellStart"/>
            <w:r w:rsidRPr="00893590">
              <w:rPr>
                <w:rFonts w:ascii="Arial" w:hAnsi="Arial" w:cs="Arial"/>
                <w:sz w:val="16"/>
                <w:szCs w:val="16"/>
              </w:rPr>
              <w:t>Seal</w:t>
            </w:r>
            <w:proofErr w:type="spellEnd"/>
          </w:p>
        </w:tc>
        <w:tc>
          <w:tcPr>
            <w:tcW w:w="1559"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minimum 4 lata,  Okres ważności w dniu dostawy nie może być krótszy, niż 80% całkowitego okresu ważności</w:t>
            </w:r>
          </w:p>
        </w:tc>
        <w:tc>
          <w:tcPr>
            <w:tcW w:w="1134"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WTT IPMED pkt.4</w:t>
            </w:r>
          </w:p>
        </w:tc>
        <w:tc>
          <w:tcPr>
            <w:tcW w:w="1030"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w:t>
            </w:r>
          </w:p>
        </w:tc>
        <w:tc>
          <w:tcPr>
            <w:tcW w:w="954"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w:t>
            </w:r>
          </w:p>
        </w:tc>
        <w:tc>
          <w:tcPr>
            <w:tcW w:w="709" w:type="dxa"/>
            <w:hideMark/>
          </w:tcPr>
          <w:p w:rsidR="008E1504" w:rsidRPr="00B120CC" w:rsidRDefault="008E1504" w:rsidP="00B120CC">
            <w:pPr>
              <w:jc w:val="center"/>
              <w:rPr>
                <w:rFonts w:ascii="Arial" w:hAnsi="Arial" w:cs="Arial"/>
                <w:b/>
                <w:bCs/>
                <w:sz w:val="20"/>
                <w:szCs w:val="20"/>
              </w:rPr>
            </w:pPr>
            <w:r w:rsidRPr="00B120CC">
              <w:rPr>
                <w:rFonts w:ascii="Arial" w:hAnsi="Arial" w:cs="Arial"/>
                <w:b/>
                <w:bCs/>
                <w:sz w:val="20"/>
                <w:szCs w:val="20"/>
              </w:rPr>
              <w:t>Szt.</w:t>
            </w:r>
          </w:p>
        </w:tc>
        <w:tc>
          <w:tcPr>
            <w:tcW w:w="807" w:type="dxa"/>
            <w:hideMark/>
          </w:tcPr>
          <w:p w:rsidR="008E1504" w:rsidRPr="00B120CC" w:rsidRDefault="008E1504" w:rsidP="00B120CC">
            <w:pPr>
              <w:jc w:val="center"/>
              <w:rPr>
                <w:rFonts w:ascii="Arial" w:hAnsi="Arial" w:cs="Arial"/>
                <w:b/>
                <w:bCs/>
                <w:sz w:val="20"/>
                <w:szCs w:val="20"/>
              </w:rPr>
            </w:pPr>
            <w:r w:rsidRPr="00B120CC">
              <w:rPr>
                <w:rFonts w:ascii="Arial" w:hAnsi="Arial" w:cs="Arial"/>
                <w:b/>
                <w:bCs/>
                <w:sz w:val="20"/>
                <w:szCs w:val="20"/>
              </w:rPr>
              <w:t>252</w:t>
            </w:r>
          </w:p>
        </w:tc>
        <w:tc>
          <w:tcPr>
            <w:tcW w:w="1036"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w:t>
            </w:r>
          </w:p>
        </w:tc>
        <w:tc>
          <w:tcPr>
            <w:tcW w:w="1276" w:type="dxa"/>
            <w:hideMark/>
          </w:tcPr>
          <w:p w:rsidR="008E1504" w:rsidRPr="00893590" w:rsidRDefault="008E1504" w:rsidP="008E1504">
            <w:pPr>
              <w:rPr>
                <w:rFonts w:ascii="Arial" w:hAnsi="Arial" w:cs="Arial"/>
                <w:sz w:val="16"/>
                <w:szCs w:val="16"/>
              </w:rPr>
            </w:pPr>
          </w:p>
        </w:tc>
        <w:tc>
          <w:tcPr>
            <w:tcW w:w="567"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w:t>
            </w:r>
          </w:p>
        </w:tc>
        <w:tc>
          <w:tcPr>
            <w:tcW w:w="1134" w:type="dxa"/>
            <w:hideMark/>
          </w:tcPr>
          <w:p w:rsidR="008E1504" w:rsidRPr="00893590" w:rsidRDefault="008E1504" w:rsidP="008E1504">
            <w:pPr>
              <w:rPr>
                <w:rFonts w:ascii="Arial" w:hAnsi="Arial" w:cs="Arial"/>
                <w:sz w:val="16"/>
                <w:szCs w:val="16"/>
              </w:rPr>
            </w:pPr>
          </w:p>
        </w:tc>
        <w:tc>
          <w:tcPr>
            <w:tcW w:w="1134" w:type="dxa"/>
            <w:hideMark/>
          </w:tcPr>
          <w:p w:rsidR="008E1504" w:rsidRPr="00893590" w:rsidRDefault="008E1504" w:rsidP="008E1504">
            <w:pPr>
              <w:rPr>
                <w:rFonts w:ascii="Arial" w:hAnsi="Arial" w:cs="Arial"/>
                <w:sz w:val="16"/>
                <w:szCs w:val="16"/>
              </w:rPr>
            </w:pPr>
          </w:p>
        </w:tc>
        <w:tc>
          <w:tcPr>
            <w:tcW w:w="992"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w:t>
            </w:r>
          </w:p>
        </w:tc>
      </w:tr>
      <w:tr w:rsidR="008E1504" w:rsidRPr="00893590" w:rsidTr="000B322A">
        <w:trPr>
          <w:trHeight w:val="1020"/>
        </w:trPr>
        <w:tc>
          <w:tcPr>
            <w:tcW w:w="385"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6.</w:t>
            </w:r>
          </w:p>
        </w:tc>
        <w:tc>
          <w:tcPr>
            <w:tcW w:w="1028"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xml:space="preserve">Opatrunek oczny </w:t>
            </w:r>
          </w:p>
        </w:tc>
        <w:tc>
          <w:tcPr>
            <w:tcW w:w="1276"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xml:space="preserve">Komora wilgotna </w:t>
            </w:r>
            <w:proofErr w:type="spellStart"/>
            <w:r w:rsidRPr="00893590">
              <w:rPr>
                <w:rFonts w:ascii="Arial" w:hAnsi="Arial" w:cs="Arial"/>
                <w:sz w:val="16"/>
                <w:szCs w:val="16"/>
              </w:rPr>
              <w:t>Ortolux</w:t>
            </w:r>
            <w:proofErr w:type="spellEnd"/>
            <w:r w:rsidRPr="00893590">
              <w:rPr>
                <w:rFonts w:ascii="Arial" w:hAnsi="Arial" w:cs="Arial"/>
                <w:sz w:val="16"/>
                <w:szCs w:val="16"/>
              </w:rPr>
              <w:t xml:space="preserve"> sterylna (mała)</w:t>
            </w:r>
          </w:p>
        </w:tc>
        <w:tc>
          <w:tcPr>
            <w:tcW w:w="1559"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xml:space="preserve">min. 18 miesięcy </w:t>
            </w:r>
            <w:r w:rsidRPr="00893590">
              <w:rPr>
                <w:rFonts w:ascii="Arial" w:hAnsi="Arial" w:cs="Arial"/>
                <w:sz w:val="16"/>
                <w:szCs w:val="16"/>
              </w:rPr>
              <w:br/>
              <w:t>w dniu składnia ofert</w:t>
            </w:r>
          </w:p>
        </w:tc>
        <w:tc>
          <w:tcPr>
            <w:tcW w:w="1134"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xml:space="preserve">WTT-pkt  7 </w:t>
            </w:r>
          </w:p>
        </w:tc>
        <w:tc>
          <w:tcPr>
            <w:tcW w:w="1030"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w:t>
            </w:r>
          </w:p>
        </w:tc>
        <w:tc>
          <w:tcPr>
            <w:tcW w:w="954"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w:t>
            </w:r>
          </w:p>
        </w:tc>
        <w:tc>
          <w:tcPr>
            <w:tcW w:w="709" w:type="dxa"/>
            <w:hideMark/>
          </w:tcPr>
          <w:p w:rsidR="008E1504" w:rsidRPr="00B120CC" w:rsidRDefault="008E1504" w:rsidP="00B120CC">
            <w:pPr>
              <w:jc w:val="center"/>
              <w:rPr>
                <w:rFonts w:ascii="Arial" w:hAnsi="Arial" w:cs="Arial"/>
                <w:b/>
                <w:bCs/>
                <w:sz w:val="20"/>
                <w:szCs w:val="20"/>
              </w:rPr>
            </w:pPr>
            <w:r w:rsidRPr="00B120CC">
              <w:rPr>
                <w:rFonts w:ascii="Arial" w:hAnsi="Arial" w:cs="Arial"/>
                <w:b/>
                <w:bCs/>
                <w:sz w:val="20"/>
                <w:szCs w:val="20"/>
              </w:rPr>
              <w:t>Szt.</w:t>
            </w:r>
          </w:p>
        </w:tc>
        <w:tc>
          <w:tcPr>
            <w:tcW w:w="807" w:type="dxa"/>
            <w:hideMark/>
          </w:tcPr>
          <w:p w:rsidR="008E1504" w:rsidRPr="00B120CC" w:rsidRDefault="008E1504" w:rsidP="00B120CC">
            <w:pPr>
              <w:jc w:val="center"/>
              <w:rPr>
                <w:rFonts w:ascii="Arial" w:hAnsi="Arial" w:cs="Arial"/>
                <w:b/>
                <w:bCs/>
                <w:sz w:val="20"/>
                <w:szCs w:val="20"/>
              </w:rPr>
            </w:pPr>
            <w:r w:rsidRPr="00B120CC">
              <w:rPr>
                <w:rFonts w:ascii="Arial" w:hAnsi="Arial" w:cs="Arial"/>
                <w:b/>
                <w:bCs/>
                <w:sz w:val="20"/>
                <w:szCs w:val="20"/>
              </w:rPr>
              <w:t>60</w:t>
            </w:r>
          </w:p>
        </w:tc>
        <w:tc>
          <w:tcPr>
            <w:tcW w:w="1036"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w:t>
            </w:r>
          </w:p>
        </w:tc>
        <w:tc>
          <w:tcPr>
            <w:tcW w:w="1276" w:type="dxa"/>
            <w:hideMark/>
          </w:tcPr>
          <w:p w:rsidR="008E1504" w:rsidRPr="00893590" w:rsidRDefault="008E1504" w:rsidP="008E1504">
            <w:pPr>
              <w:rPr>
                <w:rFonts w:ascii="Arial" w:hAnsi="Arial" w:cs="Arial"/>
                <w:sz w:val="16"/>
                <w:szCs w:val="16"/>
              </w:rPr>
            </w:pPr>
          </w:p>
        </w:tc>
        <w:tc>
          <w:tcPr>
            <w:tcW w:w="567"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w:t>
            </w:r>
          </w:p>
        </w:tc>
        <w:tc>
          <w:tcPr>
            <w:tcW w:w="1134" w:type="dxa"/>
            <w:hideMark/>
          </w:tcPr>
          <w:p w:rsidR="008E1504" w:rsidRPr="00893590" w:rsidRDefault="008E1504" w:rsidP="008E1504">
            <w:pPr>
              <w:rPr>
                <w:rFonts w:ascii="Arial" w:hAnsi="Arial" w:cs="Arial"/>
                <w:sz w:val="16"/>
                <w:szCs w:val="16"/>
              </w:rPr>
            </w:pPr>
          </w:p>
        </w:tc>
        <w:tc>
          <w:tcPr>
            <w:tcW w:w="1134" w:type="dxa"/>
            <w:hideMark/>
          </w:tcPr>
          <w:p w:rsidR="008E1504" w:rsidRPr="00893590" w:rsidRDefault="008E1504" w:rsidP="008E1504">
            <w:pPr>
              <w:rPr>
                <w:rFonts w:ascii="Arial" w:hAnsi="Arial" w:cs="Arial"/>
                <w:sz w:val="16"/>
                <w:szCs w:val="16"/>
              </w:rPr>
            </w:pPr>
          </w:p>
        </w:tc>
        <w:tc>
          <w:tcPr>
            <w:tcW w:w="992" w:type="dxa"/>
            <w:hideMark/>
          </w:tcPr>
          <w:p w:rsidR="008E1504" w:rsidRPr="00893590" w:rsidRDefault="008E1504" w:rsidP="008E1504">
            <w:pPr>
              <w:rPr>
                <w:rFonts w:ascii="Arial" w:hAnsi="Arial" w:cs="Arial"/>
                <w:sz w:val="16"/>
                <w:szCs w:val="16"/>
              </w:rPr>
            </w:pPr>
            <w:r w:rsidRPr="00893590">
              <w:rPr>
                <w:rFonts w:ascii="Arial" w:hAnsi="Arial" w:cs="Arial"/>
                <w:sz w:val="16"/>
                <w:szCs w:val="16"/>
              </w:rPr>
              <w:t> </w:t>
            </w:r>
          </w:p>
        </w:tc>
      </w:tr>
      <w:tr w:rsidR="008E1504" w:rsidRPr="00893590" w:rsidTr="00B120CC">
        <w:trPr>
          <w:trHeight w:val="606"/>
        </w:trPr>
        <w:tc>
          <w:tcPr>
            <w:tcW w:w="8882" w:type="dxa"/>
            <w:gridSpan w:val="9"/>
            <w:shd w:val="clear" w:color="auto" w:fill="EAF1DD" w:themeFill="accent3" w:themeFillTint="33"/>
            <w:hideMark/>
          </w:tcPr>
          <w:p w:rsidR="00B120CC" w:rsidRPr="00B120CC" w:rsidRDefault="00B120CC" w:rsidP="00B120CC">
            <w:pPr>
              <w:jc w:val="center"/>
              <w:rPr>
                <w:rFonts w:ascii="Arial" w:hAnsi="Arial" w:cs="Arial"/>
                <w:b/>
                <w:sz w:val="20"/>
                <w:szCs w:val="20"/>
              </w:rPr>
            </w:pPr>
          </w:p>
          <w:p w:rsidR="008E1504" w:rsidRPr="00B120CC" w:rsidRDefault="008E1504" w:rsidP="00B120CC">
            <w:pPr>
              <w:jc w:val="center"/>
              <w:rPr>
                <w:rFonts w:ascii="Arial" w:hAnsi="Arial" w:cs="Arial"/>
                <w:b/>
                <w:sz w:val="20"/>
                <w:szCs w:val="20"/>
              </w:rPr>
            </w:pPr>
            <w:r w:rsidRPr="00B120CC">
              <w:rPr>
                <w:rFonts w:ascii="Arial" w:hAnsi="Arial" w:cs="Arial"/>
                <w:b/>
                <w:sz w:val="20"/>
                <w:szCs w:val="20"/>
              </w:rPr>
              <w:t>SUMA</w:t>
            </w:r>
          </w:p>
        </w:tc>
        <w:tc>
          <w:tcPr>
            <w:tcW w:w="1036" w:type="dxa"/>
            <w:shd w:val="clear" w:color="auto" w:fill="EAF1DD" w:themeFill="accent3" w:themeFillTint="33"/>
            <w:hideMark/>
          </w:tcPr>
          <w:p w:rsidR="00B120CC" w:rsidRPr="00B120CC" w:rsidRDefault="00B120CC" w:rsidP="00B120CC">
            <w:pPr>
              <w:jc w:val="center"/>
              <w:rPr>
                <w:rFonts w:ascii="Arial" w:hAnsi="Arial" w:cs="Arial"/>
                <w:b/>
                <w:sz w:val="16"/>
                <w:szCs w:val="16"/>
              </w:rPr>
            </w:pPr>
          </w:p>
          <w:p w:rsidR="008E1504" w:rsidRPr="00B120CC" w:rsidRDefault="00021ED3" w:rsidP="00B120CC">
            <w:pPr>
              <w:jc w:val="center"/>
              <w:rPr>
                <w:rFonts w:ascii="Arial" w:hAnsi="Arial" w:cs="Arial"/>
                <w:b/>
                <w:sz w:val="16"/>
                <w:szCs w:val="16"/>
              </w:rPr>
            </w:pPr>
            <w:r w:rsidRPr="00B120CC">
              <w:rPr>
                <w:rFonts w:ascii="Arial" w:hAnsi="Arial" w:cs="Arial"/>
                <w:b/>
                <w:sz w:val="16"/>
                <w:szCs w:val="16"/>
              </w:rPr>
              <w:t>XXX</w:t>
            </w:r>
          </w:p>
        </w:tc>
        <w:tc>
          <w:tcPr>
            <w:tcW w:w="1276" w:type="dxa"/>
            <w:shd w:val="clear" w:color="auto" w:fill="EAF1DD" w:themeFill="accent3" w:themeFillTint="33"/>
            <w:hideMark/>
          </w:tcPr>
          <w:p w:rsidR="008E1504" w:rsidRPr="00B120CC" w:rsidRDefault="008E1504" w:rsidP="00B120CC">
            <w:pPr>
              <w:jc w:val="center"/>
              <w:rPr>
                <w:rFonts w:ascii="Arial" w:hAnsi="Arial" w:cs="Arial"/>
                <w:b/>
                <w:sz w:val="16"/>
                <w:szCs w:val="16"/>
              </w:rPr>
            </w:pPr>
          </w:p>
        </w:tc>
        <w:tc>
          <w:tcPr>
            <w:tcW w:w="567" w:type="dxa"/>
            <w:shd w:val="clear" w:color="auto" w:fill="EAF1DD" w:themeFill="accent3" w:themeFillTint="33"/>
            <w:hideMark/>
          </w:tcPr>
          <w:p w:rsidR="00B120CC" w:rsidRPr="00B120CC" w:rsidRDefault="00B120CC" w:rsidP="00B120CC">
            <w:pPr>
              <w:jc w:val="center"/>
              <w:rPr>
                <w:rFonts w:ascii="Arial" w:hAnsi="Arial" w:cs="Arial"/>
                <w:b/>
                <w:sz w:val="16"/>
                <w:szCs w:val="16"/>
              </w:rPr>
            </w:pPr>
          </w:p>
          <w:p w:rsidR="008E1504" w:rsidRPr="00B120CC" w:rsidRDefault="00021ED3" w:rsidP="00B120CC">
            <w:pPr>
              <w:jc w:val="center"/>
              <w:rPr>
                <w:rFonts w:ascii="Arial" w:hAnsi="Arial" w:cs="Arial"/>
                <w:b/>
                <w:sz w:val="16"/>
                <w:szCs w:val="16"/>
              </w:rPr>
            </w:pPr>
            <w:r w:rsidRPr="00B120CC">
              <w:rPr>
                <w:rFonts w:ascii="Arial" w:hAnsi="Arial" w:cs="Arial"/>
                <w:b/>
                <w:sz w:val="16"/>
                <w:szCs w:val="16"/>
              </w:rPr>
              <w:t>XX</w:t>
            </w:r>
          </w:p>
        </w:tc>
        <w:tc>
          <w:tcPr>
            <w:tcW w:w="1134" w:type="dxa"/>
            <w:shd w:val="clear" w:color="auto" w:fill="EAF1DD" w:themeFill="accent3" w:themeFillTint="33"/>
            <w:hideMark/>
          </w:tcPr>
          <w:p w:rsidR="00B120CC" w:rsidRPr="00B120CC" w:rsidRDefault="00B120CC" w:rsidP="00B120CC">
            <w:pPr>
              <w:jc w:val="center"/>
              <w:rPr>
                <w:rFonts w:ascii="Arial" w:hAnsi="Arial" w:cs="Arial"/>
                <w:b/>
                <w:sz w:val="16"/>
                <w:szCs w:val="16"/>
              </w:rPr>
            </w:pPr>
          </w:p>
          <w:p w:rsidR="008E1504" w:rsidRPr="00B120CC" w:rsidRDefault="00021ED3" w:rsidP="00B120CC">
            <w:pPr>
              <w:jc w:val="center"/>
              <w:rPr>
                <w:rFonts w:ascii="Arial" w:hAnsi="Arial" w:cs="Arial"/>
                <w:b/>
                <w:sz w:val="16"/>
                <w:szCs w:val="16"/>
              </w:rPr>
            </w:pPr>
            <w:r w:rsidRPr="00B120CC">
              <w:rPr>
                <w:rFonts w:ascii="Arial" w:hAnsi="Arial" w:cs="Arial"/>
                <w:b/>
                <w:sz w:val="16"/>
                <w:szCs w:val="16"/>
              </w:rPr>
              <w:t>XXX</w:t>
            </w:r>
          </w:p>
        </w:tc>
        <w:tc>
          <w:tcPr>
            <w:tcW w:w="1134" w:type="dxa"/>
            <w:shd w:val="clear" w:color="auto" w:fill="EAF1DD" w:themeFill="accent3" w:themeFillTint="33"/>
            <w:hideMark/>
          </w:tcPr>
          <w:p w:rsidR="008E1504" w:rsidRPr="00B120CC" w:rsidRDefault="008E1504" w:rsidP="00B120CC">
            <w:pPr>
              <w:jc w:val="center"/>
              <w:rPr>
                <w:rFonts w:ascii="Arial" w:hAnsi="Arial" w:cs="Arial"/>
                <w:b/>
                <w:sz w:val="16"/>
                <w:szCs w:val="16"/>
              </w:rPr>
            </w:pPr>
          </w:p>
        </w:tc>
        <w:tc>
          <w:tcPr>
            <w:tcW w:w="992" w:type="dxa"/>
            <w:shd w:val="clear" w:color="auto" w:fill="EAF1DD" w:themeFill="accent3" w:themeFillTint="33"/>
            <w:hideMark/>
          </w:tcPr>
          <w:p w:rsidR="00B120CC" w:rsidRPr="00B120CC" w:rsidRDefault="00B120CC" w:rsidP="00B120CC">
            <w:pPr>
              <w:jc w:val="center"/>
              <w:rPr>
                <w:rFonts w:ascii="Arial" w:hAnsi="Arial" w:cs="Arial"/>
                <w:b/>
                <w:sz w:val="16"/>
                <w:szCs w:val="16"/>
              </w:rPr>
            </w:pPr>
          </w:p>
          <w:p w:rsidR="008E1504" w:rsidRPr="00B120CC" w:rsidRDefault="00021ED3" w:rsidP="00B120CC">
            <w:pPr>
              <w:jc w:val="center"/>
              <w:rPr>
                <w:rFonts w:ascii="Arial" w:hAnsi="Arial" w:cs="Arial"/>
                <w:b/>
                <w:sz w:val="16"/>
                <w:szCs w:val="16"/>
              </w:rPr>
            </w:pPr>
            <w:r w:rsidRPr="00B120CC">
              <w:rPr>
                <w:rFonts w:ascii="Arial" w:hAnsi="Arial" w:cs="Arial"/>
                <w:b/>
                <w:sz w:val="16"/>
                <w:szCs w:val="16"/>
              </w:rPr>
              <w:t>XXX</w:t>
            </w:r>
          </w:p>
        </w:tc>
      </w:tr>
    </w:tbl>
    <w:p w:rsidR="008E1504" w:rsidRPr="00B120CC" w:rsidRDefault="00B120CC" w:rsidP="008E1504">
      <w:pPr>
        <w:rPr>
          <w:rFonts w:ascii="Arial" w:hAnsi="Arial" w:cs="Arial"/>
          <w:b/>
          <w:sz w:val="16"/>
          <w:szCs w:val="16"/>
        </w:rPr>
      </w:pPr>
      <w:r w:rsidRPr="00B120CC">
        <w:rPr>
          <w:rFonts w:ascii="Arial" w:hAnsi="Arial" w:cs="Arial"/>
          <w:b/>
          <w:sz w:val="16"/>
          <w:szCs w:val="16"/>
        </w:rPr>
        <w:lastRenderedPageBreak/>
        <w:t xml:space="preserve">UWAGA: </w:t>
      </w:r>
    </w:p>
    <w:p w:rsidR="008E1504" w:rsidRPr="00B120CC" w:rsidRDefault="008E1504" w:rsidP="008E1504">
      <w:pPr>
        <w:ind w:left="142" w:hanging="142"/>
        <w:rPr>
          <w:rFonts w:ascii="Arial" w:hAnsi="Arial" w:cs="Arial"/>
          <w:b/>
          <w:sz w:val="18"/>
          <w:szCs w:val="18"/>
        </w:rPr>
      </w:pPr>
      <w:proofErr w:type="gramStart"/>
      <w:r w:rsidRPr="00B120CC">
        <w:rPr>
          <w:rFonts w:ascii="Arial" w:hAnsi="Arial" w:cs="Arial"/>
          <w:b/>
          <w:sz w:val="16"/>
          <w:szCs w:val="16"/>
        </w:rPr>
        <w:t xml:space="preserve">⃰  </w:t>
      </w:r>
      <w:r w:rsidRPr="00B120CC">
        <w:rPr>
          <w:rFonts w:ascii="Arial" w:hAnsi="Arial" w:cs="Arial"/>
          <w:b/>
          <w:sz w:val="18"/>
          <w:szCs w:val="18"/>
        </w:rPr>
        <w:t>-</w:t>
      </w:r>
      <w:proofErr w:type="gramEnd"/>
      <w:r w:rsidRPr="00B120CC">
        <w:rPr>
          <w:rFonts w:ascii="Arial" w:hAnsi="Arial" w:cs="Arial"/>
          <w:b/>
          <w:sz w:val="18"/>
          <w:szCs w:val="18"/>
        </w:rPr>
        <w:t xml:space="preserve"> Pełna nazwa handlowa produktu tożsama z  nazwą nadaną przez producenta, faktyczną nazwą widniejącą na opakowaniu oraz nazwą widniejąca na fakturze VAT wystawionej przez  Wykonawcę wraz z numerem katalogowym/oznaczeniem modelu produktu</w:t>
      </w:r>
    </w:p>
    <w:p w:rsidR="008E1504" w:rsidRPr="00B120CC" w:rsidRDefault="008E1504" w:rsidP="008E1504">
      <w:pPr>
        <w:ind w:left="142" w:hanging="142"/>
        <w:rPr>
          <w:rFonts w:ascii="Arial" w:hAnsi="Arial" w:cs="Arial"/>
          <w:b/>
          <w:sz w:val="18"/>
          <w:szCs w:val="18"/>
        </w:rPr>
      </w:pPr>
      <w:r w:rsidRPr="00B120CC">
        <w:rPr>
          <w:rFonts w:ascii="Arial" w:hAnsi="Arial" w:cs="Arial"/>
          <w:b/>
          <w:sz w:val="18"/>
          <w:szCs w:val="18"/>
        </w:rPr>
        <w:t xml:space="preserve">⃰ </w:t>
      </w:r>
      <w:proofErr w:type="gramStart"/>
      <w:r w:rsidRPr="00B120CC">
        <w:rPr>
          <w:rFonts w:ascii="Arial" w:hAnsi="Arial" w:cs="Arial"/>
          <w:b/>
          <w:sz w:val="18"/>
          <w:szCs w:val="18"/>
        </w:rPr>
        <w:t>⃰  -</w:t>
      </w:r>
      <w:proofErr w:type="gramEnd"/>
      <w:r w:rsidRPr="00B120CC">
        <w:rPr>
          <w:rFonts w:ascii="Arial" w:hAnsi="Arial" w:cs="Arial"/>
          <w:b/>
          <w:sz w:val="18"/>
          <w:szCs w:val="18"/>
        </w:rPr>
        <w:t xml:space="preserve"> Wartość w zaokrągleniu do dwóch miejsc po przecinku. </w:t>
      </w:r>
    </w:p>
    <w:p w:rsidR="008E1504" w:rsidRPr="00B120CC" w:rsidRDefault="008E1504" w:rsidP="008E1504">
      <w:pPr>
        <w:ind w:left="142" w:hanging="142"/>
        <w:rPr>
          <w:rFonts w:ascii="Arial" w:hAnsi="Arial" w:cs="Arial"/>
          <w:b/>
          <w:sz w:val="18"/>
          <w:szCs w:val="18"/>
        </w:rPr>
      </w:pPr>
      <w:r w:rsidRPr="00B120CC">
        <w:rPr>
          <w:rFonts w:ascii="Arial" w:hAnsi="Arial" w:cs="Arial"/>
          <w:b/>
          <w:sz w:val="18"/>
          <w:szCs w:val="18"/>
        </w:rPr>
        <w:t>Uwagi:</w:t>
      </w:r>
    </w:p>
    <w:p w:rsidR="008E1504" w:rsidRPr="00B120CC" w:rsidRDefault="008E1504" w:rsidP="00B4074A">
      <w:pPr>
        <w:pStyle w:val="Akapitzlist"/>
        <w:numPr>
          <w:ilvl w:val="0"/>
          <w:numId w:val="46"/>
        </w:numPr>
        <w:suppressAutoHyphens w:val="0"/>
        <w:spacing w:after="160" w:line="259" w:lineRule="auto"/>
        <w:contextualSpacing/>
        <w:rPr>
          <w:rFonts w:ascii="Arial" w:hAnsi="Arial" w:cs="Arial"/>
          <w:b/>
          <w:sz w:val="18"/>
          <w:szCs w:val="18"/>
        </w:rPr>
      </w:pPr>
      <w:r w:rsidRPr="00B120CC">
        <w:rPr>
          <w:rFonts w:ascii="Arial" w:hAnsi="Arial" w:cs="Arial"/>
          <w:b/>
          <w:sz w:val="18"/>
          <w:szCs w:val="18"/>
        </w:rPr>
        <w:t>Wymagania warunków przechowywania oferowanego asortymentu- według zaleceń producenta.</w:t>
      </w:r>
    </w:p>
    <w:p w:rsidR="008E1504" w:rsidRPr="00B120CC" w:rsidRDefault="008E1504" w:rsidP="00B4074A">
      <w:pPr>
        <w:pStyle w:val="Akapitzlist"/>
        <w:numPr>
          <w:ilvl w:val="0"/>
          <w:numId w:val="46"/>
        </w:numPr>
        <w:suppressAutoHyphens w:val="0"/>
        <w:spacing w:after="160" w:line="259" w:lineRule="auto"/>
        <w:contextualSpacing/>
        <w:rPr>
          <w:rFonts w:ascii="Arial" w:hAnsi="Arial" w:cs="Arial"/>
          <w:b/>
          <w:sz w:val="18"/>
          <w:szCs w:val="18"/>
        </w:rPr>
      </w:pPr>
      <w:r w:rsidRPr="00B120CC">
        <w:rPr>
          <w:rFonts w:ascii="Arial" w:hAnsi="Arial" w:cs="Arial"/>
          <w:b/>
          <w:sz w:val="18"/>
          <w:szCs w:val="18"/>
        </w:rPr>
        <w:t xml:space="preserve">Okres produktów </w:t>
      </w:r>
      <w:proofErr w:type="gramStart"/>
      <w:r w:rsidRPr="00B120CC">
        <w:rPr>
          <w:rFonts w:ascii="Arial" w:hAnsi="Arial" w:cs="Arial"/>
          <w:b/>
          <w:sz w:val="18"/>
          <w:szCs w:val="18"/>
        </w:rPr>
        <w:t>materiałowych(</w:t>
      </w:r>
      <w:proofErr w:type="gramEnd"/>
      <w:r w:rsidRPr="00B120CC">
        <w:rPr>
          <w:rFonts w:ascii="Arial" w:hAnsi="Arial" w:cs="Arial"/>
          <w:b/>
          <w:sz w:val="18"/>
          <w:szCs w:val="18"/>
        </w:rPr>
        <w:t>posiadający określony termin ważności) w zakresie zamówienia liczony na dzień składania ofert nie może być krótszy niż 80% całkowitego okresu ważności określonego w WET.</w:t>
      </w:r>
    </w:p>
    <w:p w:rsidR="008E1504" w:rsidRPr="00B120CC" w:rsidRDefault="008E1504" w:rsidP="00B4074A">
      <w:pPr>
        <w:pStyle w:val="Akapitzlist"/>
        <w:numPr>
          <w:ilvl w:val="0"/>
          <w:numId w:val="46"/>
        </w:numPr>
        <w:suppressAutoHyphens w:val="0"/>
        <w:spacing w:after="160" w:line="259" w:lineRule="auto"/>
        <w:contextualSpacing/>
        <w:rPr>
          <w:rFonts w:ascii="Arial" w:hAnsi="Arial" w:cs="Arial"/>
          <w:b/>
          <w:sz w:val="18"/>
          <w:szCs w:val="18"/>
        </w:rPr>
      </w:pPr>
      <w:r w:rsidRPr="00B120CC">
        <w:rPr>
          <w:rFonts w:ascii="Arial" w:hAnsi="Arial" w:cs="Arial"/>
          <w:b/>
          <w:sz w:val="18"/>
          <w:szCs w:val="18"/>
        </w:rPr>
        <w:t>Dostarczony wyrób oznakowany zgodnie z decyzją 3/MON Ministra Obrony Narodowej z dnia 03.01.2014 r. w sprawie wytycznych określających wymagania w zakresie znakowania kodem kreskowym wyrobów dostarczonych do resortu obrony narodowej – Dz. Urz. MON z 07.01.2014, poz.11.</w:t>
      </w:r>
    </w:p>
    <w:p w:rsidR="008E1504" w:rsidRPr="00B120CC" w:rsidRDefault="008E1504" w:rsidP="008E1504">
      <w:pPr>
        <w:rPr>
          <w:rFonts w:ascii="Arial" w:hAnsi="Arial" w:cs="Arial"/>
          <w:b/>
          <w:sz w:val="18"/>
          <w:szCs w:val="18"/>
          <w:u w:val="single"/>
        </w:rPr>
      </w:pPr>
      <w:r w:rsidRPr="00B120CC">
        <w:rPr>
          <w:rFonts w:ascii="Arial" w:hAnsi="Arial" w:cs="Arial"/>
          <w:b/>
          <w:sz w:val="18"/>
          <w:szCs w:val="18"/>
        </w:rPr>
        <w:t xml:space="preserve">W formularzu cenowym </w:t>
      </w:r>
      <w:r w:rsidRPr="00B120CC">
        <w:rPr>
          <w:rFonts w:ascii="Arial" w:hAnsi="Arial" w:cs="Arial"/>
          <w:b/>
          <w:sz w:val="18"/>
          <w:szCs w:val="18"/>
          <w:u w:val="single"/>
        </w:rPr>
        <w:t>należy wypełnić kolumnę 6,7,10,11,12,13,14,15</w:t>
      </w:r>
    </w:p>
    <w:p w:rsidR="008E1504" w:rsidRPr="005C05E0" w:rsidRDefault="008E1504" w:rsidP="008E1504">
      <w:pPr>
        <w:spacing w:after="0" w:line="240" w:lineRule="auto"/>
        <w:jc w:val="right"/>
        <w:rPr>
          <w:rFonts w:ascii="Arial" w:eastAsia="Times New Roman" w:hAnsi="Arial" w:cs="Arial"/>
          <w:sz w:val="16"/>
          <w:szCs w:val="16"/>
          <w:lang w:eastAsia="pl-PL"/>
        </w:rPr>
      </w:pPr>
    </w:p>
    <w:p w:rsidR="008E1504" w:rsidRPr="00FE33FE" w:rsidRDefault="008E1504" w:rsidP="008E1504">
      <w:pPr>
        <w:spacing w:after="0" w:line="240" w:lineRule="auto"/>
        <w:jc w:val="right"/>
        <w:rPr>
          <w:rFonts w:ascii="Arial" w:hAnsi="Arial" w:cs="Arial"/>
          <w:sz w:val="18"/>
          <w:szCs w:val="18"/>
        </w:rPr>
      </w:pPr>
    </w:p>
    <w:p w:rsidR="00677E66" w:rsidRDefault="00677E66" w:rsidP="00677E66">
      <w:pPr>
        <w:spacing w:after="0"/>
        <w:jc w:val="both"/>
        <w:rPr>
          <w:rFonts w:ascii="Arial" w:hAnsi="Arial" w:cs="Arial"/>
          <w:sz w:val="20"/>
          <w:szCs w:val="20"/>
        </w:rPr>
      </w:pPr>
    </w:p>
    <w:p w:rsidR="00677E66" w:rsidRDefault="00677E66" w:rsidP="00677E66">
      <w:pPr>
        <w:spacing w:after="0"/>
        <w:jc w:val="both"/>
        <w:rPr>
          <w:rFonts w:ascii="Arial" w:hAnsi="Arial" w:cs="Arial"/>
          <w:sz w:val="20"/>
          <w:szCs w:val="20"/>
        </w:rPr>
      </w:pPr>
    </w:p>
    <w:p w:rsidR="008E1504" w:rsidRDefault="008E1504" w:rsidP="00677E66">
      <w:pPr>
        <w:spacing w:after="0"/>
        <w:jc w:val="both"/>
        <w:rPr>
          <w:rFonts w:ascii="Arial" w:hAnsi="Arial" w:cs="Arial"/>
          <w:sz w:val="20"/>
          <w:szCs w:val="20"/>
        </w:rPr>
      </w:pPr>
    </w:p>
    <w:p w:rsidR="008E1504" w:rsidRDefault="008E1504" w:rsidP="00677E66">
      <w:pPr>
        <w:spacing w:after="0"/>
        <w:jc w:val="both"/>
        <w:rPr>
          <w:rFonts w:ascii="Arial" w:hAnsi="Arial" w:cs="Arial"/>
          <w:sz w:val="20"/>
          <w:szCs w:val="20"/>
        </w:rPr>
      </w:pPr>
    </w:p>
    <w:p w:rsidR="008E1504" w:rsidRDefault="008E1504" w:rsidP="00677E66">
      <w:pPr>
        <w:spacing w:after="0"/>
        <w:jc w:val="both"/>
        <w:rPr>
          <w:rFonts w:ascii="Arial" w:hAnsi="Arial" w:cs="Arial"/>
          <w:sz w:val="20"/>
          <w:szCs w:val="20"/>
        </w:rPr>
      </w:pPr>
    </w:p>
    <w:p w:rsidR="008E1504" w:rsidRDefault="008E1504" w:rsidP="00677E66">
      <w:pPr>
        <w:spacing w:after="0"/>
        <w:jc w:val="both"/>
        <w:rPr>
          <w:rFonts w:ascii="Arial" w:hAnsi="Arial" w:cs="Arial"/>
          <w:sz w:val="20"/>
          <w:szCs w:val="20"/>
        </w:rPr>
      </w:pPr>
    </w:p>
    <w:p w:rsidR="008E1504" w:rsidRDefault="008E1504" w:rsidP="00677E66">
      <w:pPr>
        <w:spacing w:after="0"/>
        <w:jc w:val="both"/>
        <w:rPr>
          <w:rFonts w:ascii="Arial" w:hAnsi="Arial" w:cs="Arial"/>
          <w:sz w:val="20"/>
          <w:szCs w:val="20"/>
        </w:rPr>
      </w:pPr>
    </w:p>
    <w:p w:rsidR="008E1504" w:rsidRDefault="008E1504" w:rsidP="00677E66">
      <w:pPr>
        <w:spacing w:after="0"/>
        <w:jc w:val="both"/>
        <w:rPr>
          <w:rFonts w:ascii="Arial" w:hAnsi="Arial" w:cs="Arial"/>
          <w:sz w:val="20"/>
          <w:szCs w:val="20"/>
        </w:rPr>
      </w:pPr>
    </w:p>
    <w:p w:rsidR="008E1504" w:rsidRDefault="008E1504" w:rsidP="00677E66">
      <w:pPr>
        <w:spacing w:after="0"/>
        <w:jc w:val="both"/>
        <w:rPr>
          <w:rFonts w:ascii="Arial" w:hAnsi="Arial" w:cs="Arial"/>
          <w:sz w:val="20"/>
          <w:szCs w:val="20"/>
        </w:rPr>
      </w:pPr>
    </w:p>
    <w:p w:rsidR="008E1504" w:rsidRDefault="008E1504" w:rsidP="00677E66">
      <w:pPr>
        <w:spacing w:after="0"/>
        <w:jc w:val="both"/>
        <w:rPr>
          <w:rFonts w:ascii="Arial" w:hAnsi="Arial" w:cs="Arial"/>
          <w:sz w:val="20"/>
          <w:szCs w:val="20"/>
        </w:rPr>
      </w:pPr>
    </w:p>
    <w:p w:rsidR="008E1504" w:rsidRDefault="008E1504" w:rsidP="00677E66">
      <w:pPr>
        <w:spacing w:after="0"/>
        <w:jc w:val="both"/>
        <w:rPr>
          <w:rFonts w:ascii="Arial" w:hAnsi="Arial" w:cs="Arial"/>
          <w:sz w:val="20"/>
          <w:szCs w:val="20"/>
        </w:rPr>
      </w:pPr>
    </w:p>
    <w:p w:rsidR="008E1504" w:rsidRDefault="008E1504" w:rsidP="00677E66">
      <w:pPr>
        <w:spacing w:after="0"/>
        <w:jc w:val="both"/>
        <w:rPr>
          <w:rFonts w:ascii="Arial" w:hAnsi="Arial" w:cs="Arial"/>
          <w:sz w:val="20"/>
          <w:szCs w:val="20"/>
        </w:rPr>
      </w:pPr>
    </w:p>
    <w:p w:rsidR="008E1504" w:rsidRDefault="008E1504" w:rsidP="00677E66">
      <w:pPr>
        <w:spacing w:after="0"/>
        <w:jc w:val="both"/>
        <w:rPr>
          <w:rFonts w:ascii="Arial" w:hAnsi="Arial" w:cs="Arial"/>
          <w:sz w:val="20"/>
          <w:szCs w:val="20"/>
        </w:rPr>
      </w:pPr>
    </w:p>
    <w:bookmarkEnd w:id="5"/>
    <w:p w:rsidR="008E1504" w:rsidRDefault="008E1504" w:rsidP="00677E66">
      <w:pPr>
        <w:spacing w:after="0"/>
        <w:jc w:val="both"/>
        <w:rPr>
          <w:rFonts w:ascii="Arial" w:hAnsi="Arial" w:cs="Arial"/>
          <w:sz w:val="20"/>
          <w:szCs w:val="20"/>
        </w:rPr>
      </w:pPr>
    </w:p>
    <w:p w:rsidR="008E1504" w:rsidRDefault="008E1504" w:rsidP="00677E66">
      <w:pPr>
        <w:spacing w:after="0"/>
        <w:jc w:val="both"/>
        <w:rPr>
          <w:rFonts w:ascii="Arial" w:hAnsi="Arial" w:cs="Arial"/>
          <w:sz w:val="20"/>
          <w:szCs w:val="20"/>
        </w:rPr>
      </w:pPr>
    </w:p>
    <w:p w:rsidR="008E1504" w:rsidRDefault="008E1504" w:rsidP="00677E66">
      <w:pPr>
        <w:spacing w:after="0"/>
        <w:jc w:val="both"/>
        <w:rPr>
          <w:rFonts w:ascii="Arial" w:hAnsi="Arial" w:cs="Arial"/>
          <w:sz w:val="20"/>
          <w:szCs w:val="20"/>
        </w:rPr>
      </w:pPr>
    </w:p>
    <w:p w:rsidR="008E1504" w:rsidRDefault="008E1504" w:rsidP="00677E66">
      <w:pPr>
        <w:spacing w:after="0"/>
        <w:jc w:val="both"/>
        <w:rPr>
          <w:rFonts w:ascii="Arial" w:hAnsi="Arial" w:cs="Arial"/>
          <w:sz w:val="20"/>
          <w:szCs w:val="20"/>
        </w:rPr>
        <w:sectPr w:rsidR="008E1504" w:rsidSect="008E1504">
          <w:type w:val="continuous"/>
          <w:pgSz w:w="16838" w:h="11906" w:orient="landscape"/>
          <w:pgMar w:top="1985" w:right="1418" w:bottom="1418" w:left="1418" w:header="0" w:footer="709" w:gutter="0"/>
          <w:cols w:space="708"/>
          <w:formProt w:val="0"/>
          <w:docGrid w:linePitch="360" w:charSpace="4096"/>
        </w:sectPr>
      </w:pPr>
    </w:p>
    <w:p w:rsidR="008E1504" w:rsidRDefault="008E1504" w:rsidP="008E1504">
      <w:pPr>
        <w:suppressAutoHyphens w:val="0"/>
        <w:spacing w:after="0" w:line="240" w:lineRule="auto"/>
        <w:ind w:firstLine="567"/>
        <w:jc w:val="both"/>
        <w:rPr>
          <w:rFonts w:ascii="Arial" w:hAnsi="Arial" w:cs="Arial"/>
        </w:rPr>
      </w:pPr>
    </w:p>
    <w:p w:rsidR="008E1504" w:rsidRPr="00125698" w:rsidRDefault="008E1504" w:rsidP="008E1504">
      <w:pPr>
        <w:spacing w:after="0"/>
        <w:jc w:val="right"/>
        <w:rPr>
          <w:rFonts w:ascii="Arial" w:hAnsi="Arial" w:cs="Arial"/>
          <w:i/>
        </w:rPr>
      </w:pPr>
      <w:bookmarkStart w:id="6" w:name="_Hlk88636522"/>
      <w:r w:rsidRPr="00125698">
        <w:rPr>
          <w:rFonts w:ascii="Arial" w:hAnsi="Arial" w:cs="Arial"/>
          <w:i/>
        </w:rPr>
        <w:tab/>
        <w:t xml:space="preserve">Załącznik nr </w:t>
      </w:r>
      <w:r>
        <w:rPr>
          <w:rFonts w:ascii="Arial" w:hAnsi="Arial" w:cs="Arial"/>
          <w:i/>
        </w:rPr>
        <w:t>2</w:t>
      </w:r>
      <w:r w:rsidRPr="00125698">
        <w:rPr>
          <w:rFonts w:ascii="Arial" w:hAnsi="Arial" w:cs="Arial"/>
          <w:i/>
        </w:rPr>
        <w:t xml:space="preserve"> do ZO</w:t>
      </w:r>
    </w:p>
    <w:p w:rsidR="008E1504" w:rsidRPr="00125698" w:rsidRDefault="008E1504" w:rsidP="008E1504">
      <w:pPr>
        <w:spacing w:after="0"/>
        <w:rPr>
          <w:rFonts w:ascii="Arial" w:eastAsia="Times New Roman" w:hAnsi="Arial" w:cs="Arial"/>
          <w:b/>
          <w:lang w:eastAsia="ar-SA"/>
        </w:rPr>
      </w:pPr>
      <w:r w:rsidRPr="00125698">
        <w:rPr>
          <w:rFonts w:ascii="Arial" w:eastAsia="Times New Roman" w:hAnsi="Arial" w:cs="Arial"/>
          <w:b/>
          <w:lang w:eastAsia="ar-SA"/>
        </w:rPr>
        <w:t xml:space="preserve">…………………………………   </w:t>
      </w:r>
      <w:r w:rsidRPr="00125698">
        <w:rPr>
          <w:rFonts w:ascii="Arial" w:eastAsia="Times New Roman" w:hAnsi="Arial" w:cs="Arial"/>
          <w:b/>
          <w:lang w:eastAsia="ar-SA"/>
        </w:rPr>
        <w:tab/>
      </w:r>
      <w:r w:rsidRPr="00125698">
        <w:rPr>
          <w:rFonts w:ascii="Arial" w:eastAsia="Times New Roman" w:hAnsi="Arial" w:cs="Arial"/>
          <w:b/>
          <w:lang w:eastAsia="ar-SA"/>
        </w:rPr>
        <w:tab/>
      </w:r>
      <w:r w:rsidRPr="00125698">
        <w:rPr>
          <w:rFonts w:ascii="Arial" w:eastAsia="Times New Roman" w:hAnsi="Arial" w:cs="Arial"/>
          <w:b/>
          <w:lang w:eastAsia="ar-SA"/>
        </w:rPr>
        <w:tab/>
      </w:r>
      <w:r w:rsidRPr="00125698">
        <w:rPr>
          <w:rFonts w:ascii="Arial" w:eastAsia="Times New Roman" w:hAnsi="Arial" w:cs="Arial"/>
          <w:b/>
          <w:lang w:eastAsia="ar-SA"/>
        </w:rPr>
        <w:tab/>
        <w:t xml:space="preserve">           ………………………..</w:t>
      </w:r>
    </w:p>
    <w:p w:rsidR="008E1504" w:rsidRPr="00125698" w:rsidRDefault="008E1504" w:rsidP="008E1504">
      <w:pPr>
        <w:spacing w:after="0"/>
        <w:rPr>
          <w:rFonts w:ascii="Arial" w:eastAsia="Times New Roman" w:hAnsi="Arial" w:cs="Arial"/>
          <w:b/>
          <w:lang w:eastAsia="ar-SA"/>
        </w:rPr>
      </w:pPr>
      <w:r w:rsidRPr="00125698">
        <w:rPr>
          <w:rFonts w:ascii="Arial" w:eastAsia="Times New Roman" w:hAnsi="Arial" w:cs="Arial"/>
          <w:lang w:eastAsia="ar-SA"/>
        </w:rPr>
        <w:t>(nazwa i adres Wykonawcy)</w:t>
      </w:r>
      <w:r w:rsidRPr="00125698">
        <w:rPr>
          <w:rFonts w:ascii="Arial" w:eastAsia="Times New Roman" w:hAnsi="Arial" w:cs="Arial"/>
          <w:lang w:eastAsia="ar-SA"/>
        </w:rPr>
        <w:tab/>
        <w:t xml:space="preserve">                                                          (miejscowość i data)</w:t>
      </w:r>
    </w:p>
    <w:p w:rsidR="008E1504" w:rsidRPr="00125698" w:rsidRDefault="008E1504" w:rsidP="008E1504">
      <w:pPr>
        <w:spacing w:after="0"/>
        <w:rPr>
          <w:rFonts w:ascii="Arial" w:eastAsia="Times New Roman" w:hAnsi="Arial" w:cs="Arial"/>
          <w:b/>
          <w:lang w:eastAsia="ar-SA"/>
        </w:rPr>
      </w:pPr>
      <w:r w:rsidRPr="00125698">
        <w:rPr>
          <w:rFonts w:ascii="Arial" w:eastAsia="Times New Roman" w:hAnsi="Arial" w:cs="Arial"/>
          <w:b/>
          <w:lang w:eastAsia="ar-SA"/>
        </w:rPr>
        <w:t xml:space="preserve">………………………………… </w:t>
      </w:r>
    </w:p>
    <w:p w:rsidR="008E1504" w:rsidRPr="00125698" w:rsidRDefault="008E1504" w:rsidP="008E1504">
      <w:pPr>
        <w:spacing w:after="0"/>
        <w:rPr>
          <w:rFonts w:ascii="Arial" w:eastAsia="Times New Roman" w:hAnsi="Arial" w:cs="Arial"/>
          <w:lang w:eastAsia="ar-SA"/>
        </w:rPr>
      </w:pPr>
      <w:r w:rsidRPr="00125698">
        <w:rPr>
          <w:rFonts w:ascii="Arial" w:eastAsia="Times New Roman" w:hAnsi="Arial" w:cs="Arial"/>
          <w:lang w:eastAsia="ar-SA"/>
        </w:rPr>
        <w:t xml:space="preserve">(numer faksu/telefonu) </w:t>
      </w:r>
    </w:p>
    <w:p w:rsidR="008E1504" w:rsidRPr="00125698" w:rsidRDefault="008E1504" w:rsidP="008E1504">
      <w:pPr>
        <w:spacing w:after="0"/>
        <w:rPr>
          <w:rFonts w:ascii="Arial" w:eastAsia="Times New Roman" w:hAnsi="Arial" w:cs="Arial"/>
          <w:b/>
          <w:lang w:eastAsia="ar-SA"/>
        </w:rPr>
      </w:pPr>
      <w:r w:rsidRPr="00125698">
        <w:rPr>
          <w:rFonts w:ascii="Arial" w:eastAsia="Times New Roman" w:hAnsi="Arial" w:cs="Arial"/>
          <w:b/>
          <w:lang w:eastAsia="ar-SA"/>
        </w:rPr>
        <w:t xml:space="preserve">………………………………… </w:t>
      </w:r>
    </w:p>
    <w:p w:rsidR="008E1504" w:rsidRPr="00125698" w:rsidRDefault="008E1504" w:rsidP="008E1504">
      <w:pPr>
        <w:spacing w:after="0"/>
        <w:rPr>
          <w:rFonts w:ascii="Arial" w:eastAsia="Times New Roman" w:hAnsi="Arial" w:cs="Arial"/>
          <w:b/>
          <w:lang w:eastAsia="ar-SA"/>
        </w:rPr>
      </w:pPr>
      <w:r w:rsidRPr="00125698">
        <w:rPr>
          <w:rFonts w:ascii="Arial" w:eastAsia="Times New Roman" w:hAnsi="Arial" w:cs="Arial"/>
          <w:lang w:eastAsia="ar-SA"/>
        </w:rPr>
        <w:t xml:space="preserve"> (NIP)</w:t>
      </w:r>
    </w:p>
    <w:p w:rsidR="008E1504" w:rsidRPr="00125698" w:rsidRDefault="008E1504" w:rsidP="008E1504">
      <w:pPr>
        <w:spacing w:after="0"/>
        <w:rPr>
          <w:rFonts w:ascii="Arial" w:eastAsia="Times New Roman" w:hAnsi="Arial" w:cs="Arial"/>
          <w:b/>
          <w:lang w:eastAsia="ar-SA"/>
        </w:rPr>
      </w:pPr>
      <w:r w:rsidRPr="00125698">
        <w:rPr>
          <w:rFonts w:ascii="Arial" w:eastAsia="Times New Roman" w:hAnsi="Arial" w:cs="Arial"/>
          <w:b/>
          <w:lang w:eastAsia="ar-SA"/>
        </w:rPr>
        <w:t xml:space="preserve">………………………………… </w:t>
      </w:r>
    </w:p>
    <w:p w:rsidR="008E1504" w:rsidRPr="00125698" w:rsidRDefault="008E1504" w:rsidP="008E1504">
      <w:pPr>
        <w:spacing w:after="0"/>
        <w:rPr>
          <w:rFonts w:ascii="Arial" w:eastAsia="Times New Roman" w:hAnsi="Arial" w:cs="Arial"/>
          <w:lang w:eastAsia="ar-SA"/>
        </w:rPr>
      </w:pPr>
      <w:r w:rsidRPr="00125698">
        <w:rPr>
          <w:rFonts w:ascii="Arial" w:eastAsia="Times New Roman" w:hAnsi="Arial" w:cs="Arial"/>
          <w:lang w:eastAsia="ar-SA"/>
        </w:rPr>
        <w:t xml:space="preserve"> (adres strony internetowej)</w:t>
      </w:r>
    </w:p>
    <w:p w:rsidR="008E1504" w:rsidRPr="00125698" w:rsidRDefault="008E1504" w:rsidP="008E1504">
      <w:pPr>
        <w:spacing w:after="0"/>
        <w:rPr>
          <w:rFonts w:ascii="Arial" w:eastAsia="Times New Roman" w:hAnsi="Arial" w:cs="Arial"/>
          <w:b/>
          <w:lang w:eastAsia="ar-SA"/>
        </w:rPr>
      </w:pPr>
      <w:r w:rsidRPr="00125698">
        <w:rPr>
          <w:rFonts w:ascii="Arial" w:eastAsia="Times New Roman" w:hAnsi="Arial" w:cs="Arial"/>
          <w:b/>
          <w:lang w:eastAsia="ar-SA"/>
        </w:rPr>
        <w:t xml:space="preserve">………………………………… </w:t>
      </w:r>
    </w:p>
    <w:p w:rsidR="008E1504" w:rsidRPr="00125698" w:rsidRDefault="008E1504" w:rsidP="008E1504">
      <w:pPr>
        <w:spacing w:after="0"/>
        <w:rPr>
          <w:rFonts w:ascii="Arial" w:eastAsia="Times New Roman" w:hAnsi="Arial" w:cs="Arial"/>
          <w:lang w:eastAsia="ar-SA"/>
        </w:rPr>
      </w:pPr>
      <w:r w:rsidRPr="00125698">
        <w:rPr>
          <w:rFonts w:ascii="Arial" w:eastAsia="Times New Roman" w:hAnsi="Arial" w:cs="Arial"/>
          <w:lang w:eastAsia="ar-SA"/>
        </w:rPr>
        <w:t xml:space="preserve"> (e – mail)</w:t>
      </w:r>
      <w:r w:rsidRPr="00125698">
        <w:rPr>
          <w:rFonts w:ascii="Arial" w:eastAsia="Times New Roman" w:hAnsi="Arial" w:cs="Arial"/>
          <w:lang w:eastAsia="ar-SA"/>
        </w:rPr>
        <w:tab/>
      </w:r>
      <w:r w:rsidRPr="00125698">
        <w:rPr>
          <w:rFonts w:ascii="Arial" w:eastAsia="Times New Roman" w:hAnsi="Arial" w:cs="Arial"/>
          <w:lang w:eastAsia="ar-SA"/>
        </w:rPr>
        <w:tab/>
        <w:t xml:space="preserve">      </w:t>
      </w:r>
    </w:p>
    <w:p w:rsidR="008E1504" w:rsidRPr="00125698" w:rsidRDefault="008E1504" w:rsidP="008E1504">
      <w:pPr>
        <w:spacing w:after="0"/>
        <w:rPr>
          <w:rFonts w:ascii="Arial" w:eastAsia="Times New Roman" w:hAnsi="Arial" w:cs="Arial"/>
          <w:lang w:eastAsia="ar-SA"/>
        </w:rPr>
      </w:pPr>
    </w:p>
    <w:p w:rsidR="008E1504" w:rsidRPr="00125698" w:rsidRDefault="008E1504" w:rsidP="008E1504">
      <w:pPr>
        <w:spacing w:after="0"/>
        <w:jc w:val="center"/>
        <w:rPr>
          <w:rFonts w:ascii="Arial" w:eastAsia="Times New Roman" w:hAnsi="Arial" w:cs="Arial"/>
          <w:i/>
          <w:lang w:eastAsia="ar-SA"/>
        </w:rPr>
      </w:pPr>
      <w:r w:rsidRPr="00125698">
        <w:rPr>
          <w:rFonts w:ascii="Arial" w:eastAsia="Times New Roman" w:hAnsi="Arial" w:cs="Arial"/>
          <w:i/>
          <w:lang w:eastAsia="ar-SA"/>
        </w:rPr>
        <w:t>WZÓR</w:t>
      </w:r>
    </w:p>
    <w:p w:rsidR="008E1504" w:rsidRPr="003E0C4A" w:rsidRDefault="008E1504" w:rsidP="008E1504">
      <w:pPr>
        <w:spacing w:after="0"/>
        <w:jc w:val="center"/>
        <w:rPr>
          <w:rFonts w:ascii="Arial" w:eastAsia="Times New Roman" w:hAnsi="Arial" w:cs="Arial"/>
          <w:b/>
          <w:lang w:eastAsia="ar-SA"/>
        </w:rPr>
      </w:pPr>
      <w:r w:rsidRPr="003E0C4A">
        <w:rPr>
          <w:rFonts w:ascii="Arial" w:eastAsia="Times New Roman" w:hAnsi="Arial" w:cs="Arial"/>
          <w:b/>
          <w:lang w:eastAsia="ar-SA"/>
        </w:rPr>
        <w:t>OFERTA  W ZAKRESIE CZĘŚCI NR 2</w:t>
      </w:r>
    </w:p>
    <w:p w:rsidR="008E1504" w:rsidRPr="003E0C4A" w:rsidRDefault="008E1504" w:rsidP="008E1504">
      <w:pPr>
        <w:widowControl w:val="0"/>
        <w:shd w:val="clear" w:color="auto" w:fill="FFFFFF"/>
        <w:spacing w:after="0"/>
        <w:jc w:val="center"/>
        <w:rPr>
          <w:rFonts w:ascii="Arial" w:eastAsia="Times New Roman" w:hAnsi="Arial" w:cs="Arial"/>
          <w:b/>
          <w:spacing w:val="-1"/>
          <w:lang w:eastAsia="ar-SA"/>
        </w:rPr>
      </w:pPr>
      <w:r w:rsidRPr="003E0C4A">
        <w:rPr>
          <w:rFonts w:ascii="Arial" w:eastAsia="Times New Roman" w:hAnsi="Arial" w:cs="Arial"/>
          <w:b/>
          <w:lang w:eastAsia="ar-SA"/>
        </w:rPr>
        <w:t>32</w:t>
      </w:r>
      <w:r w:rsidRPr="003E0C4A">
        <w:rPr>
          <w:rFonts w:ascii="Arial" w:eastAsia="Times New Roman" w:hAnsi="Arial" w:cs="Arial"/>
          <w:b/>
          <w:spacing w:val="-1"/>
          <w:lang w:eastAsia="ar-SA"/>
        </w:rPr>
        <w:t xml:space="preserve"> Wojskowy Oddział Gospodarczy</w:t>
      </w:r>
    </w:p>
    <w:p w:rsidR="008E1504" w:rsidRPr="003E0C4A" w:rsidRDefault="008E1504" w:rsidP="008E1504">
      <w:pPr>
        <w:widowControl w:val="0"/>
        <w:shd w:val="clear" w:color="auto" w:fill="FFFFFF"/>
        <w:spacing w:after="0"/>
        <w:jc w:val="center"/>
        <w:rPr>
          <w:rFonts w:ascii="Arial" w:eastAsia="Times New Roman" w:hAnsi="Arial" w:cs="Arial"/>
          <w:b/>
          <w:lang w:eastAsia="ar-SA"/>
        </w:rPr>
      </w:pPr>
      <w:r w:rsidRPr="003E0C4A">
        <w:rPr>
          <w:rFonts w:ascii="Arial" w:eastAsia="Times New Roman" w:hAnsi="Arial" w:cs="Arial"/>
          <w:b/>
          <w:spacing w:val="-1"/>
          <w:lang w:eastAsia="ar-SA"/>
        </w:rPr>
        <w:t xml:space="preserve">w Zamościu, </w:t>
      </w:r>
      <w:r w:rsidRPr="003E0C4A">
        <w:rPr>
          <w:rFonts w:ascii="Arial" w:eastAsia="Times New Roman" w:hAnsi="Arial" w:cs="Arial"/>
          <w:b/>
          <w:lang w:eastAsia="ar-SA"/>
        </w:rPr>
        <w:t>22-400 Zamość</w:t>
      </w:r>
    </w:p>
    <w:p w:rsidR="008E1504" w:rsidRPr="003E0C4A" w:rsidRDefault="008E1504" w:rsidP="008E1504">
      <w:pPr>
        <w:widowControl w:val="0"/>
        <w:shd w:val="clear" w:color="auto" w:fill="FFFFFF"/>
        <w:spacing w:after="0"/>
        <w:jc w:val="center"/>
        <w:rPr>
          <w:rFonts w:ascii="Arial" w:eastAsia="Times New Roman" w:hAnsi="Arial" w:cs="Arial"/>
          <w:b/>
          <w:lang w:eastAsia="ar-SA"/>
        </w:rPr>
      </w:pPr>
      <w:r w:rsidRPr="003E0C4A">
        <w:rPr>
          <w:rFonts w:ascii="Arial" w:eastAsia="Times New Roman" w:hAnsi="Arial" w:cs="Arial"/>
          <w:b/>
          <w:lang w:eastAsia="ar-SA"/>
        </w:rPr>
        <w:t>ul. Wojska Polskiego 2F</w:t>
      </w:r>
    </w:p>
    <w:p w:rsidR="008E1504" w:rsidRPr="003E0C4A" w:rsidRDefault="008E1504" w:rsidP="008E1504">
      <w:pPr>
        <w:spacing w:after="0"/>
        <w:jc w:val="center"/>
        <w:rPr>
          <w:rFonts w:ascii="Arial" w:eastAsia="Times New Roman" w:hAnsi="Arial" w:cs="Arial"/>
          <w:b/>
          <w:lang w:eastAsia="ar-SA"/>
        </w:rPr>
      </w:pPr>
      <w:r w:rsidRPr="003E0C4A">
        <w:rPr>
          <w:rFonts w:ascii="Arial" w:eastAsia="Times New Roman" w:hAnsi="Arial" w:cs="Arial"/>
          <w:b/>
          <w:lang w:eastAsia="ar-SA"/>
        </w:rPr>
        <w:t>ZP/ZO/</w:t>
      </w:r>
      <w:r w:rsidR="003E0C4A">
        <w:rPr>
          <w:rFonts w:ascii="Arial" w:eastAsia="Times New Roman" w:hAnsi="Arial" w:cs="Arial"/>
          <w:b/>
          <w:lang w:eastAsia="ar-SA"/>
        </w:rPr>
        <w:t>39</w:t>
      </w:r>
      <w:r w:rsidRPr="003E0C4A">
        <w:rPr>
          <w:rFonts w:ascii="Arial" w:eastAsia="Times New Roman" w:hAnsi="Arial" w:cs="Arial"/>
          <w:b/>
          <w:lang w:eastAsia="ar-SA"/>
        </w:rPr>
        <w:t>/2021</w:t>
      </w:r>
    </w:p>
    <w:p w:rsidR="008E1504" w:rsidRPr="00125698" w:rsidRDefault="008E1504" w:rsidP="008E1504">
      <w:pPr>
        <w:spacing w:after="0"/>
        <w:jc w:val="center"/>
        <w:rPr>
          <w:rFonts w:ascii="Arial" w:eastAsia="Times New Roman" w:hAnsi="Arial" w:cs="Arial"/>
          <w:b/>
          <w:lang w:eastAsia="ar-SA"/>
        </w:rPr>
      </w:pPr>
    </w:p>
    <w:p w:rsidR="008E1504" w:rsidRPr="00DD1187" w:rsidRDefault="008E1504" w:rsidP="008E1504">
      <w:pPr>
        <w:spacing w:after="0"/>
        <w:jc w:val="both"/>
        <w:rPr>
          <w:rFonts w:ascii="Arial" w:hAnsi="Arial" w:cs="Arial"/>
          <w:b/>
          <w:color w:val="FF0000"/>
        </w:rPr>
      </w:pPr>
      <w:r w:rsidRPr="00125698">
        <w:rPr>
          <w:rFonts w:ascii="Arial" w:hAnsi="Arial" w:cs="Arial"/>
          <w:lang w:eastAsia="ar-SA"/>
        </w:rPr>
        <w:t>Odpowiadając na zapytanie</w:t>
      </w:r>
      <w:r w:rsidRPr="00125698">
        <w:rPr>
          <w:rFonts w:ascii="Arial" w:hAnsi="Arial" w:cs="Arial"/>
          <w:b/>
        </w:rPr>
        <w:t xml:space="preserve"> </w:t>
      </w:r>
      <w:r w:rsidRPr="00125698">
        <w:rPr>
          <w:rFonts w:ascii="Arial" w:hAnsi="Arial" w:cs="Arial"/>
        </w:rPr>
        <w:t>ofertowe</w:t>
      </w:r>
      <w:r w:rsidRPr="00125698">
        <w:rPr>
          <w:rFonts w:ascii="Arial" w:hAnsi="Arial" w:cs="Arial"/>
          <w:b/>
        </w:rPr>
        <w:t xml:space="preserve"> </w:t>
      </w:r>
      <w:r w:rsidRPr="00125698">
        <w:rPr>
          <w:rFonts w:ascii="Arial" w:eastAsia="Calibri" w:hAnsi="Arial" w:cs="Arial"/>
        </w:rPr>
        <w:t xml:space="preserve">w postępowaniu pod nazwą: </w:t>
      </w:r>
      <w:r w:rsidRPr="00055871">
        <w:rPr>
          <w:rFonts w:ascii="Arial" w:hAnsi="Arial" w:cs="Arial"/>
        </w:rPr>
        <w:t xml:space="preserve"> </w:t>
      </w:r>
      <w:r w:rsidRPr="00DD1187">
        <w:rPr>
          <w:rFonts w:ascii="Arial" w:hAnsi="Arial" w:cs="Arial"/>
          <w:b/>
        </w:rPr>
        <w:t>dostawa komponentów do Zestawów Ratownictwa Medycznego i IPMED  w zakresie 6 (sześciu)</w:t>
      </w:r>
      <w:r>
        <w:rPr>
          <w:rFonts w:ascii="Arial" w:hAnsi="Arial" w:cs="Arial"/>
        </w:rPr>
        <w:t xml:space="preserve"> części</w:t>
      </w:r>
      <w:r w:rsidRPr="00AE3AA3">
        <w:rPr>
          <w:rFonts w:ascii="Arial" w:hAnsi="Arial" w:cs="Arial"/>
          <w:b/>
        </w:rPr>
        <w:t xml:space="preserve">. Nr sprawy: </w:t>
      </w:r>
      <w:r w:rsidRPr="003E0C4A">
        <w:rPr>
          <w:rFonts w:ascii="Arial" w:hAnsi="Arial" w:cs="Arial"/>
          <w:b/>
        </w:rPr>
        <w:t>ZP/ZO/</w:t>
      </w:r>
      <w:r w:rsidR="003E0C4A">
        <w:rPr>
          <w:rFonts w:ascii="Arial" w:hAnsi="Arial" w:cs="Arial"/>
          <w:b/>
        </w:rPr>
        <w:t>39</w:t>
      </w:r>
      <w:r w:rsidRPr="003E0C4A">
        <w:rPr>
          <w:rFonts w:ascii="Arial" w:hAnsi="Arial" w:cs="Arial"/>
          <w:b/>
        </w:rPr>
        <w:t>/2021.</w:t>
      </w:r>
    </w:p>
    <w:p w:rsidR="008E1504" w:rsidRPr="00DB59A9" w:rsidRDefault="008E1504" w:rsidP="008E1504">
      <w:pPr>
        <w:spacing w:after="0"/>
        <w:jc w:val="both"/>
        <w:rPr>
          <w:rFonts w:ascii="Arial" w:hAnsi="Arial" w:cs="Arial"/>
          <w:b/>
        </w:rPr>
      </w:pPr>
    </w:p>
    <w:p w:rsidR="008E1504" w:rsidRPr="00B120CC" w:rsidRDefault="008E1504" w:rsidP="00B4074A">
      <w:pPr>
        <w:pStyle w:val="Akapitzlist"/>
        <w:numPr>
          <w:ilvl w:val="0"/>
          <w:numId w:val="47"/>
        </w:numPr>
        <w:tabs>
          <w:tab w:val="left" w:pos="284"/>
        </w:tabs>
        <w:suppressAutoHyphens w:val="0"/>
        <w:spacing w:line="276" w:lineRule="auto"/>
        <w:ind w:left="0" w:firstLine="0"/>
        <w:contextualSpacing/>
        <w:jc w:val="both"/>
        <w:rPr>
          <w:rFonts w:ascii="Arial" w:hAnsi="Arial" w:cs="Arial"/>
          <w:b/>
          <w:sz w:val="22"/>
          <w:szCs w:val="22"/>
        </w:rPr>
      </w:pPr>
      <w:r w:rsidRPr="00B120CC">
        <w:rPr>
          <w:rFonts w:ascii="Arial" w:hAnsi="Arial" w:cs="Arial"/>
          <w:b/>
          <w:sz w:val="22"/>
          <w:szCs w:val="22"/>
          <w:lang w:eastAsia="ar-SA"/>
        </w:rPr>
        <w:t>Oferujemy w zakresie</w:t>
      </w:r>
      <w:r w:rsidRPr="00B120CC">
        <w:rPr>
          <w:rFonts w:ascii="Arial" w:hAnsi="Arial" w:cs="Arial"/>
          <w:b/>
          <w:sz w:val="22"/>
          <w:szCs w:val="22"/>
        </w:rPr>
        <w:t xml:space="preserve"> CZĘŚCI 2 – Dostawa opatrunków hydrożelowych</w:t>
      </w:r>
      <w:r w:rsidRPr="00B120CC">
        <w:rPr>
          <w:rFonts w:ascii="Arial" w:hAnsi="Arial" w:cs="Arial"/>
          <w:sz w:val="22"/>
          <w:szCs w:val="22"/>
        </w:rPr>
        <w:t xml:space="preserve"> dla 32 WOG Zamość oraz jednostek wojskowych i instytucji będących na zaopatrzeniu 32 WOG Zamość</w:t>
      </w:r>
      <w:r w:rsidRPr="00B120CC">
        <w:rPr>
          <w:rFonts w:ascii="Arial" w:hAnsi="Arial" w:cs="Arial"/>
          <w:b/>
          <w:sz w:val="22"/>
          <w:szCs w:val="22"/>
        </w:rPr>
        <w:t xml:space="preserve">, </w:t>
      </w:r>
      <w:r w:rsidRPr="00B120CC">
        <w:rPr>
          <w:rFonts w:ascii="Arial" w:hAnsi="Arial" w:cs="Arial"/>
          <w:sz w:val="22"/>
          <w:szCs w:val="22"/>
        </w:rPr>
        <w:t>zgodnie z</w:t>
      </w:r>
      <w:r w:rsidRPr="00B120CC">
        <w:rPr>
          <w:rFonts w:ascii="Arial" w:hAnsi="Arial" w:cs="Arial"/>
          <w:b/>
          <w:sz w:val="22"/>
          <w:szCs w:val="22"/>
        </w:rPr>
        <w:t xml:space="preserve"> </w:t>
      </w:r>
      <w:r w:rsidRPr="00B120CC">
        <w:rPr>
          <w:rFonts w:ascii="Arial" w:eastAsia="Calibri" w:hAnsi="Arial" w:cs="Arial"/>
          <w:snapToGrid w:val="0"/>
          <w:sz w:val="22"/>
          <w:szCs w:val="22"/>
        </w:rPr>
        <w:t xml:space="preserve">wymaganiami określonymi w niniejszym zapytaniu ofertowym (ZO), a w szczególności ze Szczegółowym opisem przedmiotu zamówienia oraz Formularzem cenowym, stanowiącym załącznik nr 1 do oferty. </w:t>
      </w:r>
    </w:p>
    <w:p w:rsidR="008E1504" w:rsidRPr="00675D63" w:rsidRDefault="008E1504" w:rsidP="008E1504">
      <w:pPr>
        <w:pStyle w:val="Akapitzlist"/>
        <w:tabs>
          <w:tab w:val="center" w:pos="4806"/>
        </w:tabs>
        <w:ind w:left="720"/>
        <w:rPr>
          <w:rFonts w:ascii="Arial" w:hAnsi="Arial" w:cs="Arial"/>
          <w:b/>
          <w:sz w:val="22"/>
          <w:szCs w:val="22"/>
        </w:rPr>
      </w:pPr>
    </w:p>
    <w:p w:rsidR="008E1504" w:rsidRPr="00675D63" w:rsidRDefault="008E1504" w:rsidP="00B4074A">
      <w:pPr>
        <w:pStyle w:val="Akapitzlist"/>
        <w:numPr>
          <w:ilvl w:val="0"/>
          <w:numId w:val="47"/>
        </w:numPr>
        <w:tabs>
          <w:tab w:val="left" w:pos="284"/>
        </w:tabs>
        <w:suppressAutoHyphens w:val="0"/>
        <w:spacing w:line="276" w:lineRule="auto"/>
        <w:ind w:left="0" w:firstLine="0"/>
        <w:contextualSpacing/>
        <w:jc w:val="both"/>
        <w:rPr>
          <w:rFonts w:ascii="Arial" w:hAnsi="Arial" w:cs="Arial"/>
          <w:b/>
          <w:lang w:eastAsia="ar-SA"/>
        </w:rPr>
      </w:pPr>
      <w:r w:rsidRPr="00675D63">
        <w:rPr>
          <w:rFonts w:ascii="Arial" w:hAnsi="Arial" w:cs="Arial"/>
          <w:b/>
          <w:u w:val="single"/>
          <w:lang w:eastAsia="ar-SA"/>
        </w:rPr>
        <w:t xml:space="preserve">ZA CENĘ RYCZAŁTOWĄ OGÓŁEM </w:t>
      </w:r>
      <w:r w:rsidRPr="00675D63">
        <w:rPr>
          <w:rFonts w:ascii="Arial" w:hAnsi="Arial" w:cs="Arial"/>
          <w:b/>
          <w:lang w:eastAsia="ar-SA"/>
        </w:rPr>
        <w:t>:</w:t>
      </w:r>
    </w:p>
    <w:p w:rsidR="008E1504" w:rsidRPr="00675D63" w:rsidRDefault="008E1504" w:rsidP="008E1504">
      <w:pPr>
        <w:keepNext/>
        <w:suppressAutoHyphens w:val="0"/>
        <w:spacing w:after="0" w:line="240" w:lineRule="auto"/>
        <w:jc w:val="both"/>
        <w:outlineLvl w:val="1"/>
        <w:rPr>
          <w:rFonts w:ascii="Arial" w:eastAsia="Times New Roman" w:hAnsi="Arial" w:cs="Arial"/>
          <w:b/>
          <w:lang w:eastAsia="ar-SA"/>
        </w:rPr>
      </w:pPr>
    </w:p>
    <w:p w:rsidR="008E1504" w:rsidRPr="00675D63" w:rsidRDefault="008E1504" w:rsidP="008E1504">
      <w:pPr>
        <w:spacing w:after="0" w:line="240" w:lineRule="auto"/>
        <w:jc w:val="both"/>
        <w:rPr>
          <w:rFonts w:ascii="Arial" w:eastAsia="Times New Roman" w:hAnsi="Arial" w:cs="Arial"/>
          <w:b/>
          <w:u w:val="single"/>
          <w:lang w:eastAsia="ar-SA"/>
        </w:rPr>
      </w:pPr>
      <w:r w:rsidRPr="00675D63">
        <w:rPr>
          <w:rFonts w:ascii="Arial" w:eastAsia="Times New Roman" w:hAnsi="Arial" w:cs="Arial"/>
          <w:b/>
          <w:lang w:eastAsia="ar-SA"/>
        </w:rPr>
        <w:t xml:space="preserve">Cena ogółem NETTO ……….……….......zł </w:t>
      </w:r>
    </w:p>
    <w:p w:rsidR="008E1504" w:rsidRPr="00675D63" w:rsidRDefault="008E1504" w:rsidP="008E1504">
      <w:pPr>
        <w:spacing w:after="0" w:line="240" w:lineRule="auto"/>
        <w:jc w:val="both"/>
        <w:rPr>
          <w:rFonts w:ascii="Arial" w:eastAsia="Times New Roman" w:hAnsi="Arial" w:cs="Arial"/>
          <w:b/>
          <w:lang w:eastAsia="ar-SA"/>
        </w:rPr>
      </w:pPr>
    </w:p>
    <w:p w:rsidR="008E1504" w:rsidRPr="00675D63" w:rsidRDefault="008E1504" w:rsidP="008E1504">
      <w:pPr>
        <w:spacing w:after="0" w:line="240" w:lineRule="auto"/>
        <w:jc w:val="both"/>
        <w:rPr>
          <w:rFonts w:ascii="Arial" w:eastAsia="Times New Roman" w:hAnsi="Arial" w:cs="Arial"/>
          <w:b/>
          <w:lang w:eastAsia="ar-SA"/>
        </w:rPr>
      </w:pPr>
      <w:r w:rsidRPr="00675D63">
        <w:rPr>
          <w:rFonts w:ascii="Arial" w:eastAsia="Times New Roman" w:hAnsi="Arial" w:cs="Arial"/>
          <w:b/>
          <w:lang w:eastAsia="ar-SA"/>
        </w:rPr>
        <w:t>(słownie: ……………………………………………………</w:t>
      </w:r>
      <w:proofErr w:type="gramStart"/>
      <w:r w:rsidRPr="00675D63">
        <w:rPr>
          <w:rFonts w:ascii="Arial" w:eastAsia="Times New Roman" w:hAnsi="Arial" w:cs="Arial"/>
          <w:b/>
          <w:lang w:eastAsia="ar-SA"/>
        </w:rPr>
        <w:t>…….</w:t>
      </w:r>
      <w:proofErr w:type="gramEnd"/>
      <w:r w:rsidRPr="00675D63">
        <w:rPr>
          <w:rFonts w:ascii="Arial" w:eastAsia="Times New Roman" w:hAnsi="Arial" w:cs="Arial"/>
          <w:b/>
          <w:lang w:eastAsia="ar-SA"/>
        </w:rPr>
        <w:t>………..00/100 złotych),</w:t>
      </w:r>
    </w:p>
    <w:p w:rsidR="008E1504" w:rsidRPr="00675D63" w:rsidRDefault="008E1504" w:rsidP="008E1504">
      <w:pPr>
        <w:spacing w:after="0" w:line="240" w:lineRule="auto"/>
        <w:jc w:val="both"/>
        <w:rPr>
          <w:rFonts w:ascii="Arial" w:eastAsia="Times New Roman" w:hAnsi="Arial" w:cs="Arial"/>
          <w:b/>
          <w:lang w:eastAsia="ar-SA"/>
        </w:rPr>
      </w:pPr>
    </w:p>
    <w:p w:rsidR="008E1504" w:rsidRPr="00675D63" w:rsidRDefault="008E1504" w:rsidP="008E1504">
      <w:pPr>
        <w:spacing w:after="0" w:line="240" w:lineRule="auto"/>
        <w:jc w:val="both"/>
        <w:rPr>
          <w:rFonts w:ascii="Arial" w:eastAsia="Times New Roman" w:hAnsi="Arial" w:cs="Arial"/>
          <w:b/>
          <w:lang w:eastAsia="ar-SA"/>
        </w:rPr>
      </w:pPr>
      <w:r w:rsidRPr="00675D63">
        <w:rPr>
          <w:rFonts w:ascii="Arial" w:eastAsia="Times New Roman" w:hAnsi="Arial" w:cs="Arial"/>
          <w:b/>
          <w:lang w:eastAsia="ar-SA"/>
        </w:rPr>
        <w:t>w tym podatek VAT ….. %</w:t>
      </w:r>
    </w:p>
    <w:p w:rsidR="008E1504" w:rsidRPr="00675D63" w:rsidRDefault="008E1504" w:rsidP="008E1504">
      <w:pPr>
        <w:spacing w:after="0" w:line="240" w:lineRule="auto"/>
        <w:jc w:val="both"/>
        <w:rPr>
          <w:rFonts w:ascii="Arial" w:eastAsia="Times New Roman" w:hAnsi="Arial" w:cs="Arial"/>
          <w:b/>
          <w:lang w:eastAsia="ar-SA"/>
        </w:rPr>
      </w:pPr>
    </w:p>
    <w:p w:rsidR="008E1504" w:rsidRPr="00675D63" w:rsidRDefault="008E1504" w:rsidP="008E1504">
      <w:pPr>
        <w:spacing w:after="0" w:line="240" w:lineRule="auto"/>
        <w:jc w:val="both"/>
        <w:rPr>
          <w:rFonts w:ascii="Arial" w:eastAsia="Times New Roman" w:hAnsi="Arial" w:cs="Arial"/>
          <w:b/>
          <w:lang w:eastAsia="ar-SA"/>
        </w:rPr>
      </w:pPr>
      <w:r w:rsidRPr="00675D63">
        <w:rPr>
          <w:rFonts w:ascii="Arial" w:eastAsia="Times New Roman" w:hAnsi="Arial" w:cs="Arial"/>
          <w:b/>
          <w:lang w:eastAsia="ar-SA"/>
        </w:rPr>
        <w:t>Cena ogółem BRUTTO …</w:t>
      </w:r>
      <w:proofErr w:type="gramStart"/>
      <w:r w:rsidRPr="00675D63">
        <w:rPr>
          <w:rFonts w:ascii="Arial" w:eastAsia="Times New Roman" w:hAnsi="Arial" w:cs="Arial"/>
          <w:b/>
          <w:lang w:eastAsia="ar-SA"/>
        </w:rPr>
        <w:t>…….</w:t>
      </w:r>
      <w:proofErr w:type="gramEnd"/>
      <w:r w:rsidRPr="00675D63">
        <w:rPr>
          <w:rFonts w:ascii="Arial" w:eastAsia="Times New Roman" w:hAnsi="Arial" w:cs="Arial"/>
          <w:b/>
          <w:lang w:eastAsia="ar-SA"/>
        </w:rPr>
        <w:t>…………….zł</w:t>
      </w:r>
      <w:r>
        <w:rPr>
          <w:rFonts w:ascii="Arial" w:eastAsia="Times New Roman" w:hAnsi="Arial" w:cs="Arial"/>
          <w:b/>
          <w:lang w:eastAsia="ar-SA"/>
        </w:rPr>
        <w:tab/>
      </w:r>
      <w:r w:rsidRPr="00675D63">
        <w:rPr>
          <w:rFonts w:ascii="Arial" w:eastAsia="Times New Roman" w:hAnsi="Arial" w:cs="Arial"/>
          <w:b/>
          <w:lang w:eastAsia="ar-SA"/>
        </w:rPr>
        <w:t xml:space="preserve"> (słownie:……………………………………………………….……..00/100 złotych),</w:t>
      </w:r>
    </w:p>
    <w:p w:rsidR="008E1504" w:rsidRPr="00675D63" w:rsidRDefault="008E1504" w:rsidP="008E1504">
      <w:pPr>
        <w:suppressAutoHyphens w:val="0"/>
        <w:spacing w:after="0" w:line="240" w:lineRule="auto"/>
        <w:contextualSpacing/>
        <w:jc w:val="both"/>
        <w:rPr>
          <w:rFonts w:ascii="Arial" w:eastAsia="Times New Roman" w:hAnsi="Arial" w:cs="Arial"/>
          <w:b/>
          <w:lang w:eastAsia="ar-SA"/>
        </w:rPr>
      </w:pPr>
      <w:r w:rsidRPr="00675D63">
        <w:rPr>
          <w:rFonts w:ascii="Arial" w:eastAsia="Times New Roman" w:hAnsi="Arial" w:cs="Arial"/>
          <w:b/>
          <w:lang w:eastAsia="ar-SA"/>
        </w:rPr>
        <w:t>zgodnie z:</w:t>
      </w:r>
    </w:p>
    <w:p w:rsidR="008E1504" w:rsidRDefault="008E1504" w:rsidP="008E1504">
      <w:pPr>
        <w:suppressAutoHyphens w:val="0"/>
        <w:spacing w:after="0" w:line="240" w:lineRule="auto"/>
        <w:contextualSpacing/>
        <w:jc w:val="both"/>
        <w:rPr>
          <w:rFonts w:ascii="Arial" w:eastAsia="Times New Roman" w:hAnsi="Arial" w:cs="Arial"/>
          <w:b/>
          <w:snapToGrid w:val="0"/>
          <w:lang w:eastAsia="ar-SA"/>
        </w:rPr>
      </w:pPr>
      <w:r w:rsidRPr="00675D63">
        <w:rPr>
          <w:rFonts w:ascii="Arial" w:eastAsia="Times New Roman" w:hAnsi="Arial" w:cs="Arial"/>
          <w:b/>
          <w:snapToGrid w:val="0"/>
          <w:lang w:eastAsia="ar-SA"/>
        </w:rPr>
        <w:t>Formularzem cenowym stanowiącym załącznik nr 1 do oferty</w:t>
      </w:r>
    </w:p>
    <w:p w:rsidR="003E0C4A" w:rsidRPr="00675D63" w:rsidRDefault="003E0C4A" w:rsidP="008E1504">
      <w:pPr>
        <w:suppressAutoHyphens w:val="0"/>
        <w:spacing w:after="0" w:line="240" w:lineRule="auto"/>
        <w:contextualSpacing/>
        <w:jc w:val="both"/>
        <w:rPr>
          <w:rFonts w:ascii="Arial" w:eastAsia="Times New Roman" w:hAnsi="Arial" w:cs="Arial"/>
          <w:b/>
          <w:lang w:eastAsia="ar-SA"/>
        </w:rPr>
      </w:pPr>
    </w:p>
    <w:p w:rsidR="008E1504" w:rsidRDefault="008E1504" w:rsidP="00B4074A">
      <w:pPr>
        <w:pStyle w:val="Akapitzlist"/>
        <w:numPr>
          <w:ilvl w:val="0"/>
          <w:numId w:val="47"/>
        </w:numPr>
        <w:tabs>
          <w:tab w:val="left" w:pos="284"/>
        </w:tabs>
        <w:suppressAutoHyphens w:val="0"/>
        <w:spacing w:line="276" w:lineRule="auto"/>
        <w:ind w:left="0" w:firstLine="0"/>
        <w:contextualSpacing/>
        <w:jc w:val="both"/>
        <w:rPr>
          <w:rFonts w:ascii="Arial" w:hAnsi="Arial" w:cs="Arial"/>
          <w:sz w:val="22"/>
          <w:szCs w:val="22"/>
        </w:rPr>
      </w:pPr>
      <w:r w:rsidRPr="00675D63">
        <w:rPr>
          <w:rFonts w:ascii="Arial" w:hAnsi="Arial" w:cs="Arial"/>
          <w:b/>
          <w:sz w:val="22"/>
          <w:szCs w:val="22"/>
          <w:u w:val="single"/>
          <w:lang w:eastAsia="ar-SA"/>
        </w:rPr>
        <w:t>Oświadczamy, że powyższa cena</w:t>
      </w:r>
      <w:r w:rsidRPr="00675D63">
        <w:rPr>
          <w:rFonts w:ascii="Arial" w:hAnsi="Arial" w:cs="Arial"/>
          <w:sz w:val="22"/>
          <w:szCs w:val="22"/>
          <w:lang w:eastAsia="ar-SA"/>
        </w:rPr>
        <w:t xml:space="preserve"> </w:t>
      </w:r>
      <w:r w:rsidRPr="00675D63">
        <w:rPr>
          <w:rFonts w:ascii="Arial" w:hAnsi="Arial" w:cs="Arial"/>
          <w:sz w:val="22"/>
          <w:szCs w:val="22"/>
        </w:rPr>
        <w:t>uwzględnia całość zakresu zamówienia, wszystkie koszty związane z wykonaniem przedmiotu zamówienia oraz warunkami stawianymi przez Zamawiającego, w tym: koszt dostaw</w:t>
      </w:r>
      <w:r>
        <w:rPr>
          <w:rFonts w:ascii="Arial" w:hAnsi="Arial" w:cs="Arial"/>
          <w:sz w:val="22"/>
          <w:szCs w:val="22"/>
        </w:rPr>
        <w:t>y</w:t>
      </w:r>
      <w:r w:rsidRPr="00675D63">
        <w:rPr>
          <w:rFonts w:ascii="Arial" w:hAnsi="Arial" w:cs="Arial"/>
          <w:sz w:val="22"/>
          <w:szCs w:val="22"/>
        </w:rPr>
        <w:t xml:space="preserve"> i rozładunku w magazyn</w:t>
      </w:r>
      <w:r>
        <w:rPr>
          <w:rFonts w:ascii="Arial" w:hAnsi="Arial" w:cs="Arial"/>
          <w:sz w:val="22"/>
          <w:szCs w:val="22"/>
        </w:rPr>
        <w:t>ie</w:t>
      </w:r>
      <w:r w:rsidRPr="00675D63">
        <w:rPr>
          <w:rFonts w:ascii="Arial" w:hAnsi="Arial" w:cs="Arial"/>
          <w:sz w:val="22"/>
          <w:szCs w:val="22"/>
        </w:rPr>
        <w:t xml:space="preserve"> Zamawiającego koszty opakowań   bezzwrotnych towaru stanowiącego przedmiot zamówienia oraz podatek VAT według przepisów obowiązujących na dzień składania ofert.</w:t>
      </w:r>
    </w:p>
    <w:p w:rsidR="008E1504" w:rsidRDefault="008E1504" w:rsidP="008E1504">
      <w:pPr>
        <w:pStyle w:val="Akapitzlist"/>
        <w:tabs>
          <w:tab w:val="left" w:pos="284"/>
        </w:tabs>
        <w:suppressAutoHyphens w:val="0"/>
        <w:spacing w:line="276" w:lineRule="auto"/>
        <w:ind w:left="0"/>
        <w:contextualSpacing/>
        <w:jc w:val="both"/>
        <w:rPr>
          <w:rFonts w:ascii="Arial" w:hAnsi="Arial" w:cs="Arial"/>
          <w:sz w:val="22"/>
          <w:szCs w:val="22"/>
        </w:rPr>
      </w:pPr>
    </w:p>
    <w:p w:rsidR="008E1504" w:rsidRPr="00675D63" w:rsidRDefault="008E1504" w:rsidP="00B4074A">
      <w:pPr>
        <w:pStyle w:val="Akapitzlist"/>
        <w:numPr>
          <w:ilvl w:val="0"/>
          <w:numId w:val="47"/>
        </w:numPr>
        <w:tabs>
          <w:tab w:val="left" w:pos="284"/>
        </w:tabs>
        <w:suppressAutoHyphens w:val="0"/>
        <w:spacing w:line="276" w:lineRule="auto"/>
        <w:ind w:left="0" w:firstLine="0"/>
        <w:contextualSpacing/>
        <w:jc w:val="both"/>
        <w:rPr>
          <w:rFonts w:ascii="Arial" w:hAnsi="Arial" w:cs="Arial"/>
          <w:b/>
          <w:sz w:val="22"/>
          <w:szCs w:val="22"/>
          <w:lang w:eastAsia="ar-SA"/>
        </w:rPr>
      </w:pPr>
      <w:r w:rsidRPr="00675D63">
        <w:rPr>
          <w:rFonts w:ascii="Arial" w:hAnsi="Arial" w:cs="Arial"/>
          <w:b/>
          <w:sz w:val="22"/>
          <w:szCs w:val="22"/>
          <w:lang w:eastAsia="ar-SA"/>
        </w:rPr>
        <w:t>Zobowiązujemy się do wykonania przedmiotu umowy</w:t>
      </w:r>
      <w:r w:rsidRPr="00675D63">
        <w:rPr>
          <w:rFonts w:ascii="Arial" w:hAnsi="Arial" w:cs="Arial"/>
          <w:sz w:val="22"/>
          <w:szCs w:val="22"/>
          <w:lang w:eastAsia="ar-SA"/>
        </w:rPr>
        <w:t xml:space="preserve"> </w:t>
      </w:r>
      <w:r w:rsidRPr="00675D63">
        <w:rPr>
          <w:rFonts w:ascii="Arial" w:hAnsi="Arial" w:cs="Arial"/>
          <w:b/>
          <w:sz w:val="22"/>
          <w:szCs w:val="22"/>
          <w:lang w:eastAsia="ar-SA"/>
        </w:rPr>
        <w:t xml:space="preserve">w terminie: </w:t>
      </w:r>
    </w:p>
    <w:p w:rsidR="008E1504" w:rsidRPr="00B120CC" w:rsidRDefault="008E1504" w:rsidP="008E1504">
      <w:pPr>
        <w:pStyle w:val="Akapitzlist"/>
        <w:ind w:left="720"/>
        <w:jc w:val="both"/>
        <w:rPr>
          <w:rFonts w:ascii="Arial" w:hAnsi="Arial" w:cs="Arial"/>
          <w:sz w:val="22"/>
          <w:szCs w:val="22"/>
        </w:rPr>
      </w:pPr>
      <w:r w:rsidRPr="00B120CC">
        <w:rPr>
          <w:rFonts w:ascii="Arial" w:hAnsi="Arial" w:cs="Arial"/>
          <w:sz w:val="22"/>
          <w:szCs w:val="22"/>
        </w:rPr>
        <w:lastRenderedPageBreak/>
        <w:t>rozpoczęcie: od dnia podpisania umowy</w:t>
      </w:r>
    </w:p>
    <w:p w:rsidR="008E1504" w:rsidRPr="00B120CC" w:rsidRDefault="008E1504" w:rsidP="008E1504">
      <w:pPr>
        <w:pStyle w:val="Akapitzlist"/>
        <w:ind w:left="720"/>
        <w:jc w:val="both"/>
        <w:rPr>
          <w:rFonts w:ascii="Arial" w:hAnsi="Arial" w:cs="Arial"/>
          <w:b/>
          <w:sz w:val="22"/>
          <w:szCs w:val="22"/>
        </w:rPr>
      </w:pPr>
      <w:r w:rsidRPr="00B120CC">
        <w:rPr>
          <w:rFonts w:ascii="Arial" w:hAnsi="Arial" w:cs="Arial"/>
          <w:b/>
          <w:sz w:val="22"/>
          <w:szCs w:val="22"/>
        </w:rPr>
        <w:t>zakończenie: 14 dni od dnia podpisania umowy</w:t>
      </w:r>
    </w:p>
    <w:p w:rsidR="008E1504" w:rsidRPr="00675D63" w:rsidRDefault="008E1504" w:rsidP="008E1504">
      <w:pPr>
        <w:pStyle w:val="Akapitzlist"/>
        <w:ind w:left="720"/>
        <w:jc w:val="both"/>
        <w:rPr>
          <w:rFonts w:ascii="Arial" w:hAnsi="Arial" w:cs="Arial"/>
          <w:b/>
        </w:rPr>
      </w:pPr>
    </w:p>
    <w:p w:rsidR="008E1504" w:rsidRPr="00675D63" w:rsidRDefault="008E1504" w:rsidP="00B4074A">
      <w:pPr>
        <w:pStyle w:val="Akapitzlist"/>
        <w:numPr>
          <w:ilvl w:val="0"/>
          <w:numId w:val="47"/>
        </w:numPr>
        <w:tabs>
          <w:tab w:val="left" w:pos="284"/>
        </w:tabs>
        <w:suppressAutoHyphens w:val="0"/>
        <w:spacing w:line="276" w:lineRule="auto"/>
        <w:ind w:left="0" w:firstLine="0"/>
        <w:contextualSpacing/>
        <w:jc w:val="both"/>
        <w:rPr>
          <w:rFonts w:ascii="Arial" w:hAnsi="Arial" w:cs="Arial"/>
          <w:b/>
          <w:sz w:val="22"/>
          <w:szCs w:val="22"/>
        </w:rPr>
      </w:pPr>
      <w:r w:rsidRPr="00675D63">
        <w:rPr>
          <w:rFonts w:ascii="Arial" w:hAnsi="Arial" w:cs="Arial"/>
          <w:b/>
          <w:sz w:val="22"/>
          <w:szCs w:val="22"/>
        </w:rPr>
        <w:t>Warunki płatności</w:t>
      </w:r>
      <w:r w:rsidRPr="00675D63">
        <w:rPr>
          <w:rFonts w:ascii="Arial" w:hAnsi="Arial" w:cs="Arial"/>
          <w:sz w:val="22"/>
          <w:szCs w:val="22"/>
        </w:rPr>
        <w:t xml:space="preserve"> – </w:t>
      </w:r>
      <w:r w:rsidRPr="00675D63">
        <w:rPr>
          <w:rFonts w:ascii="Arial" w:hAnsi="Arial" w:cs="Arial"/>
          <w:b/>
          <w:sz w:val="22"/>
          <w:szCs w:val="22"/>
        </w:rPr>
        <w:t xml:space="preserve">przelew  w  terminie </w:t>
      </w:r>
      <w:r>
        <w:rPr>
          <w:rFonts w:ascii="Arial" w:hAnsi="Arial" w:cs="Arial"/>
          <w:b/>
          <w:sz w:val="22"/>
          <w:szCs w:val="22"/>
        </w:rPr>
        <w:t>30</w:t>
      </w:r>
      <w:r w:rsidRPr="00675D63">
        <w:rPr>
          <w:rFonts w:ascii="Arial" w:hAnsi="Arial" w:cs="Arial"/>
          <w:b/>
          <w:sz w:val="22"/>
          <w:szCs w:val="22"/>
        </w:rPr>
        <w:t xml:space="preserve"> dni</w:t>
      </w:r>
      <w:r w:rsidRPr="00675D63">
        <w:rPr>
          <w:rFonts w:ascii="Arial" w:hAnsi="Arial" w:cs="Arial"/>
          <w:sz w:val="22"/>
          <w:szCs w:val="22"/>
        </w:rPr>
        <w:t xml:space="preserve"> od daty dostarczenia  Zamawiającemu prawidłowo wystawionej faktury VAT wraz z dokumentami rozliczeniowymi.</w:t>
      </w:r>
    </w:p>
    <w:p w:rsidR="008E1504" w:rsidRPr="00675D63" w:rsidRDefault="008E1504" w:rsidP="008E1504">
      <w:pPr>
        <w:pStyle w:val="Akapitzlist"/>
        <w:spacing w:line="276" w:lineRule="auto"/>
        <w:ind w:left="426"/>
        <w:contextualSpacing/>
        <w:jc w:val="both"/>
        <w:rPr>
          <w:rFonts w:ascii="Arial" w:hAnsi="Arial" w:cs="Arial"/>
          <w:sz w:val="22"/>
          <w:szCs w:val="22"/>
        </w:rPr>
      </w:pPr>
    </w:p>
    <w:p w:rsidR="008E1504" w:rsidRPr="00675D63" w:rsidRDefault="008E1504" w:rsidP="00B4074A">
      <w:pPr>
        <w:pStyle w:val="Akapitzlist"/>
        <w:numPr>
          <w:ilvl w:val="0"/>
          <w:numId w:val="47"/>
        </w:numPr>
        <w:tabs>
          <w:tab w:val="left" w:pos="284"/>
        </w:tabs>
        <w:suppressAutoHyphens w:val="0"/>
        <w:spacing w:line="276" w:lineRule="auto"/>
        <w:ind w:left="0" w:firstLine="0"/>
        <w:contextualSpacing/>
        <w:jc w:val="both"/>
        <w:rPr>
          <w:rFonts w:ascii="Arial" w:hAnsi="Arial" w:cs="Arial"/>
          <w:sz w:val="22"/>
          <w:szCs w:val="22"/>
        </w:rPr>
      </w:pPr>
      <w:r w:rsidRPr="00675D63">
        <w:rPr>
          <w:rFonts w:ascii="Arial" w:hAnsi="Arial" w:cs="Arial"/>
          <w:b/>
          <w:sz w:val="22"/>
          <w:szCs w:val="22"/>
        </w:rPr>
        <w:t>Okres i warunki gwarancji:</w:t>
      </w:r>
      <w:r>
        <w:rPr>
          <w:rFonts w:ascii="Arial" w:hAnsi="Arial" w:cs="Arial"/>
          <w:b/>
          <w:sz w:val="22"/>
          <w:szCs w:val="22"/>
        </w:rPr>
        <w:t xml:space="preserve"> zgodnie z wzorem umowy</w:t>
      </w:r>
    </w:p>
    <w:p w:rsidR="008E1504" w:rsidRPr="00675D63" w:rsidRDefault="008E1504" w:rsidP="00B4074A">
      <w:pPr>
        <w:pStyle w:val="Akapitzlist"/>
        <w:numPr>
          <w:ilvl w:val="0"/>
          <w:numId w:val="47"/>
        </w:numPr>
        <w:tabs>
          <w:tab w:val="left" w:pos="284"/>
        </w:tabs>
        <w:suppressAutoHyphens w:val="0"/>
        <w:spacing w:line="276" w:lineRule="auto"/>
        <w:ind w:left="0" w:firstLine="0"/>
        <w:contextualSpacing/>
        <w:jc w:val="both"/>
        <w:rPr>
          <w:rFonts w:ascii="Arial" w:hAnsi="Arial" w:cs="Arial"/>
          <w:sz w:val="22"/>
          <w:szCs w:val="22"/>
        </w:rPr>
      </w:pPr>
      <w:r w:rsidRPr="00675D63">
        <w:rPr>
          <w:rFonts w:ascii="Arial" w:hAnsi="Arial" w:cs="Arial"/>
          <w:b/>
          <w:sz w:val="22"/>
          <w:szCs w:val="22"/>
        </w:rPr>
        <w:t>Oświadczamy</w:t>
      </w:r>
      <w:r w:rsidRPr="00675D63">
        <w:rPr>
          <w:rFonts w:ascii="Arial" w:hAnsi="Arial" w:cs="Arial"/>
          <w:sz w:val="22"/>
          <w:szCs w:val="22"/>
        </w:rPr>
        <w:t>, że zapoznaliśmy się z zapytaniem ofertowym (w tym ze wzorem umowy) i nie wnosimy do niej zastrzeżeń oraz przyjmujemy warunki w niej zawarte.</w:t>
      </w:r>
    </w:p>
    <w:p w:rsidR="008E1504" w:rsidRPr="00675D63" w:rsidRDefault="008E1504" w:rsidP="008E1504">
      <w:pPr>
        <w:pStyle w:val="Akapitzlist"/>
        <w:spacing w:line="276" w:lineRule="auto"/>
        <w:rPr>
          <w:rFonts w:ascii="Arial" w:hAnsi="Arial" w:cs="Arial"/>
          <w:sz w:val="22"/>
          <w:szCs w:val="22"/>
        </w:rPr>
      </w:pPr>
    </w:p>
    <w:p w:rsidR="008E1504" w:rsidRPr="00675D63" w:rsidRDefault="008E1504" w:rsidP="00B4074A">
      <w:pPr>
        <w:pStyle w:val="Akapitzlist"/>
        <w:numPr>
          <w:ilvl w:val="0"/>
          <w:numId w:val="47"/>
        </w:numPr>
        <w:tabs>
          <w:tab w:val="left" w:pos="284"/>
        </w:tabs>
        <w:suppressAutoHyphens w:val="0"/>
        <w:spacing w:line="276" w:lineRule="auto"/>
        <w:ind w:left="0" w:firstLine="0"/>
        <w:contextualSpacing/>
        <w:jc w:val="both"/>
        <w:rPr>
          <w:rFonts w:ascii="Arial" w:hAnsi="Arial" w:cs="Arial"/>
          <w:b/>
          <w:sz w:val="22"/>
          <w:szCs w:val="22"/>
        </w:rPr>
      </w:pPr>
      <w:r w:rsidRPr="00675D63">
        <w:rPr>
          <w:rFonts w:ascii="Arial" w:hAnsi="Arial" w:cs="Arial"/>
          <w:sz w:val="22"/>
          <w:szCs w:val="22"/>
          <w:lang w:eastAsia="ar-SA"/>
        </w:rPr>
        <w:t>Oświadczam, że wypełniłem obowiązki informacyjne przewidziane w art. 13 lub 14 RODO</w:t>
      </w:r>
      <w:r w:rsidRPr="00675D63">
        <w:rPr>
          <w:rFonts w:ascii="Arial" w:hAnsi="Arial" w:cs="Arial"/>
          <w:sz w:val="22"/>
          <w:szCs w:val="22"/>
          <w:vertAlign w:val="superscript"/>
          <w:lang w:eastAsia="ar-SA"/>
        </w:rPr>
        <w:t xml:space="preserve">* </w:t>
      </w:r>
      <w:r w:rsidRPr="00675D63">
        <w:rPr>
          <w:rFonts w:ascii="Arial" w:hAnsi="Arial" w:cs="Arial"/>
          <w:sz w:val="22"/>
          <w:szCs w:val="22"/>
          <w:lang w:eastAsia="ar-SA"/>
        </w:rPr>
        <w:t>wobec osób fizycznych, od których dane osobowe bezpośrednio lub pośrednio pozyskałem w celu ubiegania się o zamówienie publiczne w niniejszym postępowaniu.</w:t>
      </w:r>
    </w:p>
    <w:p w:rsidR="008E1504" w:rsidRPr="00675D63" w:rsidRDefault="008E1504" w:rsidP="008E1504">
      <w:pPr>
        <w:pStyle w:val="Akapitzlist"/>
        <w:spacing w:line="276" w:lineRule="auto"/>
        <w:rPr>
          <w:rFonts w:ascii="Arial" w:hAnsi="Arial" w:cs="Arial"/>
          <w:sz w:val="22"/>
          <w:szCs w:val="22"/>
          <w:lang w:eastAsia="ar-SA"/>
        </w:rPr>
      </w:pPr>
    </w:p>
    <w:p w:rsidR="008E1504" w:rsidRPr="00675D63" w:rsidRDefault="008E1504" w:rsidP="00B4074A">
      <w:pPr>
        <w:pStyle w:val="Akapitzlist"/>
        <w:numPr>
          <w:ilvl w:val="0"/>
          <w:numId w:val="47"/>
        </w:numPr>
        <w:tabs>
          <w:tab w:val="left" w:pos="284"/>
          <w:tab w:val="left" w:pos="426"/>
        </w:tabs>
        <w:suppressAutoHyphens w:val="0"/>
        <w:spacing w:line="276" w:lineRule="auto"/>
        <w:ind w:left="0" w:firstLine="0"/>
        <w:contextualSpacing/>
        <w:jc w:val="both"/>
        <w:rPr>
          <w:rFonts w:ascii="Arial" w:hAnsi="Arial" w:cs="Arial"/>
          <w:b/>
          <w:sz w:val="22"/>
          <w:szCs w:val="22"/>
        </w:rPr>
      </w:pPr>
      <w:r w:rsidRPr="00675D63">
        <w:rPr>
          <w:rFonts w:ascii="Arial" w:hAnsi="Arial" w:cs="Arial"/>
          <w:sz w:val="22"/>
          <w:szCs w:val="22"/>
          <w:lang w:eastAsia="ar-SA"/>
        </w:rPr>
        <w:t xml:space="preserve">W przypadku wyboru naszej oferty, zobowiązujemy się do zawarcia umowy </w:t>
      </w:r>
      <w:r w:rsidRPr="00675D63">
        <w:rPr>
          <w:rFonts w:ascii="Arial" w:hAnsi="Arial" w:cs="Arial"/>
          <w:sz w:val="22"/>
          <w:szCs w:val="22"/>
          <w:lang w:eastAsia="ar-SA"/>
        </w:rPr>
        <w:br/>
        <w:t>o treści zgodnej ze wzorem umowy stanowiącym załącznik do ZO, w miejscu,</w:t>
      </w:r>
      <w:r w:rsidRPr="00675D63">
        <w:rPr>
          <w:rFonts w:ascii="Arial" w:hAnsi="Arial" w:cs="Arial"/>
          <w:sz w:val="22"/>
          <w:szCs w:val="22"/>
          <w:lang w:eastAsia="ar-SA"/>
        </w:rPr>
        <w:br/>
        <w:t>terminie i na zasadach wskazanych przez Zamawiającego.</w:t>
      </w:r>
    </w:p>
    <w:p w:rsidR="008E1504" w:rsidRPr="00675D63" w:rsidRDefault="008E1504" w:rsidP="008E1504">
      <w:pPr>
        <w:spacing w:after="0"/>
        <w:rPr>
          <w:rFonts w:ascii="Arial" w:eastAsia="Times New Roman" w:hAnsi="Arial" w:cs="Arial"/>
          <w:b/>
          <w:lang w:eastAsia="pl-PL"/>
        </w:rPr>
      </w:pPr>
    </w:p>
    <w:p w:rsidR="008E1504" w:rsidRPr="00675D63" w:rsidRDefault="008E1504" w:rsidP="00B4074A">
      <w:pPr>
        <w:pStyle w:val="Akapitzlist"/>
        <w:numPr>
          <w:ilvl w:val="0"/>
          <w:numId w:val="47"/>
        </w:numPr>
        <w:tabs>
          <w:tab w:val="left" w:pos="284"/>
        </w:tabs>
        <w:suppressAutoHyphens w:val="0"/>
        <w:spacing w:line="276" w:lineRule="auto"/>
        <w:ind w:left="0" w:firstLine="0"/>
        <w:contextualSpacing/>
        <w:jc w:val="both"/>
        <w:rPr>
          <w:rFonts w:ascii="Arial" w:hAnsi="Arial" w:cs="Arial"/>
          <w:spacing w:val="-12"/>
          <w:sz w:val="22"/>
          <w:szCs w:val="22"/>
        </w:rPr>
      </w:pPr>
      <w:r w:rsidRPr="00675D63">
        <w:rPr>
          <w:rFonts w:ascii="Arial" w:hAnsi="Arial" w:cs="Arial"/>
          <w:spacing w:val="2"/>
          <w:sz w:val="22"/>
          <w:szCs w:val="22"/>
        </w:rPr>
        <w:t xml:space="preserve"> Oferta  została  złożona  na ... </w:t>
      </w:r>
      <w:r w:rsidRPr="00675D63">
        <w:rPr>
          <w:rFonts w:ascii="Arial" w:hAnsi="Arial" w:cs="Arial"/>
          <w:spacing w:val="1"/>
          <w:sz w:val="22"/>
          <w:szCs w:val="22"/>
        </w:rPr>
        <w:t>stronach. Wszystkie  zapisane  strony  oferty  wraz  z załącznikami</w:t>
      </w:r>
      <w:r w:rsidRPr="00675D63">
        <w:rPr>
          <w:rFonts w:ascii="Arial" w:hAnsi="Arial" w:cs="Arial"/>
          <w:spacing w:val="-12"/>
          <w:sz w:val="22"/>
          <w:szCs w:val="22"/>
        </w:rPr>
        <w:t xml:space="preserve">  </w:t>
      </w:r>
      <w:r w:rsidRPr="00675D63">
        <w:rPr>
          <w:rFonts w:ascii="Arial" w:hAnsi="Arial" w:cs="Arial"/>
          <w:spacing w:val="1"/>
          <w:sz w:val="22"/>
          <w:szCs w:val="22"/>
        </w:rPr>
        <w:t xml:space="preserve">do  oferty  są  ponumerowane  od  nr ... </w:t>
      </w:r>
      <w:r w:rsidRPr="00675D63">
        <w:rPr>
          <w:rFonts w:ascii="Arial" w:hAnsi="Arial" w:cs="Arial"/>
          <w:spacing w:val="-2"/>
          <w:sz w:val="22"/>
          <w:szCs w:val="22"/>
        </w:rPr>
        <w:t>do  nr</w:t>
      </w:r>
      <w:r w:rsidRPr="00675D63">
        <w:rPr>
          <w:rFonts w:ascii="Arial" w:hAnsi="Arial" w:cs="Arial"/>
          <w:sz w:val="22"/>
          <w:szCs w:val="22"/>
        </w:rPr>
        <w:t xml:space="preserve"> ...</w:t>
      </w:r>
    </w:p>
    <w:p w:rsidR="008E1504" w:rsidRPr="00675D63" w:rsidRDefault="008E1504" w:rsidP="008E1504">
      <w:pPr>
        <w:pStyle w:val="Akapitzlist"/>
        <w:spacing w:line="276" w:lineRule="auto"/>
        <w:rPr>
          <w:rFonts w:ascii="Arial" w:hAnsi="Arial" w:cs="Arial"/>
          <w:spacing w:val="-12"/>
          <w:sz w:val="22"/>
          <w:szCs w:val="22"/>
        </w:rPr>
      </w:pPr>
    </w:p>
    <w:p w:rsidR="008E1504" w:rsidRPr="00675D63" w:rsidRDefault="008E1504" w:rsidP="00B4074A">
      <w:pPr>
        <w:pStyle w:val="Akapitzlist"/>
        <w:numPr>
          <w:ilvl w:val="0"/>
          <w:numId w:val="47"/>
        </w:numPr>
        <w:tabs>
          <w:tab w:val="left" w:pos="284"/>
          <w:tab w:val="left" w:pos="426"/>
        </w:tabs>
        <w:suppressAutoHyphens w:val="0"/>
        <w:spacing w:line="276" w:lineRule="auto"/>
        <w:ind w:left="0" w:firstLine="0"/>
        <w:contextualSpacing/>
        <w:jc w:val="both"/>
        <w:rPr>
          <w:rFonts w:ascii="Arial" w:hAnsi="Arial" w:cs="Arial"/>
          <w:b/>
          <w:sz w:val="22"/>
          <w:szCs w:val="22"/>
        </w:rPr>
      </w:pPr>
      <w:r w:rsidRPr="00675D63">
        <w:rPr>
          <w:rFonts w:ascii="Arial" w:hAnsi="Arial" w:cs="Arial"/>
          <w:sz w:val="22"/>
          <w:szCs w:val="22"/>
          <w:lang w:eastAsia="ar-SA"/>
        </w:rPr>
        <w:t>Niniejszym informujemy, iż informacje, zawarte na stronach od ... do ... stanowią tajemnicę przedsiębiorstwa w rozumieniu przepisów ustawy o zwalczaniu nieuczciwej konkurencji i jako takie nie mogą być ogólnie udostępnione.</w:t>
      </w:r>
    </w:p>
    <w:p w:rsidR="008E1504" w:rsidRPr="00675D63" w:rsidRDefault="008E1504" w:rsidP="008E1504">
      <w:pPr>
        <w:pStyle w:val="Akapitzlist"/>
        <w:spacing w:line="276" w:lineRule="auto"/>
        <w:rPr>
          <w:rFonts w:ascii="Arial" w:hAnsi="Arial" w:cs="Arial"/>
          <w:sz w:val="22"/>
          <w:szCs w:val="22"/>
          <w:lang w:eastAsia="ar-SA"/>
        </w:rPr>
      </w:pPr>
    </w:p>
    <w:p w:rsidR="008E1504" w:rsidRPr="00675D63" w:rsidRDefault="008E1504" w:rsidP="008E1504">
      <w:pPr>
        <w:pStyle w:val="Akapitzlist"/>
        <w:spacing w:line="276" w:lineRule="auto"/>
        <w:rPr>
          <w:rFonts w:ascii="Arial" w:hAnsi="Arial" w:cs="Arial"/>
          <w:sz w:val="22"/>
          <w:szCs w:val="22"/>
          <w:lang w:eastAsia="ar-SA"/>
        </w:rPr>
      </w:pPr>
    </w:p>
    <w:p w:rsidR="008E1504" w:rsidRPr="00675D63" w:rsidRDefault="008E1504" w:rsidP="00B4074A">
      <w:pPr>
        <w:pStyle w:val="Akapitzlist"/>
        <w:numPr>
          <w:ilvl w:val="0"/>
          <w:numId w:val="47"/>
        </w:numPr>
        <w:tabs>
          <w:tab w:val="left" w:pos="284"/>
          <w:tab w:val="left" w:pos="426"/>
        </w:tabs>
        <w:suppressAutoHyphens w:val="0"/>
        <w:spacing w:line="276" w:lineRule="auto"/>
        <w:ind w:left="0" w:firstLine="0"/>
        <w:contextualSpacing/>
        <w:jc w:val="both"/>
        <w:rPr>
          <w:rFonts w:ascii="Arial" w:hAnsi="Arial" w:cs="Arial"/>
          <w:b/>
          <w:sz w:val="22"/>
          <w:szCs w:val="22"/>
        </w:rPr>
      </w:pPr>
      <w:r w:rsidRPr="00675D63">
        <w:rPr>
          <w:rFonts w:ascii="Arial" w:hAnsi="Arial" w:cs="Arial"/>
          <w:sz w:val="22"/>
          <w:szCs w:val="22"/>
          <w:lang w:eastAsia="ar-SA"/>
        </w:rPr>
        <w:t>Wykaz oświadczeń i dokumentów dołączonych do oferty:</w:t>
      </w:r>
    </w:p>
    <w:p w:rsidR="008E1504" w:rsidRPr="00675D63" w:rsidRDefault="008E1504" w:rsidP="008E1504">
      <w:pPr>
        <w:tabs>
          <w:tab w:val="left" w:pos="426"/>
        </w:tabs>
        <w:spacing w:after="0"/>
        <w:ind w:left="426"/>
        <w:rPr>
          <w:rFonts w:ascii="Arial" w:hAnsi="Arial" w:cs="Arial"/>
          <w:lang w:eastAsia="ar-SA"/>
        </w:rPr>
      </w:pPr>
      <w:r w:rsidRPr="00675D63">
        <w:rPr>
          <w:rFonts w:ascii="Arial" w:hAnsi="Arial" w:cs="Arial"/>
          <w:lang w:eastAsia="ar-SA"/>
        </w:rPr>
        <w:t>…………………………………………………</w:t>
      </w:r>
    </w:p>
    <w:p w:rsidR="008E1504" w:rsidRPr="00675D63" w:rsidRDefault="008E1504" w:rsidP="008E1504">
      <w:pPr>
        <w:tabs>
          <w:tab w:val="left" w:pos="426"/>
        </w:tabs>
        <w:spacing w:after="0"/>
        <w:ind w:left="426"/>
        <w:rPr>
          <w:rFonts w:ascii="Arial" w:hAnsi="Arial" w:cs="Arial"/>
          <w:lang w:eastAsia="ar-SA"/>
        </w:rPr>
      </w:pPr>
      <w:r w:rsidRPr="00675D63">
        <w:rPr>
          <w:rFonts w:ascii="Arial" w:hAnsi="Arial" w:cs="Arial"/>
          <w:lang w:eastAsia="ar-SA"/>
        </w:rPr>
        <w:t xml:space="preserve">………………………………………………… itd. </w:t>
      </w:r>
    </w:p>
    <w:p w:rsidR="008E1504" w:rsidRPr="00675D63" w:rsidRDefault="008E1504" w:rsidP="008E1504">
      <w:pPr>
        <w:tabs>
          <w:tab w:val="left" w:pos="426"/>
        </w:tabs>
        <w:spacing w:after="0"/>
        <w:ind w:left="426"/>
        <w:rPr>
          <w:rFonts w:ascii="Arial" w:hAnsi="Arial" w:cs="Arial"/>
          <w:lang w:eastAsia="ar-SA"/>
        </w:rPr>
      </w:pPr>
    </w:p>
    <w:p w:rsidR="008E1504" w:rsidRPr="00675D63" w:rsidRDefault="008E1504" w:rsidP="008E1504">
      <w:pPr>
        <w:spacing w:after="0"/>
        <w:jc w:val="both"/>
        <w:rPr>
          <w:rFonts w:ascii="Arial" w:hAnsi="Arial" w:cs="Arial"/>
          <w:sz w:val="18"/>
          <w:szCs w:val="18"/>
          <w:lang w:eastAsia="ar-SA"/>
        </w:rPr>
      </w:pPr>
      <w:r w:rsidRPr="00675D63">
        <w:rPr>
          <w:rFonts w:ascii="Arial" w:hAnsi="Arial" w:cs="Arial"/>
          <w:vertAlign w:val="superscript"/>
          <w:lang w:eastAsia="ar-SA"/>
        </w:rPr>
        <w:t>*</w:t>
      </w:r>
      <w:r w:rsidRPr="00675D63">
        <w:rPr>
          <w:rFonts w:ascii="Arial" w:hAnsi="Arial" w:cs="Arial"/>
          <w:sz w:val="18"/>
          <w:szCs w:val="18"/>
          <w:lang w:eastAsia="ar-SA"/>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04.05.2016r., str. 1)</w:t>
      </w:r>
    </w:p>
    <w:p w:rsidR="008E1504" w:rsidRPr="00675D63" w:rsidRDefault="008E1504" w:rsidP="008E1504">
      <w:pPr>
        <w:spacing w:after="0"/>
        <w:jc w:val="both"/>
        <w:rPr>
          <w:rFonts w:ascii="Arial" w:hAnsi="Arial" w:cs="Arial"/>
          <w:sz w:val="18"/>
          <w:szCs w:val="18"/>
          <w:lang w:eastAsia="ar-SA"/>
        </w:rPr>
      </w:pPr>
    </w:p>
    <w:p w:rsidR="008E1504" w:rsidRDefault="008E1504" w:rsidP="008E1504">
      <w:pPr>
        <w:spacing w:after="0"/>
        <w:jc w:val="both"/>
        <w:rPr>
          <w:rFonts w:ascii="Arial" w:hAnsi="Arial" w:cs="Arial"/>
          <w:color w:val="FF0000"/>
        </w:rPr>
      </w:pPr>
      <w:r w:rsidRPr="00675D63">
        <w:rPr>
          <w:rFonts w:ascii="Arial" w:hAnsi="Arial" w:cs="Arial"/>
          <w:sz w:val="18"/>
          <w:szCs w:val="18"/>
          <w:vertAlign w:val="superscript"/>
          <w:lang w:eastAsia="ar-SA"/>
        </w:rPr>
        <w:t xml:space="preserve">** </w:t>
      </w:r>
      <w:r w:rsidRPr="00675D63">
        <w:rPr>
          <w:rFonts w:ascii="Arial" w:hAnsi="Arial" w:cs="Arial"/>
          <w:sz w:val="18"/>
          <w:szCs w:val="18"/>
          <w:lang w:eastAsia="ar-SA"/>
        </w:rPr>
        <w:t>w przypadku gdy Wykonawca nie przekazuje danych osobowych innych niż bezpośrednio jego dotyczących lub zachodzi wyłącznie stosowania obowiązku informacyjnego, stosowanie do art. 13 ust. 4 lub art. 14 ust. 5 RODO treść oświadczenia wykonawca nie składa (usunięcie treści oświadczenia np. przez jego wykreślenie).</w:t>
      </w:r>
    </w:p>
    <w:p w:rsidR="008E1504" w:rsidRDefault="008E1504" w:rsidP="008E1504">
      <w:pPr>
        <w:spacing w:after="0"/>
        <w:rPr>
          <w:rFonts w:ascii="Arial" w:hAnsi="Arial" w:cs="Arial"/>
          <w:color w:val="FF0000"/>
        </w:rPr>
      </w:pPr>
    </w:p>
    <w:p w:rsidR="008E1504" w:rsidRDefault="008E1504" w:rsidP="008E1504">
      <w:pPr>
        <w:spacing w:after="0"/>
        <w:rPr>
          <w:rFonts w:ascii="Arial" w:hAnsi="Arial" w:cs="Arial"/>
          <w:color w:val="FF0000"/>
        </w:rPr>
      </w:pPr>
    </w:p>
    <w:p w:rsidR="008E1504" w:rsidRDefault="008E1504" w:rsidP="008E1504">
      <w:pPr>
        <w:spacing w:after="0"/>
        <w:rPr>
          <w:rFonts w:ascii="Arial" w:hAnsi="Arial" w:cs="Arial"/>
          <w:color w:val="FF0000"/>
        </w:rPr>
      </w:pPr>
    </w:p>
    <w:p w:rsidR="008E1504" w:rsidRPr="00C645DC" w:rsidRDefault="008E1504" w:rsidP="008E1504">
      <w:pPr>
        <w:spacing w:after="0"/>
        <w:rPr>
          <w:rFonts w:ascii="Arial" w:hAnsi="Arial" w:cs="Arial"/>
          <w:color w:val="FF0000"/>
        </w:rPr>
        <w:sectPr w:rsidR="008E1504" w:rsidRPr="00C645DC" w:rsidSect="008E1504">
          <w:type w:val="continuous"/>
          <w:pgSz w:w="11906" w:h="16838"/>
          <w:pgMar w:top="1418" w:right="1418" w:bottom="1418" w:left="1985" w:header="0" w:footer="709" w:gutter="0"/>
          <w:cols w:space="708"/>
          <w:formProt w:val="0"/>
          <w:docGrid w:linePitch="360" w:charSpace="4096"/>
        </w:sectPr>
      </w:pPr>
    </w:p>
    <w:p w:rsidR="008E1504" w:rsidRDefault="008E1504" w:rsidP="008E1504">
      <w:pPr>
        <w:tabs>
          <w:tab w:val="right" w:pos="14004"/>
        </w:tabs>
        <w:suppressAutoHyphens w:val="0"/>
        <w:spacing w:after="0" w:line="240" w:lineRule="auto"/>
        <w:rPr>
          <w:rFonts w:ascii="Arial" w:eastAsia="Times New Roman" w:hAnsi="Arial" w:cs="Arial"/>
          <w:sz w:val="20"/>
          <w:szCs w:val="20"/>
          <w:lang w:eastAsia="pl-PL"/>
        </w:rPr>
      </w:pPr>
      <w:r w:rsidRPr="00C645DC">
        <w:rPr>
          <w:rFonts w:ascii="Arial" w:hAnsi="Arial" w:cs="Arial"/>
          <w:b/>
          <w:color w:val="FF0000"/>
        </w:rPr>
        <w:tab/>
      </w:r>
    </w:p>
    <w:p w:rsidR="008E1504" w:rsidRDefault="008E1504" w:rsidP="008E1504">
      <w:pPr>
        <w:tabs>
          <w:tab w:val="left" w:pos="13455"/>
        </w:tabs>
        <w:spacing w:after="0" w:line="240" w:lineRule="auto"/>
        <w:rPr>
          <w:rFonts w:ascii="Arial" w:eastAsia="Times New Roman" w:hAnsi="Arial" w:cs="Arial"/>
          <w:sz w:val="20"/>
          <w:szCs w:val="20"/>
          <w:lang w:eastAsia="pl-PL"/>
        </w:rPr>
        <w:sectPr w:rsidR="008E1504" w:rsidSect="0079150C">
          <w:footerReference w:type="default" r:id="rId23"/>
          <w:type w:val="continuous"/>
          <w:pgSz w:w="11906" w:h="16838"/>
          <w:pgMar w:top="1418" w:right="1418" w:bottom="1418" w:left="1985" w:header="0" w:footer="709" w:gutter="0"/>
          <w:cols w:space="708"/>
          <w:formProt w:val="0"/>
          <w:docGrid w:linePitch="360" w:charSpace="4096"/>
        </w:sectPr>
      </w:pPr>
    </w:p>
    <w:p w:rsidR="008E1504" w:rsidRPr="00E374EB" w:rsidRDefault="008E1504" w:rsidP="008E1504">
      <w:pPr>
        <w:tabs>
          <w:tab w:val="left" w:pos="13455"/>
        </w:tabs>
        <w:spacing w:after="0" w:line="240" w:lineRule="auto"/>
        <w:rPr>
          <w:rFonts w:ascii="Arial" w:eastAsia="Times New Roman" w:hAnsi="Arial" w:cs="Arial"/>
          <w:sz w:val="20"/>
          <w:szCs w:val="20"/>
          <w:lang w:eastAsia="pl-PL"/>
        </w:rPr>
      </w:pPr>
      <w:r w:rsidRPr="00E374EB">
        <w:rPr>
          <w:rFonts w:ascii="Arial" w:eastAsia="Times New Roman" w:hAnsi="Arial" w:cs="Arial"/>
          <w:sz w:val="20"/>
          <w:szCs w:val="20"/>
          <w:lang w:eastAsia="pl-PL"/>
        </w:rPr>
        <w:tab/>
      </w:r>
    </w:p>
    <w:p w:rsidR="00D97D31" w:rsidRDefault="00D97D31" w:rsidP="00677E66">
      <w:pPr>
        <w:spacing w:after="0"/>
        <w:rPr>
          <w:rFonts w:ascii="Arial" w:hAnsi="Arial" w:cs="Arial"/>
          <w:color w:val="FF0000"/>
        </w:rPr>
      </w:pPr>
    </w:p>
    <w:p w:rsidR="008E1504" w:rsidRDefault="008E1504" w:rsidP="00677E66">
      <w:pPr>
        <w:spacing w:after="0"/>
        <w:rPr>
          <w:rFonts w:ascii="Arial" w:hAnsi="Arial" w:cs="Arial"/>
          <w:color w:val="FF0000"/>
        </w:rPr>
        <w:sectPr w:rsidR="008E1504" w:rsidSect="008E1504">
          <w:footerReference w:type="default" r:id="rId24"/>
          <w:type w:val="continuous"/>
          <w:pgSz w:w="11906" w:h="16838"/>
          <w:pgMar w:top="1418" w:right="1418" w:bottom="1418" w:left="1985" w:header="0" w:footer="709" w:gutter="0"/>
          <w:cols w:space="708"/>
          <w:formProt w:val="0"/>
          <w:docGrid w:linePitch="360" w:charSpace="4096"/>
        </w:sectPr>
      </w:pPr>
    </w:p>
    <w:p w:rsidR="008E1504" w:rsidRPr="005C05E0" w:rsidRDefault="008E1504" w:rsidP="008E1504">
      <w:pPr>
        <w:jc w:val="center"/>
        <w:rPr>
          <w:rFonts w:ascii="Arial" w:hAnsi="Arial" w:cs="Arial"/>
          <w:sz w:val="16"/>
          <w:szCs w:val="16"/>
        </w:rPr>
      </w:pPr>
    </w:p>
    <w:p w:rsidR="008E1504" w:rsidRPr="00F80D18" w:rsidRDefault="008E1504" w:rsidP="008E1504">
      <w:pPr>
        <w:rPr>
          <w:rFonts w:ascii="Arial" w:hAnsi="Arial" w:cs="Arial"/>
          <w:b/>
          <w:sz w:val="24"/>
          <w:szCs w:val="24"/>
        </w:rPr>
      </w:pPr>
      <w:r>
        <w:rPr>
          <w:rFonts w:ascii="Arial" w:hAnsi="Arial" w:cs="Arial"/>
          <w:b/>
          <w:sz w:val="24"/>
          <w:szCs w:val="24"/>
        </w:rPr>
        <w:t xml:space="preserve">Formularz cenowy  </w:t>
      </w:r>
      <w:r w:rsidRPr="00F80D18">
        <w:rPr>
          <w:rFonts w:ascii="Arial" w:hAnsi="Arial" w:cs="Arial"/>
          <w:b/>
          <w:sz w:val="24"/>
          <w:szCs w:val="24"/>
        </w:rPr>
        <w:t>C</w:t>
      </w:r>
      <w:r>
        <w:rPr>
          <w:rFonts w:ascii="Arial" w:hAnsi="Arial" w:cs="Arial"/>
          <w:b/>
          <w:sz w:val="24"/>
          <w:szCs w:val="24"/>
        </w:rPr>
        <w:t>zęść 2 – OPATRUNKI  HYDROŻELOWE</w:t>
      </w:r>
    </w:p>
    <w:tbl>
      <w:tblPr>
        <w:tblStyle w:val="Tabela-Siatka"/>
        <w:tblW w:w="15310" w:type="dxa"/>
        <w:tblInd w:w="-431" w:type="dxa"/>
        <w:tblLook w:val="04A0" w:firstRow="1" w:lastRow="0" w:firstColumn="1" w:lastColumn="0" w:noHBand="0" w:noVBand="1"/>
      </w:tblPr>
      <w:tblGrid>
        <w:gridCol w:w="816"/>
        <w:gridCol w:w="1115"/>
        <w:gridCol w:w="1221"/>
        <w:gridCol w:w="1399"/>
        <w:gridCol w:w="1106"/>
        <w:gridCol w:w="954"/>
        <w:gridCol w:w="1088"/>
        <w:gridCol w:w="736"/>
        <w:gridCol w:w="960"/>
        <w:gridCol w:w="806"/>
        <w:gridCol w:w="998"/>
        <w:gridCol w:w="851"/>
        <w:gridCol w:w="1134"/>
        <w:gridCol w:w="992"/>
        <w:gridCol w:w="1134"/>
      </w:tblGrid>
      <w:tr w:rsidR="008E1504" w:rsidRPr="004C2ABB" w:rsidTr="002920DB">
        <w:trPr>
          <w:trHeight w:val="315"/>
        </w:trPr>
        <w:tc>
          <w:tcPr>
            <w:tcW w:w="15310" w:type="dxa"/>
            <w:gridSpan w:val="15"/>
            <w:hideMark/>
          </w:tcPr>
          <w:p w:rsidR="008E1504" w:rsidRPr="004C2ABB" w:rsidRDefault="008E1504" w:rsidP="008E1504">
            <w:pPr>
              <w:jc w:val="center"/>
              <w:rPr>
                <w:rFonts w:ascii="Arial" w:hAnsi="Arial" w:cs="Arial"/>
                <w:sz w:val="16"/>
                <w:szCs w:val="16"/>
              </w:rPr>
            </w:pPr>
            <w:r w:rsidRPr="004C2ABB">
              <w:rPr>
                <w:rFonts w:ascii="Arial" w:hAnsi="Arial" w:cs="Arial"/>
                <w:sz w:val="16"/>
                <w:szCs w:val="16"/>
              </w:rPr>
              <w:t>Przedmiot zamówienia</w:t>
            </w:r>
          </w:p>
        </w:tc>
      </w:tr>
      <w:tr w:rsidR="002920DB" w:rsidRPr="004C2ABB" w:rsidTr="002920DB">
        <w:trPr>
          <w:trHeight w:val="1530"/>
        </w:trPr>
        <w:tc>
          <w:tcPr>
            <w:tcW w:w="816" w:type="dxa"/>
            <w:shd w:val="clear" w:color="auto" w:fill="EAF1DD" w:themeFill="accent3" w:themeFillTint="33"/>
            <w:hideMark/>
          </w:tcPr>
          <w:p w:rsidR="008E1504" w:rsidRPr="004C2ABB" w:rsidRDefault="008E1504" w:rsidP="008E1504">
            <w:pPr>
              <w:rPr>
                <w:rFonts w:ascii="Arial" w:hAnsi="Arial" w:cs="Arial"/>
                <w:sz w:val="16"/>
                <w:szCs w:val="16"/>
              </w:rPr>
            </w:pPr>
            <w:r w:rsidRPr="004C2ABB">
              <w:rPr>
                <w:rFonts w:ascii="Arial" w:hAnsi="Arial" w:cs="Arial"/>
                <w:sz w:val="16"/>
                <w:szCs w:val="16"/>
              </w:rPr>
              <w:t xml:space="preserve">lp. </w:t>
            </w:r>
          </w:p>
        </w:tc>
        <w:tc>
          <w:tcPr>
            <w:tcW w:w="1115" w:type="dxa"/>
            <w:shd w:val="clear" w:color="auto" w:fill="EAF1DD" w:themeFill="accent3" w:themeFillTint="33"/>
            <w:hideMark/>
          </w:tcPr>
          <w:p w:rsidR="008E1504" w:rsidRPr="004C2ABB" w:rsidRDefault="008E1504" w:rsidP="008E1504">
            <w:pPr>
              <w:rPr>
                <w:rFonts w:ascii="Arial" w:hAnsi="Arial" w:cs="Arial"/>
                <w:b/>
                <w:bCs/>
                <w:sz w:val="16"/>
                <w:szCs w:val="16"/>
              </w:rPr>
            </w:pPr>
            <w:r w:rsidRPr="004C2ABB">
              <w:rPr>
                <w:rFonts w:ascii="Arial" w:hAnsi="Arial" w:cs="Arial"/>
                <w:b/>
                <w:bCs/>
                <w:sz w:val="16"/>
                <w:szCs w:val="16"/>
              </w:rPr>
              <w:t xml:space="preserve">Opis przedmiotu zamówienia </w:t>
            </w:r>
          </w:p>
        </w:tc>
        <w:tc>
          <w:tcPr>
            <w:tcW w:w="1221" w:type="dxa"/>
            <w:shd w:val="clear" w:color="auto" w:fill="EAF1DD" w:themeFill="accent3" w:themeFillTint="33"/>
            <w:hideMark/>
          </w:tcPr>
          <w:p w:rsidR="008E1504" w:rsidRPr="004C2ABB" w:rsidRDefault="008E1504" w:rsidP="008E1504">
            <w:pPr>
              <w:rPr>
                <w:rFonts w:ascii="Arial" w:hAnsi="Arial" w:cs="Arial"/>
                <w:b/>
                <w:bCs/>
                <w:sz w:val="16"/>
                <w:szCs w:val="16"/>
              </w:rPr>
            </w:pPr>
            <w:r w:rsidRPr="004C2ABB">
              <w:rPr>
                <w:rFonts w:ascii="Arial" w:hAnsi="Arial" w:cs="Arial"/>
                <w:b/>
                <w:bCs/>
                <w:sz w:val="16"/>
                <w:szCs w:val="16"/>
              </w:rPr>
              <w:t>Nazwa handlowa asortymentu lub jego równoważnik</w:t>
            </w:r>
          </w:p>
        </w:tc>
        <w:tc>
          <w:tcPr>
            <w:tcW w:w="1399" w:type="dxa"/>
            <w:shd w:val="clear" w:color="auto" w:fill="EAF1DD" w:themeFill="accent3" w:themeFillTint="33"/>
            <w:hideMark/>
          </w:tcPr>
          <w:p w:rsidR="008E1504" w:rsidRPr="004C2ABB" w:rsidRDefault="008E1504" w:rsidP="008E1504">
            <w:pPr>
              <w:rPr>
                <w:rFonts w:ascii="Arial" w:hAnsi="Arial" w:cs="Arial"/>
                <w:b/>
                <w:bCs/>
                <w:sz w:val="16"/>
                <w:szCs w:val="16"/>
              </w:rPr>
            </w:pPr>
            <w:r w:rsidRPr="004C2ABB">
              <w:rPr>
                <w:rFonts w:ascii="Arial" w:hAnsi="Arial" w:cs="Arial"/>
                <w:b/>
                <w:bCs/>
                <w:sz w:val="16"/>
                <w:szCs w:val="16"/>
              </w:rPr>
              <w:t>Minimalny termin ważności wymagany  przez Zamawiającego</w:t>
            </w:r>
          </w:p>
        </w:tc>
        <w:tc>
          <w:tcPr>
            <w:tcW w:w="1106" w:type="dxa"/>
            <w:shd w:val="clear" w:color="auto" w:fill="EAF1DD" w:themeFill="accent3" w:themeFillTint="33"/>
            <w:hideMark/>
          </w:tcPr>
          <w:p w:rsidR="008E1504" w:rsidRPr="004C2ABB" w:rsidRDefault="008E1504" w:rsidP="008E1504">
            <w:pPr>
              <w:rPr>
                <w:rFonts w:ascii="Arial" w:hAnsi="Arial" w:cs="Arial"/>
                <w:b/>
                <w:bCs/>
                <w:sz w:val="16"/>
                <w:szCs w:val="16"/>
              </w:rPr>
            </w:pPr>
            <w:r w:rsidRPr="004C2ABB">
              <w:rPr>
                <w:rFonts w:ascii="Arial" w:hAnsi="Arial" w:cs="Arial"/>
                <w:b/>
                <w:bCs/>
                <w:sz w:val="16"/>
                <w:szCs w:val="16"/>
              </w:rPr>
              <w:t xml:space="preserve">Wymagania </w:t>
            </w:r>
            <w:proofErr w:type="spellStart"/>
            <w:r w:rsidRPr="004C2ABB">
              <w:rPr>
                <w:rFonts w:ascii="Arial" w:hAnsi="Arial" w:cs="Arial"/>
                <w:b/>
                <w:bCs/>
                <w:sz w:val="16"/>
                <w:szCs w:val="16"/>
              </w:rPr>
              <w:t>taktyczno</w:t>
            </w:r>
            <w:proofErr w:type="spellEnd"/>
            <w:r w:rsidRPr="004C2ABB">
              <w:rPr>
                <w:rFonts w:ascii="Arial" w:hAnsi="Arial" w:cs="Arial"/>
                <w:b/>
                <w:bCs/>
                <w:sz w:val="16"/>
                <w:szCs w:val="16"/>
              </w:rPr>
              <w:t xml:space="preserve"> techniczne</w:t>
            </w:r>
          </w:p>
        </w:tc>
        <w:tc>
          <w:tcPr>
            <w:tcW w:w="954" w:type="dxa"/>
            <w:shd w:val="clear" w:color="auto" w:fill="EAF1DD" w:themeFill="accent3" w:themeFillTint="33"/>
            <w:hideMark/>
          </w:tcPr>
          <w:p w:rsidR="008E1504" w:rsidRPr="004C2ABB" w:rsidRDefault="008E1504" w:rsidP="008E1504">
            <w:pPr>
              <w:rPr>
                <w:rFonts w:ascii="Arial" w:hAnsi="Arial" w:cs="Arial"/>
                <w:b/>
                <w:bCs/>
                <w:sz w:val="16"/>
                <w:szCs w:val="16"/>
              </w:rPr>
            </w:pPr>
            <w:r w:rsidRPr="004C2ABB">
              <w:rPr>
                <w:rFonts w:ascii="Arial" w:hAnsi="Arial" w:cs="Arial"/>
                <w:b/>
                <w:bCs/>
                <w:sz w:val="16"/>
                <w:szCs w:val="16"/>
              </w:rPr>
              <w:t>Nazwa handlowa⃰</w:t>
            </w:r>
          </w:p>
        </w:tc>
        <w:tc>
          <w:tcPr>
            <w:tcW w:w="1088" w:type="dxa"/>
            <w:shd w:val="clear" w:color="auto" w:fill="EAF1DD" w:themeFill="accent3" w:themeFillTint="33"/>
            <w:hideMark/>
          </w:tcPr>
          <w:p w:rsidR="008E1504" w:rsidRPr="004C2ABB" w:rsidRDefault="008E1504" w:rsidP="008E1504">
            <w:pPr>
              <w:rPr>
                <w:rFonts w:ascii="Arial" w:hAnsi="Arial" w:cs="Arial"/>
                <w:b/>
                <w:bCs/>
                <w:sz w:val="16"/>
                <w:szCs w:val="16"/>
              </w:rPr>
            </w:pPr>
            <w:r w:rsidRPr="004C2ABB">
              <w:rPr>
                <w:rFonts w:ascii="Arial" w:hAnsi="Arial" w:cs="Arial"/>
                <w:b/>
                <w:bCs/>
                <w:sz w:val="16"/>
                <w:szCs w:val="16"/>
              </w:rPr>
              <w:t>Nazwa producenta</w:t>
            </w:r>
          </w:p>
        </w:tc>
        <w:tc>
          <w:tcPr>
            <w:tcW w:w="736" w:type="dxa"/>
            <w:shd w:val="clear" w:color="auto" w:fill="EAF1DD" w:themeFill="accent3" w:themeFillTint="33"/>
            <w:hideMark/>
          </w:tcPr>
          <w:p w:rsidR="008E1504" w:rsidRPr="004C2ABB" w:rsidRDefault="008E1504" w:rsidP="008E1504">
            <w:pPr>
              <w:rPr>
                <w:rFonts w:ascii="Arial" w:hAnsi="Arial" w:cs="Arial"/>
                <w:sz w:val="16"/>
                <w:szCs w:val="16"/>
              </w:rPr>
            </w:pPr>
            <w:r w:rsidRPr="004C2ABB">
              <w:rPr>
                <w:rFonts w:ascii="Arial" w:hAnsi="Arial" w:cs="Arial"/>
                <w:sz w:val="16"/>
                <w:szCs w:val="16"/>
              </w:rPr>
              <w:t>Jedn. miary</w:t>
            </w:r>
          </w:p>
        </w:tc>
        <w:tc>
          <w:tcPr>
            <w:tcW w:w="960" w:type="dxa"/>
            <w:shd w:val="clear" w:color="auto" w:fill="EAF1DD" w:themeFill="accent3" w:themeFillTint="33"/>
            <w:hideMark/>
          </w:tcPr>
          <w:p w:rsidR="008E1504" w:rsidRPr="004C2ABB" w:rsidRDefault="008E1504" w:rsidP="008E1504">
            <w:pPr>
              <w:rPr>
                <w:rFonts w:ascii="Arial" w:hAnsi="Arial" w:cs="Arial"/>
                <w:sz w:val="16"/>
                <w:szCs w:val="16"/>
              </w:rPr>
            </w:pPr>
            <w:r w:rsidRPr="004C2ABB">
              <w:rPr>
                <w:rFonts w:ascii="Arial" w:hAnsi="Arial" w:cs="Arial"/>
                <w:sz w:val="16"/>
                <w:szCs w:val="16"/>
              </w:rPr>
              <w:t>Ilość</w:t>
            </w:r>
          </w:p>
        </w:tc>
        <w:tc>
          <w:tcPr>
            <w:tcW w:w="806" w:type="dxa"/>
            <w:shd w:val="clear" w:color="auto" w:fill="EAF1DD" w:themeFill="accent3" w:themeFillTint="33"/>
            <w:hideMark/>
          </w:tcPr>
          <w:p w:rsidR="008E1504" w:rsidRPr="004C2ABB" w:rsidRDefault="008E1504" w:rsidP="008E1504">
            <w:pPr>
              <w:rPr>
                <w:rFonts w:ascii="Arial" w:hAnsi="Arial" w:cs="Arial"/>
                <w:sz w:val="16"/>
                <w:szCs w:val="16"/>
              </w:rPr>
            </w:pPr>
            <w:r w:rsidRPr="004C2ABB">
              <w:rPr>
                <w:rFonts w:ascii="Arial" w:hAnsi="Arial" w:cs="Arial"/>
                <w:sz w:val="16"/>
                <w:szCs w:val="16"/>
              </w:rPr>
              <w:t>Cena jedn. netto [zł/jedn. miary]</w:t>
            </w:r>
          </w:p>
        </w:tc>
        <w:tc>
          <w:tcPr>
            <w:tcW w:w="998" w:type="dxa"/>
            <w:shd w:val="clear" w:color="auto" w:fill="EAF1DD" w:themeFill="accent3" w:themeFillTint="33"/>
            <w:hideMark/>
          </w:tcPr>
          <w:p w:rsidR="008E1504" w:rsidRPr="004C2ABB" w:rsidRDefault="008E1504" w:rsidP="008E1504">
            <w:pPr>
              <w:rPr>
                <w:rFonts w:ascii="Arial" w:hAnsi="Arial" w:cs="Arial"/>
                <w:sz w:val="16"/>
                <w:szCs w:val="16"/>
              </w:rPr>
            </w:pPr>
            <w:r w:rsidRPr="004C2ABB">
              <w:rPr>
                <w:rFonts w:ascii="Arial" w:hAnsi="Arial" w:cs="Arial"/>
                <w:sz w:val="16"/>
                <w:szCs w:val="16"/>
              </w:rPr>
              <w:t>Wartość netto [zł]</w:t>
            </w:r>
          </w:p>
        </w:tc>
        <w:tc>
          <w:tcPr>
            <w:tcW w:w="851" w:type="dxa"/>
            <w:shd w:val="clear" w:color="auto" w:fill="EAF1DD" w:themeFill="accent3" w:themeFillTint="33"/>
            <w:hideMark/>
          </w:tcPr>
          <w:p w:rsidR="008E1504" w:rsidRPr="004C2ABB" w:rsidRDefault="008E1504" w:rsidP="008E1504">
            <w:pPr>
              <w:rPr>
                <w:rFonts w:ascii="Arial" w:hAnsi="Arial" w:cs="Arial"/>
                <w:sz w:val="16"/>
                <w:szCs w:val="16"/>
              </w:rPr>
            </w:pPr>
            <w:r w:rsidRPr="004C2ABB">
              <w:rPr>
                <w:rFonts w:ascii="Arial" w:hAnsi="Arial" w:cs="Arial"/>
                <w:sz w:val="16"/>
                <w:szCs w:val="16"/>
              </w:rPr>
              <w:t>Stawka VAT [%]</w:t>
            </w:r>
          </w:p>
        </w:tc>
        <w:tc>
          <w:tcPr>
            <w:tcW w:w="1134" w:type="dxa"/>
            <w:shd w:val="clear" w:color="auto" w:fill="EAF1DD" w:themeFill="accent3" w:themeFillTint="33"/>
            <w:hideMark/>
          </w:tcPr>
          <w:p w:rsidR="008E1504" w:rsidRPr="004C2ABB" w:rsidRDefault="008E1504" w:rsidP="008E1504">
            <w:pPr>
              <w:rPr>
                <w:rFonts w:ascii="Arial" w:hAnsi="Arial" w:cs="Arial"/>
                <w:sz w:val="16"/>
                <w:szCs w:val="16"/>
              </w:rPr>
            </w:pPr>
            <w:r w:rsidRPr="004C2ABB">
              <w:rPr>
                <w:rFonts w:ascii="Arial" w:hAnsi="Arial" w:cs="Arial"/>
                <w:sz w:val="16"/>
                <w:szCs w:val="16"/>
              </w:rPr>
              <w:t>Cena jedn. brutto [zł/jedn. miary]</w:t>
            </w:r>
          </w:p>
        </w:tc>
        <w:tc>
          <w:tcPr>
            <w:tcW w:w="992" w:type="dxa"/>
            <w:shd w:val="clear" w:color="auto" w:fill="EAF1DD" w:themeFill="accent3" w:themeFillTint="33"/>
            <w:hideMark/>
          </w:tcPr>
          <w:p w:rsidR="008E1504" w:rsidRPr="004C2ABB" w:rsidRDefault="008E1504" w:rsidP="008E1504">
            <w:pPr>
              <w:rPr>
                <w:rFonts w:ascii="Arial" w:hAnsi="Arial" w:cs="Arial"/>
                <w:sz w:val="16"/>
                <w:szCs w:val="16"/>
              </w:rPr>
            </w:pPr>
            <w:r w:rsidRPr="004C2ABB">
              <w:rPr>
                <w:rFonts w:ascii="Arial" w:hAnsi="Arial" w:cs="Arial"/>
                <w:sz w:val="16"/>
                <w:szCs w:val="16"/>
              </w:rPr>
              <w:t>Wartość</w:t>
            </w:r>
            <w:r w:rsidRPr="004C2ABB">
              <w:rPr>
                <w:rFonts w:ascii="Arial" w:hAnsi="Arial" w:cs="Arial"/>
                <w:sz w:val="16"/>
                <w:szCs w:val="16"/>
              </w:rPr>
              <w:br/>
              <w:t>brutto **</w:t>
            </w:r>
          </w:p>
        </w:tc>
        <w:tc>
          <w:tcPr>
            <w:tcW w:w="1134" w:type="dxa"/>
            <w:shd w:val="clear" w:color="auto" w:fill="EAF1DD" w:themeFill="accent3" w:themeFillTint="33"/>
            <w:hideMark/>
          </w:tcPr>
          <w:p w:rsidR="008E1504" w:rsidRPr="004C2ABB" w:rsidRDefault="008E1504" w:rsidP="008E1504">
            <w:pPr>
              <w:rPr>
                <w:rFonts w:ascii="Arial" w:hAnsi="Arial" w:cs="Arial"/>
                <w:sz w:val="16"/>
                <w:szCs w:val="16"/>
              </w:rPr>
            </w:pPr>
            <w:r w:rsidRPr="004C2ABB">
              <w:rPr>
                <w:rFonts w:ascii="Arial" w:hAnsi="Arial" w:cs="Arial"/>
                <w:sz w:val="16"/>
                <w:szCs w:val="16"/>
              </w:rPr>
              <w:t>Termin ważności</w:t>
            </w:r>
          </w:p>
        </w:tc>
      </w:tr>
      <w:tr w:rsidR="008E1504" w:rsidRPr="004C2ABB" w:rsidTr="002920DB">
        <w:trPr>
          <w:trHeight w:val="300"/>
        </w:trPr>
        <w:tc>
          <w:tcPr>
            <w:tcW w:w="816"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1</w:t>
            </w:r>
          </w:p>
        </w:tc>
        <w:tc>
          <w:tcPr>
            <w:tcW w:w="1115" w:type="dxa"/>
            <w:hideMark/>
          </w:tcPr>
          <w:p w:rsidR="008E1504" w:rsidRPr="004C2ABB" w:rsidRDefault="008E1504" w:rsidP="008E1504">
            <w:pPr>
              <w:rPr>
                <w:rFonts w:ascii="Arial" w:hAnsi="Arial" w:cs="Arial"/>
                <w:b/>
                <w:bCs/>
                <w:sz w:val="16"/>
                <w:szCs w:val="16"/>
              </w:rPr>
            </w:pPr>
            <w:r w:rsidRPr="004C2ABB">
              <w:rPr>
                <w:rFonts w:ascii="Arial" w:hAnsi="Arial" w:cs="Arial"/>
                <w:b/>
                <w:bCs/>
                <w:sz w:val="16"/>
                <w:szCs w:val="16"/>
              </w:rPr>
              <w:t>2</w:t>
            </w:r>
          </w:p>
        </w:tc>
        <w:tc>
          <w:tcPr>
            <w:tcW w:w="1221" w:type="dxa"/>
            <w:hideMark/>
          </w:tcPr>
          <w:p w:rsidR="008E1504" w:rsidRPr="004C2ABB" w:rsidRDefault="008E1504" w:rsidP="008E1504">
            <w:pPr>
              <w:rPr>
                <w:rFonts w:ascii="Arial" w:hAnsi="Arial" w:cs="Arial"/>
                <w:b/>
                <w:bCs/>
                <w:sz w:val="16"/>
                <w:szCs w:val="16"/>
              </w:rPr>
            </w:pPr>
            <w:r w:rsidRPr="004C2ABB">
              <w:rPr>
                <w:rFonts w:ascii="Arial" w:hAnsi="Arial" w:cs="Arial"/>
                <w:b/>
                <w:bCs/>
                <w:sz w:val="16"/>
                <w:szCs w:val="16"/>
              </w:rPr>
              <w:t>3</w:t>
            </w:r>
          </w:p>
        </w:tc>
        <w:tc>
          <w:tcPr>
            <w:tcW w:w="1399" w:type="dxa"/>
            <w:hideMark/>
          </w:tcPr>
          <w:p w:rsidR="008E1504" w:rsidRPr="004C2ABB" w:rsidRDefault="008E1504" w:rsidP="008E1504">
            <w:pPr>
              <w:rPr>
                <w:rFonts w:ascii="Arial" w:hAnsi="Arial" w:cs="Arial"/>
                <w:b/>
                <w:bCs/>
                <w:sz w:val="16"/>
                <w:szCs w:val="16"/>
              </w:rPr>
            </w:pPr>
            <w:r w:rsidRPr="004C2ABB">
              <w:rPr>
                <w:rFonts w:ascii="Arial" w:hAnsi="Arial" w:cs="Arial"/>
                <w:b/>
                <w:bCs/>
                <w:sz w:val="16"/>
                <w:szCs w:val="16"/>
              </w:rPr>
              <w:t>4</w:t>
            </w:r>
          </w:p>
        </w:tc>
        <w:tc>
          <w:tcPr>
            <w:tcW w:w="1106" w:type="dxa"/>
            <w:hideMark/>
          </w:tcPr>
          <w:p w:rsidR="008E1504" w:rsidRPr="004C2ABB" w:rsidRDefault="008E1504" w:rsidP="008E1504">
            <w:pPr>
              <w:rPr>
                <w:rFonts w:ascii="Arial" w:hAnsi="Arial" w:cs="Arial"/>
                <w:b/>
                <w:bCs/>
                <w:sz w:val="16"/>
                <w:szCs w:val="16"/>
              </w:rPr>
            </w:pPr>
            <w:r w:rsidRPr="004C2ABB">
              <w:rPr>
                <w:rFonts w:ascii="Arial" w:hAnsi="Arial" w:cs="Arial"/>
                <w:b/>
                <w:bCs/>
                <w:sz w:val="16"/>
                <w:szCs w:val="16"/>
              </w:rPr>
              <w:t>5</w:t>
            </w:r>
          </w:p>
        </w:tc>
        <w:tc>
          <w:tcPr>
            <w:tcW w:w="954" w:type="dxa"/>
            <w:hideMark/>
          </w:tcPr>
          <w:p w:rsidR="008E1504" w:rsidRPr="004C2ABB" w:rsidRDefault="008E1504" w:rsidP="008E1504">
            <w:pPr>
              <w:rPr>
                <w:rFonts w:ascii="Arial" w:hAnsi="Arial" w:cs="Arial"/>
                <w:b/>
                <w:bCs/>
                <w:sz w:val="16"/>
                <w:szCs w:val="16"/>
              </w:rPr>
            </w:pPr>
            <w:r w:rsidRPr="004C2ABB">
              <w:rPr>
                <w:rFonts w:ascii="Arial" w:hAnsi="Arial" w:cs="Arial"/>
                <w:b/>
                <w:bCs/>
                <w:sz w:val="16"/>
                <w:szCs w:val="16"/>
              </w:rPr>
              <w:t>6</w:t>
            </w:r>
          </w:p>
        </w:tc>
        <w:tc>
          <w:tcPr>
            <w:tcW w:w="1088" w:type="dxa"/>
            <w:hideMark/>
          </w:tcPr>
          <w:p w:rsidR="008E1504" w:rsidRPr="004C2ABB" w:rsidRDefault="008E1504" w:rsidP="008E1504">
            <w:pPr>
              <w:rPr>
                <w:rFonts w:ascii="Arial" w:hAnsi="Arial" w:cs="Arial"/>
                <w:b/>
                <w:bCs/>
                <w:sz w:val="16"/>
                <w:szCs w:val="16"/>
              </w:rPr>
            </w:pPr>
            <w:r w:rsidRPr="004C2ABB">
              <w:rPr>
                <w:rFonts w:ascii="Arial" w:hAnsi="Arial" w:cs="Arial"/>
                <w:b/>
                <w:bCs/>
                <w:sz w:val="16"/>
                <w:szCs w:val="16"/>
              </w:rPr>
              <w:t>7</w:t>
            </w:r>
          </w:p>
        </w:tc>
        <w:tc>
          <w:tcPr>
            <w:tcW w:w="736"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8</w:t>
            </w:r>
          </w:p>
        </w:tc>
        <w:tc>
          <w:tcPr>
            <w:tcW w:w="960"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9</w:t>
            </w:r>
          </w:p>
        </w:tc>
        <w:tc>
          <w:tcPr>
            <w:tcW w:w="806"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10</w:t>
            </w:r>
          </w:p>
        </w:tc>
        <w:tc>
          <w:tcPr>
            <w:tcW w:w="998"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11</w:t>
            </w:r>
            <w:r>
              <w:rPr>
                <w:rFonts w:ascii="Arial" w:hAnsi="Arial" w:cs="Arial"/>
                <w:sz w:val="16"/>
                <w:szCs w:val="16"/>
              </w:rPr>
              <w:t>(9x10)</w:t>
            </w:r>
          </w:p>
        </w:tc>
        <w:tc>
          <w:tcPr>
            <w:tcW w:w="851"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12</w:t>
            </w:r>
          </w:p>
        </w:tc>
        <w:tc>
          <w:tcPr>
            <w:tcW w:w="1134"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13</w:t>
            </w:r>
          </w:p>
        </w:tc>
        <w:tc>
          <w:tcPr>
            <w:tcW w:w="992"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14</w:t>
            </w:r>
            <w:r>
              <w:rPr>
                <w:rFonts w:ascii="Arial" w:hAnsi="Arial" w:cs="Arial"/>
                <w:sz w:val="16"/>
                <w:szCs w:val="16"/>
              </w:rPr>
              <w:t>(13x9)</w:t>
            </w:r>
          </w:p>
        </w:tc>
        <w:tc>
          <w:tcPr>
            <w:tcW w:w="1134"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15</w:t>
            </w:r>
          </w:p>
        </w:tc>
      </w:tr>
      <w:tr w:rsidR="008E1504" w:rsidRPr="004C2ABB" w:rsidTr="002920DB">
        <w:trPr>
          <w:trHeight w:val="2025"/>
        </w:trPr>
        <w:tc>
          <w:tcPr>
            <w:tcW w:w="816"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1.</w:t>
            </w:r>
          </w:p>
        </w:tc>
        <w:tc>
          <w:tcPr>
            <w:tcW w:w="1115"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 xml:space="preserve">Opatrunek hydrożelowy o rozmiarach 28-40 x 40-60 cm, </w:t>
            </w:r>
          </w:p>
        </w:tc>
        <w:tc>
          <w:tcPr>
            <w:tcW w:w="1221" w:type="dxa"/>
            <w:hideMark/>
          </w:tcPr>
          <w:p w:rsidR="008E1504" w:rsidRPr="004C2ABB" w:rsidRDefault="008E1504" w:rsidP="008E1504">
            <w:pPr>
              <w:rPr>
                <w:rFonts w:ascii="Arial" w:hAnsi="Arial" w:cs="Arial"/>
                <w:sz w:val="16"/>
                <w:szCs w:val="16"/>
              </w:rPr>
            </w:pPr>
            <w:proofErr w:type="spellStart"/>
            <w:r w:rsidRPr="004C2ABB">
              <w:rPr>
                <w:rFonts w:ascii="Arial" w:hAnsi="Arial" w:cs="Arial"/>
                <w:sz w:val="16"/>
                <w:szCs w:val="16"/>
              </w:rPr>
              <w:t>BurnTec</w:t>
            </w:r>
            <w:proofErr w:type="spellEnd"/>
            <w:r w:rsidRPr="004C2ABB">
              <w:rPr>
                <w:rFonts w:ascii="Arial" w:hAnsi="Arial" w:cs="Arial"/>
                <w:sz w:val="16"/>
                <w:szCs w:val="16"/>
              </w:rPr>
              <w:t xml:space="preserve"> opatrunek hydrożelowy ratunkowy 40x60</w:t>
            </w:r>
          </w:p>
        </w:tc>
        <w:tc>
          <w:tcPr>
            <w:tcW w:w="1399"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minimum 5 lat, Okres ważności w dniu dostawy nie może być krótszy, niż 80% całkowitego okresu ważności</w:t>
            </w:r>
          </w:p>
        </w:tc>
        <w:tc>
          <w:tcPr>
            <w:tcW w:w="1106"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WTT-pkt  31</w:t>
            </w:r>
          </w:p>
        </w:tc>
        <w:tc>
          <w:tcPr>
            <w:tcW w:w="954" w:type="dxa"/>
            <w:hideMark/>
          </w:tcPr>
          <w:p w:rsidR="008E1504" w:rsidRPr="004C2ABB" w:rsidRDefault="008E1504" w:rsidP="008E1504">
            <w:pPr>
              <w:rPr>
                <w:rFonts w:ascii="Arial" w:hAnsi="Arial" w:cs="Arial"/>
                <w:b/>
                <w:bCs/>
                <w:sz w:val="16"/>
                <w:szCs w:val="16"/>
              </w:rPr>
            </w:pPr>
            <w:r w:rsidRPr="004C2ABB">
              <w:rPr>
                <w:rFonts w:ascii="Arial" w:hAnsi="Arial" w:cs="Arial"/>
                <w:b/>
                <w:bCs/>
                <w:sz w:val="16"/>
                <w:szCs w:val="16"/>
              </w:rPr>
              <w:t> </w:t>
            </w:r>
          </w:p>
        </w:tc>
        <w:tc>
          <w:tcPr>
            <w:tcW w:w="1088" w:type="dxa"/>
            <w:hideMark/>
          </w:tcPr>
          <w:p w:rsidR="008E1504" w:rsidRPr="004C2ABB" w:rsidRDefault="008E1504" w:rsidP="008E1504">
            <w:pPr>
              <w:rPr>
                <w:rFonts w:ascii="Arial" w:hAnsi="Arial" w:cs="Arial"/>
                <w:b/>
                <w:bCs/>
                <w:sz w:val="16"/>
                <w:szCs w:val="16"/>
              </w:rPr>
            </w:pPr>
            <w:r w:rsidRPr="004C2ABB">
              <w:rPr>
                <w:rFonts w:ascii="Arial" w:hAnsi="Arial" w:cs="Arial"/>
                <w:b/>
                <w:bCs/>
                <w:sz w:val="16"/>
                <w:szCs w:val="16"/>
              </w:rPr>
              <w:t> </w:t>
            </w:r>
          </w:p>
        </w:tc>
        <w:tc>
          <w:tcPr>
            <w:tcW w:w="736" w:type="dxa"/>
            <w:hideMark/>
          </w:tcPr>
          <w:p w:rsidR="008E1504" w:rsidRPr="002920DB" w:rsidRDefault="008E1504" w:rsidP="002920DB">
            <w:pPr>
              <w:jc w:val="center"/>
              <w:rPr>
                <w:rFonts w:ascii="Arial" w:hAnsi="Arial" w:cs="Arial"/>
                <w:b/>
                <w:bCs/>
                <w:sz w:val="20"/>
                <w:szCs w:val="20"/>
              </w:rPr>
            </w:pPr>
            <w:r w:rsidRPr="002920DB">
              <w:rPr>
                <w:rFonts w:ascii="Arial" w:hAnsi="Arial" w:cs="Arial"/>
                <w:b/>
                <w:bCs/>
                <w:sz w:val="20"/>
                <w:szCs w:val="20"/>
              </w:rPr>
              <w:t>Szt.</w:t>
            </w:r>
          </w:p>
        </w:tc>
        <w:tc>
          <w:tcPr>
            <w:tcW w:w="960" w:type="dxa"/>
            <w:hideMark/>
          </w:tcPr>
          <w:p w:rsidR="008E1504" w:rsidRPr="002920DB" w:rsidRDefault="008E1504" w:rsidP="002920DB">
            <w:pPr>
              <w:jc w:val="center"/>
              <w:rPr>
                <w:rFonts w:ascii="Arial" w:hAnsi="Arial" w:cs="Arial"/>
                <w:b/>
                <w:bCs/>
                <w:sz w:val="20"/>
                <w:szCs w:val="20"/>
              </w:rPr>
            </w:pPr>
            <w:r w:rsidRPr="002920DB">
              <w:rPr>
                <w:rFonts w:ascii="Arial" w:hAnsi="Arial" w:cs="Arial"/>
                <w:b/>
                <w:bCs/>
                <w:sz w:val="20"/>
                <w:szCs w:val="20"/>
              </w:rPr>
              <w:t>79</w:t>
            </w:r>
          </w:p>
        </w:tc>
        <w:tc>
          <w:tcPr>
            <w:tcW w:w="806"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 </w:t>
            </w:r>
          </w:p>
        </w:tc>
        <w:tc>
          <w:tcPr>
            <w:tcW w:w="998"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 </w:t>
            </w:r>
          </w:p>
        </w:tc>
        <w:tc>
          <w:tcPr>
            <w:tcW w:w="851"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 </w:t>
            </w:r>
          </w:p>
        </w:tc>
        <w:tc>
          <w:tcPr>
            <w:tcW w:w="1134"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 </w:t>
            </w:r>
          </w:p>
        </w:tc>
        <w:tc>
          <w:tcPr>
            <w:tcW w:w="992"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 </w:t>
            </w:r>
          </w:p>
        </w:tc>
        <w:tc>
          <w:tcPr>
            <w:tcW w:w="1134"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 </w:t>
            </w:r>
          </w:p>
        </w:tc>
      </w:tr>
      <w:tr w:rsidR="008E1504" w:rsidRPr="004C2ABB" w:rsidTr="002920DB">
        <w:trPr>
          <w:trHeight w:val="1785"/>
        </w:trPr>
        <w:tc>
          <w:tcPr>
            <w:tcW w:w="816"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2.</w:t>
            </w:r>
          </w:p>
        </w:tc>
        <w:tc>
          <w:tcPr>
            <w:tcW w:w="1115"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Opatrunek hydrożelowy mały o powierzchni 400cm2</w:t>
            </w:r>
          </w:p>
        </w:tc>
        <w:tc>
          <w:tcPr>
            <w:tcW w:w="1221"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lub równoważny</w:t>
            </w:r>
          </w:p>
        </w:tc>
        <w:tc>
          <w:tcPr>
            <w:tcW w:w="1399"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minimum 5 lat, Okres ważności w dniu dostawy nie może być krótszy, niż 80% całkowitego okresu ważności</w:t>
            </w:r>
          </w:p>
        </w:tc>
        <w:tc>
          <w:tcPr>
            <w:tcW w:w="1106"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WTT-pkt  31</w:t>
            </w:r>
          </w:p>
        </w:tc>
        <w:tc>
          <w:tcPr>
            <w:tcW w:w="954"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 </w:t>
            </w:r>
          </w:p>
        </w:tc>
        <w:tc>
          <w:tcPr>
            <w:tcW w:w="1088"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 </w:t>
            </w:r>
          </w:p>
        </w:tc>
        <w:tc>
          <w:tcPr>
            <w:tcW w:w="736" w:type="dxa"/>
            <w:hideMark/>
          </w:tcPr>
          <w:p w:rsidR="008E1504" w:rsidRPr="002920DB" w:rsidRDefault="008E1504" w:rsidP="002920DB">
            <w:pPr>
              <w:jc w:val="center"/>
              <w:rPr>
                <w:rFonts w:ascii="Arial" w:hAnsi="Arial" w:cs="Arial"/>
                <w:b/>
                <w:bCs/>
                <w:sz w:val="20"/>
                <w:szCs w:val="20"/>
              </w:rPr>
            </w:pPr>
            <w:r w:rsidRPr="002920DB">
              <w:rPr>
                <w:rFonts w:ascii="Arial" w:hAnsi="Arial" w:cs="Arial"/>
                <w:b/>
                <w:bCs/>
                <w:sz w:val="20"/>
                <w:szCs w:val="20"/>
              </w:rPr>
              <w:t>Szt.</w:t>
            </w:r>
          </w:p>
        </w:tc>
        <w:tc>
          <w:tcPr>
            <w:tcW w:w="960" w:type="dxa"/>
            <w:noWrap/>
            <w:hideMark/>
          </w:tcPr>
          <w:p w:rsidR="008E1504" w:rsidRPr="002920DB" w:rsidRDefault="008E1504" w:rsidP="002920DB">
            <w:pPr>
              <w:jc w:val="center"/>
              <w:rPr>
                <w:rFonts w:ascii="Arial" w:hAnsi="Arial" w:cs="Arial"/>
                <w:b/>
                <w:bCs/>
                <w:sz w:val="20"/>
                <w:szCs w:val="20"/>
              </w:rPr>
            </w:pPr>
            <w:r w:rsidRPr="002920DB">
              <w:rPr>
                <w:rFonts w:ascii="Arial" w:hAnsi="Arial" w:cs="Arial"/>
                <w:b/>
                <w:bCs/>
                <w:sz w:val="20"/>
                <w:szCs w:val="20"/>
              </w:rPr>
              <w:t>222</w:t>
            </w:r>
          </w:p>
        </w:tc>
        <w:tc>
          <w:tcPr>
            <w:tcW w:w="806"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 </w:t>
            </w:r>
          </w:p>
        </w:tc>
        <w:tc>
          <w:tcPr>
            <w:tcW w:w="998"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 </w:t>
            </w:r>
          </w:p>
        </w:tc>
        <w:tc>
          <w:tcPr>
            <w:tcW w:w="851"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 </w:t>
            </w:r>
          </w:p>
        </w:tc>
        <w:tc>
          <w:tcPr>
            <w:tcW w:w="1134"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 </w:t>
            </w:r>
          </w:p>
        </w:tc>
        <w:tc>
          <w:tcPr>
            <w:tcW w:w="992"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 </w:t>
            </w:r>
          </w:p>
        </w:tc>
        <w:tc>
          <w:tcPr>
            <w:tcW w:w="1134"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 </w:t>
            </w:r>
          </w:p>
        </w:tc>
      </w:tr>
      <w:tr w:rsidR="008E1504" w:rsidRPr="004C2ABB" w:rsidTr="002920DB">
        <w:trPr>
          <w:trHeight w:val="1785"/>
        </w:trPr>
        <w:tc>
          <w:tcPr>
            <w:tcW w:w="816" w:type="dxa"/>
            <w:hideMark/>
          </w:tcPr>
          <w:p w:rsidR="008E1504" w:rsidRPr="004C2ABB" w:rsidRDefault="008E1504" w:rsidP="008E1504">
            <w:pPr>
              <w:rPr>
                <w:rFonts w:ascii="Arial" w:hAnsi="Arial" w:cs="Arial"/>
                <w:sz w:val="16"/>
                <w:szCs w:val="16"/>
              </w:rPr>
            </w:pPr>
            <w:r w:rsidRPr="004C2ABB">
              <w:rPr>
                <w:rFonts w:ascii="Arial" w:hAnsi="Arial" w:cs="Arial"/>
                <w:sz w:val="16"/>
                <w:szCs w:val="16"/>
              </w:rPr>
              <w:lastRenderedPageBreak/>
              <w:t>3.</w:t>
            </w:r>
          </w:p>
        </w:tc>
        <w:tc>
          <w:tcPr>
            <w:tcW w:w="1115"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Opatrunek hydrożelowy w butelce min 100-150ml</w:t>
            </w:r>
          </w:p>
        </w:tc>
        <w:tc>
          <w:tcPr>
            <w:tcW w:w="1221"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Opatrunek hydrożelowy na oparzenie spray - 125 ml.</w:t>
            </w:r>
          </w:p>
        </w:tc>
        <w:tc>
          <w:tcPr>
            <w:tcW w:w="1399"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minimum 5 lat, Okres ważności w dniu dostawy nie może być krótszy, niż 80% całkowitego okresu ważności</w:t>
            </w:r>
          </w:p>
        </w:tc>
        <w:tc>
          <w:tcPr>
            <w:tcW w:w="1106"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WTT-pkt  32</w:t>
            </w:r>
          </w:p>
        </w:tc>
        <w:tc>
          <w:tcPr>
            <w:tcW w:w="954"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 </w:t>
            </w:r>
          </w:p>
        </w:tc>
        <w:tc>
          <w:tcPr>
            <w:tcW w:w="1088"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 </w:t>
            </w:r>
          </w:p>
        </w:tc>
        <w:tc>
          <w:tcPr>
            <w:tcW w:w="736" w:type="dxa"/>
            <w:hideMark/>
          </w:tcPr>
          <w:p w:rsidR="008E1504" w:rsidRPr="002920DB" w:rsidRDefault="008E1504" w:rsidP="002920DB">
            <w:pPr>
              <w:jc w:val="center"/>
              <w:rPr>
                <w:rFonts w:ascii="Arial" w:hAnsi="Arial" w:cs="Arial"/>
                <w:b/>
                <w:bCs/>
                <w:sz w:val="20"/>
                <w:szCs w:val="20"/>
              </w:rPr>
            </w:pPr>
            <w:r w:rsidRPr="002920DB">
              <w:rPr>
                <w:rFonts w:ascii="Arial" w:hAnsi="Arial" w:cs="Arial"/>
                <w:b/>
                <w:bCs/>
                <w:sz w:val="20"/>
                <w:szCs w:val="20"/>
              </w:rPr>
              <w:t>Szt.</w:t>
            </w:r>
          </w:p>
        </w:tc>
        <w:tc>
          <w:tcPr>
            <w:tcW w:w="960" w:type="dxa"/>
            <w:noWrap/>
            <w:hideMark/>
          </w:tcPr>
          <w:p w:rsidR="008E1504" w:rsidRPr="002920DB" w:rsidRDefault="008E1504" w:rsidP="002920DB">
            <w:pPr>
              <w:jc w:val="center"/>
              <w:rPr>
                <w:rFonts w:ascii="Arial" w:hAnsi="Arial" w:cs="Arial"/>
                <w:b/>
                <w:bCs/>
                <w:sz w:val="20"/>
                <w:szCs w:val="20"/>
              </w:rPr>
            </w:pPr>
            <w:r w:rsidRPr="002920DB">
              <w:rPr>
                <w:rFonts w:ascii="Arial" w:hAnsi="Arial" w:cs="Arial"/>
                <w:b/>
                <w:bCs/>
                <w:sz w:val="20"/>
                <w:szCs w:val="20"/>
              </w:rPr>
              <w:t>105</w:t>
            </w:r>
          </w:p>
        </w:tc>
        <w:tc>
          <w:tcPr>
            <w:tcW w:w="806"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 </w:t>
            </w:r>
          </w:p>
        </w:tc>
        <w:tc>
          <w:tcPr>
            <w:tcW w:w="998"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 </w:t>
            </w:r>
          </w:p>
        </w:tc>
        <w:tc>
          <w:tcPr>
            <w:tcW w:w="851"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 </w:t>
            </w:r>
          </w:p>
        </w:tc>
        <w:tc>
          <w:tcPr>
            <w:tcW w:w="1134"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 </w:t>
            </w:r>
          </w:p>
        </w:tc>
        <w:tc>
          <w:tcPr>
            <w:tcW w:w="992"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 </w:t>
            </w:r>
          </w:p>
        </w:tc>
        <w:tc>
          <w:tcPr>
            <w:tcW w:w="1134" w:type="dxa"/>
            <w:hideMark/>
          </w:tcPr>
          <w:p w:rsidR="008E1504" w:rsidRPr="004C2ABB" w:rsidRDefault="008E1504" w:rsidP="008E1504">
            <w:pPr>
              <w:rPr>
                <w:rFonts w:ascii="Arial" w:hAnsi="Arial" w:cs="Arial"/>
                <w:sz w:val="16"/>
                <w:szCs w:val="16"/>
              </w:rPr>
            </w:pPr>
            <w:r w:rsidRPr="004C2ABB">
              <w:rPr>
                <w:rFonts w:ascii="Arial" w:hAnsi="Arial" w:cs="Arial"/>
                <w:sz w:val="16"/>
                <w:szCs w:val="16"/>
              </w:rPr>
              <w:t> </w:t>
            </w:r>
          </w:p>
        </w:tc>
      </w:tr>
      <w:tr w:rsidR="008E1504" w:rsidRPr="004C2ABB" w:rsidTr="002920DB">
        <w:trPr>
          <w:trHeight w:val="597"/>
        </w:trPr>
        <w:tc>
          <w:tcPr>
            <w:tcW w:w="9395" w:type="dxa"/>
            <w:gridSpan w:val="9"/>
            <w:shd w:val="clear" w:color="auto" w:fill="EAF1DD" w:themeFill="accent3" w:themeFillTint="33"/>
            <w:hideMark/>
          </w:tcPr>
          <w:p w:rsidR="008E1504" w:rsidRPr="002920DB" w:rsidRDefault="008E1504" w:rsidP="008E1504">
            <w:pPr>
              <w:rPr>
                <w:rFonts w:ascii="Arial" w:hAnsi="Arial" w:cs="Arial"/>
                <w:b/>
                <w:sz w:val="16"/>
                <w:szCs w:val="16"/>
              </w:rPr>
            </w:pPr>
            <w:r w:rsidRPr="002920DB">
              <w:rPr>
                <w:rFonts w:ascii="Arial" w:hAnsi="Arial" w:cs="Arial"/>
                <w:b/>
                <w:sz w:val="16"/>
                <w:szCs w:val="16"/>
              </w:rPr>
              <w:t>SUMA</w:t>
            </w:r>
          </w:p>
        </w:tc>
        <w:tc>
          <w:tcPr>
            <w:tcW w:w="806" w:type="dxa"/>
            <w:shd w:val="clear" w:color="auto" w:fill="EAF1DD" w:themeFill="accent3" w:themeFillTint="33"/>
            <w:hideMark/>
          </w:tcPr>
          <w:p w:rsidR="008E1504" w:rsidRPr="002920DB" w:rsidRDefault="008E1504" w:rsidP="008E1504">
            <w:pPr>
              <w:rPr>
                <w:rFonts w:ascii="Arial" w:hAnsi="Arial" w:cs="Arial"/>
                <w:b/>
                <w:sz w:val="16"/>
                <w:szCs w:val="16"/>
              </w:rPr>
            </w:pPr>
            <w:r w:rsidRPr="002920DB">
              <w:rPr>
                <w:rFonts w:ascii="Arial" w:hAnsi="Arial" w:cs="Arial"/>
                <w:b/>
                <w:sz w:val="16"/>
                <w:szCs w:val="16"/>
              </w:rPr>
              <w:t> </w:t>
            </w:r>
            <w:r w:rsidR="00021ED3" w:rsidRPr="002920DB">
              <w:rPr>
                <w:rFonts w:ascii="Arial" w:hAnsi="Arial" w:cs="Arial"/>
                <w:b/>
                <w:sz w:val="16"/>
                <w:szCs w:val="16"/>
              </w:rPr>
              <w:t>XXX</w:t>
            </w:r>
          </w:p>
        </w:tc>
        <w:tc>
          <w:tcPr>
            <w:tcW w:w="998" w:type="dxa"/>
            <w:shd w:val="clear" w:color="auto" w:fill="EAF1DD" w:themeFill="accent3" w:themeFillTint="33"/>
            <w:hideMark/>
          </w:tcPr>
          <w:p w:rsidR="008E1504" w:rsidRPr="002920DB" w:rsidRDefault="008E1504" w:rsidP="008E1504">
            <w:pPr>
              <w:rPr>
                <w:rFonts w:ascii="Arial" w:hAnsi="Arial" w:cs="Arial"/>
                <w:b/>
                <w:sz w:val="16"/>
                <w:szCs w:val="16"/>
              </w:rPr>
            </w:pPr>
            <w:r w:rsidRPr="002920DB">
              <w:rPr>
                <w:rFonts w:ascii="Arial" w:hAnsi="Arial" w:cs="Arial"/>
                <w:b/>
                <w:sz w:val="16"/>
                <w:szCs w:val="16"/>
              </w:rPr>
              <w:t> </w:t>
            </w:r>
          </w:p>
        </w:tc>
        <w:tc>
          <w:tcPr>
            <w:tcW w:w="851" w:type="dxa"/>
            <w:shd w:val="clear" w:color="auto" w:fill="EAF1DD" w:themeFill="accent3" w:themeFillTint="33"/>
            <w:hideMark/>
          </w:tcPr>
          <w:p w:rsidR="008E1504" w:rsidRPr="002920DB" w:rsidRDefault="008E1504" w:rsidP="008E1504">
            <w:pPr>
              <w:rPr>
                <w:rFonts w:ascii="Arial" w:hAnsi="Arial" w:cs="Arial"/>
                <w:b/>
                <w:sz w:val="16"/>
                <w:szCs w:val="16"/>
              </w:rPr>
            </w:pPr>
            <w:r w:rsidRPr="002920DB">
              <w:rPr>
                <w:rFonts w:ascii="Arial" w:hAnsi="Arial" w:cs="Arial"/>
                <w:b/>
                <w:sz w:val="16"/>
                <w:szCs w:val="16"/>
              </w:rPr>
              <w:t> </w:t>
            </w:r>
            <w:r w:rsidR="00021ED3" w:rsidRPr="002920DB">
              <w:rPr>
                <w:rFonts w:ascii="Arial" w:hAnsi="Arial" w:cs="Arial"/>
                <w:b/>
                <w:sz w:val="16"/>
                <w:szCs w:val="16"/>
              </w:rPr>
              <w:t>XXX</w:t>
            </w:r>
          </w:p>
        </w:tc>
        <w:tc>
          <w:tcPr>
            <w:tcW w:w="1134" w:type="dxa"/>
            <w:shd w:val="clear" w:color="auto" w:fill="EAF1DD" w:themeFill="accent3" w:themeFillTint="33"/>
            <w:hideMark/>
          </w:tcPr>
          <w:p w:rsidR="008E1504" w:rsidRPr="002920DB" w:rsidRDefault="008E1504" w:rsidP="008E1504">
            <w:pPr>
              <w:rPr>
                <w:rFonts w:ascii="Arial" w:hAnsi="Arial" w:cs="Arial"/>
                <w:b/>
                <w:sz w:val="16"/>
                <w:szCs w:val="16"/>
              </w:rPr>
            </w:pPr>
            <w:r w:rsidRPr="002920DB">
              <w:rPr>
                <w:rFonts w:ascii="Arial" w:hAnsi="Arial" w:cs="Arial"/>
                <w:b/>
                <w:sz w:val="16"/>
                <w:szCs w:val="16"/>
              </w:rPr>
              <w:t> </w:t>
            </w:r>
            <w:r w:rsidR="00021ED3" w:rsidRPr="002920DB">
              <w:rPr>
                <w:rFonts w:ascii="Arial" w:hAnsi="Arial" w:cs="Arial"/>
                <w:b/>
                <w:sz w:val="16"/>
                <w:szCs w:val="16"/>
              </w:rPr>
              <w:t>XXX</w:t>
            </w:r>
          </w:p>
        </w:tc>
        <w:tc>
          <w:tcPr>
            <w:tcW w:w="992" w:type="dxa"/>
            <w:shd w:val="clear" w:color="auto" w:fill="EAF1DD" w:themeFill="accent3" w:themeFillTint="33"/>
            <w:hideMark/>
          </w:tcPr>
          <w:p w:rsidR="008E1504" w:rsidRPr="002920DB" w:rsidRDefault="008E1504" w:rsidP="008E1504">
            <w:pPr>
              <w:rPr>
                <w:rFonts w:ascii="Arial" w:hAnsi="Arial" w:cs="Arial"/>
                <w:b/>
                <w:sz w:val="16"/>
                <w:szCs w:val="16"/>
              </w:rPr>
            </w:pPr>
            <w:r w:rsidRPr="002920DB">
              <w:rPr>
                <w:rFonts w:ascii="Arial" w:hAnsi="Arial" w:cs="Arial"/>
                <w:b/>
                <w:sz w:val="16"/>
                <w:szCs w:val="16"/>
              </w:rPr>
              <w:t> </w:t>
            </w:r>
          </w:p>
        </w:tc>
        <w:tc>
          <w:tcPr>
            <w:tcW w:w="1134" w:type="dxa"/>
            <w:shd w:val="clear" w:color="auto" w:fill="EAF1DD" w:themeFill="accent3" w:themeFillTint="33"/>
            <w:hideMark/>
          </w:tcPr>
          <w:p w:rsidR="008E1504" w:rsidRPr="002920DB" w:rsidRDefault="008E1504" w:rsidP="008E1504">
            <w:pPr>
              <w:rPr>
                <w:rFonts w:ascii="Arial" w:hAnsi="Arial" w:cs="Arial"/>
                <w:b/>
                <w:sz w:val="16"/>
                <w:szCs w:val="16"/>
              </w:rPr>
            </w:pPr>
            <w:r w:rsidRPr="002920DB">
              <w:rPr>
                <w:rFonts w:ascii="Arial" w:hAnsi="Arial" w:cs="Arial"/>
                <w:b/>
                <w:sz w:val="16"/>
                <w:szCs w:val="16"/>
              </w:rPr>
              <w:t> </w:t>
            </w:r>
            <w:r w:rsidR="00021ED3" w:rsidRPr="002920DB">
              <w:rPr>
                <w:rFonts w:ascii="Arial" w:hAnsi="Arial" w:cs="Arial"/>
                <w:b/>
                <w:sz w:val="16"/>
                <w:szCs w:val="16"/>
              </w:rPr>
              <w:t>XXX</w:t>
            </w:r>
          </w:p>
        </w:tc>
      </w:tr>
    </w:tbl>
    <w:p w:rsidR="008E1504" w:rsidRDefault="008E1504" w:rsidP="008E1504">
      <w:pPr>
        <w:rPr>
          <w:rFonts w:ascii="Arial" w:hAnsi="Arial" w:cs="Arial"/>
          <w:sz w:val="16"/>
          <w:szCs w:val="16"/>
        </w:rPr>
      </w:pPr>
    </w:p>
    <w:p w:rsidR="002920DB" w:rsidRPr="002920DB" w:rsidRDefault="002920DB" w:rsidP="008E1504">
      <w:pPr>
        <w:rPr>
          <w:rFonts w:ascii="Arial" w:hAnsi="Arial" w:cs="Arial"/>
          <w:b/>
          <w:sz w:val="16"/>
          <w:szCs w:val="16"/>
        </w:rPr>
      </w:pPr>
      <w:r w:rsidRPr="002920DB">
        <w:rPr>
          <w:rFonts w:ascii="Arial" w:hAnsi="Arial" w:cs="Arial"/>
          <w:b/>
          <w:sz w:val="16"/>
          <w:szCs w:val="16"/>
        </w:rPr>
        <w:t xml:space="preserve">UWAGA: </w:t>
      </w:r>
    </w:p>
    <w:p w:rsidR="008E1504" w:rsidRPr="002920DB" w:rsidRDefault="008E1504" w:rsidP="008E1504">
      <w:pPr>
        <w:ind w:left="142" w:hanging="142"/>
        <w:rPr>
          <w:rFonts w:ascii="Arial" w:hAnsi="Arial" w:cs="Arial"/>
          <w:b/>
          <w:sz w:val="18"/>
          <w:szCs w:val="18"/>
        </w:rPr>
      </w:pPr>
      <w:proofErr w:type="gramStart"/>
      <w:r w:rsidRPr="002920DB">
        <w:rPr>
          <w:rFonts w:ascii="Arial" w:hAnsi="Arial" w:cs="Arial"/>
          <w:b/>
          <w:sz w:val="16"/>
          <w:szCs w:val="16"/>
        </w:rPr>
        <w:t xml:space="preserve">⃰  </w:t>
      </w:r>
      <w:r w:rsidRPr="002920DB">
        <w:rPr>
          <w:rFonts w:ascii="Arial" w:hAnsi="Arial" w:cs="Arial"/>
          <w:b/>
          <w:sz w:val="18"/>
          <w:szCs w:val="18"/>
        </w:rPr>
        <w:t>-</w:t>
      </w:r>
      <w:proofErr w:type="gramEnd"/>
      <w:r w:rsidRPr="002920DB">
        <w:rPr>
          <w:rFonts w:ascii="Arial" w:hAnsi="Arial" w:cs="Arial"/>
          <w:b/>
          <w:sz w:val="18"/>
          <w:szCs w:val="18"/>
        </w:rPr>
        <w:t xml:space="preserve"> Pełna nazwa handlowa produktu tożsama z  nazwą nadaną przez producenta, faktyczną nazwą widniejącą na opakowaniu oraz nazwą widniejąca na fakturze VAT wystawionej przez  Wykonawcę wraz z numerem katalogowym/oznaczeniem modelu produktu</w:t>
      </w:r>
    </w:p>
    <w:p w:rsidR="008E1504" w:rsidRPr="002920DB" w:rsidRDefault="008E1504" w:rsidP="008E1504">
      <w:pPr>
        <w:ind w:left="142" w:hanging="142"/>
        <w:rPr>
          <w:rFonts w:ascii="Arial" w:hAnsi="Arial" w:cs="Arial"/>
          <w:b/>
          <w:sz w:val="18"/>
          <w:szCs w:val="18"/>
        </w:rPr>
      </w:pPr>
      <w:r w:rsidRPr="002920DB">
        <w:rPr>
          <w:rFonts w:ascii="Arial" w:hAnsi="Arial" w:cs="Arial"/>
          <w:b/>
          <w:sz w:val="18"/>
          <w:szCs w:val="18"/>
        </w:rPr>
        <w:t xml:space="preserve">⃰ </w:t>
      </w:r>
      <w:proofErr w:type="gramStart"/>
      <w:r w:rsidRPr="002920DB">
        <w:rPr>
          <w:rFonts w:ascii="Arial" w:hAnsi="Arial" w:cs="Arial"/>
          <w:b/>
          <w:sz w:val="18"/>
          <w:szCs w:val="18"/>
        </w:rPr>
        <w:t>⃰  -</w:t>
      </w:r>
      <w:proofErr w:type="gramEnd"/>
      <w:r w:rsidRPr="002920DB">
        <w:rPr>
          <w:rFonts w:ascii="Arial" w:hAnsi="Arial" w:cs="Arial"/>
          <w:b/>
          <w:sz w:val="18"/>
          <w:szCs w:val="18"/>
        </w:rPr>
        <w:t xml:space="preserve"> Wartość w zaokrągleniu do dwóch miejsc po przecinku. </w:t>
      </w:r>
    </w:p>
    <w:p w:rsidR="008E1504" w:rsidRPr="002920DB" w:rsidRDefault="008E1504" w:rsidP="008E1504">
      <w:pPr>
        <w:ind w:left="142" w:hanging="142"/>
        <w:rPr>
          <w:rFonts w:ascii="Arial" w:hAnsi="Arial" w:cs="Arial"/>
          <w:b/>
          <w:sz w:val="18"/>
          <w:szCs w:val="18"/>
        </w:rPr>
      </w:pPr>
      <w:r w:rsidRPr="002920DB">
        <w:rPr>
          <w:rFonts w:ascii="Arial" w:hAnsi="Arial" w:cs="Arial"/>
          <w:b/>
          <w:sz w:val="18"/>
          <w:szCs w:val="18"/>
        </w:rPr>
        <w:t>Uwagi:</w:t>
      </w:r>
    </w:p>
    <w:p w:rsidR="008E1504" w:rsidRPr="002920DB" w:rsidRDefault="008E1504" w:rsidP="00B4074A">
      <w:pPr>
        <w:pStyle w:val="Akapitzlist"/>
        <w:numPr>
          <w:ilvl w:val="0"/>
          <w:numId w:val="48"/>
        </w:numPr>
        <w:suppressAutoHyphens w:val="0"/>
        <w:spacing w:after="160" w:line="259" w:lineRule="auto"/>
        <w:contextualSpacing/>
        <w:rPr>
          <w:rFonts w:ascii="Arial" w:hAnsi="Arial" w:cs="Arial"/>
          <w:b/>
          <w:sz w:val="18"/>
          <w:szCs w:val="18"/>
        </w:rPr>
      </w:pPr>
      <w:r w:rsidRPr="002920DB">
        <w:rPr>
          <w:rFonts w:ascii="Arial" w:hAnsi="Arial" w:cs="Arial"/>
          <w:b/>
          <w:sz w:val="18"/>
          <w:szCs w:val="18"/>
        </w:rPr>
        <w:t>Wymagania warunków przechowywania oferowanego asortymentu- według zaleceń producenta.</w:t>
      </w:r>
    </w:p>
    <w:p w:rsidR="008E1504" w:rsidRPr="002920DB" w:rsidRDefault="008E1504" w:rsidP="00B4074A">
      <w:pPr>
        <w:pStyle w:val="Akapitzlist"/>
        <w:numPr>
          <w:ilvl w:val="0"/>
          <w:numId w:val="48"/>
        </w:numPr>
        <w:suppressAutoHyphens w:val="0"/>
        <w:spacing w:after="160" w:line="259" w:lineRule="auto"/>
        <w:contextualSpacing/>
        <w:rPr>
          <w:rFonts w:ascii="Arial" w:hAnsi="Arial" w:cs="Arial"/>
          <w:b/>
          <w:sz w:val="18"/>
          <w:szCs w:val="18"/>
        </w:rPr>
      </w:pPr>
      <w:r w:rsidRPr="002920DB">
        <w:rPr>
          <w:rFonts w:ascii="Arial" w:hAnsi="Arial" w:cs="Arial"/>
          <w:b/>
          <w:sz w:val="18"/>
          <w:szCs w:val="18"/>
        </w:rPr>
        <w:t xml:space="preserve">Okres produktów </w:t>
      </w:r>
      <w:proofErr w:type="gramStart"/>
      <w:r w:rsidRPr="002920DB">
        <w:rPr>
          <w:rFonts w:ascii="Arial" w:hAnsi="Arial" w:cs="Arial"/>
          <w:b/>
          <w:sz w:val="18"/>
          <w:szCs w:val="18"/>
        </w:rPr>
        <w:t>materiałowych(</w:t>
      </w:r>
      <w:proofErr w:type="gramEnd"/>
      <w:r w:rsidRPr="002920DB">
        <w:rPr>
          <w:rFonts w:ascii="Arial" w:hAnsi="Arial" w:cs="Arial"/>
          <w:b/>
          <w:sz w:val="18"/>
          <w:szCs w:val="18"/>
        </w:rPr>
        <w:t>posiadający określony termin ważności) w zakresie zamówienia liczony na dzień składania ofert nie może być krótszy niż 80% całkowitego okresu ważności określonego w WET.</w:t>
      </w:r>
    </w:p>
    <w:p w:rsidR="008E1504" w:rsidRPr="002920DB" w:rsidRDefault="008E1504" w:rsidP="00B4074A">
      <w:pPr>
        <w:pStyle w:val="Akapitzlist"/>
        <w:numPr>
          <w:ilvl w:val="0"/>
          <w:numId w:val="48"/>
        </w:numPr>
        <w:suppressAutoHyphens w:val="0"/>
        <w:spacing w:after="160" w:line="259" w:lineRule="auto"/>
        <w:contextualSpacing/>
        <w:rPr>
          <w:rFonts w:ascii="Arial" w:hAnsi="Arial" w:cs="Arial"/>
          <w:b/>
          <w:sz w:val="18"/>
          <w:szCs w:val="18"/>
        </w:rPr>
      </w:pPr>
      <w:r w:rsidRPr="002920DB">
        <w:rPr>
          <w:rFonts w:ascii="Arial" w:hAnsi="Arial" w:cs="Arial"/>
          <w:b/>
          <w:sz w:val="18"/>
          <w:szCs w:val="18"/>
        </w:rPr>
        <w:t>Dostarczony wyrób oznakowany zgodnie z decyzją 3/MON Ministra Obrony Narodowej z dnia 03.01.2014 r. w sprawie wytycznych określających wymagania w zakresie znakowania kodem kreskowym wyrobów dostarczonych do resortu obrony narodowej – Dz. Urz. MON z 07.01.2014, poz.11.</w:t>
      </w:r>
    </w:p>
    <w:p w:rsidR="008E1504" w:rsidRPr="002920DB" w:rsidRDefault="008E1504" w:rsidP="008E1504">
      <w:pPr>
        <w:rPr>
          <w:rFonts w:ascii="Arial" w:hAnsi="Arial" w:cs="Arial"/>
          <w:b/>
          <w:sz w:val="18"/>
          <w:szCs w:val="18"/>
          <w:u w:val="single"/>
        </w:rPr>
      </w:pPr>
      <w:r w:rsidRPr="002920DB">
        <w:rPr>
          <w:rFonts w:ascii="Arial" w:hAnsi="Arial" w:cs="Arial"/>
          <w:b/>
          <w:sz w:val="18"/>
          <w:szCs w:val="18"/>
        </w:rPr>
        <w:t xml:space="preserve">W formularzu cenowym </w:t>
      </w:r>
      <w:r w:rsidRPr="002920DB">
        <w:rPr>
          <w:rFonts w:ascii="Arial" w:hAnsi="Arial" w:cs="Arial"/>
          <w:b/>
          <w:sz w:val="18"/>
          <w:szCs w:val="18"/>
          <w:u w:val="single"/>
        </w:rPr>
        <w:t>należy wypełnić kolumnę 6,7,10,11,12,13,14,15</w:t>
      </w:r>
    </w:p>
    <w:p w:rsidR="00D97D31" w:rsidRDefault="00D97D31" w:rsidP="00D52E47">
      <w:pPr>
        <w:spacing w:after="0"/>
        <w:rPr>
          <w:rFonts w:ascii="Arial" w:hAnsi="Arial" w:cs="Arial"/>
          <w:i/>
        </w:rPr>
      </w:pPr>
    </w:p>
    <w:p w:rsidR="00D97D31" w:rsidRDefault="00D97D31" w:rsidP="00D52E47">
      <w:pPr>
        <w:spacing w:after="0"/>
        <w:rPr>
          <w:rFonts w:ascii="Arial" w:hAnsi="Arial" w:cs="Arial"/>
          <w:i/>
        </w:rPr>
      </w:pPr>
    </w:p>
    <w:p w:rsidR="00D97D31" w:rsidRDefault="00D97D31" w:rsidP="00D52E47">
      <w:pPr>
        <w:spacing w:after="0"/>
        <w:rPr>
          <w:rFonts w:ascii="Arial" w:hAnsi="Arial" w:cs="Arial"/>
          <w:i/>
        </w:rPr>
      </w:pPr>
    </w:p>
    <w:p w:rsidR="00D97D31" w:rsidRDefault="00D97D31" w:rsidP="00D52E47">
      <w:pPr>
        <w:spacing w:after="0"/>
        <w:rPr>
          <w:rFonts w:ascii="Arial" w:hAnsi="Arial" w:cs="Arial"/>
          <w:i/>
        </w:rPr>
      </w:pPr>
    </w:p>
    <w:p w:rsidR="00D97D31" w:rsidRDefault="00D97D31" w:rsidP="00D52E47">
      <w:pPr>
        <w:spacing w:after="0"/>
        <w:rPr>
          <w:rFonts w:ascii="Arial" w:hAnsi="Arial" w:cs="Arial"/>
          <w:i/>
        </w:rPr>
      </w:pPr>
    </w:p>
    <w:p w:rsidR="00D97D31" w:rsidRDefault="00D97D31" w:rsidP="00D52E47">
      <w:pPr>
        <w:spacing w:after="0"/>
        <w:rPr>
          <w:rFonts w:ascii="Arial" w:hAnsi="Arial" w:cs="Arial"/>
          <w:i/>
        </w:rPr>
      </w:pPr>
    </w:p>
    <w:bookmarkEnd w:id="6"/>
    <w:p w:rsidR="00D97D31" w:rsidRDefault="00D97D31" w:rsidP="00D52E47">
      <w:pPr>
        <w:spacing w:after="0"/>
        <w:rPr>
          <w:rFonts w:ascii="Arial" w:hAnsi="Arial" w:cs="Arial"/>
          <w:i/>
        </w:rPr>
      </w:pPr>
    </w:p>
    <w:p w:rsidR="008E1504" w:rsidRDefault="008E1504" w:rsidP="00D52E47">
      <w:pPr>
        <w:spacing w:after="0"/>
        <w:rPr>
          <w:rFonts w:ascii="Arial" w:hAnsi="Arial" w:cs="Arial"/>
          <w:i/>
        </w:rPr>
        <w:sectPr w:rsidR="008E1504" w:rsidSect="008E1504">
          <w:footerReference w:type="default" r:id="rId25"/>
          <w:type w:val="continuous"/>
          <w:pgSz w:w="16838" w:h="11906" w:orient="landscape"/>
          <w:pgMar w:top="1985" w:right="1418" w:bottom="1418" w:left="1418" w:header="0" w:footer="709" w:gutter="0"/>
          <w:cols w:space="708"/>
          <w:formProt w:val="0"/>
          <w:docGrid w:linePitch="360" w:charSpace="4096"/>
        </w:sectPr>
      </w:pPr>
    </w:p>
    <w:p w:rsidR="00D97D31" w:rsidRDefault="00D97D31" w:rsidP="00D52E47">
      <w:pPr>
        <w:spacing w:after="0"/>
        <w:rPr>
          <w:rFonts w:ascii="Arial" w:hAnsi="Arial" w:cs="Arial"/>
          <w:i/>
        </w:rPr>
        <w:sectPr w:rsidR="00D97D31" w:rsidSect="008E1504">
          <w:type w:val="continuous"/>
          <w:pgSz w:w="11906" w:h="16838"/>
          <w:pgMar w:top="1418" w:right="1418" w:bottom="1418" w:left="1985" w:header="0" w:footer="709" w:gutter="0"/>
          <w:cols w:space="708"/>
          <w:formProt w:val="0"/>
          <w:docGrid w:linePitch="360" w:charSpace="4096"/>
        </w:sectPr>
      </w:pPr>
      <w:bookmarkStart w:id="7" w:name="_Hlk88636584"/>
    </w:p>
    <w:p w:rsidR="008E1504" w:rsidRPr="00125698" w:rsidRDefault="008E1504" w:rsidP="008E1504">
      <w:pPr>
        <w:spacing w:after="0"/>
        <w:jc w:val="right"/>
        <w:rPr>
          <w:rFonts w:ascii="Arial" w:hAnsi="Arial" w:cs="Arial"/>
          <w:i/>
        </w:rPr>
      </w:pPr>
      <w:r w:rsidRPr="00125698">
        <w:rPr>
          <w:rFonts w:ascii="Arial" w:hAnsi="Arial" w:cs="Arial"/>
          <w:i/>
        </w:rPr>
        <w:t xml:space="preserve">Załącznik nr </w:t>
      </w:r>
      <w:r>
        <w:rPr>
          <w:rFonts w:ascii="Arial" w:hAnsi="Arial" w:cs="Arial"/>
          <w:i/>
        </w:rPr>
        <w:t>2</w:t>
      </w:r>
      <w:r w:rsidRPr="00125698">
        <w:rPr>
          <w:rFonts w:ascii="Arial" w:hAnsi="Arial" w:cs="Arial"/>
          <w:i/>
        </w:rPr>
        <w:t xml:space="preserve"> do ZO</w:t>
      </w:r>
    </w:p>
    <w:p w:rsidR="008E1504" w:rsidRPr="00125698" w:rsidRDefault="008E1504" w:rsidP="008E1504">
      <w:pPr>
        <w:spacing w:after="0"/>
        <w:rPr>
          <w:rFonts w:ascii="Arial" w:eastAsia="Times New Roman" w:hAnsi="Arial" w:cs="Arial"/>
          <w:b/>
          <w:lang w:eastAsia="ar-SA"/>
        </w:rPr>
      </w:pPr>
      <w:r w:rsidRPr="00125698">
        <w:rPr>
          <w:rFonts w:ascii="Arial" w:eastAsia="Times New Roman" w:hAnsi="Arial" w:cs="Arial"/>
          <w:b/>
          <w:lang w:eastAsia="ar-SA"/>
        </w:rPr>
        <w:t xml:space="preserve">…………………………………   </w:t>
      </w:r>
      <w:r w:rsidRPr="00125698">
        <w:rPr>
          <w:rFonts w:ascii="Arial" w:eastAsia="Times New Roman" w:hAnsi="Arial" w:cs="Arial"/>
          <w:b/>
          <w:lang w:eastAsia="ar-SA"/>
        </w:rPr>
        <w:tab/>
      </w:r>
      <w:r w:rsidRPr="00125698">
        <w:rPr>
          <w:rFonts w:ascii="Arial" w:eastAsia="Times New Roman" w:hAnsi="Arial" w:cs="Arial"/>
          <w:b/>
          <w:lang w:eastAsia="ar-SA"/>
        </w:rPr>
        <w:tab/>
      </w:r>
      <w:r w:rsidRPr="00125698">
        <w:rPr>
          <w:rFonts w:ascii="Arial" w:eastAsia="Times New Roman" w:hAnsi="Arial" w:cs="Arial"/>
          <w:b/>
          <w:lang w:eastAsia="ar-SA"/>
        </w:rPr>
        <w:tab/>
      </w:r>
      <w:r w:rsidRPr="00125698">
        <w:rPr>
          <w:rFonts w:ascii="Arial" w:eastAsia="Times New Roman" w:hAnsi="Arial" w:cs="Arial"/>
          <w:b/>
          <w:lang w:eastAsia="ar-SA"/>
        </w:rPr>
        <w:tab/>
        <w:t xml:space="preserve">           ………………………..</w:t>
      </w:r>
    </w:p>
    <w:p w:rsidR="008E1504" w:rsidRPr="00125698" w:rsidRDefault="008E1504" w:rsidP="008E1504">
      <w:pPr>
        <w:spacing w:after="0"/>
        <w:rPr>
          <w:rFonts w:ascii="Arial" w:eastAsia="Times New Roman" w:hAnsi="Arial" w:cs="Arial"/>
          <w:b/>
          <w:lang w:eastAsia="ar-SA"/>
        </w:rPr>
      </w:pPr>
      <w:r w:rsidRPr="00125698">
        <w:rPr>
          <w:rFonts w:ascii="Arial" w:eastAsia="Times New Roman" w:hAnsi="Arial" w:cs="Arial"/>
          <w:lang w:eastAsia="ar-SA"/>
        </w:rPr>
        <w:t>(nazwa i adres Wykonawcy)</w:t>
      </w:r>
      <w:r w:rsidRPr="00125698">
        <w:rPr>
          <w:rFonts w:ascii="Arial" w:eastAsia="Times New Roman" w:hAnsi="Arial" w:cs="Arial"/>
          <w:lang w:eastAsia="ar-SA"/>
        </w:rPr>
        <w:tab/>
        <w:t xml:space="preserve">                                                          (miejscowość i data)</w:t>
      </w:r>
    </w:p>
    <w:p w:rsidR="008E1504" w:rsidRPr="00125698" w:rsidRDefault="008E1504" w:rsidP="008E1504">
      <w:pPr>
        <w:spacing w:after="0"/>
        <w:rPr>
          <w:rFonts w:ascii="Arial" w:eastAsia="Times New Roman" w:hAnsi="Arial" w:cs="Arial"/>
          <w:b/>
          <w:lang w:eastAsia="ar-SA"/>
        </w:rPr>
      </w:pPr>
      <w:r w:rsidRPr="00125698">
        <w:rPr>
          <w:rFonts w:ascii="Arial" w:eastAsia="Times New Roman" w:hAnsi="Arial" w:cs="Arial"/>
          <w:b/>
          <w:lang w:eastAsia="ar-SA"/>
        </w:rPr>
        <w:t xml:space="preserve">………………………………… </w:t>
      </w:r>
    </w:p>
    <w:p w:rsidR="008E1504" w:rsidRPr="00125698" w:rsidRDefault="008E1504" w:rsidP="008E1504">
      <w:pPr>
        <w:spacing w:after="0"/>
        <w:rPr>
          <w:rFonts w:ascii="Arial" w:eastAsia="Times New Roman" w:hAnsi="Arial" w:cs="Arial"/>
          <w:lang w:eastAsia="ar-SA"/>
        </w:rPr>
      </w:pPr>
      <w:r w:rsidRPr="00125698">
        <w:rPr>
          <w:rFonts w:ascii="Arial" w:eastAsia="Times New Roman" w:hAnsi="Arial" w:cs="Arial"/>
          <w:lang w:eastAsia="ar-SA"/>
        </w:rPr>
        <w:t xml:space="preserve">(numer faksu/telefonu) </w:t>
      </w:r>
    </w:p>
    <w:p w:rsidR="008E1504" w:rsidRPr="00125698" w:rsidRDefault="008E1504" w:rsidP="008E1504">
      <w:pPr>
        <w:spacing w:after="0"/>
        <w:rPr>
          <w:rFonts w:ascii="Arial" w:eastAsia="Times New Roman" w:hAnsi="Arial" w:cs="Arial"/>
          <w:b/>
          <w:lang w:eastAsia="ar-SA"/>
        </w:rPr>
      </w:pPr>
      <w:r w:rsidRPr="00125698">
        <w:rPr>
          <w:rFonts w:ascii="Arial" w:eastAsia="Times New Roman" w:hAnsi="Arial" w:cs="Arial"/>
          <w:b/>
          <w:lang w:eastAsia="ar-SA"/>
        </w:rPr>
        <w:t xml:space="preserve">………………………………… </w:t>
      </w:r>
    </w:p>
    <w:p w:rsidR="008E1504" w:rsidRPr="00125698" w:rsidRDefault="008E1504" w:rsidP="008E1504">
      <w:pPr>
        <w:spacing w:after="0"/>
        <w:rPr>
          <w:rFonts w:ascii="Arial" w:eastAsia="Times New Roman" w:hAnsi="Arial" w:cs="Arial"/>
          <w:b/>
          <w:lang w:eastAsia="ar-SA"/>
        </w:rPr>
      </w:pPr>
      <w:r w:rsidRPr="00125698">
        <w:rPr>
          <w:rFonts w:ascii="Arial" w:eastAsia="Times New Roman" w:hAnsi="Arial" w:cs="Arial"/>
          <w:lang w:eastAsia="ar-SA"/>
        </w:rPr>
        <w:t xml:space="preserve"> (NIP)</w:t>
      </w:r>
    </w:p>
    <w:p w:rsidR="008E1504" w:rsidRPr="00125698" w:rsidRDefault="008E1504" w:rsidP="008E1504">
      <w:pPr>
        <w:spacing w:after="0"/>
        <w:rPr>
          <w:rFonts w:ascii="Arial" w:eastAsia="Times New Roman" w:hAnsi="Arial" w:cs="Arial"/>
          <w:b/>
          <w:lang w:eastAsia="ar-SA"/>
        </w:rPr>
      </w:pPr>
      <w:r w:rsidRPr="00125698">
        <w:rPr>
          <w:rFonts w:ascii="Arial" w:eastAsia="Times New Roman" w:hAnsi="Arial" w:cs="Arial"/>
          <w:b/>
          <w:lang w:eastAsia="ar-SA"/>
        </w:rPr>
        <w:t xml:space="preserve">………………………………… </w:t>
      </w:r>
    </w:p>
    <w:p w:rsidR="008E1504" w:rsidRPr="00125698" w:rsidRDefault="008E1504" w:rsidP="008E1504">
      <w:pPr>
        <w:spacing w:after="0"/>
        <w:rPr>
          <w:rFonts w:ascii="Arial" w:eastAsia="Times New Roman" w:hAnsi="Arial" w:cs="Arial"/>
          <w:lang w:eastAsia="ar-SA"/>
        </w:rPr>
      </w:pPr>
      <w:r w:rsidRPr="00125698">
        <w:rPr>
          <w:rFonts w:ascii="Arial" w:eastAsia="Times New Roman" w:hAnsi="Arial" w:cs="Arial"/>
          <w:lang w:eastAsia="ar-SA"/>
        </w:rPr>
        <w:t xml:space="preserve"> (adres strony internetowej)</w:t>
      </w:r>
    </w:p>
    <w:p w:rsidR="008E1504" w:rsidRPr="00125698" w:rsidRDefault="008E1504" w:rsidP="008E1504">
      <w:pPr>
        <w:spacing w:after="0"/>
        <w:rPr>
          <w:rFonts w:ascii="Arial" w:eastAsia="Times New Roman" w:hAnsi="Arial" w:cs="Arial"/>
          <w:b/>
          <w:lang w:eastAsia="ar-SA"/>
        </w:rPr>
      </w:pPr>
      <w:r w:rsidRPr="00125698">
        <w:rPr>
          <w:rFonts w:ascii="Arial" w:eastAsia="Times New Roman" w:hAnsi="Arial" w:cs="Arial"/>
          <w:b/>
          <w:lang w:eastAsia="ar-SA"/>
        </w:rPr>
        <w:t xml:space="preserve">………………………………… </w:t>
      </w:r>
    </w:p>
    <w:p w:rsidR="008E1504" w:rsidRPr="00125698" w:rsidRDefault="008E1504" w:rsidP="008E1504">
      <w:pPr>
        <w:spacing w:after="0"/>
        <w:rPr>
          <w:rFonts w:ascii="Arial" w:eastAsia="Times New Roman" w:hAnsi="Arial" w:cs="Arial"/>
          <w:lang w:eastAsia="ar-SA"/>
        </w:rPr>
      </w:pPr>
      <w:r w:rsidRPr="00125698">
        <w:rPr>
          <w:rFonts w:ascii="Arial" w:eastAsia="Times New Roman" w:hAnsi="Arial" w:cs="Arial"/>
          <w:lang w:eastAsia="ar-SA"/>
        </w:rPr>
        <w:t xml:space="preserve"> (e – mail)</w:t>
      </w:r>
      <w:r w:rsidRPr="00125698">
        <w:rPr>
          <w:rFonts w:ascii="Arial" w:eastAsia="Times New Roman" w:hAnsi="Arial" w:cs="Arial"/>
          <w:lang w:eastAsia="ar-SA"/>
        </w:rPr>
        <w:tab/>
      </w:r>
      <w:r w:rsidRPr="00125698">
        <w:rPr>
          <w:rFonts w:ascii="Arial" w:eastAsia="Times New Roman" w:hAnsi="Arial" w:cs="Arial"/>
          <w:lang w:eastAsia="ar-SA"/>
        </w:rPr>
        <w:tab/>
        <w:t xml:space="preserve">      </w:t>
      </w:r>
    </w:p>
    <w:p w:rsidR="008E1504" w:rsidRPr="00125698" w:rsidRDefault="008E1504" w:rsidP="008E1504">
      <w:pPr>
        <w:spacing w:after="0"/>
        <w:rPr>
          <w:rFonts w:ascii="Arial" w:eastAsia="Times New Roman" w:hAnsi="Arial" w:cs="Arial"/>
          <w:lang w:eastAsia="ar-SA"/>
        </w:rPr>
      </w:pPr>
    </w:p>
    <w:p w:rsidR="008E1504" w:rsidRPr="003E0C4A" w:rsidRDefault="008E1504" w:rsidP="008E1504">
      <w:pPr>
        <w:spacing w:after="0"/>
        <w:jc w:val="center"/>
        <w:rPr>
          <w:rFonts w:ascii="Arial" w:eastAsia="Times New Roman" w:hAnsi="Arial" w:cs="Arial"/>
          <w:i/>
          <w:lang w:eastAsia="ar-SA"/>
        </w:rPr>
      </w:pPr>
      <w:r w:rsidRPr="003E0C4A">
        <w:rPr>
          <w:rFonts w:ascii="Arial" w:eastAsia="Times New Roman" w:hAnsi="Arial" w:cs="Arial"/>
          <w:i/>
          <w:lang w:eastAsia="ar-SA"/>
        </w:rPr>
        <w:t>WZÓR</w:t>
      </w:r>
    </w:p>
    <w:p w:rsidR="008E1504" w:rsidRPr="003E0C4A" w:rsidRDefault="008E1504" w:rsidP="008E1504">
      <w:pPr>
        <w:spacing w:after="0"/>
        <w:jc w:val="center"/>
        <w:rPr>
          <w:rFonts w:ascii="Arial" w:eastAsia="Times New Roman" w:hAnsi="Arial" w:cs="Arial"/>
          <w:b/>
          <w:lang w:eastAsia="ar-SA"/>
        </w:rPr>
      </w:pPr>
      <w:r w:rsidRPr="003E0C4A">
        <w:rPr>
          <w:rFonts w:ascii="Arial" w:eastAsia="Times New Roman" w:hAnsi="Arial" w:cs="Arial"/>
          <w:b/>
          <w:lang w:eastAsia="ar-SA"/>
        </w:rPr>
        <w:t>OFERTA  W ZAKRESIE CZĘŚCI NR 3</w:t>
      </w:r>
    </w:p>
    <w:p w:rsidR="008E1504" w:rsidRPr="003E0C4A" w:rsidRDefault="008E1504" w:rsidP="008E1504">
      <w:pPr>
        <w:widowControl w:val="0"/>
        <w:shd w:val="clear" w:color="auto" w:fill="FFFFFF"/>
        <w:spacing w:after="0"/>
        <w:jc w:val="center"/>
        <w:rPr>
          <w:rFonts w:ascii="Arial" w:eastAsia="Times New Roman" w:hAnsi="Arial" w:cs="Arial"/>
          <w:b/>
          <w:spacing w:val="-1"/>
          <w:lang w:eastAsia="ar-SA"/>
        </w:rPr>
      </w:pPr>
      <w:r w:rsidRPr="003E0C4A">
        <w:rPr>
          <w:rFonts w:ascii="Arial" w:eastAsia="Times New Roman" w:hAnsi="Arial" w:cs="Arial"/>
          <w:b/>
          <w:lang w:eastAsia="ar-SA"/>
        </w:rPr>
        <w:t>32</w:t>
      </w:r>
      <w:r w:rsidRPr="003E0C4A">
        <w:rPr>
          <w:rFonts w:ascii="Arial" w:eastAsia="Times New Roman" w:hAnsi="Arial" w:cs="Arial"/>
          <w:b/>
          <w:spacing w:val="-1"/>
          <w:lang w:eastAsia="ar-SA"/>
        </w:rPr>
        <w:t xml:space="preserve"> Wojskowy Oddział Gospodarczy</w:t>
      </w:r>
    </w:p>
    <w:p w:rsidR="008E1504" w:rsidRPr="003E0C4A" w:rsidRDefault="008E1504" w:rsidP="008E1504">
      <w:pPr>
        <w:widowControl w:val="0"/>
        <w:shd w:val="clear" w:color="auto" w:fill="FFFFFF"/>
        <w:spacing w:after="0"/>
        <w:jc w:val="center"/>
        <w:rPr>
          <w:rFonts w:ascii="Arial" w:eastAsia="Times New Roman" w:hAnsi="Arial" w:cs="Arial"/>
          <w:b/>
          <w:lang w:eastAsia="ar-SA"/>
        </w:rPr>
      </w:pPr>
      <w:r w:rsidRPr="003E0C4A">
        <w:rPr>
          <w:rFonts w:ascii="Arial" w:eastAsia="Times New Roman" w:hAnsi="Arial" w:cs="Arial"/>
          <w:b/>
          <w:spacing w:val="-1"/>
          <w:lang w:eastAsia="ar-SA"/>
        </w:rPr>
        <w:t xml:space="preserve">w Zamościu, </w:t>
      </w:r>
      <w:r w:rsidRPr="003E0C4A">
        <w:rPr>
          <w:rFonts w:ascii="Arial" w:eastAsia="Times New Roman" w:hAnsi="Arial" w:cs="Arial"/>
          <w:b/>
          <w:lang w:eastAsia="ar-SA"/>
        </w:rPr>
        <w:t>22-400 Zamość</w:t>
      </w:r>
    </w:p>
    <w:p w:rsidR="008E1504" w:rsidRPr="003E0C4A" w:rsidRDefault="008E1504" w:rsidP="008E1504">
      <w:pPr>
        <w:widowControl w:val="0"/>
        <w:shd w:val="clear" w:color="auto" w:fill="FFFFFF"/>
        <w:spacing w:after="0"/>
        <w:jc w:val="center"/>
        <w:rPr>
          <w:rFonts w:ascii="Arial" w:eastAsia="Times New Roman" w:hAnsi="Arial" w:cs="Arial"/>
          <w:b/>
          <w:lang w:eastAsia="ar-SA"/>
        </w:rPr>
      </w:pPr>
      <w:r w:rsidRPr="003E0C4A">
        <w:rPr>
          <w:rFonts w:ascii="Arial" w:eastAsia="Times New Roman" w:hAnsi="Arial" w:cs="Arial"/>
          <w:b/>
          <w:lang w:eastAsia="ar-SA"/>
        </w:rPr>
        <w:t>ul. Wojska Polskiego 2F</w:t>
      </w:r>
    </w:p>
    <w:p w:rsidR="008E1504" w:rsidRPr="003E0C4A" w:rsidRDefault="008E1504" w:rsidP="008E1504">
      <w:pPr>
        <w:spacing w:after="0"/>
        <w:jc w:val="center"/>
        <w:rPr>
          <w:rFonts w:ascii="Arial" w:eastAsia="Times New Roman" w:hAnsi="Arial" w:cs="Arial"/>
          <w:b/>
          <w:lang w:eastAsia="ar-SA"/>
        </w:rPr>
      </w:pPr>
      <w:r w:rsidRPr="003E0C4A">
        <w:rPr>
          <w:rFonts w:ascii="Arial" w:eastAsia="Times New Roman" w:hAnsi="Arial" w:cs="Arial"/>
          <w:b/>
          <w:lang w:eastAsia="ar-SA"/>
        </w:rPr>
        <w:t>ZP/ZO/</w:t>
      </w:r>
      <w:r w:rsidR="003E0C4A" w:rsidRPr="003E0C4A">
        <w:rPr>
          <w:rFonts w:ascii="Arial" w:eastAsia="Times New Roman" w:hAnsi="Arial" w:cs="Arial"/>
          <w:b/>
          <w:lang w:eastAsia="ar-SA"/>
        </w:rPr>
        <w:t>39</w:t>
      </w:r>
      <w:r w:rsidRPr="003E0C4A">
        <w:rPr>
          <w:rFonts w:ascii="Arial" w:eastAsia="Times New Roman" w:hAnsi="Arial" w:cs="Arial"/>
          <w:b/>
          <w:lang w:eastAsia="ar-SA"/>
        </w:rPr>
        <w:t>/2021</w:t>
      </w:r>
    </w:p>
    <w:p w:rsidR="008E1504" w:rsidRPr="003E0C4A" w:rsidRDefault="008E1504" w:rsidP="008E1504">
      <w:pPr>
        <w:spacing w:after="0"/>
        <w:jc w:val="center"/>
        <w:rPr>
          <w:rFonts w:ascii="Arial" w:eastAsia="Times New Roman" w:hAnsi="Arial" w:cs="Arial"/>
          <w:b/>
          <w:lang w:eastAsia="ar-SA"/>
        </w:rPr>
      </w:pPr>
    </w:p>
    <w:p w:rsidR="008E1504" w:rsidRPr="003E0C4A" w:rsidRDefault="008E1504" w:rsidP="008E1504">
      <w:pPr>
        <w:spacing w:after="0"/>
        <w:jc w:val="both"/>
        <w:rPr>
          <w:rFonts w:ascii="Arial" w:hAnsi="Arial" w:cs="Arial"/>
          <w:b/>
        </w:rPr>
      </w:pPr>
      <w:r w:rsidRPr="003E0C4A">
        <w:rPr>
          <w:rFonts w:ascii="Arial" w:hAnsi="Arial" w:cs="Arial"/>
          <w:lang w:eastAsia="ar-SA"/>
        </w:rPr>
        <w:t>Odpowiadając na zapytanie</w:t>
      </w:r>
      <w:r w:rsidRPr="003E0C4A">
        <w:rPr>
          <w:rFonts w:ascii="Arial" w:hAnsi="Arial" w:cs="Arial"/>
          <w:b/>
        </w:rPr>
        <w:t xml:space="preserve"> </w:t>
      </w:r>
      <w:r w:rsidRPr="003E0C4A">
        <w:rPr>
          <w:rFonts w:ascii="Arial" w:hAnsi="Arial" w:cs="Arial"/>
        </w:rPr>
        <w:t>ofertowe</w:t>
      </w:r>
      <w:r w:rsidRPr="003E0C4A">
        <w:rPr>
          <w:rFonts w:ascii="Arial" w:hAnsi="Arial" w:cs="Arial"/>
          <w:b/>
        </w:rPr>
        <w:t xml:space="preserve"> </w:t>
      </w:r>
      <w:r w:rsidRPr="003E0C4A">
        <w:rPr>
          <w:rFonts w:ascii="Arial" w:eastAsia="Calibri" w:hAnsi="Arial" w:cs="Arial"/>
        </w:rPr>
        <w:t xml:space="preserve">w postępowaniu pod nazwą: </w:t>
      </w:r>
      <w:r w:rsidRPr="003E0C4A">
        <w:rPr>
          <w:rFonts w:ascii="Arial" w:hAnsi="Arial" w:cs="Arial"/>
        </w:rPr>
        <w:t xml:space="preserve"> </w:t>
      </w:r>
      <w:r w:rsidRPr="003E0C4A">
        <w:rPr>
          <w:rFonts w:ascii="Arial" w:hAnsi="Arial" w:cs="Arial"/>
          <w:b/>
        </w:rPr>
        <w:t>dostawa komponentów do Zestawów Ratownictwa Medycznego i IPMED  w zakresie 6 (sześciu)</w:t>
      </w:r>
      <w:r w:rsidRPr="003E0C4A">
        <w:rPr>
          <w:rFonts w:ascii="Arial" w:hAnsi="Arial" w:cs="Arial"/>
        </w:rPr>
        <w:t xml:space="preserve"> części</w:t>
      </w:r>
      <w:r w:rsidRPr="003E0C4A">
        <w:rPr>
          <w:rFonts w:ascii="Arial" w:hAnsi="Arial" w:cs="Arial"/>
          <w:b/>
        </w:rPr>
        <w:t>. Nr sprawy: ZP/ZO/</w:t>
      </w:r>
      <w:r w:rsidR="003E0C4A" w:rsidRPr="003E0C4A">
        <w:rPr>
          <w:rFonts w:ascii="Arial" w:hAnsi="Arial" w:cs="Arial"/>
          <w:b/>
        </w:rPr>
        <w:t>39</w:t>
      </w:r>
      <w:r w:rsidRPr="003E0C4A">
        <w:rPr>
          <w:rFonts w:ascii="Arial" w:hAnsi="Arial" w:cs="Arial"/>
          <w:b/>
        </w:rPr>
        <w:t>/2021.</w:t>
      </w:r>
    </w:p>
    <w:p w:rsidR="008E1504" w:rsidRPr="00DB59A9" w:rsidRDefault="008E1504" w:rsidP="008E1504">
      <w:pPr>
        <w:spacing w:after="0"/>
        <w:jc w:val="both"/>
        <w:rPr>
          <w:rFonts w:ascii="Arial" w:hAnsi="Arial" w:cs="Arial"/>
          <w:b/>
        </w:rPr>
      </w:pPr>
    </w:p>
    <w:p w:rsidR="008E1504" w:rsidRPr="002920DB" w:rsidRDefault="008E1504" w:rsidP="00B4074A">
      <w:pPr>
        <w:pStyle w:val="Akapitzlist"/>
        <w:numPr>
          <w:ilvl w:val="0"/>
          <w:numId w:val="49"/>
        </w:numPr>
        <w:tabs>
          <w:tab w:val="left" w:pos="284"/>
        </w:tabs>
        <w:suppressAutoHyphens w:val="0"/>
        <w:spacing w:line="276" w:lineRule="auto"/>
        <w:ind w:left="0" w:firstLine="0"/>
        <w:contextualSpacing/>
        <w:jc w:val="both"/>
        <w:rPr>
          <w:rFonts w:ascii="Arial" w:hAnsi="Arial" w:cs="Arial"/>
          <w:b/>
          <w:sz w:val="22"/>
          <w:szCs w:val="22"/>
        </w:rPr>
      </w:pPr>
      <w:r w:rsidRPr="002920DB">
        <w:rPr>
          <w:rFonts w:ascii="Arial" w:hAnsi="Arial" w:cs="Arial"/>
          <w:b/>
          <w:sz w:val="22"/>
          <w:szCs w:val="22"/>
          <w:lang w:eastAsia="ar-SA"/>
        </w:rPr>
        <w:t>Oferujemy w zakresie</w:t>
      </w:r>
      <w:r w:rsidRPr="002920DB">
        <w:rPr>
          <w:rFonts w:ascii="Arial" w:hAnsi="Arial" w:cs="Arial"/>
          <w:b/>
          <w:sz w:val="22"/>
          <w:szCs w:val="22"/>
        </w:rPr>
        <w:t xml:space="preserve"> CZĘŚCI 3 – Dostawa asortymentu do udrażniania dróg </w:t>
      </w:r>
      <w:r w:rsidR="0081361F" w:rsidRPr="002920DB">
        <w:rPr>
          <w:rFonts w:ascii="Arial" w:hAnsi="Arial" w:cs="Arial"/>
          <w:b/>
          <w:sz w:val="22"/>
          <w:szCs w:val="22"/>
        </w:rPr>
        <w:br/>
      </w:r>
      <w:proofErr w:type="gramStart"/>
      <w:r w:rsidRPr="002920DB">
        <w:rPr>
          <w:rFonts w:ascii="Arial" w:hAnsi="Arial" w:cs="Arial"/>
          <w:b/>
          <w:sz w:val="22"/>
          <w:szCs w:val="22"/>
        </w:rPr>
        <w:t>oddechowych</w:t>
      </w:r>
      <w:r w:rsidRPr="002920DB">
        <w:rPr>
          <w:rFonts w:ascii="Arial" w:hAnsi="Arial" w:cs="Arial"/>
          <w:sz w:val="22"/>
          <w:szCs w:val="22"/>
        </w:rPr>
        <w:t xml:space="preserve">  dla</w:t>
      </w:r>
      <w:proofErr w:type="gramEnd"/>
      <w:r w:rsidRPr="002920DB">
        <w:rPr>
          <w:rFonts w:ascii="Arial" w:hAnsi="Arial" w:cs="Arial"/>
          <w:sz w:val="22"/>
          <w:szCs w:val="22"/>
        </w:rPr>
        <w:t xml:space="preserve"> 32 WOG Zamość oraz  jednostek wojskowych i instytucji będących na zaopatrzeniu 32 WOG Zamość</w:t>
      </w:r>
      <w:r w:rsidRPr="002920DB">
        <w:rPr>
          <w:rFonts w:ascii="Arial" w:hAnsi="Arial" w:cs="Arial"/>
          <w:b/>
          <w:sz w:val="22"/>
          <w:szCs w:val="22"/>
        </w:rPr>
        <w:t xml:space="preserve">, </w:t>
      </w:r>
      <w:r w:rsidRPr="002920DB">
        <w:rPr>
          <w:rFonts w:ascii="Arial" w:hAnsi="Arial" w:cs="Arial"/>
          <w:sz w:val="22"/>
          <w:szCs w:val="22"/>
        </w:rPr>
        <w:t>zgodnie z</w:t>
      </w:r>
      <w:r w:rsidRPr="002920DB">
        <w:rPr>
          <w:rFonts w:ascii="Arial" w:hAnsi="Arial" w:cs="Arial"/>
          <w:b/>
          <w:sz w:val="22"/>
          <w:szCs w:val="22"/>
        </w:rPr>
        <w:t xml:space="preserve"> </w:t>
      </w:r>
      <w:r w:rsidRPr="002920DB">
        <w:rPr>
          <w:rFonts w:ascii="Arial" w:eastAsia="Calibri" w:hAnsi="Arial" w:cs="Arial"/>
          <w:snapToGrid w:val="0"/>
          <w:sz w:val="22"/>
          <w:szCs w:val="22"/>
        </w:rPr>
        <w:t xml:space="preserve">wymaganiami określonymi w niniejszym zapytaniu ofertowym (ZO), a w szczególności ze Szczegółowym opisem przedmiotu zamówienia oraz Formularzem cenowym, stanowiącym załącznik nr 1 do oferty. </w:t>
      </w:r>
    </w:p>
    <w:p w:rsidR="008E1504" w:rsidRPr="002920DB" w:rsidRDefault="008E1504" w:rsidP="008E1504">
      <w:pPr>
        <w:pStyle w:val="Akapitzlist"/>
        <w:tabs>
          <w:tab w:val="center" w:pos="4806"/>
        </w:tabs>
        <w:ind w:left="720"/>
        <w:rPr>
          <w:rFonts w:ascii="Arial" w:hAnsi="Arial" w:cs="Arial"/>
          <w:b/>
          <w:sz w:val="22"/>
          <w:szCs w:val="22"/>
        </w:rPr>
      </w:pPr>
    </w:p>
    <w:p w:rsidR="008E1504" w:rsidRPr="00675D63" w:rsidRDefault="008E1504" w:rsidP="00B4074A">
      <w:pPr>
        <w:pStyle w:val="Akapitzlist"/>
        <w:numPr>
          <w:ilvl w:val="0"/>
          <w:numId w:val="49"/>
        </w:numPr>
        <w:tabs>
          <w:tab w:val="left" w:pos="284"/>
        </w:tabs>
        <w:suppressAutoHyphens w:val="0"/>
        <w:spacing w:line="276" w:lineRule="auto"/>
        <w:ind w:left="0" w:firstLine="0"/>
        <w:contextualSpacing/>
        <w:jc w:val="both"/>
        <w:rPr>
          <w:rFonts w:ascii="Arial" w:hAnsi="Arial" w:cs="Arial"/>
          <w:b/>
          <w:lang w:eastAsia="ar-SA"/>
        </w:rPr>
      </w:pPr>
      <w:r w:rsidRPr="00675D63">
        <w:rPr>
          <w:rFonts w:ascii="Arial" w:hAnsi="Arial" w:cs="Arial"/>
          <w:b/>
          <w:u w:val="single"/>
          <w:lang w:eastAsia="ar-SA"/>
        </w:rPr>
        <w:t xml:space="preserve">ZA CENĘ RYCZAŁTOWĄ </w:t>
      </w:r>
      <w:proofErr w:type="gramStart"/>
      <w:r w:rsidRPr="00675D63">
        <w:rPr>
          <w:rFonts w:ascii="Arial" w:hAnsi="Arial" w:cs="Arial"/>
          <w:b/>
          <w:u w:val="single"/>
          <w:lang w:eastAsia="ar-SA"/>
        </w:rPr>
        <w:t xml:space="preserve">OGÓŁEM </w:t>
      </w:r>
      <w:r w:rsidRPr="00675D63">
        <w:rPr>
          <w:rFonts w:ascii="Arial" w:hAnsi="Arial" w:cs="Arial"/>
          <w:b/>
          <w:lang w:eastAsia="ar-SA"/>
        </w:rPr>
        <w:t>:</w:t>
      </w:r>
      <w:proofErr w:type="gramEnd"/>
    </w:p>
    <w:p w:rsidR="008E1504" w:rsidRPr="00675D63" w:rsidRDefault="008E1504" w:rsidP="008E1504">
      <w:pPr>
        <w:keepNext/>
        <w:suppressAutoHyphens w:val="0"/>
        <w:spacing w:after="0" w:line="240" w:lineRule="auto"/>
        <w:jc w:val="both"/>
        <w:outlineLvl w:val="1"/>
        <w:rPr>
          <w:rFonts w:ascii="Arial" w:eastAsia="Times New Roman" w:hAnsi="Arial" w:cs="Arial"/>
          <w:b/>
          <w:lang w:eastAsia="ar-SA"/>
        </w:rPr>
      </w:pPr>
    </w:p>
    <w:p w:rsidR="008E1504" w:rsidRPr="00675D63" w:rsidRDefault="008E1504" w:rsidP="008E1504">
      <w:pPr>
        <w:spacing w:after="0" w:line="240" w:lineRule="auto"/>
        <w:jc w:val="both"/>
        <w:rPr>
          <w:rFonts w:ascii="Arial" w:eastAsia="Times New Roman" w:hAnsi="Arial" w:cs="Arial"/>
          <w:b/>
          <w:u w:val="single"/>
          <w:lang w:eastAsia="ar-SA"/>
        </w:rPr>
      </w:pPr>
      <w:r w:rsidRPr="00675D63">
        <w:rPr>
          <w:rFonts w:ascii="Arial" w:eastAsia="Times New Roman" w:hAnsi="Arial" w:cs="Arial"/>
          <w:b/>
          <w:lang w:eastAsia="ar-SA"/>
        </w:rPr>
        <w:t xml:space="preserve">Cena ogółem NETTO ……….……….......zł </w:t>
      </w:r>
    </w:p>
    <w:p w:rsidR="008E1504" w:rsidRPr="00675D63" w:rsidRDefault="008E1504" w:rsidP="008E1504">
      <w:pPr>
        <w:spacing w:after="0" w:line="240" w:lineRule="auto"/>
        <w:jc w:val="both"/>
        <w:rPr>
          <w:rFonts w:ascii="Arial" w:eastAsia="Times New Roman" w:hAnsi="Arial" w:cs="Arial"/>
          <w:b/>
          <w:lang w:eastAsia="ar-SA"/>
        </w:rPr>
      </w:pPr>
    </w:p>
    <w:p w:rsidR="008E1504" w:rsidRPr="00675D63" w:rsidRDefault="008E1504" w:rsidP="008E1504">
      <w:pPr>
        <w:spacing w:after="0" w:line="240" w:lineRule="auto"/>
        <w:jc w:val="both"/>
        <w:rPr>
          <w:rFonts w:ascii="Arial" w:eastAsia="Times New Roman" w:hAnsi="Arial" w:cs="Arial"/>
          <w:b/>
          <w:lang w:eastAsia="ar-SA"/>
        </w:rPr>
      </w:pPr>
      <w:r w:rsidRPr="00675D63">
        <w:rPr>
          <w:rFonts w:ascii="Arial" w:eastAsia="Times New Roman" w:hAnsi="Arial" w:cs="Arial"/>
          <w:b/>
          <w:lang w:eastAsia="ar-SA"/>
        </w:rPr>
        <w:t>(słownie: …………………………………………………</w:t>
      </w:r>
      <w:proofErr w:type="gramStart"/>
      <w:r w:rsidRPr="00675D63">
        <w:rPr>
          <w:rFonts w:ascii="Arial" w:eastAsia="Times New Roman" w:hAnsi="Arial" w:cs="Arial"/>
          <w:b/>
          <w:lang w:eastAsia="ar-SA"/>
        </w:rPr>
        <w:t>…….</w:t>
      </w:r>
      <w:proofErr w:type="gramEnd"/>
      <w:r w:rsidRPr="00675D63">
        <w:rPr>
          <w:rFonts w:ascii="Arial" w:eastAsia="Times New Roman" w:hAnsi="Arial" w:cs="Arial"/>
          <w:b/>
          <w:lang w:eastAsia="ar-SA"/>
        </w:rPr>
        <w:t>….………..00/100 złotych),</w:t>
      </w:r>
    </w:p>
    <w:p w:rsidR="008E1504" w:rsidRPr="00675D63" w:rsidRDefault="008E1504" w:rsidP="008E1504">
      <w:pPr>
        <w:spacing w:after="0" w:line="240" w:lineRule="auto"/>
        <w:jc w:val="both"/>
        <w:rPr>
          <w:rFonts w:ascii="Arial" w:eastAsia="Times New Roman" w:hAnsi="Arial" w:cs="Arial"/>
          <w:b/>
          <w:lang w:eastAsia="ar-SA"/>
        </w:rPr>
      </w:pPr>
    </w:p>
    <w:p w:rsidR="008E1504" w:rsidRPr="00675D63" w:rsidRDefault="008E1504" w:rsidP="008E1504">
      <w:pPr>
        <w:spacing w:after="0" w:line="240" w:lineRule="auto"/>
        <w:jc w:val="both"/>
        <w:rPr>
          <w:rFonts w:ascii="Arial" w:eastAsia="Times New Roman" w:hAnsi="Arial" w:cs="Arial"/>
          <w:b/>
          <w:lang w:eastAsia="ar-SA"/>
        </w:rPr>
      </w:pPr>
      <w:r w:rsidRPr="00675D63">
        <w:rPr>
          <w:rFonts w:ascii="Arial" w:eastAsia="Times New Roman" w:hAnsi="Arial" w:cs="Arial"/>
          <w:b/>
          <w:lang w:eastAsia="ar-SA"/>
        </w:rPr>
        <w:t>w tym podatek VAT ….. %</w:t>
      </w:r>
    </w:p>
    <w:p w:rsidR="008E1504" w:rsidRPr="00675D63" w:rsidRDefault="008E1504" w:rsidP="008E1504">
      <w:pPr>
        <w:spacing w:after="0" w:line="240" w:lineRule="auto"/>
        <w:jc w:val="both"/>
        <w:rPr>
          <w:rFonts w:ascii="Arial" w:eastAsia="Times New Roman" w:hAnsi="Arial" w:cs="Arial"/>
          <w:b/>
          <w:lang w:eastAsia="ar-SA"/>
        </w:rPr>
      </w:pPr>
    </w:p>
    <w:p w:rsidR="008E1504" w:rsidRPr="00675D63" w:rsidRDefault="008E1504" w:rsidP="008E1504">
      <w:pPr>
        <w:spacing w:after="0" w:line="240" w:lineRule="auto"/>
        <w:jc w:val="both"/>
        <w:rPr>
          <w:rFonts w:ascii="Arial" w:eastAsia="Times New Roman" w:hAnsi="Arial" w:cs="Arial"/>
          <w:b/>
          <w:lang w:eastAsia="ar-SA"/>
        </w:rPr>
      </w:pPr>
      <w:r w:rsidRPr="00675D63">
        <w:rPr>
          <w:rFonts w:ascii="Arial" w:eastAsia="Times New Roman" w:hAnsi="Arial" w:cs="Arial"/>
          <w:b/>
          <w:lang w:eastAsia="ar-SA"/>
        </w:rPr>
        <w:t>Cena ogółem BRUTTO …</w:t>
      </w:r>
      <w:proofErr w:type="gramStart"/>
      <w:r w:rsidRPr="00675D63">
        <w:rPr>
          <w:rFonts w:ascii="Arial" w:eastAsia="Times New Roman" w:hAnsi="Arial" w:cs="Arial"/>
          <w:b/>
          <w:lang w:eastAsia="ar-SA"/>
        </w:rPr>
        <w:t>…….</w:t>
      </w:r>
      <w:proofErr w:type="gramEnd"/>
      <w:r w:rsidRPr="00675D63">
        <w:rPr>
          <w:rFonts w:ascii="Arial" w:eastAsia="Times New Roman" w:hAnsi="Arial" w:cs="Arial"/>
          <w:b/>
          <w:lang w:eastAsia="ar-SA"/>
        </w:rPr>
        <w:t>…………….zł</w:t>
      </w:r>
      <w:r>
        <w:rPr>
          <w:rFonts w:ascii="Arial" w:eastAsia="Times New Roman" w:hAnsi="Arial" w:cs="Arial"/>
          <w:b/>
          <w:lang w:eastAsia="ar-SA"/>
        </w:rPr>
        <w:tab/>
      </w:r>
      <w:r w:rsidRPr="00675D63">
        <w:rPr>
          <w:rFonts w:ascii="Arial" w:eastAsia="Times New Roman" w:hAnsi="Arial" w:cs="Arial"/>
          <w:b/>
          <w:lang w:eastAsia="ar-SA"/>
        </w:rPr>
        <w:t xml:space="preserve"> (słownie:……………………………………………………….….………..00/100 złotych),</w:t>
      </w:r>
    </w:p>
    <w:p w:rsidR="008E1504" w:rsidRPr="00675D63" w:rsidRDefault="008E1504" w:rsidP="008E1504">
      <w:pPr>
        <w:spacing w:after="0" w:line="240" w:lineRule="auto"/>
        <w:jc w:val="both"/>
        <w:rPr>
          <w:rFonts w:ascii="Arial" w:eastAsia="Times New Roman" w:hAnsi="Arial" w:cs="Arial"/>
          <w:b/>
          <w:lang w:eastAsia="ar-SA"/>
        </w:rPr>
      </w:pPr>
    </w:p>
    <w:p w:rsidR="008E1504" w:rsidRPr="00675D63" w:rsidRDefault="008E1504" w:rsidP="008E1504">
      <w:pPr>
        <w:spacing w:after="0" w:line="240" w:lineRule="auto"/>
        <w:jc w:val="both"/>
        <w:rPr>
          <w:rFonts w:ascii="Arial" w:eastAsia="Times New Roman" w:hAnsi="Arial" w:cs="Arial"/>
          <w:b/>
          <w:lang w:eastAsia="ar-SA"/>
        </w:rPr>
      </w:pPr>
    </w:p>
    <w:p w:rsidR="008E1504" w:rsidRPr="00675D63" w:rsidRDefault="008E1504" w:rsidP="008E1504">
      <w:pPr>
        <w:suppressAutoHyphens w:val="0"/>
        <w:spacing w:after="0" w:line="240" w:lineRule="auto"/>
        <w:contextualSpacing/>
        <w:jc w:val="both"/>
        <w:rPr>
          <w:rFonts w:ascii="Arial" w:eastAsia="Times New Roman" w:hAnsi="Arial" w:cs="Arial"/>
          <w:b/>
          <w:lang w:eastAsia="ar-SA"/>
        </w:rPr>
      </w:pPr>
      <w:r w:rsidRPr="00675D63">
        <w:rPr>
          <w:rFonts w:ascii="Arial" w:eastAsia="Times New Roman" w:hAnsi="Arial" w:cs="Arial"/>
          <w:b/>
          <w:lang w:eastAsia="ar-SA"/>
        </w:rPr>
        <w:t>zgodnie z:</w:t>
      </w:r>
    </w:p>
    <w:p w:rsidR="008E1504" w:rsidRPr="00675D63" w:rsidRDefault="008E1504" w:rsidP="008E1504">
      <w:pPr>
        <w:suppressAutoHyphens w:val="0"/>
        <w:spacing w:after="0" w:line="240" w:lineRule="auto"/>
        <w:contextualSpacing/>
        <w:jc w:val="both"/>
        <w:rPr>
          <w:rFonts w:ascii="Arial" w:eastAsia="Times New Roman" w:hAnsi="Arial" w:cs="Arial"/>
          <w:b/>
          <w:lang w:eastAsia="ar-SA"/>
        </w:rPr>
      </w:pPr>
      <w:r w:rsidRPr="00675D63">
        <w:rPr>
          <w:rFonts w:ascii="Arial" w:eastAsia="Times New Roman" w:hAnsi="Arial" w:cs="Arial"/>
          <w:b/>
          <w:snapToGrid w:val="0"/>
          <w:lang w:eastAsia="ar-SA"/>
        </w:rPr>
        <w:t>Formularzem cenowym stanowiącym załącznik nr 1 do oferty</w:t>
      </w:r>
    </w:p>
    <w:p w:rsidR="008E1504" w:rsidRPr="00675D63" w:rsidRDefault="008E1504" w:rsidP="008E1504">
      <w:pPr>
        <w:tabs>
          <w:tab w:val="center" w:pos="4806"/>
        </w:tabs>
        <w:jc w:val="both"/>
        <w:rPr>
          <w:rFonts w:ascii="Arial" w:hAnsi="Arial" w:cs="Arial"/>
          <w:b/>
        </w:rPr>
      </w:pPr>
    </w:p>
    <w:p w:rsidR="008E1504" w:rsidRDefault="008E1504" w:rsidP="00B4074A">
      <w:pPr>
        <w:pStyle w:val="Akapitzlist"/>
        <w:numPr>
          <w:ilvl w:val="0"/>
          <w:numId w:val="49"/>
        </w:numPr>
        <w:tabs>
          <w:tab w:val="left" w:pos="284"/>
        </w:tabs>
        <w:suppressAutoHyphens w:val="0"/>
        <w:spacing w:line="276" w:lineRule="auto"/>
        <w:ind w:left="0" w:firstLine="0"/>
        <w:contextualSpacing/>
        <w:jc w:val="both"/>
        <w:rPr>
          <w:rFonts w:ascii="Arial" w:hAnsi="Arial" w:cs="Arial"/>
          <w:sz w:val="22"/>
          <w:szCs w:val="22"/>
        </w:rPr>
      </w:pPr>
      <w:r w:rsidRPr="00675D63">
        <w:rPr>
          <w:rFonts w:ascii="Arial" w:hAnsi="Arial" w:cs="Arial"/>
          <w:b/>
          <w:sz w:val="22"/>
          <w:szCs w:val="22"/>
          <w:u w:val="single"/>
          <w:lang w:eastAsia="ar-SA"/>
        </w:rPr>
        <w:t>Oświadczamy, że powyższa cena</w:t>
      </w:r>
      <w:r w:rsidRPr="00675D63">
        <w:rPr>
          <w:rFonts w:ascii="Arial" w:hAnsi="Arial" w:cs="Arial"/>
          <w:sz w:val="22"/>
          <w:szCs w:val="22"/>
          <w:lang w:eastAsia="ar-SA"/>
        </w:rPr>
        <w:t xml:space="preserve"> </w:t>
      </w:r>
      <w:r w:rsidRPr="00675D63">
        <w:rPr>
          <w:rFonts w:ascii="Arial" w:hAnsi="Arial" w:cs="Arial"/>
          <w:sz w:val="22"/>
          <w:szCs w:val="22"/>
        </w:rPr>
        <w:t>uwzględnia całość zakresu zamówienia, wszystkie koszty związane z wykonaniem przedmiotu zamówienia oraz warunkami stawianymi przez Zamawiającego, w tym: koszt dostaw</w:t>
      </w:r>
      <w:r>
        <w:rPr>
          <w:rFonts w:ascii="Arial" w:hAnsi="Arial" w:cs="Arial"/>
          <w:sz w:val="22"/>
          <w:szCs w:val="22"/>
        </w:rPr>
        <w:t>y</w:t>
      </w:r>
      <w:r w:rsidRPr="00675D63">
        <w:rPr>
          <w:rFonts w:ascii="Arial" w:hAnsi="Arial" w:cs="Arial"/>
          <w:sz w:val="22"/>
          <w:szCs w:val="22"/>
        </w:rPr>
        <w:t xml:space="preserve"> i rozładunku w magazyn</w:t>
      </w:r>
      <w:r>
        <w:rPr>
          <w:rFonts w:ascii="Arial" w:hAnsi="Arial" w:cs="Arial"/>
          <w:sz w:val="22"/>
          <w:szCs w:val="22"/>
        </w:rPr>
        <w:t>ie</w:t>
      </w:r>
      <w:r w:rsidRPr="00675D63">
        <w:rPr>
          <w:rFonts w:ascii="Arial" w:hAnsi="Arial" w:cs="Arial"/>
          <w:sz w:val="22"/>
          <w:szCs w:val="22"/>
        </w:rPr>
        <w:t xml:space="preserve"> Zamawiającego </w:t>
      </w:r>
      <w:r w:rsidRPr="00675D63">
        <w:rPr>
          <w:rFonts w:ascii="Arial" w:hAnsi="Arial" w:cs="Arial"/>
          <w:sz w:val="22"/>
          <w:szCs w:val="22"/>
        </w:rPr>
        <w:lastRenderedPageBreak/>
        <w:t>koszty opakowań   bezzwrotnych towaru stanowiącego przedmiot zamówienia oraz podatek VAT według przepisów obowiązujących na dzień składania ofert.</w:t>
      </w:r>
    </w:p>
    <w:p w:rsidR="008E1504" w:rsidRDefault="008E1504" w:rsidP="008E1504">
      <w:pPr>
        <w:pStyle w:val="Akapitzlist"/>
        <w:tabs>
          <w:tab w:val="left" w:pos="284"/>
        </w:tabs>
        <w:suppressAutoHyphens w:val="0"/>
        <w:spacing w:line="276" w:lineRule="auto"/>
        <w:ind w:left="0"/>
        <w:contextualSpacing/>
        <w:jc w:val="both"/>
        <w:rPr>
          <w:rFonts w:ascii="Arial" w:hAnsi="Arial" w:cs="Arial"/>
          <w:sz w:val="22"/>
          <w:szCs w:val="22"/>
        </w:rPr>
      </w:pPr>
    </w:p>
    <w:p w:rsidR="008E1504" w:rsidRPr="002920DB" w:rsidRDefault="008E1504" w:rsidP="00B4074A">
      <w:pPr>
        <w:pStyle w:val="Akapitzlist"/>
        <w:numPr>
          <w:ilvl w:val="0"/>
          <w:numId w:val="49"/>
        </w:numPr>
        <w:tabs>
          <w:tab w:val="left" w:pos="284"/>
        </w:tabs>
        <w:suppressAutoHyphens w:val="0"/>
        <w:spacing w:line="276" w:lineRule="auto"/>
        <w:ind w:left="0" w:firstLine="0"/>
        <w:contextualSpacing/>
        <w:jc w:val="both"/>
        <w:rPr>
          <w:rFonts w:ascii="Arial" w:hAnsi="Arial" w:cs="Arial"/>
          <w:b/>
          <w:sz w:val="22"/>
          <w:szCs w:val="22"/>
          <w:lang w:eastAsia="ar-SA"/>
        </w:rPr>
      </w:pPr>
      <w:r w:rsidRPr="002920DB">
        <w:rPr>
          <w:rFonts w:ascii="Arial" w:hAnsi="Arial" w:cs="Arial"/>
          <w:b/>
          <w:sz w:val="22"/>
          <w:szCs w:val="22"/>
          <w:lang w:eastAsia="ar-SA"/>
        </w:rPr>
        <w:t>Zobowiązujemy się do wykonania przedmiotu umowy</w:t>
      </w:r>
      <w:r w:rsidRPr="002920DB">
        <w:rPr>
          <w:rFonts w:ascii="Arial" w:hAnsi="Arial" w:cs="Arial"/>
          <w:sz w:val="22"/>
          <w:szCs w:val="22"/>
          <w:lang w:eastAsia="ar-SA"/>
        </w:rPr>
        <w:t xml:space="preserve"> </w:t>
      </w:r>
      <w:r w:rsidRPr="002920DB">
        <w:rPr>
          <w:rFonts w:ascii="Arial" w:hAnsi="Arial" w:cs="Arial"/>
          <w:b/>
          <w:sz w:val="22"/>
          <w:szCs w:val="22"/>
          <w:lang w:eastAsia="ar-SA"/>
        </w:rPr>
        <w:t xml:space="preserve">w terminie: </w:t>
      </w:r>
    </w:p>
    <w:p w:rsidR="008E1504" w:rsidRPr="002920DB" w:rsidRDefault="008E1504" w:rsidP="008E1504">
      <w:pPr>
        <w:pStyle w:val="Akapitzlist"/>
        <w:ind w:left="720"/>
        <w:jc w:val="both"/>
        <w:rPr>
          <w:rFonts w:ascii="Arial" w:hAnsi="Arial" w:cs="Arial"/>
          <w:sz w:val="22"/>
          <w:szCs w:val="22"/>
        </w:rPr>
      </w:pPr>
      <w:r w:rsidRPr="002920DB">
        <w:rPr>
          <w:rFonts w:ascii="Arial" w:hAnsi="Arial" w:cs="Arial"/>
          <w:sz w:val="22"/>
          <w:szCs w:val="22"/>
        </w:rPr>
        <w:t>rozpoczęcie: od dnia podpisania umowy</w:t>
      </w:r>
    </w:p>
    <w:p w:rsidR="008E1504" w:rsidRPr="002920DB" w:rsidRDefault="008E1504" w:rsidP="008E1504">
      <w:pPr>
        <w:pStyle w:val="Akapitzlist"/>
        <w:ind w:left="720"/>
        <w:jc w:val="both"/>
        <w:rPr>
          <w:rFonts w:ascii="Arial" w:hAnsi="Arial" w:cs="Arial"/>
          <w:b/>
          <w:sz w:val="22"/>
          <w:szCs w:val="22"/>
        </w:rPr>
      </w:pPr>
      <w:r w:rsidRPr="002920DB">
        <w:rPr>
          <w:rFonts w:ascii="Arial" w:hAnsi="Arial" w:cs="Arial"/>
          <w:b/>
          <w:sz w:val="22"/>
          <w:szCs w:val="22"/>
        </w:rPr>
        <w:t>zakończenie: 14 dni od dnia podpisania umowy</w:t>
      </w:r>
    </w:p>
    <w:p w:rsidR="008E1504" w:rsidRPr="00675D63" w:rsidRDefault="008E1504" w:rsidP="008E1504">
      <w:pPr>
        <w:pStyle w:val="Akapitzlist"/>
        <w:ind w:left="720"/>
        <w:jc w:val="both"/>
        <w:rPr>
          <w:rFonts w:ascii="Arial" w:hAnsi="Arial" w:cs="Arial"/>
          <w:b/>
        </w:rPr>
      </w:pPr>
    </w:p>
    <w:p w:rsidR="008E1504" w:rsidRPr="00675D63" w:rsidRDefault="008E1504" w:rsidP="00B4074A">
      <w:pPr>
        <w:pStyle w:val="Akapitzlist"/>
        <w:numPr>
          <w:ilvl w:val="0"/>
          <w:numId w:val="49"/>
        </w:numPr>
        <w:tabs>
          <w:tab w:val="left" w:pos="284"/>
        </w:tabs>
        <w:suppressAutoHyphens w:val="0"/>
        <w:spacing w:line="276" w:lineRule="auto"/>
        <w:ind w:left="0" w:firstLine="0"/>
        <w:contextualSpacing/>
        <w:jc w:val="both"/>
        <w:rPr>
          <w:rFonts w:ascii="Arial" w:hAnsi="Arial" w:cs="Arial"/>
          <w:b/>
          <w:sz w:val="22"/>
          <w:szCs w:val="22"/>
        </w:rPr>
      </w:pPr>
      <w:r w:rsidRPr="00675D63">
        <w:rPr>
          <w:rFonts w:ascii="Arial" w:hAnsi="Arial" w:cs="Arial"/>
          <w:b/>
          <w:sz w:val="22"/>
          <w:szCs w:val="22"/>
        </w:rPr>
        <w:t>Warunki płatności</w:t>
      </w:r>
      <w:r w:rsidRPr="00675D63">
        <w:rPr>
          <w:rFonts w:ascii="Arial" w:hAnsi="Arial" w:cs="Arial"/>
          <w:sz w:val="22"/>
          <w:szCs w:val="22"/>
        </w:rPr>
        <w:t xml:space="preserve"> – </w:t>
      </w:r>
      <w:proofErr w:type="gramStart"/>
      <w:r w:rsidRPr="00675D63">
        <w:rPr>
          <w:rFonts w:ascii="Arial" w:hAnsi="Arial" w:cs="Arial"/>
          <w:b/>
          <w:sz w:val="22"/>
          <w:szCs w:val="22"/>
        </w:rPr>
        <w:t>przelew  w</w:t>
      </w:r>
      <w:proofErr w:type="gramEnd"/>
      <w:r w:rsidRPr="00675D63">
        <w:rPr>
          <w:rFonts w:ascii="Arial" w:hAnsi="Arial" w:cs="Arial"/>
          <w:b/>
          <w:sz w:val="22"/>
          <w:szCs w:val="22"/>
        </w:rPr>
        <w:t xml:space="preserve">  terminie </w:t>
      </w:r>
      <w:r w:rsidR="00593ADC">
        <w:rPr>
          <w:rFonts w:ascii="Arial" w:hAnsi="Arial" w:cs="Arial"/>
          <w:b/>
          <w:sz w:val="22"/>
          <w:szCs w:val="22"/>
        </w:rPr>
        <w:t xml:space="preserve"> do </w:t>
      </w:r>
      <w:r>
        <w:rPr>
          <w:rFonts w:ascii="Arial" w:hAnsi="Arial" w:cs="Arial"/>
          <w:b/>
          <w:sz w:val="22"/>
          <w:szCs w:val="22"/>
        </w:rPr>
        <w:t>30</w:t>
      </w:r>
      <w:r w:rsidRPr="00675D63">
        <w:rPr>
          <w:rFonts w:ascii="Arial" w:hAnsi="Arial" w:cs="Arial"/>
          <w:b/>
          <w:sz w:val="22"/>
          <w:szCs w:val="22"/>
        </w:rPr>
        <w:t xml:space="preserve"> dni</w:t>
      </w:r>
      <w:r w:rsidRPr="00675D63">
        <w:rPr>
          <w:rFonts w:ascii="Arial" w:hAnsi="Arial" w:cs="Arial"/>
          <w:sz w:val="22"/>
          <w:szCs w:val="22"/>
        </w:rPr>
        <w:t xml:space="preserve"> od daty dostarczenia  Zamawiającemu prawidłowo wystawionej faktury VAT wraz z dokumentami rozliczeniowymi.</w:t>
      </w:r>
    </w:p>
    <w:p w:rsidR="008E1504" w:rsidRPr="00675D63" w:rsidRDefault="008E1504" w:rsidP="008E1504">
      <w:pPr>
        <w:pStyle w:val="Akapitzlist"/>
        <w:spacing w:line="276" w:lineRule="auto"/>
        <w:ind w:left="426"/>
        <w:contextualSpacing/>
        <w:jc w:val="both"/>
        <w:rPr>
          <w:rFonts w:ascii="Arial" w:hAnsi="Arial" w:cs="Arial"/>
          <w:sz w:val="22"/>
          <w:szCs w:val="22"/>
        </w:rPr>
      </w:pPr>
    </w:p>
    <w:p w:rsidR="008E1504" w:rsidRPr="00675D63" w:rsidRDefault="008E1504" w:rsidP="00B4074A">
      <w:pPr>
        <w:pStyle w:val="Akapitzlist"/>
        <w:numPr>
          <w:ilvl w:val="0"/>
          <w:numId w:val="49"/>
        </w:numPr>
        <w:tabs>
          <w:tab w:val="left" w:pos="284"/>
        </w:tabs>
        <w:suppressAutoHyphens w:val="0"/>
        <w:spacing w:line="276" w:lineRule="auto"/>
        <w:ind w:left="0" w:firstLine="0"/>
        <w:contextualSpacing/>
        <w:jc w:val="both"/>
        <w:rPr>
          <w:rFonts w:ascii="Arial" w:hAnsi="Arial" w:cs="Arial"/>
          <w:sz w:val="22"/>
          <w:szCs w:val="22"/>
        </w:rPr>
      </w:pPr>
      <w:r w:rsidRPr="00675D63">
        <w:rPr>
          <w:rFonts w:ascii="Arial" w:hAnsi="Arial" w:cs="Arial"/>
          <w:b/>
          <w:sz w:val="22"/>
          <w:szCs w:val="22"/>
        </w:rPr>
        <w:t>Okres i warunki gwarancji:</w:t>
      </w:r>
      <w:r>
        <w:rPr>
          <w:rFonts w:ascii="Arial" w:hAnsi="Arial" w:cs="Arial"/>
          <w:b/>
          <w:sz w:val="22"/>
          <w:szCs w:val="22"/>
        </w:rPr>
        <w:t xml:space="preserve"> zgodnie z wzorem umowy</w:t>
      </w:r>
    </w:p>
    <w:p w:rsidR="008E1504" w:rsidRPr="00675D63" w:rsidRDefault="008E1504" w:rsidP="00B4074A">
      <w:pPr>
        <w:pStyle w:val="Akapitzlist"/>
        <w:numPr>
          <w:ilvl w:val="0"/>
          <w:numId w:val="49"/>
        </w:numPr>
        <w:tabs>
          <w:tab w:val="left" w:pos="284"/>
        </w:tabs>
        <w:suppressAutoHyphens w:val="0"/>
        <w:spacing w:line="276" w:lineRule="auto"/>
        <w:ind w:left="0" w:firstLine="0"/>
        <w:contextualSpacing/>
        <w:jc w:val="both"/>
        <w:rPr>
          <w:rFonts w:ascii="Arial" w:hAnsi="Arial" w:cs="Arial"/>
          <w:sz w:val="22"/>
          <w:szCs w:val="22"/>
        </w:rPr>
      </w:pPr>
      <w:r w:rsidRPr="00675D63">
        <w:rPr>
          <w:rFonts w:ascii="Arial" w:hAnsi="Arial" w:cs="Arial"/>
          <w:b/>
          <w:sz w:val="22"/>
          <w:szCs w:val="22"/>
        </w:rPr>
        <w:t>Oświadczamy</w:t>
      </w:r>
      <w:r w:rsidRPr="00675D63">
        <w:rPr>
          <w:rFonts w:ascii="Arial" w:hAnsi="Arial" w:cs="Arial"/>
          <w:sz w:val="22"/>
          <w:szCs w:val="22"/>
        </w:rPr>
        <w:t>, że zapoznaliśmy się z zapytaniem ofertowym (w tym ze wzorem umowy) i nie wnosimy do niej zastrzeżeń oraz przyjmujemy warunki w niej zawarte.</w:t>
      </w:r>
    </w:p>
    <w:p w:rsidR="008E1504" w:rsidRPr="00675D63" w:rsidRDefault="008E1504" w:rsidP="008E1504">
      <w:pPr>
        <w:pStyle w:val="Akapitzlist"/>
        <w:spacing w:line="276" w:lineRule="auto"/>
        <w:rPr>
          <w:rFonts w:ascii="Arial" w:hAnsi="Arial" w:cs="Arial"/>
          <w:sz w:val="22"/>
          <w:szCs w:val="22"/>
        </w:rPr>
      </w:pPr>
    </w:p>
    <w:p w:rsidR="008E1504" w:rsidRPr="00675D63" w:rsidRDefault="008E1504" w:rsidP="00B4074A">
      <w:pPr>
        <w:pStyle w:val="Akapitzlist"/>
        <w:numPr>
          <w:ilvl w:val="0"/>
          <w:numId w:val="49"/>
        </w:numPr>
        <w:tabs>
          <w:tab w:val="left" w:pos="284"/>
        </w:tabs>
        <w:suppressAutoHyphens w:val="0"/>
        <w:spacing w:line="276" w:lineRule="auto"/>
        <w:ind w:left="0" w:firstLine="0"/>
        <w:contextualSpacing/>
        <w:jc w:val="both"/>
        <w:rPr>
          <w:rFonts w:ascii="Arial" w:hAnsi="Arial" w:cs="Arial"/>
          <w:b/>
          <w:sz w:val="22"/>
          <w:szCs w:val="22"/>
        </w:rPr>
      </w:pPr>
      <w:r w:rsidRPr="00675D63">
        <w:rPr>
          <w:rFonts w:ascii="Arial" w:hAnsi="Arial" w:cs="Arial"/>
          <w:sz w:val="22"/>
          <w:szCs w:val="22"/>
          <w:lang w:eastAsia="ar-SA"/>
        </w:rPr>
        <w:t>Oświadczam, że wypełniłem obowiązki informacyjne przewidziane w art. 13 lub 14 RODO</w:t>
      </w:r>
      <w:r w:rsidRPr="00675D63">
        <w:rPr>
          <w:rFonts w:ascii="Arial" w:hAnsi="Arial" w:cs="Arial"/>
          <w:sz w:val="22"/>
          <w:szCs w:val="22"/>
          <w:vertAlign w:val="superscript"/>
          <w:lang w:eastAsia="ar-SA"/>
        </w:rPr>
        <w:t xml:space="preserve">* </w:t>
      </w:r>
      <w:r w:rsidRPr="00675D63">
        <w:rPr>
          <w:rFonts w:ascii="Arial" w:hAnsi="Arial" w:cs="Arial"/>
          <w:sz w:val="22"/>
          <w:szCs w:val="22"/>
          <w:lang w:eastAsia="ar-SA"/>
        </w:rPr>
        <w:t>wobec osób fizycznych, od których dane osobowe bezpośrednio lub pośrednio pozyskałem w celu ubiegania się o zamówienie publiczne w niniejszym postępowaniu.</w:t>
      </w:r>
    </w:p>
    <w:p w:rsidR="008E1504" w:rsidRPr="00675D63" w:rsidRDefault="008E1504" w:rsidP="008E1504">
      <w:pPr>
        <w:pStyle w:val="Akapitzlist"/>
        <w:spacing w:line="276" w:lineRule="auto"/>
        <w:rPr>
          <w:rFonts w:ascii="Arial" w:hAnsi="Arial" w:cs="Arial"/>
          <w:sz w:val="22"/>
          <w:szCs w:val="22"/>
          <w:lang w:eastAsia="ar-SA"/>
        </w:rPr>
      </w:pPr>
    </w:p>
    <w:p w:rsidR="008E1504" w:rsidRPr="00675D63" w:rsidRDefault="008E1504" w:rsidP="00B4074A">
      <w:pPr>
        <w:pStyle w:val="Akapitzlist"/>
        <w:numPr>
          <w:ilvl w:val="0"/>
          <w:numId w:val="49"/>
        </w:numPr>
        <w:tabs>
          <w:tab w:val="left" w:pos="284"/>
          <w:tab w:val="left" w:pos="426"/>
        </w:tabs>
        <w:suppressAutoHyphens w:val="0"/>
        <w:spacing w:line="276" w:lineRule="auto"/>
        <w:ind w:left="0" w:firstLine="0"/>
        <w:contextualSpacing/>
        <w:jc w:val="both"/>
        <w:rPr>
          <w:rFonts w:ascii="Arial" w:hAnsi="Arial" w:cs="Arial"/>
          <w:b/>
          <w:sz w:val="22"/>
          <w:szCs w:val="22"/>
        </w:rPr>
      </w:pPr>
      <w:r w:rsidRPr="00675D63">
        <w:rPr>
          <w:rFonts w:ascii="Arial" w:hAnsi="Arial" w:cs="Arial"/>
          <w:sz w:val="22"/>
          <w:szCs w:val="22"/>
          <w:lang w:eastAsia="ar-SA"/>
        </w:rPr>
        <w:t xml:space="preserve">W przypadku wyboru naszej oferty, zobowiązujemy się do zawarcia umowy </w:t>
      </w:r>
      <w:r w:rsidRPr="00675D63">
        <w:rPr>
          <w:rFonts w:ascii="Arial" w:hAnsi="Arial" w:cs="Arial"/>
          <w:sz w:val="22"/>
          <w:szCs w:val="22"/>
          <w:lang w:eastAsia="ar-SA"/>
        </w:rPr>
        <w:br/>
        <w:t>o treści zgodnej ze wzorem umowy stanowiącym załącznik do ZO, w miejscu,</w:t>
      </w:r>
      <w:r w:rsidRPr="00675D63">
        <w:rPr>
          <w:rFonts w:ascii="Arial" w:hAnsi="Arial" w:cs="Arial"/>
          <w:sz w:val="22"/>
          <w:szCs w:val="22"/>
          <w:lang w:eastAsia="ar-SA"/>
        </w:rPr>
        <w:br/>
        <w:t>terminie i na zasadach wskazanych przez Zamawiającego.</w:t>
      </w:r>
    </w:p>
    <w:p w:rsidR="008E1504" w:rsidRPr="00675D63" w:rsidRDefault="008E1504" w:rsidP="008E1504">
      <w:pPr>
        <w:spacing w:after="0"/>
        <w:rPr>
          <w:rFonts w:ascii="Arial" w:eastAsia="Times New Roman" w:hAnsi="Arial" w:cs="Arial"/>
          <w:b/>
          <w:lang w:eastAsia="pl-PL"/>
        </w:rPr>
      </w:pPr>
    </w:p>
    <w:p w:rsidR="008E1504" w:rsidRPr="00675D63" w:rsidRDefault="008E1504" w:rsidP="00B4074A">
      <w:pPr>
        <w:pStyle w:val="Akapitzlist"/>
        <w:numPr>
          <w:ilvl w:val="0"/>
          <w:numId w:val="49"/>
        </w:numPr>
        <w:tabs>
          <w:tab w:val="left" w:pos="284"/>
        </w:tabs>
        <w:suppressAutoHyphens w:val="0"/>
        <w:spacing w:line="276" w:lineRule="auto"/>
        <w:ind w:left="0" w:firstLine="0"/>
        <w:contextualSpacing/>
        <w:jc w:val="both"/>
        <w:rPr>
          <w:rFonts w:ascii="Arial" w:hAnsi="Arial" w:cs="Arial"/>
          <w:spacing w:val="-12"/>
          <w:sz w:val="22"/>
          <w:szCs w:val="22"/>
        </w:rPr>
      </w:pPr>
      <w:r w:rsidRPr="00675D63">
        <w:rPr>
          <w:rFonts w:ascii="Arial" w:hAnsi="Arial" w:cs="Arial"/>
          <w:spacing w:val="2"/>
          <w:sz w:val="22"/>
          <w:szCs w:val="22"/>
        </w:rPr>
        <w:t xml:space="preserve"> Oferta  została  złożona  na ... </w:t>
      </w:r>
      <w:r w:rsidRPr="00675D63">
        <w:rPr>
          <w:rFonts w:ascii="Arial" w:hAnsi="Arial" w:cs="Arial"/>
          <w:spacing w:val="1"/>
          <w:sz w:val="22"/>
          <w:szCs w:val="22"/>
        </w:rPr>
        <w:t>stronach. Wszystkie  zapisane  strony  oferty  wraz  z załącznikami</w:t>
      </w:r>
      <w:r w:rsidRPr="00675D63">
        <w:rPr>
          <w:rFonts w:ascii="Arial" w:hAnsi="Arial" w:cs="Arial"/>
          <w:spacing w:val="-12"/>
          <w:sz w:val="22"/>
          <w:szCs w:val="22"/>
        </w:rPr>
        <w:t xml:space="preserve">  </w:t>
      </w:r>
      <w:r w:rsidRPr="00675D63">
        <w:rPr>
          <w:rFonts w:ascii="Arial" w:hAnsi="Arial" w:cs="Arial"/>
          <w:spacing w:val="1"/>
          <w:sz w:val="22"/>
          <w:szCs w:val="22"/>
        </w:rPr>
        <w:t xml:space="preserve">do  oferty  są  ponumerowane  od  nr ... </w:t>
      </w:r>
      <w:r w:rsidRPr="00675D63">
        <w:rPr>
          <w:rFonts w:ascii="Arial" w:hAnsi="Arial" w:cs="Arial"/>
          <w:spacing w:val="-2"/>
          <w:sz w:val="22"/>
          <w:szCs w:val="22"/>
        </w:rPr>
        <w:t>do  nr</w:t>
      </w:r>
      <w:r w:rsidRPr="00675D63">
        <w:rPr>
          <w:rFonts w:ascii="Arial" w:hAnsi="Arial" w:cs="Arial"/>
          <w:sz w:val="22"/>
          <w:szCs w:val="22"/>
        </w:rPr>
        <w:t xml:space="preserve"> ...</w:t>
      </w:r>
    </w:p>
    <w:p w:rsidR="008E1504" w:rsidRPr="00675D63" w:rsidRDefault="008E1504" w:rsidP="008E1504">
      <w:pPr>
        <w:pStyle w:val="Akapitzlist"/>
        <w:spacing w:line="276" w:lineRule="auto"/>
        <w:rPr>
          <w:rFonts w:ascii="Arial" w:hAnsi="Arial" w:cs="Arial"/>
          <w:spacing w:val="-12"/>
          <w:sz w:val="22"/>
          <w:szCs w:val="22"/>
        </w:rPr>
      </w:pPr>
    </w:p>
    <w:p w:rsidR="008E1504" w:rsidRPr="00675D63" w:rsidRDefault="008E1504" w:rsidP="00B4074A">
      <w:pPr>
        <w:pStyle w:val="Akapitzlist"/>
        <w:numPr>
          <w:ilvl w:val="0"/>
          <w:numId w:val="49"/>
        </w:numPr>
        <w:tabs>
          <w:tab w:val="left" w:pos="284"/>
          <w:tab w:val="left" w:pos="426"/>
        </w:tabs>
        <w:suppressAutoHyphens w:val="0"/>
        <w:spacing w:line="276" w:lineRule="auto"/>
        <w:ind w:left="0" w:firstLine="0"/>
        <w:contextualSpacing/>
        <w:jc w:val="both"/>
        <w:rPr>
          <w:rFonts w:ascii="Arial" w:hAnsi="Arial" w:cs="Arial"/>
          <w:b/>
          <w:sz w:val="22"/>
          <w:szCs w:val="22"/>
        </w:rPr>
      </w:pPr>
      <w:r w:rsidRPr="00675D63">
        <w:rPr>
          <w:rFonts w:ascii="Arial" w:hAnsi="Arial" w:cs="Arial"/>
          <w:sz w:val="22"/>
          <w:szCs w:val="22"/>
          <w:lang w:eastAsia="ar-SA"/>
        </w:rPr>
        <w:t>Niniejszym informujemy, iż informacje, zawarte na stronach od ... do ... stanowią tajemnicę przedsiębiorstwa w rozumieniu przepisów ustawy o zwalczaniu nieuczciwej konkurencji i jako takie nie mogą być ogólnie udostępnione.</w:t>
      </w:r>
    </w:p>
    <w:p w:rsidR="008E1504" w:rsidRPr="00675D63" w:rsidRDefault="008E1504" w:rsidP="008E1504">
      <w:pPr>
        <w:pStyle w:val="Akapitzlist"/>
        <w:spacing w:line="276" w:lineRule="auto"/>
        <w:rPr>
          <w:rFonts w:ascii="Arial" w:hAnsi="Arial" w:cs="Arial"/>
          <w:sz w:val="22"/>
          <w:szCs w:val="22"/>
          <w:lang w:eastAsia="ar-SA"/>
        </w:rPr>
      </w:pPr>
    </w:p>
    <w:p w:rsidR="008E1504" w:rsidRPr="00675D63" w:rsidRDefault="008E1504" w:rsidP="008E1504">
      <w:pPr>
        <w:pStyle w:val="Akapitzlist"/>
        <w:spacing w:line="276" w:lineRule="auto"/>
        <w:rPr>
          <w:rFonts w:ascii="Arial" w:hAnsi="Arial" w:cs="Arial"/>
          <w:sz w:val="22"/>
          <w:szCs w:val="22"/>
          <w:lang w:eastAsia="ar-SA"/>
        </w:rPr>
      </w:pPr>
    </w:p>
    <w:p w:rsidR="008E1504" w:rsidRPr="00675D63" w:rsidRDefault="008E1504" w:rsidP="00B4074A">
      <w:pPr>
        <w:pStyle w:val="Akapitzlist"/>
        <w:numPr>
          <w:ilvl w:val="0"/>
          <w:numId w:val="49"/>
        </w:numPr>
        <w:tabs>
          <w:tab w:val="left" w:pos="284"/>
          <w:tab w:val="left" w:pos="426"/>
        </w:tabs>
        <w:suppressAutoHyphens w:val="0"/>
        <w:spacing w:line="276" w:lineRule="auto"/>
        <w:ind w:left="0" w:firstLine="0"/>
        <w:contextualSpacing/>
        <w:jc w:val="both"/>
        <w:rPr>
          <w:rFonts w:ascii="Arial" w:hAnsi="Arial" w:cs="Arial"/>
          <w:b/>
          <w:sz w:val="22"/>
          <w:szCs w:val="22"/>
        </w:rPr>
      </w:pPr>
      <w:r w:rsidRPr="00675D63">
        <w:rPr>
          <w:rFonts w:ascii="Arial" w:hAnsi="Arial" w:cs="Arial"/>
          <w:sz w:val="22"/>
          <w:szCs w:val="22"/>
          <w:lang w:eastAsia="ar-SA"/>
        </w:rPr>
        <w:t>Wykaz oświadczeń i dokumentów dołączonych do oferty:</w:t>
      </w:r>
    </w:p>
    <w:p w:rsidR="008E1504" w:rsidRPr="00675D63" w:rsidRDefault="008E1504" w:rsidP="008E1504">
      <w:pPr>
        <w:tabs>
          <w:tab w:val="left" w:pos="426"/>
        </w:tabs>
        <w:spacing w:after="0"/>
        <w:ind w:left="426"/>
        <w:rPr>
          <w:rFonts w:ascii="Arial" w:hAnsi="Arial" w:cs="Arial"/>
          <w:lang w:eastAsia="ar-SA"/>
        </w:rPr>
      </w:pPr>
      <w:r w:rsidRPr="00675D63">
        <w:rPr>
          <w:rFonts w:ascii="Arial" w:hAnsi="Arial" w:cs="Arial"/>
          <w:lang w:eastAsia="ar-SA"/>
        </w:rPr>
        <w:t>…………………………………………………</w:t>
      </w:r>
    </w:p>
    <w:p w:rsidR="008E1504" w:rsidRPr="00675D63" w:rsidRDefault="008E1504" w:rsidP="008E1504">
      <w:pPr>
        <w:tabs>
          <w:tab w:val="left" w:pos="426"/>
        </w:tabs>
        <w:spacing w:after="0"/>
        <w:ind w:left="426"/>
        <w:rPr>
          <w:rFonts w:ascii="Arial" w:hAnsi="Arial" w:cs="Arial"/>
          <w:lang w:eastAsia="ar-SA"/>
        </w:rPr>
      </w:pPr>
      <w:r w:rsidRPr="00675D63">
        <w:rPr>
          <w:rFonts w:ascii="Arial" w:hAnsi="Arial" w:cs="Arial"/>
          <w:lang w:eastAsia="ar-SA"/>
        </w:rPr>
        <w:t xml:space="preserve">………………………………………………… itd. </w:t>
      </w:r>
    </w:p>
    <w:p w:rsidR="008E1504" w:rsidRPr="00675D63" w:rsidRDefault="008E1504" w:rsidP="008E1504">
      <w:pPr>
        <w:tabs>
          <w:tab w:val="left" w:pos="426"/>
        </w:tabs>
        <w:spacing w:after="0"/>
        <w:ind w:left="426"/>
        <w:rPr>
          <w:rFonts w:ascii="Arial" w:hAnsi="Arial" w:cs="Arial"/>
          <w:lang w:eastAsia="ar-SA"/>
        </w:rPr>
      </w:pPr>
    </w:p>
    <w:p w:rsidR="008E1504" w:rsidRPr="00675D63" w:rsidRDefault="008E1504" w:rsidP="008E1504">
      <w:pPr>
        <w:spacing w:after="0"/>
        <w:jc w:val="both"/>
        <w:rPr>
          <w:rFonts w:ascii="Arial" w:hAnsi="Arial" w:cs="Arial"/>
          <w:sz w:val="18"/>
          <w:szCs w:val="18"/>
          <w:lang w:eastAsia="ar-SA"/>
        </w:rPr>
      </w:pPr>
      <w:r w:rsidRPr="00675D63">
        <w:rPr>
          <w:rFonts w:ascii="Arial" w:hAnsi="Arial" w:cs="Arial"/>
          <w:vertAlign w:val="superscript"/>
          <w:lang w:eastAsia="ar-SA"/>
        </w:rPr>
        <w:t>*</w:t>
      </w:r>
      <w:r w:rsidRPr="00675D63">
        <w:rPr>
          <w:rFonts w:ascii="Arial" w:hAnsi="Arial" w:cs="Arial"/>
          <w:sz w:val="18"/>
          <w:szCs w:val="18"/>
          <w:lang w:eastAsia="ar-SA"/>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04.05.2016r., str. 1)</w:t>
      </w:r>
    </w:p>
    <w:p w:rsidR="008E1504" w:rsidRPr="00675D63" w:rsidRDefault="008E1504" w:rsidP="008E1504">
      <w:pPr>
        <w:spacing w:after="0"/>
        <w:jc w:val="both"/>
        <w:rPr>
          <w:rFonts w:ascii="Arial" w:hAnsi="Arial" w:cs="Arial"/>
          <w:sz w:val="18"/>
          <w:szCs w:val="18"/>
          <w:lang w:eastAsia="ar-SA"/>
        </w:rPr>
      </w:pPr>
    </w:p>
    <w:p w:rsidR="008E1504" w:rsidRDefault="008E1504" w:rsidP="008E1504">
      <w:pPr>
        <w:spacing w:after="0"/>
        <w:jc w:val="both"/>
        <w:rPr>
          <w:rFonts w:ascii="Arial" w:hAnsi="Arial" w:cs="Arial"/>
          <w:color w:val="FF0000"/>
        </w:rPr>
      </w:pPr>
      <w:r w:rsidRPr="00675D63">
        <w:rPr>
          <w:rFonts w:ascii="Arial" w:hAnsi="Arial" w:cs="Arial"/>
          <w:sz w:val="18"/>
          <w:szCs w:val="18"/>
          <w:vertAlign w:val="superscript"/>
          <w:lang w:eastAsia="ar-SA"/>
        </w:rPr>
        <w:t xml:space="preserve">** </w:t>
      </w:r>
      <w:r w:rsidRPr="00675D63">
        <w:rPr>
          <w:rFonts w:ascii="Arial" w:hAnsi="Arial" w:cs="Arial"/>
          <w:sz w:val="18"/>
          <w:szCs w:val="18"/>
          <w:lang w:eastAsia="ar-SA"/>
        </w:rPr>
        <w:t>w przypadku gdy Wykonawca nie przekazuje danych osobowych innych niż bezpośrednio jego dotyczących lub zachodzi wyłącznie stosowania obowiązku informacyjnego, stosowanie do art. 13 ust. 4 lub art. 14 ust. 5 RODO treść oświadczenia wykonawca nie składa (usunięcie treści oświadczenia np. przez jego wykreślenie).</w:t>
      </w:r>
    </w:p>
    <w:p w:rsidR="008E1504" w:rsidRDefault="008E1504" w:rsidP="008E1504">
      <w:pPr>
        <w:spacing w:after="0"/>
        <w:rPr>
          <w:rFonts w:ascii="Arial" w:hAnsi="Arial" w:cs="Arial"/>
          <w:color w:val="FF0000"/>
        </w:rPr>
      </w:pPr>
    </w:p>
    <w:p w:rsidR="008E1504" w:rsidRDefault="008E1504" w:rsidP="008E1504">
      <w:pPr>
        <w:spacing w:after="0"/>
        <w:rPr>
          <w:rFonts w:ascii="Arial" w:hAnsi="Arial" w:cs="Arial"/>
          <w:color w:val="FF0000"/>
        </w:rPr>
      </w:pPr>
    </w:p>
    <w:p w:rsidR="008E1504" w:rsidRDefault="008E1504" w:rsidP="008E1504">
      <w:pPr>
        <w:spacing w:after="0"/>
        <w:rPr>
          <w:rFonts w:ascii="Arial" w:hAnsi="Arial" w:cs="Arial"/>
          <w:color w:val="FF0000"/>
        </w:rPr>
      </w:pPr>
    </w:p>
    <w:p w:rsidR="008E1504" w:rsidRPr="00C645DC" w:rsidRDefault="008E1504" w:rsidP="008E1504">
      <w:pPr>
        <w:spacing w:after="0"/>
        <w:rPr>
          <w:rFonts w:ascii="Arial" w:hAnsi="Arial" w:cs="Arial"/>
          <w:color w:val="FF0000"/>
        </w:rPr>
        <w:sectPr w:rsidR="008E1504" w:rsidRPr="00C645DC" w:rsidSect="008E1504">
          <w:type w:val="continuous"/>
          <w:pgSz w:w="11906" w:h="16838"/>
          <w:pgMar w:top="1418" w:right="1418" w:bottom="1418" w:left="1985" w:header="0" w:footer="709" w:gutter="0"/>
          <w:cols w:space="708"/>
          <w:formProt w:val="0"/>
          <w:docGrid w:linePitch="360" w:charSpace="4096"/>
        </w:sectPr>
      </w:pPr>
    </w:p>
    <w:p w:rsidR="00CB2F1D" w:rsidRDefault="008E1504" w:rsidP="008E1504">
      <w:pPr>
        <w:spacing w:after="0"/>
        <w:rPr>
          <w:rFonts w:ascii="Arial" w:hAnsi="Arial" w:cs="Arial"/>
          <w:b/>
          <w:color w:val="FF0000"/>
        </w:rPr>
      </w:pPr>
      <w:r w:rsidRPr="00C645DC">
        <w:rPr>
          <w:rFonts w:ascii="Arial" w:hAnsi="Arial" w:cs="Arial"/>
          <w:b/>
          <w:color w:val="FF0000"/>
        </w:rPr>
        <w:tab/>
      </w:r>
    </w:p>
    <w:p w:rsidR="008E1504" w:rsidRDefault="008E1504" w:rsidP="008E1504">
      <w:pPr>
        <w:spacing w:after="0"/>
        <w:rPr>
          <w:rFonts w:ascii="Arial" w:hAnsi="Arial" w:cs="Arial"/>
          <w:b/>
          <w:color w:val="FF0000"/>
        </w:rPr>
      </w:pPr>
    </w:p>
    <w:p w:rsidR="008E1504" w:rsidRDefault="008E1504" w:rsidP="008E1504">
      <w:pPr>
        <w:spacing w:after="0"/>
        <w:rPr>
          <w:rFonts w:ascii="Arial" w:hAnsi="Arial" w:cs="Arial"/>
          <w:b/>
          <w:color w:val="FF0000"/>
        </w:rPr>
        <w:sectPr w:rsidR="008E1504" w:rsidSect="008E1504">
          <w:type w:val="continuous"/>
          <w:pgSz w:w="11906" w:h="16838"/>
          <w:pgMar w:top="1418" w:right="1418" w:bottom="1418" w:left="1985" w:header="0" w:footer="709" w:gutter="0"/>
          <w:cols w:space="708"/>
          <w:formProt w:val="0"/>
          <w:docGrid w:linePitch="360" w:charSpace="4096"/>
        </w:sectPr>
      </w:pPr>
    </w:p>
    <w:p w:rsidR="008E1504" w:rsidRPr="00F80D18" w:rsidRDefault="008E1504" w:rsidP="008E1504">
      <w:pPr>
        <w:rPr>
          <w:rFonts w:ascii="Arial" w:hAnsi="Arial" w:cs="Arial"/>
          <w:b/>
          <w:sz w:val="24"/>
          <w:szCs w:val="24"/>
        </w:rPr>
      </w:pPr>
      <w:r>
        <w:rPr>
          <w:rFonts w:ascii="Arial" w:hAnsi="Arial" w:cs="Arial"/>
          <w:b/>
          <w:sz w:val="24"/>
          <w:szCs w:val="24"/>
        </w:rPr>
        <w:lastRenderedPageBreak/>
        <w:t xml:space="preserve">Formularz </w:t>
      </w:r>
      <w:proofErr w:type="gramStart"/>
      <w:r>
        <w:rPr>
          <w:rFonts w:ascii="Arial" w:hAnsi="Arial" w:cs="Arial"/>
          <w:b/>
          <w:sz w:val="24"/>
          <w:szCs w:val="24"/>
        </w:rPr>
        <w:t xml:space="preserve">cenowy  </w:t>
      </w:r>
      <w:r w:rsidRPr="00F80D18">
        <w:rPr>
          <w:rFonts w:ascii="Arial" w:hAnsi="Arial" w:cs="Arial"/>
          <w:b/>
          <w:sz w:val="24"/>
          <w:szCs w:val="24"/>
        </w:rPr>
        <w:t>C</w:t>
      </w:r>
      <w:r>
        <w:rPr>
          <w:rFonts w:ascii="Arial" w:hAnsi="Arial" w:cs="Arial"/>
          <w:b/>
          <w:sz w:val="24"/>
          <w:szCs w:val="24"/>
        </w:rPr>
        <w:t>zęść</w:t>
      </w:r>
      <w:proofErr w:type="gramEnd"/>
      <w:r>
        <w:rPr>
          <w:rFonts w:ascii="Arial" w:hAnsi="Arial" w:cs="Arial"/>
          <w:b/>
          <w:sz w:val="24"/>
          <w:szCs w:val="24"/>
        </w:rPr>
        <w:t xml:space="preserve"> 3 – </w:t>
      </w:r>
      <w:r w:rsidRPr="002F326E">
        <w:rPr>
          <w:rFonts w:ascii="Arial" w:hAnsi="Arial" w:cs="Arial"/>
          <w:b/>
          <w:sz w:val="24"/>
          <w:szCs w:val="24"/>
        </w:rPr>
        <w:t>ASORTYMENT DO UDRAŻNIANIA DRÓG ODDECHOWYCH</w:t>
      </w:r>
    </w:p>
    <w:tbl>
      <w:tblPr>
        <w:tblStyle w:val="Tabela-Siatka"/>
        <w:tblW w:w="14737" w:type="dxa"/>
        <w:tblLayout w:type="fixed"/>
        <w:tblLook w:val="04A0" w:firstRow="1" w:lastRow="0" w:firstColumn="1" w:lastColumn="0" w:noHBand="0" w:noVBand="1"/>
      </w:tblPr>
      <w:tblGrid>
        <w:gridCol w:w="363"/>
        <w:gridCol w:w="1120"/>
        <w:gridCol w:w="1064"/>
        <w:gridCol w:w="1134"/>
        <w:gridCol w:w="992"/>
        <w:gridCol w:w="1134"/>
        <w:gridCol w:w="992"/>
        <w:gridCol w:w="851"/>
        <w:gridCol w:w="709"/>
        <w:gridCol w:w="837"/>
        <w:gridCol w:w="1147"/>
        <w:gridCol w:w="992"/>
        <w:gridCol w:w="1134"/>
        <w:gridCol w:w="1276"/>
        <w:gridCol w:w="992"/>
      </w:tblGrid>
      <w:tr w:rsidR="008E1504" w:rsidRPr="00470B43" w:rsidTr="002920DB">
        <w:trPr>
          <w:trHeight w:val="315"/>
        </w:trPr>
        <w:tc>
          <w:tcPr>
            <w:tcW w:w="14737" w:type="dxa"/>
            <w:gridSpan w:val="15"/>
            <w:hideMark/>
          </w:tcPr>
          <w:p w:rsidR="008E1504" w:rsidRPr="00470B43" w:rsidRDefault="008E1504" w:rsidP="008E1504">
            <w:pPr>
              <w:ind w:left="142" w:hanging="142"/>
              <w:jc w:val="center"/>
              <w:rPr>
                <w:rFonts w:ascii="Arial" w:hAnsi="Arial" w:cs="Arial"/>
                <w:sz w:val="16"/>
                <w:szCs w:val="16"/>
              </w:rPr>
            </w:pPr>
            <w:r w:rsidRPr="00470B43">
              <w:rPr>
                <w:rFonts w:ascii="Arial" w:hAnsi="Arial" w:cs="Arial"/>
                <w:sz w:val="16"/>
                <w:szCs w:val="16"/>
              </w:rPr>
              <w:t>Przedmiot zamówienia</w:t>
            </w:r>
          </w:p>
        </w:tc>
      </w:tr>
      <w:tr w:rsidR="008E1504" w:rsidRPr="00470B43" w:rsidTr="00593ADC">
        <w:trPr>
          <w:trHeight w:val="1404"/>
        </w:trPr>
        <w:tc>
          <w:tcPr>
            <w:tcW w:w="363" w:type="dxa"/>
            <w:shd w:val="clear" w:color="auto" w:fill="EAF1DD" w:themeFill="accent3" w:themeFillTint="33"/>
            <w:hideMark/>
          </w:tcPr>
          <w:p w:rsidR="008E1504" w:rsidRPr="00470B43" w:rsidRDefault="008E1504" w:rsidP="008E1504">
            <w:pPr>
              <w:ind w:left="142" w:hanging="142"/>
              <w:jc w:val="center"/>
              <w:rPr>
                <w:rFonts w:ascii="Arial" w:hAnsi="Arial" w:cs="Arial"/>
                <w:sz w:val="16"/>
                <w:szCs w:val="16"/>
              </w:rPr>
            </w:pPr>
            <w:r w:rsidRPr="00470B43">
              <w:rPr>
                <w:rFonts w:ascii="Arial" w:hAnsi="Arial" w:cs="Arial"/>
                <w:sz w:val="16"/>
                <w:szCs w:val="16"/>
              </w:rPr>
              <w:t>lp.</w:t>
            </w:r>
          </w:p>
        </w:tc>
        <w:tc>
          <w:tcPr>
            <w:tcW w:w="1120" w:type="dxa"/>
            <w:shd w:val="clear" w:color="auto" w:fill="EAF1DD" w:themeFill="accent3" w:themeFillTint="33"/>
            <w:hideMark/>
          </w:tcPr>
          <w:p w:rsidR="008E1504" w:rsidRPr="00470B43" w:rsidRDefault="008E1504" w:rsidP="008E1504">
            <w:pPr>
              <w:ind w:left="142" w:hanging="142"/>
              <w:jc w:val="center"/>
              <w:rPr>
                <w:rFonts w:ascii="Arial" w:hAnsi="Arial" w:cs="Arial"/>
                <w:b/>
                <w:bCs/>
                <w:sz w:val="16"/>
                <w:szCs w:val="16"/>
              </w:rPr>
            </w:pPr>
            <w:r w:rsidRPr="00470B43">
              <w:rPr>
                <w:rFonts w:ascii="Arial" w:hAnsi="Arial" w:cs="Arial"/>
                <w:b/>
                <w:bCs/>
                <w:sz w:val="16"/>
                <w:szCs w:val="16"/>
              </w:rPr>
              <w:t>Opis przedmiotu zamówienia</w:t>
            </w:r>
          </w:p>
        </w:tc>
        <w:tc>
          <w:tcPr>
            <w:tcW w:w="1064" w:type="dxa"/>
            <w:shd w:val="clear" w:color="auto" w:fill="EAF1DD" w:themeFill="accent3" w:themeFillTint="33"/>
            <w:hideMark/>
          </w:tcPr>
          <w:p w:rsidR="008E1504" w:rsidRPr="00470B43" w:rsidRDefault="008E1504" w:rsidP="008E1504">
            <w:pPr>
              <w:ind w:left="142" w:hanging="142"/>
              <w:jc w:val="center"/>
              <w:rPr>
                <w:rFonts w:ascii="Arial" w:hAnsi="Arial" w:cs="Arial"/>
                <w:b/>
                <w:bCs/>
                <w:sz w:val="16"/>
                <w:szCs w:val="16"/>
              </w:rPr>
            </w:pPr>
            <w:r w:rsidRPr="00470B43">
              <w:rPr>
                <w:rFonts w:ascii="Arial" w:hAnsi="Arial" w:cs="Arial"/>
                <w:b/>
                <w:bCs/>
                <w:sz w:val="16"/>
                <w:szCs w:val="16"/>
              </w:rPr>
              <w:t>Nazwa handlowa asortymentu lub jego równoważnik</w:t>
            </w:r>
          </w:p>
        </w:tc>
        <w:tc>
          <w:tcPr>
            <w:tcW w:w="1134" w:type="dxa"/>
            <w:shd w:val="clear" w:color="auto" w:fill="EAF1DD" w:themeFill="accent3" w:themeFillTint="33"/>
            <w:hideMark/>
          </w:tcPr>
          <w:p w:rsidR="008E1504" w:rsidRPr="00470B43" w:rsidRDefault="008E1504" w:rsidP="008E1504">
            <w:pPr>
              <w:ind w:left="142" w:hanging="142"/>
              <w:jc w:val="center"/>
              <w:rPr>
                <w:rFonts w:ascii="Arial" w:hAnsi="Arial" w:cs="Arial"/>
                <w:b/>
                <w:bCs/>
                <w:sz w:val="16"/>
                <w:szCs w:val="16"/>
              </w:rPr>
            </w:pPr>
            <w:r w:rsidRPr="00470B43">
              <w:rPr>
                <w:rFonts w:ascii="Arial" w:hAnsi="Arial" w:cs="Arial"/>
                <w:b/>
                <w:bCs/>
                <w:sz w:val="16"/>
                <w:szCs w:val="16"/>
              </w:rPr>
              <w:t>Minimalny termin ważności wymagany  przez Zamawiającego</w:t>
            </w:r>
          </w:p>
        </w:tc>
        <w:tc>
          <w:tcPr>
            <w:tcW w:w="992" w:type="dxa"/>
            <w:shd w:val="clear" w:color="auto" w:fill="EAF1DD" w:themeFill="accent3" w:themeFillTint="33"/>
            <w:hideMark/>
          </w:tcPr>
          <w:p w:rsidR="008E1504" w:rsidRPr="00470B43" w:rsidRDefault="008E1504" w:rsidP="008E1504">
            <w:pPr>
              <w:ind w:left="142" w:hanging="142"/>
              <w:jc w:val="center"/>
              <w:rPr>
                <w:rFonts w:ascii="Arial" w:hAnsi="Arial" w:cs="Arial"/>
                <w:b/>
                <w:bCs/>
                <w:sz w:val="16"/>
                <w:szCs w:val="16"/>
              </w:rPr>
            </w:pPr>
            <w:r w:rsidRPr="00470B43">
              <w:rPr>
                <w:rFonts w:ascii="Arial" w:hAnsi="Arial" w:cs="Arial"/>
                <w:b/>
                <w:bCs/>
                <w:sz w:val="16"/>
                <w:szCs w:val="16"/>
              </w:rPr>
              <w:t xml:space="preserve">Wymagania </w:t>
            </w:r>
            <w:proofErr w:type="spellStart"/>
            <w:r w:rsidRPr="00470B43">
              <w:rPr>
                <w:rFonts w:ascii="Arial" w:hAnsi="Arial" w:cs="Arial"/>
                <w:b/>
                <w:bCs/>
                <w:sz w:val="16"/>
                <w:szCs w:val="16"/>
              </w:rPr>
              <w:t>taktyczno</w:t>
            </w:r>
            <w:proofErr w:type="spellEnd"/>
            <w:r w:rsidRPr="00470B43">
              <w:rPr>
                <w:rFonts w:ascii="Arial" w:hAnsi="Arial" w:cs="Arial"/>
                <w:b/>
                <w:bCs/>
                <w:sz w:val="16"/>
                <w:szCs w:val="16"/>
              </w:rPr>
              <w:t xml:space="preserve"> techniczne</w:t>
            </w:r>
          </w:p>
        </w:tc>
        <w:tc>
          <w:tcPr>
            <w:tcW w:w="1134" w:type="dxa"/>
            <w:shd w:val="clear" w:color="auto" w:fill="EAF1DD" w:themeFill="accent3" w:themeFillTint="33"/>
            <w:hideMark/>
          </w:tcPr>
          <w:p w:rsidR="008E1504" w:rsidRPr="00470B43" w:rsidRDefault="008E1504" w:rsidP="008E1504">
            <w:pPr>
              <w:ind w:left="142" w:hanging="142"/>
              <w:jc w:val="center"/>
              <w:rPr>
                <w:rFonts w:ascii="Arial" w:hAnsi="Arial" w:cs="Arial"/>
                <w:b/>
                <w:bCs/>
                <w:sz w:val="16"/>
                <w:szCs w:val="16"/>
              </w:rPr>
            </w:pPr>
            <w:r w:rsidRPr="00470B43">
              <w:rPr>
                <w:rFonts w:ascii="Arial" w:hAnsi="Arial" w:cs="Arial"/>
                <w:b/>
                <w:bCs/>
                <w:sz w:val="16"/>
                <w:szCs w:val="16"/>
              </w:rPr>
              <w:t>Nazwa handlowa⃰</w:t>
            </w:r>
          </w:p>
        </w:tc>
        <w:tc>
          <w:tcPr>
            <w:tcW w:w="992" w:type="dxa"/>
            <w:shd w:val="clear" w:color="auto" w:fill="EAF1DD" w:themeFill="accent3" w:themeFillTint="33"/>
            <w:hideMark/>
          </w:tcPr>
          <w:p w:rsidR="008E1504" w:rsidRPr="00470B43" w:rsidRDefault="008E1504" w:rsidP="008E1504">
            <w:pPr>
              <w:ind w:left="142" w:hanging="142"/>
              <w:jc w:val="center"/>
              <w:rPr>
                <w:rFonts w:ascii="Arial" w:hAnsi="Arial" w:cs="Arial"/>
                <w:b/>
                <w:bCs/>
                <w:sz w:val="16"/>
                <w:szCs w:val="16"/>
              </w:rPr>
            </w:pPr>
            <w:r w:rsidRPr="00470B43">
              <w:rPr>
                <w:rFonts w:ascii="Arial" w:hAnsi="Arial" w:cs="Arial"/>
                <w:b/>
                <w:bCs/>
                <w:sz w:val="16"/>
                <w:szCs w:val="16"/>
              </w:rPr>
              <w:t>Nazwa producenta</w:t>
            </w:r>
          </w:p>
        </w:tc>
        <w:tc>
          <w:tcPr>
            <w:tcW w:w="851" w:type="dxa"/>
            <w:shd w:val="clear" w:color="auto" w:fill="EAF1DD" w:themeFill="accent3" w:themeFillTint="33"/>
            <w:hideMark/>
          </w:tcPr>
          <w:p w:rsidR="008E1504" w:rsidRPr="00470B43" w:rsidRDefault="008E1504" w:rsidP="008E1504">
            <w:pPr>
              <w:ind w:left="142" w:hanging="142"/>
              <w:jc w:val="center"/>
              <w:rPr>
                <w:rFonts w:ascii="Arial" w:hAnsi="Arial" w:cs="Arial"/>
                <w:sz w:val="16"/>
                <w:szCs w:val="16"/>
              </w:rPr>
            </w:pPr>
            <w:r w:rsidRPr="00470B43">
              <w:rPr>
                <w:rFonts w:ascii="Arial" w:hAnsi="Arial" w:cs="Arial"/>
                <w:sz w:val="16"/>
                <w:szCs w:val="16"/>
              </w:rPr>
              <w:t>Jedn. miary</w:t>
            </w:r>
          </w:p>
        </w:tc>
        <w:tc>
          <w:tcPr>
            <w:tcW w:w="709" w:type="dxa"/>
            <w:shd w:val="clear" w:color="auto" w:fill="EAF1DD" w:themeFill="accent3" w:themeFillTint="33"/>
            <w:hideMark/>
          </w:tcPr>
          <w:p w:rsidR="008E1504" w:rsidRPr="00470B43" w:rsidRDefault="008E1504" w:rsidP="008E1504">
            <w:pPr>
              <w:ind w:left="142" w:hanging="142"/>
              <w:jc w:val="center"/>
              <w:rPr>
                <w:rFonts w:ascii="Arial" w:hAnsi="Arial" w:cs="Arial"/>
                <w:sz w:val="16"/>
                <w:szCs w:val="16"/>
              </w:rPr>
            </w:pPr>
            <w:r w:rsidRPr="00470B43">
              <w:rPr>
                <w:rFonts w:ascii="Arial" w:hAnsi="Arial" w:cs="Arial"/>
                <w:sz w:val="16"/>
                <w:szCs w:val="16"/>
              </w:rPr>
              <w:t>Ilość</w:t>
            </w:r>
          </w:p>
        </w:tc>
        <w:tc>
          <w:tcPr>
            <w:tcW w:w="837" w:type="dxa"/>
            <w:shd w:val="clear" w:color="auto" w:fill="EAF1DD" w:themeFill="accent3" w:themeFillTint="33"/>
            <w:hideMark/>
          </w:tcPr>
          <w:p w:rsidR="008E1504" w:rsidRPr="00470B43" w:rsidRDefault="008E1504" w:rsidP="008E1504">
            <w:pPr>
              <w:ind w:left="142" w:hanging="142"/>
              <w:jc w:val="center"/>
              <w:rPr>
                <w:rFonts w:ascii="Arial" w:hAnsi="Arial" w:cs="Arial"/>
                <w:sz w:val="16"/>
                <w:szCs w:val="16"/>
              </w:rPr>
            </w:pPr>
            <w:r w:rsidRPr="00470B43">
              <w:rPr>
                <w:rFonts w:ascii="Arial" w:hAnsi="Arial" w:cs="Arial"/>
                <w:sz w:val="16"/>
                <w:szCs w:val="16"/>
              </w:rPr>
              <w:t>Cena jedn. netto [zł/jedn. miary]</w:t>
            </w:r>
          </w:p>
        </w:tc>
        <w:tc>
          <w:tcPr>
            <w:tcW w:w="1147" w:type="dxa"/>
            <w:shd w:val="clear" w:color="auto" w:fill="EAF1DD" w:themeFill="accent3" w:themeFillTint="33"/>
            <w:hideMark/>
          </w:tcPr>
          <w:p w:rsidR="008E1504" w:rsidRPr="00470B43" w:rsidRDefault="008E1504" w:rsidP="008E1504">
            <w:pPr>
              <w:ind w:left="142" w:hanging="142"/>
              <w:jc w:val="center"/>
              <w:rPr>
                <w:rFonts w:ascii="Arial" w:hAnsi="Arial" w:cs="Arial"/>
                <w:sz w:val="16"/>
                <w:szCs w:val="16"/>
              </w:rPr>
            </w:pPr>
            <w:r w:rsidRPr="00470B43">
              <w:rPr>
                <w:rFonts w:ascii="Arial" w:hAnsi="Arial" w:cs="Arial"/>
                <w:sz w:val="16"/>
                <w:szCs w:val="16"/>
              </w:rPr>
              <w:t>Wartość netto [zł]</w:t>
            </w:r>
          </w:p>
        </w:tc>
        <w:tc>
          <w:tcPr>
            <w:tcW w:w="992" w:type="dxa"/>
            <w:shd w:val="clear" w:color="auto" w:fill="EAF1DD" w:themeFill="accent3" w:themeFillTint="33"/>
            <w:hideMark/>
          </w:tcPr>
          <w:p w:rsidR="008E1504" w:rsidRPr="00470B43" w:rsidRDefault="008E1504" w:rsidP="008E1504">
            <w:pPr>
              <w:ind w:left="142" w:hanging="142"/>
              <w:jc w:val="center"/>
              <w:rPr>
                <w:rFonts w:ascii="Arial" w:hAnsi="Arial" w:cs="Arial"/>
                <w:sz w:val="16"/>
                <w:szCs w:val="16"/>
              </w:rPr>
            </w:pPr>
            <w:r w:rsidRPr="00470B43">
              <w:rPr>
                <w:rFonts w:ascii="Arial" w:hAnsi="Arial" w:cs="Arial"/>
                <w:sz w:val="16"/>
                <w:szCs w:val="16"/>
              </w:rPr>
              <w:t>Stawka VAT [%]</w:t>
            </w:r>
          </w:p>
        </w:tc>
        <w:tc>
          <w:tcPr>
            <w:tcW w:w="1134" w:type="dxa"/>
            <w:shd w:val="clear" w:color="auto" w:fill="EAF1DD" w:themeFill="accent3" w:themeFillTint="33"/>
            <w:hideMark/>
          </w:tcPr>
          <w:p w:rsidR="008E1504" w:rsidRPr="00470B43" w:rsidRDefault="008E1504" w:rsidP="008E1504">
            <w:pPr>
              <w:ind w:left="142" w:hanging="142"/>
              <w:jc w:val="center"/>
              <w:rPr>
                <w:rFonts w:ascii="Arial" w:hAnsi="Arial" w:cs="Arial"/>
                <w:sz w:val="16"/>
                <w:szCs w:val="16"/>
              </w:rPr>
            </w:pPr>
            <w:r w:rsidRPr="00470B43">
              <w:rPr>
                <w:rFonts w:ascii="Arial" w:hAnsi="Arial" w:cs="Arial"/>
                <w:sz w:val="16"/>
                <w:szCs w:val="16"/>
              </w:rPr>
              <w:t>Cena jedn. brutto [zł/jedn. miary]</w:t>
            </w:r>
          </w:p>
        </w:tc>
        <w:tc>
          <w:tcPr>
            <w:tcW w:w="1276" w:type="dxa"/>
            <w:shd w:val="clear" w:color="auto" w:fill="EAF1DD" w:themeFill="accent3" w:themeFillTint="33"/>
            <w:hideMark/>
          </w:tcPr>
          <w:p w:rsidR="008E1504" w:rsidRPr="00470B43" w:rsidRDefault="008E1504" w:rsidP="008E1504">
            <w:pPr>
              <w:ind w:left="142" w:hanging="142"/>
              <w:jc w:val="center"/>
              <w:rPr>
                <w:rFonts w:ascii="Arial" w:hAnsi="Arial" w:cs="Arial"/>
                <w:sz w:val="16"/>
                <w:szCs w:val="16"/>
              </w:rPr>
            </w:pPr>
            <w:r w:rsidRPr="00470B43">
              <w:rPr>
                <w:rFonts w:ascii="Arial" w:hAnsi="Arial" w:cs="Arial"/>
                <w:sz w:val="16"/>
                <w:szCs w:val="16"/>
              </w:rPr>
              <w:t>Wartość</w:t>
            </w:r>
            <w:r w:rsidRPr="00470B43">
              <w:rPr>
                <w:rFonts w:ascii="Arial" w:hAnsi="Arial" w:cs="Arial"/>
                <w:sz w:val="16"/>
                <w:szCs w:val="16"/>
              </w:rPr>
              <w:br/>
              <w:t>brutto **</w:t>
            </w:r>
          </w:p>
        </w:tc>
        <w:tc>
          <w:tcPr>
            <w:tcW w:w="992" w:type="dxa"/>
            <w:shd w:val="clear" w:color="auto" w:fill="EAF1DD" w:themeFill="accent3" w:themeFillTint="33"/>
            <w:hideMark/>
          </w:tcPr>
          <w:p w:rsidR="008E1504" w:rsidRPr="00470B43" w:rsidRDefault="008E1504" w:rsidP="008E1504">
            <w:pPr>
              <w:ind w:left="142" w:hanging="142"/>
              <w:jc w:val="center"/>
              <w:rPr>
                <w:rFonts w:ascii="Arial" w:hAnsi="Arial" w:cs="Arial"/>
                <w:sz w:val="16"/>
                <w:szCs w:val="16"/>
              </w:rPr>
            </w:pPr>
            <w:r w:rsidRPr="00470B43">
              <w:rPr>
                <w:rFonts w:ascii="Arial" w:hAnsi="Arial" w:cs="Arial"/>
                <w:sz w:val="16"/>
                <w:szCs w:val="16"/>
              </w:rPr>
              <w:t>Termin ważności</w:t>
            </w:r>
          </w:p>
        </w:tc>
      </w:tr>
      <w:tr w:rsidR="008E1504" w:rsidRPr="00470B43" w:rsidTr="00593ADC">
        <w:trPr>
          <w:trHeight w:val="300"/>
        </w:trPr>
        <w:tc>
          <w:tcPr>
            <w:tcW w:w="363"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1</w:t>
            </w:r>
          </w:p>
        </w:tc>
        <w:tc>
          <w:tcPr>
            <w:tcW w:w="1120" w:type="dxa"/>
            <w:hideMark/>
          </w:tcPr>
          <w:p w:rsidR="008E1504" w:rsidRPr="00470B43" w:rsidRDefault="008E1504" w:rsidP="008E1504">
            <w:pPr>
              <w:ind w:left="142" w:hanging="142"/>
              <w:rPr>
                <w:rFonts w:ascii="Arial" w:hAnsi="Arial" w:cs="Arial"/>
                <w:b/>
                <w:bCs/>
                <w:sz w:val="16"/>
                <w:szCs w:val="16"/>
              </w:rPr>
            </w:pPr>
            <w:r w:rsidRPr="00470B43">
              <w:rPr>
                <w:rFonts w:ascii="Arial" w:hAnsi="Arial" w:cs="Arial"/>
                <w:b/>
                <w:bCs/>
                <w:sz w:val="16"/>
                <w:szCs w:val="16"/>
              </w:rPr>
              <w:t>2</w:t>
            </w:r>
          </w:p>
        </w:tc>
        <w:tc>
          <w:tcPr>
            <w:tcW w:w="1064" w:type="dxa"/>
            <w:hideMark/>
          </w:tcPr>
          <w:p w:rsidR="008E1504" w:rsidRPr="00470B43" w:rsidRDefault="008E1504" w:rsidP="008E1504">
            <w:pPr>
              <w:ind w:left="142" w:hanging="142"/>
              <w:rPr>
                <w:rFonts w:ascii="Arial" w:hAnsi="Arial" w:cs="Arial"/>
                <w:b/>
                <w:bCs/>
                <w:sz w:val="16"/>
                <w:szCs w:val="16"/>
              </w:rPr>
            </w:pPr>
            <w:r w:rsidRPr="00470B43">
              <w:rPr>
                <w:rFonts w:ascii="Arial" w:hAnsi="Arial" w:cs="Arial"/>
                <w:b/>
                <w:bCs/>
                <w:sz w:val="16"/>
                <w:szCs w:val="16"/>
              </w:rPr>
              <w:t>3</w:t>
            </w:r>
          </w:p>
        </w:tc>
        <w:tc>
          <w:tcPr>
            <w:tcW w:w="1134" w:type="dxa"/>
            <w:hideMark/>
          </w:tcPr>
          <w:p w:rsidR="008E1504" w:rsidRPr="00470B43" w:rsidRDefault="008E1504" w:rsidP="008E1504">
            <w:pPr>
              <w:ind w:left="142" w:hanging="142"/>
              <w:rPr>
                <w:rFonts w:ascii="Arial" w:hAnsi="Arial" w:cs="Arial"/>
                <w:b/>
                <w:bCs/>
                <w:sz w:val="16"/>
                <w:szCs w:val="16"/>
              </w:rPr>
            </w:pPr>
            <w:r w:rsidRPr="00470B43">
              <w:rPr>
                <w:rFonts w:ascii="Arial" w:hAnsi="Arial" w:cs="Arial"/>
                <w:b/>
                <w:bCs/>
                <w:sz w:val="16"/>
                <w:szCs w:val="16"/>
              </w:rPr>
              <w:t>4</w:t>
            </w:r>
          </w:p>
        </w:tc>
        <w:tc>
          <w:tcPr>
            <w:tcW w:w="992" w:type="dxa"/>
            <w:hideMark/>
          </w:tcPr>
          <w:p w:rsidR="008E1504" w:rsidRPr="00470B43" w:rsidRDefault="008E1504" w:rsidP="008E1504">
            <w:pPr>
              <w:ind w:left="142" w:hanging="142"/>
              <w:rPr>
                <w:rFonts w:ascii="Arial" w:hAnsi="Arial" w:cs="Arial"/>
                <w:b/>
                <w:bCs/>
                <w:sz w:val="16"/>
                <w:szCs w:val="16"/>
              </w:rPr>
            </w:pPr>
            <w:r w:rsidRPr="00470B43">
              <w:rPr>
                <w:rFonts w:ascii="Arial" w:hAnsi="Arial" w:cs="Arial"/>
                <w:b/>
                <w:bCs/>
                <w:sz w:val="16"/>
                <w:szCs w:val="16"/>
              </w:rPr>
              <w:t>5</w:t>
            </w:r>
          </w:p>
        </w:tc>
        <w:tc>
          <w:tcPr>
            <w:tcW w:w="1134" w:type="dxa"/>
            <w:hideMark/>
          </w:tcPr>
          <w:p w:rsidR="008E1504" w:rsidRPr="00470B43" w:rsidRDefault="008E1504" w:rsidP="008E1504">
            <w:pPr>
              <w:ind w:left="142" w:hanging="142"/>
              <w:rPr>
                <w:rFonts w:ascii="Arial" w:hAnsi="Arial" w:cs="Arial"/>
                <w:b/>
                <w:bCs/>
                <w:sz w:val="16"/>
                <w:szCs w:val="16"/>
              </w:rPr>
            </w:pPr>
            <w:r w:rsidRPr="00470B43">
              <w:rPr>
                <w:rFonts w:ascii="Arial" w:hAnsi="Arial" w:cs="Arial"/>
                <w:b/>
                <w:bCs/>
                <w:sz w:val="16"/>
                <w:szCs w:val="16"/>
              </w:rPr>
              <w:t>6</w:t>
            </w:r>
          </w:p>
        </w:tc>
        <w:tc>
          <w:tcPr>
            <w:tcW w:w="992" w:type="dxa"/>
            <w:hideMark/>
          </w:tcPr>
          <w:p w:rsidR="008E1504" w:rsidRPr="00470B43" w:rsidRDefault="008E1504" w:rsidP="008E1504">
            <w:pPr>
              <w:ind w:left="142" w:hanging="142"/>
              <w:rPr>
                <w:rFonts w:ascii="Arial" w:hAnsi="Arial" w:cs="Arial"/>
                <w:b/>
                <w:bCs/>
                <w:sz w:val="16"/>
                <w:szCs w:val="16"/>
              </w:rPr>
            </w:pPr>
            <w:r w:rsidRPr="00470B43">
              <w:rPr>
                <w:rFonts w:ascii="Arial" w:hAnsi="Arial" w:cs="Arial"/>
                <w:b/>
                <w:bCs/>
                <w:sz w:val="16"/>
                <w:szCs w:val="16"/>
              </w:rPr>
              <w:t>7</w:t>
            </w:r>
          </w:p>
        </w:tc>
        <w:tc>
          <w:tcPr>
            <w:tcW w:w="851"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8</w:t>
            </w:r>
          </w:p>
        </w:tc>
        <w:tc>
          <w:tcPr>
            <w:tcW w:w="709"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9</w:t>
            </w:r>
          </w:p>
        </w:tc>
        <w:tc>
          <w:tcPr>
            <w:tcW w:w="837"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10</w:t>
            </w:r>
          </w:p>
        </w:tc>
        <w:tc>
          <w:tcPr>
            <w:tcW w:w="1147"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11</w:t>
            </w:r>
            <w:r>
              <w:rPr>
                <w:rFonts w:ascii="Arial" w:hAnsi="Arial" w:cs="Arial"/>
                <w:sz w:val="16"/>
                <w:szCs w:val="16"/>
              </w:rPr>
              <w:t>(9x10)</w:t>
            </w:r>
          </w:p>
        </w:tc>
        <w:tc>
          <w:tcPr>
            <w:tcW w:w="992"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12</w:t>
            </w:r>
          </w:p>
        </w:tc>
        <w:tc>
          <w:tcPr>
            <w:tcW w:w="1134"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13</w:t>
            </w:r>
          </w:p>
        </w:tc>
        <w:tc>
          <w:tcPr>
            <w:tcW w:w="1276"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14</w:t>
            </w:r>
            <w:r>
              <w:rPr>
                <w:rFonts w:ascii="Arial" w:hAnsi="Arial" w:cs="Arial"/>
                <w:sz w:val="16"/>
                <w:szCs w:val="16"/>
              </w:rPr>
              <w:t>(13x9)</w:t>
            </w:r>
          </w:p>
        </w:tc>
        <w:tc>
          <w:tcPr>
            <w:tcW w:w="992"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15</w:t>
            </w:r>
          </w:p>
        </w:tc>
      </w:tr>
      <w:tr w:rsidR="008E1504" w:rsidRPr="00470B43" w:rsidTr="00593ADC">
        <w:trPr>
          <w:trHeight w:val="480"/>
        </w:trPr>
        <w:tc>
          <w:tcPr>
            <w:tcW w:w="363" w:type="dxa"/>
            <w:noWrap/>
            <w:hideMark/>
          </w:tcPr>
          <w:p w:rsidR="008E1504" w:rsidRPr="00470B43" w:rsidRDefault="008E1504" w:rsidP="008E1504">
            <w:pPr>
              <w:ind w:left="142" w:hanging="142"/>
              <w:rPr>
                <w:rFonts w:ascii="Arial" w:hAnsi="Arial" w:cs="Arial"/>
                <w:b/>
                <w:bCs/>
                <w:sz w:val="16"/>
                <w:szCs w:val="16"/>
              </w:rPr>
            </w:pPr>
            <w:r w:rsidRPr="00470B43">
              <w:rPr>
                <w:rFonts w:ascii="Arial" w:hAnsi="Arial" w:cs="Arial"/>
                <w:b/>
                <w:bCs/>
                <w:sz w:val="16"/>
                <w:szCs w:val="16"/>
              </w:rPr>
              <w:t>1.</w:t>
            </w:r>
          </w:p>
        </w:tc>
        <w:tc>
          <w:tcPr>
            <w:tcW w:w="1120"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Rurka nosowo-gardłowa</w:t>
            </w:r>
          </w:p>
        </w:tc>
        <w:tc>
          <w:tcPr>
            <w:tcW w:w="1064"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xml:space="preserve">Rurka nosowo-gardłowa RUSH 7,5ml </w:t>
            </w:r>
          </w:p>
        </w:tc>
        <w:tc>
          <w:tcPr>
            <w:tcW w:w="1134"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minimum 5 lat</w:t>
            </w:r>
          </w:p>
        </w:tc>
        <w:tc>
          <w:tcPr>
            <w:tcW w:w="992"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WTT-15</w:t>
            </w:r>
          </w:p>
        </w:tc>
        <w:tc>
          <w:tcPr>
            <w:tcW w:w="1134"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992"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851" w:type="dxa"/>
            <w:noWrap/>
            <w:hideMark/>
          </w:tcPr>
          <w:p w:rsidR="008E1504" w:rsidRPr="00593ADC" w:rsidRDefault="008E1504" w:rsidP="00593ADC">
            <w:pPr>
              <w:ind w:left="142" w:hanging="142"/>
              <w:jc w:val="center"/>
              <w:rPr>
                <w:rFonts w:ascii="Arial" w:hAnsi="Arial" w:cs="Arial"/>
                <w:b/>
                <w:bCs/>
                <w:sz w:val="20"/>
                <w:szCs w:val="20"/>
              </w:rPr>
            </w:pPr>
            <w:r w:rsidRPr="00593ADC">
              <w:rPr>
                <w:rFonts w:ascii="Arial" w:hAnsi="Arial" w:cs="Arial"/>
                <w:b/>
                <w:bCs/>
                <w:sz w:val="20"/>
                <w:szCs w:val="20"/>
              </w:rPr>
              <w:t>Op.</w:t>
            </w:r>
          </w:p>
        </w:tc>
        <w:tc>
          <w:tcPr>
            <w:tcW w:w="709" w:type="dxa"/>
            <w:noWrap/>
            <w:hideMark/>
          </w:tcPr>
          <w:p w:rsidR="008E1504" w:rsidRPr="00593ADC" w:rsidRDefault="008E1504" w:rsidP="00593ADC">
            <w:pPr>
              <w:ind w:left="142" w:hanging="142"/>
              <w:jc w:val="center"/>
              <w:rPr>
                <w:rFonts w:ascii="Arial" w:hAnsi="Arial" w:cs="Arial"/>
                <w:b/>
                <w:bCs/>
                <w:sz w:val="20"/>
                <w:szCs w:val="20"/>
              </w:rPr>
            </w:pPr>
            <w:r w:rsidRPr="00593ADC">
              <w:rPr>
                <w:rFonts w:ascii="Arial" w:hAnsi="Arial" w:cs="Arial"/>
                <w:b/>
                <w:bCs/>
                <w:sz w:val="20"/>
                <w:szCs w:val="20"/>
              </w:rPr>
              <w:t>177</w:t>
            </w:r>
          </w:p>
        </w:tc>
        <w:tc>
          <w:tcPr>
            <w:tcW w:w="837"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1147"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992"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1134"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1276"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992"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r>
      <w:tr w:rsidR="008E1504" w:rsidRPr="00470B43" w:rsidTr="00593ADC">
        <w:trPr>
          <w:trHeight w:val="480"/>
        </w:trPr>
        <w:tc>
          <w:tcPr>
            <w:tcW w:w="363" w:type="dxa"/>
            <w:noWrap/>
            <w:hideMark/>
          </w:tcPr>
          <w:p w:rsidR="008E1504" w:rsidRPr="00470B43" w:rsidRDefault="008E1504" w:rsidP="008E1504">
            <w:pPr>
              <w:ind w:left="142" w:hanging="142"/>
              <w:rPr>
                <w:rFonts w:ascii="Arial" w:hAnsi="Arial" w:cs="Arial"/>
                <w:b/>
                <w:bCs/>
                <w:sz w:val="16"/>
                <w:szCs w:val="16"/>
              </w:rPr>
            </w:pPr>
            <w:r w:rsidRPr="00470B43">
              <w:rPr>
                <w:rFonts w:ascii="Arial" w:hAnsi="Arial" w:cs="Arial"/>
                <w:b/>
                <w:bCs/>
                <w:sz w:val="16"/>
                <w:szCs w:val="16"/>
              </w:rPr>
              <w:t>2.</w:t>
            </w:r>
          </w:p>
        </w:tc>
        <w:tc>
          <w:tcPr>
            <w:tcW w:w="1120" w:type="dxa"/>
            <w:hideMark/>
          </w:tcPr>
          <w:p w:rsidR="008E1504" w:rsidRPr="00470B43" w:rsidRDefault="008E1504" w:rsidP="008E1504">
            <w:pPr>
              <w:ind w:left="142" w:hanging="142"/>
              <w:rPr>
                <w:rFonts w:ascii="Arial" w:hAnsi="Arial" w:cs="Arial"/>
                <w:sz w:val="16"/>
                <w:szCs w:val="16"/>
              </w:rPr>
            </w:pPr>
            <w:proofErr w:type="spellStart"/>
            <w:r w:rsidRPr="00470B43">
              <w:rPr>
                <w:rFonts w:ascii="Arial" w:hAnsi="Arial" w:cs="Arial"/>
                <w:sz w:val="16"/>
                <w:szCs w:val="16"/>
              </w:rPr>
              <w:t>Lubrykant</w:t>
            </w:r>
            <w:proofErr w:type="spellEnd"/>
            <w:r w:rsidRPr="00470B43">
              <w:rPr>
                <w:rFonts w:ascii="Arial" w:hAnsi="Arial" w:cs="Arial"/>
                <w:sz w:val="16"/>
                <w:szCs w:val="16"/>
              </w:rPr>
              <w:t xml:space="preserve"> w żelu</w:t>
            </w:r>
          </w:p>
        </w:tc>
        <w:tc>
          <w:tcPr>
            <w:tcW w:w="1064" w:type="dxa"/>
            <w:hideMark/>
          </w:tcPr>
          <w:p w:rsidR="008E1504" w:rsidRPr="00470B43" w:rsidRDefault="008E1504" w:rsidP="008E1504">
            <w:pPr>
              <w:ind w:left="142" w:hanging="142"/>
              <w:rPr>
                <w:rFonts w:ascii="Arial" w:hAnsi="Arial" w:cs="Arial"/>
                <w:sz w:val="16"/>
                <w:szCs w:val="16"/>
              </w:rPr>
            </w:pPr>
            <w:proofErr w:type="spellStart"/>
            <w:r w:rsidRPr="00470B43">
              <w:rPr>
                <w:rFonts w:ascii="Arial" w:hAnsi="Arial" w:cs="Arial"/>
                <w:sz w:val="16"/>
                <w:szCs w:val="16"/>
              </w:rPr>
              <w:t>Lubrykant</w:t>
            </w:r>
            <w:proofErr w:type="spellEnd"/>
            <w:r w:rsidRPr="00470B43">
              <w:rPr>
                <w:rFonts w:ascii="Arial" w:hAnsi="Arial" w:cs="Arial"/>
                <w:sz w:val="16"/>
                <w:szCs w:val="16"/>
              </w:rPr>
              <w:t xml:space="preserve"> </w:t>
            </w:r>
            <w:proofErr w:type="spellStart"/>
            <w:r w:rsidRPr="00470B43">
              <w:rPr>
                <w:rFonts w:ascii="Arial" w:hAnsi="Arial" w:cs="Arial"/>
                <w:sz w:val="16"/>
                <w:szCs w:val="16"/>
              </w:rPr>
              <w:t>Optilube</w:t>
            </w:r>
            <w:proofErr w:type="spellEnd"/>
            <w:r w:rsidRPr="00470B43">
              <w:rPr>
                <w:rFonts w:ascii="Arial" w:hAnsi="Arial" w:cs="Arial"/>
                <w:sz w:val="16"/>
                <w:szCs w:val="16"/>
              </w:rPr>
              <w:t>, opakowanie 5g</w:t>
            </w:r>
          </w:p>
        </w:tc>
        <w:tc>
          <w:tcPr>
            <w:tcW w:w="1134"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minimum 3 lata</w:t>
            </w:r>
          </w:p>
        </w:tc>
        <w:tc>
          <w:tcPr>
            <w:tcW w:w="992"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WTT-16</w:t>
            </w:r>
          </w:p>
        </w:tc>
        <w:tc>
          <w:tcPr>
            <w:tcW w:w="1134"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992"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851" w:type="dxa"/>
            <w:noWrap/>
            <w:hideMark/>
          </w:tcPr>
          <w:p w:rsidR="008E1504" w:rsidRPr="00593ADC" w:rsidRDefault="008E1504" w:rsidP="00593ADC">
            <w:pPr>
              <w:ind w:left="142" w:hanging="142"/>
              <w:jc w:val="center"/>
              <w:rPr>
                <w:rFonts w:ascii="Arial" w:hAnsi="Arial" w:cs="Arial"/>
                <w:b/>
                <w:bCs/>
                <w:sz w:val="20"/>
                <w:szCs w:val="20"/>
              </w:rPr>
            </w:pPr>
            <w:r w:rsidRPr="00593ADC">
              <w:rPr>
                <w:rFonts w:ascii="Arial" w:hAnsi="Arial" w:cs="Arial"/>
                <w:b/>
                <w:bCs/>
                <w:sz w:val="20"/>
                <w:szCs w:val="20"/>
              </w:rPr>
              <w:t>Op.</w:t>
            </w:r>
          </w:p>
        </w:tc>
        <w:tc>
          <w:tcPr>
            <w:tcW w:w="709" w:type="dxa"/>
            <w:noWrap/>
            <w:hideMark/>
          </w:tcPr>
          <w:p w:rsidR="008E1504" w:rsidRPr="00593ADC" w:rsidRDefault="008E1504" w:rsidP="00593ADC">
            <w:pPr>
              <w:ind w:left="142" w:hanging="142"/>
              <w:jc w:val="center"/>
              <w:rPr>
                <w:rFonts w:ascii="Arial" w:hAnsi="Arial" w:cs="Arial"/>
                <w:b/>
                <w:bCs/>
                <w:sz w:val="20"/>
                <w:szCs w:val="20"/>
              </w:rPr>
            </w:pPr>
            <w:r w:rsidRPr="00593ADC">
              <w:rPr>
                <w:rFonts w:ascii="Arial" w:hAnsi="Arial" w:cs="Arial"/>
                <w:b/>
                <w:bCs/>
                <w:sz w:val="20"/>
                <w:szCs w:val="20"/>
              </w:rPr>
              <w:t>338</w:t>
            </w:r>
          </w:p>
        </w:tc>
        <w:tc>
          <w:tcPr>
            <w:tcW w:w="837"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1147"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992"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1134"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1276"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992"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r>
      <w:tr w:rsidR="008E1504" w:rsidRPr="00470B43" w:rsidTr="00593ADC">
        <w:trPr>
          <w:trHeight w:val="720"/>
        </w:trPr>
        <w:tc>
          <w:tcPr>
            <w:tcW w:w="363" w:type="dxa"/>
            <w:noWrap/>
            <w:hideMark/>
          </w:tcPr>
          <w:p w:rsidR="008E1504" w:rsidRPr="00470B43" w:rsidRDefault="008E1504" w:rsidP="008E1504">
            <w:pPr>
              <w:ind w:left="142" w:hanging="142"/>
              <w:rPr>
                <w:rFonts w:ascii="Arial" w:hAnsi="Arial" w:cs="Arial"/>
                <w:b/>
                <w:bCs/>
                <w:sz w:val="16"/>
                <w:szCs w:val="16"/>
              </w:rPr>
            </w:pPr>
            <w:r w:rsidRPr="00470B43">
              <w:rPr>
                <w:rFonts w:ascii="Arial" w:hAnsi="Arial" w:cs="Arial"/>
                <w:b/>
                <w:bCs/>
                <w:sz w:val="16"/>
                <w:szCs w:val="16"/>
              </w:rPr>
              <w:t>3.</w:t>
            </w:r>
          </w:p>
        </w:tc>
        <w:tc>
          <w:tcPr>
            <w:tcW w:w="1120"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Rurka intubacyjna, rozmiar 7; 7,5; 8-  3 szt. Komplet</w:t>
            </w:r>
          </w:p>
        </w:tc>
        <w:tc>
          <w:tcPr>
            <w:tcW w:w="1064"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xml:space="preserve">Rurka intubacyjna z mankietem </w:t>
            </w:r>
            <w:proofErr w:type="spellStart"/>
            <w:r w:rsidRPr="00470B43">
              <w:rPr>
                <w:rFonts w:ascii="Arial" w:hAnsi="Arial" w:cs="Arial"/>
                <w:sz w:val="16"/>
                <w:szCs w:val="16"/>
              </w:rPr>
              <w:t>Agimed</w:t>
            </w:r>
            <w:proofErr w:type="spellEnd"/>
          </w:p>
        </w:tc>
        <w:tc>
          <w:tcPr>
            <w:tcW w:w="1134"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minimum 5 lat</w:t>
            </w:r>
          </w:p>
        </w:tc>
        <w:tc>
          <w:tcPr>
            <w:tcW w:w="992"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WTT-17</w:t>
            </w:r>
          </w:p>
        </w:tc>
        <w:tc>
          <w:tcPr>
            <w:tcW w:w="1134"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992"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851" w:type="dxa"/>
            <w:noWrap/>
            <w:hideMark/>
          </w:tcPr>
          <w:p w:rsidR="008E1504" w:rsidRPr="00593ADC" w:rsidRDefault="008E1504" w:rsidP="00593ADC">
            <w:pPr>
              <w:ind w:left="142" w:hanging="142"/>
              <w:jc w:val="center"/>
              <w:rPr>
                <w:rFonts w:ascii="Arial" w:hAnsi="Arial" w:cs="Arial"/>
                <w:b/>
                <w:bCs/>
                <w:sz w:val="20"/>
                <w:szCs w:val="20"/>
              </w:rPr>
            </w:pPr>
            <w:r w:rsidRPr="00593ADC">
              <w:rPr>
                <w:rFonts w:ascii="Arial" w:hAnsi="Arial" w:cs="Arial"/>
                <w:b/>
                <w:bCs/>
                <w:sz w:val="20"/>
                <w:szCs w:val="20"/>
              </w:rPr>
              <w:t>Op.</w:t>
            </w:r>
          </w:p>
        </w:tc>
        <w:tc>
          <w:tcPr>
            <w:tcW w:w="709" w:type="dxa"/>
            <w:noWrap/>
            <w:hideMark/>
          </w:tcPr>
          <w:p w:rsidR="008E1504" w:rsidRPr="00593ADC" w:rsidRDefault="008E1504" w:rsidP="00593ADC">
            <w:pPr>
              <w:ind w:left="142" w:hanging="142"/>
              <w:jc w:val="center"/>
              <w:rPr>
                <w:rFonts w:ascii="Arial" w:hAnsi="Arial" w:cs="Arial"/>
                <w:b/>
                <w:bCs/>
                <w:sz w:val="20"/>
                <w:szCs w:val="20"/>
              </w:rPr>
            </w:pPr>
            <w:r w:rsidRPr="00593ADC">
              <w:rPr>
                <w:rFonts w:ascii="Arial" w:hAnsi="Arial" w:cs="Arial"/>
                <w:b/>
                <w:bCs/>
                <w:sz w:val="20"/>
                <w:szCs w:val="20"/>
              </w:rPr>
              <w:t>17</w:t>
            </w:r>
          </w:p>
        </w:tc>
        <w:tc>
          <w:tcPr>
            <w:tcW w:w="837"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1147"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992"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1134"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1276"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992"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r>
      <w:tr w:rsidR="008E1504" w:rsidRPr="00470B43" w:rsidTr="00593ADC">
        <w:trPr>
          <w:trHeight w:val="1200"/>
        </w:trPr>
        <w:tc>
          <w:tcPr>
            <w:tcW w:w="363" w:type="dxa"/>
            <w:noWrap/>
            <w:hideMark/>
          </w:tcPr>
          <w:p w:rsidR="008E1504" w:rsidRPr="00470B43" w:rsidRDefault="008E1504" w:rsidP="008E1504">
            <w:pPr>
              <w:ind w:left="142" w:hanging="142"/>
              <w:rPr>
                <w:rFonts w:ascii="Arial" w:hAnsi="Arial" w:cs="Arial"/>
                <w:b/>
                <w:bCs/>
                <w:sz w:val="16"/>
                <w:szCs w:val="16"/>
              </w:rPr>
            </w:pPr>
            <w:r w:rsidRPr="00470B43">
              <w:rPr>
                <w:rFonts w:ascii="Arial" w:hAnsi="Arial" w:cs="Arial"/>
                <w:b/>
                <w:bCs/>
                <w:sz w:val="16"/>
                <w:szCs w:val="16"/>
              </w:rPr>
              <w:t>4.</w:t>
            </w:r>
          </w:p>
        </w:tc>
        <w:tc>
          <w:tcPr>
            <w:tcW w:w="1120"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Strzykawka do rurki intubacyjnej, opak 100szt.</w:t>
            </w:r>
          </w:p>
        </w:tc>
        <w:tc>
          <w:tcPr>
            <w:tcW w:w="1064"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Strzykawka 3 częściowa LUER</w:t>
            </w:r>
          </w:p>
        </w:tc>
        <w:tc>
          <w:tcPr>
            <w:tcW w:w="1134"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xml:space="preserve">min. 18 miesięcy </w:t>
            </w:r>
            <w:r w:rsidRPr="00470B43">
              <w:rPr>
                <w:rFonts w:ascii="Arial" w:hAnsi="Arial" w:cs="Arial"/>
                <w:sz w:val="16"/>
                <w:szCs w:val="16"/>
              </w:rPr>
              <w:br/>
              <w:t>w dniu składnia ofert</w:t>
            </w:r>
          </w:p>
        </w:tc>
        <w:tc>
          <w:tcPr>
            <w:tcW w:w="992"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WTT-18</w:t>
            </w:r>
          </w:p>
        </w:tc>
        <w:tc>
          <w:tcPr>
            <w:tcW w:w="1134"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992"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851" w:type="dxa"/>
            <w:noWrap/>
            <w:hideMark/>
          </w:tcPr>
          <w:p w:rsidR="008E1504" w:rsidRPr="00593ADC" w:rsidRDefault="008E1504" w:rsidP="00593ADC">
            <w:pPr>
              <w:ind w:left="142" w:hanging="142"/>
              <w:jc w:val="center"/>
              <w:rPr>
                <w:rFonts w:ascii="Arial" w:hAnsi="Arial" w:cs="Arial"/>
                <w:b/>
                <w:bCs/>
                <w:sz w:val="20"/>
                <w:szCs w:val="20"/>
              </w:rPr>
            </w:pPr>
            <w:r w:rsidRPr="00593ADC">
              <w:rPr>
                <w:rFonts w:ascii="Arial" w:hAnsi="Arial" w:cs="Arial"/>
                <w:b/>
                <w:bCs/>
                <w:sz w:val="20"/>
                <w:szCs w:val="20"/>
              </w:rPr>
              <w:t>Op.</w:t>
            </w:r>
          </w:p>
        </w:tc>
        <w:tc>
          <w:tcPr>
            <w:tcW w:w="709" w:type="dxa"/>
            <w:noWrap/>
            <w:hideMark/>
          </w:tcPr>
          <w:p w:rsidR="008E1504" w:rsidRPr="00593ADC" w:rsidRDefault="008E1504" w:rsidP="00593ADC">
            <w:pPr>
              <w:ind w:left="142" w:hanging="142"/>
              <w:jc w:val="center"/>
              <w:rPr>
                <w:rFonts w:ascii="Arial" w:hAnsi="Arial" w:cs="Arial"/>
                <w:b/>
                <w:bCs/>
                <w:sz w:val="20"/>
                <w:szCs w:val="20"/>
              </w:rPr>
            </w:pPr>
            <w:r w:rsidRPr="00593ADC">
              <w:rPr>
                <w:rFonts w:ascii="Arial" w:hAnsi="Arial" w:cs="Arial"/>
                <w:b/>
                <w:bCs/>
                <w:sz w:val="20"/>
                <w:szCs w:val="20"/>
              </w:rPr>
              <w:t>8</w:t>
            </w:r>
          </w:p>
        </w:tc>
        <w:tc>
          <w:tcPr>
            <w:tcW w:w="837"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1147"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992"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1134"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1276"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992"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r>
      <w:tr w:rsidR="008E1504" w:rsidRPr="00470B43" w:rsidTr="00593ADC">
        <w:trPr>
          <w:trHeight w:val="1200"/>
        </w:trPr>
        <w:tc>
          <w:tcPr>
            <w:tcW w:w="363" w:type="dxa"/>
            <w:noWrap/>
            <w:hideMark/>
          </w:tcPr>
          <w:p w:rsidR="008E1504" w:rsidRPr="00470B43" w:rsidRDefault="008E1504" w:rsidP="008E1504">
            <w:pPr>
              <w:ind w:left="142" w:hanging="142"/>
              <w:rPr>
                <w:rFonts w:ascii="Arial" w:hAnsi="Arial" w:cs="Arial"/>
                <w:b/>
                <w:bCs/>
                <w:sz w:val="16"/>
                <w:szCs w:val="16"/>
              </w:rPr>
            </w:pPr>
            <w:r w:rsidRPr="00470B43">
              <w:rPr>
                <w:rFonts w:ascii="Arial" w:hAnsi="Arial" w:cs="Arial"/>
                <w:b/>
                <w:bCs/>
                <w:sz w:val="16"/>
                <w:szCs w:val="16"/>
              </w:rPr>
              <w:lastRenderedPageBreak/>
              <w:t>5.</w:t>
            </w:r>
          </w:p>
        </w:tc>
        <w:tc>
          <w:tcPr>
            <w:tcW w:w="1120"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Prowadnica do rurki intubacyjnej</w:t>
            </w:r>
          </w:p>
        </w:tc>
        <w:tc>
          <w:tcPr>
            <w:tcW w:w="1064"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Prowadnica do rurek intubacyjnych 7mm-8mm, SUMI</w:t>
            </w:r>
          </w:p>
        </w:tc>
        <w:tc>
          <w:tcPr>
            <w:tcW w:w="1134"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xml:space="preserve">min. 18 miesięcy </w:t>
            </w:r>
            <w:r w:rsidRPr="00470B43">
              <w:rPr>
                <w:rFonts w:ascii="Arial" w:hAnsi="Arial" w:cs="Arial"/>
                <w:sz w:val="16"/>
                <w:szCs w:val="16"/>
              </w:rPr>
              <w:br/>
              <w:t>w dniu składnia ofert</w:t>
            </w:r>
          </w:p>
        </w:tc>
        <w:tc>
          <w:tcPr>
            <w:tcW w:w="992"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WTT-19</w:t>
            </w:r>
          </w:p>
        </w:tc>
        <w:tc>
          <w:tcPr>
            <w:tcW w:w="1134"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992"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851" w:type="dxa"/>
            <w:noWrap/>
            <w:hideMark/>
          </w:tcPr>
          <w:p w:rsidR="008E1504" w:rsidRPr="00593ADC" w:rsidRDefault="008E1504" w:rsidP="00593ADC">
            <w:pPr>
              <w:ind w:left="142" w:hanging="142"/>
              <w:jc w:val="center"/>
              <w:rPr>
                <w:rFonts w:ascii="Arial" w:hAnsi="Arial" w:cs="Arial"/>
                <w:b/>
                <w:bCs/>
                <w:sz w:val="20"/>
                <w:szCs w:val="20"/>
              </w:rPr>
            </w:pPr>
            <w:r w:rsidRPr="00593ADC">
              <w:rPr>
                <w:rFonts w:ascii="Arial" w:hAnsi="Arial" w:cs="Arial"/>
                <w:b/>
                <w:bCs/>
                <w:sz w:val="20"/>
                <w:szCs w:val="20"/>
              </w:rPr>
              <w:t>Op.</w:t>
            </w:r>
          </w:p>
        </w:tc>
        <w:tc>
          <w:tcPr>
            <w:tcW w:w="709" w:type="dxa"/>
            <w:noWrap/>
            <w:hideMark/>
          </w:tcPr>
          <w:p w:rsidR="008E1504" w:rsidRPr="00593ADC" w:rsidRDefault="008E1504" w:rsidP="00593ADC">
            <w:pPr>
              <w:ind w:left="142" w:hanging="142"/>
              <w:jc w:val="center"/>
              <w:rPr>
                <w:rFonts w:ascii="Arial" w:hAnsi="Arial" w:cs="Arial"/>
                <w:b/>
                <w:bCs/>
                <w:sz w:val="20"/>
                <w:szCs w:val="20"/>
              </w:rPr>
            </w:pPr>
            <w:r w:rsidRPr="00593ADC">
              <w:rPr>
                <w:rFonts w:ascii="Arial" w:hAnsi="Arial" w:cs="Arial"/>
                <w:b/>
                <w:bCs/>
                <w:sz w:val="20"/>
                <w:szCs w:val="20"/>
              </w:rPr>
              <w:t>12</w:t>
            </w:r>
          </w:p>
        </w:tc>
        <w:tc>
          <w:tcPr>
            <w:tcW w:w="837"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1147"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992"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1134"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1276"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992"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r>
      <w:tr w:rsidR="008E1504" w:rsidRPr="00470B43" w:rsidTr="00593ADC">
        <w:trPr>
          <w:trHeight w:val="1200"/>
        </w:trPr>
        <w:tc>
          <w:tcPr>
            <w:tcW w:w="363" w:type="dxa"/>
            <w:noWrap/>
            <w:hideMark/>
          </w:tcPr>
          <w:p w:rsidR="008E1504" w:rsidRPr="00470B43" w:rsidRDefault="008E1504" w:rsidP="008E1504">
            <w:pPr>
              <w:ind w:left="142" w:hanging="142"/>
              <w:rPr>
                <w:rFonts w:ascii="Arial" w:hAnsi="Arial" w:cs="Arial"/>
                <w:b/>
                <w:bCs/>
                <w:sz w:val="16"/>
                <w:szCs w:val="16"/>
              </w:rPr>
            </w:pPr>
            <w:r w:rsidRPr="00470B43">
              <w:rPr>
                <w:rFonts w:ascii="Arial" w:hAnsi="Arial" w:cs="Arial"/>
                <w:b/>
                <w:bCs/>
                <w:sz w:val="16"/>
                <w:szCs w:val="16"/>
              </w:rPr>
              <w:t>6.</w:t>
            </w:r>
          </w:p>
        </w:tc>
        <w:tc>
          <w:tcPr>
            <w:tcW w:w="1120"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Stabilizator do rurki intubacyjnej</w:t>
            </w:r>
          </w:p>
        </w:tc>
        <w:tc>
          <w:tcPr>
            <w:tcW w:w="1064"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Uchwyt do rurek intubacyjnych- stabilizator- THOMAS</w:t>
            </w:r>
          </w:p>
        </w:tc>
        <w:tc>
          <w:tcPr>
            <w:tcW w:w="1134"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xml:space="preserve">min. 18 miesięcy </w:t>
            </w:r>
            <w:r w:rsidRPr="00470B43">
              <w:rPr>
                <w:rFonts w:ascii="Arial" w:hAnsi="Arial" w:cs="Arial"/>
                <w:sz w:val="16"/>
                <w:szCs w:val="16"/>
              </w:rPr>
              <w:br/>
              <w:t>w dniu składnia ofert</w:t>
            </w:r>
          </w:p>
        </w:tc>
        <w:tc>
          <w:tcPr>
            <w:tcW w:w="992"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WTT-20</w:t>
            </w:r>
          </w:p>
        </w:tc>
        <w:tc>
          <w:tcPr>
            <w:tcW w:w="1134"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992"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851" w:type="dxa"/>
            <w:noWrap/>
            <w:hideMark/>
          </w:tcPr>
          <w:p w:rsidR="008E1504" w:rsidRPr="00593ADC" w:rsidRDefault="008E1504" w:rsidP="00593ADC">
            <w:pPr>
              <w:ind w:left="142" w:hanging="142"/>
              <w:jc w:val="center"/>
              <w:rPr>
                <w:rFonts w:ascii="Arial" w:hAnsi="Arial" w:cs="Arial"/>
                <w:b/>
                <w:bCs/>
                <w:sz w:val="20"/>
                <w:szCs w:val="20"/>
              </w:rPr>
            </w:pPr>
            <w:r w:rsidRPr="00593ADC">
              <w:rPr>
                <w:rFonts w:ascii="Arial" w:hAnsi="Arial" w:cs="Arial"/>
                <w:b/>
                <w:bCs/>
                <w:sz w:val="20"/>
                <w:szCs w:val="20"/>
              </w:rPr>
              <w:t>Op.</w:t>
            </w:r>
          </w:p>
        </w:tc>
        <w:tc>
          <w:tcPr>
            <w:tcW w:w="709" w:type="dxa"/>
            <w:noWrap/>
            <w:hideMark/>
          </w:tcPr>
          <w:p w:rsidR="008E1504" w:rsidRPr="00593ADC" w:rsidRDefault="008E1504" w:rsidP="00593ADC">
            <w:pPr>
              <w:ind w:left="142" w:hanging="142"/>
              <w:jc w:val="center"/>
              <w:rPr>
                <w:rFonts w:ascii="Arial" w:hAnsi="Arial" w:cs="Arial"/>
                <w:b/>
                <w:bCs/>
                <w:sz w:val="20"/>
                <w:szCs w:val="20"/>
              </w:rPr>
            </w:pPr>
            <w:r w:rsidRPr="00593ADC">
              <w:rPr>
                <w:rFonts w:ascii="Arial" w:hAnsi="Arial" w:cs="Arial"/>
                <w:b/>
                <w:bCs/>
                <w:sz w:val="20"/>
                <w:szCs w:val="20"/>
              </w:rPr>
              <w:t>20</w:t>
            </w:r>
          </w:p>
        </w:tc>
        <w:tc>
          <w:tcPr>
            <w:tcW w:w="837"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1147"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992"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1134"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1276"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992"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r>
      <w:tr w:rsidR="008E1504" w:rsidRPr="00470B43" w:rsidTr="00593ADC">
        <w:trPr>
          <w:trHeight w:val="720"/>
        </w:trPr>
        <w:tc>
          <w:tcPr>
            <w:tcW w:w="363" w:type="dxa"/>
            <w:noWrap/>
            <w:hideMark/>
          </w:tcPr>
          <w:p w:rsidR="008E1504" w:rsidRPr="00470B43" w:rsidRDefault="008E1504" w:rsidP="008E1504">
            <w:pPr>
              <w:ind w:left="142" w:hanging="142"/>
              <w:rPr>
                <w:rFonts w:ascii="Arial" w:hAnsi="Arial" w:cs="Arial"/>
                <w:b/>
                <w:bCs/>
                <w:sz w:val="16"/>
                <w:szCs w:val="16"/>
              </w:rPr>
            </w:pPr>
            <w:r w:rsidRPr="00470B43">
              <w:rPr>
                <w:rFonts w:ascii="Arial" w:hAnsi="Arial" w:cs="Arial"/>
                <w:b/>
                <w:bCs/>
                <w:sz w:val="16"/>
                <w:szCs w:val="16"/>
              </w:rPr>
              <w:t>7.</w:t>
            </w:r>
          </w:p>
        </w:tc>
        <w:tc>
          <w:tcPr>
            <w:tcW w:w="1120"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Rurka krtaniowa rozmiar 3; 4; 5- 3 sztuki w komplecie</w:t>
            </w:r>
          </w:p>
        </w:tc>
        <w:tc>
          <w:tcPr>
            <w:tcW w:w="1064"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xml:space="preserve">Zestaw rurek krtaniowych LTS-D 3,4,5 </w:t>
            </w:r>
          </w:p>
        </w:tc>
        <w:tc>
          <w:tcPr>
            <w:tcW w:w="1134"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minimum 5 lat</w:t>
            </w:r>
          </w:p>
        </w:tc>
        <w:tc>
          <w:tcPr>
            <w:tcW w:w="992"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WTT-22</w:t>
            </w:r>
          </w:p>
        </w:tc>
        <w:tc>
          <w:tcPr>
            <w:tcW w:w="1134"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992"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851" w:type="dxa"/>
            <w:noWrap/>
            <w:hideMark/>
          </w:tcPr>
          <w:p w:rsidR="008E1504" w:rsidRPr="00593ADC" w:rsidRDefault="008E1504" w:rsidP="00593ADC">
            <w:pPr>
              <w:ind w:left="142" w:hanging="142"/>
              <w:jc w:val="center"/>
              <w:rPr>
                <w:rFonts w:ascii="Arial" w:hAnsi="Arial" w:cs="Arial"/>
                <w:b/>
                <w:bCs/>
                <w:sz w:val="20"/>
                <w:szCs w:val="20"/>
              </w:rPr>
            </w:pPr>
            <w:r w:rsidRPr="00593ADC">
              <w:rPr>
                <w:rFonts w:ascii="Arial" w:hAnsi="Arial" w:cs="Arial"/>
                <w:b/>
                <w:bCs/>
                <w:sz w:val="20"/>
                <w:szCs w:val="20"/>
              </w:rPr>
              <w:t>Op.</w:t>
            </w:r>
          </w:p>
        </w:tc>
        <w:tc>
          <w:tcPr>
            <w:tcW w:w="709" w:type="dxa"/>
            <w:noWrap/>
            <w:hideMark/>
          </w:tcPr>
          <w:p w:rsidR="008E1504" w:rsidRPr="00593ADC" w:rsidRDefault="008E1504" w:rsidP="00593ADC">
            <w:pPr>
              <w:ind w:left="142" w:hanging="142"/>
              <w:jc w:val="center"/>
              <w:rPr>
                <w:rFonts w:ascii="Arial" w:hAnsi="Arial" w:cs="Arial"/>
                <w:b/>
                <w:bCs/>
                <w:sz w:val="20"/>
                <w:szCs w:val="20"/>
              </w:rPr>
            </w:pPr>
            <w:r w:rsidRPr="00593ADC">
              <w:rPr>
                <w:rFonts w:ascii="Arial" w:hAnsi="Arial" w:cs="Arial"/>
                <w:b/>
                <w:bCs/>
                <w:sz w:val="20"/>
                <w:szCs w:val="20"/>
              </w:rPr>
              <w:t>21</w:t>
            </w:r>
          </w:p>
        </w:tc>
        <w:tc>
          <w:tcPr>
            <w:tcW w:w="837"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1147"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992"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1134"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1276"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992"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r>
      <w:tr w:rsidR="008E1504" w:rsidRPr="00470B43" w:rsidTr="00593ADC">
        <w:trPr>
          <w:trHeight w:val="1200"/>
        </w:trPr>
        <w:tc>
          <w:tcPr>
            <w:tcW w:w="363" w:type="dxa"/>
            <w:noWrap/>
            <w:hideMark/>
          </w:tcPr>
          <w:p w:rsidR="008E1504" w:rsidRPr="00470B43" w:rsidRDefault="008E1504" w:rsidP="008E1504">
            <w:pPr>
              <w:ind w:left="142" w:hanging="142"/>
              <w:rPr>
                <w:rFonts w:ascii="Arial" w:hAnsi="Arial" w:cs="Arial"/>
                <w:b/>
                <w:bCs/>
                <w:sz w:val="16"/>
                <w:szCs w:val="16"/>
              </w:rPr>
            </w:pPr>
            <w:r w:rsidRPr="00470B43">
              <w:rPr>
                <w:rFonts w:ascii="Arial" w:hAnsi="Arial" w:cs="Arial"/>
                <w:b/>
                <w:bCs/>
                <w:sz w:val="16"/>
                <w:szCs w:val="16"/>
              </w:rPr>
              <w:t>8.</w:t>
            </w:r>
          </w:p>
        </w:tc>
        <w:tc>
          <w:tcPr>
            <w:tcW w:w="1120"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xml:space="preserve">Strzykawka do rurki krtaniowej, 1 </w:t>
            </w:r>
            <w:proofErr w:type="spellStart"/>
            <w:r w:rsidRPr="00470B43">
              <w:rPr>
                <w:rFonts w:ascii="Arial" w:hAnsi="Arial" w:cs="Arial"/>
                <w:sz w:val="16"/>
                <w:szCs w:val="16"/>
              </w:rPr>
              <w:t>szt</w:t>
            </w:r>
            <w:proofErr w:type="spellEnd"/>
            <w:r w:rsidRPr="00470B43">
              <w:rPr>
                <w:rFonts w:ascii="Arial" w:hAnsi="Arial" w:cs="Arial"/>
                <w:sz w:val="16"/>
                <w:szCs w:val="16"/>
              </w:rPr>
              <w:t xml:space="preserve"> </w:t>
            </w:r>
          </w:p>
        </w:tc>
        <w:tc>
          <w:tcPr>
            <w:tcW w:w="1064"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Strzykawka do masek krtaniowych, rurek krtaniowych</w:t>
            </w:r>
          </w:p>
        </w:tc>
        <w:tc>
          <w:tcPr>
            <w:tcW w:w="1134"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xml:space="preserve">min. 18 miesięcy </w:t>
            </w:r>
            <w:r w:rsidRPr="00470B43">
              <w:rPr>
                <w:rFonts w:ascii="Arial" w:hAnsi="Arial" w:cs="Arial"/>
                <w:sz w:val="16"/>
                <w:szCs w:val="16"/>
              </w:rPr>
              <w:br/>
              <w:t>w dniu składnia ofert</w:t>
            </w:r>
          </w:p>
        </w:tc>
        <w:tc>
          <w:tcPr>
            <w:tcW w:w="992"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WTT-23</w:t>
            </w:r>
          </w:p>
        </w:tc>
        <w:tc>
          <w:tcPr>
            <w:tcW w:w="1134"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992"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851" w:type="dxa"/>
            <w:noWrap/>
            <w:hideMark/>
          </w:tcPr>
          <w:p w:rsidR="008E1504" w:rsidRPr="00593ADC" w:rsidRDefault="008E1504" w:rsidP="00593ADC">
            <w:pPr>
              <w:ind w:left="142" w:hanging="142"/>
              <w:jc w:val="center"/>
              <w:rPr>
                <w:rFonts w:ascii="Arial" w:hAnsi="Arial" w:cs="Arial"/>
                <w:b/>
                <w:bCs/>
                <w:sz w:val="20"/>
                <w:szCs w:val="20"/>
              </w:rPr>
            </w:pPr>
            <w:r w:rsidRPr="00593ADC">
              <w:rPr>
                <w:rFonts w:ascii="Arial" w:hAnsi="Arial" w:cs="Arial"/>
                <w:b/>
                <w:bCs/>
                <w:sz w:val="20"/>
                <w:szCs w:val="20"/>
              </w:rPr>
              <w:t>Szt.</w:t>
            </w:r>
          </w:p>
        </w:tc>
        <w:tc>
          <w:tcPr>
            <w:tcW w:w="709" w:type="dxa"/>
            <w:noWrap/>
            <w:hideMark/>
          </w:tcPr>
          <w:p w:rsidR="008E1504" w:rsidRPr="00593ADC" w:rsidRDefault="008E1504" w:rsidP="00593ADC">
            <w:pPr>
              <w:ind w:left="142" w:hanging="142"/>
              <w:jc w:val="center"/>
              <w:rPr>
                <w:rFonts w:ascii="Arial" w:hAnsi="Arial" w:cs="Arial"/>
                <w:b/>
                <w:bCs/>
                <w:sz w:val="20"/>
                <w:szCs w:val="20"/>
              </w:rPr>
            </w:pPr>
            <w:r w:rsidRPr="00593ADC">
              <w:rPr>
                <w:rFonts w:ascii="Arial" w:hAnsi="Arial" w:cs="Arial"/>
                <w:b/>
                <w:bCs/>
                <w:sz w:val="20"/>
                <w:szCs w:val="20"/>
              </w:rPr>
              <w:t>38</w:t>
            </w:r>
          </w:p>
        </w:tc>
        <w:tc>
          <w:tcPr>
            <w:tcW w:w="837"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1147"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992"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1134"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1276"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992"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r>
      <w:tr w:rsidR="008E1504" w:rsidRPr="00470B43" w:rsidTr="00593ADC">
        <w:trPr>
          <w:trHeight w:val="480"/>
        </w:trPr>
        <w:tc>
          <w:tcPr>
            <w:tcW w:w="363" w:type="dxa"/>
            <w:noWrap/>
            <w:hideMark/>
          </w:tcPr>
          <w:p w:rsidR="008E1504" w:rsidRPr="00470B43" w:rsidRDefault="008E1504" w:rsidP="008E1504">
            <w:pPr>
              <w:ind w:left="142" w:hanging="142"/>
              <w:rPr>
                <w:rFonts w:ascii="Arial" w:hAnsi="Arial" w:cs="Arial"/>
                <w:b/>
                <w:bCs/>
                <w:sz w:val="16"/>
                <w:szCs w:val="16"/>
              </w:rPr>
            </w:pPr>
            <w:r w:rsidRPr="00470B43">
              <w:rPr>
                <w:rFonts w:ascii="Arial" w:hAnsi="Arial" w:cs="Arial"/>
                <w:b/>
                <w:bCs/>
                <w:sz w:val="16"/>
                <w:szCs w:val="16"/>
              </w:rPr>
              <w:t>9.</w:t>
            </w:r>
          </w:p>
        </w:tc>
        <w:tc>
          <w:tcPr>
            <w:tcW w:w="1120"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noProof/>
                <w:sz w:val="16"/>
                <w:szCs w:val="16"/>
                <w:lang w:eastAsia="pl-PL"/>
              </w:rPr>
              <mc:AlternateContent>
                <mc:Choice Requires="wps">
                  <w:drawing>
                    <wp:anchor distT="0" distB="0" distL="114300" distR="114300" simplePos="0" relativeHeight="251659264" behindDoc="0" locked="0" layoutInCell="1" allowOverlap="1" wp14:anchorId="647F9945" wp14:editId="0E27C71C">
                      <wp:simplePos x="0" y="0"/>
                      <wp:positionH relativeFrom="column">
                        <wp:posOffset>1333500</wp:posOffset>
                      </wp:positionH>
                      <wp:positionV relativeFrom="paragraph">
                        <wp:posOffset>0</wp:posOffset>
                      </wp:positionV>
                      <wp:extent cx="190500" cy="257175"/>
                      <wp:effectExtent l="0" t="0" r="0" b="0"/>
                      <wp:wrapNone/>
                      <wp:docPr id="2" name="Pole tekstowe 2">
                        <a:extLst xmlns:a="http://schemas.openxmlformats.org/drawingml/2006/main">
                          <a:ext uri="{FF2B5EF4-FFF2-40B4-BE49-F238E27FC236}">
                            <a16:creationId xmlns:a16="http://schemas.microsoft.com/office/drawing/2014/main" id="{2B7C4DCF-FEFC-43E2-9FE4-B814F07A8DF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type w14:anchorId="669F0765" id="_x0000_t202" coordsize="21600,21600" o:spt="202" path="m,l,21600r21600,l21600,xe">
                      <v:stroke joinstyle="miter"/>
                      <v:path gradientshapeok="t" o:connecttype="rect"/>
                    </v:shapetype>
                    <v:shape id="Pole tekstowe 2" o:spid="_x0000_s1026" type="#_x0000_t202" style="position:absolute;margin-left:105pt;margin-top:0;width:15pt;height:20.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OmbwqmwCAAAL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60288" behindDoc="0" locked="0" layoutInCell="1" allowOverlap="1" wp14:anchorId="270E24E3" wp14:editId="64A9D647">
                      <wp:simplePos x="0" y="0"/>
                      <wp:positionH relativeFrom="column">
                        <wp:posOffset>1333500</wp:posOffset>
                      </wp:positionH>
                      <wp:positionV relativeFrom="paragraph">
                        <wp:posOffset>0</wp:posOffset>
                      </wp:positionV>
                      <wp:extent cx="190500" cy="257175"/>
                      <wp:effectExtent l="0" t="0" r="0" b="0"/>
                      <wp:wrapNone/>
                      <wp:docPr id="3" name="Pole tekstowe 3">
                        <a:extLst xmlns:a="http://schemas.openxmlformats.org/drawingml/2006/main">
                          <a:ext uri="{FF2B5EF4-FFF2-40B4-BE49-F238E27FC236}">
                            <a16:creationId xmlns:a16="http://schemas.microsoft.com/office/drawing/2014/main" id="{366DC999-127F-4E61-AF56-28E9102F7AC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0EB355" id="Pole tekstowe 3" o:spid="_x0000_s1026" type="#_x0000_t202" style="position:absolute;margin-left:105pt;margin-top:0;width:15pt;height:20.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BH4VpFtAgAAC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61312" behindDoc="0" locked="0" layoutInCell="1" allowOverlap="1" wp14:anchorId="628E5C60" wp14:editId="0A7AAF03">
                      <wp:simplePos x="0" y="0"/>
                      <wp:positionH relativeFrom="column">
                        <wp:posOffset>1333500</wp:posOffset>
                      </wp:positionH>
                      <wp:positionV relativeFrom="paragraph">
                        <wp:posOffset>0</wp:posOffset>
                      </wp:positionV>
                      <wp:extent cx="190500" cy="257175"/>
                      <wp:effectExtent l="0" t="0" r="0" b="0"/>
                      <wp:wrapNone/>
                      <wp:docPr id="4" name="Pole tekstowe 4">
                        <a:extLst xmlns:a="http://schemas.openxmlformats.org/drawingml/2006/main">
                          <a:ext uri="{FF2B5EF4-FFF2-40B4-BE49-F238E27FC236}">
                            <a16:creationId xmlns:a16="http://schemas.microsoft.com/office/drawing/2014/main" id="{F697B12F-0B5E-47CF-9F91-060F3252514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69C8D4" id="Pole tekstowe 4" o:spid="_x0000_s1026" type="#_x0000_t202" style="position:absolute;margin-left:105pt;margin-top:0;width:15pt;height:20.2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62336" behindDoc="0" locked="0" layoutInCell="1" allowOverlap="1" wp14:anchorId="1F98BB4B" wp14:editId="4155DE60">
                      <wp:simplePos x="0" y="0"/>
                      <wp:positionH relativeFrom="column">
                        <wp:posOffset>1333500</wp:posOffset>
                      </wp:positionH>
                      <wp:positionV relativeFrom="paragraph">
                        <wp:posOffset>0</wp:posOffset>
                      </wp:positionV>
                      <wp:extent cx="190500" cy="257175"/>
                      <wp:effectExtent l="0" t="0" r="0" b="0"/>
                      <wp:wrapNone/>
                      <wp:docPr id="5" name="Pole tekstowe 5">
                        <a:extLst xmlns:a="http://schemas.openxmlformats.org/drawingml/2006/main">
                          <a:ext uri="{FF2B5EF4-FFF2-40B4-BE49-F238E27FC236}">
                            <a16:creationId xmlns:a16="http://schemas.microsoft.com/office/drawing/2014/main" id="{4836BAD7-16EF-42F8-B3B4-BB196CA8D91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B0A8BF" id="Pole tekstowe 5" o:spid="_x0000_s1026" type="#_x0000_t202" style="position:absolute;margin-left:105pt;margin-top:0;width:15pt;height:20.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8EGQjWwCAAAL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63360" behindDoc="0" locked="0" layoutInCell="1" allowOverlap="1" wp14:anchorId="1640D036" wp14:editId="4F805818">
                      <wp:simplePos x="0" y="0"/>
                      <wp:positionH relativeFrom="column">
                        <wp:posOffset>1333500</wp:posOffset>
                      </wp:positionH>
                      <wp:positionV relativeFrom="paragraph">
                        <wp:posOffset>0</wp:posOffset>
                      </wp:positionV>
                      <wp:extent cx="190500" cy="257175"/>
                      <wp:effectExtent l="0" t="0" r="0" b="0"/>
                      <wp:wrapNone/>
                      <wp:docPr id="6" name="Pole tekstowe 6">
                        <a:extLst xmlns:a="http://schemas.openxmlformats.org/drawingml/2006/main">
                          <a:ext uri="{FF2B5EF4-FFF2-40B4-BE49-F238E27FC236}">
                            <a16:creationId xmlns:a16="http://schemas.microsoft.com/office/drawing/2014/main" id="{7200D049-994C-4B2B-AB3F-3B4495ED473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5C812D" id="Pole tekstowe 6" o:spid="_x0000_s1026" type="#_x0000_t202" style="position:absolute;margin-left:105pt;margin-top:0;width:15pt;height:20.2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64384" behindDoc="0" locked="0" layoutInCell="1" allowOverlap="1" wp14:anchorId="09C07E91" wp14:editId="38C43F18">
                      <wp:simplePos x="0" y="0"/>
                      <wp:positionH relativeFrom="column">
                        <wp:posOffset>1333500</wp:posOffset>
                      </wp:positionH>
                      <wp:positionV relativeFrom="paragraph">
                        <wp:posOffset>0</wp:posOffset>
                      </wp:positionV>
                      <wp:extent cx="190500" cy="257175"/>
                      <wp:effectExtent l="0" t="0" r="0" b="0"/>
                      <wp:wrapNone/>
                      <wp:docPr id="7" name="Pole tekstowe 7">
                        <a:extLst xmlns:a="http://schemas.openxmlformats.org/drawingml/2006/main">
                          <a:ext uri="{FF2B5EF4-FFF2-40B4-BE49-F238E27FC236}">
                            <a16:creationId xmlns:a16="http://schemas.microsoft.com/office/drawing/2014/main" id="{86C6A450-3BF9-4944-8DBF-4F6A67B8C34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600E90" id="Pole tekstowe 7" o:spid="_x0000_s1026" type="#_x0000_t202" style="position:absolute;margin-left:105pt;margin-top:0;width:15pt;height:20.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HusEBVtAgAAC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65408" behindDoc="0" locked="0" layoutInCell="1" allowOverlap="1" wp14:anchorId="5BB53AF5" wp14:editId="52A3AE88">
                      <wp:simplePos x="0" y="0"/>
                      <wp:positionH relativeFrom="column">
                        <wp:posOffset>1333500</wp:posOffset>
                      </wp:positionH>
                      <wp:positionV relativeFrom="paragraph">
                        <wp:posOffset>0</wp:posOffset>
                      </wp:positionV>
                      <wp:extent cx="190500" cy="257175"/>
                      <wp:effectExtent l="0" t="0" r="0" b="0"/>
                      <wp:wrapNone/>
                      <wp:docPr id="8" name="Pole tekstowe 8">
                        <a:extLst xmlns:a="http://schemas.openxmlformats.org/drawingml/2006/main">
                          <a:ext uri="{FF2B5EF4-FFF2-40B4-BE49-F238E27FC236}">
                            <a16:creationId xmlns:a16="http://schemas.microsoft.com/office/drawing/2014/main" id="{4523883B-4E31-4DC2-8934-04DAED5E91B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F5C466" id="Pole tekstowe 8" o:spid="_x0000_s1026" type="#_x0000_t202" style="position:absolute;margin-left:105pt;margin-top:0;width:15pt;height:20.2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PVi2v5tAgAAC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66432" behindDoc="0" locked="0" layoutInCell="1" allowOverlap="1" wp14:anchorId="6C6B75F7" wp14:editId="71996769">
                      <wp:simplePos x="0" y="0"/>
                      <wp:positionH relativeFrom="column">
                        <wp:posOffset>1333500</wp:posOffset>
                      </wp:positionH>
                      <wp:positionV relativeFrom="paragraph">
                        <wp:posOffset>0</wp:posOffset>
                      </wp:positionV>
                      <wp:extent cx="190500" cy="257175"/>
                      <wp:effectExtent l="0" t="0" r="0" b="0"/>
                      <wp:wrapNone/>
                      <wp:docPr id="9" name="Pole tekstowe 9">
                        <a:extLst xmlns:a="http://schemas.openxmlformats.org/drawingml/2006/main">
                          <a:ext uri="{FF2B5EF4-FFF2-40B4-BE49-F238E27FC236}">
                            <a16:creationId xmlns:a16="http://schemas.microsoft.com/office/drawing/2014/main" id="{FA430BF6-850A-476D-94B6-D760114458E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2D3E54" id="Pole tekstowe 9" o:spid="_x0000_s1026" type="#_x0000_t202" style="position:absolute;margin-left:105pt;margin-top:0;width:15pt;height:20.2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4ZDeMmwCAAAL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67456" behindDoc="0" locked="0" layoutInCell="1" allowOverlap="1" wp14:anchorId="25210987" wp14:editId="7F77468C">
                      <wp:simplePos x="0" y="0"/>
                      <wp:positionH relativeFrom="column">
                        <wp:posOffset>1333500</wp:posOffset>
                      </wp:positionH>
                      <wp:positionV relativeFrom="paragraph">
                        <wp:posOffset>0</wp:posOffset>
                      </wp:positionV>
                      <wp:extent cx="190500" cy="257175"/>
                      <wp:effectExtent l="0" t="0" r="0" b="0"/>
                      <wp:wrapNone/>
                      <wp:docPr id="10" name="Pole tekstowe 10">
                        <a:extLst xmlns:a="http://schemas.openxmlformats.org/drawingml/2006/main">
                          <a:ext uri="{FF2B5EF4-FFF2-40B4-BE49-F238E27FC236}">
                            <a16:creationId xmlns:a16="http://schemas.microsoft.com/office/drawing/2014/main" id="{60B7335A-A919-4F48-85B8-DE0D4C7CB0D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55776D" id="Pole tekstowe 10" o:spid="_x0000_s1026" type="#_x0000_t202" style="position:absolute;margin-left:105pt;margin-top:0;width:15pt;height:20.2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E4WE+9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68480" behindDoc="0" locked="0" layoutInCell="1" allowOverlap="1" wp14:anchorId="1DDA6624" wp14:editId="5E8D4187">
                      <wp:simplePos x="0" y="0"/>
                      <wp:positionH relativeFrom="column">
                        <wp:posOffset>1333500</wp:posOffset>
                      </wp:positionH>
                      <wp:positionV relativeFrom="paragraph">
                        <wp:posOffset>0</wp:posOffset>
                      </wp:positionV>
                      <wp:extent cx="190500" cy="257175"/>
                      <wp:effectExtent l="0" t="0" r="0" b="0"/>
                      <wp:wrapNone/>
                      <wp:docPr id="11" name="Pole tekstowe 11">
                        <a:extLst xmlns:a="http://schemas.openxmlformats.org/drawingml/2006/main">
                          <a:ext uri="{FF2B5EF4-FFF2-40B4-BE49-F238E27FC236}">
                            <a16:creationId xmlns:a16="http://schemas.microsoft.com/office/drawing/2014/main" id="{0D302EFB-479B-4D66-9248-5E2B926235E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4DA059" id="Pole tekstowe 11" o:spid="_x0000_s1026" type="#_x0000_t202" style="position:absolute;margin-left:105pt;margin-top:0;width:15pt;height:20.2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69504" behindDoc="0" locked="0" layoutInCell="1" allowOverlap="1" wp14:anchorId="6C17B8B3" wp14:editId="65159101">
                      <wp:simplePos x="0" y="0"/>
                      <wp:positionH relativeFrom="column">
                        <wp:posOffset>1333500</wp:posOffset>
                      </wp:positionH>
                      <wp:positionV relativeFrom="paragraph">
                        <wp:posOffset>0</wp:posOffset>
                      </wp:positionV>
                      <wp:extent cx="190500" cy="257175"/>
                      <wp:effectExtent l="0" t="0" r="0" b="0"/>
                      <wp:wrapNone/>
                      <wp:docPr id="12" name="Pole tekstowe 12">
                        <a:extLst xmlns:a="http://schemas.openxmlformats.org/drawingml/2006/main">
                          <a:ext uri="{FF2B5EF4-FFF2-40B4-BE49-F238E27FC236}">
                            <a16:creationId xmlns:a16="http://schemas.microsoft.com/office/drawing/2014/main" id="{C94078A5-0E9C-4C45-9450-2017CCC9BFB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C55270" id="Pole tekstowe 12" o:spid="_x0000_s1026" type="#_x0000_t202" style="position:absolute;margin-left:105pt;margin-top:0;width:15pt;height:20.2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5DfYA2wCAAAN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70528" behindDoc="0" locked="0" layoutInCell="1" allowOverlap="1" wp14:anchorId="0768B573" wp14:editId="5705A756">
                      <wp:simplePos x="0" y="0"/>
                      <wp:positionH relativeFrom="column">
                        <wp:posOffset>1333500</wp:posOffset>
                      </wp:positionH>
                      <wp:positionV relativeFrom="paragraph">
                        <wp:posOffset>0</wp:posOffset>
                      </wp:positionV>
                      <wp:extent cx="190500" cy="257175"/>
                      <wp:effectExtent l="0" t="0" r="0" b="0"/>
                      <wp:wrapNone/>
                      <wp:docPr id="13" name="Pole tekstowe 13">
                        <a:extLst xmlns:a="http://schemas.openxmlformats.org/drawingml/2006/main">
                          <a:ext uri="{FF2B5EF4-FFF2-40B4-BE49-F238E27FC236}">
                            <a16:creationId xmlns:a16="http://schemas.microsoft.com/office/drawing/2014/main" id="{8D794980-674F-4D12-B6DB-6D1016AEA7E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ED5780" id="Pole tekstowe 13" o:spid="_x0000_s1026" type="#_x0000_t202" style="position:absolute;margin-left:105pt;margin-top:0;width:15pt;height:20.2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CsPd09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71552" behindDoc="0" locked="0" layoutInCell="1" allowOverlap="1" wp14:anchorId="0EF16EAE" wp14:editId="5F2FB3EB">
                      <wp:simplePos x="0" y="0"/>
                      <wp:positionH relativeFrom="column">
                        <wp:posOffset>1333500</wp:posOffset>
                      </wp:positionH>
                      <wp:positionV relativeFrom="paragraph">
                        <wp:posOffset>0</wp:posOffset>
                      </wp:positionV>
                      <wp:extent cx="190500" cy="257175"/>
                      <wp:effectExtent l="0" t="0" r="0" b="0"/>
                      <wp:wrapNone/>
                      <wp:docPr id="14" name="Pole tekstowe 14">
                        <a:extLst xmlns:a="http://schemas.openxmlformats.org/drawingml/2006/main">
                          <a:ext uri="{FF2B5EF4-FFF2-40B4-BE49-F238E27FC236}">
                            <a16:creationId xmlns:a16="http://schemas.microsoft.com/office/drawing/2014/main" id="{E8F84566-F9D9-4A5A-93B7-67D27F03468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3F2FE0" id="Pole tekstowe 14" o:spid="_x0000_s1026" type="#_x0000_t202" style="position:absolute;margin-left:105pt;margin-top:0;width:15pt;height:20.2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3cSprGwCAAAN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72576" behindDoc="0" locked="0" layoutInCell="1" allowOverlap="1" wp14:anchorId="44162CBE" wp14:editId="21BF3DDB">
                      <wp:simplePos x="0" y="0"/>
                      <wp:positionH relativeFrom="column">
                        <wp:posOffset>1333500</wp:posOffset>
                      </wp:positionH>
                      <wp:positionV relativeFrom="paragraph">
                        <wp:posOffset>0</wp:posOffset>
                      </wp:positionV>
                      <wp:extent cx="190500" cy="257175"/>
                      <wp:effectExtent l="0" t="0" r="0" b="0"/>
                      <wp:wrapNone/>
                      <wp:docPr id="15" name="Pole tekstowe 15">
                        <a:extLst xmlns:a="http://schemas.openxmlformats.org/drawingml/2006/main">
                          <a:ext uri="{FF2B5EF4-FFF2-40B4-BE49-F238E27FC236}">
                            <a16:creationId xmlns:a16="http://schemas.microsoft.com/office/drawing/2014/main" id="{46C56823-6414-4C8A-B674-E8CB91B554C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8855E2" id="Pole tekstowe 15" o:spid="_x0000_s1026" type="#_x0000_t202" style="position:absolute;margin-left:105pt;margin-top:0;width:15pt;height:20.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CMx0sZ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73600" behindDoc="0" locked="0" layoutInCell="1" allowOverlap="1" wp14:anchorId="40B4C350" wp14:editId="71B5BC36">
                      <wp:simplePos x="0" y="0"/>
                      <wp:positionH relativeFrom="column">
                        <wp:posOffset>1333500</wp:posOffset>
                      </wp:positionH>
                      <wp:positionV relativeFrom="paragraph">
                        <wp:posOffset>0</wp:posOffset>
                      </wp:positionV>
                      <wp:extent cx="190500" cy="257175"/>
                      <wp:effectExtent l="0" t="0" r="0" b="0"/>
                      <wp:wrapNone/>
                      <wp:docPr id="16" name="Pole tekstowe 16">
                        <a:extLst xmlns:a="http://schemas.openxmlformats.org/drawingml/2006/main">
                          <a:ext uri="{FF2B5EF4-FFF2-40B4-BE49-F238E27FC236}">
                            <a16:creationId xmlns:a16="http://schemas.microsoft.com/office/drawing/2014/main" id="{59E2F46D-EACF-4C85-89E5-11477DDAD1D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B74CE32" id="Pole tekstowe 16" o:spid="_x0000_s1026" type="#_x0000_t202" style="position:absolute;margin-left:105pt;margin-top:0;width:15pt;height:20.2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K1iH0d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74624" behindDoc="0" locked="0" layoutInCell="1" allowOverlap="1" wp14:anchorId="64024FE3" wp14:editId="47BFA370">
                      <wp:simplePos x="0" y="0"/>
                      <wp:positionH relativeFrom="column">
                        <wp:posOffset>1333500</wp:posOffset>
                      </wp:positionH>
                      <wp:positionV relativeFrom="paragraph">
                        <wp:posOffset>0</wp:posOffset>
                      </wp:positionV>
                      <wp:extent cx="190500" cy="257175"/>
                      <wp:effectExtent l="0" t="0" r="0" b="0"/>
                      <wp:wrapNone/>
                      <wp:docPr id="17" name="Pole tekstowe 17">
                        <a:extLst xmlns:a="http://schemas.openxmlformats.org/drawingml/2006/main">
                          <a:ext uri="{FF2B5EF4-FFF2-40B4-BE49-F238E27FC236}">
                            <a16:creationId xmlns:a16="http://schemas.microsoft.com/office/drawing/2014/main" id="{2D1BE204-3314-40F2-8BE8-539D41A5055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B0B349" id="Pole tekstowe 17" o:spid="_x0000_s1026" type="#_x0000_t202" style="position:absolute;margin-left:105pt;margin-top:0;width:15pt;height:20.2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J6nzFd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75648" behindDoc="0" locked="0" layoutInCell="1" allowOverlap="1" wp14:anchorId="1DEDCFB7" wp14:editId="474652A8">
                      <wp:simplePos x="0" y="0"/>
                      <wp:positionH relativeFrom="column">
                        <wp:posOffset>1333500</wp:posOffset>
                      </wp:positionH>
                      <wp:positionV relativeFrom="paragraph">
                        <wp:posOffset>0</wp:posOffset>
                      </wp:positionV>
                      <wp:extent cx="190500" cy="257175"/>
                      <wp:effectExtent l="0" t="0" r="0" b="0"/>
                      <wp:wrapNone/>
                      <wp:docPr id="18" name="Pole tekstowe 18">
                        <a:extLst xmlns:a="http://schemas.openxmlformats.org/drawingml/2006/main">
                          <a:ext uri="{FF2B5EF4-FFF2-40B4-BE49-F238E27FC236}">
                            <a16:creationId xmlns:a16="http://schemas.microsoft.com/office/drawing/2014/main" id="{D0C3BFAD-4658-43A6-ACEB-C2AE209142F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5FED70" id="Pole tekstowe 18" o:spid="_x0000_s1026" type="#_x0000_t202" style="position:absolute;margin-left:105pt;margin-top:0;width:15pt;height:20.2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TmDJh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76672" behindDoc="0" locked="0" layoutInCell="1" allowOverlap="1" wp14:anchorId="6FDDD331" wp14:editId="2BFBE8AD">
                      <wp:simplePos x="0" y="0"/>
                      <wp:positionH relativeFrom="column">
                        <wp:posOffset>1333500</wp:posOffset>
                      </wp:positionH>
                      <wp:positionV relativeFrom="paragraph">
                        <wp:posOffset>0</wp:posOffset>
                      </wp:positionV>
                      <wp:extent cx="190500" cy="257175"/>
                      <wp:effectExtent l="0" t="0" r="0" b="0"/>
                      <wp:wrapNone/>
                      <wp:docPr id="19" name="Pole tekstowe 19">
                        <a:extLst xmlns:a="http://schemas.openxmlformats.org/drawingml/2006/main">
                          <a:ext uri="{FF2B5EF4-FFF2-40B4-BE49-F238E27FC236}">
                            <a16:creationId xmlns:a16="http://schemas.microsoft.com/office/drawing/2014/main" id="{22DD87BC-15C3-443E-9D33-CAC57490584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D62C38C" id="Pole tekstowe 19" o:spid="_x0000_s1026" type="#_x0000_t202" style="position:absolute;margin-left:105pt;margin-top:0;width:15pt;height:20.2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DJqm6Z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77696" behindDoc="0" locked="0" layoutInCell="1" allowOverlap="1" wp14:anchorId="7A1A01A5" wp14:editId="52BE1E1C">
                      <wp:simplePos x="0" y="0"/>
                      <wp:positionH relativeFrom="column">
                        <wp:posOffset>1333500</wp:posOffset>
                      </wp:positionH>
                      <wp:positionV relativeFrom="paragraph">
                        <wp:posOffset>0</wp:posOffset>
                      </wp:positionV>
                      <wp:extent cx="190500" cy="257175"/>
                      <wp:effectExtent l="0" t="0" r="0" b="0"/>
                      <wp:wrapNone/>
                      <wp:docPr id="20" name="Pole tekstowe 20">
                        <a:extLst xmlns:a="http://schemas.openxmlformats.org/drawingml/2006/main">
                          <a:ext uri="{FF2B5EF4-FFF2-40B4-BE49-F238E27FC236}">
                            <a16:creationId xmlns:a16="http://schemas.microsoft.com/office/drawing/2014/main" id="{E2590E36-081F-460F-B3DF-8DAFBCF485D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70AB7A" id="Pole tekstowe 20" o:spid="_x0000_s1026" type="#_x0000_t202" style="position:absolute;margin-left:105pt;margin-top:0;width:15pt;height:20.2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6cNHC2wCAAAN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78720" behindDoc="0" locked="0" layoutInCell="1" allowOverlap="1" wp14:anchorId="62960C16" wp14:editId="315A81C2">
                      <wp:simplePos x="0" y="0"/>
                      <wp:positionH relativeFrom="column">
                        <wp:posOffset>1333500</wp:posOffset>
                      </wp:positionH>
                      <wp:positionV relativeFrom="paragraph">
                        <wp:posOffset>0</wp:posOffset>
                      </wp:positionV>
                      <wp:extent cx="190500" cy="257175"/>
                      <wp:effectExtent l="0" t="0" r="0" b="0"/>
                      <wp:wrapNone/>
                      <wp:docPr id="21" name="Pole tekstowe 21">
                        <a:extLst xmlns:a="http://schemas.openxmlformats.org/drawingml/2006/main">
                          <a:ext uri="{FF2B5EF4-FFF2-40B4-BE49-F238E27FC236}">
                            <a16:creationId xmlns:a16="http://schemas.microsoft.com/office/drawing/2014/main" id="{54CFAF82-3D8E-4D95-91E1-70F3F836FD0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B7490E" id="Pole tekstowe 21" o:spid="_x0000_s1026" type="#_x0000_t202" style="position:absolute;margin-left:105pt;margin-top:0;width:15pt;height:20.2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LJPrwh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79744" behindDoc="0" locked="0" layoutInCell="1" allowOverlap="1" wp14:anchorId="7830BA2D" wp14:editId="0063543A">
                      <wp:simplePos x="0" y="0"/>
                      <wp:positionH relativeFrom="column">
                        <wp:posOffset>1333500</wp:posOffset>
                      </wp:positionH>
                      <wp:positionV relativeFrom="paragraph">
                        <wp:posOffset>0</wp:posOffset>
                      </wp:positionV>
                      <wp:extent cx="190500" cy="257175"/>
                      <wp:effectExtent l="0" t="0" r="0" b="0"/>
                      <wp:wrapNone/>
                      <wp:docPr id="22" name="Pole tekstowe 22">
                        <a:extLst xmlns:a="http://schemas.openxmlformats.org/drawingml/2006/main">
                          <a:ext uri="{FF2B5EF4-FFF2-40B4-BE49-F238E27FC236}">
                            <a16:creationId xmlns:a16="http://schemas.microsoft.com/office/drawing/2014/main" id="{872F631D-F527-44D8-B958-AFA97DE0F2E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8F7D369" id="Pole tekstowe 22" o:spid="_x0000_s1026" type="#_x0000_t202" style="position:absolute;margin-left:105pt;margin-top:0;width:15pt;height:20.2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MfFgWt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80768" behindDoc="0" locked="0" layoutInCell="1" allowOverlap="1" wp14:anchorId="7DA2DC8E" wp14:editId="6BF42939">
                      <wp:simplePos x="0" y="0"/>
                      <wp:positionH relativeFrom="column">
                        <wp:posOffset>1333500</wp:posOffset>
                      </wp:positionH>
                      <wp:positionV relativeFrom="paragraph">
                        <wp:posOffset>0</wp:posOffset>
                      </wp:positionV>
                      <wp:extent cx="190500" cy="257175"/>
                      <wp:effectExtent l="0" t="0" r="0" b="0"/>
                      <wp:wrapNone/>
                      <wp:docPr id="23" name="Pole tekstowe 23">
                        <a:extLst xmlns:a="http://schemas.openxmlformats.org/drawingml/2006/main">
                          <a:ext uri="{FF2B5EF4-FFF2-40B4-BE49-F238E27FC236}">
                            <a16:creationId xmlns:a16="http://schemas.microsoft.com/office/drawing/2014/main" id="{09599EE1-D5BD-4DA6-8127-17D2E383EBE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EC2095" id="Pole tekstowe 23" o:spid="_x0000_s1026" type="#_x0000_t202" style="position:absolute;margin-left:105pt;margin-top:0;width:15pt;height:20.2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CMezmbgIAAA0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81792" behindDoc="0" locked="0" layoutInCell="1" allowOverlap="1" wp14:anchorId="10DE5EAE" wp14:editId="3DE2ED23">
                      <wp:simplePos x="0" y="0"/>
                      <wp:positionH relativeFrom="column">
                        <wp:posOffset>1333500</wp:posOffset>
                      </wp:positionH>
                      <wp:positionV relativeFrom="paragraph">
                        <wp:posOffset>0</wp:posOffset>
                      </wp:positionV>
                      <wp:extent cx="190500" cy="257175"/>
                      <wp:effectExtent l="0" t="0" r="0" b="0"/>
                      <wp:wrapNone/>
                      <wp:docPr id="24" name="Pole tekstowe 24">
                        <a:extLst xmlns:a="http://schemas.openxmlformats.org/drawingml/2006/main">
                          <a:ext uri="{FF2B5EF4-FFF2-40B4-BE49-F238E27FC236}">
                            <a16:creationId xmlns:a16="http://schemas.microsoft.com/office/drawing/2014/main" id="{BF07FCF9-A0FA-4EA9-82DC-097D1E00E4F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D39C5D" id="Pole tekstowe 24" o:spid="_x0000_s1026" type="#_x0000_t202" style="position:absolute;margin-left:105pt;margin-top:0;width:15pt;height:20.2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B/F3Yh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82816" behindDoc="0" locked="0" layoutInCell="1" allowOverlap="1" wp14:anchorId="45B02CD5" wp14:editId="12B4CE69">
                      <wp:simplePos x="0" y="0"/>
                      <wp:positionH relativeFrom="column">
                        <wp:posOffset>1333500</wp:posOffset>
                      </wp:positionH>
                      <wp:positionV relativeFrom="paragraph">
                        <wp:posOffset>0</wp:posOffset>
                      </wp:positionV>
                      <wp:extent cx="190500" cy="257175"/>
                      <wp:effectExtent l="0" t="0" r="0" b="0"/>
                      <wp:wrapNone/>
                      <wp:docPr id="25" name="Pole tekstowe 25">
                        <a:extLst xmlns:a="http://schemas.openxmlformats.org/drawingml/2006/main">
                          <a:ext uri="{FF2B5EF4-FFF2-40B4-BE49-F238E27FC236}">
                            <a16:creationId xmlns:a16="http://schemas.microsoft.com/office/drawing/2014/main" id="{D49253A3-C6E4-4A21-8FF5-B08DCF18CBE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098377" id="Pole tekstowe 25" o:spid="_x0000_s1026" type="#_x0000_t202" style="position:absolute;margin-left:105pt;margin-top:0;width:15pt;height:20.2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EPPw6bgIAAA0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83840" behindDoc="0" locked="0" layoutInCell="1" allowOverlap="1" wp14:anchorId="3D5F3C41" wp14:editId="0997669A">
                      <wp:simplePos x="0" y="0"/>
                      <wp:positionH relativeFrom="column">
                        <wp:posOffset>1333500</wp:posOffset>
                      </wp:positionH>
                      <wp:positionV relativeFrom="paragraph">
                        <wp:posOffset>0</wp:posOffset>
                      </wp:positionV>
                      <wp:extent cx="190500" cy="257175"/>
                      <wp:effectExtent l="0" t="0" r="0" b="0"/>
                      <wp:wrapNone/>
                      <wp:docPr id="26" name="Pole tekstowe 26">
                        <a:extLst xmlns:a="http://schemas.openxmlformats.org/drawingml/2006/main">
                          <a:ext uri="{FF2B5EF4-FFF2-40B4-BE49-F238E27FC236}">
                            <a16:creationId xmlns:a16="http://schemas.microsoft.com/office/drawing/2014/main" id="{5B301EEC-41E1-4010-99A0-128C6670471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57DEBA" id="Pole tekstowe 26" o:spid="_x0000_s1026" type="#_x0000_t202" style="position:absolute;margin-left:105pt;margin-top:0;width:15pt;height:20.2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FkS35h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84864" behindDoc="0" locked="0" layoutInCell="1" allowOverlap="1" wp14:anchorId="1047E562" wp14:editId="3137A65C">
                      <wp:simplePos x="0" y="0"/>
                      <wp:positionH relativeFrom="column">
                        <wp:posOffset>1333500</wp:posOffset>
                      </wp:positionH>
                      <wp:positionV relativeFrom="paragraph">
                        <wp:posOffset>0</wp:posOffset>
                      </wp:positionV>
                      <wp:extent cx="190500" cy="257175"/>
                      <wp:effectExtent l="0" t="0" r="0" b="0"/>
                      <wp:wrapNone/>
                      <wp:docPr id="27" name="Pole tekstowe 27">
                        <a:extLst xmlns:a="http://schemas.openxmlformats.org/drawingml/2006/main">
                          <a:ext uri="{FF2B5EF4-FFF2-40B4-BE49-F238E27FC236}">
                            <a16:creationId xmlns:a16="http://schemas.microsoft.com/office/drawing/2014/main" id="{A6B39E4C-BDD1-4339-B5A1-525D9133EC1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69FC494" id="Pole tekstowe 27" o:spid="_x0000_s1026" type="#_x0000_t202" style="position:absolute;margin-left:105pt;margin-top:0;width:15pt;height:20.2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ysOpRbgIAAA0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85888" behindDoc="0" locked="0" layoutInCell="1" allowOverlap="1" wp14:anchorId="3EF5F562" wp14:editId="7CD381E5">
                      <wp:simplePos x="0" y="0"/>
                      <wp:positionH relativeFrom="column">
                        <wp:posOffset>1333500</wp:posOffset>
                      </wp:positionH>
                      <wp:positionV relativeFrom="paragraph">
                        <wp:posOffset>0</wp:posOffset>
                      </wp:positionV>
                      <wp:extent cx="190500" cy="257175"/>
                      <wp:effectExtent l="0" t="0" r="0" b="0"/>
                      <wp:wrapNone/>
                      <wp:docPr id="28" name="Pole tekstowe 28">
                        <a:extLst xmlns:a="http://schemas.openxmlformats.org/drawingml/2006/main">
                          <a:ext uri="{FF2B5EF4-FFF2-40B4-BE49-F238E27FC236}">
                            <a16:creationId xmlns:a16="http://schemas.microsoft.com/office/drawing/2014/main" id="{ADFDC1B3-0D5D-475F-8658-E6789D2050E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DC5B77" id="Pole tekstowe 28" o:spid="_x0000_s1026" type="#_x0000_t202" style="position:absolute;margin-left:105pt;margin-top:0;width:15pt;height:20.2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jZIl2bgIAAA0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86912" behindDoc="0" locked="0" layoutInCell="1" allowOverlap="1" wp14:anchorId="592B3177" wp14:editId="6915850F">
                      <wp:simplePos x="0" y="0"/>
                      <wp:positionH relativeFrom="column">
                        <wp:posOffset>1333500</wp:posOffset>
                      </wp:positionH>
                      <wp:positionV relativeFrom="paragraph">
                        <wp:posOffset>0</wp:posOffset>
                      </wp:positionV>
                      <wp:extent cx="190500" cy="257175"/>
                      <wp:effectExtent l="0" t="0" r="0" b="0"/>
                      <wp:wrapNone/>
                      <wp:docPr id="29" name="Pole tekstowe 29">
                        <a:extLst xmlns:a="http://schemas.openxmlformats.org/drawingml/2006/main">
                          <a:ext uri="{FF2B5EF4-FFF2-40B4-BE49-F238E27FC236}">
                            <a16:creationId xmlns:a16="http://schemas.microsoft.com/office/drawing/2014/main" id="{16FBC534-DA80-430E-84AC-46D35771A7D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1712B1" id="Pole tekstowe 29" o:spid="_x0000_s1026" type="#_x0000_t202" style="position:absolute;margin-left:105pt;margin-top:0;width:15pt;height:20.2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E034HZ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87936" behindDoc="0" locked="0" layoutInCell="1" allowOverlap="1" wp14:anchorId="799E80B0" wp14:editId="50BBE3E3">
                      <wp:simplePos x="0" y="0"/>
                      <wp:positionH relativeFrom="column">
                        <wp:posOffset>1333500</wp:posOffset>
                      </wp:positionH>
                      <wp:positionV relativeFrom="paragraph">
                        <wp:posOffset>0</wp:posOffset>
                      </wp:positionV>
                      <wp:extent cx="190500" cy="257175"/>
                      <wp:effectExtent l="0" t="0" r="0" b="0"/>
                      <wp:wrapNone/>
                      <wp:docPr id="30" name="Pole tekstowe 30">
                        <a:extLst xmlns:a="http://schemas.openxmlformats.org/drawingml/2006/main">
                          <a:ext uri="{FF2B5EF4-FFF2-40B4-BE49-F238E27FC236}">
                            <a16:creationId xmlns:a16="http://schemas.microsoft.com/office/drawing/2014/main" id="{8086AB76-627D-4A52-9E50-2702CB4C347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0238B8" id="Pole tekstowe 30" o:spid="_x0000_s1026" type="#_x0000_t202" style="position:absolute;margin-left:105pt;margin-top:0;width:15pt;height:20.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P+39S9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88960" behindDoc="0" locked="0" layoutInCell="1" allowOverlap="1" wp14:anchorId="5322505C" wp14:editId="6671AB8B">
                      <wp:simplePos x="0" y="0"/>
                      <wp:positionH relativeFrom="column">
                        <wp:posOffset>1333500</wp:posOffset>
                      </wp:positionH>
                      <wp:positionV relativeFrom="paragraph">
                        <wp:posOffset>0</wp:posOffset>
                      </wp:positionV>
                      <wp:extent cx="190500" cy="257175"/>
                      <wp:effectExtent l="0" t="0" r="0" b="0"/>
                      <wp:wrapNone/>
                      <wp:docPr id="31" name="Pole tekstowe 31">
                        <a:extLst xmlns:a="http://schemas.openxmlformats.org/drawingml/2006/main">
                          <a:ext uri="{FF2B5EF4-FFF2-40B4-BE49-F238E27FC236}">
                            <a16:creationId xmlns:a16="http://schemas.microsoft.com/office/drawing/2014/main" id="{890A6AEC-58A9-41E9-BC26-D79430CA274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C89CB2" id="Pole tekstowe 31" o:spid="_x0000_s1026" type="#_x0000_t202" style="position:absolute;margin-left:105pt;margin-top:0;width:15pt;height:20.2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2u+cNbgIAAA0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89984" behindDoc="0" locked="0" layoutInCell="1" allowOverlap="1" wp14:anchorId="31CED055" wp14:editId="661B28BD">
                      <wp:simplePos x="0" y="0"/>
                      <wp:positionH relativeFrom="column">
                        <wp:posOffset>1333500</wp:posOffset>
                      </wp:positionH>
                      <wp:positionV relativeFrom="paragraph">
                        <wp:posOffset>0</wp:posOffset>
                      </wp:positionV>
                      <wp:extent cx="190500" cy="257175"/>
                      <wp:effectExtent l="0" t="0" r="0" b="0"/>
                      <wp:wrapNone/>
                      <wp:docPr id="32" name="Pole tekstowe 32">
                        <a:extLst xmlns:a="http://schemas.openxmlformats.org/drawingml/2006/main">
                          <a:ext uri="{FF2B5EF4-FFF2-40B4-BE49-F238E27FC236}">
                            <a16:creationId xmlns:a16="http://schemas.microsoft.com/office/drawing/2014/main" id="{A9297AC6-06E7-4461-9E2C-204473D137D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624D83" id="Pole tekstowe 32" o:spid="_x0000_s1026" type="#_x0000_t202" style="position:absolute;margin-left:105pt;margin-top:0;width:15pt;height:20.2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G2bRtd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91008" behindDoc="0" locked="0" layoutInCell="1" allowOverlap="1" wp14:anchorId="3AF6CF06" wp14:editId="2970F664">
                      <wp:simplePos x="0" y="0"/>
                      <wp:positionH relativeFrom="column">
                        <wp:posOffset>1333500</wp:posOffset>
                      </wp:positionH>
                      <wp:positionV relativeFrom="paragraph">
                        <wp:posOffset>0</wp:posOffset>
                      </wp:positionV>
                      <wp:extent cx="190500" cy="257175"/>
                      <wp:effectExtent l="0" t="0" r="0" b="0"/>
                      <wp:wrapNone/>
                      <wp:docPr id="33" name="Pole tekstowe 33">
                        <a:extLst xmlns:a="http://schemas.openxmlformats.org/drawingml/2006/main">
                          <a:ext uri="{FF2B5EF4-FFF2-40B4-BE49-F238E27FC236}">
                            <a16:creationId xmlns:a16="http://schemas.microsoft.com/office/drawing/2014/main" id="{F4E22436-6D6E-4C9D-9650-1FBB7D4BC99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B833B3" id="Pole tekstowe 33" o:spid="_x0000_s1026" type="#_x0000_t202" style="position:absolute;margin-left:105pt;margin-top:0;width:15pt;height:20.2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MrK4zh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92032" behindDoc="0" locked="0" layoutInCell="1" allowOverlap="1" wp14:anchorId="6DA932AB" wp14:editId="0F09A9E2">
                      <wp:simplePos x="0" y="0"/>
                      <wp:positionH relativeFrom="column">
                        <wp:posOffset>1333500</wp:posOffset>
                      </wp:positionH>
                      <wp:positionV relativeFrom="paragraph">
                        <wp:posOffset>0</wp:posOffset>
                      </wp:positionV>
                      <wp:extent cx="190500" cy="257175"/>
                      <wp:effectExtent l="0" t="0" r="0" b="0"/>
                      <wp:wrapNone/>
                      <wp:docPr id="34" name="Pole tekstowe 34">
                        <a:extLst xmlns:a="http://schemas.openxmlformats.org/drawingml/2006/main">
                          <a:ext uri="{FF2B5EF4-FFF2-40B4-BE49-F238E27FC236}">
                            <a16:creationId xmlns:a16="http://schemas.microsoft.com/office/drawing/2014/main" id="{3742944A-81E4-45D5-ADF9-B5C483D0792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6E1904" id="Pole tekstowe 34" o:spid="_x0000_s1026" type="#_x0000_t202" style="position:absolute;margin-left:105pt;margin-top:0;width:15pt;height:20.2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DmMOqWwCAAAN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93056" behindDoc="0" locked="0" layoutInCell="1" allowOverlap="1" wp14:anchorId="00C6FBFA" wp14:editId="6CBD5420">
                      <wp:simplePos x="0" y="0"/>
                      <wp:positionH relativeFrom="column">
                        <wp:posOffset>1333500</wp:posOffset>
                      </wp:positionH>
                      <wp:positionV relativeFrom="paragraph">
                        <wp:posOffset>0</wp:posOffset>
                      </wp:positionV>
                      <wp:extent cx="190500" cy="257175"/>
                      <wp:effectExtent l="0" t="0" r="0" b="0"/>
                      <wp:wrapNone/>
                      <wp:docPr id="35" name="Pole tekstowe 35">
                        <a:extLst xmlns:a="http://schemas.openxmlformats.org/drawingml/2006/main">
                          <a:ext uri="{FF2B5EF4-FFF2-40B4-BE49-F238E27FC236}">
                            <a16:creationId xmlns:a16="http://schemas.microsoft.com/office/drawing/2014/main" id="{63F87B79-3D66-4580-B988-1ECBCC31E57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57A3BB" id="Pole tekstowe 35" o:spid="_x0000_s1026" type="#_x0000_t202" style="position:absolute;margin-left:105pt;margin-top:0;width:15pt;height:20.2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WfrHNbgIAAA0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94080" behindDoc="0" locked="0" layoutInCell="1" allowOverlap="1" wp14:anchorId="36513335" wp14:editId="642646B4">
                      <wp:simplePos x="0" y="0"/>
                      <wp:positionH relativeFrom="column">
                        <wp:posOffset>1333500</wp:posOffset>
                      </wp:positionH>
                      <wp:positionV relativeFrom="paragraph">
                        <wp:posOffset>0</wp:posOffset>
                      </wp:positionV>
                      <wp:extent cx="190500" cy="257175"/>
                      <wp:effectExtent l="0" t="0" r="0" b="0"/>
                      <wp:wrapNone/>
                      <wp:docPr id="36" name="Pole tekstowe 36">
                        <a:extLst xmlns:a="http://schemas.openxmlformats.org/drawingml/2006/main">
                          <a:ext uri="{FF2B5EF4-FFF2-40B4-BE49-F238E27FC236}">
                            <a16:creationId xmlns:a16="http://schemas.microsoft.com/office/drawing/2014/main" id="{4C90B5BB-8643-4302-B0EF-8B0A3CCC283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FD39F2" id="Pole tekstowe 36" o:spid="_x0000_s1026" type="#_x0000_t202" style="position:absolute;margin-left:105pt;margin-top:0;width:15pt;height:20.2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JH2zXB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95104" behindDoc="0" locked="0" layoutInCell="1" allowOverlap="1" wp14:anchorId="2B73480D" wp14:editId="009FDA57">
                      <wp:simplePos x="0" y="0"/>
                      <wp:positionH relativeFrom="column">
                        <wp:posOffset>1333500</wp:posOffset>
                      </wp:positionH>
                      <wp:positionV relativeFrom="paragraph">
                        <wp:posOffset>0</wp:posOffset>
                      </wp:positionV>
                      <wp:extent cx="190500" cy="257175"/>
                      <wp:effectExtent l="0" t="0" r="0" b="0"/>
                      <wp:wrapNone/>
                      <wp:docPr id="37" name="Pole tekstowe 37">
                        <a:extLst xmlns:a="http://schemas.openxmlformats.org/drawingml/2006/main">
                          <a:ext uri="{FF2B5EF4-FFF2-40B4-BE49-F238E27FC236}">
                            <a16:creationId xmlns:a16="http://schemas.microsoft.com/office/drawing/2014/main" id="{976E6537-8B88-46CD-BFD7-D688A7938AE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9C12A9" id="Pole tekstowe 37" o:spid="_x0000_s1026" type="#_x0000_t202" style="position:absolute;margin-left:105pt;margin-top:0;width:15pt;height:20.2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MSXXabgIAAA0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96128" behindDoc="0" locked="0" layoutInCell="1" allowOverlap="1" wp14:anchorId="0F87F740" wp14:editId="6E251C34">
                      <wp:simplePos x="0" y="0"/>
                      <wp:positionH relativeFrom="column">
                        <wp:posOffset>1333500</wp:posOffset>
                      </wp:positionH>
                      <wp:positionV relativeFrom="paragraph">
                        <wp:posOffset>0</wp:posOffset>
                      </wp:positionV>
                      <wp:extent cx="190500" cy="257175"/>
                      <wp:effectExtent l="0" t="0" r="0" b="0"/>
                      <wp:wrapNone/>
                      <wp:docPr id="38" name="Pole tekstowe 38">
                        <a:extLst xmlns:a="http://schemas.openxmlformats.org/drawingml/2006/main">
                          <a:ext uri="{FF2B5EF4-FFF2-40B4-BE49-F238E27FC236}">
                            <a16:creationId xmlns:a16="http://schemas.microsoft.com/office/drawing/2014/main" id="{0C4F26DD-878A-44F1-AB6D-FA1B40B210C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56F8E2" id="Pole tekstowe 38" o:spid="_x0000_s1026" type="#_x0000_t202" style="position:absolute;margin-left:105pt;margin-top:0;width:15pt;height:20.2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97152" behindDoc="0" locked="0" layoutInCell="1" allowOverlap="1" wp14:anchorId="20B7E6F3" wp14:editId="4A23B14C">
                      <wp:simplePos x="0" y="0"/>
                      <wp:positionH relativeFrom="column">
                        <wp:posOffset>1333500</wp:posOffset>
                      </wp:positionH>
                      <wp:positionV relativeFrom="paragraph">
                        <wp:posOffset>0</wp:posOffset>
                      </wp:positionV>
                      <wp:extent cx="190500" cy="257175"/>
                      <wp:effectExtent l="0" t="0" r="0" b="0"/>
                      <wp:wrapNone/>
                      <wp:docPr id="39" name="Pole tekstowe 39">
                        <a:extLst xmlns:a="http://schemas.openxmlformats.org/drawingml/2006/main">
                          <a:ext uri="{FF2B5EF4-FFF2-40B4-BE49-F238E27FC236}">
                            <a16:creationId xmlns:a16="http://schemas.microsoft.com/office/drawing/2014/main" id="{B7114310-2315-4C99-92CB-761EF1C56D4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DC1FC5" id="Pole tekstowe 39" o:spid="_x0000_s1026" type="#_x0000_t202" style="position:absolute;margin-left:105pt;margin-top:0;width:15pt;height:20.2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E5UWfh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98176" behindDoc="0" locked="0" layoutInCell="1" allowOverlap="1" wp14:anchorId="56559337" wp14:editId="2BFD8052">
                      <wp:simplePos x="0" y="0"/>
                      <wp:positionH relativeFrom="column">
                        <wp:posOffset>1333500</wp:posOffset>
                      </wp:positionH>
                      <wp:positionV relativeFrom="paragraph">
                        <wp:posOffset>0</wp:posOffset>
                      </wp:positionV>
                      <wp:extent cx="190500" cy="257175"/>
                      <wp:effectExtent l="0" t="0" r="0" b="0"/>
                      <wp:wrapNone/>
                      <wp:docPr id="40" name="Pole tekstowe 40">
                        <a:extLst xmlns:a="http://schemas.openxmlformats.org/drawingml/2006/main">
                          <a:ext uri="{FF2B5EF4-FFF2-40B4-BE49-F238E27FC236}">
                            <a16:creationId xmlns:a16="http://schemas.microsoft.com/office/drawing/2014/main" id="{DCF7DA4D-AE87-49A4-A745-DDE74FABBBE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F71B00" id="Pole tekstowe 40" o:spid="_x0000_s1026" type="#_x0000_t202" style="position:absolute;margin-left:105pt;margin-top:0;width:15pt;height:20.2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EpLsLp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699200" behindDoc="0" locked="0" layoutInCell="1" allowOverlap="1" wp14:anchorId="37308D60" wp14:editId="5CAC6F92">
                      <wp:simplePos x="0" y="0"/>
                      <wp:positionH relativeFrom="column">
                        <wp:posOffset>1333500</wp:posOffset>
                      </wp:positionH>
                      <wp:positionV relativeFrom="paragraph">
                        <wp:posOffset>0</wp:posOffset>
                      </wp:positionV>
                      <wp:extent cx="190500" cy="257175"/>
                      <wp:effectExtent l="0" t="0" r="0" b="0"/>
                      <wp:wrapNone/>
                      <wp:docPr id="41" name="Pole tekstowe 41">
                        <a:extLst xmlns:a="http://schemas.openxmlformats.org/drawingml/2006/main">
                          <a:ext uri="{FF2B5EF4-FFF2-40B4-BE49-F238E27FC236}">
                            <a16:creationId xmlns:a16="http://schemas.microsoft.com/office/drawing/2014/main" id="{10093D47-B30C-4F28-8E1E-D3ABCBEBB9A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236E4A" id="Pole tekstowe 41" o:spid="_x0000_s1026" type="#_x0000_t202" style="position:absolute;margin-left:105pt;margin-top:0;width:15pt;height:20.2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nf1uJ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00224" behindDoc="0" locked="0" layoutInCell="1" allowOverlap="1" wp14:anchorId="5E4109C1" wp14:editId="00202987">
                      <wp:simplePos x="0" y="0"/>
                      <wp:positionH relativeFrom="column">
                        <wp:posOffset>1333500</wp:posOffset>
                      </wp:positionH>
                      <wp:positionV relativeFrom="paragraph">
                        <wp:posOffset>0</wp:posOffset>
                      </wp:positionV>
                      <wp:extent cx="190500" cy="257175"/>
                      <wp:effectExtent l="0" t="0" r="0" b="0"/>
                      <wp:wrapNone/>
                      <wp:docPr id="42" name="Pole tekstowe 42">
                        <a:extLst xmlns:a="http://schemas.openxmlformats.org/drawingml/2006/main">
                          <a:ext uri="{FF2B5EF4-FFF2-40B4-BE49-F238E27FC236}">
                            <a16:creationId xmlns:a16="http://schemas.microsoft.com/office/drawing/2014/main" id="{958F8898-A170-46F9-8EA6-326B36617C5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4955D3" id="Pole tekstowe 42" o:spid="_x0000_s1026" type="#_x0000_t202" style="position:absolute;margin-left:105pt;margin-top:0;width:15pt;height:20.2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QwenWbgIAAA0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01248" behindDoc="0" locked="0" layoutInCell="1" allowOverlap="1" wp14:anchorId="6CE5CF8C" wp14:editId="47580DD8">
                      <wp:simplePos x="0" y="0"/>
                      <wp:positionH relativeFrom="column">
                        <wp:posOffset>1333500</wp:posOffset>
                      </wp:positionH>
                      <wp:positionV relativeFrom="paragraph">
                        <wp:posOffset>0</wp:posOffset>
                      </wp:positionV>
                      <wp:extent cx="190500" cy="257175"/>
                      <wp:effectExtent l="0" t="0" r="0" b="0"/>
                      <wp:wrapNone/>
                      <wp:docPr id="43" name="Pole tekstowe 43">
                        <a:extLst xmlns:a="http://schemas.openxmlformats.org/drawingml/2006/main">
                          <a:ext uri="{FF2B5EF4-FFF2-40B4-BE49-F238E27FC236}">
                            <a16:creationId xmlns:a16="http://schemas.microsoft.com/office/drawing/2014/main" id="{0A332974-F07C-4E58-9233-3D466FB4B7C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02EA74" id="Pole tekstowe 43" o:spid="_x0000_s1026" type="#_x0000_t202" style="position:absolute;margin-left:105pt;margin-top:0;width:15pt;height:20.2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sOS8JbgIAAA0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02272" behindDoc="0" locked="0" layoutInCell="1" allowOverlap="1" wp14:anchorId="1817F38F" wp14:editId="69E7717D">
                      <wp:simplePos x="0" y="0"/>
                      <wp:positionH relativeFrom="column">
                        <wp:posOffset>1333500</wp:posOffset>
                      </wp:positionH>
                      <wp:positionV relativeFrom="paragraph">
                        <wp:posOffset>0</wp:posOffset>
                      </wp:positionV>
                      <wp:extent cx="190500" cy="257175"/>
                      <wp:effectExtent l="0" t="0" r="0" b="0"/>
                      <wp:wrapNone/>
                      <wp:docPr id="44" name="Pole tekstowe 44">
                        <a:extLst xmlns:a="http://schemas.openxmlformats.org/drawingml/2006/main">
                          <a:ext uri="{FF2B5EF4-FFF2-40B4-BE49-F238E27FC236}">
                            <a16:creationId xmlns:a16="http://schemas.microsoft.com/office/drawing/2014/main" id="{7D5BEBEF-B719-4879-B6C1-266DEAB66C5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A121E1" id="Pole tekstowe 44" o:spid="_x0000_s1026" type="#_x0000_t202" style="position:absolute;margin-left:105pt;margin-top:0;width:15pt;height:20.2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nZqSibgIAAA0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03296" behindDoc="0" locked="0" layoutInCell="1" allowOverlap="1" wp14:anchorId="6EF9BF9E" wp14:editId="7E391039">
                      <wp:simplePos x="0" y="0"/>
                      <wp:positionH relativeFrom="column">
                        <wp:posOffset>1333500</wp:posOffset>
                      </wp:positionH>
                      <wp:positionV relativeFrom="paragraph">
                        <wp:posOffset>0</wp:posOffset>
                      </wp:positionV>
                      <wp:extent cx="190500" cy="257175"/>
                      <wp:effectExtent l="0" t="0" r="0" b="0"/>
                      <wp:wrapNone/>
                      <wp:docPr id="45" name="Pole tekstowe 45">
                        <a:extLst xmlns:a="http://schemas.openxmlformats.org/drawingml/2006/main">
                          <a:ext uri="{FF2B5EF4-FFF2-40B4-BE49-F238E27FC236}">
                            <a16:creationId xmlns:a16="http://schemas.microsoft.com/office/drawing/2014/main" id="{AFB57A88-E49D-4B48-8487-2246C85F318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7C5F7E" id="Pole tekstowe 45" o:spid="_x0000_s1026" type="#_x0000_t202" style="position:absolute;margin-left:105pt;margin-top:0;width:15pt;height:20.2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1mrpd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04320" behindDoc="0" locked="0" layoutInCell="1" allowOverlap="1" wp14:anchorId="6E305669" wp14:editId="4F6FF626">
                      <wp:simplePos x="0" y="0"/>
                      <wp:positionH relativeFrom="column">
                        <wp:posOffset>1333500</wp:posOffset>
                      </wp:positionH>
                      <wp:positionV relativeFrom="paragraph">
                        <wp:posOffset>0</wp:posOffset>
                      </wp:positionV>
                      <wp:extent cx="190500" cy="257175"/>
                      <wp:effectExtent l="0" t="0" r="0" b="0"/>
                      <wp:wrapNone/>
                      <wp:docPr id="46" name="Pole tekstowe 46">
                        <a:extLst xmlns:a="http://schemas.openxmlformats.org/drawingml/2006/main">
                          <a:ext uri="{FF2B5EF4-FFF2-40B4-BE49-F238E27FC236}">
                            <a16:creationId xmlns:a16="http://schemas.microsoft.com/office/drawing/2014/main" id="{3A52F459-3D98-49AF-8BE4-E58798786FD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E97977" id="Pole tekstowe 46" o:spid="_x0000_s1026" type="#_x0000_t202" style="position:absolute;margin-left:105pt;margin-top:0;width:15pt;height:20.2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GGuQK5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05344" behindDoc="0" locked="0" layoutInCell="1" allowOverlap="1" wp14:anchorId="15430153" wp14:editId="469687BF">
                      <wp:simplePos x="0" y="0"/>
                      <wp:positionH relativeFrom="column">
                        <wp:posOffset>1333500</wp:posOffset>
                      </wp:positionH>
                      <wp:positionV relativeFrom="paragraph">
                        <wp:posOffset>0</wp:posOffset>
                      </wp:positionV>
                      <wp:extent cx="190500" cy="257175"/>
                      <wp:effectExtent l="0" t="0" r="0" b="0"/>
                      <wp:wrapNone/>
                      <wp:docPr id="47" name="Pole tekstowe 47">
                        <a:extLst xmlns:a="http://schemas.openxmlformats.org/drawingml/2006/main">
                          <a:ext uri="{FF2B5EF4-FFF2-40B4-BE49-F238E27FC236}">
                            <a16:creationId xmlns:a16="http://schemas.microsoft.com/office/drawing/2014/main" id="{A0657F8B-029A-42B8-A1CE-4DC5DE20B4A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FE9227" id="Pole tekstowe 47" o:spid="_x0000_s1026" type="#_x0000_t202" style="position:absolute;margin-left:105pt;margin-top:0;width:15pt;height:20.2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CdMPZ9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06368" behindDoc="0" locked="0" layoutInCell="1" allowOverlap="1" wp14:anchorId="17E285E0" wp14:editId="6836B3E5">
                      <wp:simplePos x="0" y="0"/>
                      <wp:positionH relativeFrom="column">
                        <wp:posOffset>1333500</wp:posOffset>
                      </wp:positionH>
                      <wp:positionV relativeFrom="paragraph">
                        <wp:posOffset>0</wp:posOffset>
                      </wp:positionV>
                      <wp:extent cx="190500" cy="257175"/>
                      <wp:effectExtent l="0" t="0" r="0" b="0"/>
                      <wp:wrapNone/>
                      <wp:docPr id="48" name="Pole tekstowe 48">
                        <a:extLst xmlns:a="http://schemas.openxmlformats.org/drawingml/2006/main">
                          <a:ext uri="{FF2B5EF4-FFF2-40B4-BE49-F238E27FC236}">
                            <a16:creationId xmlns:a16="http://schemas.microsoft.com/office/drawing/2014/main" id="{F609AC1F-0BF1-44C8-9E27-8A0B9012F03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0EDBC6" id="Pole tekstowe 48" o:spid="_x0000_s1026" type="#_x0000_t202" style="position:absolute;margin-left:105pt;margin-top:0;width:15pt;height:20.2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GsdAy5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07392" behindDoc="0" locked="0" layoutInCell="1" allowOverlap="1" wp14:anchorId="15A04A03" wp14:editId="41440532">
                      <wp:simplePos x="0" y="0"/>
                      <wp:positionH relativeFrom="column">
                        <wp:posOffset>1333500</wp:posOffset>
                      </wp:positionH>
                      <wp:positionV relativeFrom="paragraph">
                        <wp:posOffset>0</wp:posOffset>
                      </wp:positionV>
                      <wp:extent cx="190500" cy="257175"/>
                      <wp:effectExtent l="0" t="0" r="0" b="0"/>
                      <wp:wrapNone/>
                      <wp:docPr id="49" name="Pole tekstowe 49">
                        <a:extLst xmlns:a="http://schemas.openxmlformats.org/drawingml/2006/main">
                          <a:ext uri="{FF2B5EF4-FFF2-40B4-BE49-F238E27FC236}">
                            <a16:creationId xmlns:a16="http://schemas.microsoft.com/office/drawing/2014/main" id="{D8F32A4E-3C03-48E3-9410-3C910707748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FAC00F5" id="Pole tekstowe 49" o:spid="_x0000_s1026" type="#_x0000_t202" style="position:absolute;margin-left:105pt;margin-top:0;width:15pt;height:20.2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u9w4+WwCAAAN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08416" behindDoc="0" locked="0" layoutInCell="1" allowOverlap="1" wp14:anchorId="69881A2A" wp14:editId="2560B6A5">
                      <wp:simplePos x="0" y="0"/>
                      <wp:positionH relativeFrom="column">
                        <wp:posOffset>1333500</wp:posOffset>
                      </wp:positionH>
                      <wp:positionV relativeFrom="paragraph">
                        <wp:posOffset>0</wp:posOffset>
                      </wp:positionV>
                      <wp:extent cx="190500" cy="257175"/>
                      <wp:effectExtent l="0" t="0" r="0" b="0"/>
                      <wp:wrapNone/>
                      <wp:docPr id="50" name="Pole tekstowe 50">
                        <a:extLst xmlns:a="http://schemas.openxmlformats.org/drawingml/2006/main">
                          <a:ext uri="{FF2B5EF4-FFF2-40B4-BE49-F238E27FC236}">
                            <a16:creationId xmlns:a16="http://schemas.microsoft.com/office/drawing/2014/main" id="{3755BB30-1EA5-4431-9A60-570EE777D21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52F67C" id="Pole tekstowe 50" o:spid="_x0000_s1026" type="#_x0000_t202" style="position:absolute;margin-left:105pt;margin-top:0;width:15pt;height:20.2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HZTxSbgIAAA0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09440" behindDoc="0" locked="0" layoutInCell="1" allowOverlap="1" wp14:anchorId="0A4B9550" wp14:editId="10ABC87A">
                      <wp:simplePos x="0" y="0"/>
                      <wp:positionH relativeFrom="column">
                        <wp:posOffset>1333500</wp:posOffset>
                      </wp:positionH>
                      <wp:positionV relativeFrom="paragraph">
                        <wp:posOffset>0</wp:posOffset>
                      </wp:positionV>
                      <wp:extent cx="190500" cy="257175"/>
                      <wp:effectExtent l="0" t="0" r="0" b="0"/>
                      <wp:wrapNone/>
                      <wp:docPr id="51" name="Pole tekstowe 51">
                        <a:extLst xmlns:a="http://schemas.openxmlformats.org/drawingml/2006/main">
                          <a:ext uri="{FF2B5EF4-FFF2-40B4-BE49-F238E27FC236}">
                            <a16:creationId xmlns:a16="http://schemas.microsoft.com/office/drawing/2014/main" id="{C017F187-BB06-48DE-9BD4-5BCED7C3A53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A0D91D6" id="Pole tekstowe 51" o:spid="_x0000_s1026" type="#_x0000_t202" style="position:absolute;margin-left:105pt;margin-top:0;width:15pt;height:20.2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JNpQObgIAAA0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10464" behindDoc="0" locked="0" layoutInCell="1" allowOverlap="1" wp14:anchorId="29369C74" wp14:editId="2F1CE775">
                      <wp:simplePos x="0" y="0"/>
                      <wp:positionH relativeFrom="column">
                        <wp:posOffset>1333500</wp:posOffset>
                      </wp:positionH>
                      <wp:positionV relativeFrom="paragraph">
                        <wp:posOffset>0</wp:posOffset>
                      </wp:positionV>
                      <wp:extent cx="190500" cy="257175"/>
                      <wp:effectExtent l="0" t="0" r="0" b="0"/>
                      <wp:wrapNone/>
                      <wp:docPr id="52" name="Pole tekstowe 52">
                        <a:extLst xmlns:a="http://schemas.openxmlformats.org/drawingml/2006/main">
                          <a:ext uri="{FF2B5EF4-FFF2-40B4-BE49-F238E27FC236}">
                            <a16:creationId xmlns:a16="http://schemas.microsoft.com/office/drawing/2014/main" id="{97374AAE-65FE-4E72-B9A4-6234F5EA1A3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0D7DD0" id="Pole tekstowe 52" o:spid="_x0000_s1026" type="#_x0000_t202" style="position:absolute;margin-left:105pt;margin-top:0;width:15pt;height:20.2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v3yf1bgIAAA0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11488" behindDoc="0" locked="0" layoutInCell="1" allowOverlap="1" wp14:anchorId="02E83AC4" wp14:editId="22231AB7">
                      <wp:simplePos x="0" y="0"/>
                      <wp:positionH relativeFrom="column">
                        <wp:posOffset>1333500</wp:posOffset>
                      </wp:positionH>
                      <wp:positionV relativeFrom="paragraph">
                        <wp:posOffset>0</wp:posOffset>
                      </wp:positionV>
                      <wp:extent cx="190500" cy="257175"/>
                      <wp:effectExtent l="0" t="0" r="0" b="0"/>
                      <wp:wrapNone/>
                      <wp:docPr id="53" name="Pole tekstowe 53">
                        <a:extLst xmlns:a="http://schemas.openxmlformats.org/drawingml/2006/main">
                          <a:ext uri="{FF2B5EF4-FFF2-40B4-BE49-F238E27FC236}">
                            <a16:creationId xmlns:a16="http://schemas.microsoft.com/office/drawing/2014/main" id="{E7A3370D-97A8-4970-9F7E-10DD2B55BAC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A1AA61" id="Pole tekstowe 53" o:spid="_x0000_s1026" type="#_x0000_t202" style="position:absolute;margin-left:105pt;margin-top:0;width:15pt;height:20.2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B2Bk65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12512" behindDoc="0" locked="0" layoutInCell="1" allowOverlap="1" wp14:anchorId="37C4AA16" wp14:editId="0EBDE30A">
                      <wp:simplePos x="0" y="0"/>
                      <wp:positionH relativeFrom="column">
                        <wp:posOffset>1333500</wp:posOffset>
                      </wp:positionH>
                      <wp:positionV relativeFrom="paragraph">
                        <wp:posOffset>0</wp:posOffset>
                      </wp:positionV>
                      <wp:extent cx="190500" cy="257175"/>
                      <wp:effectExtent l="0" t="0" r="0" b="0"/>
                      <wp:wrapNone/>
                      <wp:docPr id="54" name="Pole tekstowe 54">
                        <a:extLst xmlns:a="http://schemas.openxmlformats.org/drawingml/2006/main">
                          <a:ext uri="{FF2B5EF4-FFF2-40B4-BE49-F238E27FC236}">
                            <a16:creationId xmlns:a16="http://schemas.microsoft.com/office/drawing/2014/main" id="{345722A3-5D65-4443-B6D1-0D81D9072AD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930D1C" id="Pole tekstowe 54" o:spid="_x0000_s1026" type="#_x0000_t202" style="position:absolute;margin-left:105pt;margin-top:0;width:15pt;height:20.2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JNyRQ5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13536" behindDoc="0" locked="0" layoutInCell="1" allowOverlap="1" wp14:anchorId="25BBB054" wp14:editId="2C685B1C">
                      <wp:simplePos x="0" y="0"/>
                      <wp:positionH relativeFrom="column">
                        <wp:posOffset>1333500</wp:posOffset>
                      </wp:positionH>
                      <wp:positionV relativeFrom="paragraph">
                        <wp:posOffset>0</wp:posOffset>
                      </wp:positionV>
                      <wp:extent cx="190500" cy="257175"/>
                      <wp:effectExtent l="0" t="0" r="0" b="0"/>
                      <wp:wrapNone/>
                      <wp:docPr id="55" name="Pole tekstowe 55">
                        <a:extLst xmlns:a="http://schemas.openxmlformats.org/drawingml/2006/main">
                          <a:ext uri="{FF2B5EF4-FFF2-40B4-BE49-F238E27FC236}">
                            <a16:creationId xmlns:a16="http://schemas.microsoft.com/office/drawing/2014/main" id="{606121FD-B3EC-4D1B-9A67-06A89E36C06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3F5EBD" id="Pole tekstowe 55" o:spid="_x0000_s1026" type="#_x0000_t202" style="position:absolute;margin-left:105pt;margin-top:0;width:15pt;height:20.2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MtFtkZ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14560" behindDoc="0" locked="0" layoutInCell="1" allowOverlap="1" wp14:anchorId="3A7C1DC9" wp14:editId="468F6EFA">
                      <wp:simplePos x="0" y="0"/>
                      <wp:positionH relativeFrom="column">
                        <wp:posOffset>1333500</wp:posOffset>
                      </wp:positionH>
                      <wp:positionV relativeFrom="paragraph">
                        <wp:posOffset>0</wp:posOffset>
                      </wp:positionV>
                      <wp:extent cx="190500" cy="257175"/>
                      <wp:effectExtent l="0" t="0" r="0" b="0"/>
                      <wp:wrapNone/>
                      <wp:docPr id="56" name="Pole tekstowe 56">
                        <a:extLst xmlns:a="http://schemas.openxmlformats.org/drawingml/2006/main">
                          <a:ext uri="{FF2B5EF4-FFF2-40B4-BE49-F238E27FC236}">
                            <a16:creationId xmlns:a16="http://schemas.microsoft.com/office/drawing/2014/main" id="{C4350BC3-9E8F-44F2-B7AD-F45AA1063F6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7D8249" id="Pole tekstowe 56" o:spid="_x0000_s1026" type="#_x0000_t202" style="position:absolute;margin-left:105pt;margin-top:0;width:15pt;height:20.2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AZxY3t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15584" behindDoc="0" locked="0" layoutInCell="1" allowOverlap="1" wp14:anchorId="07A14730" wp14:editId="5134B229">
                      <wp:simplePos x="0" y="0"/>
                      <wp:positionH relativeFrom="column">
                        <wp:posOffset>1333500</wp:posOffset>
                      </wp:positionH>
                      <wp:positionV relativeFrom="paragraph">
                        <wp:posOffset>0</wp:posOffset>
                      </wp:positionV>
                      <wp:extent cx="190500" cy="257175"/>
                      <wp:effectExtent l="0" t="0" r="0" b="0"/>
                      <wp:wrapNone/>
                      <wp:docPr id="57" name="Pole tekstowe 57">
                        <a:extLst xmlns:a="http://schemas.openxmlformats.org/drawingml/2006/main">
                          <a:ext uri="{FF2B5EF4-FFF2-40B4-BE49-F238E27FC236}">
                            <a16:creationId xmlns:a16="http://schemas.microsoft.com/office/drawing/2014/main" id="{801B7AB0-704F-4B56-B292-F107F6FC827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130826" id="Pole tekstowe 57" o:spid="_x0000_s1026" type="#_x0000_t202" style="position:absolute;margin-left:105pt;margin-top:0;width:15pt;height:20.2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EgxKz5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16608" behindDoc="0" locked="0" layoutInCell="1" allowOverlap="1" wp14:anchorId="6DA3B1CC" wp14:editId="3BE8D652">
                      <wp:simplePos x="0" y="0"/>
                      <wp:positionH relativeFrom="column">
                        <wp:posOffset>1333500</wp:posOffset>
                      </wp:positionH>
                      <wp:positionV relativeFrom="paragraph">
                        <wp:posOffset>0</wp:posOffset>
                      </wp:positionV>
                      <wp:extent cx="190500" cy="257175"/>
                      <wp:effectExtent l="0" t="0" r="0" b="0"/>
                      <wp:wrapNone/>
                      <wp:docPr id="58" name="Pole tekstowe 58">
                        <a:extLst xmlns:a="http://schemas.openxmlformats.org/drawingml/2006/main">
                          <a:ext uri="{FF2B5EF4-FFF2-40B4-BE49-F238E27FC236}">
                            <a16:creationId xmlns:a16="http://schemas.microsoft.com/office/drawing/2014/main" id="{BBCA99E1-3895-4D1C-9BA2-450AB06DE28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B4929F" id="Pole tekstowe 58" o:spid="_x0000_s1026" type="#_x0000_t202" style="position:absolute;margin-left:105pt;margin-top:0;width:15pt;height:20.2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JboqvB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17632" behindDoc="0" locked="0" layoutInCell="1" allowOverlap="1" wp14:anchorId="6E72E153" wp14:editId="483B2FAD">
                      <wp:simplePos x="0" y="0"/>
                      <wp:positionH relativeFrom="column">
                        <wp:posOffset>1333500</wp:posOffset>
                      </wp:positionH>
                      <wp:positionV relativeFrom="paragraph">
                        <wp:posOffset>0</wp:posOffset>
                      </wp:positionV>
                      <wp:extent cx="190500" cy="257175"/>
                      <wp:effectExtent l="0" t="0" r="0" b="0"/>
                      <wp:wrapNone/>
                      <wp:docPr id="59" name="Pole tekstowe 59">
                        <a:extLst xmlns:a="http://schemas.openxmlformats.org/drawingml/2006/main">
                          <a:ext uri="{FF2B5EF4-FFF2-40B4-BE49-F238E27FC236}">
                            <a16:creationId xmlns:a16="http://schemas.microsoft.com/office/drawing/2014/main" id="{D5A26586-B5F3-460A-8460-E4BEF161B07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A55565" id="Pole tekstowe 59" o:spid="_x0000_s1026" type="#_x0000_t202" style="position:absolute;margin-left:105pt;margin-top:0;width:15pt;height:20.2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Eq4ygt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18656" behindDoc="0" locked="0" layoutInCell="1" allowOverlap="1" wp14:anchorId="21A0E9E0" wp14:editId="3538EAAD">
                      <wp:simplePos x="0" y="0"/>
                      <wp:positionH relativeFrom="column">
                        <wp:posOffset>1333500</wp:posOffset>
                      </wp:positionH>
                      <wp:positionV relativeFrom="paragraph">
                        <wp:posOffset>0</wp:posOffset>
                      </wp:positionV>
                      <wp:extent cx="190500" cy="257175"/>
                      <wp:effectExtent l="0" t="0" r="0" b="0"/>
                      <wp:wrapNone/>
                      <wp:docPr id="60" name="Pole tekstowe 60">
                        <a:extLst xmlns:a="http://schemas.openxmlformats.org/drawingml/2006/main">
                          <a:ext uri="{FF2B5EF4-FFF2-40B4-BE49-F238E27FC236}">
                            <a16:creationId xmlns:a16="http://schemas.microsoft.com/office/drawing/2014/main" id="{DAE79504-6A3B-4A8F-AD26-EAB660EF6F5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123C21" id="Pole tekstowe 60" o:spid="_x0000_s1026" type="#_x0000_t202" style="position:absolute;margin-left:105pt;margin-top:0;width:15pt;height:20.2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J+lyJ2wCAAAN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19680" behindDoc="0" locked="0" layoutInCell="1" allowOverlap="1" wp14:anchorId="638FC071" wp14:editId="1CD6A7D6">
                      <wp:simplePos x="0" y="0"/>
                      <wp:positionH relativeFrom="column">
                        <wp:posOffset>1333500</wp:posOffset>
                      </wp:positionH>
                      <wp:positionV relativeFrom="paragraph">
                        <wp:posOffset>0</wp:posOffset>
                      </wp:positionV>
                      <wp:extent cx="190500" cy="257175"/>
                      <wp:effectExtent l="0" t="0" r="0" b="0"/>
                      <wp:wrapNone/>
                      <wp:docPr id="61" name="Pole tekstowe 61">
                        <a:extLst xmlns:a="http://schemas.openxmlformats.org/drawingml/2006/main">
                          <a:ext uri="{FF2B5EF4-FFF2-40B4-BE49-F238E27FC236}">
                            <a16:creationId xmlns:a16="http://schemas.microsoft.com/office/drawing/2014/main" id="{E97ABF13-3529-4D46-9745-1F76A247B15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8CF7D1" id="Pole tekstowe 61" o:spid="_x0000_s1026" type="#_x0000_t202" style="position:absolute;margin-left:105pt;margin-top:0;width:15pt;height:20.2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7Z1wybgIAAA0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20704" behindDoc="0" locked="0" layoutInCell="1" allowOverlap="1" wp14:anchorId="71F18F16" wp14:editId="5B0B30BB">
                      <wp:simplePos x="0" y="0"/>
                      <wp:positionH relativeFrom="column">
                        <wp:posOffset>1333500</wp:posOffset>
                      </wp:positionH>
                      <wp:positionV relativeFrom="paragraph">
                        <wp:posOffset>0</wp:posOffset>
                      </wp:positionV>
                      <wp:extent cx="190500" cy="257175"/>
                      <wp:effectExtent l="0" t="0" r="0" b="0"/>
                      <wp:wrapNone/>
                      <wp:docPr id="62" name="Pole tekstowe 62">
                        <a:extLst xmlns:a="http://schemas.openxmlformats.org/drawingml/2006/main">
                          <a:ext uri="{FF2B5EF4-FFF2-40B4-BE49-F238E27FC236}">
                            <a16:creationId xmlns:a16="http://schemas.microsoft.com/office/drawing/2014/main" id="{08D9874B-8176-4AF9-A12E-7CE6452C969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84096E" id="Pole tekstowe 62" o:spid="_x0000_s1026" type="#_x0000_t202" style="position:absolute;margin-left:105pt;margin-top:0;width:15pt;height:20.2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MY1NSd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21728" behindDoc="0" locked="0" layoutInCell="1" allowOverlap="1" wp14:anchorId="57596BF2" wp14:editId="1C8EFFFA">
                      <wp:simplePos x="0" y="0"/>
                      <wp:positionH relativeFrom="column">
                        <wp:posOffset>1333500</wp:posOffset>
                      </wp:positionH>
                      <wp:positionV relativeFrom="paragraph">
                        <wp:posOffset>0</wp:posOffset>
                      </wp:positionV>
                      <wp:extent cx="190500" cy="257175"/>
                      <wp:effectExtent l="0" t="0" r="0" b="0"/>
                      <wp:wrapNone/>
                      <wp:docPr id="63" name="Pole tekstowe 63">
                        <a:extLst xmlns:a="http://schemas.openxmlformats.org/drawingml/2006/main">
                          <a:ext uri="{FF2B5EF4-FFF2-40B4-BE49-F238E27FC236}">
                            <a16:creationId xmlns:a16="http://schemas.microsoft.com/office/drawing/2014/main" id="{4DA34619-7C25-4576-833D-A659977D386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065AA3B" id="Pole tekstowe 63" o:spid="_x0000_s1026" type="#_x0000_t202" style="position:absolute;margin-left:105pt;margin-top:0;width:15pt;height:20.2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KIEpjbgIAAA0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22752" behindDoc="0" locked="0" layoutInCell="1" allowOverlap="1" wp14:anchorId="34FEE43A" wp14:editId="318646B5">
                      <wp:simplePos x="0" y="0"/>
                      <wp:positionH relativeFrom="column">
                        <wp:posOffset>1333500</wp:posOffset>
                      </wp:positionH>
                      <wp:positionV relativeFrom="paragraph">
                        <wp:posOffset>0</wp:posOffset>
                      </wp:positionV>
                      <wp:extent cx="190500" cy="257175"/>
                      <wp:effectExtent l="0" t="0" r="0" b="0"/>
                      <wp:wrapNone/>
                      <wp:docPr id="64" name="Pole tekstowe 64">
                        <a:extLst xmlns:a="http://schemas.openxmlformats.org/drawingml/2006/main">
                          <a:ext uri="{FF2B5EF4-FFF2-40B4-BE49-F238E27FC236}">
                            <a16:creationId xmlns:a16="http://schemas.microsoft.com/office/drawing/2014/main" id="{9D406FC9-A337-47BE-9D59-A6F7E130894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BB9562" id="Pole tekstowe 64" o:spid="_x0000_s1026" type="#_x0000_t202" style="position:absolute;margin-left:105pt;margin-top:0;width:15pt;height:20.2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L9ecu1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23776" behindDoc="0" locked="0" layoutInCell="1" allowOverlap="1" wp14:anchorId="07536C18" wp14:editId="26667C22">
                      <wp:simplePos x="0" y="0"/>
                      <wp:positionH relativeFrom="column">
                        <wp:posOffset>1333500</wp:posOffset>
                      </wp:positionH>
                      <wp:positionV relativeFrom="paragraph">
                        <wp:posOffset>0</wp:posOffset>
                      </wp:positionV>
                      <wp:extent cx="190500" cy="257175"/>
                      <wp:effectExtent l="0" t="0" r="0" b="0"/>
                      <wp:wrapNone/>
                      <wp:docPr id="65" name="Pole tekstowe 65">
                        <a:extLst xmlns:a="http://schemas.openxmlformats.org/drawingml/2006/main">
                          <a:ext uri="{FF2B5EF4-FFF2-40B4-BE49-F238E27FC236}">
                            <a16:creationId xmlns:a16="http://schemas.microsoft.com/office/drawing/2014/main" id="{E12992C8-8B9F-48D1-BB16-6827BD5F8C6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EA60C7" id="Pole tekstowe 65" o:spid="_x0000_s1026" type="#_x0000_t202" style="position:absolute;margin-left:105pt;margin-top:0;width:15pt;height:20.2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K4xJMB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24800" behindDoc="0" locked="0" layoutInCell="1" allowOverlap="1" wp14:anchorId="44B4ECA8" wp14:editId="6BE7CDBC">
                      <wp:simplePos x="0" y="0"/>
                      <wp:positionH relativeFrom="column">
                        <wp:posOffset>1333500</wp:posOffset>
                      </wp:positionH>
                      <wp:positionV relativeFrom="paragraph">
                        <wp:posOffset>0</wp:posOffset>
                      </wp:positionV>
                      <wp:extent cx="190500" cy="257175"/>
                      <wp:effectExtent l="0" t="0" r="0" b="0"/>
                      <wp:wrapNone/>
                      <wp:docPr id="66" name="Pole tekstowe 66">
                        <a:extLst xmlns:a="http://schemas.openxmlformats.org/drawingml/2006/main">
                          <a:ext uri="{FF2B5EF4-FFF2-40B4-BE49-F238E27FC236}">
                            <a16:creationId xmlns:a16="http://schemas.microsoft.com/office/drawing/2014/main" id="{C1F318F9-FEBF-4527-AC8D-5701FEE92D8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B41C02F" id="Pole tekstowe 66" o:spid="_x0000_s1026" type="#_x0000_t202" style="position:absolute;margin-left:105pt;margin-top:0;width:15pt;height:20.2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Ocg0kl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25824" behindDoc="0" locked="0" layoutInCell="1" allowOverlap="1" wp14:anchorId="36CC83EF" wp14:editId="5EEE2B2F">
                      <wp:simplePos x="0" y="0"/>
                      <wp:positionH relativeFrom="column">
                        <wp:posOffset>1333500</wp:posOffset>
                      </wp:positionH>
                      <wp:positionV relativeFrom="paragraph">
                        <wp:posOffset>0</wp:posOffset>
                      </wp:positionV>
                      <wp:extent cx="190500" cy="257175"/>
                      <wp:effectExtent l="0" t="0" r="0" b="0"/>
                      <wp:wrapNone/>
                      <wp:docPr id="67" name="Pole tekstowe 67">
                        <a:extLst xmlns:a="http://schemas.openxmlformats.org/drawingml/2006/main">
                          <a:ext uri="{FF2B5EF4-FFF2-40B4-BE49-F238E27FC236}">
                            <a16:creationId xmlns:a16="http://schemas.microsoft.com/office/drawing/2014/main" id="{9E386749-0C86-45D4-B9F4-D24F5DB30D9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6CE533" id="Pole tekstowe 67" o:spid="_x0000_s1026" type="#_x0000_t202" style="position:absolute;margin-left:105pt;margin-top:0;width:15pt;height:20.25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c6GYAWwCAAAN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26848" behindDoc="0" locked="0" layoutInCell="1" allowOverlap="1" wp14:anchorId="71FB8F3A" wp14:editId="5AB28626">
                      <wp:simplePos x="0" y="0"/>
                      <wp:positionH relativeFrom="column">
                        <wp:posOffset>1333500</wp:posOffset>
                      </wp:positionH>
                      <wp:positionV relativeFrom="paragraph">
                        <wp:posOffset>0</wp:posOffset>
                      </wp:positionV>
                      <wp:extent cx="190500" cy="257175"/>
                      <wp:effectExtent l="0" t="0" r="0" b="0"/>
                      <wp:wrapNone/>
                      <wp:docPr id="68" name="Pole tekstowe 68">
                        <a:extLst xmlns:a="http://schemas.openxmlformats.org/drawingml/2006/main">
                          <a:ext uri="{FF2B5EF4-FFF2-40B4-BE49-F238E27FC236}">
                            <a16:creationId xmlns:a16="http://schemas.microsoft.com/office/drawing/2014/main" id="{CE72F119-AFD5-4BD5-A3A6-CA7199BE983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88D9519" id="Pole tekstowe 68" o:spid="_x0000_s1026" type="#_x0000_t202" style="position:absolute;margin-left:105pt;margin-top:0;width:15pt;height:20.2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HefMZd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27872" behindDoc="0" locked="0" layoutInCell="1" allowOverlap="1" wp14:anchorId="0DD1572B" wp14:editId="3309CDA9">
                      <wp:simplePos x="0" y="0"/>
                      <wp:positionH relativeFrom="column">
                        <wp:posOffset>1333500</wp:posOffset>
                      </wp:positionH>
                      <wp:positionV relativeFrom="paragraph">
                        <wp:posOffset>0</wp:posOffset>
                      </wp:positionV>
                      <wp:extent cx="190500" cy="257175"/>
                      <wp:effectExtent l="0" t="0" r="0" b="0"/>
                      <wp:wrapNone/>
                      <wp:docPr id="69" name="Pole tekstowe 69">
                        <a:extLst xmlns:a="http://schemas.openxmlformats.org/drawingml/2006/main">
                          <a:ext uri="{FF2B5EF4-FFF2-40B4-BE49-F238E27FC236}">
                            <a16:creationId xmlns:a16="http://schemas.microsoft.com/office/drawing/2014/main" id="{AC39CAED-C377-40E3-A1B8-DB339CDC65B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046792" id="Pole tekstowe 69" o:spid="_x0000_s1026" type="#_x0000_t202" style="position:absolute;margin-left:105pt;margin-top:0;width:15pt;height:20.2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U7IzVbgIAAA0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28896" behindDoc="0" locked="0" layoutInCell="1" allowOverlap="1" wp14:anchorId="1A239959" wp14:editId="62BEB3B6">
                      <wp:simplePos x="0" y="0"/>
                      <wp:positionH relativeFrom="column">
                        <wp:posOffset>1333500</wp:posOffset>
                      </wp:positionH>
                      <wp:positionV relativeFrom="paragraph">
                        <wp:posOffset>0</wp:posOffset>
                      </wp:positionV>
                      <wp:extent cx="190500" cy="257175"/>
                      <wp:effectExtent l="0" t="0" r="0" b="0"/>
                      <wp:wrapNone/>
                      <wp:docPr id="70" name="Pole tekstowe 70">
                        <a:extLst xmlns:a="http://schemas.openxmlformats.org/drawingml/2006/main">
                          <a:ext uri="{FF2B5EF4-FFF2-40B4-BE49-F238E27FC236}">
                            <a16:creationId xmlns:a16="http://schemas.microsoft.com/office/drawing/2014/main" id="{E7E9FF41-152A-484B-AAD3-B06B92C509B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87933E" id="Pole tekstowe 70" o:spid="_x0000_s1026" type="#_x0000_t202" style="position:absolute;margin-left:105pt;margin-top:0;width:15pt;height:20.2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OmQLyJ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29920" behindDoc="0" locked="0" layoutInCell="1" allowOverlap="1" wp14:anchorId="490138CA" wp14:editId="4EEC77E5">
                      <wp:simplePos x="0" y="0"/>
                      <wp:positionH relativeFrom="column">
                        <wp:posOffset>1333500</wp:posOffset>
                      </wp:positionH>
                      <wp:positionV relativeFrom="paragraph">
                        <wp:posOffset>0</wp:posOffset>
                      </wp:positionV>
                      <wp:extent cx="190500" cy="257175"/>
                      <wp:effectExtent l="0" t="0" r="0" b="0"/>
                      <wp:wrapNone/>
                      <wp:docPr id="71" name="Pole tekstowe 71">
                        <a:extLst xmlns:a="http://schemas.openxmlformats.org/drawingml/2006/main">
                          <a:ext uri="{FF2B5EF4-FFF2-40B4-BE49-F238E27FC236}">
                            <a16:creationId xmlns:a16="http://schemas.microsoft.com/office/drawing/2014/main" id="{C85D6C61-3CE0-4832-8FA6-3A73B14F4F7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A9B9DA5" id="Pole tekstowe 71" o:spid="_x0000_s1026" type="#_x0000_t202" style="position:absolute;margin-left:105pt;margin-top:0;width:15pt;height:20.2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nEQlp2wCAAAN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30944" behindDoc="0" locked="0" layoutInCell="1" allowOverlap="1" wp14:anchorId="60C07637" wp14:editId="5283F6A5">
                      <wp:simplePos x="0" y="0"/>
                      <wp:positionH relativeFrom="column">
                        <wp:posOffset>1333500</wp:posOffset>
                      </wp:positionH>
                      <wp:positionV relativeFrom="paragraph">
                        <wp:posOffset>0</wp:posOffset>
                      </wp:positionV>
                      <wp:extent cx="190500" cy="257175"/>
                      <wp:effectExtent l="0" t="0" r="0" b="0"/>
                      <wp:wrapNone/>
                      <wp:docPr id="72" name="Pole tekstowe 72">
                        <a:extLst xmlns:a="http://schemas.openxmlformats.org/drawingml/2006/main">
                          <a:ext uri="{FF2B5EF4-FFF2-40B4-BE49-F238E27FC236}">
                            <a16:creationId xmlns:a16="http://schemas.microsoft.com/office/drawing/2014/main" id="{7E406659-BCFD-47FD-9255-5006355216E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E4F335" id="Pole tekstowe 72" o:spid="_x0000_s1026" type="#_x0000_t202" style="position:absolute;margin-left:105pt;margin-top:0;width:15pt;height:20.2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5Xln+WwCAAAN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31968" behindDoc="0" locked="0" layoutInCell="1" allowOverlap="1" wp14:anchorId="2B99E98A" wp14:editId="4AA1258E">
                      <wp:simplePos x="0" y="0"/>
                      <wp:positionH relativeFrom="column">
                        <wp:posOffset>1333500</wp:posOffset>
                      </wp:positionH>
                      <wp:positionV relativeFrom="paragraph">
                        <wp:posOffset>0</wp:posOffset>
                      </wp:positionV>
                      <wp:extent cx="190500" cy="257175"/>
                      <wp:effectExtent l="0" t="0" r="0" b="0"/>
                      <wp:wrapNone/>
                      <wp:docPr id="73" name="Pole tekstowe 73">
                        <a:extLst xmlns:a="http://schemas.openxmlformats.org/drawingml/2006/main">
                          <a:ext uri="{FF2B5EF4-FFF2-40B4-BE49-F238E27FC236}">
                            <a16:creationId xmlns:a16="http://schemas.microsoft.com/office/drawing/2014/main" id="{B41FAEEC-BA09-47A2-83A7-713B6637D58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6E13FA" id="Pole tekstowe 73" o:spid="_x0000_s1026" type="#_x0000_t202" style="position:absolute;margin-left:105pt;margin-top:0;width:15pt;height:20.25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wUdvebgIAAA0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32992" behindDoc="0" locked="0" layoutInCell="1" allowOverlap="1" wp14:anchorId="232A8AEF" wp14:editId="3220BE34">
                      <wp:simplePos x="0" y="0"/>
                      <wp:positionH relativeFrom="column">
                        <wp:posOffset>1333500</wp:posOffset>
                      </wp:positionH>
                      <wp:positionV relativeFrom="paragraph">
                        <wp:posOffset>0</wp:posOffset>
                      </wp:positionV>
                      <wp:extent cx="190500" cy="257175"/>
                      <wp:effectExtent l="0" t="0" r="0" b="0"/>
                      <wp:wrapNone/>
                      <wp:docPr id="74" name="Pole tekstowe 74">
                        <a:extLst xmlns:a="http://schemas.openxmlformats.org/drawingml/2006/main">
                          <a:ext uri="{FF2B5EF4-FFF2-40B4-BE49-F238E27FC236}">
                            <a16:creationId xmlns:a16="http://schemas.microsoft.com/office/drawing/2014/main" id="{7A95AFDA-5BD5-4DDF-911A-F3AA207F54E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7BB749" id="Pole tekstowe 74" o:spid="_x0000_s1026" type="#_x0000_t202" style="position:absolute;margin-left:105pt;margin-top:0;width:15pt;height:20.2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HxHbS1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34016" behindDoc="0" locked="0" layoutInCell="1" allowOverlap="1" wp14:anchorId="2D2DA064" wp14:editId="4A6EEB74">
                      <wp:simplePos x="0" y="0"/>
                      <wp:positionH relativeFrom="column">
                        <wp:posOffset>1333500</wp:posOffset>
                      </wp:positionH>
                      <wp:positionV relativeFrom="paragraph">
                        <wp:posOffset>0</wp:posOffset>
                      </wp:positionV>
                      <wp:extent cx="190500" cy="257175"/>
                      <wp:effectExtent l="0" t="0" r="0" b="0"/>
                      <wp:wrapNone/>
                      <wp:docPr id="75" name="Pole tekstowe 75">
                        <a:extLst xmlns:a="http://schemas.openxmlformats.org/drawingml/2006/main">
                          <a:ext uri="{FF2B5EF4-FFF2-40B4-BE49-F238E27FC236}">
                            <a16:creationId xmlns:a16="http://schemas.microsoft.com/office/drawing/2014/main" id="{1695373D-A778-44B1-B4D1-839E4D8E0FF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9C40D7" id="Pole tekstowe 75" o:spid="_x0000_s1026" type="#_x0000_t202" style="position:absolute;margin-left:105pt;margin-top:0;width:15pt;height:20.25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JMIxbbgIAAA0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35040" behindDoc="0" locked="0" layoutInCell="1" allowOverlap="1" wp14:anchorId="1C4B93CA" wp14:editId="1A716D46">
                      <wp:simplePos x="0" y="0"/>
                      <wp:positionH relativeFrom="column">
                        <wp:posOffset>1333500</wp:posOffset>
                      </wp:positionH>
                      <wp:positionV relativeFrom="paragraph">
                        <wp:posOffset>0</wp:posOffset>
                      </wp:positionV>
                      <wp:extent cx="190500" cy="257175"/>
                      <wp:effectExtent l="0" t="0" r="0" b="0"/>
                      <wp:wrapNone/>
                      <wp:docPr id="76" name="Pole tekstowe 76">
                        <a:extLst xmlns:a="http://schemas.openxmlformats.org/drawingml/2006/main">
                          <a:ext uri="{FF2B5EF4-FFF2-40B4-BE49-F238E27FC236}">
                            <a16:creationId xmlns:a16="http://schemas.microsoft.com/office/drawing/2014/main" id="{9F99A7BE-42FC-4EFE-8492-CE870EFE2F4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E946BF" id="Pole tekstowe 76" o:spid="_x0000_s1026" type="#_x0000_t202" style="position:absolute;margin-left:105pt;margin-top:0;width:15pt;height:20.2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CSyp4R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36064" behindDoc="0" locked="0" layoutInCell="1" allowOverlap="1" wp14:anchorId="0C79D573" wp14:editId="38FE470A">
                      <wp:simplePos x="0" y="0"/>
                      <wp:positionH relativeFrom="column">
                        <wp:posOffset>1333500</wp:posOffset>
                      </wp:positionH>
                      <wp:positionV relativeFrom="paragraph">
                        <wp:posOffset>0</wp:posOffset>
                      </wp:positionV>
                      <wp:extent cx="190500" cy="257175"/>
                      <wp:effectExtent l="0" t="0" r="0" b="0"/>
                      <wp:wrapNone/>
                      <wp:docPr id="77" name="Pole tekstowe 77">
                        <a:extLst xmlns:a="http://schemas.openxmlformats.org/drawingml/2006/main">
                          <a:ext uri="{FF2B5EF4-FFF2-40B4-BE49-F238E27FC236}">
                            <a16:creationId xmlns:a16="http://schemas.microsoft.com/office/drawing/2014/main" id="{DCAA652A-7A84-4D42-A158-3E9F34B8085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5706173" id="Pole tekstowe 77" o:spid="_x0000_s1026" type="#_x0000_t202" style="position:absolute;margin-left:105pt;margin-top:0;width:15pt;height:20.25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C9JBgbgIAAA0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37088" behindDoc="0" locked="0" layoutInCell="1" allowOverlap="1" wp14:anchorId="0DF80F32" wp14:editId="006BAC5D">
                      <wp:simplePos x="0" y="0"/>
                      <wp:positionH relativeFrom="column">
                        <wp:posOffset>1333500</wp:posOffset>
                      </wp:positionH>
                      <wp:positionV relativeFrom="paragraph">
                        <wp:posOffset>0</wp:posOffset>
                      </wp:positionV>
                      <wp:extent cx="190500" cy="257175"/>
                      <wp:effectExtent l="0" t="0" r="0" b="0"/>
                      <wp:wrapNone/>
                      <wp:docPr id="78" name="Pole tekstowe 78">
                        <a:extLst xmlns:a="http://schemas.openxmlformats.org/drawingml/2006/main">
                          <a:ext uri="{FF2B5EF4-FFF2-40B4-BE49-F238E27FC236}">
                            <a16:creationId xmlns:a16="http://schemas.microsoft.com/office/drawing/2014/main" id="{84C50DB0-A0C2-431B-9A88-414580839BB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300FFC" id="Pole tekstowe 78" o:spid="_x0000_s1026" type="#_x0000_t202" style="position:absolute;margin-left:105pt;margin-top:0;width:15pt;height:20.2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iFgZabgIAAA0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38112" behindDoc="0" locked="0" layoutInCell="1" allowOverlap="1" wp14:anchorId="3DC00BEE" wp14:editId="0B968062">
                      <wp:simplePos x="0" y="0"/>
                      <wp:positionH relativeFrom="column">
                        <wp:posOffset>1333500</wp:posOffset>
                      </wp:positionH>
                      <wp:positionV relativeFrom="paragraph">
                        <wp:posOffset>0</wp:posOffset>
                      </wp:positionV>
                      <wp:extent cx="190500" cy="257175"/>
                      <wp:effectExtent l="0" t="0" r="0" b="0"/>
                      <wp:wrapNone/>
                      <wp:docPr id="79" name="Pole tekstowe 79">
                        <a:extLst xmlns:a="http://schemas.openxmlformats.org/drawingml/2006/main">
                          <a:ext uri="{FF2B5EF4-FFF2-40B4-BE49-F238E27FC236}">
                            <a16:creationId xmlns:a16="http://schemas.microsoft.com/office/drawing/2014/main" id="{A2A4F6C5-55C2-474B-A13F-A41E4BC1234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DB358D" id="Pole tekstowe 79" o:spid="_x0000_s1026" type="#_x0000_t202" style="position:absolute;margin-left:105pt;margin-top:0;width:15pt;height:20.25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IrjV0bgIAAA0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39136" behindDoc="0" locked="0" layoutInCell="1" allowOverlap="1" wp14:anchorId="27C7E327" wp14:editId="3A6227CF">
                      <wp:simplePos x="0" y="0"/>
                      <wp:positionH relativeFrom="column">
                        <wp:posOffset>1333500</wp:posOffset>
                      </wp:positionH>
                      <wp:positionV relativeFrom="paragraph">
                        <wp:posOffset>0</wp:posOffset>
                      </wp:positionV>
                      <wp:extent cx="190500" cy="257175"/>
                      <wp:effectExtent l="0" t="0" r="0" b="0"/>
                      <wp:wrapNone/>
                      <wp:docPr id="80" name="Pole tekstowe 80">
                        <a:extLst xmlns:a="http://schemas.openxmlformats.org/drawingml/2006/main">
                          <a:ext uri="{FF2B5EF4-FFF2-40B4-BE49-F238E27FC236}">
                            <a16:creationId xmlns:a16="http://schemas.microsoft.com/office/drawing/2014/main" id="{C7E0BAB8-EEE8-408F-940B-4941074932B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6A9AC9" id="Pole tekstowe 80" o:spid="_x0000_s1026" type="#_x0000_t202" style="position:absolute;margin-left:105pt;margin-top:0;width:15pt;height:20.2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sZhmHWwCAAAN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40160" behindDoc="0" locked="0" layoutInCell="1" allowOverlap="1" wp14:anchorId="629E0577" wp14:editId="63449B31">
                      <wp:simplePos x="0" y="0"/>
                      <wp:positionH relativeFrom="column">
                        <wp:posOffset>1333500</wp:posOffset>
                      </wp:positionH>
                      <wp:positionV relativeFrom="paragraph">
                        <wp:posOffset>0</wp:posOffset>
                      </wp:positionV>
                      <wp:extent cx="190500" cy="257175"/>
                      <wp:effectExtent l="0" t="0" r="0" b="0"/>
                      <wp:wrapNone/>
                      <wp:docPr id="81" name="Pole tekstowe 81">
                        <a:extLst xmlns:a="http://schemas.openxmlformats.org/drawingml/2006/main">
                          <a:ext uri="{FF2B5EF4-FFF2-40B4-BE49-F238E27FC236}">
                            <a16:creationId xmlns:a16="http://schemas.microsoft.com/office/drawing/2014/main" id="{C1ABD454-2459-43E6-9D99-9F3021F3301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5E045F" id="Pole tekstowe 81" o:spid="_x0000_s1026" type="#_x0000_t202" style="position:absolute;margin-left:105pt;margin-top:0;width:15pt;height:20.25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AYgl0mwCAAAN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41184" behindDoc="0" locked="0" layoutInCell="1" allowOverlap="1" wp14:anchorId="5A029565" wp14:editId="302A216E">
                      <wp:simplePos x="0" y="0"/>
                      <wp:positionH relativeFrom="column">
                        <wp:posOffset>1333500</wp:posOffset>
                      </wp:positionH>
                      <wp:positionV relativeFrom="paragraph">
                        <wp:posOffset>0</wp:posOffset>
                      </wp:positionV>
                      <wp:extent cx="190500" cy="257175"/>
                      <wp:effectExtent l="0" t="0" r="0" b="0"/>
                      <wp:wrapNone/>
                      <wp:docPr id="82" name="Pole tekstowe 82">
                        <a:extLst xmlns:a="http://schemas.openxmlformats.org/drawingml/2006/main">
                          <a:ext uri="{FF2B5EF4-FFF2-40B4-BE49-F238E27FC236}">
                            <a16:creationId xmlns:a16="http://schemas.microsoft.com/office/drawing/2014/main" id="{A9A59467-5812-408B-9810-C4ADE0646F8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E307FD" id="Pole tekstowe 82" o:spid="_x0000_s1026" type="#_x0000_t202" style="position:absolute;margin-left:105pt;margin-top:0;width:15pt;height:20.2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N4UVw9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42208" behindDoc="0" locked="0" layoutInCell="1" allowOverlap="1" wp14:anchorId="5B51355A" wp14:editId="5578A6F8">
                      <wp:simplePos x="0" y="0"/>
                      <wp:positionH relativeFrom="column">
                        <wp:posOffset>1333500</wp:posOffset>
                      </wp:positionH>
                      <wp:positionV relativeFrom="paragraph">
                        <wp:posOffset>0</wp:posOffset>
                      </wp:positionV>
                      <wp:extent cx="190500" cy="257175"/>
                      <wp:effectExtent l="0" t="0" r="0" b="0"/>
                      <wp:wrapNone/>
                      <wp:docPr id="83" name="Pole tekstowe 83">
                        <a:extLst xmlns:a="http://schemas.openxmlformats.org/drawingml/2006/main">
                          <a:ext uri="{FF2B5EF4-FFF2-40B4-BE49-F238E27FC236}">
                            <a16:creationId xmlns:a16="http://schemas.microsoft.com/office/drawing/2014/main" id="{32A2028F-0284-4F15-9E30-6E0973A7F83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3F24BE7" id="Pole tekstowe 83" o:spid="_x0000_s1026" type="#_x0000_t202" style="position:absolute;margin-left:105pt;margin-top:0;width:15pt;height:20.25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veJBo2wCAAAN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43232" behindDoc="0" locked="0" layoutInCell="1" allowOverlap="1" wp14:anchorId="10AA59CE" wp14:editId="7243E1EA">
                      <wp:simplePos x="0" y="0"/>
                      <wp:positionH relativeFrom="column">
                        <wp:posOffset>1333500</wp:posOffset>
                      </wp:positionH>
                      <wp:positionV relativeFrom="paragraph">
                        <wp:posOffset>0</wp:posOffset>
                      </wp:positionV>
                      <wp:extent cx="190500" cy="257175"/>
                      <wp:effectExtent l="0" t="0" r="0" b="0"/>
                      <wp:wrapNone/>
                      <wp:docPr id="84" name="Pole tekstowe 84">
                        <a:extLst xmlns:a="http://schemas.openxmlformats.org/drawingml/2006/main">
                          <a:ext uri="{FF2B5EF4-FFF2-40B4-BE49-F238E27FC236}">
                            <a16:creationId xmlns:a16="http://schemas.microsoft.com/office/drawing/2014/main" id="{7D6910BE-E574-415C-BBAA-E97CDCD5536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47892F" id="Pole tekstowe 84" o:spid="_x0000_s1026" type="#_x0000_t202" style="position:absolute;margin-left:105pt;margin-top:0;width:15pt;height:20.2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cj2uIbgIAAA0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44256" behindDoc="0" locked="0" layoutInCell="1" allowOverlap="1" wp14:anchorId="313EC30C" wp14:editId="4FCD72B5">
                      <wp:simplePos x="0" y="0"/>
                      <wp:positionH relativeFrom="column">
                        <wp:posOffset>1333500</wp:posOffset>
                      </wp:positionH>
                      <wp:positionV relativeFrom="paragraph">
                        <wp:posOffset>0</wp:posOffset>
                      </wp:positionV>
                      <wp:extent cx="190500" cy="257175"/>
                      <wp:effectExtent l="0" t="0" r="0" b="0"/>
                      <wp:wrapNone/>
                      <wp:docPr id="85" name="Pole tekstowe 85">
                        <a:extLst xmlns:a="http://schemas.openxmlformats.org/drawingml/2006/main">
                          <a:ext uri="{FF2B5EF4-FFF2-40B4-BE49-F238E27FC236}">
                            <a16:creationId xmlns:a16="http://schemas.microsoft.com/office/drawing/2014/main" id="{5ECED210-CF35-49CB-949C-1E4698CE8F7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A38A8D" id="Pole tekstowe 85" o:spid="_x0000_s1026" type="#_x0000_t202" style="position:absolute;margin-left:105pt;margin-top:0;width:15pt;height:20.25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HOERMZ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45280" behindDoc="0" locked="0" layoutInCell="1" allowOverlap="1" wp14:anchorId="17B6714F" wp14:editId="4D259839">
                      <wp:simplePos x="0" y="0"/>
                      <wp:positionH relativeFrom="column">
                        <wp:posOffset>1333500</wp:posOffset>
                      </wp:positionH>
                      <wp:positionV relativeFrom="paragraph">
                        <wp:posOffset>0</wp:posOffset>
                      </wp:positionV>
                      <wp:extent cx="190500" cy="257175"/>
                      <wp:effectExtent l="0" t="0" r="0" b="0"/>
                      <wp:wrapNone/>
                      <wp:docPr id="86" name="Pole tekstowe 86">
                        <a:extLst xmlns:a="http://schemas.openxmlformats.org/drawingml/2006/main">
                          <a:ext uri="{FF2B5EF4-FFF2-40B4-BE49-F238E27FC236}">
                            <a16:creationId xmlns:a16="http://schemas.microsoft.com/office/drawing/2014/main" id="{DCCD40B0-0E51-4592-9BB7-19A46155B50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FD711AD" id="Pole tekstowe 86" o:spid="_x0000_s1026" type="#_x0000_t202" style="position:absolute;margin-left:105pt;margin-top:0;width:15pt;height:20.2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BXPlcV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46304" behindDoc="0" locked="0" layoutInCell="1" allowOverlap="1" wp14:anchorId="364DA936" wp14:editId="5C6142AC">
                      <wp:simplePos x="0" y="0"/>
                      <wp:positionH relativeFrom="column">
                        <wp:posOffset>1333500</wp:posOffset>
                      </wp:positionH>
                      <wp:positionV relativeFrom="paragraph">
                        <wp:posOffset>0</wp:posOffset>
                      </wp:positionV>
                      <wp:extent cx="190500" cy="257175"/>
                      <wp:effectExtent l="0" t="0" r="0" b="0"/>
                      <wp:wrapNone/>
                      <wp:docPr id="87" name="Pole tekstowe 87">
                        <a:extLst xmlns:a="http://schemas.openxmlformats.org/drawingml/2006/main">
                          <a:ext uri="{FF2B5EF4-FFF2-40B4-BE49-F238E27FC236}">
                            <a16:creationId xmlns:a16="http://schemas.microsoft.com/office/drawing/2014/main" id="{664E324E-B9A6-442D-A692-8684C3C16E2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EE1491" id="Pole tekstowe 87" o:spid="_x0000_s1026" type="#_x0000_t202" style="position:absolute;margin-left:105pt;margin-top:0;width:15pt;height:20.25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MBY3bV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47328" behindDoc="0" locked="0" layoutInCell="1" allowOverlap="1" wp14:anchorId="1A47BA52" wp14:editId="4CC39C9A">
                      <wp:simplePos x="0" y="0"/>
                      <wp:positionH relativeFrom="column">
                        <wp:posOffset>1333500</wp:posOffset>
                      </wp:positionH>
                      <wp:positionV relativeFrom="paragraph">
                        <wp:posOffset>0</wp:posOffset>
                      </wp:positionV>
                      <wp:extent cx="190500" cy="257175"/>
                      <wp:effectExtent l="0" t="0" r="0" b="0"/>
                      <wp:wrapNone/>
                      <wp:docPr id="88" name="Pole tekstowe 88">
                        <a:extLst xmlns:a="http://schemas.openxmlformats.org/drawingml/2006/main">
                          <a:ext uri="{FF2B5EF4-FFF2-40B4-BE49-F238E27FC236}">
                            <a16:creationId xmlns:a16="http://schemas.microsoft.com/office/drawing/2014/main" id="{9C45878D-44EF-4EB7-A9D1-1E889B207FE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38025F" id="Pole tekstowe 88" o:spid="_x0000_s1026" type="#_x0000_t202" style="position:absolute;margin-left:105pt;margin-top:0;width:15pt;height:20.25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BbcFfbgIAAA0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48352" behindDoc="0" locked="0" layoutInCell="1" allowOverlap="1" wp14:anchorId="075B9E5C" wp14:editId="60D6DDCD">
                      <wp:simplePos x="0" y="0"/>
                      <wp:positionH relativeFrom="column">
                        <wp:posOffset>1333500</wp:posOffset>
                      </wp:positionH>
                      <wp:positionV relativeFrom="paragraph">
                        <wp:posOffset>0</wp:posOffset>
                      </wp:positionV>
                      <wp:extent cx="190500" cy="257175"/>
                      <wp:effectExtent l="0" t="0" r="0" b="0"/>
                      <wp:wrapNone/>
                      <wp:docPr id="89" name="Pole tekstowe 89">
                        <a:extLst xmlns:a="http://schemas.openxmlformats.org/drawingml/2006/main">
                          <a:ext uri="{FF2B5EF4-FFF2-40B4-BE49-F238E27FC236}">
                            <a16:creationId xmlns:a16="http://schemas.microsoft.com/office/drawing/2014/main" id="{0D97F623-C6E9-483A-8668-7CBAB55F772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BFF349" id="Pole tekstowe 89" o:spid="_x0000_s1026" type="#_x0000_t202" style="position:absolute;margin-left:105pt;margin-top:0;width:15pt;height:20.25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TRrHabgIAAA0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49376" behindDoc="0" locked="0" layoutInCell="1" allowOverlap="1" wp14:anchorId="2E07EC06" wp14:editId="00F660E6">
                      <wp:simplePos x="0" y="0"/>
                      <wp:positionH relativeFrom="column">
                        <wp:posOffset>1333500</wp:posOffset>
                      </wp:positionH>
                      <wp:positionV relativeFrom="paragraph">
                        <wp:posOffset>0</wp:posOffset>
                      </wp:positionV>
                      <wp:extent cx="190500" cy="257175"/>
                      <wp:effectExtent l="0" t="0" r="0" b="0"/>
                      <wp:wrapNone/>
                      <wp:docPr id="90" name="Pole tekstowe 90">
                        <a:extLst xmlns:a="http://schemas.openxmlformats.org/drawingml/2006/main">
                          <a:ext uri="{FF2B5EF4-FFF2-40B4-BE49-F238E27FC236}">
                            <a16:creationId xmlns:a16="http://schemas.microsoft.com/office/drawing/2014/main" id="{43A9E212-25EA-4CF0-90DE-000549B0B82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574221" id="Pole tekstowe 90" o:spid="_x0000_s1026" type="#_x0000_t202" style="position:absolute;margin-left:105pt;margin-top:0;width:15pt;height:20.25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acXhl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50400" behindDoc="0" locked="0" layoutInCell="1" allowOverlap="1" wp14:anchorId="06F00C4F" wp14:editId="4214E162">
                      <wp:simplePos x="0" y="0"/>
                      <wp:positionH relativeFrom="column">
                        <wp:posOffset>1333500</wp:posOffset>
                      </wp:positionH>
                      <wp:positionV relativeFrom="paragraph">
                        <wp:posOffset>0</wp:posOffset>
                      </wp:positionV>
                      <wp:extent cx="190500" cy="257175"/>
                      <wp:effectExtent l="0" t="0" r="0" b="0"/>
                      <wp:wrapNone/>
                      <wp:docPr id="91" name="Pole tekstowe 91">
                        <a:extLst xmlns:a="http://schemas.openxmlformats.org/drawingml/2006/main">
                          <a:ext uri="{FF2B5EF4-FFF2-40B4-BE49-F238E27FC236}">
                            <a16:creationId xmlns:a16="http://schemas.microsoft.com/office/drawing/2014/main" id="{4BAF6E0E-943C-4EF4-858E-55F31127328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FF7E50C" id="Pole tekstowe 91" o:spid="_x0000_s1026" type="#_x0000_t202" style="position:absolute;margin-left:105pt;margin-top:0;width:15pt;height:20.25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VtxZF2wCAAAN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51424" behindDoc="0" locked="0" layoutInCell="1" allowOverlap="1" wp14:anchorId="361731CC" wp14:editId="32DE4251">
                      <wp:simplePos x="0" y="0"/>
                      <wp:positionH relativeFrom="column">
                        <wp:posOffset>1333500</wp:posOffset>
                      </wp:positionH>
                      <wp:positionV relativeFrom="paragraph">
                        <wp:posOffset>0</wp:posOffset>
                      </wp:positionV>
                      <wp:extent cx="190500" cy="257175"/>
                      <wp:effectExtent l="0" t="0" r="0" b="0"/>
                      <wp:wrapNone/>
                      <wp:docPr id="92" name="Pole tekstowe 92">
                        <a:extLst xmlns:a="http://schemas.openxmlformats.org/drawingml/2006/main">
                          <a:ext uri="{FF2B5EF4-FFF2-40B4-BE49-F238E27FC236}">
                            <a16:creationId xmlns:a16="http://schemas.microsoft.com/office/drawing/2014/main" id="{90BC76DA-4ACD-4CE8-8519-4DBA5342DBF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E3B6D1" id="Pole tekstowe 92" o:spid="_x0000_s1026" type="#_x0000_t202" style="position:absolute;margin-left:105pt;margin-top:0;width:15pt;height:20.25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grJD8bgIAAA0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52448" behindDoc="0" locked="0" layoutInCell="1" allowOverlap="1" wp14:anchorId="13A2E3C9" wp14:editId="6B095EFF">
                      <wp:simplePos x="0" y="0"/>
                      <wp:positionH relativeFrom="column">
                        <wp:posOffset>1333500</wp:posOffset>
                      </wp:positionH>
                      <wp:positionV relativeFrom="paragraph">
                        <wp:posOffset>0</wp:posOffset>
                      </wp:positionV>
                      <wp:extent cx="190500" cy="257175"/>
                      <wp:effectExtent l="0" t="0" r="0" b="0"/>
                      <wp:wrapNone/>
                      <wp:docPr id="93" name="Pole tekstowe 93">
                        <a:extLst xmlns:a="http://schemas.openxmlformats.org/drawingml/2006/main">
                          <a:ext uri="{FF2B5EF4-FFF2-40B4-BE49-F238E27FC236}">
                            <a16:creationId xmlns:a16="http://schemas.microsoft.com/office/drawing/2014/main" id="{767BC9A1-6556-4E2A-8938-7805E781316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24E8F2" id="Pole tekstowe 93" o:spid="_x0000_s1026" type="#_x0000_t202" style="position:absolute;margin-left:105pt;margin-top:0;width:15pt;height:20.25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A0vpvbgIAAA0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53472" behindDoc="0" locked="0" layoutInCell="1" allowOverlap="1" wp14:anchorId="618E59B1" wp14:editId="2D13BB49">
                      <wp:simplePos x="0" y="0"/>
                      <wp:positionH relativeFrom="column">
                        <wp:posOffset>1333500</wp:posOffset>
                      </wp:positionH>
                      <wp:positionV relativeFrom="paragraph">
                        <wp:posOffset>0</wp:posOffset>
                      </wp:positionV>
                      <wp:extent cx="190500" cy="257175"/>
                      <wp:effectExtent l="0" t="0" r="0" b="0"/>
                      <wp:wrapNone/>
                      <wp:docPr id="94" name="Pole tekstowe 94">
                        <a:extLst xmlns:a="http://schemas.openxmlformats.org/drawingml/2006/main">
                          <a:ext uri="{FF2B5EF4-FFF2-40B4-BE49-F238E27FC236}">
                            <a16:creationId xmlns:a16="http://schemas.microsoft.com/office/drawing/2014/main" id="{3FC97D2D-80AA-4277-95F2-8CF85058B30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84BB595" id="Pole tekstowe 94" o:spid="_x0000_s1026" type="#_x0000_t202" style="position:absolute;margin-left:105pt;margin-top:0;width:15pt;height:20.2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Fw56VV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54496" behindDoc="0" locked="0" layoutInCell="1" allowOverlap="1" wp14:anchorId="6904AD25" wp14:editId="7373452C">
                      <wp:simplePos x="0" y="0"/>
                      <wp:positionH relativeFrom="column">
                        <wp:posOffset>1333500</wp:posOffset>
                      </wp:positionH>
                      <wp:positionV relativeFrom="paragraph">
                        <wp:posOffset>0</wp:posOffset>
                      </wp:positionV>
                      <wp:extent cx="190500" cy="257175"/>
                      <wp:effectExtent l="0" t="0" r="0" b="0"/>
                      <wp:wrapNone/>
                      <wp:docPr id="95" name="Pole tekstowe 95">
                        <a:extLst xmlns:a="http://schemas.openxmlformats.org/drawingml/2006/main">
                          <a:ext uri="{FF2B5EF4-FFF2-40B4-BE49-F238E27FC236}">
                            <a16:creationId xmlns:a16="http://schemas.microsoft.com/office/drawing/2014/main" id="{3C313AB0-6F0E-4B49-AD5D-AFF4755A0C9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4D7F6D" id="Pole tekstowe 95" o:spid="_x0000_s1026" type="#_x0000_t202" style="position:absolute;margin-left:105pt;margin-top:0;width:15pt;height:20.25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g6IMbgIAAA0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55520" behindDoc="0" locked="0" layoutInCell="1" allowOverlap="1" wp14:anchorId="283195EF" wp14:editId="1151A980">
                      <wp:simplePos x="0" y="0"/>
                      <wp:positionH relativeFrom="column">
                        <wp:posOffset>1333500</wp:posOffset>
                      </wp:positionH>
                      <wp:positionV relativeFrom="paragraph">
                        <wp:posOffset>0</wp:posOffset>
                      </wp:positionV>
                      <wp:extent cx="190500" cy="257175"/>
                      <wp:effectExtent l="0" t="0" r="0" b="0"/>
                      <wp:wrapNone/>
                      <wp:docPr id="96" name="Pole tekstowe 96">
                        <a:extLst xmlns:a="http://schemas.openxmlformats.org/drawingml/2006/main">
                          <a:ext uri="{FF2B5EF4-FFF2-40B4-BE49-F238E27FC236}">
                            <a16:creationId xmlns:a16="http://schemas.microsoft.com/office/drawing/2014/main" id="{EBDD1C5F-5613-47D3-B8E3-A2DE95D45A6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BA235C7" id="Pole tekstowe 96" o:spid="_x0000_s1026" type="#_x0000_t202" style="position:absolute;margin-left:105pt;margin-top:0;width:15pt;height:20.25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xfvO28CAAAN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56544" behindDoc="0" locked="0" layoutInCell="1" allowOverlap="1" wp14:anchorId="04E04568" wp14:editId="2AD35936">
                      <wp:simplePos x="0" y="0"/>
                      <wp:positionH relativeFrom="column">
                        <wp:posOffset>1333500</wp:posOffset>
                      </wp:positionH>
                      <wp:positionV relativeFrom="paragraph">
                        <wp:posOffset>0</wp:posOffset>
                      </wp:positionV>
                      <wp:extent cx="190500" cy="257175"/>
                      <wp:effectExtent l="0" t="0" r="0" b="0"/>
                      <wp:wrapNone/>
                      <wp:docPr id="97" name="Pole tekstowe 97">
                        <a:extLst xmlns:a="http://schemas.openxmlformats.org/drawingml/2006/main">
                          <a:ext uri="{FF2B5EF4-FFF2-40B4-BE49-F238E27FC236}">
                            <a16:creationId xmlns:a16="http://schemas.microsoft.com/office/drawing/2014/main" id="{3961980A-027A-4BA8-9E4A-7CCA07E638B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D8EAB2" id="Pole tekstowe 97" o:spid="_x0000_s1026" type="#_x0000_t202" style="position:absolute;margin-left:105pt;margin-top:0;width:15pt;height:20.25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uEdfPbgIAAA0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57568" behindDoc="0" locked="0" layoutInCell="1" allowOverlap="1" wp14:anchorId="09122976" wp14:editId="18CD5A3A">
                      <wp:simplePos x="0" y="0"/>
                      <wp:positionH relativeFrom="column">
                        <wp:posOffset>1333500</wp:posOffset>
                      </wp:positionH>
                      <wp:positionV relativeFrom="paragraph">
                        <wp:posOffset>0</wp:posOffset>
                      </wp:positionV>
                      <wp:extent cx="190500" cy="257175"/>
                      <wp:effectExtent l="0" t="0" r="0" b="0"/>
                      <wp:wrapNone/>
                      <wp:docPr id="98" name="Pole tekstowe 98">
                        <a:extLst xmlns:a="http://schemas.openxmlformats.org/drawingml/2006/main">
                          <a:ext uri="{FF2B5EF4-FFF2-40B4-BE49-F238E27FC236}">
                            <a16:creationId xmlns:a16="http://schemas.microsoft.com/office/drawing/2014/main" id="{75D36487-A124-4A60-BF82-9A42413E13F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79B408" id="Pole tekstowe 98" o:spid="_x0000_s1026" type="#_x0000_t202" style="position:absolute;margin-left:105pt;margin-top:0;width:15pt;height:20.2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GkrS51tAgAAD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58592" behindDoc="0" locked="0" layoutInCell="1" allowOverlap="1" wp14:anchorId="190B2C0E" wp14:editId="5CA5C56A">
                      <wp:simplePos x="0" y="0"/>
                      <wp:positionH relativeFrom="column">
                        <wp:posOffset>1333500</wp:posOffset>
                      </wp:positionH>
                      <wp:positionV relativeFrom="paragraph">
                        <wp:posOffset>0</wp:posOffset>
                      </wp:positionV>
                      <wp:extent cx="190500" cy="257175"/>
                      <wp:effectExtent l="0" t="0" r="0" b="0"/>
                      <wp:wrapNone/>
                      <wp:docPr id="99" name="Pole tekstowe 99">
                        <a:extLst xmlns:a="http://schemas.openxmlformats.org/drawingml/2006/main">
                          <a:ext uri="{FF2B5EF4-FFF2-40B4-BE49-F238E27FC236}">
                            <a16:creationId xmlns:a16="http://schemas.microsoft.com/office/drawing/2014/main" id="{3EB5FD38-63E3-454C-94B5-33E174B138E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DA8CE9" id="Pole tekstowe 99" o:spid="_x0000_s1026" type="#_x0000_t202" style="position:absolute;margin-left:105pt;margin-top:0;width:15pt;height:20.2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6+Nf7WwCAAAN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59616" behindDoc="0" locked="0" layoutInCell="1" allowOverlap="1" wp14:anchorId="5E93536A" wp14:editId="54F3F687">
                      <wp:simplePos x="0" y="0"/>
                      <wp:positionH relativeFrom="column">
                        <wp:posOffset>1333500</wp:posOffset>
                      </wp:positionH>
                      <wp:positionV relativeFrom="paragraph">
                        <wp:posOffset>0</wp:posOffset>
                      </wp:positionV>
                      <wp:extent cx="190500" cy="257175"/>
                      <wp:effectExtent l="0" t="0" r="0" b="0"/>
                      <wp:wrapNone/>
                      <wp:docPr id="100" name="Pole tekstowe 100">
                        <a:extLst xmlns:a="http://schemas.openxmlformats.org/drawingml/2006/main">
                          <a:ext uri="{FF2B5EF4-FFF2-40B4-BE49-F238E27FC236}">
                            <a16:creationId xmlns:a16="http://schemas.microsoft.com/office/drawing/2014/main" id="{17ADD4CE-81F6-4CA3-A0F8-5B1024440BF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7C6DB5" id="Pole tekstowe 100" o:spid="_x0000_s1026" type="#_x0000_t202" style="position:absolute;margin-left:105pt;margin-top:0;width:15pt;height:20.25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AfxHjG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60640" behindDoc="0" locked="0" layoutInCell="1" allowOverlap="1" wp14:anchorId="2E457DE6" wp14:editId="3AFBA6C3">
                      <wp:simplePos x="0" y="0"/>
                      <wp:positionH relativeFrom="column">
                        <wp:posOffset>1333500</wp:posOffset>
                      </wp:positionH>
                      <wp:positionV relativeFrom="paragraph">
                        <wp:posOffset>0</wp:posOffset>
                      </wp:positionV>
                      <wp:extent cx="190500" cy="257175"/>
                      <wp:effectExtent l="0" t="0" r="0" b="0"/>
                      <wp:wrapNone/>
                      <wp:docPr id="101" name="Pole tekstowe 101">
                        <a:extLst xmlns:a="http://schemas.openxmlformats.org/drawingml/2006/main">
                          <a:ext uri="{FF2B5EF4-FFF2-40B4-BE49-F238E27FC236}">
                            <a16:creationId xmlns:a16="http://schemas.microsoft.com/office/drawing/2014/main" id="{CA264872-0685-45FA-8186-210BD9C0F1F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2C0138" id="Pole tekstowe 101" o:spid="_x0000_s1026" type="#_x0000_t202" style="position:absolute;margin-left:105pt;margin-top:0;width:15pt;height:20.25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9vGmZm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61664" behindDoc="0" locked="0" layoutInCell="1" allowOverlap="1" wp14:anchorId="6339683F" wp14:editId="2C6117D3">
                      <wp:simplePos x="0" y="0"/>
                      <wp:positionH relativeFrom="column">
                        <wp:posOffset>1333500</wp:posOffset>
                      </wp:positionH>
                      <wp:positionV relativeFrom="paragraph">
                        <wp:posOffset>0</wp:posOffset>
                      </wp:positionV>
                      <wp:extent cx="190500" cy="257175"/>
                      <wp:effectExtent l="0" t="0" r="0" b="0"/>
                      <wp:wrapNone/>
                      <wp:docPr id="102" name="Pole tekstowe 102">
                        <a:extLst xmlns:a="http://schemas.openxmlformats.org/drawingml/2006/main">
                          <a:ext uri="{FF2B5EF4-FFF2-40B4-BE49-F238E27FC236}">
                            <a16:creationId xmlns:a16="http://schemas.microsoft.com/office/drawing/2014/main" id="{F070F113-D55D-469A-8DF0-9DDE10F7925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DD5C93" id="Pole tekstowe 102" o:spid="_x0000_s1026" type="#_x0000_t202" style="position:absolute;margin-left:105pt;margin-top:0;width:15pt;height:20.25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G1woD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62688" behindDoc="0" locked="0" layoutInCell="1" allowOverlap="1" wp14:anchorId="23DBB273" wp14:editId="3E59B37A">
                      <wp:simplePos x="0" y="0"/>
                      <wp:positionH relativeFrom="column">
                        <wp:posOffset>1333500</wp:posOffset>
                      </wp:positionH>
                      <wp:positionV relativeFrom="paragraph">
                        <wp:posOffset>0</wp:posOffset>
                      </wp:positionV>
                      <wp:extent cx="190500" cy="257175"/>
                      <wp:effectExtent l="0" t="0" r="0" b="0"/>
                      <wp:wrapNone/>
                      <wp:docPr id="103" name="Pole tekstowe 103">
                        <a:extLst xmlns:a="http://schemas.openxmlformats.org/drawingml/2006/main">
                          <a:ext uri="{FF2B5EF4-FFF2-40B4-BE49-F238E27FC236}">
                            <a16:creationId xmlns:a16="http://schemas.microsoft.com/office/drawing/2014/main" id="{962DE9F3-945D-43BD-9DC5-4F51D74A40B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C5CD67" id="Pole tekstowe 103" o:spid="_x0000_s1026" type="#_x0000_t202" style="position:absolute;margin-left:105pt;margin-top:0;width:15pt;height:20.25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hPlWR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63712" behindDoc="0" locked="0" layoutInCell="1" allowOverlap="1" wp14:anchorId="12473706" wp14:editId="5116A3A4">
                      <wp:simplePos x="0" y="0"/>
                      <wp:positionH relativeFrom="column">
                        <wp:posOffset>1333500</wp:posOffset>
                      </wp:positionH>
                      <wp:positionV relativeFrom="paragraph">
                        <wp:posOffset>0</wp:posOffset>
                      </wp:positionV>
                      <wp:extent cx="190500" cy="257175"/>
                      <wp:effectExtent l="0" t="0" r="0" b="0"/>
                      <wp:wrapNone/>
                      <wp:docPr id="104" name="Pole tekstowe 104">
                        <a:extLst xmlns:a="http://schemas.openxmlformats.org/drawingml/2006/main">
                          <a:ext uri="{FF2B5EF4-FFF2-40B4-BE49-F238E27FC236}">
                            <a16:creationId xmlns:a16="http://schemas.microsoft.com/office/drawing/2014/main" id="{A2D19ACD-13E7-4E97-B027-E3712D655A1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8DB96A" id="Pole tekstowe 104" o:spid="_x0000_s1026" type="#_x0000_t202" style="position:absolute;margin-left:105pt;margin-top:0;width:15pt;height:20.25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JhqrD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64736" behindDoc="0" locked="0" layoutInCell="1" allowOverlap="1" wp14:anchorId="6C90A8D6" wp14:editId="04AA06EB">
                      <wp:simplePos x="0" y="0"/>
                      <wp:positionH relativeFrom="column">
                        <wp:posOffset>1333500</wp:posOffset>
                      </wp:positionH>
                      <wp:positionV relativeFrom="paragraph">
                        <wp:posOffset>0</wp:posOffset>
                      </wp:positionV>
                      <wp:extent cx="190500" cy="257175"/>
                      <wp:effectExtent l="0" t="0" r="0" b="0"/>
                      <wp:wrapNone/>
                      <wp:docPr id="105" name="Pole tekstowe 105">
                        <a:extLst xmlns:a="http://schemas.openxmlformats.org/drawingml/2006/main">
                          <a:ext uri="{FF2B5EF4-FFF2-40B4-BE49-F238E27FC236}">
                            <a16:creationId xmlns:a16="http://schemas.microsoft.com/office/drawing/2014/main" id="{132DB444-B4EF-4927-81BF-63B3F8651C3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52AFB4" id="Pole tekstowe 105" o:spid="_x0000_s1026" type="#_x0000_t202" style="position:absolute;margin-left:105pt;margin-top:0;width:15pt;height:20.25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PBPeR2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65760" behindDoc="0" locked="0" layoutInCell="1" allowOverlap="1" wp14:anchorId="09D80B83" wp14:editId="403E6586">
                      <wp:simplePos x="0" y="0"/>
                      <wp:positionH relativeFrom="column">
                        <wp:posOffset>1333500</wp:posOffset>
                      </wp:positionH>
                      <wp:positionV relativeFrom="paragraph">
                        <wp:posOffset>0</wp:posOffset>
                      </wp:positionV>
                      <wp:extent cx="190500" cy="257175"/>
                      <wp:effectExtent l="0" t="0" r="0" b="0"/>
                      <wp:wrapNone/>
                      <wp:docPr id="106" name="Pole tekstowe 106">
                        <a:extLst xmlns:a="http://schemas.openxmlformats.org/drawingml/2006/main">
                          <a:ext uri="{FF2B5EF4-FFF2-40B4-BE49-F238E27FC236}">
                            <a16:creationId xmlns:a16="http://schemas.microsoft.com/office/drawing/2014/main" id="{E498F280-1FEF-4D0E-AAF5-5E53C5455BD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BEECD49" id="Pole tekstowe 106" o:spid="_x0000_s1026" type="#_x0000_t202" style="position:absolute;margin-left:105pt;margin-top:0;width:15pt;height:20.25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Y+T5kW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66784" behindDoc="0" locked="0" layoutInCell="1" allowOverlap="1" wp14:anchorId="34C9A3B7" wp14:editId="369A7BBF">
                      <wp:simplePos x="0" y="0"/>
                      <wp:positionH relativeFrom="column">
                        <wp:posOffset>1333500</wp:posOffset>
                      </wp:positionH>
                      <wp:positionV relativeFrom="paragraph">
                        <wp:posOffset>0</wp:posOffset>
                      </wp:positionV>
                      <wp:extent cx="190500" cy="257175"/>
                      <wp:effectExtent l="0" t="0" r="0" b="0"/>
                      <wp:wrapNone/>
                      <wp:docPr id="107" name="Pole tekstowe 107">
                        <a:extLst xmlns:a="http://schemas.openxmlformats.org/drawingml/2006/main">
                          <a:ext uri="{FF2B5EF4-FFF2-40B4-BE49-F238E27FC236}">
                            <a16:creationId xmlns:a16="http://schemas.microsoft.com/office/drawing/2014/main" id="{EC030CAD-D1BE-4D18-8AEB-E9563663F68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6857E1" id="Pole tekstowe 107" o:spid="_x0000_s1026" type="#_x0000_t202" style="position:absolute;margin-left:105pt;margin-top:0;width:15pt;height:20.25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95NvW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67808" behindDoc="0" locked="0" layoutInCell="1" allowOverlap="1" wp14:anchorId="5F8A272D" wp14:editId="520DCC8D">
                      <wp:simplePos x="0" y="0"/>
                      <wp:positionH relativeFrom="column">
                        <wp:posOffset>1333500</wp:posOffset>
                      </wp:positionH>
                      <wp:positionV relativeFrom="paragraph">
                        <wp:posOffset>0</wp:posOffset>
                      </wp:positionV>
                      <wp:extent cx="190500" cy="257175"/>
                      <wp:effectExtent l="0" t="0" r="0" b="0"/>
                      <wp:wrapNone/>
                      <wp:docPr id="108" name="Pole tekstowe 108">
                        <a:extLst xmlns:a="http://schemas.openxmlformats.org/drawingml/2006/main">
                          <a:ext uri="{FF2B5EF4-FFF2-40B4-BE49-F238E27FC236}">
                            <a16:creationId xmlns:a16="http://schemas.microsoft.com/office/drawing/2014/main" id="{CFD0C0B0-2911-41B8-8A3A-D99822246F4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C974E8" id="Pole tekstowe 108" o:spid="_x0000_s1026" type="#_x0000_t202" style="position:absolute;margin-left:105pt;margin-top:0;width:15pt;height:20.25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QeRo4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68832" behindDoc="0" locked="0" layoutInCell="1" allowOverlap="1" wp14:anchorId="766D29F1" wp14:editId="54EEF1E5">
                      <wp:simplePos x="0" y="0"/>
                      <wp:positionH relativeFrom="column">
                        <wp:posOffset>1333500</wp:posOffset>
                      </wp:positionH>
                      <wp:positionV relativeFrom="paragraph">
                        <wp:posOffset>0</wp:posOffset>
                      </wp:positionV>
                      <wp:extent cx="190500" cy="257175"/>
                      <wp:effectExtent l="0" t="0" r="0" b="0"/>
                      <wp:wrapNone/>
                      <wp:docPr id="109" name="Pole tekstowe 109">
                        <a:extLst xmlns:a="http://schemas.openxmlformats.org/drawingml/2006/main">
                          <a:ext uri="{FF2B5EF4-FFF2-40B4-BE49-F238E27FC236}">
                            <a16:creationId xmlns:a16="http://schemas.microsoft.com/office/drawing/2014/main" id="{1D24611F-6367-4177-B246-88EF2F9368F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5B25F6" id="Pole tekstowe 109" o:spid="_x0000_s1026" type="#_x0000_t202" style="position:absolute;margin-left:105pt;margin-top:0;width:15pt;height:20.25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eflic2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69856" behindDoc="0" locked="0" layoutInCell="1" allowOverlap="1" wp14:anchorId="6DC2B508" wp14:editId="61A7E1C0">
                      <wp:simplePos x="0" y="0"/>
                      <wp:positionH relativeFrom="column">
                        <wp:posOffset>1333500</wp:posOffset>
                      </wp:positionH>
                      <wp:positionV relativeFrom="paragraph">
                        <wp:posOffset>0</wp:posOffset>
                      </wp:positionV>
                      <wp:extent cx="190500" cy="257175"/>
                      <wp:effectExtent l="0" t="0" r="0" b="0"/>
                      <wp:wrapNone/>
                      <wp:docPr id="110" name="Pole tekstowe 110">
                        <a:extLst xmlns:a="http://schemas.openxmlformats.org/drawingml/2006/main">
                          <a:ext uri="{FF2B5EF4-FFF2-40B4-BE49-F238E27FC236}">
                            <a16:creationId xmlns:a16="http://schemas.microsoft.com/office/drawing/2014/main" id="{7788D42B-40CC-4052-AA24-A45BD5B92BF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CE450E" id="Pole tekstowe 110" o:spid="_x0000_s1026" type="#_x0000_t202" style="position:absolute;margin-left:105pt;margin-top:0;width:15pt;height:20.25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pC0KPG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70880" behindDoc="0" locked="0" layoutInCell="1" allowOverlap="1" wp14:anchorId="008C67AF" wp14:editId="25724B64">
                      <wp:simplePos x="0" y="0"/>
                      <wp:positionH relativeFrom="column">
                        <wp:posOffset>1333500</wp:posOffset>
                      </wp:positionH>
                      <wp:positionV relativeFrom="paragraph">
                        <wp:posOffset>0</wp:posOffset>
                      </wp:positionV>
                      <wp:extent cx="190500" cy="257175"/>
                      <wp:effectExtent l="0" t="0" r="0" b="0"/>
                      <wp:wrapNone/>
                      <wp:docPr id="111" name="Pole tekstowe 111">
                        <a:extLst xmlns:a="http://schemas.openxmlformats.org/drawingml/2006/main">
                          <a:ext uri="{FF2B5EF4-FFF2-40B4-BE49-F238E27FC236}">
                            <a16:creationId xmlns:a16="http://schemas.microsoft.com/office/drawing/2014/main" id="{B8722346-987C-4ABA-895A-53FBFD1E8C6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3FAE6A" id="Pole tekstowe 111" o:spid="_x0000_s1026" type="#_x0000_t202" style="position:absolute;margin-left:105pt;margin-top:0;width:15pt;height:20.25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G6VaK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71904" behindDoc="0" locked="0" layoutInCell="1" allowOverlap="1" wp14:anchorId="2CC2F241" wp14:editId="4DD46C0F">
                      <wp:simplePos x="0" y="0"/>
                      <wp:positionH relativeFrom="column">
                        <wp:posOffset>1333500</wp:posOffset>
                      </wp:positionH>
                      <wp:positionV relativeFrom="paragraph">
                        <wp:posOffset>0</wp:posOffset>
                      </wp:positionV>
                      <wp:extent cx="190500" cy="257175"/>
                      <wp:effectExtent l="0" t="0" r="0" b="0"/>
                      <wp:wrapNone/>
                      <wp:docPr id="112" name="Pole tekstowe 112">
                        <a:extLst xmlns:a="http://schemas.openxmlformats.org/drawingml/2006/main">
                          <a:ext uri="{FF2B5EF4-FFF2-40B4-BE49-F238E27FC236}">
                            <a16:creationId xmlns:a16="http://schemas.microsoft.com/office/drawing/2014/main" id="{7ED256DD-44D5-4073-95A1-1BE1B519B29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88EEDA" id="Pole tekstowe 112" o:spid="_x0000_s1026" type="#_x0000_t202" style="position:absolute;margin-left:105pt;margin-top:0;width:15pt;height:20.25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KHkvfp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72928" behindDoc="0" locked="0" layoutInCell="1" allowOverlap="1" wp14:anchorId="694265BC" wp14:editId="3345BD35">
                      <wp:simplePos x="0" y="0"/>
                      <wp:positionH relativeFrom="column">
                        <wp:posOffset>1333500</wp:posOffset>
                      </wp:positionH>
                      <wp:positionV relativeFrom="paragraph">
                        <wp:posOffset>0</wp:posOffset>
                      </wp:positionV>
                      <wp:extent cx="190500" cy="257175"/>
                      <wp:effectExtent l="0" t="0" r="0" b="0"/>
                      <wp:wrapNone/>
                      <wp:docPr id="113" name="Pole tekstowe 113">
                        <a:extLst xmlns:a="http://schemas.openxmlformats.org/drawingml/2006/main">
                          <a:ext uri="{FF2B5EF4-FFF2-40B4-BE49-F238E27FC236}">
                            <a16:creationId xmlns:a16="http://schemas.microsoft.com/office/drawing/2014/main" id="{A3E5FA84-622C-4C2D-8B3E-36075FB3088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C3E9EF" id="Pole tekstowe 113" o:spid="_x0000_s1026" type="#_x0000_t202" style="position:absolute;margin-left:105pt;margin-top:0;width:15pt;height:20.25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Mo4PmJ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73952" behindDoc="0" locked="0" layoutInCell="1" allowOverlap="1" wp14:anchorId="157860EA" wp14:editId="462AAF7F">
                      <wp:simplePos x="0" y="0"/>
                      <wp:positionH relativeFrom="column">
                        <wp:posOffset>1333500</wp:posOffset>
                      </wp:positionH>
                      <wp:positionV relativeFrom="paragraph">
                        <wp:posOffset>0</wp:posOffset>
                      </wp:positionV>
                      <wp:extent cx="190500" cy="257175"/>
                      <wp:effectExtent l="0" t="0" r="0" b="0"/>
                      <wp:wrapNone/>
                      <wp:docPr id="114" name="Pole tekstowe 114">
                        <a:extLst xmlns:a="http://schemas.openxmlformats.org/drawingml/2006/main">
                          <a:ext uri="{FF2B5EF4-FFF2-40B4-BE49-F238E27FC236}">
                            <a16:creationId xmlns:a16="http://schemas.microsoft.com/office/drawing/2014/main" id="{2B3B1531-9765-4259-B60D-5F5FC475C9A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EF1F03" id="Pole tekstowe 114" o:spid="_x0000_s1026" type="#_x0000_t202" style="position:absolute;margin-left:105pt;margin-top:0;width:15pt;height:20.25pt;z-index:2517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RMWHO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74976" behindDoc="0" locked="0" layoutInCell="1" allowOverlap="1" wp14:anchorId="6E9B87B5" wp14:editId="5FB20C29">
                      <wp:simplePos x="0" y="0"/>
                      <wp:positionH relativeFrom="column">
                        <wp:posOffset>1333500</wp:posOffset>
                      </wp:positionH>
                      <wp:positionV relativeFrom="paragraph">
                        <wp:posOffset>0</wp:posOffset>
                      </wp:positionV>
                      <wp:extent cx="190500" cy="257175"/>
                      <wp:effectExtent l="0" t="0" r="0" b="0"/>
                      <wp:wrapNone/>
                      <wp:docPr id="115" name="Pole tekstowe 115">
                        <a:extLst xmlns:a="http://schemas.openxmlformats.org/drawingml/2006/main">
                          <a:ext uri="{FF2B5EF4-FFF2-40B4-BE49-F238E27FC236}">
                            <a16:creationId xmlns:a16="http://schemas.microsoft.com/office/drawing/2014/main" id="{F4D0C975-CB71-4ABC-A85E-67F5ACE5C33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1B0C64" id="Pole tekstowe 115" o:spid="_x0000_s1026" type="#_x0000_t202" style="position:absolute;margin-left:105pt;margin-top:0;width:15pt;height:20.25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zVlsA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76000" behindDoc="0" locked="0" layoutInCell="1" allowOverlap="1" wp14:anchorId="4C895FD4" wp14:editId="4D2E272D">
                      <wp:simplePos x="0" y="0"/>
                      <wp:positionH relativeFrom="column">
                        <wp:posOffset>1333500</wp:posOffset>
                      </wp:positionH>
                      <wp:positionV relativeFrom="paragraph">
                        <wp:posOffset>0</wp:posOffset>
                      </wp:positionV>
                      <wp:extent cx="190500" cy="257175"/>
                      <wp:effectExtent l="0" t="0" r="0" b="0"/>
                      <wp:wrapNone/>
                      <wp:docPr id="116" name="Pole tekstowe 116">
                        <a:extLst xmlns:a="http://schemas.openxmlformats.org/drawingml/2006/main">
                          <a:ext uri="{FF2B5EF4-FFF2-40B4-BE49-F238E27FC236}">
                            <a16:creationId xmlns:a16="http://schemas.microsoft.com/office/drawing/2014/main" id="{F1BF521A-6FCF-4487-83EE-C6509203C04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DB78E3" id="Pole tekstowe 116" o:spid="_x0000_s1026" type="#_x0000_t202" style="position:absolute;margin-left:105pt;margin-top:0;width:15pt;height:20.25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Hlra95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77024" behindDoc="0" locked="0" layoutInCell="1" allowOverlap="1" wp14:anchorId="7EA1B70B" wp14:editId="1CF82F10">
                      <wp:simplePos x="0" y="0"/>
                      <wp:positionH relativeFrom="column">
                        <wp:posOffset>1333500</wp:posOffset>
                      </wp:positionH>
                      <wp:positionV relativeFrom="paragraph">
                        <wp:posOffset>0</wp:posOffset>
                      </wp:positionV>
                      <wp:extent cx="190500" cy="257175"/>
                      <wp:effectExtent l="0" t="0" r="0" b="0"/>
                      <wp:wrapNone/>
                      <wp:docPr id="117" name="Pole tekstowe 117">
                        <a:extLst xmlns:a="http://schemas.openxmlformats.org/drawingml/2006/main">
                          <a:ext uri="{FF2B5EF4-FFF2-40B4-BE49-F238E27FC236}">
                            <a16:creationId xmlns:a16="http://schemas.microsoft.com/office/drawing/2014/main" id="{CD256CC4-7F2E-436A-A456-A61CA297CA0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D20BD1" id="Pole tekstowe 117" o:spid="_x0000_s1026" type="#_x0000_t202" style="position:absolute;margin-left:105pt;margin-top:0;width:15pt;height:20.25pt;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CAgmbt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78048" behindDoc="0" locked="0" layoutInCell="1" allowOverlap="1" wp14:anchorId="78323B45" wp14:editId="3A18CAB1">
                      <wp:simplePos x="0" y="0"/>
                      <wp:positionH relativeFrom="column">
                        <wp:posOffset>1333500</wp:posOffset>
                      </wp:positionH>
                      <wp:positionV relativeFrom="paragraph">
                        <wp:posOffset>0</wp:posOffset>
                      </wp:positionV>
                      <wp:extent cx="190500" cy="257175"/>
                      <wp:effectExtent l="0" t="0" r="0" b="0"/>
                      <wp:wrapNone/>
                      <wp:docPr id="118" name="Pole tekstowe 118">
                        <a:extLst xmlns:a="http://schemas.openxmlformats.org/drawingml/2006/main">
                          <a:ext uri="{FF2B5EF4-FFF2-40B4-BE49-F238E27FC236}">
                            <a16:creationId xmlns:a16="http://schemas.microsoft.com/office/drawing/2014/main" id="{5FD39847-437E-4081-B001-0949D8158A7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14445D" id="Pole tekstowe 118" o:spid="_x0000_s1026" type="#_x0000_t202" style="position:absolute;margin-left:105pt;margin-top:0;width:15pt;height:20.25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8dMXTm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79072" behindDoc="0" locked="0" layoutInCell="1" allowOverlap="1" wp14:anchorId="6424AF42" wp14:editId="6E645156">
                      <wp:simplePos x="0" y="0"/>
                      <wp:positionH relativeFrom="column">
                        <wp:posOffset>1333500</wp:posOffset>
                      </wp:positionH>
                      <wp:positionV relativeFrom="paragraph">
                        <wp:posOffset>0</wp:posOffset>
                      </wp:positionV>
                      <wp:extent cx="190500" cy="257175"/>
                      <wp:effectExtent l="0" t="0" r="0" b="0"/>
                      <wp:wrapNone/>
                      <wp:docPr id="119" name="Pole tekstowe 119">
                        <a:extLst xmlns:a="http://schemas.openxmlformats.org/drawingml/2006/main">
                          <a:ext uri="{FF2B5EF4-FFF2-40B4-BE49-F238E27FC236}">
                            <a16:creationId xmlns:a16="http://schemas.microsoft.com/office/drawing/2014/main" id="{5D3CEFA5-F056-4B51-AAA9-18815D46A95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D59A09" id="Pole tekstowe 119" o:spid="_x0000_s1026" type="#_x0000_t202" style="position:absolute;margin-left:105pt;margin-top:0;width:15pt;height:20.25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EJ+me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80096" behindDoc="0" locked="0" layoutInCell="1" allowOverlap="1" wp14:anchorId="199152B2" wp14:editId="771E3347">
                      <wp:simplePos x="0" y="0"/>
                      <wp:positionH relativeFrom="column">
                        <wp:posOffset>1333500</wp:posOffset>
                      </wp:positionH>
                      <wp:positionV relativeFrom="paragraph">
                        <wp:posOffset>0</wp:posOffset>
                      </wp:positionV>
                      <wp:extent cx="190500" cy="257175"/>
                      <wp:effectExtent l="0" t="0" r="0" b="0"/>
                      <wp:wrapNone/>
                      <wp:docPr id="120" name="Pole tekstowe 120">
                        <a:extLst xmlns:a="http://schemas.openxmlformats.org/drawingml/2006/main">
                          <a:ext uri="{FF2B5EF4-FFF2-40B4-BE49-F238E27FC236}">
                            <a16:creationId xmlns:a16="http://schemas.microsoft.com/office/drawing/2014/main" id="{88DD96D7-95CC-41DC-85AD-D714ADEBF5E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6F0E9C" id="Pole tekstowe 120" o:spid="_x0000_s1026" type="#_x0000_t202" style="position:absolute;margin-left:105pt;margin-top:0;width:15pt;height:20.25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fBA7d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81120" behindDoc="0" locked="0" layoutInCell="1" allowOverlap="1" wp14:anchorId="5CA228F9" wp14:editId="540AADCD">
                      <wp:simplePos x="0" y="0"/>
                      <wp:positionH relativeFrom="column">
                        <wp:posOffset>1333500</wp:posOffset>
                      </wp:positionH>
                      <wp:positionV relativeFrom="paragraph">
                        <wp:posOffset>0</wp:posOffset>
                      </wp:positionV>
                      <wp:extent cx="190500" cy="257175"/>
                      <wp:effectExtent l="0" t="0" r="0" b="0"/>
                      <wp:wrapNone/>
                      <wp:docPr id="121" name="Pole tekstowe 121">
                        <a:extLst xmlns:a="http://schemas.openxmlformats.org/drawingml/2006/main">
                          <a:ext uri="{FF2B5EF4-FFF2-40B4-BE49-F238E27FC236}">
                            <a16:creationId xmlns:a16="http://schemas.microsoft.com/office/drawing/2014/main" id="{5F788824-E0F1-4777-871D-B0FA540AA68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FF9911" id="Pole tekstowe 121" o:spid="_x0000_s1026" type="#_x0000_t202" style="position:absolute;margin-left:105pt;margin-top:0;width:15pt;height:20.25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GOF579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82144" behindDoc="0" locked="0" layoutInCell="1" allowOverlap="1" wp14:anchorId="38BA670B" wp14:editId="620FD51B">
                      <wp:simplePos x="0" y="0"/>
                      <wp:positionH relativeFrom="column">
                        <wp:posOffset>1333500</wp:posOffset>
                      </wp:positionH>
                      <wp:positionV relativeFrom="paragraph">
                        <wp:posOffset>0</wp:posOffset>
                      </wp:positionV>
                      <wp:extent cx="190500" cy="257175"/>
                      <wp:effectExtent l="0" t="0" r="0" b="0"/>
                      <wp:wrapNone/>
                      <wp:docPr id="122" name="Pole tekstowe 122">
                        <a:extLst xmlns:a="http://schemas.openxmlformats.org/drawingml/2006/main">
                          <a:ext uri="{FF2B5EF4-FFF2-40B4-BE49-F238E27FC236}">
                            <a16:creationId xmlns:a16="http://schemas.microsoft.com/office/drawing/2014/main" id="{4528612F-5D63-413D-87CE-626111E1884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82E6739" id="Pole tekstowe 122" o:spid="_x0000_s1026" type="#_x0000_t202" style="position:absolute;margin-left:105pt;margin-top:0;width:15pt;height:20.25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FvokzB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83168" behindDoc="0" locked="0" layoutInCell="1" allowOverlap="1" wp14:anchorId="146F4AEC" wp14:editId="0C99F89C">
                      <wp:simplePos x="0" y="0"/>
                      <wp:positionH relativeFrom="column">
                        <wp:posOffset>1333500</wp:posOffset>
                      </wp:positionH>
                      <wp:positionV relativeFrom="paragraph">
                        <wp:posOffset>0</wp:posOffset>
                      </wp:positionV>
                      <wp:extent cx="190500" cy="257175"/>
                      <wp:effectExtent l="0" t="0" r="0" b="0"/>
                      <wp:wrapNone/>
                      <wp:docPr id="123" name="Pole tekstowe 123">
                        <a:extLst xmlns:a="http://schemas.openxmlformats.org/drawingml/2006/main">
                          <a:ext uri="{FF2B5EF4-FFF2-40B4-BE49-F238E27FC236}">
                            <a16:creationId xmlns:a16="http://schemas.microsoft.com/office/drawing/2014/main" id="{9B184376-AC08-4CAB-8BA2-1EB0977A8B4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778FD9" id="Pole tekstowe 123" o:spid="_x0000_s1026" type="#_x0000_t202" style="position:absolute;margin-left:105pt;margin-top:0;width:15pt;height:20.25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WHlxj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84192" behindDoc="0" locked="0" layoutInCell="1" allowOverlap="1" wp14:anchorId="09E326FB" wp14:editId="6A5B2866">
                      <wp:simplePos x="0" y="0"/>
                      <wp:positionH relativeFrom="column">
                        <wp:posOffset>1333500</wp:posOffset>
                      </wp:positionH>
                      <wp:positionV relativeFrom="paragraph">
                        <wp:posOffset>0</wp:posOffset>
                      </wp:positionV>
                      <wp:extent cx="190500" cy="257175"/>
                      <wp:effectExtent l="0" t="0" r="0" b="0"/>
                      <wp:wrapNone/>
                      <wp:docPr id="124" name="Pole tekstowe 124">
                        <a:extLst xmlns:a="http://schemas.openxmlformats.org/drawingml/2006/main">
                          <a:ext uri="{FF2B5EF4-FFF2-40B4-BE49-F238E27FC236}">
                            <a16:creationId xmlns:a16="http://schemas.microsoft.com/office/drawing/2014/main" id="{4108D1C5-5D43-40A8-BCA3-DA1B18E7620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E64354" id="Pole tekstowe 124" o:spid="_x0000_s1026" type="#_x0000_t202" style="position:absolute;margin-left:105pt;margin-top:0;width:15pt;height:20.25pt;z-index:25178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JoBCol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85216" behindDoc="0" locked="0" layoutInCell="1" allowOverlap="1" wp14:anchorId="4629BA41" wp14:editId="49DB2A5A">
                      <wp:simplePos x="0" y="0"/>
                      <wp:positionH relativeFrom="column">
                        <wp:posOffset>1333500</wp:posOffset>
                      </wp:positionH>
                      <wp:positionV relativeFrom="paragraph">
                        <wp:posOffset>0</wp:posOffset>
                      </wp:positionV>
                      <wp:extent cx="190500" cy="257175"/>
                      <wp:effectExtent l="0" t="0" r="0" b="0"/>
                      <wp:wrapNone/>
                      <wp:docPr id="125" name="Pole tekstowe 125">
                        <a:extLst xmlns:a="http://schemas.openxmlformats.org/drawingml/2006/main">
                          <a:ext uri="{FF2B5EF4-FFF2-40B4-BE49-F238E27FC236}">
                            <a16:creationId xmlns:a16="http://schemas.microsoft.com/office/drawing/2014/main" id="{58FB3FA9-F20B-4989-A79F-CD0CBC847D1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5DEE61" id="Pole tekstowe 125" o:spid="_x0000_s1026" type="#_x0000_t202" style="position:absolute;margin-left:105pt;margin-top:0;width:15pt;height:20.25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BKnH2l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86240" behindDoc="0" locked="0" layoutInCell="1" allowOverlap="1" wp14:anchorId="77F49742" wp14:editId="7D5BB3A3">
                      <wp:simplePos x="0" y="0"/>
                      <wp:positionH relativeFrom="column">
                        <wp:posOffset>1333500</wp:posOffset>
                      </wp:positionH>
                      <wp:positionV relativeFrom="paragraph">
                        <wp:posOffset>0</wp:posOffset>
                      </wp:positionV>
                      <wp:extent cx="190500" cy="257175"/>
                      <wp:effectExtent l="0" t="0" r="0" b="0"/>
                      <wp:wrapNone/>
                      <wp:docPr id="126" name="Pole tekstowe 126">
                        <a:extLst xmlns:a="http://schemas.openxmlformats.org/drawingml/2006/main">
                          <a:ext uri="{FF2B5EF4-FFF2-40B4-BE49-F238E27FC236}">
                            <a16:creationId xmlns:a16="http://schemas.microsoft.com/office/drawing/2014/main" id="{A3275395-50CC-4F1C-9F97-19F627A7E22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231BC6" id="Pole tekstowe 126" o:spid="_x0000_s1026" type="#_x0000_t202" style="position:absolute;margin-left:105pt;margin-top:0;width:15pt;height:20.25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gt5Yd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87264" behindDoc="0" locked="0" layoutInCell="1" allowOverlap="1" wp14:anchorId="42076D60" wp14:editId="31FBCAC7">
                      <wp:simplePos x="0" y="0"/>
                      <wp:positionH relativeFrom="column">
                        <wp:posOffset>1333500</wp:posOffset>
                      </wp:positionH>
                      <wp:positionV relativeFrom="paragraph">
                        <wp:posOffset>0</wp:posOffset>
                      </wp:positionV>
                      <wp:extent cx="190500" cy="257175"/>
                      <wp:effectExtent l="0" t="0" r="0" b="0"/>
                      <wp:wrapNone/>
                      <wp:docPr id="127" name="Pole tekstowe 127">
                        <a:extLst xmlns:a="http://schemas.openxmlformats.org/drawingml/2006/main">
                          <a:ext uri="{FF2B5EF4-FFF2-40B4-BE49-F238E27FC236}">
                            <a16:creationId xmlns:a16="http://schemas.microsoft.com/office/drawing/2014/main" id="{081A4239-D066-46A4-AD41-BCC37649127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24AA10" id="Pole tekstowe 127" o:spid="_x0000_s1026" type="#_x0000_t202" style="position:absolute;margin-left:105pt;margin-top:0;width:15pt;height:20.25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OlBmr1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88288" behindDoc="0" locked="0" layoutInCell="1" allowOverlap="1" wp14:anchorId="239EF209" wp14:editId="23B81086">
                      <wp:simplePos x="0" y="0"/>
                      <wp:positionH relativeFrom="column">
                        <wp:posOffset>1333500</wp:posOffset>
                      </wp:positionH>
                      <wp:positionV relativeFrom="paragraph">
                        <wp:posOffset>0</wp:posOffset>
                      </wp:positionV>
                      <wp:extent cx="190500" cy="257175"/>
                      <wp:effectExtent l="0" t="0" r="0" b="0"/>
                      <wp:wrapNone/>
                      <wp:docPr id="128" name="Pole tekstowe 128">
                        <a:extLst xmlns:a="http://schemas.openxmlformats.org/drawingml/2006/main">
                          <a:ext uri="{FF2B5EF4-FFF2-40B4-BE49-F238E27FC236}">
                            <a16:creationId xmlns:a16="http://schemas.microsoft.com/office/drawing/2014/main" id="{793CFE50-F01C-4918-8F8F-0766D86E258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7034A7" id="Pole tekstowe 128" o:spid="_x0000_s1026" type="#_x0000_t202" style="position:absolute;margin-left:105pt;margin-top:0;width:15pt;height:20.25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EpNe9d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89312" behindDoc="0" locked="0" layoutInCell="1" allowOverlap="1" wp14:anchorId="675EA292" wp14:editId="348F963A">
                      <wp:simplePos x="0" y="0"/>
                      <wp:positionH relativeFrom="column">
                        <wp:posOffset>1333500</wp:posOffset>
                      </wp:positionH>
                      <wp:positionV relativeFrom="paragraph">
                        <wp:posOffset>0</wp:posOffset>
                      </wp:positionV>
                      <wp:extent cx="190500" cy="257175"/>
                      <wp:effectExtent l="0" t="0" r="0" b="0"/>
                      <wp:wrapNone/>
                      <wp:docPr id="129" name="Pole tekstowe 129">
                        <a:extLst xmlns:a="http://schemas.openxmlformats.org/drawingml/2006/main">
                          <a:ext uri="{FF2B5EF4-FFF2-40B4-BE49-F238E27FC236}">
                            <a16:creationId xmlns:a16="http://schemas.microsoft.com/office/drawing/2014/main" id="{A711BD50-C3D6-425E-BC33-73B8BC94DB1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D12AF1" id="Pole tekstowe 129" o:spid="_x0000_s1026" type="#_x0000_t202" style="position:absolute;margin-left:105pt;margin-top:0;width:15pt;height:20.25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zeWxp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90336" behindDoc="0" locked="0" layoutInCell="1" allowOverlap="1" wp14:anchorId="03830B16" wp14:editId="554D0091">
                      <wp:simplePos x="0" y="0"/>
                      <wp:positionH relativeFrom="column">
                        <wp:posOffset>1333500</wp:posOffset>
                      </wp:positionH>
                      <wp:positionV relativeFrom="paragraph">
                        <wp:posOffset>0</wp:posOffset>
                      </wp:positionV>
                      <wp:extent cx="190500" cy="257175"/>
                      <wp:effectExtent l="0" t="0" r="0" b="0"/>
                      <wp:wrapNone/>
                      <wp:docPr id="130" name="Pole tekstowe 130">
                        <a:extLst xmlns:a="http://schemas.openxmlformats.org/drawingml/2006/main">
                          <a:ext uri="{FF2B5EF4-FFF2-40B4-BE49-F238E27FC236}">
                            <a16:creationId xmlns:a16="http://schemas.microsoft.com/office/drawing/2014/main" id="{32A0C1B9-C716-4EB8-9CDB-9029B2A099C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0272BE6" id="Pole tekstowe 130" o:spid="_x0000_s1026" type="#_x0000_t202" style="position:absolute;margin-left:105pt;margin-top:0;width:15pt;height:20.25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Ew1zD1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91360" behindDoc="0" locked="0" layoutInCell="1" allowOverlap="1" wp14:anchorId="061B8FA6" wp14:editId="6A628607">
                      <wp:simplePos x="0" y="0"/>
                      <wp:positionH relativeFrom="column">
                        <wp:posOffset>1333500</wp:posOffset>
                      </wp:positionH>
                      <wp:positionV relativeFrom="paragraph">
                        <wp:posOffset>0</wp:posOffset>
                      </wp:positionV>
                      <wp:extent cx="190500" cy="257175"/>
                      <wp:effectExtent l="0" t="0" r="0" b="0"/>
                      <wp:wrapNone/>
                      <wp:docPr id="131" name="Pole tekstowe 131">
                        <a:extLst xmlns:a="http://schemas.openxmlformats.org/drawingml/2006/main">
                          <a:ext uri="{FF2B5EF4-FFF2-40B4-BE49-F238E27FC236}">
                            <a16:creationId xmlns:a16="http://schemas.microsoft.com/office/drawing/2014/main" id="{2DD93500-1737-4CAF-8F77-522C9CD3ECD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BF01F9" id="Pole tekstowe 131" o:spid="_x0000_s1026" type="#_x0000_t202" style="position:absolute;margin-left:105pt;margin-top:0;width:15pt;height:20.25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KZHxSd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92384" behindDoc="0" locked="0" layoutInCell="1" allowOverlap="1" wp14:anchorId="60BCB99F" wp14:editId="4329E500">
                      <wp:simplePos x="0" y="0"/>
                      <wp:positionH relativeFrom="column">
                        <wp:posOffset>1333500</wp:posOffset>
                      </wp:positionH>
                      <wp:positionV relativeFrom="paragraph">
                        <wp:posOffset>0</wp:posOffset>
                      </wp:positionV>
                      <wp:extent cx="190500" cy="257175"/>
                      <wp:effectExtent l="0" t="0" r="0" b="0"/>
                      <wp:wrapNone/>
                      <wp:docPr id="132" name="Pole tekstowe 132">
                        <a:extLst xmlns:a="http://schemas.openxmlformats.org/drawingml/2006/main">
                          <a:ext uri="{FF2B5EF4-FFF2-40B4-BE49-F238E27FC236}">
                            <a16:creationId xmlns:a16="http://schemas.microsoft.com/office/drawing/2014/main" id="{02B770D6-3DD3-41F0-958E-402E299C215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940347" id="Pole tekstowe 132" o:spid="_x0000_s1026" type="#_x0000_t202" style="position:absolute;margin-left:105pt;margin-top:0;width:15pt;height:20.25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AWbxOR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93408" behindDoc="0" locked="0" layoutInCell="1" allowOverlap="1" wp14:anchorId="3942FB7B" wp14:editId="59B6664A">
                      <wp:simplePos x="0" y="0"/>
                      <wp:positionH relativeFrom="column">
                        <wp:posOffset>1333500</wp:posOffset>
                      </wp:positionH>
                      <wp:positionV relativeFrom="paragraph">
                        <wp:posOffset>0</wp:posOffset>
                      </wp:positionV>
                      <wp:extent cx="190500" cy="257175"/>
                      <wp:effectExtent l="0" t="0" r="0" b="0"/>
                      <wp:wrapNone/>
                      <wp:docPr id="133" name="Pole tekstowe 133">
                        <a:extLst xmlns:a="http://schemas.openxmlformats.org/drawingml/2006/main">
                          <a:ext uri="{FF2B5EF4-FFF2-40B4-BE49-F238E27FC236}">
                            <a16:creationId xmlns:a16="http://schemas.microsoft.com/office/drawing/2014/main" id="{FD79F213-1538-4DB1-9BE9-C24CCEEE362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70A7AD" id="Pole tekstowe 133" o:spid="_x0000_s1026" type="#_x0000_t202" style="position:absolute;margin-left:105pt;margin-top:0;width:15pt;height:20.25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pp2Pl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94432" behindDoc="0" locked="0" layoutInCell="1" allowOverlap="1" wp14:anchorId="457EFF19" wp14:editId="340D303C">
                      <wp:simplePos x="0" y="0"/>
                      <wp:positionH relativeFrom="column">
                        <wp:posOffset>1333500</wp:posOffset>
                      </wp:positionH>
                      <wp:positionV relativeFrom="paragraph">
                        <wp:posOffset>0</wp:posOffset>
                      </wp:positionV>
                      <wp:extent cx="190500" cy="257175"/>
                      <wp:effectExtent l="0" t="0" r="0" b="0"/>
                      <wp:wrapNone/>
                      <wp:docPr id="134" name="Pole tekstowe 134">
                        <a:extLst xmlns:a="http://schemas.openxmlformats.org/drawingml/2006/main">
                          <a:ext uri="{FF2B5EF4-FFF2-40B4-BE49-F238E27FC236}">
                            <a16:creationId xmlns:a16="http://schemas.microsoft.com/office/drawing/2014/main" id="{8B5AC926-958C-4F3F-8296-6E0D950CEB5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7B7596" id="Pole tekstowe 134" o:spid="_x0000_s1026" type="#_x0000_t202" style="position:absolute;margin-left:105pt;margin-top:0;width:15pt;height:20.25pt;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APNMz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95456" behindDoc="0" locked="0" layoutInCell="1" allowOverlap="1" wp14:anchorId="79003294" wp14:editId="17A14E3B">
                      <wp:simplePos x="0" y="0"/>
                      <wp:positionH relativeFrom="column">
                        <wp:posOffset>1333500</wp:posOffset>
                      </wp:positionH>
                      <wp:positionV relativeFrom="paragraph">
                        <wp:posOffset>0</wp:posOffset>
                      </wp:positionV>
                      <wp:extent cx="190500" cy="257175"/>
                      <wp:effectExtent l="0" t="0" r="0" b="0"/>
                      <wp:wrapNone/>
                      <wp:docPr id="135" name="Pole tekstowe 135">
                        <a:extLst xmlns:a="http://schemas.openxmlformats.org/drawingml/2006/main">
                          <a:ext uri="{FF2B5EF4-FFF2-40B4-BE49-F238E27FC236}">
                            <a16:creationId xmlns:a16="http://schemas.microsoft.com/office/drawing/2014/main" id="{144BEE6D-D353-4A82-BAEB-66C6B98DED5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1C24B7" id="Pole tekstowe 135" o:spid="_x0000_s1026" type="#_x0000_t202" style="position:absolute;margin-left:105pt;margin-top:0;width:15pt;height:20.25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0pBo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96480" behindDoc="0" locked="0" layoutInCell="1" allowOverlap="1" wp14:anchorId="2242E7A8" wp14:editId="7BBDD0AC">
                      <wp:simplePos x="0" y="0"/>
                      <wp:positionH relativeFrom="column">
                        <wp:posOffset>1333500</wp:posOffset>
                      </wp:positionH>
                      <wp:positionV relativeFrom="paragraph">
                        <wp:posOffset>0</wp:posOffset>
                      </wp:positionV>
                      <wp:extent cx="190500" cy="257175"/>
                      <wp:effectExtent l="0" t="0" r="0" b="0"/>
                      <wp:wrapNone/>
                      <wp:docPr id="136" name="Pole tekstowe 136">
                        <a:extLst xmlns:a="http://schemas.openxmlformats.org/drawingml/2006/main">
                          <a:ext uri="{FF2B5EF4-FFF2-40B4-BE49-F238E27FC236}">
                            <a16:creationId xmlns:a16="http://schemas.microsoft.com/office/drawing/2014/main" id="{CD5AFE37-BC11-4345-AB6F-228EC8ABEBF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BB1ED5" id="Pole tekstowe 136" o:spid="_x0000_s1026" type="#_x0000_t202" style="position:absolute;margin-left:105pt;margin-top:0;width:15pt;height:20.25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o6VG0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97504" behindDoc="0" locked="0" layoutInCell="1" allowOverlap="1" wp14:anchorId="3BFB62FA" wp14:editId="3610DA7A">
                      <wp:simplePos x="0" y="0"/>
                      <wp:positionH relativeFrom="column">
                        <wp:posOffset>1333500</wp:posOffset>
                      </wp:positionH>
                      <wp:positionV relativeFrom="paragraph">
                        <wp:posOffset>0</wp:posOffset>
                      </wp:positionV>
                      <wp:extent cx="190500" cy="257175"/>
                      <wp:effectExtent l="0" t="0" r="0" b="0"/>
                      <wp:wrapNone/>
                      <wp:docPr id="137" name="Pole tekstowe 137">
                        <a:extLst xmlns:a="http://schemas.openxmlformats.org/drawingml/2006/main">
                          <a:ext uri="{FF2B5EF4-FFF2-40B4-BE49-F238E27FC236}">
                            <a16:creationId xmlns:a16="http://schemas.microsoft.com/office/drawing/2014/main" id="{4619F50F-84C4-4E51-BFA9-B22AF2FA478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9D02AB" id="Pole tekstowe 137" o:spid="_x0000_s1026" type="#_x0000_t202" style="position:absolute;margin-left:105pt;margin-top:0;width:15pt;height:20.25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bfd60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98528" behindDoc="0" locked="0" layoutInCell="1" allowOverlap="1" wp14:anchorId="3F9A4300" wp14:editId="1C09382F">
                      <wp:simplePos x="0" y="0"/>
                      <wp:positionH relativeFrom="column">
                        <wp:posOffset>1333500</wp:posOffset>
                      </wp:positionH>
                      <wp:positionV relativeFrom="paragraph">
                        <wp:posOffset>0</wp:posOffset>
                      </wp:positionV>
                      <wp:extent cx="190500" cy="257175"/>
                      <wp:effectExtent l="0" t="0" r="0" b="0"/>
                      <wp:wrapNone/>
                      <wp:docPr id="138" name="Pole tekstowe 138">
                        <a:extLst xmlns:a="http://schemas.openxmlformats.org/drawingml/2006/main">
                          <a:ext uri="{FF2B5EF4-FFF2-40B4-BE49-F238E27FC236}">
                            <a16:creationId xmlns:a16="http://schemas.microsoft.com/office/drawing/2014/main" id="{56F77F59-D579-4995-97FE-149457E7DE1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00A0D17" id="Pole tekstowe 138" o:spid="_x0000_s1026" type="#_x0000_t202" style="position:absolute;margin-left:105pt;margin-top:0;width:15pt;height:20.2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IZeuj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799552" behindDoc="0" locked="0" layoutInCell="1" allowOverlap="1" wp14:anchorId="28BD2D1B" wp14:editId="7C7829F7">
                      <wp:simplePos x="0" y="0"/>
                      <wp:positionH relativeFrom="column">
                        <wp:posOffset>1333500</wp:posOffset>
                      </wp:positionH>
                      <wp:positionV relativeFrom="paragraph">
                        <wp:posOffset>0</wp:posOffset>
                      </wp:positionV>
                      <wp:extent cx="190500" cy="257175"/>
                      <wp:effectExtent l="0" t="0" r="0" b="0"/>
                      <wp:wrapNone/>
                      <wp:docPr id="139" name="Pole tekstowe 139">
                        <a:extLst xmlns:a="http://schemas.openxmlformats.org/drawingml/2006/main">
                          <a:ext uri="{FF2B5EF4-FFF2-40B4-BE49-F238E27FC236}">
                            <a16:creationId xmlns:a16="http://schemas.microsoft.com/office/drawing/2014/main" id="{DCA2AE55-FEDF-418B-8404-0B3DCDCDF1A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E37780" id="Pole tekstowe 139" o:spid="_x0000_s1026" type="#_x0000_t202" style="position:absolute;margin-left:105pt;margin-top:0;width:15pt;height:20.25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iIieA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00576" behindDoc="0" locked="0" layoutInCell="1" allowOverlap="1" wp14:anchorId="28EEDBAC" wp14:editId="6E6E2189">
                      <wp:simplePos x="0" y="0"/>
                      <wp:positionH relativeFrom="column">
                        <wp:posOffset>1333500</wp:posOffset>
                      </wp:positionH>
                      <wp:positionV relativeFrom="paragraph">
                        <wp:posOffset>0</wp:posOffset>
                      </wp:positionV>
                      <wp:extent cx="190500" cy="257175"/>
                      <wp:effectExtent l="0" t="0" r="0" b="0"/>
                      <wp:wrapNone/>
                      <wp:docPr id="140" name="Pole tekstowe 140">
                        <a:extLst xmlns:a="http://schemas.openxmlformats.org/drawingml/2006/main">
                          <a:ext uri="{FF2B5EF4-FFF2-40B4-BE49-F238E27FC236}">
                            <a16:creationId xmlns:a16="http://schemas.microsoft.com/office/drawing/2014/main" id="{87F43119-7AAC-4253-BF07-FADFC37F4E0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5CCAF6" id="Pole tekstowe 140" o:spid="_x0000_s1026" type="#_x0000_t202" style="position:absolute;margin-left:105pt;margin-top:0;width:15pt;height:20.25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1jiWzG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01600" behindDoc="0" locked="0" layoutInCell="1" allowOverlap="1" wp14:anchorId="12096CA0" wp14:editId="0E98E050">
                      <wp:simplePos x="0" y="0"/>
                      <wp:positionH relativeFrom="column">
                        <wp:posOffset>1333500</wp:posOffset>
                      </wp:positionH>
                      <wp:positionV relativeFrom="paragraph">
                        <wp:posOffset>0</wp:posOffset>
                      </wp:positionV>
                      <wp:extent cx="190500" cy="257175"/>
                      <wp:effectExtent l="0" t="0" r="0" b="0"/>
                      <wp:wrapNone/>
                      <wp:docPr id="141" name="Pole tekstowe 141">
                        <a:extLst xmlns:a="http://schemas.openxmlformats.org/drawingml/2006/main">
                          <a:ext uri="{FF2B5EF4-FFF2-40B4-BE49-F238E27FC236}">
                            <a16:creationId xmlns:a16="http://schemas.microsoft.com/office/drawing/2014/main" id="{B7A73F16-5276-42B0-88CA-922AB6955EB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B01171" id="Pole tekstowe 141" o:spid="_x0000_s1026" type="#_x0000_t202" style="position:absolute;margin-left:105pt;margin-top:0;width:15pt;height:20.25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IIUuO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02624" behindDoc="0" locked="0" layoutInCell="1" allowOverlap="1" wp14:anchorId="19E21AA8" wp14:editId="12255E59">
                      <wp:simplePos x="0" y="0"/>
                      <wp:positionH relativeFrom="column">
                        <wp:posOffset>1333500</wp:posOffset>
                      </wp:positionH>
                      <wp:positionV relativeFrom="paragraph">
                        <wp:posOffset>0</wp:posOffset>
                      </wp:positionV>
                      <wp:extent cx="190500" cy="257175"/>
                      <wp:effectExtent l="0" t="0" r="0" b="0"/>
                      <wp:wrapNone/>
                      <wp:docPr id="142" name="Pole tekstowe 142">
                        <a:extLst xmlns:a="http://schemas.openxmlformats.org/drawingml/2006/main">
                          <a:ext uri="{FF2B5EF4-FFF2-40B4-BE49-F238E27FC236}">
                            <a16:creationId xmlns:a16="http://schemas.microsoft.com/office/drawing/2014/main" id="{BFD50519-8D9B-43E2-B73E-BF2B1B53059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6297E1" id="Pole tekstowe 142" o:spid="_x0000_s1026" type="#_x0000_t202" style="position:absolute;margin-left:105pt;margin-top:0;width:15pt;height:20.25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Ny/RpN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03648" behindDoc="0" locked="0" layoutInCell="1" allowOverlap="1" wp14:anchorId="3EA14277" wp14:editId="4B7FA9AB">
                      <wp:simplePos x="0" y="0"/>
                      <wp:positionH relativeFrom="column">
                        <wp:posOffset>1333500</wp:posOffset>
                      </wp:positionH>
                      <wp:positionV relativeFrom="paragraph">
                        <wp:posOffset>0</wp:posOffset>
                      </wp:positionV>
                      <wp:extent cx="190500" cy="257175"/>
                      <wp:effectExtent l="0" t="0" r="0" b="0"/>
                      <wp:wrapNone/>
                      <wp:docPr id="143" name="Pole tekstowe 143">
                        <a:extLst xmlns:a="http://schemas.openxmlformats.org/drawingml/2006/main">
                          <a:ext uri="{FF2B5EF4-FFF2-40B4-BE49-F238E27FC236}">
                            <a16:creationId xmlns:a16="http://schemas.microsoft.com/office/drawing/2014/main" id="{C7670422-75D5-49DC-84C6-F00876A7498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89B918F" id="Pole tekstowe 143" o:spid="_x0000_s1026" type="#_x0000_t202" style="position:absolute;margin-left:105pt;margin-top:0;width:15pt;height:20.25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9OTWQ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04672" behindDoc="0" locked="0" layoutInCell="1" allowOverlap="1" wp14:anchorId="7B9CE82C" wp14:editId="4D83E522">
                      <wp:simplePos x="0" y="0"/>
                      <wp:positionH relativeFrom="column">
                        <wp:posOffset>1333500</wp:posOffset>
                      </wp:positionH>
                      <wp:positionV relativeFrom="paragraph">
                        <wp:posOffset>0</wp:posOffset>
                      </wp:positionV>
                      <wp:extent cx="190500" cy="257175"/>
                      <wp:effectExtent l="0" t="0" r="0" b="0"/>
                      <wp:wrapNone/>
                      <wp:docPr id="144" name="Pole tekstowe 144">
                        <a:extLst xmlns:a="http://schemas.openxmlformats.org/drawingml/2006/main">
                          <a:ext uri="{FF2B5EF4-FFF2-40B4-BE49-F238E27FC236}">
                            <a16:creationId xmlns:a16="http://schemas.microsoft.com/office/drawing/2014/main" id="{411E900C-0BD9-4B54-B94C-CA4068AB2B7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BC42AC" id="Pole tekstowe 144" o:spid="_x0000_s1026" type="#_x0000_t202" style="position:absolute;margin-left:105pt;margin-top:0;width:15pt;height:20.25pt;z-index:25180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ebD+9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05696" behindDoc="0" locked="0" layoutInCell="1" allowOverlap="1" wp14:anchorId="57FA1AA6" wp14:editId="30DD2F38">
                      <wp:simplePos x="0" y="0"/>
                      <wp:positionH relativeFrom="column">
                        <wp:posOffset>1333500</wp:posOffset>
                      </wp:positionH>
                      <wp:positionV relativeFrom="paragraph">
                        <wp:posOffset>0</wp:posOffset>
                      </wp:positionV>
                      <wp:extent cx="190500" cy="257175"/>
                      <wp:effectExtent l="0" t="0" r="0" b="0"/>
                      <wp:wrapNone/>
                      <wp:docPr id="145" name="Pole tekstowe 145">
                        <a:extLst xmlns:a="http://schemas.openxmlformats.org/drawingml/2006/main">
                          <a:ext uri="{FF2B5EF4-FFF2-40B4-BE49-F238E27FC236}">
                            <a16:creationId xmlns:a16="http://schemas.microsoft.com/office/drawing/2014/main" id="{C4999EE9-2D2C-49DC-AB32-81F34D35B02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09C52D" id="Pole tekstowe 145" o:spid="_x0000_s1026" type="#_x0000_t202" style="position:absolute;margin-left:105pt;margin-top:0;width:15pt;height:20.25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9M1/y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06720" behindDoc="0" locked="0" layoutInCell="1" allowOverlap="1" wp14:anchorId="306933D0" wp14:editId="4EF57C71">
                      <wp:simplePos x="0" y="0"/>
                      <wp:positionH relativeFrom="column">
                        <wp:posOffset>1333500</wp:posOffset>
                      </wp:positionH>
                      <wp:positionV relativeFrom="paragraph">
                        <wp:posOffset>0</wp:posOffset>
                      </wp:positionV>
                      <wp:extent cx="190500" cy="257175"/>
                      <wp:effectExtent l="0" t="0" r="0" b="0"/>
                      <wp:wrapNone/>
                      <wp:docPr id="146" name="Pole tekstowe 146">
                        <a:extLst xmlns:a="http://schemas.openxmlformats.org/drawingml/2006/main">
                          <a:ext uri="{FF2B5EF4-FFF2-40B4-BE49-F238E27FC236}">
                            <a16:creationId xmlns:a16="http://schemas.microsoft.com/office/drawing/2014/main" id="{A46754D2-F9B1-4B71-B0BD-EBD20DD37DB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CB3F0B" id="Pole tekstowe 146" o:spid="_x0000_s1026" type="#_x0000_t202" style="position:absolute;margin-left:105pt;margin-top:0;width:15pt;height:20.25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c2VyJ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07744" behindDoc="0" locked="0" layoutInCell="1" allowOverlap="1" wp14:anchorId="3AB3D8A3" wp14:editId="208ABA09">
                      <wp:simplePos x="0" y="0"/>
                      <wp:positionH relativeFrom="column">
                        <wp:posOffset>1333500</wp:posOffset>
                      </wp:positionH>
                      <wp:positionV relativeFrom="paragraph">
                        <wp:posOffset>0</wp:posOffset>
                      </wp:positionV>
                      <wp:extent cx="190500" cy="257175"/>
                      <wp:effectExtent l="0" t="0" r="0" b="0"/>
                      <wp:wrapNone/>
                      <wp:docPr id="147" name="Pole tekstowe 147">
                        <a:extLst xmlns:a="http://schemas.openxmlformats.org/drawingml/2006/main">
                          <a:ext uri="{FF2B5EF4-FFF2-40B4-BE49-F238E27FC236}">
                            <a16:creationId xmlns:a16="http://schemas.microsoft.com/office/drawing/2014/main" id="{CD8FCE4B-7711-4795-B9B9-2C2FA2DDBEF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D06E006" id="Pole tekstowe 147" o:spid="_x0000_s1026" type="#_x0000_t202" style="position:absolute;margin-left:105pt;margin-top:0;width:15pt;height:20.25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R8MRz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08768" behindDoc="0" locked="0" layoutInCell="1" allowOverlap="1" wp14:anchorId="050FB66D" wp14:editId="46D62E31">
                      <wp:simplePos x="0" y="0"/>
                      <wp:positionH relativeFrom="column">
                        <wp:posOffset>1333500</wp:posOffset>
                      </wp:positionH>
                      <wp:positionV relativeFrom="paragraph">
                        <wp:posOffset>0</wp:posOffset>
                      </wp:positionV>
                      <wp:extent cx="190500" cy="257175"/>
                      <wp:effectExtent l="0" t="0" r="0" b="0"/>
                      <wp:wrapNone/>
                      <wp:docPr id="148" name="Pole tekstowe 148">
                        <a:extLst xmlns:a="http://schemas.openxmlformats.org/drawingml/2006/main">
                          <a:ext uri="{FF2B5EF4-FFF2-40B4-BE49-F238E27FC236}">
                            <a16:creationId xmlns:a16="http://schemas.microsoft.com/office/drawing/2014/main" id="{1781F2B4-E956-451D-9FC5-737A6A768FE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F8AFBEB" id="Pole tekstowe 148" o:spid="_x0000_s1026" type="#_x0000_t202" style="position:absolute;margin-left:105pt;margin-top:0;width:15pt;height:20.25pt;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tQOb5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09792" behindDoc="0" locked="0" layoutInCell="1" allowOverlap="1" wp14:anchorId="21B6E94A" wp14:editId="01208D69">
                      <wp:simplePos x="0" y="0"/>
                      <wp:positionH relativeFrom="column">
                        <wp:posOffset>1333500</wp:posOffset>
                      </wp:positionH>
                      <wp:positionV relativeFrom="paragraph">
                        <wp:posOffset>0</wp:posOffset>
                      </wp:positionV>
                      <wp:extent cx="190500" cy="257175"/>
                      <wp:effectExtent l="0" t="0" r="0" b="0"/>
                      <wp:wrapNone/>
                      <wp:docPr id="149" name="Pole tekstowe 149">
                        <a:extLst xmlns:a="http://schemas.openxmlformats.org/drawingml/2006/main">
                          <a:ext uri="{FF2B5EF4-FFF2-40B4-BE49-F238E27FC236}">
                            <a16:creationId xmlns:a16="http://schemas.microsoft.com/office/drawing/2014/main" id="{C34BE900-C748-45F7-B17B-6D9B32A18EF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18F92E" id="Pole tekstowe 149" o:spid="_x0000_s1026" type="#_x0000_t202" style="position:absolute;margin-left:105pt;margin-top:0;width:15pt;height:20.25pt;z-index:25180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1dXT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10816" behindDoc="0" locked="0" layoutInCell="1" allowOverlap="1" wp14:anchorId="58DD9A3C" wp14:editId="4872C644">
                      <wp:simplePos x="0" y="0"/>
                      <wp:positionH relativeFrom="column">
                        <wp:posOffset>1333500</wp:posOffset>
                      </wp:positionH>
                      <wp:positionV relativeFrom="paragraph">
                        <wp:posOffset>0</wp:posOffset>
                      </wp:positionV>
                      <wp:extent cx="190500" cy="257175"/>
                      <wp:effectExtent l="0" t="0" r="0" b="0"/>
                      <wp:wrapNone/>
                      <wp:docPr id="150" name="Pole tekstowe 150">
                        <a:extLst xmlns:a="http://schemas.openxmlformats.org/drawingml/2006/main">
                          <a:ext uri="{FF2B5EF4-FFF2-40B4-BE49-F238E27FC236}">
                            <a16:creationId xmlns:a16="http://schemas.microsoft.com/office/drawing/2014/main" id="{4D96FB75-BEB9-4E14-8F9B-E92B6D6B28F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807D6A" id="Pole tekstowe 150" o:spid="_x0000_s1026" type="#_x0000_t202" style="position:absolute;margin-left:105pt;margin-top:0;width:15pt;height:20.25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dTqxEm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11840" behindDoc="0" locked="0" layoutInCell="1" allowOverlap="1" wp14:anchorId="762CF52B" wp14:editId="35C663FD">
                      <wp:simplePos x="0" y="0"/>
                      <wp:positionH relativeFrom="column">
                        <wp:posOffset>1333500</wp:posOffset>
                      </wp:positionH>
                      <wp:positionV relativeFrom="paragraph">
                        <wp:posOffset>0</wp:posOffset>
                      </wp:positionV>
                      <wp:extent cx="190500" cy="257175"/>
                      <wp:effectExtent l="0" t="0" r="0" b="0"/>
                      <wp:wrapNone/>
                      <wp:docPr id="151" name="Pole tekstowe 151">
                        <a:extLst xmlns:a="http://schemas.openxmlformats.org/drawingml/2006/main">
                          <a:ext uri="{FF2B5EF4-FFF2-40B4-BE49-F238E27FC236}">
                            <a16:creationId xmlns:a16="http://schemas.microsoft.com/office/drawing/2014/main" id="{1C5C3928-B6E9-4A74-A2C6-766182882B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26BFBB" id="Pole tekstowe 151" o:spid="_x0000_s1026" type="#_x0000_t202" style="position:absolute;margin-left:105pt;margin-top:0;width:15pt;height:20.25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sRrPZ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12864" behindDoc="0" locked="0" layoutInCell="1" allowOverlap="1" wp14:anchorId="16F6B402" wp14:editId="11647510">
                      <wp:simplePos x="0" y="0"/>
                      <wp:positionH relativeFrom="column">
                        <wp:posOffset>1333500</wp:posOffset>
                      </wp:positionH>
                      <wp:positionV relativeFrom="paragraph">
                        <wp:posOffset>0</wp:posOffset>
                      </wp:positionV>
                      <wp:extent cx="190500" cy="257175"/>
                      <wp:effectExtent l="0" t="0" r="0" b="0"/>
                      <wp:wrapNone/>
                      <wp:docPr id="152" name="Pole tekstowe 152">
                        <a:extLst xmlns:a="http://schemas.openxmlformats.org/drawingml/2006/main">
                          <a:ext uri="{FF2B5EF4-FFF2-40B4-BE49-F238E27FC236}">
                            <a16:creationId xmlns:a16="http://schemas.microsoft.com/office/drawing/2014/main" id="{13596CB2-3935-44A4-9840-29F48F0596E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E3D8BB" id="Pole tekstowe 152" o:spid="_x0000_s1026" type="#_x0000_t202" style="position:absolute;margin-left:105pt;margin-top:0;width:15pt;height:20.25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BYb8VB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13888" behindDoc="0" locked="0" layoutInCell="1" allowOverlap="1" wp14:anchorId="55EBB377" wp14:editId="4E50AF1A">
                      <wp:simplePos x="0" y="0"/>
                      <wp:positionH relativeFrom="column">
                        <wp:posOffset>1333500</wp:posOffset>
                      </wp:positionH>
                      <wp:positionV relativeFrom="paragraph">
                        <wp:posOffset>0</wp:posOffset>
                      </wp:positionV>
                      <wp:extent cx="190500" cy="257175"/>
                      <wp:effectExtent l="0" t="0" r="0" b="0"/>
                      <wp:wrapNone/>
                      <wp:docPr id="153" name="Pole tekstowe 153">
                        <a:extLst xmlns:a="http://schemas.openxmlformats.org/drawingml/2006/main">
                          <a:ext uri="{FF2B5EF4-FFF2-40B4-BE49-F238E27FC236}">
                            <a16:creationId xmlns:a16="http://schemas.microsoft.com/office/drawing/2014/main" id="{EFF4A2DE-BC4A-4A07-9840-65AAD0DB25E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F669605" id="Pole tekstowe 153" o:spid="_x0000_s1026" type="#_x0000_t202" style="position:absolute;margin-left:105pt;margin-top:0;width:15pt;height:20.25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czODN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14912" behindDoc="0" locked="0" layoutInCell="1" allowOverlap="1" wp14:anchorId="085A4E3E" wp14:editId="0B78532E">
                      <wp:simplePos x="0" y="0"/>
                      <wp:positionH relativeFrom="column">
                        <wp:posOffset>1333500</wp:posOffset>
                      </wp:positionH>
                      <wp:positionV relativeFrom="paragraph">
                        <wp:posOffset>0</wp:posOffset>
                      </wp:positionV>
                      <wp:extent cx="190500" cy="257175"/>
                      <wp:effectExtent l="0" t="0" r="0" b="0"/>
                      <wp:wrapNone/>
                      <wp:docPr id="154" name="Pole tekstowe 154">
                        <a:extLst xmlns:a="http://schemas.openxmlformats.org/drawingml/2006/main">
                          <a:ext uri="{FF2B5EF4-FFF2-40B4-BE49-F238E27FC236}">
                            <a16:creationId xmlns:a16="http://schemas.microsoft.com/office/drawing/2014/main" id="{1D378105-2632-47F4-89A2-517B89D36C0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0A7289F" id="Pole tekstowe 154" o:spid="_x0000_s1026" type="#_x0000_t202" style="position:absolute;margin-left:105pt;margin-top:0;width:15pt;height:20.25pt;z-index:2518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PNSiLt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15936" behindDoc="0" locked="0" layoutInCell="1" allowOverlap="1" wp14:anchorId="221BB719" wp14:editId="1C4BF414">
                      <wp:simplePos x="0" y="0"/>
                      <wp:positionH relativeFrom="column">
                        <wp:posOffset>1333500</wp:posOffset>
                      </wp:positionH>
                      <wp:positionV relativeFrom="paragraph">
                        <wp:posOffset>0</wp:posOffset>
                      </wp:positionV>
                      <wp:extent cx="190500" cy="257175"/>
                      <wp:effectExtent l="0" t="0" r="0" b="0"/>
                      <wp:wrapNone/>
                      <wp:docPr id="155" name="Pole tekstowe 155">
                        <a:extLst xmlns:a="http://schemas.openxmlformats.org/drawingml/2006/main">
                          <a:ext uri="{FF2B5EF4-FFF2-40B4-BE49-F238E27FC236}">
                            <a16:creationId xmlns:a16="http://schemas.microsoft.com/office/drawing/2014/main" id="{85DEBD00-7ABC-4219-A792-8CBC282FCD2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A7A3200" id="Pole tekstowe 155" o:spid="_x0000_s1026" type="#_x0000_t202" style="position:absolute;margin-left:105pt;margin-top:0;width:15pt;height:20.25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U0+kp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16960" behindDoc="0" locked="0" layoutInCell="1" allowOverlap="1" wp14:anchorId="28DF6D5F" wp14:editId="1E73A1A4">
                      <wp:simplePos x="0" y="0"/>
                      <wp:positionH relativeFrom="column">
                        <wp:posOffset>1333500</wp:posOffset>
                      </wp:positionH>
                      <wp:positionV relativeFrom="paragraph">
                        <wp:posOffset>0</wp:posOffset>
                      </wp:positionV>
                      <wp:extent cx="190500" cy="257175"/>
                      <wp:effectExtent l="0" t="0" r="0" b="0"/>
                      <wp:wrapNone/>
                      <wp:docPr id="156" name="Pole tekstowe 156">
                        <a:extLst xmlns:a="http://schemas.openxmlformats.org/drawingml/2006/main">
                          <a:ext uri="{FF2B5EF4-FFF2-40B4-BE49-F238E27FC236}">
                            <a16:creationId xmlns:a16="http://schemas.microsoft.com/office/drawing/2014/main" id="{23712FFF-7581-46C2-AE31-E9D92DF9FDC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E193C0" id="Pole tekstowe 156" o:spid="_x0000_s1026" type="#_x0000_t202" style="position:absolute;margin-left:105pt;margin-top:0;width:15pt;height:20.25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EbVzYB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17984" behindDoc="0" locked="0" layoutInCell="1" allowOverlap="1" wp14:anchorId="550CD908" wp14:editId="68EEFA8B">
                      <wp:simplePos x="0" y="0"/>
                      <wp:positionH relativeFrom="column">
                        <wp:posOffset>1333500</wp:posOffset>
                      </wp:positionH>
                      <wp:positionV relativeFrom="paragraph">
                        <wp:posOffset>0</wp:posOffset>
                      </wp:positionV>
                      <wp:extent cx="190500" cy="257175"/>
                      <wp:effectExtent l="0" t="0" r="0" b="0"/>
                      <wp:wrapNone/>
                      <wp:docPr id="157" name="Pole tekstowe 157">
                        <a:extLst xmlns:a="http://schemas.openxmlformats.org/drawingml/2006/main">
                          <a:ext uri="{FF2B5EF4-FFF2-40B4-BE49-F238E27FC236}">
                            <a16:creationId xmlns:a16="http://schemas.microsoft.com/office/drawing/2014/main" id="{1ADA3F7B-02C1-4040-8BCE-E5D1C9FBC19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848E18E" id="Pole tekstowe 157" o:spid="_x0000_s1026" type="#_x0000_t202" style="position:absolute;margin-left:105pt;margin-top:0;width:15pt;height:20.25pt;z-index:25181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nF9zS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19008" behindDoc="0" locked="0" layoutInCell="1" allowOverlap="1" wp14:anchorId="330EA341" wp14:editId="5399B8A6">
                      <wp:simplePos x="0" y="0"/>
                      <wp:positionH relativeFrom="column">
                        <wp:posOffset>1333500</wp:posOffset>
                      </wp:positionH>
                      <wp:positionV relativeFrom="paragraph">
                        <wp:posOffset>0</wp:posOffset>
                      </wp:positionV>
                      <wp:extent cx="190500" cy="257175"/>
                      <wp:effectExtent l="0" t="0" r="0" b="0"/>
                      <wp:wrapNone/>
                      <wp:docPr id="158" name="Pole tekstowe 158">
                        <a:extLst xmlns:a="http://schemas.openxmlformats.org/drawingml/2006/main">
                          <a:ext uri="{FF2B5EF4-FFF2-40B4-BE49-F238E27FC236}">
                            <a16:creationId xmlns:a16="http://schemas.microsoft.com/office/drawing/2014/main" id="{B6C3A690-4074-490C-A5C0-1B31C66ED11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B345A3" id="Pole tekstowe 158" o:spid="_x0000_s1026" type="#_x0000_t202" style="position:absolute;margin-left:105pt;margin-top:0;width:15pt;height:20.25pt;z-index:2518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Eq3PZV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20032" behindDoc="0" locked="0" layoutInCell="1" allowOverlap="1" wp14:anchorId="4B4D8F72" wp14:editId="7984EBC4">
                      <wp:simplePos x="0" y="0"/>
                      <wp:positionH relativeFrom="column">
                        <wp:posOffset>1333500</wp:posOffset>
                      </wp:positionH>
                      <wp:positionV relativeFrom="paragraph">
                        <wp:posOffset>0</wp:posOffset>
                      </wp:positionV>
                      <wp:extent cx="190500" cy="257175"/>
                      <wp:effectExtent l="0" t="0" r="0" b="0"/>
                      <wp:wrapNone/>
                      <wp:docPr id="159" name="Pole tekstowe 159">
                        <a:extLst xmlns:a="http://schemas.openxmlformats.org/drawingml/2006/main">
                          <a:ext uri="{FF2B5EF4-FFF2-40B4-BE49-F238E27FC236}">
                            <a16:creationId xmlns:a16="http://schemas.microsoft.com/office/drawing/2014/main" id="{3A0FB067-4F56-43FC-8404-754204D63C2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605B2D" id="Pole tekstowe 159" o:spid="_x0000_s1026" type="#_x0000_t202" style="position:absolute;margin-left:105pt;margin-top:0;width:15pt;height:20.25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ItG0G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21056" behindDoc="0" locked="0" layoutInCell="1" allowOverlap="1" wp14:anchorId="7B55B8DC" wp14:editId="22A1B71A">
                      <wp:simplePos x="0" y="0"/>
                      <wp:positionH relativeFrom="column">
                        <wp:posOffset>1333500</wp:posOffset>
                      </wp:positionH>
                      <wp:positionV relativeFrom="paragraph">
                        <wp:posOffset>0</wp:posOffset>
                      </wp:positionV>
                      <wp:extent cx="190500" cy="257175"/>
                      <wp:effectExtent l="0" t="0" r="0" b="0"/>
                      <wp:wrapNone/>
                      <wp:docPr id="160" name="Pole tekstowe 160">
                        <a:extLst xmlns:a="http://schemas.openxmlformats.org/drawingml/2006/main">
                          <a:ext uri="{FF2B5EF4-FFF2-40B4-BE49-F238E27FC236}">
                            <a16:creationId xmlns:a16="http://schemas.microsoft.com/office/drawing/2014/main" id="{CAB0458B-8D2E-45B8-9008-658C839CC4A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48B886" id="Pole tekstowe 160" o:spid="_x0000_s1026" type="#_x0000_t202" style="position:absolute;margin-left:105pt;margin-top:0;width:15pt;height:20.25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JETMqt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22080" behindDoc="0" locked="0" layoutInCell="1" allowOverlap="1" wp14:anchorId="30FA1891" wp14:editId="058D4E64">
                      <wp:simplePos x="0" y="0"/>
                      <wp:positionH relativeFrom="column">
                        <wp:posOffset>1333500</wp:posOffset>
                      </wp:positionH>
                      <wp:positionV relativeFrom="paragraph">
                        <wp:posOffset>0</wp:posOffset>
                      </wp:positionV>
                      <wp:extent cx="190500" cy="257175"/>
                      <wp:effectExtent l="0" t="0" r="0" b="0"/>
                      <wp:wrapNone/>
                      <wp:docPr id="161" name="Pole tekstowe 161">
                        <a:extLst xmlns:a="http://schemas.openxmlformats.org/drawingml/2006/main">
                          <a:ext uri="{FF2B5EF4-FFF2-40B4-BE49-F238E27FC236}">
                            <a16:creationId xmlns:a16="http://schemas.microsoft.com/office/drawing/2014/main" id="{361D9119-F2BF-4872-A49E-8A8DD2AD0BE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7DA426" id="Pole tekstowe 161" o:spid="_x0000_s1026" type="#_x0000_t202" style="position:absolute;margin-left:105pt;margin-top:0;width:15pt;height:20.25pt;z-index:25182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1Ix5EW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23104" behindDoc="0" locked="0" layoutInCell="1" allowOverlap="1" wp14:anchorId="19051265" wp14:editId="729F6BC7">
                      <wp:simplePos x="0" y="0"/>
                      <wp:positionH relativeFrom="column">
                        <wp:posOffset>1333500</wp:posOffset>
                      </wp:positionH>
                      <wp:positionV relativeFrom="paragraph">
                        <wp:posOffset>0</wp:posOffset>
                      </wp:positionV>
                      <wp:extent cx="190500" cy="257175"/>
                      <wp:effectExtent l="0" t="0" r="0" b="0"/>
                      <wp:wrapNone/>
                      <wp:docPr id="162" name="Pole tekstowe 162">
                        <a:extLst xmlns:a="http://schemas.openxmlformats.org/drawingml/2006/main">
                          <a:ext uri="{FF2B5EF4-FFF2-40B4-BE49-F238E27FC236}">
                            <a16:creationId xmlns:a16="http://schemas.microsoft.com/office/drawing/2014/main" id="{F278B34E-308D-4161-BFEE-7DEC34B5D63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D63B407" id="Pole tekstowe 162" o:spid="_x0000_s1026" type="#_x0000_t202" style="position:absolute;margin-left:105pt;margin-top:0;width:15pt;height:20.25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oGcoh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24128" behindDoc="0" locked="0" layoutInCell="1" allowOverlap="1" wp14:anchorId="68F6AF3F" wp14:editId="5AADEAC3">
                      <wp:simplePos x="0" y="0"/>
                      <wp:positionH relativeFrom="column">
                        <wp:posOffset>1333500</wp:posOffset>
                      </wp:positionH>
                      <wp:positionV relativeFrom="paragraph">
                        <wp:posOffset>0</wp:posOffset>
                      </wp:positionV>
                      <wp:extent cx="190500" cy="257175"/>
                      <wp:effectExtent l="0" t="0" r="0" b="0"/>
                      <wp:wrapNone/>
                      <wp:docPr id="163" name="Pole tekstowe 163">
                        <a:extLst xmlns:a="http://schemas.openxmlformats.org/drawingml/2006/main">
                          <a:ext uri="{FF2B5EF4-FFF2-40B4-BE49-F238E27FC236}">
                            <a16:creationId xmlns:a16="http://schemas.microsoft.com/office/drawing/2014/main" id="{5997DD7A-2EDB-4D1D-9E63-B0079FEBDB6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5A638B" id="Pole tekstowe 163" o:spid="_x0000_s1026" type="#_x0000_t202" style="position:absolute;margin-left:105pt;margin-top:0;width:15pt;height:20.25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ERUhA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25152" behindDoc="0" locked="0" layoutInCell="1" allowOverlap="1" wp14:anchorId="5D1423BD" wp14:editId="68ABEEE3">
                      <wp:simplePos x="0" y="0"/>
                      <wp:positionH relativeFrom="column">
                        <wp:posOffset>1333500</wp:posOffset>
                      </wp:positionH>
                      <wp:positionV relativeFrom="paragraph">
                        <wp:posOffset>0</wp:posOffset>
                      </wp:positionV>
                      <wp:extent cx="190500" cy="257175"/>
                      <wp:effectExtent l="0" t="0" r="0" b="0"/>
                      <wp:wrapNone/>
                      <wp:docPr id="164" name="Pole tekstowe 164">
                        <a:extLst xmlns:a="http://schemas.openxmlformats.org/drawingml/2006/main">
                          <a:ext uri="{FF2B5EF4-FFF2-40B4-BE49-F238E27FC236}">
                            <a16:creationId xmlns:a16="http://schemas.microsoft.com/office/drawing/2014/main" id="{3AE543BC-F3A4-48CC-BB6D-C270FDF8EF0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B1A327" id="Pole tekstowe 164" o:spid="_x0000_s1026" type="#_x0000_t202" style="position:absolute;margin-left:105pt;margin-top:0;width:15pt;height:20.25pt;z-index:2518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8LO7Z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26176" behindDoc="0" locked="0" layoutInCell="1" allowOverlap="1" wp14:anchorId="26F86384" wp14:editId="220E8BC2">
                      <wp:simplePos x="0" y="0"/>
                      <wp:positionH relativeFrom="column">
                        <wp:posOffset>1333500</wp:posOffset>
                      </wp:positionH>
                      <wp:positionV relativeFrom="paragraph">
                        <wp:posOffset>0</wp:posOffset>
                      </wp:positionV>
                      <wp:extent cx="190500" cy="257175"/>
                      <wp:effectExtent l="0" t="0" r="0" b="0"/>
                      <wp:wrapNone/>
                      <wp:docPr id="165" name="Pole tekstowe 165">
                        <a:extLst xmlns:a="http://schemas.openxmlformats.org/drawingml/2006/main">
                          <a:ext uri="{FF2B5EF4-FFF2-40B4-BE49-F238E27FC236}">
                            <a16:creationId xmlns:a16="http://schemas.microsoft.com/office/drawing/2014/main" id="{B37E17A0-E182-4710-9788-7E76F979AB9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A9F91F9" id="Pole tekstowe 165" o:spid="_x0000_s1026" type="#_x0000_t202" style="position:absolute;margin-left:105pt;margin-top:0;width:15pt;height:20.25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zpt+u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27200" behindDoc="0" locked="0" layoutInCell="1" allowOverlap="1" wp14:anchorId="23144BEC" wp14:editId="5CB16A49">
                      <wp:simplePos x="0" y="0"/>
                      <wp:positionH relativeFrom="column">
                        <wp:posOffset>1333500</wp:posOffset>
                      </wp:positionH>
                      <wp:positionV relativeFrom="paragraph">
                        <wp:posOffset>0</wp:posOffset>
                      </wp:positionV>
                      <wp:extent cx="190500" cy="257175"/>
                      <wp:effectExtent l="0" t="0" r="0" b="0"/>
                      <wp:wrapNone/>
                      <wp:docPr id="166" name="Pole tekstowe 166">
                        <a:extLst xmlns:a="http://schemas.openxmlformats.org/drawingml/2006/main">
                          <a:ext uri="{FF2B5EF4-FFF2-40B4-BE49-F238E27FC236}">
                            <a16:creationId xmlns:a16="http://schemas.microsoft.com/office/drawing/2014/main" id="{998E6FC6-B1AA-4524-A09B-28C2FFFCCA4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9040564" id="Pole tekstowe 166" o:spid="_x0000_s1026" type="#_x0000_t202" style="position:absolute;margin-left:105pt;margin-top:0;width:15pt;height:20.25pt;z-index:2518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BfwqB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28224" behindDoc="0" locked="0" layoutInCell="1" allowOverlap="1" wp14:anchorId="1D474C49" wp14:editId="53465739">
                      <wp:simplePos x="0" y="0"/>
                      <wp:positionH relativeFrom="column">
                        <wp:posOffset>1333500</wp:posOffset>
                      </wp:positionH>
                      <wp:positionV relativeFrom="paragraph">
                        <wp:posOffset>0</wp:posOffset>
                      </wp:positionV>
                      <wp:extent cx="190500" cy="257175"/>
                      <wp:effectExtent l="0" t="0" r="0" b="0"/>
                      <wp:wrapNone/>
                      <wp:docPr id="167" name="Pole tekstowe 167">
                        <a:extLst xmlns:a="http://schemas.openxmlformats.org/drawingml/2006/main">
                          <a:ext uri="{FF2B5EF4-FFF2-40B4-BE49-F238E27FC236}">
                            <a16:creationId xmlns:a16="http://schemas.microsoft.com/office/drawing/2014/main" id="{EA401125-3279-48A4-A74F-06F3A951E6B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FD6630" id="Pole tekstowe 167" o:spid="_x0000_s1026" type="#_x0000_t202" style="position:absolute;margin-left:105pt;margin-top:0;width:15pt;height:20.25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t6vf/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29248" behindDoc="0" locked="0" layoutInCell="1" allowOverlap="1" wp14:anchorId="4C8D0338" wp14:editId="58C14931">
                      <wp:simplePos x="0" y="0"/>
                      <wp:positionH relativeFrom="column">
                        <wp:posOffset>1333500</wp:posOffset>
                      </wp:positionH>
                      <wp:positionV relativeFrom="paragraph">
                        <wp:posOffset>0</wp:posOffset>
                      </wp:positionV>
                      <wp:extent cx="190500" cy="257175"/>
                      <wp:effectExtent l="0" t="0" r="0" b="0"/>
                      <wp:wrapNone/>
                      <wp:docPr id="168" name="Pole tekstowe 168">
                        <a:extLst xmlns:a="http://schemas.openxmlformats.org/drawingml/2006/main">
                          <a:ext uri="{FF2B5EF4-FFF2-40B4-BE49-F238E27FC236}">
                            <a16:creationId xmlns:a16="http://schemas.microsoft.com/office/drawing/2014/main" id="{1879EBAA-FD2E-4517-A77A-606D8581FB4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B6EDF0" id="Pole tekstowe 168" o:spid="_x0000_s1026" type="#_x0000_t202" style="position:absolute;margin-left:105pt;margin-top:0;width:15pt;height:20.25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friWA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30272" behindDoc="0" locked="0" layoutInCell="1" allowOverlap="1" wp14:anchorId="0A21D271" wp14:editId="4E92F345">
                      <wp:simplePos x="0" y="0"/>
                      <wp:positionH relativeFrom="column">
                        <wp:posOffset>1333500</wp:posOffset>
                      </wp:positionH>
                      <wp:positionV relativeFrom="paragraph">
                        <wp:posOffset>0</wp:posOffset>
                      </wp:positionV>
                      <wp:extent cx="190500" cy="257175"/>
                      <wp:effectExtent l="0" t="0" r="0" b="0"/>
                      <wp:wrapNone/>
                      <wp:docPr id="169" name="Pole tekstowe 169">
                        <a:extLst xmlns:a="http://schemas.openxmlformats.org/drawingml/2006/main">
                          <a:ext uri="{FF2B5EF4-FFF2-40B4-BE49-F238E27FC236}">
                            <a16:creationId xmlns:a16="http://schemas.microsoft.com/office/drawing/2014/main" id="{DB3BC4C3-6DFB-41AC-B600-EBAA528DBBC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136482" id="Pole tekstowe 169" o:spid="_x0000_s1026" type="#_x0000_t202" style="position:absolute;margin-left:105pt;margin-top:0;width:15pt;height:20.25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DdtPv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31296" behindDoc="0" locked="0" layoutInCell="1" allowOverlap="1" wp14:anchorId="768B7D13" wp14:editId="604A2807">
                      <wp:simplePos x="0" y="0"/>
                      <wp:positionH relativeFrom="column">
                        <wp:posOffset>1333500</wp:posOffset>
                      </wp:positionH>
                      <wp:positionV relativeFrom="paragraph">
                        <wp:posOffset>0</wp:posOffset>
                      </wp:positionV>
                      <wp:extent cx="190500" cy="257175"/>
                      <wp:effectExtent l="0" t="0" r="0" b="0"/>
                      <wp:wrapNone/>
                      <wp:docPr id="170" name="Pole tekstowe 170">
                        <a:extLst xmlns:a="http://schemas.openxmlformats.org/drawingml/2006/main">
                          <a:ext uri="{FF2B5EF4-FFF2-40B4-BE49-F238E27FC236}">
                            <a16:creationId xmlns:a16="http://schemas.microsoft.com/office/drawing/2014/main" id="{FBAEFC04-FB08-486D-960A-8B746C683F1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F38C14" id="Pole tekstowe 170" o:spid="_x0000_s1026" type="#_x0000_t202" style="position:absolute;margin-left:105pt;margin-top:0;width:15pt;height:20.25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K4sfNd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32320" behindDoc="0" locked="0" layoutInCell="1" allowOverlap="1" wp14:anchorId="17EE8490" wp14:editId="346050FE">
                      <wp:simplePos x="0" y="0"/>
                      <wp:positionH relativeFrom="column">
                        <wp:posOffset>1333500</wp:posOffset>
                      </wp:positionH>
                      <wp:positionV relativeFrom="paragraph">
                        <wp:posOffset>0</wp:posOffset>
                      </wp:positionV>
                      <wp:extent cx="190500" cy="257175"/>
                      <wp:effectExtent l="0" t="0" r="0" b="0"/>
                      <wp:wrapNone/>
                      <wp:docPr id="171" name="Pole tekstowe 171">
                        <a:extLst xmlns:a="http://schemas.openxmlformats.org/drawingml/2006/main">
                          <a:ext uri="{FF2B5EF4-FFF2-40B4-BE49-F238E27FC236}">
                            <a16:creationId xmlns:a16="http://schemas.microsoft.com/office/drawing/2014/main" id="{583B9CE9-3180-4606-81DF-E683C92EA42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A562D1" id="Pole tekstowe 171" o:spid="_x0000_s1026" type="#_x0000_t202" style="position:absolute;margin-left:105pt;margin-top:0;width:15pt;height:20.25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CL8JR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33344" behindDoc="0" locked="0" layoutInCell="1" allowOverlap="1" wp14:anchorId="6E100174" wp14:editId="7714AF88">
                      <wp:simplePos x="0" y="0"/>
                      <wp:positionH relativeFrom="column">
                        <wp:posOffset>1333500</wp:posOffset>
                      </wp:positionH>
                      <wp:positionV relativeFrom="paragraph">
                        <wp:posOffset>0</wp:posOffset>
                      </wp:positionV>
                      <wp:extent cx="190500" cy="257175"/>
                      <wp:effectExtent l="0" t="0" r="0" b="0"/>
                      <wp:wrapNone/>
                      <wp:docPr id="172" name="Pole tekstowe 172">
                        <a:extLst xmlns:a="http://schemas.openxmlformats.org/drawingml/2006/main">
                          <a:ext uri="{FF2B5EF4-FFF2-40B4-BE49-F238E27FC236}">
                            <a16:creationId xmlns:a16="http://schemas.microsoft.com/office/drawing/2014/main" id="{B8146AB3-1F3D-44EB-BE3E-7782D716B0F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CDDB07" id="Pole tekstowe 172" o:spid="_x0000_s1026" type="#_x0000_t202" style="position:absolute;margin-left:105pt;margin-top:0;width:15pt;height:20.25pt;z-index:25183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O7wSKx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34368" behindDoc="0" locked="0" layoutInCell="1" allowOverlap="1" wp14:anchorId="6F9EDFED" wp14:editId="3D017A1D">
                      <wp:simplePos x="0" y="0"/>
                      <wp:positionH relativeFrom="column">
                        <wp:posOffset>1333500</wp:posOffset>
                      </wp:positionH>
                      <wp:positionV relativeFrom="paragraph">
                        <wp:posOffset>0</wp:posOffset>
                      </wp:positionV>
                      <wp:extent cx="190500" cy="257175"/>
                      <wp:effectExtent l="0" t="0" r="0" b="0"/>
                      <wp:wrapNone/>
                      <wp:docPr id="173" name="Pole tekstowe 173">
                        <a:extLst xmlns:a="http://schemas.openxmlformats.org/drawingml/2006/main">
                          <a:ext uri="{FF2B5EF4-FFF2-40B4-BE49-F238E27FC236}">
                            <a16:creationId xmlns:a16="http://schemas.microsoft.com/office/drawing/2014/main" id="{9B2DE1D5-CBF3-429F-8760-AC91197B1BE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E18C38" id="Pole tekstowe 173" o:spid="_x0000_s1026" type="#_x0000_t202" style="position:absolute;margin-left:105pt;margin-top:0;width:15pt;height:20.25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z3LJz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35392" behindDoc="0" locked="0" layoutInCell="1" allowOverlap="1" wp14:anchorId="7CB67D7A" wp14:editId="7FF8B471">
                      <wp:simplePos x="0" y="0"/>
                      <wp:positionH relativeFrom="column">
                        <wp:posOffset>1333500</wp:posOffset>
                      </wp:positionH>
                      <wp:positionV relativeFrom="paragraph">
                        <wp:posOffset>0</wp:posOffset>
                      </wp:positionV>
                      <wp:extent cx="190500" cy="257175"/>
                      <wp:effectExtent l="0" t="0" r="0" b="0"/>
                      <wp:wrapNone/>
                      <wp:docPr id="174" name="Pole tekstowe 174">
                        <a:extLst xmlns:a="http://schemas.openxmlformats.org/drawingml/2006/main">
                          <a:ext uri="{FF2B5EF4-FFF2-40B4-BE49-F238E27FC236}">
                            <a16:creationId xmlns:a16="http://schemas.microsoft.com/office/drawing/2014/main" id="{41BC4870-25B3-4A8F-B226-70B2219345E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C11FA4" id="Pole tekstowe 174" o:spid="_x0000_s1026" type="#_x0000_t202" style="position:absolute;margin-left:105pt;margin-top:0;width:15pt;height:20.25pt;z-index:2518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LJChBd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36416" behindDoc="0" locked="0" layoutInCell="1" allowOverlap="1" wp14:anchorId="032F4E76" wp14:editId="48E1BEA3">
                      <wp:simplePos x="0" y="0"/>
                      <wp:positionH relativeFrom="column">
                        <wp:posOffset>1333500</wp:posOffset>
                      </wp:positionH>
                      <wp:positionV relativeFrom="paragraph">
                        <wp:posOffset>0</wp:posOffset>
                      </wp:positionV>
                      <wp:extent cx="190500" cy="257175"/>
                      <wp:effectExtent l="0" t="0" r="0" b="0"/>
                      <wp:wrapNone/>
                      <wp:docPr id="175" name="Pole tekstowe 175">
                        <a:extLst xmlns:a="http://schemas.openxmlformats.org/drawingml/2006/main">
                          <a:ext uri="{FF2B5EF4-FFF2-40B4-BE49-F238E27FC236}">
                            <a16:creationId xmlns:a16="http://schemas.microsoft.com/office/drawing/2014/main" id="{84B803DF-88C5-497D-AA0B-61480D06D90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821610" id="Pole tekstowe 175" o:spid="_x0000_s1026" type="#_x0000_t202" style="position:absolute;margin-left:105pt;margin-top:0;width:15pt;height:20.25pt;z-index:25183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B8Mvsd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37440" behindDoc="0" locked="0" layoutInCell="1" allowOverlap="1" wp14:anchorId="175B4EC8" wp14:editId="24EA17CA">
                      <wp:simplePos x="0" y="0"/>
                      <wp:positionH relativeFrom="column">
                        <wp:posOffset>1333500</wp:posOffset>
                      </wp:positionH>
                      <wp:positionV relativeFrom="paragraph">
                        <wp:posOffset>0</wp:posOffset>
                      </wp:positionV>
                      <wp:extent cx="190500" cy="257175"/>
                      <wp:effectExtent l="0" t="0" r="0" b="0"/>
                      <wp:wrapNone/>
                      <wp:docPr id="176" name="Pole tekstowe 176">
                        <a:extLst xmlns:a="http://schemas.openxmlformats.org/drawingml/2006/main">
                          <a:ext uri="{FF2B5EF4-FFF2-40B4-BE49-F238E27FC236}">
                            <a16:creationId xmlns:a16="http://schemas.microsoft.com/office/drawing/2014/main" id="{E7EEC01C-E605-45FC-96E9-109F917A29E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D067EE" id="Pole tekstowe 176" o:spid="_x0000_s1026" type="#_x0000_t202" style="position:absolute;margin-left:105pt;margin-top:0;width:15pt;height:20.25pt;z-index:2518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FO+j9h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38464" behindDoc="0" locked="0" layoutInCell="1" allowOverlap="1" wp14:anchorId="439F5EA6" wp14:editId="53FEDDF8">
                      <wp:simplePos x="0" y="0"/>
                      <wp:positionH relativeFrom="column">
                        <wp:posOffset>1333500</wp:posOffset>
                      </wp:positionH>
                      <wp:positionV relativeFrom="paragraph">
                        <wp:posOffset>0</wp:posOffset>
                      </wp:positionV>
                      <wp:extent cx="190500" cy="257175"/>
                      <wp:effectExtent l="0" t="0" r="0" b="0"/>
                      <wp:wrapNone/>
                      <wp:docPr id="177" name="Pole tekstowe 177">
                        <a:extLst xmlns:a="http://schemas.openxmlformats.org/drawingml/2006/main">
                          <a:ext uri="{FF2B5EF4-FFF2-40B4-BE49-F238E27FC236}">
                            <a16:creationId xmlns:a16="http://schemas.microsoft.com/office/drawing/2014/main" id="{59096AC6-C27B-4F22-B966-AAD4A7A6549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FDAE86" id="Pole tekstowe 177" o:spid="_x0000_s1026" type="#_x0000_t202" style="position:absolute;margin-left:105pt;margin-top:0;width:15pt;height:20.25pt;z-index:25183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pgfOO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39488" behindDoc="0" locked="0" layoutInCell="1" allowOverlap="1" wp14:anchorId="739660DC" wp14:editId="6B0EDC18">
                      <wp:simplePos x="0" y="0"/>
                      <wp:positionH relativeFrom="column">
                        <wp:posOffset>1333500</wp:posOffset>
                      </wp:positionH>
                      <wp:positionV relativeFrom="paragraph">
                        <wp:posOffset>0</wp:posOffset>
                      </wp:positionV>
                      <wp:extent cx="190500" cy="257175"/>
                      <wp:effectExtent l="0" t="0" r="0" b="0"/>
                      <wp:wrapNone/>
                      <wp:docPr id="178" name="Pole tekstowe 178">
                        <a:extLst xmlns:a="http://schemas.openxmlformats.org/drawingml/2006/main">
                          <a:ext uri="{FF2B5EF4-FFF2-40B4-BE49-F238E27FC236}">
                            <a16:creationId xmlns:a16="http://schemas.microsoft.com/office/drawing/2014/main" id="{AD7EAA4F-D7C8-404A-BA16-ECD6C0F950B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B8CAB4" id="Pole tekstowe 178" o:spid="_x0000_s1026" type="#_x0000_t202" style="position:absolute;margin-left:105pt;margin-top:0;width:15pt;height:20.25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FoyTil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40512" behindDoc="0" locked="0" layoutInCell="1" allowOverlap="1" wp14:anchorId="341E6E72" wp14:editId="0E7FCA48">
                      <wp:simplePos x="0" y="0"/>
                      <wp:positionH relativeFrom="column">
                        <wp:posOffset>1333500</wp:posOffset>
                      </wp:positionH>
                      <wp:positionV relativeFrom="paragraph">
                        <wp:posOffset>0</wp:posOffset>
                      </wp:positionV>
                      <wp:extent cx="190500" cy="257175"/>
                      <wp:effectExtent l="0" t="0" r="0" b="0"/>
                      <wp:wrapNone/>
                      <wp:docPr id="179" name="Pole tekstowe 179">
                        <a:extLst xmlns:a="http://schemas.openxmlformats.org/drawingml/2006/main">
                          <a:ext uri="{FF2B5EF4-FFF2-40B4-BE49-F238E27FC236}">
                            <a16:creationId xmlns:a16="http://schemas.microsoft.com/office/drawing/2014/main" id="{981D43CB-6D8A-4AE3-BE3C-FA1EFD1A86D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FCD3EA5" id="Pole tekstowe 179" o:spid="_x0000_s1026" type="#_x0000_t202" style="position:absolute;margin-left:105pt;margin-top:0;width:15pt;height:20.25pt;z-index:25184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PARoE1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41536" behindDoc="0" locked="0" layoutInCell="1" allowOverlap="1" wp14:anchorId="577FEED7" wp14:editId="61FAA145">
                      <wp:simplePos x="0" y="0"/>
                      <wp:positionH relativeFrom="column">
                        <wp:posOffset>1333500</wp:posOffset>
                      </wp:positionH>
                      <wp:positionV relativeFrom="paragraph">
                        <wp:posOffset>0</wp:posOffset>
                      </wp:positionV>
                      <wp:extent cx="190500" cy="257175"/>
                      <wp:effectExtent l="0" t="0" r="0" b="0"/>
                      <wp:wrapNone/>
                      <wp:docPr id="180" name="Pole tekstowe 180">
                        <a:extLst xmlns:a="http://schemas.openxmlformats.org/drawingml/2006/main">
                          <a:ext uri="{FF2B5EF4-FFF2-40B4-BE49-F238E27FC236}">
                            <a16:creationId xmlns:a16="http://schemas.microsoft.com/office/drawing/2014/main" id="{C1451EC3-DB66-4E10-9CE9-047C0DFC714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8F4C41" id="Pole tekstowe 180" o:spid="_x0000_s1026" type="#_x0000_t202" style="position:absolute;margin-left:105pt;margin-top:0;width:15pt;height:20.25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BOPOup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42560" behindDoc="0" locked="0" layoutInCell="1" allowOverlap="1" wp14:anchorId="6709B4DF" wp14:editId="7A6CC2EC">
                      <wp:simplePos x="0" y="0"/>
                      <wp:positionH relativeFrom="column">
                        <wp:posOffset>1333500</wp:posOffset>
                      </wp:positionH>
                      <wp:positionV relativeFrom="paragraph">
                        <wp:posOffset>0</wp:posOffset>
                      </wp:positionV>
                      <wp:extent cx="190500" cy="257175"/>
                      <wp:effectExtent l="0" t="0" r="0" b="0"/>
                      <wp:wrapNone/>
                      <wp:docPr id="181" name="Pole tekstowe 181">
                        <a:extLst xmlns:a="http://schemas.openxmlformats.org/drawingml/2006/main">
                          <a:ext uri="{FF2B5EF4-FFF2-40B4-BE49-F238E27FC236}">
                            <a16:creationId xmlns:a16="http://schemas.microsoft.com/office/drawing/2014/main" id="{0C90897C-E594-4F1A-A359-F68A0999A31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AB921D" id="Pole tekstowe 181" o:spid="_x0000_s1026" type="#_x0000_t202" style="position:absolute;margin-left:105pt;margin-top:0;width:15pt;height:20.25pt;z-index:25184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k4437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43584" behindDoc="0" locked="0" layoutInCell="1" allowOverlap="1" wp14:anchorId="397ED7DD" wp14:editId="522C0423">
                      <wp:simplePos x="0" y="0"/>
                      <wp:positionH relativeFrom="column">
                        <wp:posOffset>1333500</wp:posOffset>
                      </wp:positionH>
                      <wp:positionV relativeFrom="paragraph">
                        <wp:posOffset>0</wp:posOffset>
                      </wp:positionV>
                      <wp:extent cx="190500" cy="257175"/>
                      <wp:effectExtent l="0" t="0" r="0" b="0"/>
                      <wp:wrapNone/>
                      <wp:docPr id="182" name="Pole tekstowe 182">
                        <a:extLst xmlns:a="http://schemas.openxmlformats.org/drawingml/2006/main">
                          <a:ext uri="{FF2B5EF4-FFF2-40B4-BE49-F238E27FC236}">
                            <a16:creationId xmlns:a16="http://schemas.microsoft.com/office/drawing/2014/main" id="{8BAFB31D-4543-4080-8940-3461AFDBE63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E81A49" id="Pole tekstowe 182" o:spid="_x0000_s1026" type="#_x0000_t202" style="position:absolute;margin-left:105pt;margin-top:0;width:15pt;height:20.25pt;z-index:2518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jz5xY2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44608" behindDoc="0" locked="0" layoutInCell="1" allowOverlap="1" wp14:anchorId="7DA79E29" wp14:editId="226B76DE">
                      <wp:simplePos x="0" y="0"/>
                      <wp:positionH relativeFrom="column">
                        <wp:posOffset>1333500</wp:posOffset>
                      </wp:positionH>
                      <wp:positionV relativeFrom="paragraph">
                        <wp:posOffset>0</wp:posOffset>
                      </wp:positionV>
                      <wp:extent cx="190500" cy="257175"/>
                      <wp:effectExtent l="0" t="0" r="0" b="0"/>
                      <wp:wrapNone/>
                      <wp:docPr id="183" name="Pole tekstowe 183">
                        <a:extLst xmlns:a="http://schemas.openxmlformats.org/drawingml/2006/main">
                          <a:ext uri="{FF2B5EF4-FFF2-40B4-BE49-F238E27FC236}">
                            <a16:creationId xmlns:a16="http://schemas.microsoft.com/office/drawing/2014/main" id="{CA439F44-3C94-48C4-975A-215D3A9B7AB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744587" id="Pole tekstowe 183" o:spid="_x0000_s1026" type="#_x0000_t202" style="position:absolute;margin-left:105pt;margin-top:0;width:15pt;height:20.25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AKaEd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45632" behindDoc="0" locked="0" layoutInCell="1" allowOverlap="1" wp14:anchorId="0FBBF2C0" wp14:editId="385C69E5">
                      <wp:simplePos x="0" y="0"/>
                      <wp:positionH relativeFrom="column">
                        <wp:posOffset>1333500</wp:posOffset>
                      </wp:positionH>
                      <wp:positionV relativeFrom="paragraph">
                        <wp:posOffset>0</wp:posOffset>
                      </wp:positionV>
                      <wp:extent cx="190500" cy="257175"/>
                      <wp:effectExtent l="0" t="0" r="0" b="0"/>
                      <wp:wrapNone/>
                      <wp:docPr id="184" name="Pole tekstowe 184">
                        <a:extLst xmlns:a="http://schemas.openxmlformats.org/drawingml/2006/main">
                          <a:ext uri="{FF2B5EF4-FFF2-40B4-BE49-F238E27FC236}">
                            <a16:creationId xmlns:a16="http://schemas.microsoft.com/office/drawing/2014/main" id="{B8A0E88E-C85B-4C55-98E3-BE6B2E678E8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8663D8" id="Pole tekstowe 184" o:spid="_x0000_s1026" type="#_x0000_t202" style="position:absolute;margin-left:105pt;margin-top:0;width:15pt;height:20.25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JcmihZ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46656" behindDoc="0" locked="0" layoutInCell="1" allowOverlap="1" wp14:anchorId="4C574E3B" wp14:editId="4C6117AE">
                      <wp:simplePos x="0" y="0"/>
                      <wp:positionH relativeFrom="column">
                        <wp:posOffset>1333500</wp:posOffset>
                      </wp:positionH>
                      <wp:positionV relativeFrom="paragraph">
                        <wp:posOffset>0</wp:posOffset>
                      </wp:positionV>
                      <wp:extent cx="190500" cy="257175"/>
                      <wp:effectExtent l="0" t="0" r="0" b="0"/>
                      <wp:wrapNone/>
                      <wp:docPr id="185" name="Pole tekstowe 185">
                        <a:extLst xmlns:a="http://schemas.openxmlformats.org/drawingml/2006/main">
                          <a:ext uri="{FF2B5EF4-FFF2-40B4-BE49-F238E27FC236}">
                            <a16:creationId xmlns:a16="http://schemas.microsoft.com/office/drawing/2014/main" id="{E5722312-8DE3-4258-A1DC-7840289434C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B47037" id="Pole tekstowe 185" o:spid="_x0000_s1026" type="#_x0000_t202" style="position:absolute;margin-left:105pt;margin-top:0;width:15pt;height:20.25pt;z-index:25184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nu9Gz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47680" behindDoc="0" locked="0" layoutInCell="1" allowOverlap="1" wp14:anchorId="43D65DC7" wp14:editId="11D886E5">
                      <wp:simplePos x="0" y="0"/>
                      <wp:positionH relativeFrom="column">
                        <wp:posOffset>1333500</wp:posOffset>
                      </wp:positionH>
                      <wp:positionV relativeFrom="paragraph">
                        <wp:posOffset>0</wp:posOffset>
                      </wp:positionV>
                      <wp:extent cx="190500" cy="257175"/>
                      <wp:effectExtent l="0" t="0" r="0" b="0"/>
                      <wp:wrapNone/>
                      <wp:docPr id="186" name="Pole tekstowe 186">
                        <a:extLst xmlns:a="http://schemas.openxmlformats.org/drawingml/2006/main">
                          <a:ext uri="{FF2B5EF4-FFF2-40B4-BE49-F238E27FC236}">
                            <a16:creationId xmlns:a16="http://schemas.microsoft.com/office/drawing/2014/main" id="{0C87A03D-23ED-4CB8-A60F-ACFFBD4B91C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8DE0A2" id="Pole tekstowe 186" o:spid="_x0000_s1026" type="#_x0000_t202" style="position:absolute;margin-left:105pt;margin-top:0;width:15pt;height:20.25pt;z-index:2518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Vm9sp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48704" behindDoc="0" locked="0" layoutInCell="1" allowOverlap="1" wp14:anchorId="3ABBAC60" wp14:editId="4CD0A6A8">
                      <wp:simplePos x="0" y="0"/>
                      <wp:positionH relativeFrom="column">
                        <wp:posOffset>1333500</wp:posOffset>
                      </wp:positionH>
                      <wp:positionV relativeFrom="paragraph">
                        <wp:posOffset>0</wp:posOffset>
                      </wp:positionV>
                      <wp:extent cx="190500" cy="257175"/>
                      <wp:effectExtent l="0" t="0" r="0" b="0"/>
                      <wp:wrapNone/>
                      <wp:docPr id="187" name="Pole tekstowe 187">
                        <a:extLst xmlns:a="http://schemas.openxmlformats.org/drawingml/2006/main">
                          <a:ext uri="{FF2B5EF4-FFF2-40B4-BE49-F238E27FC236}">
                            <a16:creationId xmlns:a16="http://schemas.microsoft.com/office/drawing/2014/main" id="{926F9A93-4263-42CB-9467-51892653A78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1942F8" id="Pole tekstowe 187" o:spid="_x0000_s1026" type="#_x0000_t202" style="position:absolute;margin-left:105pt;margin-top:0;width:15pt;height:20.25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84LexW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49728" behindDoc="0" locked="0" layoutInCell="1" allowOverlap="1" wp14:anchorId="7B965551" wp14:editId="5153FFE8">
                      <wp:simplePos x="0" y="0"/>
                      <wp:positionH relativeFrom="column">
                        <wp:posOffset>1333500</wp:posOffset>
                      </wp:positionH>
                      <wp:positionV relativeFrom="paragraph">
                        <wp:posOffset>0</wp:posOffset>
                      </wp:positionV>
                      <wp:extent cx="190500" cy="257175"/>
                      <wp:effectExtent l="0" t="0" r="0" b="0"/>
                      <wp:wrapNone/>
                      <wp:docPr id="188" name="Pole tekstowe 188">
                        <a:extLst xmlns:a="http://schemas.openxmlformats.org/drawingml/2006/main">
                          <a:ext uri="{FF2B5EF4-FFF2-40B4-BE49-F238E27FC236}">
                            <a16:creationId xmlns:a16="http://schemas.microsoft.com/office/drawing/2014/main" id="{80B65009-8594-40DC-968E-4074B6CCFA0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E85071" id="Pole tekstowe 188" o:spid="_x0000_s1026" type="#_x0000_t202" style="position:absolute;margin-left:105pt;margin-top:0;width:15pt;height:20.25pt;z-index:2518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GRHLtl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50752" behindDoc="0" locked="0" layoutInCell="1" allowOverlap="1" wp14:anchorId="1E8D4E4F" wp14:editId="2E01FD2C">
                      <wp:simplePos x="0" y="0"/>
                      <wp:positionH relativeFrom="column">
                        <wp:posOffset>1333500</wp:posOffset>
                      </wp:positionH>
                      <wp:positionV relativeFrom="paragraph">
                        <wp:posOffset>0</wp:posOffset>
                      </wp:positionV>
                      <wp:extent cx="190500" cy="257175"/>
                      <wp:effectExtent l="0" t="0" r="0" b="0"/>
                      <wp:wrapNone/>
                      <wp:docPr id="189" name="Pole tekstowe 189">
                        <a:extLst xmlns:a="http://schemas.openxmlformats.org/drawingml/2006/main">
                          <a:ext uri="{FF2B5EF4-FFF2-40B4-BE49-F238E27FC236}">
                            <a16:creationId xmlns:a16="http://schemas.microsoft.com/office/drawing/2014/main" id="{F0EE7865-CEBD-4D5C-B0A2-FBD983840A8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5087030" id="Pole tekstowe 189" o:spid="_x0000_s1026" type="#_x0000_t202" style="position:absolute;margin-left:105pt;margin-top:0;width:15pt;height:20.25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7iOjK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51776" behindDoc="0" locked="0" layoutInCell="1" allowOverlap="1" wp14:anchorId="1D5A5DF9" wp14:editId="2ED3DCE5">
                      <wp:simplePos x="0" y="0"/>
                      <wp:positionH relativeFrom="column">
                        <wp:posOffset>1333500</wp:posOffset>
                      </wp:positionH>
                      <wp:positionV relativeFrom="paragraph">
                        <wp:posOffset>0</wp:posOffset>
                      </wp:positionV>
                      <wp:extent cx="190500" cy="257175"/>
                      <wp:effectExtent l="0" t="0" r="0" b="0"/>
                      <wp:wrapNone/>
                      <wp:docPr id="190" name="Pole tekstowe 190">
                        <a:extLst xmlns:a="http://schemas.openxmlformats.org/drawingml/2006/main">
                          <a:ext uri="{FF2B5EF4-FFF2-40B4-BE49-F238E27FC236}">
                            <a16:creationId xmlns:a16="http://schemas.microsoft.com/office/drawing/2014/main" id="{7D729CD5-42B9-4D79-AD53-D12479CEAD7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FAB0FA" id="Pole tekstowe 190" o:spid="_x0000_s1026" type="#_x0000_t202" style="position:absolute;margin-left:105pt;margin-top:0;width:15pt;height:20.25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3UvdG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52800" behindDoc="0" locked="0" layoutInCell="1" allowOverlap="1" wp14:anchorId="10CE02F4" wp14:editId="4A54023D">
                      <wp:simplePos x="0" y="0"/>
                      <wp:positionH relativeFrom="column">
                        <wp:posOffset>1333500</wp:posOffset>
                      </wp:positionH>
                      <wp:positionV relativeFrom="paragraph">
                        <wp:posOffset>0</wp:posOffset>
                      </wp:positionV>
                      <wp:extent cx="190500" cy="257175"/>
                      <wp:effectExtent l="0" t="0" r="0" b="0"/>
                      <wp:wrapNone/>
                      <wp:docPr id="191" name="Pole tekstowe 191">
                        <a:extLst xmlns:a="http://schemas.openxmlformats.org/drawingml/2006/main">
                          <a:ext uri="{FF2B5EF4-FFF2-40B4-BE49-F238E27FC236}">
                            <a16:creationId xmlns:a16="http://schemas.microsoft.com/office/drawing/2014/main" id="{CA83FC05-1EB3-493A-9D2B-7D720C131E9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6304F4" id="Pole tekstowe 191" o:spid="_x0000_s1026" type="#_x0000_t202" style="position:absolute;margin-left:105pt;margin-top:0;width:15pt;height:20.25pt;z-index:2518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MNCX2x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53824" behindDoc="0" locked="0" layoutInCell="1" allowOverlap="1" wp14:anchorId="13E6AF76" wp14:editId="13E5F86B">
                      <wp:simplePos x="0" y="0"/>
                      <wp:positionH relativeFrom="column">
                        <wp:posOffset>1333500</wp:posOffset>
                      </wp:positionH>
                      <wp:positionV relativeFrom="paragraph">
                        <wp:posOffset>0</wp:posOffset>
                      </wp:positionV>
                      <wp:extent cx="190500" cy="257175"/>
                      <wp:effectExtent l="0" t="0" r="0" b="0"/>
                      <wp:wrapNone/>
                      <wp:docPr id="192" name="Pole tekstowe 192">
                        <a:extLst xmlns:a="http://schemas.openxmlformats.org/drawingml/2006/main">
                          <a:ext uri="{FF2B5EF4-FFF2-40B4-BE49-F238E27FC236}">
                            <a16:creationId xmlns:a16="http://schemas.microsoft.com/office/drawing/2014/main" id="{03626BA0-59A2-4A5B-9268-F9A14015734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16396B" id="Pole tekstowe 192" o:spid="_x0000_s1026" type="#_x0000_t202" style="position:absolute;margin-left:105pt;margin-top:0;width:15pt;height:20.25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B7jBOl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54848" behindDoc="0" locked="0" layoutInCell="1" allowOverlap="1" wp14:anchorId="7877DD56" wp14:editId="29731C7D">
                      <wp:simplePos x="0" y="0"/>
                      <wp:positionH relativeFrom="column">
                        <wp:posOffset>1333500</wp:posOffset>
                      </wp:positionH>
                      <wp:positionV relativeFrom="paragraph">
                        <wp:posOffset>0</wp:posOffset>
                      </wp:positionV>
                      <wp:extent cx="190500" cy="257175"/>
                      <wp:effectExtent l="0" t="0" r="0" b="0"/>
                      <wp:wrapNone/>
                      <wp:docPr id="193" name="Pole tekstowe 193">
                        <a:extLst xmlns:a="http://schemas.openxmlformats.org/drawingml/2006/main">
                          <a:ext uri="{FF2B5EF4-FFF2-40B4-BE49-F238E27FC236}">
                            <a16:creationId xmlns:a16="http://schemas.microsoft.com/office/drawing/2014/main" id="{A25B2CC5-AC3F-4CFA-A4F5-D999D922164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30180E" id="Pole tekstowe 193" o:spid="_x0000_s1026" type="#_x0000_t202" style="position:absolute;margin-left:105pt;margin-top:0;width:15pt;height:20.25pt;z-index:25185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cgeFX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55872" behindDoc="0" locked="0" layoutInCell="1" allowOverlap="1" wp14:anchorId="40189EC8" wp14:editId="0B90416A">
                      <wp:simplePos x="0" y="0"/>
                      <wp:positionH relativeFrom="column">
                        <wp:posOffset>1333500</wp:posOffset>
                      </wp:positionH>
                      <wp:positionV relativeFrom="paragraph">
                        <wp:posOffset>0</wp:posOffset>
                      </wp:positionV>
                      <wp:extent cx="190500" cy="257175"/>
                      <wp:effectExtent l="0" t="0" r="0" b="0"/>
                      <wp:wrapNone/>
                      <wp:docPr id="194" name="Pole tekstowe 194">
                        <a:extLst xmlns:a="http://schemas.openxmlformats.org/drawingml/2006/main">
                          <a:ext uri="{FF2B5EF4-FFF2-40B4-BE49-F238E27FC236}">
                            <a16:creationId xmlns:a16="http://schemas.microsoft.com/office/drawing/2014/main" id="{194508E4-D10D-4C89-BA59-2494A30A5BD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AD424C" id="Pole tekstowe 194" o:spid="_x0000_s1026" type="#_x0000_t202" style="position:absolute;margin-left:105pt;margin-top:0;width:15pt;height:20.25pt;z-index:25185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0uwsb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56896" behindDoc="0" locked="0" layoutInCell="1" allowOverlap="1" wp14:anchorId="382A426B" wp14:editId="4842E494">
                      <wp:simplePos x="0" y="0"/>
                      <wp:positionH relativeFrom="column">
                        <wp:posOffset>1333500</wp:posOffset>
                      </wp:positionH>
                      <wp:positionV relativeFrom="paragraph">
                        <wp:posOffset>0</wp:posOffset>
                      </wp:positionV>
                      <wp:extent cx="190500" cy="257175"/>
                      <wp:effectExtent l="0" t="0" r="0" b="0"/>
                      <wp:wrapNone/>
                      <wp:docPr id="195" name="Pole tekstowe 195">
                        <a:extLst xmlns:a="http://schemas.openxmlformats.org/drawingml/2006/main">
                          <a:ext uri="{FF2B5EF4-FFF2-40B4-BE49-F238E27FC236}">
                            <a16:creationId xmlns:a16="http://schemas.microsoft.com/office/drawing/2014/main" id="{19A1FE5C-326A-4AB8-AC10-C205B4B625E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18116E" id="Pole tekstowe 195" o:spid="_x0000_s1026" type="#_x0000_t202" style="position:absolute;margin-left:105pt;margin-top:0;width:15pt;height:20.25pt;z-index:25185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kkOpy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57920" behindDoc="0" locked="0" layoutInCell="1" allowOverlap="1" wp14:anchorId="4947D636" wp14:editId="63F1A44A">
                      <wp:simplePos x="0" y="0"/>
                      <wp:positionH relativeFrom="column">
                        <wp:posOffset>1333500</wp:posOffset>
                      </wp:positionH>
                      <wp:positionV relativeFrom="paragraph">
                        <wp:posOffset>0</wp:posOffset>
                      </wp:positionV>
                      <wp:extent cx="190500" cy="257175"/>
                      <wp:effectExtent l="0" t="0" r="0" b="0"/>
                      <wp:wrapNone/>
                      <wp:docPr id="196" name="Pole tekstowe 196">
                        <a:extLst xmlns:a="http://schemas.openxmlformats.org/drawingml/2006/main">
                          <a:ext uri="{FF2B5EF4-FFF2-40B4-BE49-F238E27FC236}">
                            <a16:creationId xmlns:a16="http://schemas.microsoft.com/office/drawing/2014/main" id="{BCA3B1A1-07DD-4661-91E8-BF65F13BA6C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9413AC" id="Pole tekstowe 196" o:spid="_x0000_s1026" type="#_x0000_t202" style="position:absolute;margin-left:105pt;margin-top:0;width:15pt;height:20.25pt;z-index:25185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xDPsV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58944" behindDoc="0" locked="0" layoutInCell="1" allowOverlap="1" wp14:anchorId="4838A072" wp14:editId="3F700F07">
                      <wp:simplePos x="0" y="0"/>
                      <wp:positionH relativeFrom="column">
                        <wp:posOffset>1333500</wp:posOffset>
                      </wp:positionH>
                      <wp:positionV relativeFrom="paragraph">
                        <wp:posOffset>0</wp:posOffset>
                      </wp:positionV>
                      <wp:extent cx="190500" cy="257175"/>
                      <wp:effectExtent l="0" t="0" r="0" b="0"/>
                      <wp:wrapNone/>
                      <wp:docPr id="197" name="Pole tekstowe 197">
                        <a:extLst xmlns:a="http://schemas.openxmlformats.org/drawingml/2006/main">
                          <a:ext uri="{FF2B5EF4-FFF2-40B4-BE49-F238E27FC236}">
                            <a16:creationId xmlns:a16="http://schemas.microsoft.com/office/drawing/2014/main" id="{2BE2D1F4-3B1F-4E4B-8517-DDBB65ED27B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533183" id="Pole tekstowe 197" o:spid="_x0000_s1026" type="#_x0000_t202" style="position:absolute;margin-left:105pt;margin-top:0;width:15pt;height:20.25pt;z-index:25185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HiUv6l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59968" behindDoc="0" locked="0" layoutInCell="1" allowOverlap="1" wp14:anchorId="48FD62AC" wp14:editId="3BBF463D">
                      <wp:simplePos x="0" y="0"/>
                      <wp:positionH relativeFrom="column">
                        <wp:posOffset>1333500</wp:posOffset>
                      </wp:positionH>
                      <wp:positionV relativeFrom="paragraph">
                        <wp:posOffset>0</wp:posOffset>
                      </wp:positionV>
                      <wp:extent cx="190500" cy="257175"/>
                      <wp:effectExtent l="0" t="0" r="0" b="0"/>
                      <wp:wrapNone/>
                      <wp:docPr id="198" name="Pole tekstowe 198">
                        <a:extLst xmlns:a="http://schemas.openxmlformats.org/drawingml/2006/main">
                          <a:ext uri="{FF2B5EF4-FFF2-40B4-BE49-F238E27FC236}">
                            <a16:creationId xmlns:a16="http://schemas.microsoft.com/office/drawing/2014/main" id="{A78D3DF4-CE6F-4AF7-BBFA-D7F845B34AF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5A5D56" id="Pole tekstowe 198" o:spid="_x0000_s1026" type="#_x0000_t202" style="position:absolute;margin-left:105pt;margin-top:0;width:15pt;height:20.25pt;z-index:25185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JF795h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60992" behindDoc="0" locked="0" layoutInCell="1" allowOverlap="1" wp14:anchorId="33F65F43" wp14:editId="0DB163A9">
                      <wp:simplePos x="0" y="0"/>
                      <wp:positionH relativeFrom="column">
                        <wp:posOffset>1333500</wp:posOffset>
                      </wp:positionH>
                      <wp:positionV relativeFrom="paragraph">
                        <wp:posOffset>0</wp:posOffset>
                      </wp:positionV>
                      <wp:extent cx="190500" cy="257175"/>
                      <wp:effectExtent l="0" t="0" r="0" b="0"/>
                      <wp:wrapNone/>
                      <wp:docPr id="199" name="Pole tekstowe 199">
                        <a:extLst xmlns:a="http://schemas.openxmlformats.org/drawingml/2006/main">
                          <a:ext uri="{FF2B5EF4-FFF2-40B4-BE49-F238E27FC236}">
                            <a16:creationId xmlns:a16="http://schemas.microsoft.com/office/drawing/2014/main" id="{D067C4AA-59A1-43B1-9F9B-9F8A901075D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38A039" id="Pole tekstowe 199" o:spid="_x0000_s1026" type="#_x0000_t202" style="position:absolute;margin-left:105pt;margin-top:0;width:15pt;height:20.25pt;z-index:25186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F19O1R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62016" behindDoc="0" locked="0" layoutInCell="1" allowOverlap="1" wp14:anchorId="69490775" wp14:editId="31B01522">
                      <wp:simplePos x="0" y="0"/>
                      <wp:positionH relativeFrom="column">
                        <wp:posOffset>1333500</wp:posOffset>
                      </wp:positionH>
                      <wp:positionV relativeFrom="paragraph">
                        <wp:posOffset>0</wp:posOffset>
                      </wp:positionV>
                      <wp:extent cx="190500" cy="257175"/>
                      <wp:effectExtent l="0" t="0" r="0" b="0"/>
                      <wp:wrapNone/>
                      <wp:docPr id="200" name="Pole tekstowe 200">
                        <a:extLst xmlns:a="http://schemas.openxmlformats.org/drawingml/2006/main">
                          <a:ext uri="{FF2B5EF4-FFF2-40B4-BE49-F238E27FC236}">
                            <a16:creationId xmlns:a16="http://schemas.microsoft.com/office/drawing/2014/main" id="{1E8ED6A4-80BE-4E33-8F6D-40C85D4D598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D9748CA" id="Pole tekstowe 200" o:spid="_x0000_s1026" type="#_x0000_t202" style="position:absolute;margin-left:105pt;margin-top:0;width:15pt;height:20.25pt;z-index:25186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JZq2SN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63040" behindDoc="0" locked="0" layoutInCell="1" allowOverlap="1" wp14:anchorId="4B2775F8" wp14:editId="43E582E9">
                      <wp:simplePos x="0" y="0"/>
                      <wp:positionH relativeFrom="column">
                        <wp:posOffset>1333500</wp:posOffset>
                      </wp:positionH>
                      <wp:positionV relativeFrom="paragraph">
                        <wp:posOffset>0</wp:posOffset>
                      </wp:positionV>
                      <wp:extent cx="190500" cy="257175"/>
                      <wp:effectExtent l="0" t="0" r="0" b="0"/>
                      <wp:wrapNone/>
                      <wp:docPr id="201" name="Pole tekstowe 201">
                        <a:extLst xmlns:a="http://schemas.openxmlformats.org/drawingml/2006/main">
                          <a:ext uri="{FF2B5EF4-FFF2-40B4-BE49-F238E27FC236}">
                            <a16:creationId xmlns:a16="http://schemas.microsoft.com/office/drawing/2014/main" id="{808B4651-4150-4118-A448-05DCDFA6325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419585" id="Pole tekstowe 201" o:spid="_x0000_s1026" type="#_x0000_t202" style="position:absolute;margin-left:105pt;margin-top:0;width:15pt;height:20.25pt;z-index:25186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64064" behindDoc="0" locked="0" layoutInCell="1" allowOverlap="1" wp14:anchorId="56DBF9FD" wp14:editId="5012347A">
                      <wp:simplePos x="0" y="0"/>
                      <wp:positionH relativeFrom="column">
                        <wp:posOffset>1333500</wp:posOffset>
                      </wp:positionH>
                      <wp:positionV relativeFrom="paragraph">
                        <wp:posOffset>0</wp:posOffset>
                      </wp:positionV>
                      <wp:extent cx="190500" cy="257175"/>
                      <wp:effectExtent l="0" t="0" r="0" b="0"/>
                      <wp:wrapNone/>
                      <wp:docPr id="202" name="Pole tekstowe 202">
                        <a:extLst xmlns:a="http://schemas.openxmlformats.org/drawingml/2006/main">
                          <a:ext uri="{FF2B5EF4-FFF2-40B4-BE49-F238E27FC236}">
                            <a16:creationId xmlns:a16="http://schemas.microsoft.com/office/drawing/2014/main" id="{0D141741-84F9-4338-AE2D-EAB60F747FD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542E47" id="Pole tekstowe 202" o:spid="_x0000_s1026" type="#_x0000_t202" style="position:absolute;margin-left:105pt;margin-top:0;width:15pt;height:20.25pt;z-index:25186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YOU3i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65088" behindDoc="0" locked="0" layoutInCell="1" allowOverlap="1" wp14:anchorId="657416CB" wp14:editId="319B47DB">
                      <wp:simplePos x="0" y="0"/>
                      <wp:positionH relativeFrom="column">
                        <wp:posOffset>1333500</wp:posOffset>
                      </wp:positionH>
                      <wp:positionV relativeFrom="paragraph">
                        <wp:posOffset>0</wp:posOffset>
                      </wp:positionV>
                      <wp:extent cx="190500" cy="257175"/>
                      <wp:effectExtent l="0" t="0" r="0" b="0"/>
                      <wp:wrapNone/>
                      <wp:docPr id="203" name="Pole tekstowe 203">
                        <a:extLst xmlns:a="http://schemas.openxmlformats.org/drawingml/2006/main">
                          <a:ext uri="{FF2B5EF4-FFF2-40B4-BE49-F238E27FC236}">
                            <a16:creationId xmlns:a16="http://schemas.microsoft.com/office/drawing/2014/main" id="{3985EA24-16DF-439E-8B60-C8CD445CCBE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5E0280" id="Pole tekstowe 203" o:spid="_x0000_s1026" type="#_x0000_t202" style="position:absolute;margin-left:105pt;margin-top:0;width:15pt;height:20.25pt;z-index:25186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XziNB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66112" behindDoc="0" locked="0" layoutInCell="1" allowOverlap="1" wp14:anchorId="2D207BCB" wp14:editId="5239EF6A">
                      <wp:simplePos x="0" y="0"/>
                      <wp:positionH relativeFrom="column">
                        <wp:posOffset>1333500</wp:posOffset>
                      </wp:positionH>
                      <wp:positionV relativeFrom="paragraph">
                        <wp:posOffset>0</wp:posOffset>
                      </wp:positionV>
                      <wp:extent cx="190500" cy="257175"/>
                      <wp:effectExtent l="0" t="0" r="0" b="0"/>
                      <wp:wrapNone/>
                      <wp:docPr id="204" name="Pole tekstowe 204">
                        <a:extLst xmlns:a="http://schemas.openxmlformats.org/drawingml/2006/main">
                          <a:ext uri="{FF2B5EF4-FFF2-40B4-BE49-F238E27FC236}">
                            <a16:creationId xmlns:a16="http://schemas.microsoft.com/office/drawing/2014/main" id="{F3BB22E3-0B6D-4CF9-B5AE-3E9EFDBD6B7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8E7D23" id="Pole tekstowe 204" o:spid="_x0000_s1026" type="#_x0000_t202" style="position:absolute;margin-left:105pt;margin-top:0;width:15pt;height:20.25pt;z-index:25186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Onb7I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67136" behindDoc="0" locked="0" layoutInCell="1" allowOverlap="1" wp14:anchorId="13A29917" wp14:editId="5FD7CA31">
                      <wp:simplePos x="0" y="0"/>
                      <wp:positionH relativeFrom="column">
                        <wp:posOffset>1333500</wp:posOffset>
                      </wp:positionH>
                      <wp:positionV relativeFrom="paragraph">
                        <wp:posOffset>0</wp:posOffset>
                      </wp:positionV>
                      <wp:extent cx="190500" cy="257175"/>
                      <wp:effectExtent l="0" t="0" r="0" b="0"/>
                      <wp:wrapNone/>
                      <wp:docPr id="205" name="Pole tekstowe 205">
                        <a:extLst xmlns:a="http://schemas.openxmlformats.org/drawingml/2006/main">
                          <a:ext uri="{FF2B5EF4-FFF2-40B4-BE49-F238E27FC236}">
                            <a16:creationId xmlns:a16="http://schemas.microsoft.com/office/drawing/2014/main" id="{7091D754-CF03-4502-92A4-08751736B11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68F13B" id="Pole tekstowe 205" o:spid="_x0000_s1026" type="#_x0000_t202" style="position:absolute;margin-left:105pt;margin-top:0;width:15pt;height:20.25pt;z-index:25186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lix4c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68160" behindDoc="0" locked="0" layoutInCell="1" allowOverlap="1" wp14:anchorId="74749489" wp14:editId="37734AB3">
                      <wp:simplePos x="0" y="0"/>
                      <wp:positionH relativeFrom="column">
                        <wp:posOffset>1333500</wp:posOffset>
                      </wp:positionH>
                      <wp:positionV relativeFrom="paragraph">
                        <wp:posOffset>0</wp:posOffset>
                      </wp:positionV>
                      <wp:extent cx="190500" cy="257175"/>
                      <wp:effectExtent l="0" t="0" r="0" b="0"/>
                      <wp:wrapNone/>
                      <wp:docPr id="206" name="Pole tekstowe 206">
                        <a:extLst xmlns:a="http://schemas.openxmlformats.org/drawingml/2006/main">
                          <a:ext uri="{FF2B5EF4-FFF2-40B4-BE49-F238E27FC236}">
                            <a16:creationId xmlns:a16="http://schemas.microsoft.com/office/drawing/2014/main" id="{A9A81868-1605-4A83-A863-90D42C96223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73713D" id="Pole tekstowe 206" o:spid="_x0000_s1026" type="#_x0000_t202" style="position:absolute;margin-left:105pt;margin-top:0;width:15pt;height:20.25pt;z-index:25186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zugmI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69184" behindDoc="0" locked="0" layoutInCell="1" allowOverlap="1" wp14:anchorId="5D05837A" wp14:editId="3791BFFB">
                      <wp:simplePos x="0" y="0"/>
                      <wp:positionH relativeFrom="column">
                        <wp:posOffset>1333500</wp:posOffset>
                      </wp:positionH>
                      <wp:positionV relativeFrom="paragraph">
                        <wp:posOffset>0</wp:posOffset>
                      </wp:positionV>
                      <wp:extent cx="190500" cy="257175"/>
                      <wp:effectExtent l="0" t="0" r="0" b="0"/>
                      <wp:wrapNone/>
                      <wp:docPr id="207" name="Pole tekstowe 207">
                        <a:extLst xmlns:a="http://schemas.openxmlformats.org/drawingml/2006/main">
                          <a:ext uri="{FF2B5EF4-FFF2-40B4-BE49-F238E27FC236}">
                            <a16:creationId xmlns:a16="http://schemas.microsoft.com/office/drawing/2014/main" id="{93223BC5-C08C-4235-9169-5C1E683933F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58ED97" id="Pole tekstowe 207" o:spid="_x0000_s1026" type="#_x0000_t202" style="position:absolute;margin-left:105pt;margin-top:0;width:15pt;height:20.25pt;z-index:25186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Ff+d/t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70208" behindDoc="0" locked="0" layoutInCell="1" allowOverlap="1" wp14:anchorId="6D7EBFCC" wp14:editId="3290D71E">
                      <wp:simplePos x="0" y="0"/>
                      <wp:positionH relativeFrom="column">
                        <wp:posOffset>1333500</wp:posOffset>
                      </wp:positionH>
                      <wp:positionV relativeFrom="paragraph">
                        <wp:posOffset>0</wp:posOffset>
                      </wp:positionV>
                      <wp:extent cx="190500" cy="257175"/>
                      <wp:effectExtent l="0" t="0" r="0" b="0"/>
                      <wp:wrapNone/>
                      <wp:docPr id="208" name="Pole tekstowe 208">
                        <a:extLst xmlns:a="http://schemas.openxmlformats.org/drawingml/2006/main">
                          <a:ext uri="{FF2B5EF4-FFF2-40B4-BE49-F238E27FC236}">
                            <a16:creationId xmlns:a16="http://schemas.microsoft.com/office/drawing/2014/main" id="{546E004B-09A8-4F24-AB9C-1D24042FD5E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335A32" id="Pole tekstowe 208" o:spid="_x0000_s1026" type="#_x0000_t202" style="position:absolute;margin-left:105pt;margin-top:0;width:15pt;height:20.25pt;z-index:25187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T3rXe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71232" behindDoc="0" locked="0" layoutInCell="1" allowOverlap="1" wp14:anchorId="799963D9" wp14:editId="0C9886C1">
                      <wp:simplePos x="0" y="0"/>
                      <wp:positionH relativeFrom="column">
                        <wp:posOffset>1333500</wp:posOffset>
                      </wp:positionH>
                      <wp:positionV relativeFrom="paragraph">
                        <wp:posOffset>0</wp:posOffset>
                      </wp:positionV>
                      <wp:extent cx="190500" cy="257175"/>
                      <wp:effectExtent l="0" t="0" r="0" b="0"/>
                      <wp:wrapNone/>
                      <wp:docPr id="209" name="Pole tekstowe 209">
                        <a:extLst xmlns:a="http://schemas.openxmlformats.org/drawingml/2006/main">
                          <a:ext uri="{FF2B5EF4-FFF2-40B4-BE49-F238E27FC236}">
                            <a16:creationId xmlns:a16="http://schemas.microsoft.com/office/drawing/2014/main" id="{0FAA6AE5-9291-4B51-8974-F6163DBFCC3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F9EE3E" id="Pole tekstowe 209" o:spid="_x0000_s1026" type="#_x0000_t202" style="position:absolute;margin-left:105pt;margin-top:0;width:15pt;height:20.25pt;z-index:25187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ZcGbW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72256" behindDoc="0" locked="0" layoutInCell="1" allowOverlap="1" wp14:anchorId="52764499" wp14:editId="1E327B0C">
                      <wp:simplePos x="0" y="0"/>
                      <wp:positionH relativeFrom="column">
                        <wp:posOffset>1333500</wp:posOffset>
                      </wp:positionH>
                      <wp:positionV relativeFrom="paragraph">
                        <wp:posOffset>0</wp:posOffset>
                      </wp:positionV>
                      <wp:extent cx="190500" cy="257175"/>
                      <wp:effectExtent l="0" t="0" r="0" b="0"/>
                      <wp:wrapNone/>
                      <wp:docPr id="210" name="Pole tekstowe 210">
                        <a:extLst xmlns:a="http://schemas.openxmlformats.org/drawingml/2006/main">
                          <a:ext uri="{FF2B5EF4-FFF2-40B4-BE49-F238E27FC236}">
                            <a16:creationId xmlns:a16="http://schemas.microsoft.com/office/drawing/2014/main" id="{346353AB-A85E-4D19-A3B9-E2B10D5B822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A02CBC6" id="Pole tekstowe 210" o:spid="_x0000_s1026" type="#_x0000_t202" style="position:absolute;margin-left:105pt;margin-top:0;width:15pt;height:20.25pt;z-index:25187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TcMtm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73280" behindDoc="0" locked="0" layoutInCell="1" allowOverlap="1" wp14:anchorId="11A7508E" wp14:editId="5ACA1F37">
                      <wp:simplePos x="0" y="0"/>
                      <wp:positionH relativeFrom="column">
                        <wp:posOffset>1333500</wp:posOffset>
                      </wp:positionH>
                      <wp:positionV relativeFrom="paragraph">
                        <wp:posOffset>0</wp:posOffset>
                      </wp:positionV>
                      <wp:extent cx="190500" cy="257175"/>
                      <wp:effectExtent l="0" t="0" r="0" b="0"/>
                      <wp:wrapNone/>
                      <wp:docPr id="211" name="Pole tekstowe 211">
                        <a:extLst xmlns:a="http://schemas.openxmlformats.org/drawingml/2006/main">
                          <a:ext uri="{FF2B5EF4-FFF2-40B4-BE49-F238E27FC236}">
                            <a16:creationId xmlns:a16="http://schemas.microsoft.com/office/drawing/2014/main" id="{DF0437EB-70AD-4CCA-A703-5E119D05CA6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CDDACA" id="Pole tekstowe 211" o:spid="_x0000_s1026" type="#_x0000_t202" style="position:absolute;margin-left:105pt;margin-top:0;width:15pt;height:20.25pt;z-index:25187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xiDLa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74304" behindDoc="0" locked="0" layoutInCell="1" allowOverlap="1" wp14:anchorId="171C73B3" wp14:editId="398F5107">
                      <wp:simplePos x="0" y="0"/>
                      <wp:positionH relativeFrom="column">
                        <wp:posOffset>1333500</wp:posOffset>
                      </wp:positionH>
                      <wp:positionV relativeFrom="paragraph">
                        <wp:posOffset>0</wp:posOffset>
                      </wp:positionV>
                      <wp:extent cx="190500" cy="257175"/>
                      <wp:effectExtent l="0" t="0" r="0" b="0"/>
                      <wp:wrapNone/>
                      <wp:docPr id="212" name="Pole tekstowe 212">
                        <a:extLst xmlns:a="http://schemas.openxmlformats.org/drawingml/2006/main">
                          <a:ext uri="{FF2B5EF4-FFF2-40B4-BE49-F238E27FC236}">
                            <a16:creationId xmlns:a16="http://schemas.microsoft.com/office/drawing/2014/main" id="{CCF98310-7D36-4A2A-BA52-FFDB5654F79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E5CC298" id="Pole tekstowe 212" o:spid="_x0000_s1026" type="#_x0000_t202" style="position:absolute;margin-left:105pt;margin-top:0;width:15pt;height:20.25pt;z-index:25187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XJB2q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75328" behindDoc="0" locked="0" layoutInCell="1" allowOverlap="1" wp14:anchorId="4A243975" wp14:editId="6ABD1505">
                      <wp:simplePos x="0" y="0"/>
                      <wp:positionH relativeFrom="column">
                        <wp:posOffset>1333500</wp:posOffset>
                      </wp:positionH>
                      <wp:positionV relativeFrom="paragraph">
                        <wp:posOffset>0</wp:posOffset>
                      </wp:positionV>
                      <wp:extent cx="190500" cy="257175"/>
                      <wp:effectExtent l="0" t="0" r="0" b="0"/>
                      <wp:wrapNone/>
                      <wp:docPr id="213" name="Pole tekstowe 213">
                        <a:extLst xmlns:a="http://schemas.openxmlformats.org/drawingml/2006/main">
                          <a:ext uri="{FF2B5EF4-FFF2-40B4-BE49-F238E27FC236}">
                            <a16:creationId xmlns:a16="http://schemas.microsoft.com/office/drawing/2014/main" id="{ABB9AC44-0E79-4687-BDF4-96F9D20D05F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1BECF0" id="Pole tekstowe 213" o:spid="_x0000_s1026" type="#_x0000_t202" style="position:absolute;margin-left:105pt;margin-top:0;width:15pt;height:20.25pt;z-index:25187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B9NS9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76352" behindDoc="0" locked="0" layoutInCell="1" allowOverlap="1" wp14:anchorId="72DC40A6" wp14:editId="06A9065C">
                      <wp:simplePos x="0" y="0"/>
                      <wp:positionH relativeFrom="column">
                        <wp:posOffset>1333500</wp:posOffset>
                      </wp:positionH>
                      <wp:positionV relativeFrom="paragraph">
                        <wp:posOffset>0</wp:posOffset>
                      </wp:positionV>
                      <wp:extent cx="190500" cy="257175"/>
                      <wp:effectExtent l="0" t="0" r="0" b="0"/>
                      <wp:wrapNone/>
                      <wp:docPr id="214" name="Pole tekstowe 214">
                        <a:extLst xmlns:a="http://schemas.openxmlformats.org/drawingml/2006/main">
                          <a:ext uri="{FF2B5EF4-FFF2-40B4-BE49-F238E27FC236}">
                            <a16:creationId xmlns:a16="http://schemas.microsoft.com/office/drawing/2014/main" id="{986591D8-259C-430D-B2E5-BFA3887462B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EE9505" id="Pole tekstowe 214" o:spid="_x0000_s1026" type="#_x0000_t202" style="position:absolute;margin-left:105pt;margin-top:0;width:15pt;height:20.25pt;z-index:25187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My6qp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77376" behindDoc="0" locked="0" layoutInCell="1" allowOverlap="1" wp14:anchorId="1D65BA2F" wp14:editId="62A470D8">
                      <wp:simplePos x="0" y="0"/>
                      <wp:positionH relativeFrom="column">
                        <wp:posOffset>1333500</wp:posOffset>
                      </wp:positionH>
                      <wp:positionV relativeFrom="paragraph">
                        <wp:posOffset>0</wp:posOffset>
                      </wp:positionV>
                      <wp:extent cx="190500" cy="257175"/>
                      <wp:effectExtent l="0" t="0" r="0" b="0"/>
                      <wp:wrapNone/>
                      <wp:docPr id="215" name="Pole tekstowe 215">
                        <a:extLst xmlns:a="http://schemas.openxmlformats.org/drawingml/2006/main">
                          <a:ext uri="{FF2B5EF4-FFF2-40B4-BE49-F238E27FC236}">
                            <a16:creationId xmlns:a16="http://schemas.microsoft.com/office/drawing/2014/main" id="{0FFFE492-B41C-45D9-A8B7-5C3EB452E23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DB2241" id="Pole tekstowe 215" o:spid="_x0000_s1026" type="#_x0000_t202" style="position:absolute;margin-left:105pt;margin-top:0;width:15pt;height:20.25pt;z-index:2518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HmTFLt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78400" behindDoc="0" locked="0" layoutInCell="1" allowOverlap="1" wp14:anchorId="5989EB27" wp14:editId="1B0F2B76">
                      <wp:simplePos x="0" y="0"/>
                      <wp:positionH relativeFrom="column">
                        <wp:posOffset>1333500</wp:posOffset>
                      </wp:positionH>
                      <wp:positionV relativeFrom="paragraph">
                        <wp:posOffset>0</wp:posOffset>
                      </wp:positionV>
                      <wp:extent cx="190500" cy="257175"/>
                      <wp:effectExtent l="0" t="0" r="0" b="0"/>
                      <wp:wrapNone/>
                      <wp:docPr id="216" name="Pole tekstowe 216">
                        <a:extLst xmlns:a="http://schemas.openxmlformats.org/drawingml/2006/main">
                          <a:ext uri="{FF2B5EF4-FFF2-40B4-BE49-F238E27FC236}">
                            <a16:creationId xmlns:a16="http://schemas.microsoft.com/office/drawing/2014/main" id="{C3C3A272-3FD5-4A4D-A4F1-BFA1E10E8BB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A6E404" id="Pole tekstowe 216" o:spid="_x0000_s1026" type="#_x0000_t202" style="position:absolute;margin-left:105pt;margin-top:0;width:15pt;height:20.25pt;z-index:25187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4hPxt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79424" behindDoc="0" locked="0" layoutInCell="1" allowOverlap="1" wp14:anchorId="3002FDBF" wp14:editId="7DCD64D8">
                      <wp:simplePos x="0" y="0"/>
                      <wp:positionH relativeFrom="column">
                        <wp:posOffset>1333500</wp:posOffset>
                      </wp:positionH>
                      <wp:positionV relativeFrom="paragraph">
                        <wp:posOffset>0</wp:posOffset>
                      </wp:positionV>
                      <wp:extent cx="190500" cy="257175"/>
                      <wp:effectExtent l="0" t="0" r="0" b="0"/>
                      <wp:wrapNone/>
                      <wp:docPr id="217" name="Pole tekstowe 217">
                        <a:extLst xmlns:a="http://schemas.openxmlformats.org/drawingml/2006/main">
                          <a:ext uri="{FF2B5EF4-FFF2-40B4-BE49-F238E27FC236}">
                            <a16:creationId xmlns:a16="http://schemas.microsoft.com/office/drawing/2014/main" id="{3193400B-1BCB-45E3-94A0-E3C1818D568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16DDB3" id="Pole tekstowe 217" o:spid="_x0000_s1026" type="#_x0000_t202" style="position:absolute;margin-left:105pt;margin-top:0;width:15pt;height:20.25pt;z-index:25187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G9ggJ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80448" behindDoc="0" locked="0" layoutInCell="1" allowOverlap="1" wp14:anchorId="4BA2B837" wp14:editId="3C81F8A9">
                      <wp:simplePos x="0" y="0"/>
                      <wp:positionH relativeFrom="column">
                        <wp:posOffset>1333500</wp:posOffset>
                      </wp:positionH>
                      <wp:positionV relativeFrom="paragraph">
                        <wp:posOffset>0</wp:posOffset>
                      </wp:positionV>
                      <wp:extent cx="190500" cy="257175"/>
                      <wp:effectExtent l="0" t="0" r="0" b="0"/>
                      <wp:wrapNone/>
                      <wp:docPr id="218" name="Pole tekstowe 218">
                        <a:extLst xmlns:a="http://schemas.openxmlformats.org/drawingml/2006/main">
                          <a:ext uri="{FF2B5EF4-FFF2-40B4-BE49-F238E27FC236}">
                            <a16:creationId xmlns:a16="http://schemas.microsoft.com/office/drawing/2014/main" id="{5FD63F7F-ADE7-4143-B699-C13C9FB8FCD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237948" id="Pole tekstowe 218" o:spid="_x0000_s1026" type="#_x0000_t202" style="position:absolute;margin-left:105pt;margin-top:0;width:15pt;height:20.25pt;z-index:2518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sJOrk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81472" behindDoc="0" locked="0" layoutInCell="1" allowOverlap="1" wp14:anchorId="612D4DB3" wp14:editId="220AB1DB">
                      <wp:simplePos x="0" y="0"/>
                      <wp:positionH relativeFrom="column">
                        <wp:posOffset>1333500</wp:posOffset>
                      </wp:positionH>
                      <wp:positionV relativeFrom="paragraph">
                        <wp:posOffset>0</wp:posOffset>
                      </wp:positionV>
                      <wp:extent cx="190500" cy="257175"/>
                      <wp:effectExtent l="0" t="0" r="0" b="0"/>
                      <wp:wrapNone/>
                      <wp:docPr id="219" name="Pole tekstowe 219">
                        <a:extLst xmlns:a="http://schemas.openxmlformats.org/drawingml/2006/main">
                          <a:ext uri="{FF2B5EF4-FFF2-40B4-BE49-F238E27FC236}">
                            <a16:creationId xmlns:a16="http://schemas.microsoft.com/office/drawing/2014/main" id="{86413253-24ED-468D-A9BE-12338C97AC8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47505A" id="Pole tekstowe 219" o:spid="_x0000_s1026" type="#_x0000_t202" style="position:absolute;margin-left:105pt;margin-top:0;width:15pt;height:20.25pt;z-index:25188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Zg71u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82496" behindDoc="0" locked="0" layoutInCell="1" allowOverlap="1" wp14:anchorId="0F55F2A2" wp14:editId="6F49DCAF">
                      <wp:simplePos x="0" y="0"/>
                      <wp:positionH relativeFrom="column">
                        <wp:posOffset>1333500</wp:posOffset>
                      </wp:positionH>
                      <wp:positionV relativeFrom="paragraph">
                        <wp:posOffset>0</wp:posOffset>
                      </wp:positionV>
                      <wp:extent cx="190500" cy="257175"/>
                      <wp:effectExtent l="0" t="0" r="0" b="0"/>
                      <wp:wrapNone/>
                      <wp:docPr id="220" name="Pole tekstowe 220">
                        <a:extLst xmlns:a="http://schemas.openxmlformats.org/drawingml/2006/main">
                          <a:ext uri="{FF2B5EF4-FFF2-40B4-BE49-F238E27FC236}">
                            <a16:creationId xmlns:a16="http://schemas.microsoft.com/office/drawing/2014/main" id="{0B73DD27-8490-42E7-A900-DD6BAAE8F99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479D2A" id="Pole tekstowe 220" o:spid="_x0000_s1026" type="#_x0000_t202" style="position:absolute;margin-left:105pt;margin-top:0;width:15pt;height:20.25pt;z-index:25188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e+/u9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83520" behindDoc="0" locked="0" layoutInCell="1" allowOverlap="1" wp14:anchorId="7FA40960" wp14:editId="5308A5FA">
                      <wp:simplePos x="0" y="0"/>
                      <wp:positionH relativeFrom="column">
                        <wp:posOffset>1333500</wp:posOffset>
                      </wp:positionH>
                      <wp:positionV relativeFrom="paragraph">
                        <wp:posOffset>0</wp:posOffset>
                      </wp:positionV>
                      <wp:extent cx="190500" cy="257175"/>
                      <wp:effectExtent l="0" t="0" r="0" b="0"/>
                      <wp:wrapNone/>
                      <wp:docPr id="221" name="Pole tekstowe 221">
                        <a:extLst xmlns:a="http://schemas.openxmlformats.org/drawingml/2006/main">
                          <a:ext uri="{FF2B5EF4-FFF2-40B4-BE49-F238E27FC236}">
                            <a16:creationId xmlns:a16="http://schemas.microsoft.com/office/drawing/2014/main" id="{B4FDD69B-F3F7-4E27-83E9-26049222230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874806" id="Pole tekstowe 221" o:spid="_x0000_s1026" type="#_x0000_t202" style="position:absolute;margin-left:105pt;margin-top:0;width:15pt;height:20.25pt;z-index:25188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6eGxuG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84544" behindDoc="0" locked="0" layoutInCell="1" allowOverlap="1" wp14:anchorId="0DD45CA3" wp14:editId="26F29383">
                      <wp:simplePos x="0" y="0"/>
                      <wp:positionH relativeFrom="column">
                        <wp:posOffset>1333500</wp:posOffset>
                      </wp:positionH>
                      <wp:positionV relativeFrom="paragraph">
                        <wp:posOffset>0</wp:posOffset>
                      </wp:positionV>
                      <wp:extent cx="190500" cy="257175"/>
                      <wp:effectExtent l="0" t="0" r="0" b="0"/>
                      <wp:wrapNone/>
                      <wp:docPr id="222" name="Pole tekstowe 222">
                        <a:extLst xmlns:a="http://schemas.openxmlformats.org/drawingml/2006/main">
                          <a:ext uri="{FF2B5EF4-FFF2-40B4-BE49-F238E27FC236}">
                            <a16:creationId xmlns:a16="http://schemas.microsoft.com/office/drawing/2014/main" id="{E7014DCD-00B5-4143-8E3C-C746892ECA2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25F96B" id="Pole tekstowe 222" o:spid="_x0000_s1026" type="#_x0000_t202" style="position:absolute;margin-left:105pt;margin-top:0;width:15pt;height:20.25pt;z-index:25188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f2zoK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85568" behindDoc="0" locked="0" layoutInCell="1" allowOverlap="1" wp14:anchorId="4311C834" wp14:editId="1C3A54E6">
                      <wp:simplePos x="0" y="0"/>
                      <wp:positionH relativeFrom="column">
                        <wp:posOffset>1333500</wp:posOffset>
                      </wp:positionH>
                      <wp:positionV relativeFrom="paragraph">
                        <wp:posOffset>0</wp:posOffset>
                      </wp:positionV>
                      <wp:extent cx="190500" cy="257175"/>
                      <wp:effectExtent l="0" t="0" r="0" b="0"/>
                      <wp:wrapNone/>
                      <wp:docPr id="223" name="Pole tekstowe 223">
                        <a:extLst xmlns:a="http://schemas.openxmlformats.org/drawingml/2006/main">
                          <a:ext uri="{FF2B5EF4-FFF2-40B4-BE49-F238E27FC236}">
                            <a16:creationId xmlns:a16="http://schemas.microsoft.com/office/drawing/2014/main" id="{7EC52130-BE3D-4D1A-B37B-7FA153C4177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C7A3B1" id="Pole tekstowe 223" o:spid="_x0000_s1026" type="#_x0000_t202" style="position:absolute;margin-left:105pt;margin-top:0;width:15pt;height:20.25pt;z-index:25188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txVfZ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86592" behindDoc="0" locked="0" layoutInCell="1" allowOverlap="1" wp14:anchorId="04D7C583" wp14:editId="64C0F0C7">
                      <wp:simplePos x="0" y="0"/>
                      <wp:positionH relativeFrom="column">
                        <wp:posOffset>1333500</wp:posOffset>
                      </wp:positionH>
                      <wp:positionV relativeFrom="paragraph">
                        <wp:posOffset>0</wp:posOffset>
                      </wp:positionV>
                      <wp:extent cx="190500" cy="257175"/>
                      <wp:effectExtent l="0" t="0" r="0" b="0"/>
                      <wp:wrapNone/>
                      <wp:docPr id="224" name="Pole tekstowe 224">
                        <a:extLst xmlns:a="http://schemas.openxmlformats.org/drawingml/2006/main">
                          <a:ext uri="{FF2B5EF4-FFF2-40B4-BE49-F238E27FC236}">
                            <a16:creationId xmlns:a16="http://schemas.microsoft.com/office/drawing/2014/main" id="{982D9C4C-72A6-4F86-B5CA-9D6FD49646F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48B064" id="Pole tekstowe 224" o:spid="_x0000_s1026" type="#_x0000_t202" style="position:absolute;margin-left:105pt;margin-top:0;width:15pt;height:20.25pt;z-index:25188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J6kz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87616" behindDoc="0" locked="0" layoutInCell="1" allowOverlap="1" wp14:anchorId="58E1F95A" wp14:editId="7027E395">
                      <wp:simplePos x="0" y="0"/>
                      <wp:positionH relativeFrom="column">
                        <wp:posOffset>1333500</wp:posOffset>
                      </wp:positionH>
                      <wp:positionV relativeFrom="paragraph">
                        <wp:posOffset>0</wp:posOffset>
                      </wp:positionV>
                      <wp:extent cx="190500" cy="257175"/>
                      <wp:effectExtent l="0" t="0" r="0" b="0"/>
                      <wp:wrapNone/>
                      <wp:docPr id="225" name="Pole tekstowe 225">
                        <a:extLst xmlns:a="http://schemas.openxmlformats.org/drawingml/2006/main">
                          <a:ext uri="{FF2B5EF4-FFF2-40B4-BE49-F238E27FC236}">
                            <a16:creationId xmlns:a16="http://schemas.microsoft.com/office/drawing/2014/main" id="{1B8CD7A4-7AEE-46E3-A121-6C46AD50FAA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B6C5F4" id="Pole tekstowe 225" o:spid="_x0000_s1026" type="#_x0000_t202" style="position:absolute;margin-left:105pt;margin-top:0;width:15pt;height:20.25pt;z-index:25188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lExnx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88640" behindDoc="0" locked="0" layoutInCell="1" allowOverlap="1" wp14:anchorId="4552CEEE" wp14:editId="14D9476C">
                      <wp:simplePos x="0" y="0"/>
                      <wp:positionH relativeFrom="column">
                        <wp:posOffset>1333500</wp:posOffset>
                      </wp:positionH>
                      <wp:positionV relativeFrom="paragraph">
                        <wp:posOffset>0</wp:posOffset>
                      </wp:positionV>
                      <wp:extent cx="190500" cy="257175"/>
                      <wp:effectExtent l="0" t="0" r="0" b="0"/>
                      <wp:wrapNone/>
                      <wp:docPr id="226" name="Pole tekstowe 226">
                        <a:extLst xmlns:a="http://schemas.openxmlformats.org/drawingml/2006/main">
                          <a:ext uri="{FF2B5EF4-FFF2-40B4-BE49-F238E27FC236}">
                            <a16:creationId xmlns:a16="http://schemas.microsoft.com/office/drawing/2014/main" id="{689A1C4F-F6C7-4F85-B210-E98576C665B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9E6F09" id="Pole tekstowe 226" o:spid="_x0000_s1026" type="#_x0000_t202" style="position:absolute;margin-left:105pt;margin-top:0;width:15pt;height:20.25pt;z-index:25188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0LudX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89664" behindDoc="0" locked="0" layoutInCell="1" allowOverlap="1" wp14:anchorId="6E95AE3B" wp14:editId="7F4A0FE1">
                      <wp:simplePos x="0" y="0"/>
                      <wp:positionH relativeFrom="column">
                        <wp:posOffset>1333500</wp:posOffset>
                      </wp:positionH>
                      <wp:positionV relativeFrom="paragraph">
                        <wp:posOffset>0</wp:posOffset>
                      </wp:positionV>
                      <wp:extent cx="190500" cy="257175"/>
                      <wp:effectExtent l="0" t="0" r="0" b="0"/>
                      <wp:wrapNone/>
                      <wp:docPr id="227" name="Pole tekstowe 227">
                        <a:extLst xmlns:a="http://schemas.openxmlformats.org/drawingml/2006/main">
                          <a:ext uri="{FF2B5EF4-FFF2-40B4-BE49-F238E27FC236}">
                            <a16:creationId xmlns:a16="http://schemas.microsoft.com/office/drawing/2014/main" id="{DBFA6621-53AC-4FA2-99F9-CA8725D061B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FAF612" id="Pole tekstowe 227" o:spid="_x0000_s1026" type="#_x0000_t202" style="position:absolute;margin-left:105pt;margin-top:0;width:15pt;height:20.25pt;z-index:25188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92eUc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90688" behindDoc="0" locked="0" layoutInCell="1" allowOverlap="1" wp14:anchorId="57503415" wp14:editId="3AEAE185">
                      <wp:simplePos x="0" y="0"/>
                      <wp:positionH relativeFrom="column">
                        <wp:posOffset>1333500</wp:posOffset>
                      </wp:positionH>
                      <wp:positionV relativeFrom="paragraph">
                        <wp:posOffset>0</wp:posOffset>
                      </wp:positionV>
                      <wp:extent cx="190500" cy="257175"/>
                      <wp:effectExtent l="0" t="0" r="0" b="0"/>
                      <wp:wrapNone/>
                      <wp:docPr id="228" name="Pole tekstowe 228">
                        <a:extLst xmlns:a="http://schemas.openxmlformats.org/drawingml/2006/main">
                          <a:ext uri="{FF2B5EF4-FFF2-40B4-BE49-F238E27FC236}">
                            <a16:creationId xmlns:a16="http://schemas.microsoft.com/office/drawing/2014/main" id="{069D0A89-067B-475B-BE03-E760A85A494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6A70CE" id="Pole tekstowe 228" o:spid="_x0000_s1026" type="#_x0000_t202" style="position:absolute;margin-left:105pt;margin-top:0;width:15pt;height:20.25pt;z-index:25189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0Nvzk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91712" behindDoc="0" locked="0" layoutInCell="1" allowOverlap="1" wp14:anchorId="5FDA87A0" wp14:editId="5D91FCEF">
                      <wp:simplePos x="0" y="0"/>
                      <wp:positionH relativeFrom="column">
                        <wp:posOffset>1333500</wp:posOffset>
                      </wp:positionH>
                      <wp:positionV relativeFrom="paragraph">
                        <wp:posOffset>0</wp:posOffset>
                      </wp:positionV>
                      <wp:extent cx="190500" cy="257175"/>
                      <wp:effectExtent l="0" t="0" r="0" b="0"/>
                      <wp:wrapNone/>
                      <wp:docPr id="229" name="Pole tekstowe 229">
                        <a:extLst xmlns:a="http://schemas.openxmlformats.org/drawingml/2006/main">
                          <a:ext uri="{FF2B5EF4-FFF2-40B4-BE49-F238E27FC236}">
                            <a16:creationId xmlns:a16="http://schemas.microsoft.com/office/drawing/2014/main" id="{A68974E9-8507-4599-8C24-954EF27D645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E49F3A" id="Pole tekstowe 229" o:spid="_x0000_s1026" type="#_x0000_t202" style="position:absolute;margin-left:105pt;margin-top:0;width:15pt;height:20.25pt;z-index:25189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nOz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92736" behindDoc="0" locked="0" layoutInCell="1" allowOverlap="1" wp14:anchorId="44A147AC" wp14:editId="7A476C12">
                      <wp:simplePos x="0" y="0"/>
                      <wp:positionH relativeFrom="column">
                        <wp:posOffset>1333500</wp:posOffset>
                      </wp:positionH>
                      <wp:positionV relativeFrom="paragraph">
                        <wp:posOffset>0</wp:posOffset>
                      </wp:positionV>
                      <wp:extent cx="190500" cy="257175"/>
                      <wp:effectExtent l="0" t="0" r="0" b="0"/>
                      <wp:wrapNone/>
                      <wp:docPr id="230" name="Pole tekstowe 230">
                        <a:extLst xmlns:a="http://schemas.openxmlformats.org/drawingml/2006/main">
                          <a:ext uri="{FF2B5EF4-FFF2-40B4-BE49-F238E27FC236}">
                            <a16:creationId xmlns:a16="http://schemas.microsoft.com/office/drawing/2014/main" id="{A45D1788-8D99-4C61-BE22-D8FFE914BDA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BA9DFA" id="Pole tekstowe 230" o:spid="_x0000_s1026" type="#_x0000_t202" style="position:absolute;margin-left:105pt;margin-top:0;width:15pt;height:20.25pt;z-index:2518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HO5yE9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93760" behindDoc="0" locked="0" layoutInCell="1" allowOverlap="1" wp14:anchorId="2109DF88" wp14:editId="12D13AF4">
                      <wp:simplePos x="0" y="0"/>
                      <wp:positionH relativeFrom="column">
                        <wp:posOffset>1333500</wp:posOffset>
                      </wp:positionH>
                      <wp:positionV relativeFrom="paragraph">
                        <wp:posOffset>0</wp:posOffset>
                      </wp:positionV>
                      <wp:extent cx="190500" cy="257175"/>
                      <wp:effectExtent l="0" t="0" r="0" b="0"/>
                      <wp:wrapNone/>
                      <wp:docPr id="231" name="Pole tekstowe 231">
                        <a:extLst xmlns:a="http://schemas.openxmlformats.org/drawingml/2006/main">
                          <a:ext uri="{FF2B5EF4-FFF2-40B4-BE49-F238E27FC236}">
                            <a16:creationId xmlns:a16="http://schemas.microsoft.com/office/drawing/2014/main" id="{A2BCC133-18FC-4D89-A85E-F67A3C46FC9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E25B61" id="Pole tekstowe 231" o:spid="_x0000_s1026" type="#_x0000_t202" style="position:absolute;margin-left:105pt;margin-top:0;width:15pt;height:20.25pt;z-index:25189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SGHto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94784" behindDoc="0" locked="0" layoutInCell="1" allowOverlap="1" wp14:anchorId="7FCF4E3F" wp14:editId="4EF9BC26">
                      <wp:simplePos x="0" y="0"/>
                      <wp:positionH relativeFrom="column">
                        <wp:posOffset>1333500</wp:posOffset>
                      </wp:positionH>
                      <wp:positionV relativeFrom="paragraph">
                        <wp:posOffset>0</wp:posOffset>
                      </wp:positionV>
                      <wp:extent cx="190500" cy="257175"/>
                      <wp:effectExtent l="0" t="0" r="0" b="0"/>
                      <wp:wrapNone/>
                      <wp:docPr id="232" name="Pole tekstowe 232">
                        <a:extLst xmlns:a="http://schemas.openxmlformats.org/drawingml/2006/main">
                          <a:ext uri="{FF2B5EF4-FFF2-40B4-BE49-F238E27FC236}">
                            <a16:creationId xmlns:a16="http://schemas.microsoft.com/office/drawing/2014/main" id="{66C68AF4-4BEE-4727-98EA-80015B594D8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9F01E0" id="Pole tekstowe 232" o:spid="_x0000_s1026" type="#_x0000_t202" style="position:absolute;margin-left:105pt;margin-top:0;width:15pt;height:20.25pt;z-index:25189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HDpOw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95808" behindDoc="0" locked="0" layoutInCell="1" allowOverlap="1" wp14:anchorId="5DB3E1FB" wp14:editId="58F154C4">
                      <wp:simplePos x="0" y="0"/>
                      <wp:positionH relativeFrom="column">
                        <wp:posOffset>1333500</wp:posOffset>
                      </wp:positionH>
                      <wp:positionV relativeFrom="paragraph">
                        <wp:posOffset>0</wp:posOffset>
                      </wp:positionV>
                      <wp:extent cx="190500" cy="257175"/>
                      <wp:effectExtent l="0" t="0" r="0" b="0"/>
                      <wp:wrapNone/>
                      <wp:docPr id="233" name="Pole tekstowe 233">
                        <a:extLst xmlns:a="http://schemas.openxmlformats.org/drawingml/2006/main">
                          <a:ext uri="{FF2B5EF4-FFF2-40B4-BE49-F238E27FC236}">
                            <a16:creationId xmlns:a16="http://schemas.microsoft.com/office/drawing/2014/main" id="{28DEB40B-C471-42F1-80B8-8158E4EF9F4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3AE4EF" id="Pole tekstowe 233" o:spid="_x0000_s1026" type="#_x0000_t202" style="position:absolute;margin-left:105pt;margin-top:0;width:15pt;height:20.25pt;z-index:25189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HziqAZ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96832" behindDoc="0" locked="0" layoutInCell="1" allowOverlap="1" wp14:anchorId="3D4DC356" wp14:editId="6B4B95CD">
                      <wp:simplePos x="0" y="0"/>
                      <wp:positionH relativeFrom="column">
                        <wp:posOffset>1333500</wp:posOffset>
                      </wp:positionH>
                      <wp:positionV relativeFrom="paragraph">
                        <wp:posOffset>0</wp:posOffset>
                      </wp:positionV>
                      <wp:extent cx="190500" cy="257175"/>
                      <wp:effectExtent l="0" t="0" r="0" b="0"/>
                      <wp:wrapNone/>
                      <wp:docPr id="234" name="Pole tekstowe 234">
                        <a:extLst xmlns:a="http://schemas.openxmlformats.org/drawingml/2006/main">
                          <a:ext uri="{FF2B5EF4-FFF2-40B4-BE49-F238E27FC236}">
                            <a16:creationId xmlns:a16="http://schemas.microsoft.com/office/drawing/2014/main" id="{6BC4B31A-5D0D-43AA-AF76-88046A11545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2B7DA3" id="Pole tekstowe 234" o:spid="_x0000_s1026" type="#_x0000_t202" style="position:absolute;margin-left:105pt;margin-top:0;width:15pt;height:20.25pt;z-index:25189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wks3y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97856" behindDoc="0" locked="0" layoutInCell="1" allowOverlap="1" wp14:anchorId="4DBED853" wp14:editId="2D7DD5EC">
                      <wp:simplePos x="0" y="0"/>
                      <wp:positionH relativeFrom="column">
                        <wp:posOffset>1333500</wp:posOffset>
                      </wp:positionH>
                      <wp:positionV relativeFrom="paragraph">
                        <wp:posOffset>0</wp:posOffset>
                      </wp:positionV>
                      <wp:extent cx="190500" cy="257175"/>
                      <wp:effectExtent l="0" t="0" r="0" b="0"/>
                      <wp:wrapNone/>
                      <wp:docPr id="235" name="Pole tekstowe 235">
                        <a:extLst xmlns:a="http://schemas.openxmlformats.org/drawingml/2006/main">
                          <a:ext uri="{FF2B5EF4-FFF2-40B4-BE49-F238E27FC236}">
                            <a16:creationId xmlns:a16="http://schemas.microsoft.com/office/drawing/2014/main" id="{329D5632-63E7-4D5F-9286-1335BFF0EBE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DD164C1" id="Pole tekstowe 235" o:spid="_x0000_s1026" type="#_x0000_t202" style="position:absolute;margin-left:105pt;margin-top:0;width:15pt;height:20.25pt;z-index:25189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JIcD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98880" behindDoc="0" locked="0" layoutInCell="1" allowOverlap="1" wp14:anchorId="4F849C8B" wp14:editId="2D766A39">
                      <wp:simplePos x="0" y="0"/>
                      <wp:positionH relativeFrom="column">
                        <wp:posOffset>1333500</wp:posOffset>
                      </wp:positionH>
                      <wp:positionV relativeFrom="paragraph">
                        <wp:posOffset>0</wp:posOffset>
                      </wp:positionV>
                      <wp:extent cx="190500" cy="257175"/>
                      <wp:effectExtent l="0" t="0" r="0" b="0"/>
                      <wp:wrapNone/>
                      <wp:docPr id="236" name="Pole tekstowe 236">
                        <a:extLst xmlns:a="http://schemas.openxmlformats.org/drawingml/2006/main">
                          <a:ext uri="{FF2B5EF4-FFF2-40B4-BE49-F238E27FC236}">
                            <a16:creationId xmlns:a16="http://schemas.microsoft.com/office/drawing/2014/main" id="{9862FFE0-1B57-4192-8206-5E06C8DAF91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F9CA12" id="Pole tekstowe 236" o:spid="_x0000_s1026" type="#_x0000_t202" style="position:absolute;margin-left:105pt;margin-top:0;width:15pt;height:20.25pt;z-index:25189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K7BYex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899904" behindDoc="0" locked="0" layoutInCell="1" allowOverlap="1" wp14:anchorId="32D5CB80" wp14:editId="4EECA938">
                      <wp:simplePos x="0" y="0"/>
                      <wp:positionH relativeFrom="column">
                        <wp:posOffset>1333500</wp:posOffset>
                      </wp:positionH>
                      <wp:positionV relativeFrom="paragraph">
                        <wp:posOffset>0</wp:posOffset>
                      </wp:positionV>
                      <wp:extent cx="190500" cy="257175"/>
                      <wp:effectExtent l="0" t="0" r="0" b="0"/>
                      <wp:wrapNone/>
                      <wp:docPr id="237" name="Pole tekstowe 237">
                        <a:extLst xmlns:a="http://schemas.openxmlformats.org/drawingml/2006/main">
                          <a:ext uri="{FF2B5EF4-FFF2-40B4-BE49-F238E27FC236}">
                            <a16:creationId xmlns:a16="http://schemas.microsoft.com/office/drawing/2014/main" id="{206C5A6F-36B8-46B0-9061-FC727858C2F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C265EC" id="Pole tekstowe 237" o:spid="_x0000_s1026" type="#_x0000_t202" style="position:absolute;margin-left:105pt;margin-top:0;width:15pt;height:20.25pt;z-index:25189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fbv8s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00928" behindDoc="0" locked="0" layoutInCell="1" allowOverlap="1" wp14:anchorId="68249A44" wp14:editId="5F3F0322">
                      <wp:simplePos x="0" y="0"/>
                      <wp:positionH relativeFrom="column">
                        <wp:posOffset>1333500</wp:posOffset>
                      </wp:positionH>
                      <wp:positionV relativeFrom="paragraph">
                        <wp:posOffset>0</wp:posOffset>
                      </wp:positionV>
                      <wp:extent cx="190500" cy="257175"/>
                      <wp:effectExtent l="0" t="0" r="0" b="0"/>
                      <wp:wrapNone/>
                      <wp:docPr id="238" name="Pole tekstowe 238">
                        <a:extLst xmlns:a="http://schemas.openxmlformats.org/drawingml/2006/main">
                          <a:ext uri="{FF2B5EF4-FFF2-40B4-BE49-F238E27FC236}">
                            <a16:creationId xmlns:a16="http://schemas.microsoft.com/office/drawing/2014/main" id="{5DF63FB8-8922-4FAF-A3B8-A6C6B646910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E9453B" id="Pole tekstowe 238" o:spid="_x0000_s1026" type="#_x0000_t202" style="position:absolute;margin-left:105pt;margin-top:0;width:15pt;height:20.25pt;z-index:25190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01952" behindDoc="0" locked="0" layoutInCell="1" allowOverlap="1" wp14:anchorId="0F6826CA" wp14:editId="29A4DB64">
                      <wp:simplePos x="0" y="0"/>
                      <wp:positionH relativeFrom="column">
                        <wp:posOffset>1333500</wp:posOffset>
                      </wp:positionH>
                      <wp:positionV relativeFrom="paragraph">
                        <wp:posOffset>0</wp:posOffset>
                      </wp:positionV>
                      <wp:extent cx="190500" cy="257175"/>
                      <wp:effectExtent l="0" t="0" r="0" b="0"/>
                      <wp:wrapNone/>
                      <wp:docPr id="239" name="Pole tekstowe 239">
                        <a:extLst xmlns:a="http://schemas.openxmlformats.org/drawingml/2006/main">
                          <a:ext uri="{FF2B5EF4-FFF2-40B4-BE49-F238E27FC236}">
                            <a16:creationId xmlns:a16="http://schemas.microsoft.com/office/drawing/2014/main" id="{66A51D90-0DB8-4173-86A0-3492FD8866F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7E4C50" id="Pole tekstowe 239" o:spid="_x0000_s1026" type="#_x0000_t202" style="position:absolute;margin-left:105pt;margin-top:0;width:15pt;height:20.25pt;z-index:25190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dqfEO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02976" behindDoc="0" locked="0" layoutInCell="1" allowOverlap="1" wp14:anchorId="34815429" wp14:editId="608671A6">
                      <wp:simplePos x="0" y="0"/>
                      <wp:positionH relativeFrom="column">
                        <wp:posOffset>1333500</wp:posOffset>
                      </wp:positionH>
                      <wp:positionV relativeFrom="paragraph">
                        <wp:posOffset>0</wp:posOffset>
                      </wp:positionV>
                      <wp:extent cx="190500" cy="257175"/>
                      <wp:effectExtent l="0" t="0" r="0" b="0"/>
                      <wp:wrapNone/>
                      <wp:docPr id="240" name="Pole tekstowe 240">
                        <a:extLst xmlns:a="http://schemas.openxmlformats.org/drawingml/2006/main">
                          <a:ext uri="{FF2B5EF4-FFF2-40B4-BE49-F238E27FC236}">
                            <a16:creationId xmlns:a16="http://schemas.microsoft.com/office/drawing/2014/main" id="{6E57D711-DBD9-4764-B8CA-D44F7004D51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5C73D3D" id="Pole tekstowe 240" o:spid="_x0000_s1026" type="#_x0000_t202" style="position:absolute;margin-left:105pt;margin-top:0;width:15pt;height:20.25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LB1yV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04000" behindDoc="0" locked="0" layoutInCell="1" allowOverlap="1" wp14:anchorId="20C2D575" wp14:editId="6D83AF69">
                      <wp:simplePos x="0" y="0"/>
                      <wp:positionH relativeFrom="column">
                        <wp:posOffset>1333500</wp:posOffset>
                      </wp:positionH>
                      <wp:positionV relativeFrom="paragraph">
                        <wp:posOffset>0</wp:posOffset>
                      </wp:positionV>
                      <wp:extent cx="190500" cy="257175"/>
                      <wp:effectExtent l="0" t="0" r="0" b="0"/>
                      <wp:wrapNone/>
                      <wp:docPr id="241" name="Pole tekstowe 241">
                        <a:extLst xmlns:a="http://schemas.openxmlformats.org/drawingml/2006/main">
                          <a:ext uri="{FF2B5EF4-FFF2-40B4-BE49-F238E27FC236}">
                            <a16:creationId xmlns:a16="http://schemas.microsoft.com/office/drawing/2014/main" id="{0E38AFDF-5404-4890-99BF-C8E8621F504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183DC6" id="Pole tekstowe 241" o:spid="_x0000_s1026" type="#_x0000_t202" style="position:absolute;margin-left:105pt;margin-top:0;width:15pt;height:20.25pt;z-index:25190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w8cNm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05024" behindDoc="0" locked="0" layoutInCell="1" allowOverlap="1" wp14:anchorId="6FED3B0A" wp14:editId="7AFEDE0C">
                      <wp:simplePos x="0" y="0"/>
                      <wp:positionH relativeFrom="column">
                        <wp:posOffset>1333500</wp:posOffset>
                      </wp:positionH>
                      <wp:positionV relativeFrom="paragraph">
                        <wp:posOffset>0</wp:posOffset>
                      </wp:positionV>
                      <wp:extent cx="190500" cy="257175"/>
                      <wp:effectExtent l="0" t="0" r="0" b="0"/>
                      <wp:wrapNone/>
                      <wp:docPr id="242" name="Pole tekstowe 242">
                        <a:extLst xmlns:a="http://schemas.openxmlformats.org/drawingml/2006/main">
                          <a:ext uri="{FF2B5EF4-FFF2-40B4-BE49-F238E27FC236}">
                            <a16:creationId xmlns:a16="http://schemas.microsoft.com/office/drawing/2014/main" id="{CBC36154-A236-4E9F-9B88-F97FDC239AE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5A2568" id="Pole tekstowe 242" o:spid="_x0000_s1026" type="#_x0000_t202" style="position:absolute;margin-left:105pt;margin-top:0;width:15pt;height:20.25pt;z-index:25190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wzrmp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06048" behindDoc="0" locked="0" layoutInCell="1" allowOverlap="1" wp14:anchorId="1E997676" wp14:editId="00624957">
                      <wp:simplePos x="0" y="0"/>
                      <wp:positionH relativeFrom="column">
                        <wp:posOffset>1333500</wp:posOffset>
                      </wp:positionH>
                      <wp:positionV relativeFrom="paragraph">
                        <wp:posOffset>0</wp:posOffset>
                      </wp:positionV>
                      <wp:extent cx="190500" cy="257175"/>
                      <wp:effectExtent l="0" t="0" r="0" b="0"/>
                      <wp:wrapNone/>
                      <wp:docPr id="243" name="Pole tekstowe 243">
                        <a:extLst xmlns:a="http://schemas.openxmlformats.org/drawingml/2006/main">
                          <a:ext uri="{FF2B5EF4-FFF2-40B4-BE49-F238E27FC236}">
                            <a16:creationId xmlns:a16="http://schemas.microsoft.com/office/drawing/2014/main" id="{54FED50A-50D6-4F14-8C39-75F333B9543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48D9C8" id="Pole tekstowe 243" o:spid="_x0000_s1026" type="#_x0000_t202" style="position:absolute;margin-left:105pt;margin-top:0;width:15pt;height:20.25pt;z-index:25190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2Fjfv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07072" behindDoc="0" locked="0" layoutInCell="1" allowOverlap="1" wp14:anchorId="55A4321F" wp14:editId="1723ACDA">
                      <wp:simplePos x="0" y="0"/>
                      <wp:positionH relativeFrom="column">
                        <wp:posOffset>1333500</wp:posOffset>
                      </wp:positionH>
                      <wp:positionV relativeFrom="paragraph">
                        <wp:posOffset>0</wp:posOffset>
                      </wp:positionV>
                      <wp:extent cx="190500" cy="257175"/>
                      <wp:effectExtent l="0" t="0" r="0" b="0"/>
                      <wp:wrapNone/>
                      <wp:docPr id="244" name="Pole tekstowe 244">
                        <a:extLst xmlns:a="http://schemas.openxmlformats.org/drawingml/2006/main">
                          <a:ext uri="{FF2B5EF4-FFF2-40B4-BE49-F238E27FC236}">
                            <a16:creationId xmlns:a16="http://schemas.microsoft.com/office/drawing/2014/main" id="{5815008F-5764-42BC-91EB-FA732B001AD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D4C0A7" id="Pole tekstowe 244" o:spid="_x0000_s1026" type="#_x0000_t202" style="position:absolute;margin-left:105pt;margin-top:0;width:15pt;height:20.25pt;z-index:25190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zXU+O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08096" behindDoc="0" locked="0" layoutInCell="1" allowOverlap="1" wp14:anchorId="4EAAE409" wp14:editId="0CFB19FE">
                      <wp:simplePos x="0" y="0"/>
                      <wp:positionH relativeFrom="column">
                        <wp:posOffset>1333500</wp:posOffset>
                      </wp:positionH>
                      <wp:positionV relativeFrom="paragraph">
                        <wp:posOffset>0</wp:posOffset>
                      </wp:positionV>
                      <wp:extent cx="190500" cy="257175"/>
                      <wp:effectExtent l="0" t="0" r="0" b="0"/>
                      <wp:wrapNone/>
                      <wp:docPr id="245" name="Pole tekstowe 245">
                        <a:extLst xmlns:a="http://schemas.openxmlformats.org/drawingml/2006/main">
                          <a:ext uri="{FF2B5EF4-FFF2-40B4-BE49-F238E27FC236}">
                            <a16:creationId xmlns:a16="http://schemas.microsoft.com/office/drawing/2014/main" id="{010ACDA1-2F8C-40A3-B8A5-2E2DFC0EF65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9B450A" id="Pole tekstowe 245" o:spid="_x0000_s1026" type="#_x0000_t202" style="position:absolute;margin-left:105pt;margin-top:0;width:15pt;height:20.25pt;z-index:25190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FAulgB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09120" behindDoc="0" locked="0" layoutInCell="1" allowOverlap="1" wp14:anchorId="1820EE42" wp14:editId="42610A4E">
                      <wp:simplePos x="0" y="0"/>
                      <wp:positionH relativeFrom="column">
                        <wp:posOffset>1333500</wp:posOffset>
                      </wp:positionH>
                      <wp:positionV relativeFrom="paragraph">
                        <wp:posOffset>0</wp:posOffset>
                      </wp:positionV>
                      <wp:extent cx="190500" cy="257175"/>
                      <wp:effectExtent l="0" t="0" r="0" b="0"/>
                      <wp:wrapNone/>
                      <wp:docPr id="246" name="Pole tekstowe 246">
                        <a:extLst xmlns:a="http://schemas.openxmlformats.org/drawingml/2006/main">
                          <a:ext uri="{FF2B5EF4-FFF2-40B4-BE49-F238E27FC236}">
                            <a16:creationId xmlns:a16="http://schemas.microsoft.com/office/drawing/2014/main" id="{2F6795C2-6AEE-489B-8E4B-72457A79C74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01B6BEC" id="Pole tekstowe 246" o:spid="_x0000_s1026" type="#_x0000_t202" style="position:absolute;margin-left:105pt;margin-top:0;width:15pt;height:20.25pt;z-index:25190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c13vx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10144" behindDoc="0" locked="0" layoutInCell="1" allowOverlap="1" wp14:anchorId="1FD5323F" wp14:editId="50F5618B">
                      <wp:simplePos x="0" y="0"/>
                      <wp:positionH relativeFrom="column">
                        <wp:posOffset>1333500</wp:posOffset>
                      </wp:positionH>
                      <wp:positionV relativeFrom="paragraph">
                        <wp:posOffset>0</wp:posOffset>
                      </wp:positionV>
                      <wp:extent cx="190500" cy="257175"/>
                      <wp:effectExtent l="0" t="0" r="0" b="0"/>
                      <wp:wrapNone/>
                      <wp:docPr id="247" name="Pole tekstowe 247">
                        <a:extLst xmlns:a="http://schemas.openxmlformats.org/drawingml/2006/main">
                          <a:ext uri="{FF2B5EF4-FFF2-40B4-BE49-F238E27FC236}">
                            <a16:creationId xmlns:a16="http://schemas.microsoft.com/office/drawing/2014/main" id="{64F44A31-3021-476B-A4CA-BE66A545E89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7D6A5A" id="Pole tekstowe 247" o:spid="_x0000_s1026" type="#_x0000_t202" style="position:absolute;margin-left:105pt;margin-top:0;width:15pt;height:20.25pt;z-index:25191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KsH5f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11168" behindDoc="0" locked="0" layoutInCell="1" allowOverlap="1" wp14:anchorId="70ABF659" wp14:editId="1016A0E8">
                      <wp:simplePos x="0" y="0"/>
                      <wp:positionH relativeFrom="column">
                        <wp:posOffset>1333500</wp:posOffset>
                      </wp:positionH>
                      <wp:positionV relativeFrom="paragraph">
                        <wp:posOffset>0</wp:posOffset>
                      </wp:positionV>
                      <wp:extent cx="190500" cy="257175"/>
                      <wp:effectExtent l="0" t="0" r="0" b="0"/>
                      <wp:wrapNone/>
                      <wp:docPr id="248" name="Pole tekstowe 248">
                        <a:extLst xmlns:a="http://schemas.openxmlformats.org/drawingml/2006/main">
                          <a:ext uri="{FF2B5EF4-FFF2-40B4-BE49-F238E27FC236}">
                            <a16:creationId xmlns:a16="http://schemas.microsoft.com/office/drawing/2014/main" id="{AD5DD26A-3292-4F15-A15C-F6D36B72BA1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AAA85B" id="Pole tekstowe 248" o:spid="_x0000_s1026" type="#_x0000_t202" style="position:absolute;margin-left:105pt;margin-top:0;width:15pt;height:20.25pt;z-index:2519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NPxIDB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12192" behindDoc="0" locked="0" layoutInCell="1" allowOverlap="1" wp14:anchorId="4F279F66" wp14:editId="3E1AF1F5">
                      <wp:simplePos x="0" y="0"/>
                      <wp:positionH relativeFrom="column">
                        <wp:posOffset>1333500</wp:posOffset>
                      </wp:positionH>
                      <wp:positionV relativeFrom="paragraph">
                        <wp:posOffset>0</wp:posOffset>
                      </wp:positionV>
                      <wp:extent cx="190500" cy="257175"/>
                      <wp:effectExtent l="0" t="0" r="0" b="0"/>
                      <wp:wrapNone/>
                      <wp:docPr id="249" name="Pole tekstowe 249">
                        <a:extLst xmlns:a="http://schemas.openxmlformats.org/drawingml/2006/main">
                          <a:ext uri="{FF2B5EF4-FFF2-40B4-BE49-F238E27FC236}">
                            <a16:creationId xmlns:a16="http://schemas.microsoft.com/office/drawing/2014/main" id="{A7A86573-3DED-448C-A1A0-7C15874C0AE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427ACE" id="Pole tekstowe 249" o:spid="_x0000_s1026" type="#_x0000_t202" style="position:absolute;margin-left:105pt;margin-top:0;width:15pt;height:20.25pt;z-index:25191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mnLgO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13216" behindDoc="0" locked="0" layoutInCell="1" allowOverlap="1" wp14:anchorId="2AC11F0B" wp14:editId="4DD0B712">
                      <wp:simplePos x="0" y="0"/>
                      <wp:positionH relativeFrom="column">
                        <wp:posOffset>1333500</wp:posOffset>
                      </wp:positionH>
                      <wp:positionV relativeFrom="paragraph">
                        <wp:posOffset>0</wp:posOffset>
                      </wp:positionV>
                      <wp:extent cx="190500" cy="257175"/>
                      <wp:effectExtent l="0" t="0" r="0" b="0"/>
                      <wp:wrapNone/>
                      <wp:docPr id="250" name="Pole tekstowe 250">
                        <a:extLst xmlns:a="http://schemas.openxmlformats.org/drawingml/2006/main">
                          <a:ext uri="{FF2B5EF4-FFF2-40B4-BE49-F238E27FC236}">
                            <a16:creationId xmlns:a16="http://schemas.microsoft.com/office/drawing/2014/main" id="{2B6C1B1D-F553-4A00-B326-C304707CD9B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BE289F" id="Pole tekstowe 250" o:spid="_x0000_s1026" type="#_x0000_t202" style="position:absolute;margin-left:105pt;margin-top:0;width:15pt;height:20.25pt;z-index:25191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0QWPy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14240" behindDoc="0" locked="0" layoutInCell="1" allowOverlap="1" wp14:anchorId="5B0C11B8" wp14:editId="7910940F">
                      <wp:simplePos x="0" y="0"/>
                      <wp:positionH relativeFrom="column">
                        <wp:posOffset>1333500</wp:posOffset>
                      </wp:positionH>
                      <wp:positionV relativeFrom="paragraph">
                        <wp:posOffset>0</wp:posOffset>
                      </wp:positionV>
                      <wp:extent cx="190500" cy="257175"/>
                      <wp:effectExtent l="0" t="0" r="0" b="0"/>
                      <wp:wrapNone/>
                      <wp:docPr id="251" name="Pole tekstowe 251">
                        <a:extLst xmlns:a="http://schemas.openxmlformats.org/drawingml/2006/main">
                          <a:ext uri="{FF2B5EF4-FFF2-40B4-BE49-F238E27FC236}">
                            <a16:creationId xmlns:a16="http://schemas.microsoft.com/office/drawing/2014/main" id="{4231496C-9168-4D80-8EB1-0D2555C58F5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1E7FB2" id="Pole tekstowe 251" o:spid="_x0000_s1026" type="#_x0000_t202" style="position:absolute;margin-left:105pt;margin-top:0;width:15pt;height:20.25pt;z-index:2519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ypmKr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15264" behindDoc="0" locked="0" layoutInCell="1" allowOverlap="1" wp14:anchorId="0C0D09F3" wp14:editId="6B43648D">
                      <wp:simplePos x="0" y="0"/>
                      <wp:positionH relativeFrom="column">
                        <wp:posOffset>1333500</wp:posOffset>
                      </wp:positionH>
                      <wp:positionV relativeFrom="paragraph">
                        <wp:posOffset>0</wp:posOffset>
                      </wp:positionV>
                      <wp:extent cx="190500" cy="257175"/>
                      <wp:effectExtent l="0" t="0" r="0" b="0"/>
                      <wp:wrapNone/>
                      <wp:docPr id="252" name="Pole tekstowe 252">
                        <a:extLst xmlns:a="http://schemas.openxmlformats.org/drawingml/2006/main">
                          <a:ext uri="{FF2B5EF4-FFF2-40B4-BE49-F238E27FC236}">
                            <a16:creationId xmlns:a16="http://schemas.microsoft.com/office/drawing/2014/main" id="{A435D811-917D-4434-BD79-D790A4A9FC1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72B2E4" id="Pole tekstowe 252" o:spid="_x0000_s1026" type="#_x0000_t202" style="position:absolute;margin-left:105pt;margin-top:0;width:15pt;height:20.25pt;z-index:25191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qJGnl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16288" behindDoc="0" locked="0" layoutInCell="1" allowOverlap="1" wp14:anchorId="137554AF" wp14:editId="173E80F0">
                      <wp:simplePos x="0" y="0"/>
                      <wp:positionH relativeFrom="column">
                        <wp:posOffset>1333500</wp:posOffset>
                      </wp:positionH>
                      <wp:positionV relativeFrom="paragraph">
                        <wp:posOffset>0</wp:posOffset>
                      </wp:positionV>
                      <wp:extent cx="190500" cy="257175"/>
                      <wp:effectExtent l="0" t="0" r="0" b="0"/>
                      <wp:wrapNone/>
                      <wp:docPr id="253" name="Pole tekstowe 253">
                        <a:extLst xmlns:a="http://schemas.openxmlformats.org/drawingml/2006/main">
                          <a:ext uri="{FF2B5EF4-FFF2-40B4-BE49-F238E27FC236}">
                            <a16:creationId xmlns:a16="http://schemas.microsoft.com/office/drawing/2014/main" id="{BD03D29B-7332-4A2A-9AED-12B25A232B6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167374" id="Pole tekstowe 253" o:spid="_x0000_s1026" type="#_x0000_t202" style="position:absolute;margin-left:105pt;margin-top:0;width:15pt;height:20.25pt;z-index:25191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50OgY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17312" behindDoc="0" locked="0" layoutInCell="1" allowOverlap="1" wp14:anchorId="53E535FA" wp14:editId="1B5499E7">
                      <wp:simplePos x="0" y="0"/>
                      <wp:positionH relativeFrom="column">
                        <wp:posOffset>1333500</wp:posOffset>
                      </wp:positionH>
                      <wp:positionV relativeFrom="paragraph">
                        <wp:posOffset>0</wp:posOffset>
                      </wp:positionV>
                      <wp:extent cx="190500" cy="257175"/>
                      <wp:effectExtent l="0" t="0" r="0" b="0"/>
                      <wp:wrapNone/>
                      <wp:docPr id="254" name="Pole tekstowe 254">
                        <a:extLst xmlns:a="http://schemas.openxmlformats.org/drawingml/2006/main">
                          <a:ext uri="{FF2B5EF4-FFF2-40B4-BE49-F238E27FC236}">
                            <a16:creationId xmlns:a16="http://schemas.microsoft.com/office/drawing/2014/main" id="{CFF679B7-42A1-467B-A493-431A5470A64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684078" id="Pole tekstowe 254" o:spid="_x0000_s1026" type="#_x0000_t202" style="position:absolute;margin-left:105pt;margin-top:0;width:15pt;height:20.25pt;z-index:25191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BQNfR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18336" behindDoc="0" locked="0" layoutInCell="1" allowOverlap="1" wp14:anchorId="17A103D8" wp14:editId="171D2F8A">
                      <wp:simplePos x="0" y="0"/>
                      <wp:positionH relativeFrom="column">
                        <wp:posOffset>1333500</wp:posOffset>
                      </wp:positionH>
                      <wp:positionV relativeFrom="paragraph">
                        <wp:posOffset>0</wp:posOffset>
                      </wp:positionV>
                      <wp:extent cx="190500" cy="257175"/>
                      <wp:effectExtent l="0" t="0" r="0" b="0"/>
                      <wp:wrapNone/>
                      <wp:docPr id="255" name="Pole tekstowe 255">
                        <a:extLst xmlns:a="http://schemas.openxmlformats.org/drawingml/2006/main">
                          <a:ext uri="{FF2B5EF4-FFF2-40B4-BE49-F238E27FC236}">
                            <a16:creationId xmlns:a16="http://schemas.microsoft.com/office/drawing/2014/main" id="{CFE8DCDA-1BE9-4A71-87BB-234D9431A49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7D2374" id="Pole tekstowe 255" o:spid="_x0000_s1026" type="#_x0000_t202" style="position:absolute;margin-left:105pt;margin-top:0;width:15pt;height:20.25pt;z-index:25191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qztqL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19360" behindDoc="0" locked="0" layoutInCell="1" allowOverlap="1" wp14:anchorId="55B59234" wp14:editId="31B6C343">
                      <wp:simplePos x="0" y="0"/>
                      <wp:positionH relativeFrom="column">
                        <wp:posOffset>1333500</wp:posOffset>
                      </wp:positionH>
                      <wp:positionV relativeFrom="paragraph">
                        <wp:posOffset>0</wp:posOffset>
                      </wp:positionV>
                      <wp:extent cx="190500" cy="257175"/>
                      <wp:effectExtent l="0" t="0" r="0" b="0"/>
                      <wp:wrapNone/>
                      <wp:docPr id="256" name="Pole tekstowe 256">
                        <a:extLst xmlns:a="http://schemas.openxmlformats.org/drawingml/2006/main">
                          <a:ext uri="{FF2B5EF4-FFF2-40B4-BE49-F238E27FC236}">
                            <a16:creationId xmlns:a16="http://schemas.microsoft.com/office/drawing/2014/main" id="{DFA4CF57-585F-42AF-8E5C-476014DB4A7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527048" id="Pole tekstowe 256" o:spid="_x0000_s1026" type="#_x0000_t202" style="position:absolute;margin-left:105pt;margin-top:0;width:15pt;height:20.25pt;z-index:25191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NKuYtx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20384" behindDoc="0" locked="0" layoutInCell="1" allowOverlap="1" wp14:anchorId="4B6DAA2B" wp14:editId="492622BD">
                      <wp:simplePos x="0" y="0"/>
                      <wp:positionH relativeFrom="column">
                        <wp:posOffset>1333500</wp:posOffset>
                      </wp:positionH>
                      <wp:positionV relativeFrom="paragraph">
                        <wp:posOffset>0</wp:posOffset>
                      </wp:positionV>
                      <wp:extent cx="190500" cy="257175"/>
                      <wp:effectExtent l="0" t="0" r="0" b="0"/>
                      <wp:wrapNone/>
                      <wp:docPr id="257" name="Pole tekstowe 257">
                        <a:extLst xmlns:a="http://schemas.openxmlformats.org/drawingml/2006/main">
                          <a:ext uri="{FF2B5EF4-FFF2-40B4-BE49-F238E27FC236}">
                            <a16:creationId xmlns:a16="http://schemas.microsoft.com/office/drawing/2014/main" id="{B1345B9C-87EB-4CB8-A0EA-644D6C27983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26E106" id="Pole tekstowe 257" o:spid="_x0000_s1026" type="#_x0000_t202" style="position:absolute;margin-left:105pt;margin-top:0;width:15pt;height:20.25pt;z-index:25192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tNzhp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21408" behindDoc="0" locked="0" layoutInCell="1" allowOverlap="1" wp14:anchorId="570F94CF" wp14:editId="0BCCB579">
                      <wp:simplePos x="0" y="0"/>
                      <wp:positionH relativeFrom="column">
                        <wp:posOffset>1333500</wp:posOffset>
                      </wp:positionH>
                      <wp:positionV relativeFrom="paragraph">
                        <wp:posOffset>0</wp:posOffset>
                      </wp:positionV>
                      <wp:extent cx="190500" cy="257175"/>
                      <wp:effectExtent l="0" t="0" r="0" b="0"/>
                      <wp:wrapNone/>
                      <wp:docPr id="258" name="Pole tekstowe 258">
                        <a:extLst xmlns:a="http://schemas.openxmlformats.org/drawingml/2006/main">
                          <a:ext uri="{FF2B5EF4-FFF2-40B4-BE49-F238E27FC236}">
                            <a16:creationId xmlns:a16="http://schemas.microsoft.com/office/drawing/2014/main" id="{75BEBF60-F7B2-4166-8DFE-4C81C6DA4B9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BB28B3" id="Pole tekstowe 258" o:spid="_x0000_s1026" type="#_x0000_t202" style="position:absolute;margin-left:105pt;margin-top:0;width:15pt;height:20.25pt;z-index:25192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oBzwF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22432" behindDoc="0" locked="0" layoutInCell="1" allowOverlap="1" wp14:anchorId="475AA87E" wp14:editId="7BFEB2D3">
                      <wp:simplePos x="0" y="0"/>
                      <wp:positionH relativeFrom="column">
                        <wp:posOffset>1333500</wp:posOffset>
                      </wp:positionH>
                      <wp:positionV relativeFrom="paragraph">
                        <wp:posOffset>0</wp:posOffset>
                      </wp:positionV>
                      <wp:extent cx="190500" cy="257175"/>
                      <wp:effectExtent l="0" t="0" r="0" b="0"/>
                      <wp:wrapNone/>
                      <wp:docPr id="259" name="Pole tekstowe 259">
                        <a:extLst xmlns:a="http://schemas.openxmlformats.org/drawingml/2006/main">
                          <a:ext uri="{FF2B5EF4-FFF2-40B4-BE49-F238E27FC236}">
                            <a16:creationId xmlns:a16="http://schemas.microsoft.com/office/drawing/2014/main" id="{CC516CBD-F632-4ED1-A68E-B92B5E10F16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C6BB01" id="Pole tekstowe 259" o:spid="_x0000_s1026" type="#_x0000_t202" style="position:absolute;margin-left:105pt;margin-top:0;width:15pt;height:20.25pt;z-index:25192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GZ2c3p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23456" behindDoc="0" locked="0" layoutInCell="1" allowOverlap="1" wp14:anchorId="751F4CAC" wp14:editId="4CCD64C9">
                      <wp:simplePos x="0" y="0"/>
                      <wp:positionH relativeFrom="column">
                        <wp:posOffset>1333500</wp:posOffset>
                      </wp:positionH>
                      <wp:positionV relativeFrom="paragraph">
                        <wp:posOffset>0</wp:posOffset>
                      </wp:positionV>
                      <wp:extent cx="190500" cy="257175"/>
                      <wp:effectExtent l="0" t="0" r="0" b="0"/>
                      <wp:wrapNone/>
                      <wp:docPr id="260" name="Pole tekstowe 260">
                        <a:extLst xmlns:a="http://schemas.openxmlformats.org/drawingml/2006/main">
                          <a:ext uri="{FF2B5EF4-FFF2-40B4-BE49-F238E27FC236}">
                            <a16:creationId xmlns:a16="http://schemas.microsoft.com/office/drawing/2014/main" id="{464E0513-AE6C-426B-9FCA-D118344A39F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5DE826" id="Pole tekstowe 260" o:spid="_x0000_s1026" type="#_x0000_t202" style="position:absolute;margin-left:105pt;margin-top:0;width:15pt;height:20.25pt;z-index:25192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Fbku+Z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24480" behindDoc="0" locked="0" layoutInCell="1" allowOverlap="1" wp14:anchorId="7EA0480F" wp14:editId="65F96DDE">
                      <wp:simplePos x="0" y="0"/>
                      <wp:positionH relativeFrom="column">
                        <wp:posOffset>1333500</wp:posOffset>
                      </wp:positionH>
                      <wp:positionV relativeFrom="paragraph">
                        <wp:posOffset>0</wp:posOffset>
                      </wp:positionV>
                      <wp:extent cx="190500" cy="257175"/>
                      <wp:effectExtent l="0" t="0" r="0" b="0"/>
                      <wp:wrapNone/>
                      <wp:docPr id="261" name="Pole tekstowe 261">
                        <a:extLst xmlns:a="http://schemas.openxmlformats.org/drawingml/2006/main">
                          <a:ext uri="{FF2B5EF4-FFF2-40B4-BE49-F238E27FC236}">
                            <a16:creationId xmlns:a16="http://schemas.microsoft.com/office/drawing/2014/main" id="{64EB86B3-540E-481F-A03A-F8BF6709116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0D2839" id="Pole tekstowe 261" o:spid="_x0000_s1026" type="#_x0000_t202" style="position:absolute;margin-left:105pt;margin-top:0;width:15pt;height:20.25pt;z-index:25192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KTo3F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25504" behindDoc="0" locked="0" layoutInCell="1" allowOverlap="1" wp14:anchorId="2CF8D8C2" wp14:editId="61A04EA9">
                      <wp:simplePos x="0" y="0"/>
                      <wp:positionH relativeFrom="column">
                        <wp:posOffset>1333500</wp:posOffset>
                      </wp:positionH>
                      <wp:positionV relativeFrom="paragraph">
                        <wp:posOffset>0</wp:posOffset>
                      </wp:positionV>
                      <wp:extent cx="190500" cy="257175"/>
                      <wp:effectExtent l="0" t="0" r="0" b="0"/>
                      <wp:wrapNone/>
                      <wp:docPr id="262" name="Pole tekstowe 262">
                        <a:extLst xmlns:a="http://schemas.openxmlformats.org/drawingml/2006/main">
                          <a:ext uri="{FF2B5EF4-FFF2-40B4-BE49-F238E27FC236}">
                            <a16:creationId xmlns:a16="http://schemas.microsoft.com/office/drawing/2014/main" id="{281B1360-F5C9-40BE-B18A-E9D50809B4F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E5DF5D9" id="Pole tekstowe 262" o:spid="_x0000_s1026" type="#_x0000_t202" style="position:absolute;margin-left:105pt;margin-top:0;width:15pt;height:20.25pt;z-index:25192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JA3r+1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26528" behindDoc="0" locked="0" layoutInCell="1" allowOverlap="1" wp14:anchorId="5DF68E79" wp14:editId="56C49312">
                      <wp:simplePos x="0" y="0"/>
                      <wp:positionH relativeFrom="column">
                        <wp:posOffset>1333500</wp:posOffset>
                      </wp:positionH>
                      <wp:positionV relativeFrom="paragraph">
                        <wp:posOffset>0</wp:posOffset>
                      </wp:positionV>
                      <wp:extent cx="190500" cy="257175"/>
                      <wp:effectExtent l="0" t="0" r="0" b="0"/>
                      <wp:wrapNone/>
                      <wp:docPr id="263" name="Pole tekstowe 263">
                        <a:extLst xmlns:a="http://schemas.openxmlformats.org/drawingml/2006/main">
                          <a:ext uri="{FF2B5EF4-FFF2-40B4-BE49-F238E27FC236}">
                            <a16:creationId xmlns:a16="http://schemas.microsoft.com/office/drawing/2014/main" id="{470EC726-1819-43E1-9BDF-E09E0797B90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714DA4" id="Pole tekstowe 263" o:spid="_x0000_s1026" type="#_x0000_t202" style="position:absolute;margin-left:105pt;margin-top:0;width:15pt;height:20.25pt;z-index:2519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RSWby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27552" behindDoc="0" locked="0" layoutInCell="1" allowOverlap="1" wp14:anchorId="4E4AEE95" wp14:editId="2BAFAA30">
                      <wp:simplePos x="0" y="0"/>
                      <wp:positionH relativeFrom="column">
                        <wp:posOffset>1333500</wp:posOffset>
                      </wp:positionH>
                      <wp:positionV relativeFrom="paragraph">
                        <wp:posOffset>0</wp:posOffset>
                      </wp:positionV>
                      <wp:extent cx="190500" cy="257175"/>
                      <wp:effectExtent l="0" t="0" r="0" b="0"/>
                      <wp:wrapNone/>
                      <wp:docPr id="264" name="Pole tekstowe 264">
                        <a:extLst xmlns:a="http://schemas.openxmlformats.org/drawingml/2006/main">
                          <a:ext uri="{FF2B5EF4-FFF2-40B4-BE49-F238E27FC236}">
                            <a16:creationId xmlns:a16="http://schemas.microsoft.com/office/drawing/2014/main" id="{4BA7A405-CBE8-42D3-B929-7B35DC67372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6D075C" id="Pole tekstowe 264" o:spid="_x0000_s1026" type="#_x0000_t202" style="position:absolute;margin-left:105pt;margin-top:0;width:15pt;height:20.25pt;z-index:25192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HII6C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28576" behindDoc="0" locked="0" layoutInCell="1" allowOverlap="1" wp14:anchorId="0D20C809" wp14:editId="3DA6B785">
                      <wp:simplePos x="0" y="0"/>
                      <wp:positionH relativeFrom="column">
                        <wp:posOffset>1333500</wp:posOffset>
                      </wp:positionH>
                      <wp:positionV relativeFrom="paragraph">
                        <wp:posOffset>0</wp:posOffset>
                      </wp:positionV>
                      <wp:extent cx="190500" cy="257175"/>
                      <wp:effectExtent l="0" t="0" r="0" b="0"/>
                      <wp:wrapNone/>
                      <wp:docPr id="265" name="Pole tekstowe 265">
                        <a:extLst xmlns:a="http://schemas.openxmlformats.org/drawingml/2006/main">
                          <a:ext uri="{FF2B5EF4-FFF2-40B4-BE49-F238E27FC236}">
                            <a16:creationId xmlns:a16="http://schemas.microsoft.com/office/drawing/2014/main" id="{8FFC6783-6FA8-41B1-A3ED-C720192FE42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1330BE" id="Pole tekstowe 265" o:spid="_x0000_s1026" type="#_x0000_t202" style="position:absolute;margin-left:105pt;margin-top:0;width:15pt;height:20.25pt;z-index:25192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ChKthl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29600" behindDoc="0" locked="0" layoutInCell="1" allowOverlap="1" wp14:anchorId="3FDB3046" wp14:editId="56D7C7CB">
                      <wp:simplePos x="0" y="0"/>
                      <wp:positionH relativeFrom="column">
                        <wp:posOffset>1333500</wp:posOffset>
                      </wp:positionH>
                      <wp:positionV relativeFrom="paragraph">
                        <wp:posOffset>0</wp:posOffset>
                      </wp:positionV>
                      <wp:extent cx="190500" cy="257175"/>
                      <wp:effectExtent l="0" t="0" r="0" b="0"/>
                      <wp:wrapNone/>
                      <wp:docPr id="266" name="Pole tekstowe 266">
                        <a:extLst xmlns:a="http://schemas.openxmlformats.org/drawingml/2006/main">
                          <a:ext uri="{FF2B5EF4-FFF2-40B4-BE49-F238E27FC236}">
                            <a16:creationId xmlns:a16="http://schemas.microsoft.com/office/drawing/2014/main" id="{E4FAAC0E-6A78-4989-87E0-DF46B9CC37C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9A7D8E" id="Pole tekstowe 266" o:spid="_x0000_s1026" type="#_x0000_t202" style="position:absolute;margin-left:105pt;margin-top:0;width:15pt;height:20.25pt;z-index:25192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dzCYd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30624" behindDoc="0" locked="0" layoutInCell="1" allowOverlap="1" wp14:anchorId="2F1892D6" wp14:editId="5CC5D848">
                      <wp:simplePos x="0" y="0"/>
                      <wp:positionH relativeFrom="column">
                        <wp:posOffset>1333500</wp:posOffset>
                      </wp:positionH>
                      <wp:positionV relativeFrom="paragraph">
                        <wp:posOffset>0</wp:posOffset>
                      </wp:positionV>
                      <wp:extent cx="190500" cy="257175"/>
                      <wp:effectExtent l="0" t="0" r="0" b="0"/>
                      <wp:wrapNone/>
                      <wp:docPr id="267" name="Pole tekstowe 267">
                        <a:extLst xmlns:a="http://schemas.openxmlformats.org/drawingml/2006/main">
                          <a:ext uri="{FF2B5EF4-FFF2-40B4-BE49-F238E27FC236}">
                            <a16:creationId xmlns:a16="http://schemas.microsoft.com/office/drawing/2014/main" id="{9D9055CD-6780-4D08-8FCE-827EA4525CE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F391C2" id="Pole tekstowe 267" o:spid="_x0000_s1026" type="#_x0000_t202" style="position:absolute;margin-left:105pt;margin-top:0;width:15pt;height:20.25pt;z-index:25193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Dhd7W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31648" behindDoc="0" locked="0" layoutInCell="1" allowOverlap="1" wp14:anchorId="2D07395E" wp14:editId="0930A49E">
                      <wp:simplePos x="0" y="0"/>
                      <wp:positionH relativeFrom="column">
                        <wp:posOffset>1333500</wp:posOffset>
                      </wp:positionH>
                      <wp:positionV relativeFrom="paragraph">
                        <wp:posOffset>0</wp:posOffset>
                      </wp:positionV>
                      <wp:extent cx="190500" cy="257175"/>
                      <wp:effectExtent l="0" t="0" r="0" b="0"/>
                      <wp:wrapNone/>
                      <wp:docPr id="268" name="Pole tekstowe 268">
                        <a:extLst xmlns:a="http://schemas.openxmlformats.org/drawingml/2006/main">
                          <a:ext uri="{FF2B5EF4-FFF2-40B4-BE49-F238E27FC236}">
                            <a16:creationId xmlns:a16="http://schemas.microsoft.com/office/drawing/2014/main" id="{85910101-2D0C-439A-9566-A65DA1FD9A2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B51949" id="Pole tekstowe 268" o:spid="_x0000_s1026" type="#_x0000_t202" style="position:absolute;margin-left:105pt;margin-top:0;width:15pt;height:20.25pt;z-index:25193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V6/oJ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32672" behindDoc="0" locked="0" layoutInCell="1" allowOverlap="1" wp14:anchorId="2A27F03B" wp14:editId="5937CF10">
                      <wp:simplePos x="0" y="0"/>
                      <wp:positionH relativeFrom="column">
                        <wp:posOffset>1333500</wp:posOffset>
                      </wp:positionH>
                      <wp:positionV relativeFrom="paragraph">
                        <wp:posOffset>0</wp:posOffset>
                      </wp:positionV>
                      <wp:extent cx="190500" cy="257175"/>
                      <wp:effectExtent l="0" t="0" r="0" b="0"/>
                      <wp:wrapNone/>
                      <wp:docPr id="269" name="Pole tekstowe 269">
                        <a:extLst xmlns:a="http://schemas.openxmlformats.org/drawingml/2006/main">
                          <a:ext uri="{FF2B5EF4-FFF2-40B4-BE49-F238E27FC236}">
                            <a16:creationId xmlns:a16="http://schemas.microsoft.com/office/drawing/2014/main" id="{DE8B68C7-4E76-44F3-94C0-16D66837A24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56F312" id="Pole tekstowe 269" o:spid="_x0000_s1026" type="#_x0000_t202" style="position:absolute;margin-left:105pt;margin-top:0;width:15pt;height:20.25pt;z-index:25193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ENbTl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33696" behindDoc="0" locked="0" layoutInCell="1" allowOverlap="1" wp14:anchorId="4D0F8B87" wp14:editId="68689767">
                      <wp:simplePos x="0" y="0"/>
                      <wp:positionH relativeFrom="column">
                        <wp:posOffset>1333500</wp:posOffset>
                      </wp:positionH>
                      <wp:positionV relativeFrom="paragraph">
                        <wp:posOffset>0</wp:posOffset>
                      </wp:positionV>
                      <wp:extent cx="190500" cy="257175"/>
                      <wp:effectExtent l="0" t="0" r="0" b="0"/>
                      <wp:wrapNone/>
                      <wp:docPr id="270" name="Pole tekstowe 270">
                        <a:extLst xmlns:a="http://schemas.openxmlformats.org/drawingml/2006/main">
                          <a:ext uri="{FF2B5EF4-FFF2-40B4-BE49-F238E27FC236}">
                            <a16:creationId xmlns:a16="http://schemas.microsoft.com/office/drawing/2014/main" id="{D02A4A8B-A14F-410E-87E3-C3DB60641AB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83D10C" id="Pole tekstowe 270" o:spid="_x0000_s1026" type="#_x0000_t202" style="position:absolute;margin-left:105pt;margin-top:0;width:15pt;height:20.25pt;z-index:25193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YxZ+g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34720" behindDoc="0" locked="0" layoutInCell="1" allowOverlap="1" wp14:anchorId="0F8530B3" wp14:editId="03A9F42F">
                      <wp:simplePos x="0" y="0"/>
                      <wp:positionH relativeFrom="column">
                        <wp:posOffset>1333500</wp:posOffset>
                      </wp:positionH>
                      <wp:positionV relativeFrom="paragraph">
                        <wp:posOffset>0</wp:posOffset>
                      </wp:positionV>
                      <wp:extent cx="190500" cy="257175"/>
                      <wp:effectExtent l="0" t="0" r="0" b="0"/>
                      <wp:wrapNone/>
                      <wp:docPr id="271" name="Pole tekstowe 271">
                        <a:extLst xmlns:a="http://schemas.openxmlformats.org/drawingml/2006/main">
                          <a:ext uri="{FF2B5EF4-FFF2-40B4-BE49-F238E27FC236}">
                            <a16:creationId xmlns:a16="http://schemas.microsoft.com/office/drawing/2014/main" id="{6E3368F6-014C-42F4-BBEE-928956D8751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54178E" id="Pole tekstowe 271" o:spid="_x0000_s1026" type="#_x0000_t202" style="position:absolute;margin-left:105pt;margin-top:0;width:15pt;height:20.25pt;z-index:25193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GGafUJ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35744" behindDoc="0" locked="0" layoutInCell="1" allowOverlap="1" wp14:anchorId="2A09688C" wp14:editId="45FC828C">
                      <wp:simplePos x="0" y="0"/>
                      <wp:positionH relativeFrom="column">
                        <wp:posOffset>1333500</wp:posOffset>
                      </wp:positionH>
                      <wp:positionV relativeFrom="paragraph">
                        <wp:posOffset>0</wp:posOffset>
                      </wp:positionV>
                      <wp:extent cx="190500" cy="257175"/>
                      <wp:effectExtent l="0" t="0" r="0" b="0"/>
                      <wp:wrapNone/>
                      <wp:docPr id="272" name="Pole tekstowe 272">
                        <a:extLst xmlns:a="http://schemas.openxmlformats.org/drawingml/2006/main">
                          <a:ext uri="{FF2B5EF4-FFF2-40B4-BE49-F238E27FC236}">
                            <a16:creationId xmlns:a16="http://schemas.microsoft.com/office/drawing/2014/main" id="{E1692726-2830-4BCD-8A26-8BED7D6E9D4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62404C" id="Pole tekstowe 272" o:spid="_x0000_s1026" type="#_x0000_t202" style="position:absolute;margin-left:105pt;margin-top:0;width:15pt;height:20.25pt;z-index:25193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WG7bp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36768" behindDoc="0" locked="0" layoutInCell="1" allowOverlap="1" wp14:anchorId="03291DD7" wp14:editId="5B6A6093">
                      <wp:simplePos x="0" y="0"/>
                      <wp:positionH relativeFrom="column">
                        <wp:posOffset>1333500</wp:posOffset>
                      </wp:positionH>
                      <wp:positionV relativeFrom="paragraph">
                        <wp:posOffset>0</wp:posOffset>
                      </wp:positionV>
                      <wp:extent cx="190500" cy="257175"/>
                      <wp:effectExtent l="0" t="0" r="0" b="0"/>
                      <wp:wrapNone/>
                      <wp:docPr id="273" name="Pole tekstowe 273">
                        <a:extLst xmlns:a="http://schemas.openxmlformats.org/drawingml/2006/main">
                          <a:ext uri="{FF2B5EF4-FFF2-40B4-BE49-F238E27FC236}">
                            <a16:creationId xmlns:a16="http://schemas.microsoft.com/office/drawing/2014/main" id="{62C2916D-52D1-43C8-843B-F12F12DCC24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B41C37" id="Pole tekstowe 273" o:spid="_x0000_s1026" type="#_x0000_t202" style="position:absolute;margin-left:105pt;margin-top:0;width:15pt;height:20.25pt;z-index:25193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B5B/g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37792" behindDoc="0" locked="0" layoutInCell="1" allowOverlap="1" wp14:anchorId="1B07CC56" wp14:editId="1536BD10">
                      <wp:simplePos x="0" y="0"/>
                      <wp:positionH relativeFrom="column">
                        <wp:posOffset>1333500</wp:posOffset>
                      </wp:positionH>
                      <wp:positionV relativeFrom="paragraph">
                        <wp:posOffset>0</wp:posOffset>
                      </wp:positionV>
                      <wp:extent cx="190500" cy="257175"/>
                      <wp:effectExtent l="0" t="0" r="0" b="0"/>
                      <wp:wrapNone/>
                      <wp:docPr id="274" name="Pole tekstowe 274">
                        <a:extLst xmlns:a="http://schemas.openxmlformats.org/drawingml/2006/main">
                          <a:ext uri="{FF2B5EF4-FFF2-40B4-BE49-F238E27FC236}">
                            <a16:creationId xmlns:a16="http://schemas.microsoft.com/office/drawing/2014/main" id="{EF892DE4-0325-492A-899D-94BDE681872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01B318" id="Pole tekstowe 274" o:spid="_x0000_s1026" type="#_x0000_t202" style="position:absolute;margin-left:105pt;margin-top:0;width:15pt;height:20.25pt;z-index:25193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ZKAY4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38816" behindDoc="0" locked="0" layoutInCell="1" allowOverlap="1" wp14:anchorId="6FFFBCAB" wp14:editId="40F5CC41">
                      <wp:simplePos x="0" y="0"/>
                      <wp:positionH relativeFrom="column">
                        <wp:posOffset>1333500</wp:posOffset>
                      </wp:positionH>
                      <wp:positionV relativeFrom="paragraph">
                        <wp:posOffset>0</wp:posOffset>
                      </wp:positionV>
                      <wp:extent cx="190500" cy="257175"/>
                      <wp:effectExtent l="0" t="0" r="0" b="0"/>
                      <wp:wrapNone/>
                      <wp:docPr id="275" name="Pole tekstowe 275">
                        <a:extLst xmlns:a="http://schemas.openxmlformats.org/drawingml/2006/main">
                          <a:ext uri="{FF2B5EF4-FFF2-40B4-BE49-F238E27FC236}">
                            <a16:creationId xmlns:a16="http://schemas.microsoft.com/office/drawing/2014/main" id="{714B76F9-A111-4240-BEEA-C83A63AB2D6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144D40" id="Pole tekstowe 275" o:spid="_x0000_s1026" type="#_x0000_t202" style="position:absolute;margin-left:105pt;margin-top:0;width:15pt;height:20.25pt;z-index:25193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N6t0BR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39840" behindDoc="0" locked="0" layoutInCell="1" allowOverlap="1" wp14:anchorId="30A9B540" wp14:editId="799B37B5">
                      <wp:simplePos x="0" y="0"/>
                      <wp:positionH relativeFrom="column">
                        <wp:posOffset>1333500</wp:posOffset>
                      </wp:positionH>
                      <wp:positionV relativeFrom="paragraph">
                        <wp:posOffset>0</wp:posOffset>
                      </wp:positionV>
                      <wp:extent cx="190500" cy="257175"/>
                      <wp:effectExtent l="0" t="0" r="0" b="0"/>
                      <wp:wrapNone/>
                      <wp:docPr id="276" name="Pole tekstowe 276">
                        <a:extLst xmlns:a="http://schemas.openxmlformats.org/drawingml/2006/main">
                          <a:ext uri="{FF2B5EF4-FFF2-40B4-BE49-F238E27FC236}">
                            <a16:creationId xmlns:a16="http://schemas.microsoft.com/office/drawing/2014/main" id="{B24A4592-5866-460D-B64E-E7337D9E06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F0F701" id="Pole tekstowe 276" o:spid="_x0000_s1026" type="#_x0000_t202" style="position:absolute;margin-left:105pt;margin-top:0;width:15pt;height:20.25pt;z-index:25193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0YOoW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40864" behindDoc="0" locked="0" layoutInCell="1" allowOverlap="1" wp14:anchorId="52B50454" wp14:editId="0573E1D0">
                      <wp:simplePos x="0" y="0"/>
                      <wp:positionH relativeFrom="column">
                        <wp:posOffset>1333500</wp:posOffset>
                      </wp:positionH>
                      <wp:positionV relativeFrom="paragraph">
                        <wp:posOffset>0</wp:posOffset>
                      </wp:positionV>
                      <wp:extent cx="190500" cy="257175"/>
                      <wp:effectExtent l="0" t="0" r="0" b="0"/>
                      <wp:wrapNone/>
                      <wp:docPr id="277" name="Pole tekstowe 277">
                        <a:extLst xmlns:a="http://schemas.openxmlformats.org/drawingml/2006/main">
                          <a:ext uri="{FF2B5EF4-FFF2-40B4-BE49-F238E27FC236}">
                            <a16:creationId xmlns:a16="http://schemas.microsoft.com/office/drawing/2014/main" id="{753F3079-894F-4A92-BAD6-8B4FEA5338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0E6BD8" id="Pole tekstowe 277" o:spid="_x0000_s1026" type="#_x0000_t202" style="position:absolute;margin-left:105pt;margin-top:0;width:15pt;height:20.25pt;z-index:25194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C36C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41888" behindDoc="0" locked="0" layoutInCell="1" allowOverlap="1" wp14:anchorId="49AA8D21" wp14:editId="2EF4F70B">
                      <wp:simplePos x="0" y="0"/>
                      <wp:positionH relativeFrom="column">
                        <wp:posOffset>1333500</wp:posOffset>
                      </wp:positionH>
                      <wp:positionV relativeFrom="paragraph">
                        <wp:posOffset>0</wp:posOffset>
                      </wp:positionV>
                      <wp:extent cx="190500" cy="257175"/>
                      <wp:effectExtent l="0" t="0" r="0" b="0"/>
                      <wp:wrapNone/>
                      <wp:docPr id="278" name="Pole tekstowe 278">
                        <a:extLst xmlns:a="http://schemas.openxmlformats.org/drawingml/2006/main">
                          <a:ext uri="{FF2B5EF4-FFF2-40B4-BE49-F238E27FC236}">
                            <a16:creationId xmlns:a16="http://schemas.microsoft.com/office/drawing/2014/main" id="{19204EE9-516B-46C7-807D-94B529408B9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474F1A" id="Pole tekstowe 278" o:spid="_x0000_s1026" type="#_x0000_t202" style="position:absolute;margin-left:105pt;margin-top:0;width:15pt;height:20.25pt;z-index:25194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Sf+ER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42912" behindDoc="0" locked="0" layoutInCell="1" allowOverlap="1" wp14:anchorId="06B6227D" wp14:editId="1455BF73">
                      <wp:simplePos x="0" y="0"/>
                      <wp:positionH relativeFrom="column">
                        <wp:posOffset>1333500</wp:posOffset>
                      </wp:positionH>
                      <wp:positionV relativeFrom="paragraph">
                        <wp:posOffset>0</wp:posOffset>
                      </wp:positionV>
                      <wp:extent cx="190500" cy="257175"/>
                      <wp:effectExtent l="0" t="0" r="0" b="0"/>
                      <wp:wrapNone/>
                      <wp:docPr id="279" name="Pole tekstowe 279">
                        <a:extLst xmlns:a="http://schemas.openxmlformats.org/drawingml/2006/main">
                          <a:ext uri="{FF2B5EF4-FFF2-40B4-BE49-F238E27FC236}">
                            <a16:creationId xmlns:a16="http://schemas.microsoft.com/office/drawing/2014/main" id="{6A298593-3B4E-48B5-96B9-060DFBF8B9C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F01E7DE" id="Pole tekstowe 279" o:spid="_x0000_s1026" type="#_x0000_t202" style="position:absolute;margin-left:105pt;margin-top:0;width:15pt;height:20.25pt;z-index:25194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x8eBa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43936" behindDoc="0" locked="0" layoutInCell="1" allowOverlap="1" wp14:anchorId="389E4E6F" wp14:editId="2C33BFE2">
                      <wp:simplePos x="0" y="0"/>
                      <wp:positionH relativeFrom="column">
                        <wp:posOffset>1333500</wp:posOffset>
                      </wp:positionH>
                      <wp:positionV relativeFrom="paragraph">
                        <wp:posOffset>0</wp:posOffset>
                      </wp:positionV>
                      <wp:extent cx="190500" cy="257175"/>
                      <wp:effectExtent l="0" t="0" r="0" b="0"/>
                      <wp:wrapNone/>
                      <wp:docPr id="280" name="Pole tekstowe 280">
                        <a:extLst xmlns:a="http://schemas.openxmlformats.org/drawingml/2006/main">
                          <a:ext uri="{FF2B5EF4-FFF2-40B4-BE49-F238E27FC236}">
                            <a16:creationId xmlns:a16="http://schemas.microsoft.com/office/drawing/2014/main" id="{29837AD3-CA11-48C0-8B85-69EFC36DEBF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D7F4AA" id="Pole tekstowe 280" o:spid="_x0000_s1026" type="#_x0000_t202" style="position:absolute;margin-left:105pt;margin-top:0;width:15pt;height:20.25pt;z-index:25194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JLsOg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44960" behindDoc="0" locked="0" layoutInCell="1" allowOverlap="1" wp14:anchorId="5855067C" wp14:editId="50E6A487">
                      <wp:simplePos x="0" y="0"/>
                      <wp:positionH relativeFrom="column">
                        <wp:posOffset>1333500</wp:posOffset>
                      </wp:positionH>
                      <wp:positionV relativeFrom="paragraph">
                        <wp:posOffset>0</wp:posOffset>
                      </wp:positionV>
                      <wp:extent cx="190500" cy="257175"/>
                      <wp:effectExtent l="0" t="0" r="0" b="0"/>
                      <wp:wrapNone/>
                      <wp:docPr id="281" name="Pole tekstowe 281">
                        <a:extLst xmlns:a="http://schemas.openxmlformats.org/drawingml/2006/main">
                          <a:ext uri="{FF2B5EF4-FFF2-40B4-BE49-F238E27FC236}">
                            <a16:creationId xmlns:a16="http://schemas.microsoft.com/office/drawing/2014/main" id="{BEDC62CC-0C01-4B7B-876C-ACBE7D21A6E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D51374" id="Pole tekstowe 281" o:spid="_x0000_s1026" type="#_x0000_t202" style="position:absolute;margin-left:105pt;margin-top:0;width:15pt;height:20.25pt;z-index:25194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lN8/d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45984" behindDoc="0" locked="0" layoutInCell="1" allowOverlap="1" wp14:anchorId="3B42B4F2" wp14:editId="092482F5">
                      <wp:simplePos x="0" y="0"/>
                      <wp:positionH relativeFrom="column">
                        <wp:posOffset>1333500</wp:posOffset>
                      </wp:positionH>
                      <wp:positionV relativeFrom="paragraph">
                        <wp:posOffset>0</wp:posOffset>
                      </wp:positionV>
                      <wp:extent cx="190500" cy="257175"/>
                      <wp:effectExtent l="0" t="0" r="0" b="0"/>
                      <wp:wrapNone/>
                      <wp:docPr id="282" name="Pole tekstowe 282">
                        <a:extLst xmlns:a="http://schemas.openxmlformats.org/drawingml/2006/main">
                          <a:ext uri="{FF2B5EF4-FFF2-40B4-BE49-F238E27FC236}">
                            <a16:creationId xmlns:a16="http://schemas.microsoft.com/office/drawing/2014/main" id="{CCD919AA-998F-448D-8ABF-034DC8D1E86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DCCE34" id="Pole tekstowe 282" o:spid="_x0000_s1026" type="#_x0000_t202" style="position:absolute;margin-left:105pt;margin-top:0;width:15pt;height:20.25pt;z-index:25194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6UD/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47008" behindDoc="0" locked="0" layoutInCell="1" allowOverlap="1" wp14:anchorId="58C098B7" wp14:editId="6FAF88A8">
                      <wp:simplePos x="0" y="0"/>
                      <wp:positionH relativeFrom="column">
                        <wp:posOffset>1333500</wp:posOffset>
                      </wp:positionH>
                      <wp:positionV relativeFrom="paragraph">
                        <wp:posOffset>0</wp:posOffset>
                      </wp:positionV>
                      <wp:extent cx="190500" cy="257175"/>
                      <wp:effectExtent l="0" t="0" r="0" b="0"/>
                      <wp:wrapNone/>
                      <wp:docPr id="283" name="Pole tekstowe 283">
                        <a:extLst xmlns:a="http://schemas.openxmlformats.org/drawingml/2006/main">
                          <a:ext uri="{FF2B5EF4-FFF2-40B4-BE49-F238E27FC236}">
                            <a16:creationId xmlns:a16="http://schemas.microsoft.com/office/drawing/2014/main" id="{09197056-AA0D-4646-8570-1D16607504F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6C9F65" id="Pole tekstowe 283" o:spid="_x0000_s1026" type="#_x0000_t202" style="position:absolute;margin-left:105pt;margin-top:0;width:15pt;height:20.25pt;z-index:25194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E5cxg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48032" behindDoc="0" locked="0" layoutInCell="1" allowOverlap="1" wp14:anchorId="3C1A8F9D" wp14:editId="62045A2B">
                      <wp:simplePos x="0" y="0"/>
                      <wp:positionH relativeFrom="column">
                        <wp:posOffset>1333500</wp:posOffset>
                      </wp:positionH>
                      <wp:positionV relativeFrom="paragraph">
                        <wp:posOffset>0</wp:posOffset>
                      </wp:positionV>
                      <wp:extent cx="190500" cy="257175"/>
                      <wp:effectExtent l="0" t="0" r="0" b="0"/>
                      <wp:wrapNone/>
                      <wp:docPr id="284" name="Pole tekstowe 284">
                        <a:extLst xmlns:a="http://schemas.openxmlformats.org/drawingml/2006/main">
                          <a:ext uri="{FF2B5EF4-FFF2-40B4-BE49-F238E27FC236}">
                            <a16:creationId xmlns:a16="http://schemas.microsoft.com/office/drawing/2014/main" id="{6BA13EFF-271D-4F74-88ED-528D1E96B6C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EF2742" id="Pole tekstowe 284" o:spid="_x0000_s1026" type="#_x0000_t202" style="position:absolute;margin-left:105pt;margin-top:0;width:15pt;height:20.25pt;z-index:25194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hnPA7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49056" behindDoc="0" locked="0" layoutInCell="1" allowOverlap="1" wp14:anchorId="5C03FF2F" wp14:editId="20618691">
                      <wp:simplePos x="0" y="0"/>
                      <wp:positionH relativeFrom="column">
                        <wp:posOffset>1333500</wp:posOffset>
                      </wp:positionH>
                      <wp:positionV relativeFrom="paragraph">
                        <wp:posOffset>0</wp:posOffset>
                      </wp:positionV>
                      <wp:extent cx="190500" cy="257175"/>
                      <wp:effectExtent l="0" t="0" r="0" b="0"/>
                      <wp:wrapNone/>
                      <wp:docPr id="285" name="Pole tekstowe 285">
                        <a:extLst xmlns:a="http://schemas.openxmlformats.org/drawingml/2006/main">
                          <a:ext uri="{FF2B5EF4-FFF2-40B4-BE49-F238E27FC236}">
                            <a16:creationId xmlns:a16="http://schemas.microsoft.com/office/drawing/2014/main" id="{2F1C578C-0491-4C26-8C97-2A9E962C34C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67876F" id="Pole tekstowe 285" o:spid="_x0000_s1026" type="#_x0000_t202" style="position:absolute;margin-left:105pt;margin-top:0;width:15pt;height:20.25pt;z-index:25194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SbV5O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50080" behindDoc="0" locked="0" layoutInCell="1" allowOverlap="1" wp14:anchorId="58743002" wp14:editId="7C629391">
                      <wp:simplePos x="0" y="0"/>
                      <wp:positionH relativeFrom="column">
                        <wp:posOffset>1333500</wp:posOffset>
                      </wp:positionH>
                      <wp:positionV relativeFrom="paragraph">
                        <wp:posOffset>0</wp:posOffset>
                      </wp:positionV>
                      <wp:extent cx="190500" cy="257175"/>
                      <wp:effectExtent l="0" t="0" r="0" b="0"/>
                      <wp:wrapNone/>
                      <wp:docPr id="286" name="Pole tekstowe 286">
                        <a:extLst xmlns:a="http://schemas.openxmlformats.org/drawingml/2006/main">
                          <a:ext uri="{FF2B5EF4-FFF2-40B4-BE49-F238E27FC236}">
                            <a16:creationId xmlns:a16="http://schemas.microsoft.com/office/drawing/2014/main" id="{3FD09C2D-263C-4945-9C88-38C77D0D2A2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A4446C" id="Pole tekstowe 286" o:spid="_x0000_s1026" type="#_x0000_t202" style="position:absolute;margin-left:105pt;margin-top:0;width:15pt;height:20.25pt;z-index:25195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krRu5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51104" behindDoc="0" locked="0" layoutInCell="1" allowOverlap="1" wp14:anchorId="6CC40F85" wp14:editId="3894463F">
                      <wp:simplePos x="0" y="0"/>
                      <wp:positionH relativeFrom="column">
                        <wp:posOffset>1333500</wp:posOffset>
                      </wp:positionH>
                      <wp:positionV relativeFrom="paragraph">
                        <wp:posOffset>0</wp:posOffset>
                      </wp:positionV>
                      <wp:extent cx="190500" cy="257175"/>
                      <wp:effectExtent l="0" t="0" r="0" b="0"/>
                      <wp:wrapNone/>
                      <wp:docPr id="287" name="Pole tekstowe 287">
                        <a:extLst xmlns:a="http://schemas.openxmlformats.org/drawingml/2006/main">
                          <a:ext uri="{FF2B5EF4-FFF2-40B4-BE49-F238E27FC236}">
                            <a16:creationId xmlns:a16="http://schemas.microsoft.com/office/drawing/2014/main" id="{4FE4A40A-A596-4E12-9111-4C6858A9B76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E994D2" id="Pole tekstowe 287" o:spid="_x0000_s1026" type="#_x0000_t202" style="position:absolute;margin-left:105pt;margin-top:0;width:15pt;height:20.25pt;z-index:25195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Wzk4/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52128" behindDoc="0" locked="0" layoutInCell="1" allowOverlap="1" wp14:anchorId="2B57AC24" wp14:editId="5D739EF8">
                      <wp:simplePos x="0" y="0"/>
                      <wp:positionH relativeFrom="column">
                        <wp:posOffset>1333500</wp:posOffset>
                      </wp:positionH>
                      <wp:positionV relativeFrom="paragraph">
                        <wp:posOffset>0</wp:posOffset>
                      </wp:positionV>
                      <wp:extent cx="190500" cy="257175"/>
                      <wp:effectExtent l="0" t="0" r="0" b="0"/>
                      <wp:wrapNone/>
                      <wp:docPr id="288" name="Pole tekstowe 288">
                        <a:extLst xmlns:a="http://schemas.openxmlformats.org/drawingml/2006/main">
                          <a:ext uri="{FF2B5EF4-FFF2-40B4-BE49-F238E27FC236}">
                            <a16:creationId xmlns:a16="http://schemas.microsoft.com/office/drawing/2014/main" id="{FAD4E1F4-E19A-4A52-8935-5C222E3F2F6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CB3B12" id="Pole tekstowe 288" o:spid="_x0000_s1026" type="#_x0000_t202" style="position:absolute;margin-left:105pt;margin-top:0;width:15pt;height:20.25pt;z-index:25195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TwcK4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53152" behindDoc="0" locked="0" layoutInCell="1" allowOverlap="1" wp14:anchorId="37A66B48" wp14:editId="066E852C">
                      <wp:simplePos x="0" y="0"/>
                      <wp:positionH relativeFrom="column">
                        <wp:posOffset>1333500</wp:posOffset>
                      </wp:positionH>
                      <wp:positionV relativeFrom="paragraph">
                        <wp:posOffset>0</wp:posOffset>
                      </wp:positionV>
                      <wp:extent cx="190500" cy="257175"/>
                      <wp:effectExtent l="0" t="0" r="0" b="0"/>
                      <wp:wrapNone/>
                      <wp:docPr id="289" name="Pole tekstowe 289">
                        <a:extLst xmlns:a="http://schemas.openxmlformats.org/drawingml/2006/main">
                          <a:ext uri="{FF2B5EF4-FFF2-40B4-BE49-F238E27FC236}">
                            <a16:creationId xmlns:a16="http://schemas.microsoft.com/office/drawing/2014/main" id="{FBC63F0B-D0E7-4067-B114-C6D1CCECD8C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FB697C" id="Pole tekstowe 289" o:spid="_x0000_s1026" type="#_x0000_t202" style="position:absolute;margin-left:105pt;margin-top:0;width:15pt;height:20.25pt;z-index:25195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mHJ1J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54176" behindDoc="0" locked="0" layoutInCell="1" allowOverlap="1" wp14:anchorId="58F79E8F" wp14:editId="2E8AA8EB">
                      <wp:simplePos x="0" y="0"/>
                      <wp:positionH relativeFrom="column">
                        <wp:posOffset>1333500</wp:posOffset>
                      </wp:positionH>
                      <wp:positionV relativeFrom="paragraph">
                        <wp:posOffset>0</wp:posOffset>
                      </wp:positionV>
                      <wp:extent cx="190500" cy="257175"/>
                      <wp:effectExtent l="0" t="0" r="0" b="0"/>
                      <wp:wrapNone/>
                      <wp:docPr id="290" name="Pole tekstowe 290">
                        <a:extLst xmlns:a="http://schemas.openxmlformats.org/drawingml/2006/main">
                          <a:ext uri="{FF2B5EF4-FFF2-40B4-BE49-F238E27FC236}">
                            <a16:creationId xmlns:a16="http://schemas.microsoft.com/office/drawing/2014/main" id="{012AC9B7-F8B8-4EA8-A09B-63CD8791870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B1BC1D" id="Pole tekstowe 290" o:spid="_x0000_s1026" type="#_x0000_t202" style="position:absolute;margin-left:105pt;margin-top:0;width:15pt;height:20.25pt;z-index:25195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4OOAd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55200" behindDoc="0" locked="0" layoutInCell="1" allowOverlap="1" wp14:anchorId="187F1877" wp14:editId="5EDA3F95">
                      <wp:simplePos x="0" y="0"/>
                      <wp:positionH relativeFrom="column">
                        <wp:posOffset>1333500</wp:posOffset>
                      </wp:positionH>
                      <wp:positionV relativeFrom="paragraph">
                        <wp:posOffset>0</wp:posOffset>
                      </wp:positionV>
                      <wp:extent cx="190500" cy="257175"/>
                      <wp:effectExtent l="0" t="0" r="0" b="0"/>
                      <wp:wrapNone/>
                      <wp:docPr id="291" name="Pole tekstowe 291">
                        <a:extLst xmlns:a="http://schemas.openxmlformats.org/drawingml/2006/main">
                          <a:ext uri="{FF2B5EF4-FFF2-40B4-BE49-F238E27FC236}">
                            <a16:creationId xmlns:a16="http://schemas.microsoft.com/office/drawing/2014/main" id="{BED4F1FA-DEA9-47E4-9940-2BF10C9AA91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570AF8" id="Pole tekstowe 291" o:spid="_x0000_s1026" type="#_x0000_t202" style="position:absolute;margin-left:105pt;margin-top:0;width:15pt;height:20.25pt;z-index:25195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2uz5S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56224" behindDoc="0" locked="0" layoutInCell="1" allowOverlap="1" wp14:anchorId="75C6135D" wp14:editId="4AE1C7A0">
                      <wp:simplePos x="0" y="0"/>
                      <wp:positionH relativeFrom="column">
                        <wp:posOffset>1333500</wp:posOffset>
                      </wp:positionH>
                      <wp:positionV relativeFrom="paragraph">
                        <wp:posOffset>0</wp:posOffset>
                      </wp:positionV>
                      <wp:extent cx="190500" cy="257175"/>
                      <wp:effectExtent l="0" t="0" r="0" b="0"/>
                      <wp:wrapNone/>
                      <wp:docPr id="292" name="Pole tekstowe 292">
                        <a:extLst xmlns:a="http://schemas.openxmlformats.org/drawingml/2006/main">
                          <a:ext uri="{FF2B5EF4-FFF2-40B4-BE49-F238E27FC236}">
                            <a16:creationId xmlns:a16="http://schemas.microsoft.com/office/drawing/2014/main" id="{50AB4947-236E-4797-9AB1-9A46FF05ED2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05A057" id="Pole tekstowe 292" o:spid="_x0000_s1026" type="#_x0000_t202" style="position:absolute;margin-left:105pt;margin-top:0;width:15pt;height:20.25pt;z-index:25195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MztUeN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57248" behindDoc="0" locked="0" layoutInCell="1" allowOverlap="1" wp14:anchorId="52B4343E" wp14:editId="664516AC">
                      <wp:simplePos x="0" y="0"/>
                      <wp:positionH relativeFrom="column">
                        <wp:posOffset>1333500</wp:posOffset>
                      </wp:positionH>
                      <wp:positionV relativeFrom="paragraph">
                        <wp:posOffset>0</wp:posOffset>
                      </wp:positionV>
                      <wp:extent cx="190500" cy="257175"/>
                      <wp:effectExtent l="0" t="0" r="0" b="0"/>
                      <wp:wrapNone/>
                      <wp:docPr id="293" name="Pole tekstowe 293">
                        <a:extLst xmlns:a="http://schemas.openxmlformats.org/drawingml/2006/main">
                          <a:ext uri="{FF2B5EF4-FFF2-40B4-BE49-F238E27FC236}">
                            <a16:creationId xmlns:a16="http://schemas.microsoft.com/office/drawing/2014/main" id="{C9D99BB2-CF27-45AE-9E31-E5A82B07C11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D69271" id="Pole tekstowe 293" o:spid="_x0000_s1026" type="#_x0000_t202" style="position:absolute;margin-left:105pt;margin-top:0;width:15pt;height:20.25pt;z-index:25195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YGdkf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58272" behindDoc="0" locked="0" layoutInCell="1" allowOverlap="1" wp14:anchorId="0383B0C3" wp14:editId="6E20C802">
                      <wp:simplePos x="0" y="0"/>
                      <wp:positionH relativeFrom="column">
                        <wp:posOffset>1333500</wp:posOffset>
                      </wp:positionH>
                      <wp:positionV relativeFrom="paragraph">
                        <wp:posOffset>0</wp:posOffset>
                      </wp:positionV>
                      <wp:extent cx="190500" cy="257175"/>
                      <wp:effectExtent l="0" t="0" r="0" b="0"/>
                      <wp:wrapNone/>
                      <wp:docPr id="294" name="Pole tekstowe 294">
                        <a:extLst xmlns:a="http://schemas.openxmlformats.org/drawingml/2006/main">
                          <a:ext uri="{FF2B5EF4-FFF2-40B4-BE49-F238E27FC236}">
                            <a16:creationId xmlns:a16="http://schemas.microsoft.com/office/drawing/2014/main" id="{086A9603-DE5A-40A1-B66B-488FB9AC89E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BA6FDE5" id="Pole tekstowe 294" o:spid="_x0000_s1026" type="#_x0000_t202" style="position:absolute;margin-left:105pt;margin-top:0;width:15pt;height:20.25pt;z-index:25195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MHhs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59296" behindDoc="0" locked="0" layoutInCell="1" allowOverlap="1" wp14:anchorId="7AA5E424" wp14:editId="492E3D2D">
                      <wp:simplePos x="0" y="0"/>
                      <wp:positionH relativeFrom="column">
                        <wp:posOffset>1333500</wp:posOffset>
                      </wp:positionH>
                      <wp:positionV relativeFrom="paragraph">
                        <wp:posOffset>0</wp:posOffset>
                      </wp:positionV>
                      <wp:extent cx="190500" cy="257175"/>
                      <wp:effectExtent l="0" t="0" r="0" b="0"/>
                      <wp:wrapNone/>
                      <wp:docPr id="295" name="Pole tekstowe 295">
                        <a:extLst xmlns:a="http://schemas.openxmlformats.org/drawingml/2006/main">
                          <a:ext uri="{FF2B5EF4-FFF2-40B4-BE49-F238E27FC236}">
                            <a16:creationId xmlns:a16="http://schemas.microsoft.com/office/drawing/2014/main" id="{D811684E-4C4A-4C18-8885-A9FEA9448AD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020A71" id="Pole tekstowe 295" o:spid="_x0000_s1026" type="#_x0000_t202" style="position:absolute;margin-left:105pt;margin-top:0;width:15pt;height:20.25pt;z-index:25195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EZZKm9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60320" behindDoc="0" locked="0" layoutInCell="1" allowOverlap="1" wp14:anchorId="0DEDCA2E" wp14:editId="76721096">
                      <wp:simplePos x="0" y="0"/>
                      <wp:positionH relativeFrom="column">
                        <wp:posOffset>1333500</wp:posOffset>
                      </wp:positionH>
                      <wp:positionV relativeFrom="paragraph">
                        <wp:posOffset>0</wp:posOffset>
                      </wp:positionV>
                      <wp:extent cx="190500" cy="257175"/>
                      <wp:effectExtent l="0" t="0" r="0" b="0"/>
                      <wp:wrapNone/>
                      <wp:docPr id="296" name="Pole tekstowe 296">
                        <a:extLst xmlns:a="http://schemas.openxmlformats.org/drawingml/2006/main">
                          <a:ext uri="{FF2B5EF4-FFF2-40B4-BE49-F238E27FC236}">
                            <a16:creationId xmlns:a16="http://schemas.microsoft.com/office/drawing/2014/main" id="{C9F0E056-6D4B-4BAB-BCCA-D9691914EFB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E3C3E3" id="Pole tekstowe 296" o:spid="_x0000_s1026" type="#_x0000_t202" style="position:absolute;margin-left:105pt;margin-top:0;width:15pt;height:20.25pt;z-index:25196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7kcX0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61344" behindDoc="0" locked="0" layoutInCell="1" allowOverlap="1" wp14:anchorId="10F34E72" wp14:editId="611519F1">
                      <wp:simplePos x="0" y="0"/>
                      <wp:positionH relativeFrom="column">
                        <wp:posOffset>1333500</wp:posOffset>
                      </wp:positionH>
                      <wp:positionV relativeFrom="paragraph">
                        <wp:posOffset>0</wp:posOffset>
                      </wp:positionV>
                      <wp:extent cx="190500" cy="257175"/>
                      <wp:effectExtent l="0" t="0" r="0" b="0"/>
                      <wp:wrapNone/>
                      <wp:docPr id="297" name="Pole tekstowe 297">
                        <a:extLst xmlns:a="http://schemas.openxmlformats.org/drawingml/2006/main">
                          <a:ext uri="{FF2B5EF4-FFF2-40B4-BE49-F238E27FC236}">
                            <a16:creationId xmlns:a16="http://schemas.microsoft.com/office/drawing/2014/main" id="{C66CAB74-B1E3-4374-A48B-B8A821C5DF3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287670" id="Pole tekstowe 297" o:spid="_x0000_s1026" type="#_x0000_t202" style="position:absolute;margin-left:105pt;margin-top:0;width:15pt;height:20.25pt;z-index:25196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Edue4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62368" behindDoc="0" locked="0" layoutInCell="1" allowOverlap="1" wp14:anchorId="01912B0A" wp14:editId="392CD51B">
                      <wp:simplePos x="0" y="0"/>
                      <wp:positionH relativeFrom="column">
                        <wp:posOffset>1333500</wp:posOffset>
                      </wp:positionH>
                      <wp:positionV relativeFrom="paragraph">
                        <wp:posOffset>0</wp:posOffset>
                      </wp:positionV>
                      <wp:extent cx="190500" cy="257175"/>
                      <wp:effectExtent l="0" t="0" r="0" b="0"/>
                      <wp:wrapNone/>
                      <wp:docPr id="298" name="Pole tekstowe 298">
                        <a:extLst xmlns:a="http://schemas.openxmlformats.org/drawingml/2006/main">
                          <a:ext uri="{FF2B5EF4-FFF2-40B4-BE49-F238E27FC236}">
                            <a16:creationId xmlns:a16="http://schemas.microsoft.com/office/drawing/2014/main" id="{74E68E49-494D-44ED-86B0-F29E86D0E74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59AC56" id="Pole tekstowe 298" o:spid="_x0000_s1026" type="#_x0000_t202" style="position:absolute;margin-left:105pt;margin-top:0;width:15pt;height:20.25pt;z-index:25196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mEPyQG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63392" behindDoc="0" locked="0" layoutInCell="1" allowOverlap="1" wp14:anchorId="07F848AD" wp14:editId="5B08C7F3">
                      <wp:simplePos x="0" y="0"/>
                      <wp:positionH relativeFrom="column">
                        <wp:posOffset>1333500</wp:posOffset>
                      </wp:positionH>
                      <wp:positionV relativeFrom="paragraph">
                        <wp:posOffset>0</wp:posOffset>
                      </wp:positionV>
                      <wp:extent cx="190500" cy="257175"/>
                      <wp:effectExtent l="0" t="0" r="0" b="0"/>
                      <wp:wrapNone/>
                      <wp:docPr id="299" name="Pole tekstowe 299">
                        <a:extLst xmlns:a="http://schemas.openxmlformats.org/drawingml/2006/main">
                          <a:ext uri="{FF2B5EF4-FFF2-40B4-BE49-F238E27FC236}">
                            <a16:creationId xmlns:a16="http://schemas.microsoft.com/office/drawing/2014/main" id="{B4794636-5094-4BA6-B66C-CC41B7982AD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59C59A" id="Pole tekstowe 299" o:spid="_x0000_s1026" type="#_x0000_t202" style="position:absolute;margin-left:105pt;margin-top:0;width:15pt;height:20.25pt;z-index:25196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Tr41n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64416" behindDoc="0" locked="0" layoutInCell="1" allowOverlap="1" wp14:anchorId="7AEB8A78" wp14:editId="392C0B97">
                      <wp:simplePos x="0" y="0"/>
                      <wp:positionH relativeFrom="column">
                        <wp:posOffset>1333500</wp:posOffset>
                      </wp:positionH>
                      <wp:positionV relativeFrom="paragraph">
                        <wp:posOffset>0</wp:posOffset>
                      </wp:positionV>
                      <wp:extent cx="190500" cy="257175"/>
                      <wp:effectExtent l="0" t="0" r="0" b="0"/>
                      <wp:wrapNone/>
                      <wp:docPr id="300" name="Pole tekstowe 300">
                        <a:extLst xmlns:a="http://schemas.openxmlformats.org/drawingml/2006/main">
                          <a:ext uri="{FF2B5EF4-FFF2-40B4-BE49-F238E27FC236}">
                            <a16:creationId xmlns:a16="http://schemas.microsoft.com/office/drawing/2014/main" id="{BBCD3EC6-D30C-4AE0-B6BB-84FE1FCF937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958945" id="Pole tekstowe 300" o:spid="_x0000_s1026" type="#_x0000_t202" style="position:absolute;margin-left:105pt;margin-top:0;width:15pt;height:20.25pt;z-index:25196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LQPOa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65440" behindDoc="0" locked="0" layoutInCell="1" allowOverlap="1" wp14:anchorId="69C56C35" wp14:editId="55D50A9D">
                      <wp:simplePos x="0" y="0"/>
                      <wp:positionH relativeFrom="column">
                        <wp:posOffset>1333500</wp:posOffset>
                      </wp:positionH>
                      <wp:positionV relativeFrom="paragraph">
                        <wp:posOffset>0</wp:posOffset>
                      </wp:positionV>
                      <wp:extent cx="190500" cy="257175"/>
                      <wp:effectExtent l="0" t="0" r="0" b="0"/>
                      <wp:wrapNone/>
                      <wp:docPr id="301" name="Pole tekstowe 301">
                        <a:extLst xmlns:a="http://schemas.openxmlformats.org/drawingml/2006/main">
                          <a:ext uri="{FF2B5EF4-FFF2-40B4-BE49-F238E27FC236}">
                            <a16:creationId xmlns:a16="http://schemas.microsoft.com/office/drawing/2014/main" id="{FBDA9C9A-1C0E-4F17-9269-2AB433A2B24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2C6A43" id="Pole tekstowe 301" o:spid="_x0000_s1026" type="#_x0000_t202" style="position:absolute;margin-left:105pt;margin-top:0;width:15pt;height:20.25pt;z-index:25196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ximAj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66464" behindDoc="0" locked="0" layoutInCell="1" allowOverlap="1" wp14:anchorId="69050F4F" wp14:editId="02294795">
                      <wp:simplePos x="0" y="0"/>
                      <wp:positionH relativeFrom="column">
                        <wp:posOffset>1333500</wp:posOffset>
                      </wp:positionH>
                      <wp:positionV relativeFrom="paragraph">
                        <wp:posOffset>0</wp:posOffset>
                      </wp:positionV>
                      <wp:extent cx="190500" cy="257175"/>
                      <wp:effectExtent l="0" t="0" r="0" b="0"/>
                      <wp:wrapNone/>
                      <wp:docPr id="302" name="Pole tekstowe 302">
                        <a:extLst xmlns:a="http://schemas.openxmlformats.org/drawingml/2006/main">
                          <a:ext uri="{FF2B5EF4-FFF2-40B4-BE49-F238E27FC236}">
                            <a16:creationId xmlns:a16="http://schemas.microsoft.com/office/drawing/2014/main" id="{1D281AAE-9DD6-4C31-AA52-64FB7E7960A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B552A4" id="Pole tekstowe 302" o:spid="_x0000_s1026" type="#_x0000_t202" style="position:absolute;margin-left:105pt;margin-top:0;width:15pt;height:20.25pt;z-index:25196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4Zz7p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67488" behindDoc="0" locked="0" layoutInCell="1" allowOverlap="1" wp14:anchorId="04ABD89A" wp14:editId="4FA14BA3">
                      <wp:simplePos x="0" y="0"/>
                      <wp:positionH relativeFrom="column">
                        <wp:posOffset>1333500</wp:posOffset>
                      </wp:positionH>
                      <wp:positionV relativeFrom="paragraph">
                        <wp:posOffset>0</wp:posOffset>
                      </wp:positionV>
                      <wp:extent cx="190500" cy="257175"/>
                      <wp:effectExtent l="0" t="0" r="0" b="0"/>
                      <wp:wrapNone/>
                      <wp:docPr id="303" name="Pole tekstowe 303">
                        <a:extLst xmlns:a="http://schemas.openxmlformats.org/drawingml/2006/main">
                          <a:ext uri="{FF2B5EF4-FFF2-40B4-BE49-F238E27FC236}">
                            <a16:creationId xmlns:a16="http://schemas.microsoft.com/office/drawing/2014/main" id="{6AEF589B-F1B2-4EA2-8714-01B3C35D2CC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52727C" id="Pole tekstowe 303" o:spid="_x0000_s1026" type="#_x0000_t202" style="position:absolute;margin-left:105pt;margin-top:0;width:15pt;height:20.25pt;z-index:25196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37Aq8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68512" behindDoc="0" locked="0" layoutInCell="1" allowOverlap="1" wp14:anchorId="79DF85D1" wp14:editId="0F1D9D23">
                      <wp:simplePos x="0" y="0"/>
                      <wp:positionH relativeFrom="column">
                        <wp:posOffset>1333500</wp:posOffset>
                      </wp:positionH>
                      <wp:positionV relativeFrom="paragraph">
                        <wp:posOffset>0</wp:posOffset>
                      </wp:positionV>
                      <wp:extent cx="190500" cy="257175"/>
                      <wp:effectExtent l="0" t="0" r="0" b="0"/>
                      <wp:wrapNone/>
                      <wp:docPr id="304" name="Pole tekstowe 304">
                        <a:extLst xmlns:a="http://schemas.openxmlformats.org/drawingml/2006/main">
                          <a:ext uri="{FF2B5EF4-FFF2-40B4-BE49-F238E27FC236}">
                            <a16:creationId xmlns:a16="http://schemas.microsoft.com/office/drawing/2014/main" id="{A3BD7BF1-EBB5-4C65-92A7-71282AB3FBE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E740588" id="Pole tekstowe 304" o:spid="_x0000_s1026" type="#_x0000_t202" style="position:absolute;margin-left:105pt;margin-top:0;width:15pt;height:20.25pt;z-index:25196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VWoLc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69536" behindDoc="0" locked="0" layoutInCell="1" allowOverlap="1" wp14:anchorId="7E220514" wp14:editId="7A29C766">
                      <wp:simplePos x="0" y="0"/>
                      <wp:positionH relativeFrom="column">
                        <wp:posOffset>1333500</wp:posOffset>
                      </wp:positionH>
                      <wp:positionV relativeFrom="paragraph">
                        <wp:posOffset>0</wp:posOffset>
                      </wp:positionV>
                      <wp:extent cx="190500" cy="257175"/>
                      <wp:effectExtent l="0" t="0" r="0" b="0"/>
                      <wp:wrapNone/>
                      <wp:docPr id="305" name="Pole tekstowe 305">
                        <a:extLst xmlns:a="http://schemas.openxmlformats.org/drawingml/2006/main">
                          <a:ext uri="{FF2B5EF4-FFF2-40B4-BE49-F238E27FC236}">
                            <a16:creationId xmlns:a16="http://schemas.microsoft.com/office/drawing/2014/main" id="{8B2F1211-D617-460F-BA4A-16D0A06977E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5F1D87" id="Pole tekstowe 305" o:spid="_x0000_s1026" type="#_x0000_t202" style="position:absolute;margin-left:105pt;margin-top:0;width:15pt;height:20.25pt;z-index:25196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CStl/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70560" behindDoc="0" locked="0" layoutInCell="1" allowOverlap="1" wp14:anchorId="2FD38D11" wp14:editId="61D78623">
                      <wp:simplePos x="0" y="0"/>
                      <wp:positionH relativeFrom="column">
                        <wp:posOffset>1333500</wp:posOffset>
                      </wp:positionH>
                      <wp:positionV relativeFrom="paragraph">
                        <wp:posOffset>0</wp:posOffset>
                      </wp:positionV>
                      <wp:extent cx="190500" cy="257175"/>
                      <wp:effectExtent l="0" t="0" r="0" b="0"/>
                      <wp:wrapNone/>
                      <wp:docPr id="306" name="Pole tekstowe 306">
                        <a:extLst xmlns:a="http://schemas.openxmlformats.org/drawingml/2006/main">
                          <a:ext uri="{FF2B5EF4-FFF2-40B4-BE49-F238E27FC236}">
                            <a16:creationId xmlns:a16="http://schemas.microsoft.com/office/drawing/2014/main" id="{7CB9E90C-1A7C-4D52-B0A3-99108CDE44B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601F2D" id="Pole tekstowe 306" o:spid="_x0000_s1026" type="#_x0000_t202" style="position:absolute;margin-left:105pt;margin-top:0;width:15pt;height:20.25pt;z-index:25197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Wpxzi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71584" behindDoc="0" locked="0" layoutInCell="1" allowOverlap="1" wp14:anchorId="2441D910" wp14:editId="0D310751">
                      <wp:simplePos x="0" y="0"/>
                      <wp:positionH relativeFrom="column">
                        <wp:posOffset>1333500</wp:posOffset>
                      </wp:positionH>
                      <wp:positionV relativeFrom="paragraph">
                        <wp:posOffset>0</wp:posOffset>
                      </wp:positionV>
                      <wp:extent cx="190500" cy="257175"/>
                      <wp:effectExtent l="0" t="0" r="0" b="0"/>
                      <wp:wrapNone/>
                      <wp:docPr id="307" name="Pole tekstowe 307">
                        <a:extLst xmlns:a="http://schemas.openxmlformats.org/drawingml/2006/main">
                          <a:ext uri="{FF2B5EF4-FFF2-40B4-BE49-F238E27FC236}">
                            <a16:creationId xmlns:a16="http://schemas.microsoft.com/office/drawing/2014/main" id="{F60060BB-C710-4347-9BF5-789AB01DF0C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B14470" id="Pole tekstowe 307" o:spid="_x0000_s1026" type="#_x0000_t202" style="position:absolute;margin-left:105pt;margin-top:0;width:15pt;height:20.25pt;z-index:25197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Hui8H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72608" behindDoc="0" locked="0" layoutInCell="1" allowOverlap="1" wp14:anchorId="2CF2735C" wp14:editId="6C406E74">
                      <wp:simplePos x="0" y="0"/>
                      <wp:positionH relativeFrom="column">
                        <wp:posOffset>1333500</wp:posOffset>
                      </wp:positionH>
                      <wp:positionV relativeFrom="paragraph">
                        <wp:posOffset>0</wp:posOffset>
                      </wp:positionV>
                      <wp:extent cx="190500" cy="257175"/>
                      <wp:effectExtent l="0" t="0" r="0" b="0"/>
                      <wp:wrapNone/>
                      <wp:docPr id="308" name="Pole tekstowe 308">
                        <a:extLst xmlns:a="http://schemas.openxmlformats.org/drawingml/2006/main">
                          <a:ext uri="{FF2B5EF4-FFF2-40B4-BE49-F238E27FC236}">
                            <a16:creationId xmlns:a16="http://schemas.microsoft.com/office/drawing/2014/main" id="{6BCA4663-40A1-485E-B53E-322B4B629A8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DC3CF0" id="Pole tekstowe 308" o:spid="_x0000_s1026" type="#_x0000_t202" style="position:absolute;margin-left:105pt;margin-top:0;width:15pt;height:20.25pt;z-index:25197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yZSag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73632" behindDoc="0" locked="0" layoutInCell="1" allowOverlap="1" wp14:anchorId="7EDA56C4" wp14:editId="193F9C82">
                      <wp:simplePos x="0" y="0"/>
                      <wp:positionH relativeFrom="column">
                        <wp:posOffset>1333500</wp:posOffset>
                      </wp:positionH>
                      <wp:positionV relativeFrom="paragraph">
                        <wp:posOffset>0</wp:posOffset>
                      </wp:positionV>
                      <wp:extent cx="190500" cy="257175"/>
                      <wp:effectExtent l="0" t="0" r="0" b="0"/>
                      <wp:wrapNone/>
                      <wp:docPr id="309" name="Pole tekstowe 309">
                        <a:extLst xmlns:a="http://schemas.openxmlformats.org/drawingml/2006/main">
                          <a:ext uri="{FF2B5EF4-FFF2-40B4-BE49-F238E27FC236}">
                            <a16:creationId xmlns:a16="http://schemas.microsoft.com/office/drawing/2014/main" id="{BC20607A-48E8-4EBB-A297-6C3E5FEBEB6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C9F1FC" id="Pole tekstowe 309" o:spid="_x0000_s1026" type="#_x0000_t202" style="position:absolute;margin-left:105pt;margin-top:0;width:15pt;height:20.25pt;z-index:25197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s0Hgd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74656" behindDoc="0" locked="0" layoutInCell="1" allowOverlap="1" wp14:anchorId="3863F215" wp14:editId="6D4AD4B6">
                      <wp:simplePos x="0" y="0"/>
                      <wp:positionH relativeFrom="column">
                        <wp:posOffset>1333500</wp:posOffset>
                      </wp:positionH>
                      <wp:positionV relativeFrom="paragraph">
                        <wp:posOffset>0</wp:posOffset>
                      </wp:positionV>
                      <wp:extent cx="190500" cy="257175"/>
                      <wp:effectExtent l="0" t="0" r="0" b="0"/>
                      <wp:wrapNone/>
                      <wp:docPr id="310" name="Pole tekstowe 310">
                        <a:extLst xmlns:a="http://schemas.openxmlformats.org/drawingml/2006/main">
                          <a:ext uri="{FF2B5EF4-FFF2-40B4-BE49-F238E27FC236}">
                            <a16:creationId xmlns:a16="http://schemas.microsoft.com/office/drawing/2014/main" id="{65535660-BAEF-4483-8A29-75F91C48F55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64D213" id="Pole tekstowe 310" o:spid="_x0000_s1026" type="#_x0000_t202" style="position:absolute;margin-left:105pt;margin-top:0;width:15pt;height:20.25pt;z-index:25197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72v5K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75680" behindDoc="0" locked="0" layoutInCell="1" allowOverlap="1" wp14:anchorId="6ACF3616" wp14:editId="2A5AE075">
                      <wp:simplePos x="0" y="0"/>
                      <wp:positionH relativeFrom="column">
                        <wp:posOffset>1333500</wp:posOffset>
                      </wp:positionH>
                      <wp:positionV relativeFrom="paragraph">
                        <wp:posOffset>0</wp:posOffset>
                      </wp:positionV>
                      <wp:extent cx="190500" cy="257175"/>
                      <wp:effectExtent l="0" t="0" r="0" b="0"/>
                      <wp:wrapNone/>
                      <wp:docPr id="311" name="Pole tekstowe 311">
                        <a:extLst xmlns:a="http://schemas.openxmlformats.org/drawingml/2006/main">
                          <a:ext uri="{FF2B5EF4-FFF2-40B4-BE49-F238E27FC236}">
                            <a16:creationId xmlns:a16="http://schemas.microsoft.com/office/drawing/2014/main" id="{9329DA72-A7EF-4B1B-8989-906BA240CC2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E9CD64" id="Pole tekstowe 311" o:spid="_x0000_s1026" type="#_x0000_t202" style="position:absolute;margin-left:105pt;margin-top:0;width:15pt;height:20.25pt;z-index:25197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25eMr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76704" behindDoc="0" locked="0" layoutInCell="1" allowOverlap="1" wp14:anchorId="7B61A2B8" wp14:editId="6BAC7237">
                      <wp:simplePos x="0" y="0"/>
                      <wp:positionH relativeFrom="column">
                        <wp:posOffset>1333500</wp:posOffset>
                      </wp:positionH>
                      <wp:positionV relativeFrom="paragraph">
                        <wp:posOffset>0</wp:posOffset>
                      </wp:positionV>
                      <wp:extent cx="190500" cy="257175"/>
                      <wp:effectExtent l="0" t="0" r="0" b="0"/>
                      <wp:wrapNone/>
                      <wp:docPr id="312" name="Pole tekstowe 312">
                        <a:extLst xmlns:a="http://schemas.openxmlformats.org/drawingml/2006/main">
                          <a:ext uri="{FF2B5EF4-FFF2-40B4-BE49-F238E27FC236}">
                            <a16:creationId xmlns:a16="http://schemas.microsoft.com/office/drawing/2014/main" id="{436AAD25-4797-415D-9E43-EAAB46621D2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B3333B" id="Pole tekstowe 312" o:spid="_x0000_s1026" type="#_x0000_t202" style="position:absolute;margin-left:105pt;margin-top:0;width:15pt;height:20.25pt;z-index:25197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U2yb0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77728" behindDoc="0" locked="0" layoutInCell="1" allowOverlap="1" wp14:anchorId="51A68E1B" wp14:editId="7DA691D3">
                      <wp:simplePos x="0" y="0"/>
                      <wp:positionH relativeFrom="column">
                        <wp:posOffset>1333500</wp:posOffset>
                      </wp:positionH>
                      <wp:positionV relativeFrom="paragraph">
                        <wp:posOffset>0</wp:posOffset>
                      </wp:positionV>
                      <wp:extent cx="190500" cy="257175"/>
                      <wp:effectExtent l="0" t="0" r="0" b="0"/>
                      <wp:wrapNone/>
                      <wp:docPr id="313" name="Pole tekstowe 313">
                        <a:extLst xmlns:a="http://schemas.openxmlformats.org/drawingml/2006/main">
                          <a:ext uri="{FF2B5EF4-FFF2-40B4-BE49-F238E27FC236}">
                            <a16:creationId xmlns:a16="http://schemas.microsoft.com/office/drawing/2014/main" id="{C95DACA3-B82C-4FBA-B05E-A530AB7377A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129FC4" id="Pole tekstowe 313" o:spid="_x0000_s1026" type="#_x0000_t202" style="position:absolute;margin-left:105pt;margin-top:0;width:15pt;height:20.25pt;z-index:25197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IjLiO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78752" behindDoc="0" locked="0" layoutInCell="1" allowOverlap="1" wp14:anchorId="7A353AB1" wp14:editId="67199FFE">
                      <wp:simplePos x="0" y="0"/>
                      <wp:positionH relativeFrom="column">
                        <wp:posOffset>1333500</wp:posOffset>
                      </wp:positionH>
                      <wp:positionV relativeFrom="paragraph">
                        <wp:posOffset>0</wp:posOffset>
                      </wp:positionV>
                      <wp:extent cx="190500" cy="257175"/>
                      <wp:effectExtent l="0" t="0" r="0" b="0"/>
                      <wp:wrapNone/>
                      <wp:docPr id="314" name="Pole tekstowe 314">
                        <a:extLst xmlns:a="http://schemas.openxmlformats.org/drawingml/2006/main">
                          <a:ext uri="{FF2B5EF4-FFF2-40B4-BE49-F238E27FC236}">
                            <a16:creationId xmlns:a16="http://schemas.microsoft.com/office/drawing/2014/main" id="{83960B8A-FA1F-41CB-A44A-D837ABF2F79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C5E417" id="Pole tekstowe 314" o:spid="_x0000_s1026" type="#_x0000_t202" style="position:absolute;margin-left:105pt;margin-top:0;width:15pt;height:20.25pt;z-index:25197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b6rRN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79776" behindDoc="0" locked="0" layoutInCell="1" allowOverlap="1" wp14:anchorId="5D1BD1AD" wp14:editId="0F47C419">
                      <wp:simplePos x="0" y="0"/>
                      <wp:positionH relativeFrom="column">
                        <wp:posOffset>1333500</wp:posOffset>
                      </wp:positionH>
                      <wp:positionV relativeFrom="paragraph">
                        <wp:posOffset>0</wp:posOffset>
                      </wp:positionV>
                      <wp:extent cx="190500" cy="257175"/>
                      <wp:effectExtent l="0" t="0" r="0" b="0"/>
                      <wp:wrapNone/>
                      <wp:docPr id="315" name="Pole tekstowe 315">
                        <a:extLst xmlns:a="http://schemas.openxmlformats.org/drawingml/2006/main">
                          <a:ext uri="{FF2B5EF4-FFF2-40B4-BE49-F238E27FC236}">
                            <a16:creationId xmlns:a16="http://schemas.microsoft.com/office/drawing/2014/main" id="{32D63D12-9C01-4C35-8DF0-B55EDC3B954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2A6CE0" id="Pole tekstowe 315" o:spid="_x0000_s1026" type="#_x0000_t202" style="position:absolute;margin-left:105pt;margin-top:0;width:15pt;height:20.25pt;z-index:25197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8xxp2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80800" behindDoc="0" locked="0" layoutInCell="1" allowOverlap="1" wp14:anchorId="4F3ABC49" wp14:editId="1B56281E">
                      <wp:simplePos x="0" y="0"/>
                      <wp:positionH relativeFrom="column">
                        <wp:posOffset>1333500</wp:posOffset>
                      </wp:positionH>
                      <wp:positionV relativeFrom="paragraph">
                        <wp:posOffset>0</wp:posOffset>
                      </wp:positionV>
                      <wp:extent cx="190500" cy="257175"/>
                      <wp:effectExtent l="0" t="0" r="0" b="0"/>
                      <wp:wrapNone/>
                      <wp:docPr id="316" name="Pole tekstowe 316">
                        <a:extLst xmlns:a="http://schemas.openxmlformats.org/drawingml/2006/main">
                          <a:ext uri="{FF2B5EF4-FFF2-40B4-BE49-F238E27FC236}">
                            <a16:creationId xmlns:a16="http://schemas.microsoft.com/office/drawing/2014/main" id="{81D6BA41-171E-40C1-BF2C-00E2D0DEF93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754C03" id="Pole tekstowe 316" o:spid="_x0000_s1026" type="#_x0000_t202" style="position:absolute;margin-left:105pt;margin-top:0;width:15pt;height:20.25pt;z-index:25198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XK9T2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81824" behindDoc="0" locked="0" layoutInCell="1" allowOverlap="1" wp14:anchorId="534DDA71" wp14:editId="6CC20F31">
                      <wp:simplePos x="0" y="0"/>
                      <wp:positionH relativeFrom="column">
                        <wp:posOffset>1333500</wp:posOffset>
                      </wp:positionH>
                      <wp:positionV relativeFrom="paragraph">
                        <wp:posOffset>0</wp:posOffset>
                      </wp:positionV>
                      <wp:extent cx="190500" cy="257175"/>
                      <wp:effectExtent l="0" t="0" r="0" b="0"/>
                      <wp:wrapNone/>
                      <wp:docPr id="317" name="Pole tekstowe 317">
                        <a:extLst xmlns:a="http://schemas.openxmlformats.org/drawingml/2006/main">
                          <a:ext uri="{FF2B5EF4-FFF2-40B4-BE49-F238E27FC236}">
                            <a16:creationId xmlns:a16="http://schemas.microsoft.com/office/drawing/2014/main" id="{B933E9AB-B403-47DF-ABBF-C3345A36548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70CC85" id="Pole tekstowe 317" o:spid="_x0000_s1026" type="#_x0000_t202" style="position:absolute;margin-left:105pt;margin-top:0;width:15pt;height:20.25pt;z-index:25198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lSi3F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82848" behindDoc="0" locked="0" layoutInCell="1" allowOverlap="1" wp14:anchorId="6BCDCB73" wp14:editId="5102F655">
                      <wp:simplePos x="0" y="0"/>
                      <wp:positionH relativeFrom="column">
                        <wp:posOffset>1333500</wp:posOffset>
                      </wp:positionH>
                      <wp:positionV relativeFrom="paragraph">
                        <wp:posOffset>0</wp:posOffset>
                      </wp:positionV>
                      <wp:extent cx="190500" cy="257175"/>
                      <wp:effectExtent l="0" t="0" r="0" b="0"/>
                      <wp:wrapNone/>
                      <wp:docPr id="318" name="Pole tekstowe 318">
                        <a:extLst xmlns:a="http://schemas.openxmlformats.org/drawingml/2006/main">
                          <a:ext uri="{FF2B5EF4-FFF2-40B4-BE49-F238E27FC236}">
                            <a16:creationId xmlns:a16="http://schemas.microsoft.com/office/drawing/2014/main" id="{D0E575DE-7559-409C-B9F3-7D78B86A3EF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BA1688" id="Pole tekstowe 318" o:spid="_x0000_s1026" type="#_x0000_t202" style="position:absolute;margin-left:105pt;margin-top:0;width:15pt;height:20.25pt;z-index:25198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ZjccM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83872" behindDoc="0" locked="0" layoutInCell="1" allowOverlap="1" wp14:anchorId="79B108F2" wp14:editId="17B1259A">
                      <wp:simplePos x="0" y="0"/>
                      <wp:positionH relativeFrom="column">
                        <wp:posOffset>1333500</wp:posOffset>
                      </wp:positionH>
                      <wp:positionV relativeFrom="paragraph">
                        <wp:posOffset>0</wp:posOffset>
                      </wp:positionV>
                      <wp:extent cx="190500" cy="257175"/>
                      <wp:effectExtent l="0" t="0" r="0" b="0"/>
                      <wp:wrapNone/>
                      <wp:docPr id="319" name="Pole tekstowe 319">
                        <a:extLst xmlns:a="http://schemas.openxmlformats.org/drawingml/2006/main">
                          <a:ext uri="{FF2B5EF4-FFF2-40B4-BE49-F238E27FC236}">
                            <a16:creationId xmlns:a16="http://schemas.microsoft.com/office/drawing/2014/main" id="{8D71FC2B-0224-433B-A924-DE20BE8C71A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1AD05F" id="Pole tekstowe 319" o:spid="_x0000_s1026" type="#_x0000_t202" style="position:absolute;margin-left:105pt;margin-top:0;width:15pt;height:20.25pt;z-index:25198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HN1C0Z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84896" behindDoc="0" locked="0" layoutInCell="1" allowOverlap="1" wp14:anchorId="01FC37D3" wp14:editId="43F659F1">
                      <wp:simplePos x="0" y="0"/>
                      <wp:positionH relativeFrom="column">
                        <wp:posOffset>1333500</wp:posOffset>
                      </wp:positionH>
                      <wp:positionV relativeFrom="paragraph">
                        <wp:posOffset>0</wp:posOffset>
                      </wp:positionV>
                      <wp:extent cx="190500" cy="257175"/>
                      <wp:effectExtent l="0" t="0" r="0" b="0"/>
                      <wp:wrapNone/>
                      <wp:docPr id="320" name="Pole tekstowe 320">
                        <a:extLst xmlns:a="http://schemas.openxmlformats.org/drawingml/2006/main">
                          <a:ext uri="{FF2B5EF4-FFF2-40B4-BE49-F238E27FC236}">
                            <a16:creationId xmlns:a16="http://schemas.microsoft.com/office/drawing/2014/main" id="{4297B9BA-EDBA-48DD-9652-346B28304C3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D0D3125" id="Pole tekstowe 320" o:spid="_x0000_s1026" type="#_x0000_t202" style="position:absolute;margin-left:105pt;margin-top:0;width:15pt;height:20.25pt;z-index:25198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C0UaWd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85920" behindDoc="0" locked="0" layoutInCell="1" allowOverlap="1" wp14:anchorId="5CE5468C" wp14:editId="62D04B17">
                      <wp:simplePos x="0" y="0"/>
                      <wp:positionH relativeFrom="column">
                        <wp:posOffset>1333500</wp:posOffset>
                      </wp:positionH>
                      <wp:positionV relativeFrom="paragraph">
                        <wp:posOffset>0</wp:posOffset>
                      </wp:positionV>
                      <wp:extent cx="190500" cy="257175"/>
                      <wp:effectExtent l="0" t="0" r="0" b="0"/>
                      <wp:wrapNone/>
                      <wp:docPr id="321" name="Pole tekstowe 321">
                        <a:extLst xmlns:a="http://schemas.openxmlformats.org/drawingml/2006/main">
                          <a:ext uri="{FF2B5EF4-FFF2-40B4-BE49-F238E27FC236}">
                            <a16:creationId xmlns:a16="http://schemas.microsoft.com/office/drawing/2014/main" id="{A394914A-0B42-409B-9D72-F1B912A4D06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FD7228" id="Pole tekstowe 321" o:spid="_x0000_s1026" type="#_x0000_t202" style="position:absolute;margin-left:105pt;margin-top:0;width:15pt;height:20.25pt;z-index:25198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xyd0j2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86944" behindDoc="0" locked="0" layoutInCell="1" allowOverlap="1" wp14:anchorId="6BDD9036" wp14:editId="2DF2662C">
                      <wp:simplePos x="0" y="0"/>
                      <wp:positionH relativeFrom="column">
                        <wp:posOffset>1333500</wp:posOffset>
                      </wp:positionH>
                      <wp:positionV relativeFrom="paragraph">
                        <wp:posOffset>0</wp:posOffset>
                      </wp:positionV>
                      <wp:extent cx="190500" cy="257175"/>
                      <wp:effectExtent l="0" t="0" r="0" b="0"/>
                      <wp:wrapNone/>
                      <wp:docPr id="322" name="Pole tekstowe 322">
                        <a:extLst xmlns:a="http://schemas.openxmlformats.org/drawingml/2006/main">
                          <a:ext uri="{FF2B5EF4-FFF2-40B4-BE49-F238E27FC236}">
                            <a16:creationId xmlns:a16="http://schemas.microsoft.com/office/drawing/2014/main" id="{BE8DC272-B1A3-4C78-B7C7-BB4C0751D88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28362F" id="Pole tekstowe 322" o:spid="_x0000_s1026" type="#_x0000_t202" style="position:absolute;margin-left:105pt;margin-top:0;width:15pt;height:20.25pt;z-index:25198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lMqL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87968" behindDoc="0" locked="0" layoutInCell="1" allowOverlap="1" wp14:anchorId="474677E2" wp14:editId="7571E108">
                      <wp:simplePos x="0" y="0"/>
                      <wp:positionH relativeFrom="column">
                        <wp:posOffset>1333500</wp:posOffset>
                      </wp:positionH>
                      <wp:positionV relativeFrom="paragraph">
                        <wp:posOffset>0</wp:posOffset>
                      </wp:positionV>
                      <wp:extent cx="190500" cy="257175"/>
                      <wp:effectExtent l="0" t="0" r="0" b="0"/>
                      <wp:wrapNone/>
                      <wp:docPr id="323" name="Pole tekstowe 323">
                        <a:extLst xmlns:a="http://schemas.openxmlformats.org/drawingml/2006/main">
                          <a:ext uri="{FF2B5EF4-FFF2-40B4-BE49-F238E27FC236}">
                            <a16:creationId xmlns:a16="http://schemas.microsoft.com/office/drawing/2014/main" id="{A25C6529-D73C-4374-B9E8-D1E25F2EE38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E41C60" id="Pole tekstowe 323" o:spid="_x0000_s1026" type="#_x0000_t202" style="position:absolute;margin-left:105pt;margin-top:0;width:15pt;height:20.25pt;z-index:25198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bLel2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88992" behindDoc="0" locked="0" layoutInCell="1" allowOverlap="1" wp14:anchorId="2CD2D822" wp14:editId="2FBA5D4E">
                      <wp:simplePos x="0" y="0"/>
                      <wp:positionH relativeFrom="column">
                        <wp:posOffset>1333500</wp:posOffset>
                      </wp:positionH>
                      <wp:positionV relativeFrom="paragraph">
                        <wp:posOffset>0</wp:posOffset>
                      </wp:positionV>
                      <wp:extent cx="190500" cy="257175"/>
                      <wp:effectExtent l="0" t="0" r="0" b="0"/>
                      <wp:wrapNone/>
                      <wp:docPr id="324" name="Pole tekstowe 324">
                        <a:extLst xmlns:a="http://schemas.openxmlformats.org/drawingml/2006/main">
                          <a:ext uri="{FF2B5EF4-FFF2-40B4-BE49-F238E27FC236}">
                            <a16:creationId xmlns:a16="http://schemas.microsoft.com/office/drawing/2014/main" id="{A39EFD8D-CACC-4036-A0C1-311E97D79F2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2E7C12" id="Pole tekstowe 324" o:spid="_x0000_s1026" type="#_x0000_t202" style="position:absolute;margin-left:105pt;margin-top:0;width:15pt;height:20.25pt;z-index:25198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4/F9n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90016" behindDoc="0" locked="0" layoutInCell="1" allowOverlap="1" wp14:anchorId="1B9A41B8" wp14:editId="07D7F528">
                      <wp:simplePos x="0" y="0"/>
                      <wp:positionH relativeFrom="column">
                        <wp:posOffset>1333500</wp:posOffset>
                      </wp:positionH>
                      <wp:positionV relativeFrom="paragraph">
                        <wp:posOffset>0</wp:posOffset>
                      </wp:positionV>
                      <wp:extent cx="190500" cy="257175"/>
                      <wp:effectExtent l="0" t="0" r="0" b="0"/>
                      <wp:wrapNone/>
                      <wp:docPr id="325" name="Pole tekstowe 325">
                        <a:extLst xmlns:a="http://schemas.openxmlformats.org/drawingml/2006/main">
                          <a:ext uri="{FF2B5EF4-FFF2-40B4-BE49-F238E27FC236}">
                            <a16:creationId xmlns:a16="http://schemas.microsoft.com/office/drawing/2014/main" id="{ECE104D1-1B39-4E2B-AAE2-6524EC28455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889F73" id="Pole tekstowe 325" o:spid="_x0000_s1026" type="#_x0000_t202" style="position:absolute;margin-left:105pt;margin-top:0;width:15pt;height:20.25pt;z-index:25199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b11Sh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91040" behindDoc="0" locked="0" layoutInCell="1" allowOverlap="1" wp14:anchorId="02E4B3AF" wp14:editId="1ACE043D">
                      <wp:simplePos x="0" y="0"/>
                      <wp:positionH relativeFrom="column">
                        <wp:posOffset>1333500</wp:posOffset>
                      </wp:positionH>
                      <wp:positionV relativeFrom="paragraph">
                        <wp:posOffset>0</wp:posOffset>
                      </wp:positionV>
                      <wp:extent cx="190500" cy="257175"/>
                      <wp:effectExtent l="0" t="0" r="0" b="0"/>
                      <wp:wrapNone/>
                      <wp:docPr id="326" name="Pole tekstowe 326">
                        <a:extLst xmlns:a="http://schemas.openxmlformats.org/drawingml/2006/main">
                          <a:ext uri="{FF2B5EF4-FFF2-40B4-BE49-F238E27FC236}">
                            <a16:creationId xmlns:a16="http://schemas.microsoft.com/office/drawing/2014/main" id="{C7205F68-FBF0-4D7B-94F2-761297C2839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642F67" id="Pole tekstowe 326" o:spid="_x0000_s1026" type="#_x0000_t202" style="position:absolute;margin-left:105pt;margin-top:0;width:15pt;height:20.25pt;z-index:25199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3JmGF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92064" behindDoc="0" locked="0" layoutInCell="1" allowOverlap="1" wp14:anchorId="6C854C76" wp14:editId="50D33377">
                      <wp:simplePos x="0" y="0"/>
                      <wp:positionH relativeFrom="column">
                        <wp:posOffset>1333500</wp:posOffset>
                      </wp:positionH>
                      <wp:positionV relativeFrom="paragraph">
                        <wp:posOffset>0</wp:posOffset>
                      </wp:positionV>
                      <wp:extent cx="190500" cy="257175"/>
                      <wp:effectExtent l="0" t="0" r="0" b="0"/>
                      <wp:wrapNone/>
                      <wp:docPr id="327" name="Pole tekstowe 327">
                        <a:extLst xmlns:a="http://schemas.openxmlformats.org/drawingml/2006/main">
                          <a:ext uri="{FF2B5EF4-FFF2-40B4-BE49-F238E27FC236}">
                            <a16:creationId xmlns:a16="http://schemas.microsoft.com/office/drawing/2014/main" id="{9437FFBD-76D9-4F95-BD50-289189C5DF7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96451F" id="Pole tekstowe 327" o:spid="_x0000_s1026" type="#_x0000_t202" style="position:absolute;margin-left:105pt;margin-top:0;width:15pt;height:20.25pt;z-index:25199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uu2Mn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93088" behindDoc="0" locked="0" layoutInCell="1" allowOverlap="1" wp14:anchorId="516A4BF3" wp14:editId="75F07C72">
                      <wp:simplePos x="0" y="0"/>
                      <wp:positionH relativeFrom="column">
                        <wp:posOffset>1333500</wp:posOffset>
                      </wp:positionH>
                      <wp:positionV relativeFrom="paragraph">
                        <wp:posOffset>0</wp:posOffset>
                      </wp:positionV>
                      <wp:extent cx="190500" cy="257175"/>
                      <wp:effectExtent l="0" t="0" r="0" b="0"/>
                      <wp:wrapNone/>
                      <wp:docPr id="328" name="Pole tekstowe 328">
                        <a:extLst xmlns:a="http://schemas.openxmlformats.org/drawingml/2006/main">
                          <a:ext uri="{FF2B5EF4-FFF2-40B4-BE49-F238E27FC236}">
                            <a16:creationId xmlns:a16="http://schemas.microsoft.com/office/drawing/2014/main" id="{A54DE0CE-F737-45AD-9517-0670EBC104E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DDD333" id="Pole tekstowe 328" o:spid="_x0000_s1026" type="#_x0000_t202" style="position:absolute;margin-left:105pt;margin-top:0;width:15pt;height:20.25pt;z-index:25199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fZXOW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94112" behindDoc="0" locked="0" layoutInCell="1" allowOverlap="1" wp14:anchorId="25E31315" wp14:editId="135FD53D">
                      <wp:simplePos x="0" y="0"/>
                      <wp:positionH relativeFrom="column">
                        <wp:posOffset>1333500</wp:posOffset>
                      </wp:positionH>
                      <wp:positionV relativeFrom="paragraph">
                        <wp:posOffset>0</wp:posOffset>
                      </wp:positionV>
                      <wp:extent cx="190500" cy="257175"/>
                      <wp:effectExtent l="0" t="0" r="0" b="0"/>
                      <wp:wrapNone/>
                      <wp:docPr id="329" name="Pole tekstowe 329">
                        <a:extLst xmlns:a="http://schemas.openxmlformats.org/drawingml/2006/main">
                          <a:ext uri="{FF2B5EF4-FFF2-40B4-BE49-F238E27FC236}">
                            <a16:creationId xmlns:a16="http://schemas.microsoft.com/office/drawing/2014/main" id="{2A9A55CC-F6B8-4FB1-9574-7B253969BE7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CCAA04" id="Pole tekstowe 329" o:spid="_x0000_s1026" type="#_x0000_t202" style="position:absolute;margin-left:105pt;margin-top:0;width:15pt;height:20.25pt;z-index:25199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81Vjs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95136" behindDoc="0" locked="0" layoutInCell="1" allowOverlap="1" wp14:anchorId="5E843902" wp14:editId="118BF63E">
                      <wp:simplePos x="0" y="0"/>
                      <wp:positionH relativeFrom="column">
                        <wp:posOffset>1333500</wp:posOffset>
                      </wp:positionH>
                      <wp:positionV relativeFrom="paragraph">
                        <wp:posOffset>0</wp:posOffset>
                      </wp:positionV>
                      <wp:extent cx="190500" cy="257175"/>
                      <wp:effectExtent l="0" t="0" r="0" b="0"/>
                      <wp:wrapNone/>
                      <wp:docPr id="330" name="Pole tekstowe 330">
                        <a:extLst xmlns:a="http://schemas.openxmlformats.org/drawingml/2006/main">
                          <a:ext uri="{FF2B5EF4-FFF2-40B4-BE49-F238E27FC236}">
                            <a16:creationId xmlns:a16="http://schemas.microsoft.com/office/drawing/2014/main" id="{E59A4829-3F66-49E8-ABD5-61AF4443CD1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E1E4EED" id="Pole tekstowe 330" o:spid="_x0000_s1026" type="#_x0000_t202" style="position:absolute;margin-left:105pt;margin-top:0;width:15pt;height:20.25pt;z-index:25199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HiAV7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96160" behindDoc="0" locked="0" layoutInCell="1" allowOverlap="1" wp14:anchorId="41726D4F" wp14:editId="5DD83FCC">
                      <wp:simplePos x="0" y="0"/>
                      <wp:positionH relativeFrom="column">
                        <wp:posOffset>1333500</wp:posOffset>
                      </wp:positionH>
                      <wp:positionV relativeFrom="paragraph">
                        <wp:posOffset>0</wp:posOffset>
                      </wp:positionV>
                      <wp:extent cx="190500" cy="257175"/>
                      <wp:effectExtent l="0" t="0" r="0" b="0"/>
                      <wp:wrapNone/>
                      <wp:docPr id="331" name="Pole tekstowe 331">
                        <a:extLst xmlns:a="http://schemas.openxmlformats.org/drawingml/2006/main">
                          <a:ext uri="{FF2B5EF4-FFF2-40B4-BE49-F238E27FC236}">
                            <a16:creationId xmlns:a16="http://schemas.microsoft.com/office/drawing/2014/main" id="{4036387B-497F-47B5-9B82-335F81AA2CE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71F501" id="Pole tekstowe 331" o:spid="_x0000_s1026" type="#_x0000_t202" style="position:absolute;margin-left:105pt;margin-top:0;width:15pt;height:20.25pt;z-index:25199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6fE7H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97184" behindDoc="0" locked="0" layoutInCell="1" allowOverlap="1" wp14:anchorId="4C14559E" wp14:editId="43256670">
                      <wp:simplePos x="0" y="0"/>
                      <wp:positionH relativeFrom="column">
                        <wp:posOffset>1333500</wp:posOffset>
                      </wp:positionH>
                      <wp:positionV relativeFrom="paragraph">
                        <wp:posOffset>0</wp:posOffset>
                      </wp:positionV>
                      <wp:extent cx="190500" cy="257175"/>
                      <wp:effectExtent l="0" t="0" r="0" b="0"/>
                      <wp:wrapNone/>
                      <wp:docPr id="332" name="Pole tekstowe 332">
                        <a:extLst xmlns:a="http://schemas.openxmlformats.org/drawingml/2006/main">
                          <a:ext uri="{FF2B5EF4-FFF2-40B4-BE49-F238E27FC236}">
                            <a16:creationId xmlns:a16="http://schemas.microsoft.com/office/drawing/2014/main" id="{4A5706BF-4784-4181-875E-4025611D777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6782D7" id="Pole tekstowe 332" o:spid="_x0000_s1026" type="#_x0000_t202" style="position:absolute;margin-left:105pt;margin-top:0;width:15pt;height:20.25pt;z-index:25199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NvUxIJ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98208" behindDoc="0" locked="0" layoutInCell="1" allowOverlap="1" wp14:anchorId="0CD7C0F0" wp14:editId="4C118064">
                      <wp:simplePos x="0" y="0"/>
                      <wp:positionH relativeFrom="column">
                        <wp:posOffset>1333500</wp:posOffset>
                      </wp:positionH>
                      <wp:positionV relativeFrom="paragraph">
                        <wp:posOffset>0</wp:posOffset>
                      </wp:positionV>
                      <wp:extent cx="190500" cy="257175"/>
                      <wp:effectExtent l="0" t="0" r="0" b="0"/>
                      <wp:wrapNone/>
                      <wp:docPr id="333" name="Pole tekstowe 333">
                        <a:extLst xmlns:a="http://schemas.openxmlformats.org/drawingml/2006/main">
                          <a:ext uri="{FF2B5EF4-FFF2-40B4-BE49-F238E27FC236}">
                            <a16:creationId xmlns:a16="http://schemas.microsoft.com/office/drawing/2014/main" id="{9626DD33-A40A-474F-A2F0-8109481EF7B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81D374C" id="Pole tekstowe 333" o:spid="_x0000_s1026" type="#_x0000_t202" style="position:absolute;margin-left:105pt;margin-top:0;width:15pt;height:20.25pt;z-index:25199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N2V3A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1999232" behindDoc="0" locked="0" layoutInCell="1" allowOverlap="1" wp14:anchorId="567767ED" wp14:editId="3DDAC2A5">
                      <wp:simplePos x="0" y="0"/>
                      <wp:positionH relativeFrom="column">
                        <wp:posOffset>1333500</wp:posOffset>
                      </wp:positionH>
                      <wp:positionV relativeFrom="paragraph">
                        <wp:posOffset>0</wp:posOffset>
                      </wp:positionV>
                      <wp:extent cx="190500" cy="257175"/>
                      <wp:effectExtent l="0" t="0" r="0" b="0"/>
                      <wp:wrapNone/>
                      <wp:docPr id="334" name="Pole tekstowe 334">
                        <a:extLst xmlns:a="http://schemas.openxmlformats.org/drawingml/2006/main">
                          <a:ext uri="{FF2B5EF4-FFF2-40B4-BE49-F238E27FC236}">
                            <a16:creationId xmlns:a16="http://schemas.microsoft.com/office/drawing/2014/main" id="{B541B170-72B4-4FCC-8851-B3BE76EF93E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365184" id="Pole tekstowe 334" o:spid="_x0000_s1026" type="#_x0000_t202" style="position:absolute;margin-left:105pt;margin-top:0;width:15pt;height:20.25pt;z-index:25199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x48zD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00256" behindDoc="0" locked="0" layoutInCell="1" allowOverlap="1" wp14:anchorId="0C69FBBA" wp14:editId="58EAC27F">
                      <wp:simplePos x="0" y="0"/>
                      <wp:positionH relativeFrom="column">
                        <wp:posOffset>1333500</wp:posOffset>
                      </wp:positionH>
                      <wp:positionV relativeFrom="paragraph">
                        <wp:posOffset>0</wp:posOffset>
                      </wp:positionV>
                      <wp:extent cx="190500" cy="257175"/>
                      <wp:effectExtent l="0" t="0" r="0" b="0"/>
                      <wp:wrapNone/>
                      <wp:docPr id="335" name="Pole tekstowe 335">
                        <a:extLst xmlns:a="http://schemas.openxmlformats.org/drawingml/2006/main">
                          <a:ext uri="{FF2B5EF4-FFF2-40B4-BE49-F238E27FC236}">
                            <a16:creationId xmlns:a16="http://schemas.microsoft.com/office/drawing/2014/main" id="{478FA895-2D6F-4F53-A4A9-35585884ED5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B4F4D3" id="Pole tekstowe 335" o:spid="_x0000_s1026" type="#_x0000_t202" style="position:absolute;margin-left:105pt;margin-top:0;width:15pt;height:20.25pt;z-index:25200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I2rQo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01280" behindDoc="0" locked="0" layoutInCell="1" allowOverlap="1" wp14:anchorId="41345741" wp14:editId="10043FA5">
                      <wp:simplePos x="0" y="0"/>
                      <wp:positionH relativeFrom="column">
                        <wp:posOffset>1333500</wp:posOffset>
                      </wp:positionH>
                      <wp:positionV relativeFrom="paragraph">
                        <wp:posOffset>0</wp:posOffset>
                      </wp:positionV>
                      <wp:extent cx="190500" cy="257175"/>
                      <wp:effectExtent l="0" t="0" r="0" b="0"/>
                      <wp:wrapNone/>
                      <wp:docPr id="336" name="Pole tekstowe 336">
                        <a:extLst xmlns:a="http://schemas.openxmlformats.org/drawingml/2006/main">
                          <a:ext uri="{FF2B5EF4-FFF2-40B4-BE49-F238E27FC236}">
                            <a16:creationId xmlns:a16="http://schemas.microsoft.com/office/drawing/2014/main" id="{4BF984FF-DE16-4D20-AC4A-CA1F2E5C72F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F5E449" id="Pole tekstowe 336" o:spid="_x0000_s1026" type="#_x0000_t202" style="position:absolute;margin-left:105pt;margin-top:0;width:15pt;height:20.25pt;z-index:25200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PtUcEh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02304" behindDoc="0" locked="0" layoutInCell="1" allowOverlap="1" wp14:anchorId="0E0A470E" wp14:editId="3B549AB6">
                      <wp:simplePos x="0" y="0"/>
                      <wp:positionH relativeFrom="column">
                        <wp:posOffset>1333500</wp:posOffset>
                      </wp:positionH>
                      <wp:positionV relativeFrom="paragraph">
                        <wp:posOffset>0</wp:posOffset>
                      </wp:positionV>
                      <wp:extent cx="190500" cy="257175"/>
                      <wp:effectExtent l="0" t="0" r="0" b="0"/>
                      <wp:wrapNone/>
                      <wp:docPr id="337" name="Pole tekstowe 337">
                        <a:extLst xmlns:a="http://schemas.openxmlformats.org/drawingml/2006/main">
                          <a:ext uri="{FF2B5EF4-FFF2-40B4-BE49-F238E27FC236}">
                            <a16:creationId xmlns:a16="http://schemas.microsoft.com/office/drawing/2014/main" id="{43D6353D-9C3D-4382-84AF-3843FA59AA4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A54528" id="Pole tekstowe 337" o:spid="_x0000_s1026" type="#_x0000_t202" style="position:absolute;margin-left:105pt;margin-top:0;width:15pt;height:20.25pt;z-index:25200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BbILfp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03328" behindDoc="0" locked="0" layoutInCell="1" allowOverlap="1" wp14:anchorId="37BFFB8E" wp14:editId="5B223C58">
                      <wp:simplePos x="0" y="0"/>
                      <wp:positionH relativeFrom="column">
                        <wp:posOffset>1333500</wp:posOffset>
                      </wp:positionH>
                      <wp:positionV relativeFrom="paragraph">
                        <wp:posOffset>0</wp:posOffset>
                      </wp:positionV>
                      <wp:extent cx="190500" cy="257175"/>
                      <wp:effectExtent l="0" t="0" r="0" b="0"/>
                      <wp:wrapNone/>
                      <wp:docPr id="338" name="Pole tekstowe 338">
                        <a:extLst xmlns:a="http://schemas.openxmlformats.org/drawingml/2006/main">
                          <a:ext uri="{FF2B5EF4-FFF2-40B4-BE49-F238E27FC236}">
                            <a16:creationId xmlns:a16="http://schemas.microsoft.com/office/drawing/2014/main" id="{4B6663C4-573D-4A41-9150-875B1D869ED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E86530" id="Pole tekstowe 338" o:spid="_x0000_s1026" type="#_x0000_t202" style="position:absolute;margin-left:105pt;margin-top:0;width:15pt;height:20.25pt;z-index:25200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vIbbG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04352" behindDoc="0" locked="0" layoutInCell="1" allowOverlap="1" wp14:anchorId="4B71D9EE" wp14:editId="69C250C2">
                      <wp:simplePos x="0" y="0"/>
                      <wp:positionH relativeFrom="column">
                        <wp:posOffset>1333500</wp:posOffset>
                      </wp:positionH>
                      <wp:positionV relativeFrom="paragraph">
                        <wp:posOffset>0</wp:posOffset>
                      </wp:positionV>
                      <wp:extent cx="190500" cy="257175"/>
                      <wp:effectExtent l="0" t="0" r="0" b="0"/>
                      <wp:wrapNone/>
                      <wp:docPr id="339" name="Pole tekstowe 339">
                        <a:extLst xmlns:a="http://schemas.openxmlformats.org/drawingml/2006/main">
                          <a:ext uri="{FF2B5EF4-FFF2-40B4-BE49-F238E27FC236}">
                            <a16:creationId xmlns:a16="http://schemas.microsoft.com/office/drawing/2014/main" id="{F9D8CB60-D0ED-4239-827B-5DA0687DF0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31AD21D" id="Pole tekstowe 339" o:spid="_x0000_s1026" type="#_x0000_t202" style="position:absolute;margin-left:105pt;margin-top:0;width:15pt;height:20.25pt;z-index:25200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tJOFq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05376" behindDoc="0" locked="0" layoutInCell="1" allowOverlap="1" wp14:anchorId="5EA0FF63" wp14:editId="61725BCB">
                      <wp:simplePos x="0" y="0"/>
                      <wp:positionH relativeFrom="column">
                        <wp:posOffset>1333500</wp:posOffset>
                      </wp:positionH>
                      <wp:positionV relativeFrom="paragraph">
                        <wp:posOffset>0</wp:posOffset>
                      </wp:positionV>
                      <wp:extent cx="190500" cy="257175"/>
                      <wp:effectExtent l="0" t="0" r="0" b="0"/>
                      <wp:wrapNone/>
                      <wp:docPr id="340" name="Pole tekstowe 340">
                        <a:extLst xmlns:a="http://schemas.openxmlformats.org/drawingml/2006/main">
                          <a:ext uri="{FF2B5EF4-FFF2-40B4-BE49-F238E27FC236}">
                            <a16:creationId xmlns:a16="http://schemas.microsoft.com/office/drawing/2014/main" id="{7F26BC2C-80ED-40E8-8B16-EC42CFF8B3A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446B7E" id="Pole tekstowe 340" o:spid="_x0000_s1026" type="#_x0000_t202" style="position:absolute;margin-left:105pt;margin-top:0;width:15pt;height:20.25pt;z-index:25200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EAA0sJ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06400" behindDoc="0" locked="0" layoutInCell="1" allowOverlap="1" wp14:anchorId="7B386AFC" wp14:editId="3E6D497F">
                      <wp:simplePos x="0" y="0"/>
                      <wp:positionH relativeFrom="column">
                        <wp:posOffset>1333500</wp:posOffset>
                      </wp:positionH>
                      <wp:positionV relativeFrom="paragraph">
                        <wp:posOffset>0</wp:posOffset>
                      </wp:positionV>
                      <wp:extent cx="190500" cy="257175"/>
                      <wp:effectExtent l="0" t="0" r="0" b="0"/>
                      <wp:wrapNone/>
                      <wp:docPr id="341" name="Pole tekstowe 341">
                        <a:extLst xmlns:a="http://schemas.openxmlformats.org/drawingml/2006/main">
                          <a:ext uri="{FF2B5EF4-FFF2-40B4-BE49-F238E27FC236}">
                            <a16:creationId xmlns:a16="http://schemas.microsoft.com/office/drawing/2014/main" id="{7A030DFB-A645-4223-9CBE-4B315A1BC37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BE0F841" id="Pole tekstowe 341" o:spid="_x0000_s1026" type="#_x0000_t202" style="position:absolute;margin-left:105pt;margin-top:0;width:15pt;height:20.25pt;z-index:25200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E7lVsd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07424" behindDoc="0" locked="0" layoutInCell="1" allowOverlap="1" wp14:anchorId="01A96209" wp14:editId="5A229F07">
                      <wp:simplePos x="0" y="0"/>
                      <wp:positionH relativeFrom="column">
                        <wp:posOffset>1333500</wp:posOffset>
                      </wp:positionH>
                      <wp:positionV relativeFrom="paragraph">
                        <wp:posOffset>0</wp:posOffset>
                      </wp:positionV>
                      <wp:extent cx="190500" cy="257175"/>
                      <wp:effectExtent l="0" t="0" r="0" b="0"/>
                      <wp:wrapNone/>
                      <wp:docPr id="342" name="Pole tekstowe 342">
                        <a:extLst xmlns:a="http://schemas.openxmlformats.org/drawingml/2006/main">
                          <a:ext uri="{FF2B5EF4-FFF2-40B4-BE49-F238E27FC236}">
                            <a16:creationId xmlns:a16="http://schemas.microsoft.com/office/drawing/2014/main" id="{72CEF463-0EE1-4A7B-8A7E-1B3B41843FA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B191D1" id="Pole tekstowe 342" o:spid="_x0000_s1026" type="#_x0000_t202" style="position:absolute;margin-left:105pt;margin-top:0;width:15pt;height:20.25pt;z-index:25200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cUG+E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08448" behindDoc="0" locked="0" layoutInCell="1" allowOverlap="1" wp14:anchorId="7D3BAC60" wp14:editId="7550EC90">
                      <wp:simplePos x="0" y="0"/>
                      <wp:positionH relativeFrom="column">
                        <wp:posOffset>1333500</wp:posOffset>
                      </wp:positionH>
                      <wp:positionV relativeFrom="paragraph">
                        <wp:posOffset>0</wp:posOffset>
                      </wp:positionV>
                      <wp:extent cx="190500" cy="257175"/>
                      <wp:effectExtent l="0" t="0" r="0" b="0"/>
                      <wp:wrapNone/>
                      <wp:docPr id="343" name="Pole tekstowe 343">
                        <a:extLst xmlns:a="http://schemas.openxmlformats.org/drawingml/2006/main">
                          <a:ext uri="{FF2B5EF4-FFF2-40B4-BE49-F238E27FC236}">
                            <a16:creationId xmlns:a16="http://schemas.microsoft.com/office/drawing/2014/main" id="{FBD1AAE7-2426-4321-9041-F730781D0BC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284F7A" id="Pole tekstowe 343" o:spid="_x0000_s1026" type="#_x0000_t202" style="position:absolute;margin-left:105pt;margin-top:0;width:15pt;height:20.25pt;z-index:25200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KHkRh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09472" behindDoc="0" locked="0" layoutInCell="1" allowOverlap="1" wp14:anchorId="3C903CBC" wp14:editId="0476CBD9">
                      <wp:simplePos x="0" y="0"/>
                      <wp:positionH relativeFrom="column">
                        <wp:posOffset>1333500</wp:posOffset>
                      </wp:positionH>
                      <wp:positionV relativeFrom="paragraph">
                        <wp:posOffset>0</wp:posOffset>
                      </wp:positionV>
                      <wp:extent cx="190500" cy="257175"/>
                      <wp:effectExtent l="0" t="0" r="0" b="0"/>
                      <wp:wrapNone/>
                      <wp:docPr id="344" name="Pole tekstowe 344">
                        <a:extLst xmlns:a="http://schemas.openxmlformats.org/drawingml/2006/main">
                          <a:ext uri="{FF2B5EF4-FFF2-40B4-BE49-F238E27FC236}">
                            <a16:creationId xmlns:a16="http://schemas.microsoft.com/office/drawing/2014/main" id="{E1454496-9866-4F54-8871-3074EAFACE6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815A9F" id="Pole tekstowe 344" o:spid="_x0000_s1026" type="#_x0000_t202" style="position:absolute;margin-left:105pt;margin-top:0;width:15pt;height:20.25pt;z-index:25200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Gs2lX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10496" behindDoc="0" locked="0" layoutInCell="1" allowOverlap="1" wp14:anchorId="5C76E540" wp14:editId="5845A28A">
                      <wp:simplePos x="0" y="0"/>
                      <wp:positionH relativeFrom="column">
                        <wp:posOffset>1333500</wp:posOffset>
                      </wp:positionH>
                      <wp:positionV relativeFrom="paragraph">
                        <wp:posOffset>0</wp:posOffset>
                      </wp:positionV>
                      <wp:extent cx="190500" cy="257175"/>
                      <wp:effectExtent l="0" t="0" r="0" b="0"/>
                      <wp:wrapNone/>
                      <wp:docPr id="345" name="Pole tekstowe 345">
                        <a:extLst xmlns:a="http://schemas.openxmlformats.org/drawingml/2006/main">
                          <a:ext uri="{FF2B5EF4-FFF2-40B4-BE49-F238E27FC236}">
                            <a16:creationId xmlns:a16="http://schemas.microsoft.com/office/drawing/2014/main" id="{C3EDD091-3CAF-43BF-B68C-A21A6E1DEB7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3981DB" id="Pole tekstowe 345" o:spid="_x0000_s1026" type="#_x0000_t202" style="position:absolute;margin-left:105pt;margin-top:0;width:15pt;height:20.25pt;z-index:25201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qU+pF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11520" behindDoc="0" locked="0" layoutInCell="1" allowOverlap="1" wp14:anchorId="02795D41" wp14:editId="04FB4748">
                      <wp:simplePos x="0" y="0"/>
                      <wp:positionH relativeFrom="column">
                        <wp:posOffset>1333500</wp:posOffset>
                      </wp:positionH>
                      <wp:positionV relativeFrom="paragraph">
                        <wp:posOffset>0</wp:posOffset>
                      </wp:positionV>
                      <wp:extent cx="190500" cy="257175"/>
                      <wp:effectExtent l="0" t="0" r="0" b="0"/>
                      <wp:wrapNone/>
                      <wp:docPr id="346" name="Pole tekstowe 346">
                        <a:extLst xmlns:a="http://schemas.openxmlformats.org/drawingml/2006/main">
                          <a:ext uri="{FF2B5EF4-FFF2-40B4-BE49-F238E27FC236}">
                            <a16:creationId xmlns:a16="http://schemas.microsoft.com/office/drawing/2014/main" id="{9D93852B-55C3-4BC3-926B-3A97F2FDE62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2D9C1D" id="Pole tekstowe 346" o:spid="_x0000_s1026" type="#_x0000_t202" style="position:absolute;margin-left:105pt;margin-top:0;width:15pt;height:20.25pt;z-index:25201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i8Rml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12544" behindDoc="0" locked="0" layoutInCell="1" allowOverlap="1" wp14:anchorId="36EA3F45" wp14:editId="538A07AF">
                      <wp:simplePos x="0" y="0"/>
                      <wp:positionH relativeFrom="column">
                        <wp:posOffset>1333500</wp:posOffset>
                      </wp:positionH>
                      <wp:positionV relativeFrom="paragraph">
                        <wp:posOffset>0</wp:posOffset>
                      </wp:positionV>
                      <wp:extent cx="190500" cy="257175"/>
                      <wp:effectExtent l="0" t="0" r="0" b="0"/>
                      <wp:wrapNone/>
                      <wp:docPr id="347" name="Pole tekstowe 347">
                        <a:extLst xmlns:a="http://schemas.openxmlformats.org/drawingml/2006/main">
                          <a:ext uri="{FF2B5EF4-FFF2-40B4-BE49-F238E27FC236}">
                            <a16:creationId xmlns:a16="http://schemas.microsoft.com/office/drawing/2014/main" id="{AFFC92C7-8358-4273-AC97-AA8FA840802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5DCCBC" id="Pole tekstowe 347" o:spid="_x0000_s1026" type="#_x0000_t202" style="position:absolute;margin-left:105pt;margin-top:0;width:15pt;height:20.25pt;z-index:25201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uzQUa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13568" behindDoc="0" locked="0" layoutInCell="1" allowOverlap="1" wp14:anchorId="71559605" wp14:editId="7B6928A9">
                      <wp:simplePos x="0" y="0"/>
                      <wp:positionH relativeFrom="column">
                        <wp:posOffset>1333500</wp:posOffset>
                      </wp:positionH>
                      <wp:positionV relativeFrom="paragraph">
                        <wp:posOffset>0</wp:posOffset>
                      </wp:positionV>
                      <wp:extent cx="190500" cy="257175"/>
                      <wp:effectExtent l="0" t="0" r="0" b="0"/>
                      <wp:wrapNone/>
                      <wp:docPr id="348" name="Pole tekstowe 348">
                        <a:extLst xmlns:a="http://schemas.openxmlformats.org/drawingml/2006/main">
                          <a:ext uri="{FF2B5EF4-FFF2-40B4-BE49-F238E27FC236}">
                            <a16:creationId xmlns:a16="http://schemas.microsoft.com/office/drawing/2014/main" id="{D98D9775-A3AB-4A9A-82B4-02C8D0451DD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CB2CB1" id="Pole tekstowe 348" o:spid="_x0000_s1026" type="#_x0000_t202" style="position:absolute;margin-left:105pt;margin-top:0;width:15pt;height:20.25pt;z-index:25201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8pBM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14592" behindDoc="0" locked="0" layoutInCell="1" allowOverlap="1" wp14:anchorId="0C49DC80" wp14:editId="089CCCC8">
                      <wp:simplePos x="0" y="0"/>
                      <wp:positionH relativeFrom="column">
                        <wp:posOffset>1333500</wp:posOffset>
                      </wp:positionH>
                      <wp:positionV relativeFrom="paragraph">
                        <wp:posOffset>0</wp:posOffset>
                      </wp:positionV>
                      <wp:extent cx="190500" cy="257175"/>
                      <wp:effectExtent l="0" t="0" r="0" b="0"/>
                      <wp:wrapNone/>
                      <wp:docPr id="349" name="Pole tekstowe 349">
                        <a:extLst xmlns:a="http://schemas.openxmlformats.org/drawingml/2006/main">
                          <a:ext uri="{FF2B5EF4-FFF2-40B4-BE49-F238E27FC236}">
                            <a16:creationId xmlns:a16="http://schemas.microsoft.com/office/drawing/2014/main" id="{0F3ABE15-C742-4007-9A0C-7CD1BBB49F4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3E49F4A" id="Pole tekstowe 349" o:spid="_x0000_s1026" type="#_x0000_t202" style="position:absolute;margin-left:105pt;margin-top:0;width:15pt;height:20.25pt;z-index:25201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JpIOKV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15616" behindDoc="0" locked="0" layoutInCell="1" allowOverlap="1" wp14:anchorId="0268C391" wp14:editId="082339EA">
                      <wp:simplePos x="0" y="0"/>
                      <wp:positionH relativeFrom="column">
                        <wp:posOffset>1333500</wp:posOffset>
                      </wp:positionH>
                      <wp:positionV relativeFrom="paragraph">
                        <wp:posOffset>0</wp:posOffset>
                      </wp:positionV>
                      <wp:extent cx="190500" cy="257175"/>
                      <wp:effectExtent l="0" t="0" r="0" b="0"/>
                      <wp:wrapNone/>
                      <wp:docPr id="350" name="Pole tekstowe 350">
                        <a:extLst xmlns:a="http://schemas.openxmlformats.org/drawingml/2006/main">
                          <a:ext uri="{FF2B5EF4-FFF2-40B4-BE49-F238E27FC236}">
                            <a16:creationId xmlns:a16="http://schemas.microsoft.com/office/drawing/2014/main" id="{979B179D-4384-4D6C-A95E-4E2125CA6EC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990A8D" id="Pole tekstowe 350" o:spid="_x0000_s1026" type="#_x0000_t202" style="position:absolute;margin-left:105pt;margin-top:0;width:15pt;height:20.25pt;z-index:25201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IKlIK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16640" behindDoc="0" locked="0" layoutInCell="1" allowOverlap="1" wp14:anchorId="4A718E3E" wp14:editId="016AAEE5">
                      <wp:simplePos x="0" y="0"/>
                      <wp:positionH relativeFrom="column">
                        <wp:posOffset>1333500</wp:posOffset>
                      </wp:positionH>
                      <wp:positionV relativeFrom="paragraph">
                        <wp:posOffset>0</wp:posOffset>
                      </wp:positionV>
                      <wp:extent cx="190500" cy="257175"/>
                      <wp:effectExtent l="0" t="0" r="0" b="0"/>
                      <wp:wrapNone/>
                      <wp:docPr id="351" name="Pole tekstowe 351">
                        <a:extLst xmlns:a="http://schemas.openxmlformats.org/drawingml/2006/main">
                          <a:ext uri="{FF2B5EF4-FFF2-40B4-BE49-F238E27FC236}">
                            <a16:creationId xmlns:a16="http://schemas.microsoft.com/office/drawing/2014/main" id="{800FEDEB-90F3-4B33-A21C-E1B6A294C0F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CA5C09C" id="Pole tekstowe 351" o:spid="_x0000_s1026" type="#_x0000_t202" style="position:absolute;margin-left:105pt;margin-top:0;width:15pt;height:20.25pt;z-index:25201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Yw2u6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17664" behindDoc="0" locked="0" layoutInCell="1" allowOverlap="1" wp14:anchorId="74C42B3B" wp14:editId="24BB5E70">
                      <wp:simplePos x="0" y="0"/>
                      <wp:positionH relativeFrom="column">
                        <wp:posOffset>1333500</wp:posOffset>
                      </wp:positionH>
                      <wp:positionV relativeFrom="paragraph">
                        <wp:posOffset>0</wp:posOffset>
                      </wp:positionV>
                      <wp:extent cx="190500" cy="257175"/>
                      <wp:effectExtent l="0" t="0" r="0" b="0"/>
                      <wp:wrapNone/>
                      <wp:docPr id="352" name="Pole tekstowe 352">
                        <a:extLst xmlns:a="http://schemas.openxmlformats.org/drawingml/2006/main">
                          <a:ext uri="{FF2B5EF4-FFF2-40B4-BE49-F238E27FC236}">
                            <a16:creationId xmlns:a16="http://schemas.microsoft.com/office/drawing/2014/main" id="{73675BB9-E98F-46F3-9500-BD7DE272F4E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4541FB1" id="Pole tekstowe 352" o:spid="_x0000_s1026" type="#_x0000_t202" style="position:absolute;margin-left:105pt;margin-top:0;width:15pt;height:20.25pt;z-index:25201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GUO/x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18688" behindDoc="0" locked="0" layoutInCell="1" allowOverlap="1" wp14:anchorId="4322B233" wp14:editId="251B1B42">
                      <wp:simplePos x="0" y="0"/>
                      <wp:positionH relativeFrom="column">
                        <wp:posOffset>1333500</wp:posOffset>
                      </wp:positionH>
                      <wp:positionV relativeFrom="paragraph">
                        <wp:posOffset>0</wp:posOffset>
                      </wp:positionV>
                      <wp:extent cx="190500" cy="257175"/>
                      <wp:effectExtent l="0" t="0" r="0" b="0"/>
                      <wp:wrapNone/>
                      <wp:docPr id="353" name="Pole tekstowe 353">
                        <a:extLst xmlns:a="http://schemas.openxmlformats.org/drawingml/2006/main">
                          <a:ext uri="{FF2B5EF4-FFF2-40B4-BE49-F238E27FC236}">
                            <a16:creationId xmlns:a16="http://schemas.microsoft.com/office/drawing/2014/main" id="{04F551D1-FA2E-4D02-9172-7D42732D904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9479011" id="Pole tekstowe 353" o:spid="_x0000_s1026" type="#_x0000_t202" style="position:absolute;margin-left:105pt;margin-top:0;width:15pt;height:20.25pt;z-index:25201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BGvej9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19712" behindDoc="0" locked="0" layoutInCell="1" allowOverlap="1" wp14:anchorId="1BF16674" wp14:editId="16F441D1">
                      <wp:simplePos x="0" y="0"/>
                      <wp:positionH relativeFrom="column">
                        <wp:posOffset>1333500</wp:posOffset>
                      </wp:positionH>
                      <wp:positionV relativeFrom="paragraph">
                        <wp:posOffset>0</wp:posOffset>
                      </wp:positionV>
                      <wp:extent cx="190500" cy="257175"/>
                      <wp:effectExtent l="0" t="0" r="0" b="0"/>
                      <wp:wrapNone/>
                      <wp:docPr id="354" name="Pole tekstowe 354">
                        <a:extLst xmlns:a="http://schemas.openxmlformats.org/drawingml/2006/main">
                          <a:ext uri="{FF2B5EF4-FFF2-40B4-BE49-F238E27FC236}">
                            <a16:creationId xmlns:a16="http://schemas.microsoft.com/office/drawing/2014/main" id="{D2CE1198-C10E-456A-B51C-C55B5E671AB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139BDB" id="Pole tekstowe 354" o:spid="_x0000_s1026" type="#_x0000_t202" style="position:absolute;margin-left:105pt;margin-top:0;width:15pt;height:20.25pt;z-index:25201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2OwIN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20736" behindDoc="0" locked="0" layoutInCell="1" allowOverlap="1" wp14:anchorId="338DA1F4" wp14:editId="5B8ADBDD">
                      <wp:simplePos x="0" y="0"/>
                      <wp:positionH relativeFrom="column">
                        <wp:posOffset>1333500</wp:posOffset>
                      </wp:positionH>
                      <wp:positionV relativeFrom="paragraph">
                        <wp:posOffset>0</wp:posOffset>
                      </wp:positionV>
                      <wp:extent cx="190500" cy="257175"/>
                      <wp:effectExtent l="0" t="0" r="0" b="0"/>
                      <wp:wrapNone/>
                      <wp:docPr id="355" name="Pole tekstowe 355">
                        <a:extLst xmlns:a="http://schemas.openxmlformats.org/drawingml/2006/main">
                          <a:ext uri="{FF2B5EF4-FFF2-40B4-BE49-F238E27FC236}">
                            <a16:creationId xmlns:a16="http://schemas.microsoft.com/office/drawing/2014/main" id="{116C3215-8BAB-49C3-AA59-47799A36D01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8B68DB" id="Pole tekstowe 355" o:spid="_x0000_s1026" type="#_x0000_t202" style="position:absolute;margin-left:105pt;margin-top:0;width:15pt;height:20.25pt;z-index:25202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Nj9Bz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21760" behindDoc="0" locked="0" layoutInCell="1" allowOverlap="1" wp14:anchorId="79219F66" wp14:editId="19ECFE66">
                      <wp:simplePos x="0" y="0"/>
                      <wp:positionH relativeFrom="column">
                        <wp:posOffset>1333500</wp:posOffset>
                      </wp:positionH>
                      <wp:positionV relativeFrom="paragraph">
                        <wp:posOffset>0</wp:posOffset>
                      </wp:positionV>
                      <wp:extent cx="190500" cy="257175"/>
                      <wp:effectExtent l="0" t="0" r="0" b="0"/>
                      <wp:wrapNone/>
                      <wp:docPr id="356" name="Pole tekstowe 356">
                        <a:extLst xmlns:a="http://schemas.openxmlformats.org/drawingml/2006/main">
                          <a:ext uri="{FF2B5EF4-FFF2-40B4-BE49-F238E27FC236}">
                            <a16:creationId xmlns:a16="http://schemas.microsoft.com/office/drawing/2014/main" id="{0EA0B3C7-0D2D-4985-B83D-D118393F742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03A449" id="Pole tekstowe 356" o:spid="_x0000_s1026" type="#_x0000_t202" style="position:absolute;margin-left:105pt;margin-top:0;width:15pt;height:20.25pt;z-index:25202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NAQb3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22784" behindDoc="0" locked="0" layoutInCell="1" allowOverlap="1" wp14:anchorId="33E849B9" wp14:editId="716120A9">
                      <wp:simplePos x="0" y="0"/>
                      <wp:positionH relativeFrom="column">
                        <wp:posOffset>1333500</wp:posOffset>
                      </wp:positionH>
                      <wp:positionV relativeFrom="paragraph">
                        <wp:posOffset>0</wp:posOffset>
                      </wp:positionV>
                      <wp:extent cx="190500" cy="257175"/>
                      <wp:effectExtent l="0" t="0" r="0" b="0"/>
                      <wp:wrapNone/>
                      <wp:docPr id="357" name="Pole tekstowe 357">
                        <a:extLst xmlns:a="http://schemas.openxmlformats.org/drawingml/2006/main">
                          <a:ext uri="{FF2B5EF4-FFF2-40B4-BE49-F238E27FC236}">
                            <a16:creationId xmlns:a16="http://schemas.microsoft.com/office/drawing/2014/main" id="{56899538-A000-4285-8B59-2C2199D2A61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6A3501" id="Pole tekstowe 357" o:spid="_x0000_s1026" type="#_x0000_t202" style="position:absolute;margin-left:105pt;margin-top:0;width:15pt;height:20.25pt;z-index:25202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Cdxr/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23808" behindDoc="0" locked="0" layoutInCell="1" allowOverlap="1" wp14:anchorId="362EE729" wp14:editId="4066DBCC">
                      <wp:simplePos x="0" y="0"/>
                      <wp:positionH relativeFrom="column">
                        <wp:posOffset>1333500</wp:posOffset>
                      </wp:positionH>
                      <wp:positionV relativeFrom="paragraph">
                        <wp:posOffset>0</wp:posOffset>
                      </wp:positionV>
                      <wp:extent cx="190500" cy="257175"/>
                      <wp:effectExtent l="0" t="0" r="0" b="0"/>
                      <wp:wrapNone/>
                      <wp:docPr id="358" name="Pole tekstowe 358">
                        <a:extLst xmlns:a="http://schemas.openxmlformats.org/drawingml/2006/main">
                          <a:ext uri="{FF2B5EF4-FFF2-40B4-BE49-F238E27FC236}">
                            <a16:creationId xmlns:a16="http://schemas.microsoft.com/office/drawing/2014/main" id="{D9B3DC8E-DF8C-4F0A-A686-4616C63E671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5BA93D" id="Pole tekstowe 358" o:spid="_x0000_s1026" type="#_x0000_t202" style="position:absolute;margin-left:105pt;margin-top:0;width:15pt;height:20.25pt;z-index:25202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f4Wry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24832" behindDoc="0" locked="0" layoutInCell="1" allowOverlap="1" wp14:anchorId="450AFB06" wp14:editId="514CEDD2">
                      <wp:simplePos x="0" y="0"/>
                      <wp:positionH relativeFrom="column">
                        <wp:posOffset>1333500</wp:posOffset>
                      </wp:positionH>
                      <wp:positionV relativeFrom="paragraph">
                        <wp:posOffset>0</wp:posOffset>
                      </wp:positionV>
                      <wp:extent cx="190500" cy="257175"/>
                      <wp:effectExtent l="0" t="0" r="0" b="0"/>
                      <wp:wrapNone/>
                      <wp:docPr id="359" name="Pole tekstowe 359">
                        <a:extLst xmlns:a="http://schemas.openxmlformats.org/drawingml/2006/main">
                          <a:ext uri="{FF2B5EF4-FFF2-40B4-BE49-F238E27FC236}">
                            <a16:creationId xmlns:a16="http://schemas.microsoft.com/office/drawing/2014/main" id="{D400000F-A22A-4D84-8587-D10B1B26F72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2CA587" id="Pole tekstowe 359" o:spid="_x0000_s1026" type="#_x0000_t202" style="position:absolute;margin-left:105pt;margin-top:0;width:15pt;height:20.25pt;z-index:25202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PAjHyd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25856" behindDoc="0" locked="0" layoutInCell="1" allowOverlap="1" wp14:anchorId="0F4C6690" wp14:editId="01074A8E">
                      <wp:simplePos x="0" y="0"/>
                      <wp:positionH relativeFrom="column">
                        <wp:posOffset>1333500</wp:posOffset>
                      </wp:positionH>
                      <wp:positionV relativeFrom="paragraph">
                        <wp:posOffset>0</wp:posOffset>
                      </wp:positionV>
                      <wp:extent cx="190500" cy="257175"/>
                      <wp:effectExtent l="0" t="0" r="0" b="0"/>
                      <wp:wrapNone/>
                      <wp:docPr id="360" name="Pole tekstowe 360">
                        <a:extLst xmlns:a="http://schemas.openxmlformats.org/drawingml/2006/main">
                          <a:ext uri="{FF2B5EF4-FFF2-40B4-BE49-F238E27FC236}">
                            <a16:creationId xmlns:a16="http://schemas.microsoft.com/office/drawing/2014/main" id="{91E0361F-5DE7-4773-82AE-BDBC3FDE4BC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C31DBD" id="Pole tekstowe 360" o:spid="_x0000_s1026" type="#_x0000_t202" style="position:absolute;margin-left:105pt;margin-top:0;width:15pt;height:20.25pt;z-index:25202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LXKYRN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26880" behindDoc="0" locked="0" layoutInCell="1" allowOverlap="1" wp14:anchorId="0FC3CB75" wp14:editId="6560FEE0">
                      <wp:simplePos x="0" y="0"/>
                      <wp:positionH relativeFrom="column">
                        <wp:posOffset>1333500</wp:posOffset>
                      </wp:positionH>
                      <wp:positionV relativeFrom="paragraph">
                        <wp:posOffset>0</wp:posOffset>
                      </wp:positionV>
                      <wp:extent cx="190500" cy="257175"/>
                      <wp:effectExtent l="0" t="0" r="0" b="0"/>
                      <wp:wrapNone/>
                      <wp:docPr id="361" name="Pole tekstowe 361">
                        <a:extLst xmlns:a="http://schemas.openxmlformats.org/drawingml/2006/main">
                          <a:ext uri="{FF2B5EF4-FFF2-40B4-BE49-F238E27FC236}">
                            <a16:creationId xmlns:a16="http://schemas.microsoft.com/office/drawing/2014/main" id="{A31462AF-F610-4906-9E79-630396F33FE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D526A9" id="Pole tekstowe 361" o:spid="_x0000_s1026" type="#_x0000_t202" style="position:absolute;margin-left:105pt;margin-top:0;width:15pt;height:20.25pt;z-index:25202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PVUcKl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27904" behindDoc="0" locked="0" layoutInCell="1" allowOverlap="1" wp14:anchorId="551EC5A2" wp14:editId="1890A960">
                      <wp:simplePos x="0" y="0"/>
                      <wp:positionH relativeFrom="column">
                        <wp:posOffset>1333500</wp:posOffset>
                      </wp:positionH>
                      <wp:positionV relativeFrom="paragraph">
                        <wp:posOffset>0</wp:posOffset>
                      </wp:positionV>
                      <wp:extent cx="190500" cy="257175"/>
                      <wp:effectExtent l="0" t="0" r="0" b="0"/>
                      <wp:wrapNone/>
                      <wp:docPr id="362" name="Pole tekstowe 362">
                        <a:extLst xmlns:a="http://schemas.openxmlformats.org/drawingml/2006/main">
                          <a:ext uri="{FF2B5EF4-FFF2-40B4-BE49-F238E27FC236}">
                            <a16:creationId xmlns:a16="http://schemas.microsoft.com/office/drawing/2014/main" id="{9B3C1BB4-3EE1-421D-8119-443D6CCE63A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F60849" id="Pole tekstowe 362" o:spid="_x0000_s1026" type="#_x0000_t202" style="position:absolute;margin-left:105pt;margin-top:0;width:15pt;height:20.25pt;z-index:25202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ErBjGV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28928" behindDoc="0" locked="0" layoutInCell="1" allowOverlap="1" wp14:anchorId="00BE9355" wp14:editId="2A26D3FC">
                      <wp:simplePos x="0" y="0"/>
                      <wp:positionH relativeFrom="column">
                        <wp:posOffset>1333500</wp:posOffset>
                      </wp:positionH>
                      <wp:positionV relativeFrom="paragraph">
                        <wp:posOffset>0</wp:posOffset>
                      </wp:positionV>
                      <wp:extent cx="190500" cy="257175"/>
                      <wp:effectExtent l="0" t="0" r="0" b="0"/>
                      <wp:wrapNone/>
                      <wp:docPr id="363" name="Pole tekstowe 363">
                        <a:extLst xmlns:a="http://schemas.openxmlformats.org/drawingml/2006/main">
                          <a:ext uri="{FF2B5EF4-FFF2-40B4-BE49-F238E27FC236}">
                            <a16:creationId xmlns:a16="http://schemas.microsoft.com/office/drawing/2014/main" id="{FA732C42-AA72-4EF5-8745-9FC8AD79034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EF9305" id="Pole tekstowe 363" o:spid="_x0000_s1026" type="#_x0000_t202" style="position:absolute;margin-left:105pt;margin-top:0;width:15pt;height:20.25pt;z-index:25202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xSYh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29952" behindDoc="0" locked="0" layoutInCell="1" allowOverlap="1" wp14:anchorId="2E9F358D" wp14:editId="2CD640BF">
                      <wp:simplePos x="0" y="0"/>
                      <wp:positionH relativeFrom="column">
                        <wp:posOffset>1333500</wp:posOffset>
                      </wp:positionH>
                      <wp:positionV relativeFrom="paragraph">
                        <wp:posOffset>0</wp:posOffset>
                      </wp:positionV>
                      <wp:extent cx="190500" cy="257175"/>
                      <wp:effectExtent l="0" t="0" r="0" b="0"/>
                      <wp:wrapNone/>
                      <wp:docPr id="364" name="Pole tekstowe 364">
                        <a:extLst xmlns:a="http://schemas.openxmlformats.org/drawingml/2006/main">
                          <a:ext uri="{FF2B5EF4-FFF2-40B4-BE49-F238E27FC236}">
                            <a16:creationId xmlns:a16="http://schemas.microsoft.com/office/drawing/2014/main" id="{7ED70B05-A83E-49BC-BFAD-80513A0DFF1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AB507E5" id="Pole tekstowe 364" o:spid="_x0000_s1026" type="#_x0000_t202" style="position:absolute;margin-left:105pt;margin-top:0;width:15pt;height:20.25pt;z-index:25202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TLAjN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30976" behindDoc="0" locked="0" layoutInCell="1" allowOverlap="1" wp14:anchorId="327EAB67" wp14:editId="40825F9A">
                      <wp:simplePos x="0" y="0"/>
                      <wp:positionH relativeFrom="column">
                        <wp:posOffset>1333500</wp:posOffset>
                      </wp:positionH>
                      <wp:positionV relativeFrom="paragraph">
                        <wp:posOffset>0</wp:posOffset>
                      </wp:positionV>
                      <wp:extent cx="190500" cy="257175"/>
                      <wp:effectExtent l="0" t="0" r="0" b="0"/>
                      <wp:wrapNone/>
                      <wp:docPr id="365" name="Pole tekstowe 365">
                        <a:extLst xmlns:a="http://schemas.openxmlformats.org/drawingml/2006/main">
                          <a:ext uri="{FF2B5EF4-FFF2-40B4-BE49-F238E27FC236}">
                            <a16:creationId xmlns:a16="http://schemas.microsoft.com/office/drawing/2014/main" id="{2F4B3B5D-8C43-420B-A749-C5EDE90C52D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534403" id="Pole tekstowe 365" o:spid="_x0000_s1026" type="#_x0000_t202" style="position:absolute;margin-left:105pt;margin-top:0;width:15pt;height:20.25pt;z-index:25203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mil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32000" behindDoc="0" locked="0" layoutInCell="1" allowOverlap="1" wp14:anchorId="649A7C95" wp14:editId="15AA5C5D">
                      <wp:simplePos x="0" y="0"/>
                      <wp:positionH relativeFrom="column">
                        <wp:posOffset>1333500</wp:posOffset>
                      </wp:positionH>
                      <wp:positionV relativeFrom="paragraph">
                        <wp:posOffset>0</wp:posOffset>
                      </wp:positionV>
                      <wp:extent cx="190500" cy="257175"/>
                      <wp:effectExtent l="0" t="0" r="0" b="0"/>
                      <wp:wrapNone/>
                      <wp:docPr id="366" name="Pole tekstowe 366">
                        <a:extLst xmlns:a="http://schemas.openxmlformats.org/drawingml/2006/main">
                          <a:ext uri="{FF2B5EF4-FFF2-40B4-BE49-F238E27FC236}">
                            <a16:creationId xmlns:a16="http://schemas.microsoft.com/office/drawing/2014/main" id="{D315393D-BB7C-4429-97CE-3C78180E35E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4A06D7" id="Pole tekstowe 366" o:spid="_x0000_s1026" type="#_x0000_t202" style="position:absolute;margin-left:105pt;margin-top:0;width:15pt;height:20.25pt;z-index:25203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GveW1Z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33024" behindDoc="0" locked="0" layoutInCell="1" allowOverlap="1" wp14:anchorId="43A61568" wp14:editId="55900468">
                      <wp:simplePos x="0" y="0"/>
                      <wp:positionH relativeFrom="column">
                        <wp:posOffset>1333500</wp:posOffset>
                      </wp:positionH>
                      <wp:positionV relativeFrom="paragraph">
                        <wp:posOffset>0</wp:posOffset>
                      </wp:positionV>
                      <wp:extent cx="190500" cy="257175"/>
                      <wp:effectExtent l="0" t="0" r="0" b="0"/>
                      <wp:wrapNone/>
                      <wp:docPr id="367" name="Pole tekstowe 367">
                        <a:extLst xmlns:a="http://schemas.openxmlformats.org/drawingml/2006/main">
                          <a:ext uri="{FF2B5EF4-FFF2-40B4-BE49-F238E27FC236}">
                            <a16:creationId xmlns:a16="http://schemas.microsoft.com/office/drawing/2014/main" id="{D5660E12-6ACD-4694-A003-43CC65A09C1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28E16B" id="Pole tekstowe 367" o:spid="_x0000_s1026" type="#_x0000_t202" style="position:absolute;margin-left:105pt;margin-top:0;width:15pt;height:20.25pt;z-index:25203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SIZSo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34048" behindDoc="0" locked="0" layoutInCell="1" allowOverlap="1" wp14:anchorId="1105EA84" wp14:editId="2B02908A">
                      <wp:simplePos x="0" y="0"/>
                      <wp:positionH relativeFrom="column">
                        <wp:posOffset>1333500</wp:posOffset>
                      </wp:positionH>
                      <wp:positionV relativeFrom="paragraph">
                        <wp:posOffset>0</wp:posOffset>
                      </wp:positionV>
                      <wp:extent cx="190500" cy="257175"/>
                      <wp:effectExtent l="0" t="0" r="0" b="0"/>
                      <wp:wrapNone/>
                      <wp:docPr id="368" name="Pole tekstowe 368">
                        <a:extLst xmlns:a="http://schemas.openxmlformats.org/drawingml/2006/main">
                          <a:ext uri="{FF2B5EF4-FFF2-40B4-BE49-F238E27FC236}">
                            <a16:creationId xmlns:a16="http://schemas.microsoft.com/office/drawing/2014/main" id="{1A52B126-66BF-4C19-B1A2-1DA4A5203F9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E5D0B5" id="Pole tekstowe 368" o:spid="_x0000_s1026" type="#_x0000_t202" style="position:absolute;margin-left:105pt;margin-top:0;width:15pt;height:20.25pt;z-index:25203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Pnr5UV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35072" behindDoc="0" locked="0" layoutInCell="1" allowOverlap="1" wp14:anchorId="1C6FB5A8" wp14:editId="0498B85D">
                      <wp:simplePos x="0" y="0"/>
                      <wp:positionH relativeFrom="column">
                        <wp:posOffset>1333500</wp:posOffset>
                      </wp:positionH>
                      <wp:positionV relativeFrom="paragraph">
                        <wp:posOffset>0</wp:posOffset>
                      </wp:positionV>
                      <wp:extent cx="190500" cy="257175"/>
                      <wp:effectExtent l="0" t="0" r="0" b="0"/>
                      <wp:wrapNone/>
                      <wp:docPr id="369" name="Pole tekstowe 369">
                        <a:extLst xmlns:a="http://schemas.openxmlformats.org/drawingml/2006/main">
                          <a:ext uri="{FF2B5EF4-FFF2-40B4-BE49-F238E27FC236}">
                            <a16:creationId xmlns:a16="http://schemas.microsoft.com/office/drawing/2014/main" id="{66748199-261E-41C8-8F4B-1A3431CCB57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17E5E3" id="Pole tekstowe 369" o:spid="_x0000_s1026" type="#_x0000_t202" style="position:absolute;margin-left:105pt;margin-top:0;width:15pt;height:20.25pt;z-index:25203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icpcv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36096" behindDoc="0" locked="0" layoutInCell="1" allowOverlap="1" wp14:anchorId="71E58274" wp14:editId="0CCA7E9A">
                      <wp:simplePos x="0" y="0"/>
                      <wp:positionH relativeFrom="column">
                        <wp:posOffset>1333500</wp:posOffset>
                      </wp:positionH>
                      <wp:positionV relativeFrom="paragraph">
                        <wp:posOffset>0</wp:posOffset>
                      </wp:positionV>
                      <wp:extent cx="190500" cy="257175"/>
                      <wp:effectExtent l="0" t="0" r="0" b="0"/>
                      <wp:wrapNone/>
                      <wp:docPr id="370" name="Pole tekstowe 370">
                        <a:extLst xmlns:a="http://schemas.openxmlformats.org/drawingml/2006/main">
                          <a:ext uri="{FF2B5EF4-FFF2-40B4-BE49-F238E27FC236}">
                            <a16:creationId xmlns:a16="http://schemas.microsoft.com/office/drawing/2014/main" id="{B7A419F7-7874-4A2E-95BD-F2379BC3514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4F39E8" id="Pole tekstowe 370" o:spid="_x0000_s1026" type="#_x0000_t202" style="position:absolute;margin-left:105pt;margin-top:0;width:15pt;height:20.25pt;z-index:25203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HWiuIp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37120" behindDoc="0" locked="0" layoutInCell="1" allowOverlap="1" wp14:anchorId="4F678122" wp14:editId="50D1CF1D">
                      <wp:simplePos x="0" y="0"/>
                      <wp:positionH relativeFrom="column">
                        <wp:posOffset>1333500</wp:posOffset>
                      </wp:positionH>
                      <wp:positionV relativeFrom="paragraph">
                        <wp:posOffset>0</wp:posOffset>
                      </wp:positionV>
                      <wp:extent cx="190500" cy="257175"/>
                      <wp:effectExtent l="0" t="0" r="0" b="0"/>
                      <wp:wrapNone/>
                      <wp:docPr id="371" name="Pole tekstowe 371">
                        <a:extLst xmlns:a="http://schemas.openxmlformats.org/drawingml/2006/main">
                          <a:ext uri="{FF2B5EF4-FFF2-40B4-BE49-F238E27FC236}">
                            <a16:creationId xmlns:a16="http://schemas.microsoft.com/office/drawing/2014/main" id="{0B36EBE7-C9B6-49B6-8D40-EE2EB4370AD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28DA9C" id="Pole tekstowe 371" o:spid="_x0000_s1026" type="#_x0000_t202" style="position:absolute;margin-left:105pt;margin-top:0;width:15pt;height:20.25pt;z-index:25203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Mh99VJ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38144" behindDoc="0" locked="0" layoutInCell="1" allowOverlap="1" wp14:anchorId="1C037C9B" wp14:editId="4CCFFD75">
                      <wp:simplePos x="0" y="0"/>
                      <wp:positionH relativeFrom="column">
                        <wp:posOffset>1333500</wp:posOffset>
                      </wp:positionH>
                      <wp:positionV relativeFrom="paragraph">
                        <wp:posOffset>0</wp:posOffset>
                      </wp:positionV>
                      <wp:extent cx="190500" cy="257175"/>
                      <wp:effectExtent l="0" t="0" r="0" b="0"/>
                      <wp:wrapNone/>
                      <wp:docPr id="372" name="Pole tekstowe 372">
                        <a:extLst xmlns:a="http://schemas.openxmlformats.org/drawingml/2006/main">
                          <a:ext uri="{FF2B5EF4-FFF2-40B4-BE49-F238E27FC236}">
                            <a16:creationId xmlns:a16="http://schemas.microsoft.com/office/drawing/2014/main" id="{231376A3-0142-42F0-BE2D-0CC744F19BE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4D84E3" id="Pole tekstowe 372" o:spid="_x0000_s1026" type="#_x0000_t202" style="position:absolute;margin-left:105pt;margin-top:0;width:15pt;height:20.25pt;z-index:25203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39168" behindDoc="0" locked="0" layoutInCell="1" allowOverlap="1" wp14:anchorId="623B3F5A" wp14:editId="15FA5556">
                      <wp:simplePos x="0" y="0"/>
                      <wp:positionH relativeFrom="column">
                        <wp:posOffset>1333500</wp:posOffset>
                      </wp:positionH>
                      <wp:positionV relativeFrom="paragraph">
                        <wp:posOffset>0</wp:posOffset>
                      </wp:positionV>
                      <wp:extent cx="190500" cy="257175"/>
                      <wp:effectExtent l="0" t="0" r="0" b="0"/>
                      <wp:wrapNone/>
                      <wp:docPr id="373" name="Pole tekstowe 373">
                        <a:extLst xmlns:a="http://schemas.openxmlformats.org/drawingml/2006/main">
                          <a:ext uri="{FF2B5EF4-FFF2-40B4-BE49-F238E27FC236}">
                            <a16:creationId xmlns:a16="http://schemas.microsoft.com/office/drawing/2014/main" id="{146A8AC5-C1AC-4AF9-8BF1-88617C4AC28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FAA708" id="Pole tekstowe 373" o:spid="_x0000_s1026" type="#_x0000_t202" style="position:absolute;margin-left:105pt;margin-top:0;width:15pt;height:20.25pt;z-index:25203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NJ0kg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40192" behindDoc="0" locked="0" layoutInCell="1" allowOverlap="1" wp14:anchorId="3FA87E76" wp14:editId="3E0853E0">
                      <wp:simplePos x="0" y="0"/>
                      <wp:positionH relativeFrom="column">
                        <wp:posOffset>1333500</wp:posOffset>
                      </wp:positionH>
                      <wp:positionV relativeFrom="paragraph">
                        <wp:posOffset>0</wp:posOffset>
                      </wp:positionV>
                      <wp:extent cx="190500" cy="257175"/>
                      <wp:effectExtent l="0" t="0" r="0" b="0"/>
                      <wp:wrapNone/>
                      <wp:docPr id="374" name="Pole tekstowe 374">
                        <a:extLst xmlns:a="http://schemas.openxmlformats.org/drawingml/2006/main">
                          <a:ext uri="{FF2B5EF4-FFF2-40B4-BE49-F238E27FC236}">
                            <a16:creationId xmlns:a16="http://schemas.microsoft.com/office/drawing/2014/main" id="{BF53129C-FDA6-40EE-9763-922121FC8BF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D23E10" id="Pole tekstowe 374" o:spid="_x0000_s1026" type="#_x0000_t202" style="position:absolute;margin-left:105pt;margin-top:0;width:15pt;height:20.25pt;z-index:25204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BLHya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41216" behindDoc="0" locked="0" layoutInCell="1" allowOverlap="1" wp14:anchorId="60869E80" wp14:editId="277B8472">
                      <wp:simplePos x="0" y="0"/>
                      <wp:positionH relativeFrom="column">
                        <wp:posOffset>1333500</wp:posOffset>
                      </wp:positionH>
                      <wp:positionV relativeFrom="paragraph">
                        <wp:posOffset>0</wp:posOffset>
                      </wp:positionV>
                      <wp:extent cx="190500" cy="257175"/>
                      <wp:effectExtent l="0" t="0" r="0" b="0"/>
                      <wp:wrapNone/>
                      <wp:docPr id="375" name="Pole tekstowe 375">
                        <a:extLst xmlns:a="http://schemas.openxmlformats.org/drawingml/2006/main">
                          <a:ext uri="{FF2B5EF4-FFF2-40B4-BE49-F238E27FC236}">
                            <a16:creationId xmlns:a16="http://schemas.microsoft.com/office/drawing/2014/main" id="{9B089DBB-D57A-4416-8932-A80FE7424CC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15BD4F" id="Pole tekstowe 375" o:spid="_x0000_s1026" type="#_x0000_t202" style="position:absolute;margin-left:105pt;margin-top:0;width:15pt;height:20.25pt;z-index:25204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nnYki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42240" behindDoc="0" locked="0" layoutInCell="1" allowOverlap="1" wp14:anchorId="4894CB20" wp14:editId="0F416FEE">
                      <wp:simplePos x="0" y="0"/>
                      <wp:positionH relativeFrom="column">
                        <wp:posOffset>1333500</wp:posOffset>
                      </wp:positionH>
                      <wp:positionV relativeFrom="paragraph">
                        <wp:posOffset>0</wp:posOffset>
                      </wp:positionV>
                      <wp:extent cx="190500" cy="257175"/>
                      <wp:effectExtent l="0" t="0" r="0" b="0"/>
                      <wp:wrapNone/>
                      <wp:docPr id="376" name="Pole tekstowe 376">
                        <a:extLst xmlns:a="http://schemas.openxmlformats.org/drawingml/2006/main">
                          <a:ext uri="{FF2B5EF4-FFF2-40B4-BE49-F238E27FC236}">
                            <a16:creationId xmlns:a16="http://schemas.microsoft.com/office/drawing/2014/main" id="{EE4A2457-5857-443D-A51D-91BD9BAFBAF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E6C859" id="Pole tekstowe 376" o:spid="_x0000_s1026" type="#_x0000_t202" style="position:absolute;margin-left:105pt;margin-top:0;width:15pt;height:20.25pt;z-index:25204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D73eh1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43264" behindDoc="0" locked="0" layoutInCell="1" allowOverlap="1" wp14:anchorId="5C6FC71D" wp14:editId="47369294">
                      <wp:simplePos x="0" y="0"/>
                      <wp:positionH relativeFrom="column">
                        <wp:posOffset>1333500</wp:posOffset>
                      </wp:positionH>
                      <wp:positionV relativeFrom="paragraph">
                        <wp:posOffset>0</wp:posOffset>
                      </wp:positionV>
                      <wp:extent cx="190500" cy="257175"/>
                      <wp:effectExtent l="0" t="0" r="0" b="0"/>
                      <wp:wrapNone/>
                      <wp:docPr id="377" name="Pole tekstowe 377">
                        <a:extLst xmlns:a="http://schemas.openxmlformats.org/drawingml/2006/main">
                          <a:ext uri="{FF2B5EF4-FFF2-40B4-BE49-F238E27FC236}">
                            <a16:creationId xmlns:a16="http://schemas.microsoft.com/office/drawing/2014/main" id="{0E1412AF-86C9-4227-81E0-87E2F70D987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D72A7F" id="Pole tekstowe 377" o:spid="_x0000_s1026" type="#_x0000_t202" style="position:absolute;margin-left:105pt;margin-top:0;width:15pt;height:20.25pt;z-index:25204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ibVSQ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44288" behindDoc="0" locked="0" layoutInCell="1" allowOverlap="1" wp14:anchorId="13A218F3" wp14:editId="4CA3EC4E">
                      <wp:simplePos x="0" y="0"/>
                      <wp:positionH relativeFrom="column">
                        <wp:posOffset>1333500</wp:posOffset>
                      </wp:positionH>
                      <wp:positionV relativeFrom="paragraph">
                        <wp:posOffset>0</wp:posOffset>
                      </wp:positionV>
                      <wp:extent cx="190500" cy="257175"/>
                      <wp:effectExtent l="0" t="0" r="0" b="0"/>
                      <wp:wrapNone/>
                      <wp:docPr id="378" name="Pole tekstowe 378">
                        <a:extLst xmlns:a="http://schemas.openxmlformats.org/drawingml/2006/main">
                          <a:ext uri="{FF2B5EF4-FFF2-40B4-BE49-F238E27FC236}">
                            <a16:creationId xmlns:a16="http://schemas.microsoft.com/office/drawing/2014/main" id="{798D1996-AD5E-429A-91CE-543E40FC471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8725EC" id="Pole tekstowe 378" o:spid="_x0000_s1026" type="#_x0000_t202" style="position:absolute;margin-left:105pt;margin-top:0;width:15pt;height:20.25pt;z-index:25204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M6xe6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45312" behindDoc="0" locked="0" layoutInCell="1" allowOverlap="1" wp14:anchorId="47AD57DC" wp14:editId="60105F7F">
                      <wp:simplePos x="0" y="0"/>
                      <wp:positionH relativeFrom="column">
                        <wp:posOffset>1333500</wp:posOffset>
                      </wp:positionH>
                      <wp:positionV relativeFrom="paragraph">
                        <wp:posOffset>0</wp:posOffset>
                      </wp:positionV>
                      <wp:extent cx="190500" cy="257175"/>
                      <wp:effectExtent l="0" t="0" r="0" b="0"/>
                      <wp:wrapNone/>
                      <wp:docPr id="379" name="Pole tekstowe 379">
                        <a:extLst xmlns:a="http://schemas.openxmlformats.org/drawingml/2006/main">
                          <a:ext uri="{FF2B5EF4-FFF2-40B4-BE49-F238E27FC236}">
                            <a16:creationId xmlns:a16="http://schemas.microsoft.com/office/drawing/2014/main" id="{F8F5A207-3B7E-49DA-A3EF-8F712F629EC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CB614E" id="Pole tekstowe 379" o:spid="_x0000_s1026" type="#_x0000_t202" style="position:absolute;margin-left:105pt;margin-top:0;width:15pt;height:20.25pt;z-index:25204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e3mtK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46336" behindDoc="0" locked="0" layoutInCell="1" allowOverlap="1" wp14:anchorId="6F2C7D66" wp14:editId="18D3B256">
                      <wp:simplePos x="0" y="0"/>
                      <wp:positionH relativeFrom="column">
                        <wp:posOffset>1333500</wp:posOffset>
                      </wp:positionH>
                      <wp:positionV relativeFrom="paragraph">
                        <wp:posOffset>0</wp:posOffset>
                      </wp:positionV>
                      <wp:extent cx="190500" cy="257175"/>
                      <wp:effectExtent l="0" t="0" r="0" b="0"/>
                      <wp:wrapNone/>
                      <wp:docPr id="380" name="Pole tekstowe 380">
                        <a:extLst xmlns:a="http://schemas.openxmlformats.org/drawingml/2006/main">
                          <a:ext uri="{FF2B5EF4-FFF2-40B4-BE49-F238E27FC236}">
                            <a16:creationId xmlns:a16="http://schemas.microsoft.com/office/drawing/2014/main" id="{52409E19-097D-4515-BB64-218AEBF6AE8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5061AE" id="Pole tekstowe 380" o:spid="_x0000_s1026" type="#_x0000_t202" style="position:absolute;margin-left:105pt;margin-top:0;width:15pt;height:20.25pt;z-index:25204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iqQ9T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47360" behindDoc="0" locked="0" layoutInCell="1" allowOverlap="1" wp14:anchorId="0C6D3F86" wp14:editId="562AA695">
                      <wp:simplePos x="0" y="0"/>
                      <wp:positionH relativeFrom="column">
                        <wp:posOffset>1333500</wp:posOffset>
                      </wp:positionH>
                      <wp:positionV relativeFrom="paragraph">
                        <wp:posOffset>0</wp:posOffset>
                      </wp:positionV>
                      <wp:extent cx="190500" cy="257175"/>
                      <wp:effectExtent l="0" t="0" r="0" b="0"/>
                      <wp:wrapNone/>
                      <wp:docPr id="381" name="Pole tekstowe 381">
                        <a:extLst xmlns:a="http://schemas.openxmlformats.org/drawingml/2006/main">
                          <a:ext uri="{FF2B5EF4-FFF2-40B4-BE49-F238E27FC236}">
                            <a16:creationId xmlns:a16="http://schemas.microsoft.com/office/drawing/2014/main" id="{AE089FAE-0B32-478E-97CF-9ADF002A1F8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9B4427" id="Pole tekstowe 381" o:spid="_x0000_s1026" type="#_x0000_t202" style="position:absolute;margin-left:105pt;margin-top:0;width:15pt;height:20.25pt;z-index:25204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TGVhy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48384" behindDoc="0" locked="0" layoutInCell="1" allowOverlap="1" wp14:anchorId="3D459718" wp14:editId="31C23BF3">
                      <wp:simplePos x="0" y="0"/>
                      <wp:positionH relativeFrom="column">
                        <wp:posOffset>1333500</wp:posOffset>
                      </wp:positionH>
                      <wp:positionV relativeFrom="paragraph">
                        <wp:posOffset>0</wp:posOffset>
                      </wp:positionV>
                      <wp:extent cx="190500" cy="257175"/>
                      <wp:effectExtent l="0" t="0" r="0" b="0"/>
                      <wp:wrapNone/>
                      <wp:docPr id="382" name="Pole tekstowe 382">
                        <a:extLst xmlns:a="http://schemas.openxmlformats.org/drawingml/2006/main">
                          <a:ext uri="{FF2B5EF4-FFF2-40B4-BE49-F238E27FC236}">
                            <a16:creationId xmlns:a16="http://schemas.microsoft.com/office/drawing/2014/main" id="{C9DD8757-9086-4516-AD12-EB8F8680ACC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1B29F9" id="Pole tekstowe 382" o:spid="_x0000_s1026" type="#_x0000_t202" style="position:absolute;margin-left:105pt;margin-top:0;width:15pt;height:20.25pt;z-index:25204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vIK0q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49408" behindDoc="0" locked="0" layoutInCell="1" allowOverlap="1" wp14:anchorId="0382B704" wp14:editId="48B3D0D8">
                      <wp:simplePos x="0" y="0"/>
                      <wp:positionH relativeFrom="column">
                        <wp:posOffset>1333500</wp:posOffset>
                      </wp:positionH>
                      <wp:positionV relativeFrom="paragraph">
                        <wp:posOffset>0</wp:posOffset>
                      </wp:positionV>
                      <wp:extent cx="190500" cy="257175"/>
                      <wp:effectExtent l="0" t="0" r="0" b="0"/>
                      <wp:wrapNone/>
                      <wp:docPr id="383" name="Pole tekstowe 383">
                        <a:extLst xmlns:a="http://schemas.openxmlformats.org/drawingml/2006/main">
                          <a:ext uri="{FF2B5EF4-FFF2-40B4-BE49-F238E27FC236}">
                            <a16:creationId xmlns:a16="http://schemas.microsoft.com/office/drawing/2014/main" id="{312C56B0-7EA7-453E-8F5D-2BA2B5C8FD9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17C586" id="Pole tekstowe 383" o:spid="_x0000_s1026" type="#_x0000_t202" style="position:absolute;margin-left:105pt;margin-top:0;width:15pt;height:20.25pt;z-index:25204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Gn++F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50432" behindDoc="0" locked="0" layoutInCell="1" allowOverlap="1" wp14:anchorId="355FD7BE" wp14:editId="38E475BB">
                      <wp:simplePos x="0" y="0"/>
                      <wp:positionH relativeFrom="column">
                        <wp:posOffset>1333500</wp:posOffset>
                      </wp:positionH>
                      <wp:positionV relativeFrom="paragraph">
                        <wp:posOffset>0</wp:posOffset>
                      </wp:positionV>
                      <wp:extent cx="190500" cy="257175"/>
                      <wp:effectExtent l="0" t="0" r="0" b="0"/>
                      <wp:wrapNone/>
                      <wp:docPr id="384" name="Pole tekstowe 384">
                        <a:extLst xmlns:a="http://schemas.openxmlformats.org/drawingml/2006/main">
                          <a:ext uri="{FF2B5EF4-FFF2-40B4-BE49-F238E27FC236}">
                            <a16:creationId xmlns:a16="http://schemas.microsoft.com/office/drawing/2014/main" id="{ED793694-86D4-4798-8B24-D145A5936AA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8B8D57" id="Pole tekstowe 384" o:spid="_x0000_s1026" type="#_x0000_t202" style="position:absolute;margin-left:105pt;margin-top:0;width:15pt;height:20.25pt;z-index:25205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jxeuV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51456" behindDoc="0" locked="0" layoutInCell="1" allowOverlap="1" wp14:anchorId="2F855B61" wp14:editId="2A0F66EA">
                      <wp:simplePos x="0" y="0"/>
                      <wp:positionH relativeFrom="column">
                        <wp:posOffset>1333500</wp:posOffset>
                      </wp:positionH>
                      <wp:positionV relativeFrom="paragraph">
                        <wp:posOffset>0</wp:posOffset>
                      </wp:positionV>
                      <wp:extent cx="190500" cy="257175"/>
                      <wp:effectExtent l="0" t="0" r="0" b="0"/>
                      <wp:wrapNone/>
                      <wp:docPr id="385" name="Pole tekstowe 385">
                        <a:extLst xmlns:a="http://schemas.openxmlformats.org/drawingml/2006/main">
                          <a:ext uri="{FF2B5EF4-FFF2-40B4-BE49-F238E27FC236}">
                            <a16:creationId xmlns:a16="http://schemas.microsoft.com/office/drawing/2014/main" id="{C6E75C61-4058-4E30-9042-745CE1247CA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2BDC86" id="Pole tekstowe 385" o:spid="_x0000_s1026" type="#_x0000_t202" style="position:absolute;margin-left:105pt;margin-top:0;width:15pt;height:20.25pt;z-index:25205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OJega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52480" behindDoc="0" locked="0" layoutInCell="1" allowOverlap="1" wp14:anchorId="2BEBEE35" wp14:editId="151E40DF">
                      <wp:simplePos x="0" y="0"/>
                      <wp:positionH relativeFrom="column">
                        <wp:posOffset>1333500</wp:posOffset>
                      </wp:positionH>
                      <wp:positionV relativeFrom="paragraph">
                        <wp:posOffset>0</wp:posOffset>
                      </wp:positionV>
                      <wp:extent cx="190500" cy="257175"/>
                      <wp:effectExtent l="0" t="0" r="0" b="0"/>
                      <wp:wrapNone/>
                      <wp:docPr id="386" name="Pole tekstowe 386">
                        <a:extLst xmlns:a="http://schemas.openxmlformats.org/drawingml/2006/main">
                          <a:ext uri="{FF2B5EF4-FFF2-40B4-BE49-F238E27FC236}">
                            <a16:creationId xmlns:a16="http://schemas.microsoft.com/office/drawing/2014/main" id="{3C4FA32B-0505-4466-A166-DEA5AAD6B46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03F18E" id="Pole tekstowe 386" o:spid="_x0000_s1026" type="#_x0000_t202" style="position:absolute;margin-left:105pt;margin-top:0;width:15pt;height:20.25pt;z-index:25205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NxwjJB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53504" behindDoc="0" locked="0" layoutInCell="1" allowOverlap="1" wp14:anchorId="44AB67C7" wp14:editId="7EB9230B">
                      <wp:simplePos x="0" y="0"/>
                      <wp:positionH relativeFrom="column">
                        <wp:posOffset>1333500</wp:posOffset>
                      </wp:positionH>
                      <wp:positionV relativeFrom="paragraph">
                        <wp:posOffset>0</wp:posOffset>
                      </wp:positionV>
                      <wp:extent cx="190500" cy="257175"/>
                      <wp:effectExtent l="0" t="0" r="0" b="0"/>
                      <wp:wrapNone/>
                      <wp:docPr id="387" name="Pole tekstowe 387">
                        <a:extLst xmlns:a="http://schemas.openxmlformats.org/drawingml/2006/main">
                          <a:ext uri="{FF2B5EF4-FFF2-40B4-BE49-F238E27FC236}">
                            <a16:creationId xmlns:a16="http://schemas.microsoft.com/office/drawing/2014/main" id="{2F8E56DC-BD8F-4A14-BE48-9C7C056671D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802E25" id="Pole tekstowe 387" o:spid="_x0000_s1026" type="#_x0000_t202" style="position:absolute;margin-left:105pt;margin-top:0;width:15pt;height:20.25pt;z-index:25205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FAARxx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54528" behindDoc="0" locked="0" layoutInCell="1" allowOverlap="1" wp14:anchorId="1F825077" wp14:editId="65559542">
                      <wp:simplePos x="0" y="0"/>
                      <wp:positionH relativeFrom="column">
                        <wp:posOffset>1333500</wp:posOffset>
                      </wp:positionH>
                      <wp:positionV relativeFrom="paragraph">
                        <wp:posOffset>0</wp:posOffset>
                      </wp:positionV>
                      <wp:extent cx="190500" cy="257175"/>
                      <wp:effectExtent l="0" t="0" r="0" b="0"/>
                      <wp:wrapNone/>
                      <wp:docPr id="388" name="Pole tekstowe 388">
                        <a:extLst xmlns:a="http://schemas.openxmlformats.org/drawingml/2006/main">
                          <a:ext uri="{FF2B5EF4-FFF2-40B4-BE49-F238E27FC236}">
                            <a16:creationId xmlns:a16="http://schemas.microsoft.com/office/drawing/2014/main" id="{D2E07D23-BCF5-447B-B6C1-3C4E0C6EDCF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21EFF7" id="Pole tekstowe 388" o:spid="_x0000_s1026" type="#_x0000_t202" style="position:absolute;margin-left:105pt;margin-top:0;width:15pt;height:20.25pt;z-index:25205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LmOeO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55552" behindDoc="0" locked="0" layoutInCell="1" allowOverlap="1" wp14:anchorId="1F4BEF61" wp14:editId="3F2B0D04">
                      <wp:simplePos x="0" y="0"/>
                      <wp:positionH relativeFrom="column">
                        <wp:posOffset>1333500</wp:posOffset>
                      </wp:positionH>
                      <wp:positionV relativeFrom="paragraph">
                        <wp:posOffset>0</wp:posOffset>
                      </wp:positionV>
                      <wp:extent cx="190500" cy="257175"/>
                      <wp:effectExtent l="0" t="0" r="0" b="0"/>
                      <wp:wrapNone/>
                      <wp:docPr id="389" name="Pole tekstowe 389">
                        <a:extLst xmlns:a="http://schemas.openxmlformats.org/drawingml/2006/main">
                          <a:ext uri="{FF2B5EF4-FFF2-40B4-BE49-F238E27FC236}">
                            <a16:creationId xmlns:a16="http://schemas.microsoft.com/office/drawing/2014/main" id="{5A7A794E-6443-40AF-BC6A-A6B166B3146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A26EFE" id="Pole tekstowe 389" o:spid="_x0000_s1026" type="#_x0000_t202" style="position:absolute;margin-left:105pt;margin-top:0;width:15pt;height:20.25pt;z-index:25205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CD46N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56576" behindDoc="0" locked="0" layoutInCell="1" allowOverlap="1" wp14:anchorId="719F35CE" wp14:editId="03E01A7F">
                      <wp:simplePos x="0" y="0"/>
                      <wp:positionH relativeFrom="column">
                        <wp:posOffset>1333500</wp:posOffset>
                      </wp:positionH>
                      <wp:positionV relativeFrom="paragraph">
                        <wp:posOffset>0</wp:posOffset>
                      </wp:positionV>
                      <wp:extent cx="190500" cy="257175"/>
                      <wp:effectExtent l="0" t="0" r="0" b="0"/>
                      <wp:wrapNone/>
                      <wp:docPr id="390" name="Pole tekstowe 390">
                        <a:extLst xmlns:a="http://schemas.openxmlformats.org/drawingml/2006/main">
                          <a:ext uri="{FF2B5EF4-FFF2-40B4-BE49-F238E27FC236}">
                            <a16:creationId xmlns:a16="http://schemas.microsoft.com/office/drawing/2014/main" id="{8BADFADA-7E52-49D2-A26B-50D2630A83C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D2367D" id="Pole tekstowe 390" o:spid="_x0000_s1026" type="#_x0000_t202" style="position:absolute;margin-left:105pt;margin-top:0;width:15pt;height:20.25pt;z-index:25205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zV9ti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57600" behindDoc="0" locked="0" layoutInCell="1" allowOverlap="1" wp14:anchorId="47653AF3" wp14:editId="11935AB1">
                      <wp:simplePos x="0" y="0"/>
                      <wp:positionH relativeFrom="column">
                        <wp:posOffset>1333500</wp:posOffset>
                      </wp:positionH>
                      <wp:positionV relativeFrom="paragraph">
                        <wp:posOffset>0</wp:posOffset>
                      </wp:positionV>
                      <wp:extent cx="190500" cy="257175"/>
                      <wp:effectExtent l="0" t="0" r="0" b="0"/>
                      <wp:wrapNone/>
                      <wp:docPr id="391" name="Pole tekstowe 391">
                        <a:extLst xmlns:a="http://schemas.openxmlformats.org/drawingml/2006/main">
                          <a:ext uri="{FF2B5EF4-FFF2-40B4-BE49-F238E27FC236}">
                            <a16:creationId xmlns:a16="http://schemas.microsoft.com/office/drawing/2014/main" id="{990FAE93-DE3A-4352-8B16-ED49688B63D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D31DFB" id="Pole tekstowe 391" o:spid="_x0000_s1026" type="#_x0000_t202" style="position:absolute;margin-left:105pt;margin-top:0;width:15pt;height:20.25pt;z-index:25205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Il960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58624" behindDoc="0" locked="0" layoutInCell="1" allowOverlap="1" wp14:anchorId="5D0AE6AE" wp14:editId="06408BC3">
                      <wp:simplePos x="0" y="0"/>
                      <wp:positionH relativeFrom="column">
                        <wp:posOffset>1333500</wp:posOffset>
                      </wp:positionH>
                      <wp:positionV relativeFrom="paragraph">
                        <wp:posOffset>0</wp:posOffset>
                      </wp:positionV>
                      <wp:extent cx="190500" cy="257175"/>
                      <wp:effectExtent l="0" t="0" r="0" b="0"/>
                      <wp:wrapNone/>
                      <wp:docPr id="392" name="Pole tekstowe 392">
                        <a:extLst xmlns:a="http://schemas.openxmlformats.org/drawingml/2006/main">
                          <a:ext uri="{FF2B5EF4-FFF2-40B4-BE49-F238E27FC236}">
                            <a16:creationId xmlns:a16="http://schemas.microsoft.com/office/drawing/2014/main" id="{75EB8EA3-EBDC-456C-A50C-D9B9EEF6EED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EB7E0FA" id="Pole tekstowe 392" o:spid="_x0000_s1026" type="#_x0000_t202" style="position:absolute;margin-left:105pt;margin-top:0;width:15pt;height:20.25pt;z-index:25205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HnuZ9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59648" behindDoc="0" locked="0" layoutInCell="1" allowOverlap="1" wp14:anchorId="753E768D" wp14:editId="785700B2">
                      <wp:simplePos x="0" y="0"/>
                      <wp:positionH relativeFrom="column">
                        <wp:posOffset>1333500</wp:posOffset>
                      </wp:positionH>
                      <wp:positionV relativeFrom="paragraph">
                        <wp:posOffset>0</wp:posOffset>
                      </wp:positionV>
                      <wp:extent cx="190500" cy="257175"/>
                      <wp:effectExtent l="0" t="0" r="0" b="0"/>
                      <wp:wrapNone/>
                      <wp:docPr id="393" name="Pole tekstowe 393">
                        <a:extLst xmlns:a="http://schemas.openxmlformats.org/drawingml/2006/main">
                          <a:ext uri="{FF2B5EF4-FFF2-40B4-BE49-F238E27FC236}">
                            <a16:creationId xmlns:a16="http://schemas.microsoft.com/office/drawing/2014/main" id="{212CF8C8-F8BB-436A-BEC8-371478C79A6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9A57CD5" id="Pole tekstowe 393" o:spid="_x0000_s1026" type="#_x0000_t202" style="position:absolute;margin-left:105pt;margin-top:0;width:15pt;height:20.25pt;z-index:25205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LVKCkt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60672" behindDoc="0" locked="0" layoutInCell="1" allowOverlap="1" wp14:anchorId="3CC2A812" wp14:editId="12B69AAD">
                      <wp:simplePos x="0" y="0"/>
                      <wp:positionH relativeFrom="column">
                        <wp:posOffset>1333500</wp:posOffset>
                      </wp:positionH>
                      <wp:positionV relativeFrom="paragraph">
                        <wp:posOffset>0</wp:posOffset>
                      </wp:positionV>
                      <wp:extent cx="190500" cy="257175"/>
                      <wp:effectExtent l="0" t="0" r="0" b="0"/>
                      <wp:wrapNone/>
                      <wp:docPr id="394" name="Pole tekstowe 394">
                        <a:extLst xmlns:a="http://schemas.openxmlformats.org/drawingml/2006/main">
                          <a:ext uri="{FF2B5EF4-FFF2-40B4-BE49-F238E27FC236}">
                            <a16:creationId xmlns:a16="http://schemas.microsoft.com/office/drawing/2014/main" id="{9A2FCB88-E48C-461D-81A0-937D915E941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C923EC" id="Pole tekstowe 394" o:spid="_x0000_s1026" type="#_x0000_t202" style="position:absolute;margin-left:105pt;margin-top:0;width:15pt;height:20.25pt;z-index:25206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OBxT0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61696" behindDoc="0" locked="0" layoutInCell="1" allowOverlap="1" wp14:anchorId="0258940D" wp14:editId="1B3468DA">
                      <wp:simplePos x="0" y="0"/>
                      <wp:positionH relativeFrom="column">
                        <wp:posOffset>1333500</wp:posOffset>
                      </wp:positionH>
                      <wp:positionV relativeFrom="paragraph">
                        <wp:posOffset>0</wp:posOffset>
                      </wp:positionV>
                      <wp:extent cx="190500" cy="257175"/>
                      <wp:effectExtent l="0" t="0" r="0" b="0"/>
                      <wp:wrapNone/>
                      <wp:docPr id="395" name="Pole tekstowe 395">
                        <a:extLst xmlns:a="http://schemas.openxmlformats.org/drawingml/2006/main">
                          <a:ext uri="{FF2B5EF4-FFF2-40B4-BE49-F238E27FC236}">
                            <a16:creationId xmlns:a16="http://schemas.microsoft.com/office/drawing/2014/main" id="{663C0BA9-315A-46AB-A73B-A9FC1252BDF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E3E0AD" id="Pole tekstowe 395" o:spid="_x0000_s1026" type="#_x0000_t202" style="position:absolute;margin-left:105pt;margin-top:0;width:15pt;height:20.25pt;z-index:25206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W1L8o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62720" behindDoc="0" locked="0" layoutInCell="1" allowOverlap="1" wp14:anchorId="44A73A88" wp14:editId="5E7D3AE3">
                      <wp:simplePos x="0" y="0"/>
                      <wp:positionH relativeFrom="column">
                        <wp:posOffset>1333500</wp:posOffset>
                      </wp:positionH>
                      <wp:positionV relativeFrom="paragraph">
                        <wp:posOffset>0</wp:posOffset>
                      </wp:positionV>
                      <wp:extent cx="190500" cy="257175"/>
                      <wp:effectExtent l="0" t="0" r="0" b="0"/>
                      <wp:wrapNone/>
                      <wp:docPr id="396" name="Pole tekstowe 396">
                        <a:extLst xmlns:a="http://schemas.openxmlformats.org/drawingml/2006/main">
                          <a:ext uri="{FF2B5EF4-FFF2-40B4-BE49-F238E27FC236}">
                            <a16:creationId xmlns:a16="http://schemas.microsoft.com/office/drawing/2014/main" id="{B8D7B139-29DB-49CC-A9C2-28A2D2B26DA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36B264" id="Pole tekstowe 396" o:spid="_x0000_s1026" type="#_x0000_t202" style="position:absolute;margin-left:105pt;margin-top:0;width:15pt;height:20.25pt;z-index:25206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dkqZQ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63744" behindDoc="0" locked="0" layoutInCell="1" allowOverlap="1" wp14:anchorId="0548FB3F" wp14:editId="5BDB5F20">
                      <wp:simplePos x="0" y="0"/>
                      <wp:positionH relativeFrom="column">
                        <wp:posOffset>1333500</wp:posOffset>
                      </wp:positionH>
                      <wp:positionV relativeFrom="paragraph">
                        <wp:posOffset>0</wp:posOffset>
                      </wp:positionV>
                      <wp:extent cx="190500" cy="257175"/>
                      <wp:effectExtent l="0" t="0" r="0" b="0"/>
                      <wp:wrapNone/>
                      <wp:docPr id="397" name="Pole tekstowe 397">
                        <a:extLst xmlns:a="http://schemas.openxmlformats.org/drawingml/2006/main">
                          <a:ext uri="{FF2B5EF4-FFF2-40B4-BE49-F238E27FC236}">
                            <a16:creationId xmlns:a16="http://schemas.microsoft.com/office/drawing/2014/main" id="{B30B24B3-6389-425D-9652-70C59327E0F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F373B2A" id="Pole tekstowe 397" o:spid="_x0000_s1026" type="#_x0000_t202" style="position:absolute;margin-left:105pt;margin-top:0;width:15pt;height:20.25pt;z-index:25206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qwWkY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64768" behindDoc="0" locked="0" layoutInCell="1" allowOverlap="1" wp14:anchorId="09DD3428" wp14:editId="06269ABB">
                      <wp:simplePos x="0" y="0"/>
                      <wp:positionH relativeFrom="column">
                        <wp:posOffset>1333500</wp:posOffset>
                      </wp:positionH>
                      <wp:positionV relativeFrom="paragraph">
                        <wp:posOffset>0</wp:posOffset>
                      </wp:positionV>
                      <wp:extent cx="190500" cy="257175"/>
                      <wp:effectExtent l="0" t="0" r="0" b="0"/>
                      <wp:wrapNone/>
                      <wp:docPr id="398" name="Pole tekstowe 398">
                        <a:extLst xmlns:a="http://schemas.openxmlformats.org/drawingml/2006/main">
                          <a:ext uri="{FF2B5EF4-FFF2-40B4-BE49-F238E27FC236}">
                            <a16:creationId xmlns:a16="http://schemas.microsoft.com/office/drawing/2014/main" id="{2833F11B-74E8-4E63-B279-3EE44F90A58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00BB35" id="Pole tekstowe 398" o:spid="_x0000_s1026" type="#_x0000_t202" style="position:absolute;margin-left:105pt;margin-top:0;width:15pt;height:20.25pt;z-index:25206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hFBe4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65792" behindDoc="0" locked="0" layoutInCell="1" allowOverlap="1" wp14:anchorId="120AB441" wp14:editId="3FB1DD8E">
                      <wp:simplePos x="0" y="0"/>
                      <wp:positionH relativeFrom="column">
                        <wp:posOffset>1333500</wp:posOffset>
                      </wp:positionH>
                      <wp:positionV relativeFrom="paragraph">
                        <wp:posOffset>0</wp:posOffset>
                      </wp:positionV>
                      <wp:extent cx="190500" cy="257175"/>
                      <wp:effectExtent l="0" t="0" r="0" b="0"/>
                      <wp:wrapNone/>
                      <wp:docPr id="399" name="Pole tekstowe 399">
                        <a:extLst xmlns:a="http://schemas.openxmlformats.org/drawingml/2006/main">
                          <a:ext uri="{FF2B5EF4-FFF2-40B4-BE49-F238E27FC236}">
                            <a16:creationId xmlns:a16="http://schemas.microsoft.com/office/drawing/2014/main" id="{2440945F-3F17-4BE5-B5A7-45CD40EA8B7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C72AC9" id="Pole tekstowe 399" o:spid="_x0000_s1026" type="#_x0000_t202" style="position:absolute;margin-left:105pt;margin-top:0;width:15pt;height:20.25pt;z-index:25206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J2lKj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66816" behindDoc="0" locked="0" layoutInCell="1" allowOverlap="1" wp14:anchorId="258D766A" wp14:editId="3F049494">
                      <wp:simplePos x="0" y="0"/>
                      <wp:positionH relativeFrom="column">
                        <wp:posOffset>1333500</wp:posOffset>
                      </wp:positionH>
                      <wp:positionV relativeFrom="paragraph">
                        <wp:posOffset>0</wp:posOffset>
                      </wp:positionV>
                      <wp:extent cx="190500" cy="257175"/>
                      <wp:effectExtent l="0" t="0" r="0" b="0"/>
                      <wp:wrapNone/>
                      <wp:docPr id="400" name="Pole tekstowe 400">
                        <a:extLst xmlns:a="http://schemas.openxmlformats.org/drawingml/2006/main">
                          <a:ext uri="{FF2B5EF4-FFF2-40B4-BE49-F238E27FC236}">
                            <a16:creationId xmlns:a16="http://schemas.microsoft.com/office/drawing/2014/main" id="{9AAD7AB1-BA3C-4F02-90D3-1B9FCC91BC9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F1DAE3" id="Pole tekstowe 400" o:spid="_x0000_s1026" type="#_x0000_t202" style="position:absolute;margin-left:105pt;margin-top:0;width:15pt;height:20.25pt;z-index:25206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eof+w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67840" behindDoc="0" locked="0" layoutInCell="1" allowOverlap="1" wp14:anchorId="2DC4C3F7" wp14:editId="709E982B">
                      <wp:simplePos x="0" y="0"/>
                      <wp:positionH relativeFrom="column">
                        <wp:posOffset>1333500</wp:posOffset>
                      </wp:positionH>
                      <wp:positionV relativeFrom="paragraph">
                        <wp:posOffset>0</wp:posOffset>
                      </wp:positionV>
                      <wp:extent cx="190500" cy="257175"/>
                      <wp:effectExtent l="0" t="0" r="0" b="0"/>
                      <wp:wrapNone/>
                      <wp:docPr id="401" name="Pole tekstowe 401">
                        <a:extLst xmlns:a="http://schemas.openxmlformats.org/drawingml/2006/main">
                          <a:ext uri="{FF2B5EF4-FFF2-40B4-BE49-F238E27FC236}">
                            <a16:creationId xmlns:a16="http://schemas.microsoft.com/office/drawing/2014/main" id="{533C6EFD-B95F-4B97-B0FD-7D993C776A0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54760B" id="Pole tekstowe 401" o:spid="_x0000_s1026" type="#_x0000_t202" style="position:absolute;margin-left:105pt;margin-top:0;width:15pt;height:20.25pt;z-index:25206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qHkHs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68864" behindDoc="0" locked="0" layoutInCell="1" allowOverlap="1" wp14:anchorId="0F40A7BB" wp14:editId="3E6F5905">
                      <wp:simplePos x="0" y="0"/>
                      <wp:positionH relativeFrom="column">
                        <wp:posOffset>1333500</wp:posOffset>
                      </wp:positionH>
                      <wp:positionV relativeFrom="paragraph">
                        <wp:posOffset>0</wp:posOffset>
                      </wp:positionV>
                      <wp:extent cx="190500" cy="257175"/>
                      <wp:effectExtent l="0" t="0" r="0" b="0"/>
                      <wp:wrapNone/>
                      <wp:docPr id="402" name="Pole tekstowe 402">
                        <a:extLst xmlns:a="http://schemas.openxmlformats.org/drawingml/2006/main">
                          <a:ext uri="{FF2B5EF4-FFF2-40B4-BE49-F238E27FC236}">
                            <a16:creationId xmlns:a16="http://schemas.microsoft.com/office/drawing/2014/main" id="{97D1488D-E3C9-4314-B728-164C4958B31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A8C127" id="Pole tekstowe 402" o:spid="_x0000_s1026" type="#_x0000_t202" style="position:absolute;margin-left:105pt;margin-top:0;width:15pt;height:20.25pt;z-index:25206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0mrgQ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69888" behindDoc="0" locked="0" layoutInCell="1" allowOverlap="1" wp14:anchorId="50B6F579" wp14:editId="15F408F0">
                      <wp:simplePos x="0" y="0"/>
                      <wp:positionH relativeFrom="column">
                        <wp:posOffset>1333500</wp:posOffset>
                      </wp:positionH>
                      <wp:positionV relativeFrom="paragraph">
                        <wp:posOffset>0</wp:posOffset>
                      </wp:positionV>
                      <wp:extent cx="190500" cy="257175"/>
                      <wp:effectExtent l="0" t="0" r="0" b="0"/>
                      <wp:wrapNone/>
                      <wp:docPr id="403" name="Pole tekstowe 403">
                        <a:extLst xmlns:a="http://schemas.openxmlformats.org/drawingml/2006/main">
                          <a:ext uri="{FF2B5EF4-FFF2-40B4-BE49-F238E27FC236}">
                            <a16:creationId xmlns:a16="http://schemas.microsoft.com/office/drawing/2014/main" id="{658A8429-C32B-47B9-9311-F44F27B5C02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402185" id="Pole tekstowe 403" o:spid="_x0000_s1026" type="#_x0000_t202" style="position:absolute;margin-left:105pt;margin-top:0;width:15pt;height:20.25pt;z-index:25206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owzT9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70912" behindDoc="0" locked="0" layoutInCell="1" allowOverlap="1" wp14:anchorId="4E079AD4" wp14:editId="14CBA756">
                      <wp:simplePos x="0" y="0"/>
                      <wp:positionH relativeFrom="column">
                        <wp:posOffset>1333500</wp:posOffset>
                      </wp:positionH>
                      <wp:positionV relativeFrom="paragraph">
                        <wp:posOffset>0</wp:posOffset>
                      </wp:positionV>
                      <wp:extent cx="190500" cy="257175"/>
                      <wp:effectExtent l="0" t="0" r="0" b="0"/>
                      <wp:wrapNone/>
                      <wp:docPr id="404" name="Pole tekstowe 404">
                        <a:extLst xmlns:a="http://schemas.openxmlformats.org/drawingml/2006/main">
                          <a:ext uri="{FF2B5EF4-FFF2-40B4-BE49-F238E27FC236}">
                            <a16:creationId xmlns:a16="http://schemas.microsoft.com/office/drawing/2014/main" id="{AF937C6A-3492-4942-A0C6-51A504450AA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8D04CD" id="Pole tekstowe 404" o:spid="_x0000_s1026" type="#_x0000_t202" style="position:absolute;margin-left:105pt;margin-top:0;width:15pt;height:20.25pt;z-index:25207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k9UJS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71936" behindDoc="0" locked="0" layoutInCell="1" allowOverlap="1" wp14:anchorId="63DF4C6E" wp14:editId="08840F07">
                      <wp:simplePos x="0" y="0"/>
                      <wp:positionH relativeFrom="column">
                        <wp:posOffset>1333500</wp:posOffset>
                      </wp:positionH>
                      <wp:positionV relativeFrom="paragraph">
                        <wp:posOffset>0</wp:posOffset>
                      </wp:positionV>
                      <wp:extent cx="190500" cy="257175"/>
                      <wp:effectExtent l="0" t="0" r="0" b="0"/>
                      <wp:wrapNone/>
                      <wp:docPr id="405" name="Pole tekstowe 405">
                        <a:extLst xmlns:a="http://schemas.openxmlformats.org/drawingml/2006/main">
                          <a:ext uri="{FF2B5EF4-FFF2-40B4-BE49-F238E27FC236}">
                            <a16:creationId xmlns:a16="http://schemas.microsoft.com/office/drawing/2014/main" id="{787A135C-B138-4DC2-98BE-2476B3067D9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654ACC" id="Pole tekstowe 405" o:spid="_x0000_s1026" type="#_x0000_t202" style="position:absolute;margin-left:105pt;margin-top:0;width:15pt;height:20.25pt;z-index:25207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gYaCz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72960" behindDoc="0" locked="0" layoutInCell="1" allowOverlap="1" wp14:anchorId="4D4124B5" wp14:editId="572A1130">
                      <wp:simplePos x="0" y="0"/>
                      <wp:positionH relativeFrom="column">
                        <wp:posOffset>1333500</wp:posOffset>
                      </wp:positionH>
                      <wp:positionV relativeFrom="paragraph">
                        <wp:posOffset>0</wp:posOffset>
                      </wp:positionV>
                      <wp:extent cx="190500" cy="257175"/>
                      <wp:effectExtent l="0" t="0" r="0" b="0"/>
                      <wp:wrapNone/>
                      <wp:docPr id="406" name="Pole tekstowe 406">
                        <a:extLst xmlns:a="http://schemas.openxmlformats.org/drawingml/2006/main">
                          <a:ext uri="{FF2B5EF4-FFF2-40B4-BE49-F238E27FC236}">
                            <a16:creationId xmlns:a16="http://schemas.microsoft.com/office/drawing/2014/main" id="{4DD21C12-CC88-4A43-9099-49BEC03B8FA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E72E72" id="Pole tekstowe 406" o:spid="_x0000_s1026" type="#_x0000_t202" style="position:absolute;margin-left:105pt;margin-top:0;width:15pt;height:20.25pt;z-index:25207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Bg5Ds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73984" behindDoc="0" locked="0" layoutInCell="1" allowOverlap="1" wp14:anchorId="03E24BB0" wp14:editId="1B7E4BF9">
                      <wp:simplePos x="0" y="0"/>
                      <wp:positionH relativeFrom="column">
                        <wp:posOffset>1333500</wp:posOffset>
                      </wp:positionH>
                      <wp:positionV relativeFrom="paragraph">
                        <wp:posOffset>0</wp:posOffset>
                      </wp:positionV>
                      <wp:extent cx="190500" cy="257175"/>
                      <wp:effectExtent l="0" t="0" r="0" b="0"/>
                      <wp:wrapNone/>
                      <wp:docPr id="407" name="Pole tekstowe 407">
                        <a:extLst xmlns:a="http://schemas.openxmlformats.org/drawingml/2006/main">
                          <a:ext uri="{FF2B5EF4-FFF2-40B4-BE49-F238E27FC236}">
                            <a16:creationId xmlns:a16="http://schemas.microsoft.com/office/drawing/2014/main" id="{65C15C03-B127-4725-AF5F-24058658CD4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A3E842B" id="Pole tekstowe 407" o:spid="_x0000_s1026" type="#_x0000_t202" style="position:absolute;margin-left:105pt;margin-top:0;width:15pt;height:20.25pt;z-index:25207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bYJSp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75008" behindDoc="0" locked="0" layoutInCell="1" allowOverlap="1" wp14:anchorId="5735494D" wp14:editId="3249F181">
                      <wp:simplePos x="0" y="0"/>
                      <wp:positionH relativeFrom="column">
                        <wp:posOffset>1333500</wp:posOffset>
                      </wp:positionH>
                      <wp:positionV relativeFrom="paragraph">
                        <wp:posOffset>0</wp:posOffset>
                      </wp:positionV>
                      <wp:extent cx="190500" cy="257175"/>
                      <wp:effectExtent l="0" t="0" r="0" b="0"/>
                      <wp:wrapNone/>
                      <wp:docPr id="408" name="Pole tekstowe 408">
                        <a:extLst xmlns:a="http://schemas.openxmlformats.org/drawingml/2006/main">
                          <a:ext uri="{FF2B5EF4-FFF2-40B4-BE49-F238E27FC236}">
                            <a16:creationId xmlns:a16="http://schemas.microsoft.com/office/drawing/2014/main" id="{6E5AD1DB-3FA0-4BFB-B750-F4438CADA73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1F0806" id="Pole tekstowe 408" o:spid="_x0000_s1026" type="#_x0000_t202" style="position:absolute;margin-left:105pt;margin-top:0;width:15pt;height:20.25pt;z-index:25207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cQ9xk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76032" behindDoc="0" locked="0" layoutInCell="1" allowOverlap="1" wp14:anchorId="59C2B63B" wp14:editId="1DD5E381">
                      <wp:simplePos x="0" y="0"/>
                      <wp:positionH relativeFrom="column">
                        <wp:posOffset>1333500</wp:posOffset>
                      </wp:positionH>
                      <wp:positionV relativeFrom="paragraph">
                        <wp:posOffset>0</wp:posOffset>
                      </wp:positionV>
                      <wp:extent cx="190500" cy="257175"/>
                      <wp:effectExtent l="0" t="0" r="0" b="0"/>
                      <wp:wrapNone/>
                      <wp:docPr id="409" name="Pole tekstowe 409">
                        <a:extLst xmlns:a="http://schemas.openxmlformats.org/drawingml/2006/main">
                          <a:ext uri="{FF2B5EF4-FFF2-40B4-BE49-F238E27FC236}">
                            <a16:creationId xmlns:a16="http://schemas.microsoft.com/office/drawing/2014/main" id="{EDB50375-55F5-438D-AFA7-1A944987672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21252B" id="Pole tekstowe 409" o:spid="_x0000_s1026" type="#_x0000_t202" style="position:absolute;margin-left:105pt;margin-top:0;width:15pt;height:20.25pt;z-index:25207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8mji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77056" behindDoc="0" locked="0" layoutInCell="1" allowOverlap="1" wp14:anchorId="31859F2F" wp14:editId="6E38A750">
                      <wp:simplePos x="0" y="0"/>
                      <wp:positionH relativeFrom="column">
                        <wp:posOffset>1333500</wp:posOffset>
                      </wp:positionH>
                      <wp:positionV relativeFrom="paragraph">
                        <wp:posOffset>0</wp:posOffset>
                      </wp:positionV>
                      <wp:extent cx="190500" cy="257175"/>
                      <wp:effectExtent l="0" t="0" r="0" b="0"/>
                      <wp:wrapNone/>
                      <wp:docPr id="410" name="Pole tekstowe 410">
                        <a:extLst xmlns:a="http://schemas.openxmlformats.org/drawingml/2006/main">
                          <a:ext uri="{FF2B5EF4-FFF2-40B4-BE49-F238E27FC236}">
                            <a16:creationId xmlns:a16="http://schemas.microsoft.com/office/drawing/2014/main" id="{BE12B62B-28FA-4C7A-9007-B3183BDEF47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C66392" id="Pole tekstowe 410" o:spid="_x0000_s1026" type="#_x0000_t202" style="position:absolute;margin-left:105pt;margin-top:0;width:15pt;height:20.25pt;z-index:25207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QYoosG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78080" behindDoc="0" locked="0" layoutInCell="1" allowOverlap="1" wp14:anchorId="0E778EB8" wp14:editId="1BAAD6A1">
                      <wp:simplePos x="0" y="0"/>
                      <wp:positionH relativeFrom="column">
                        <wp:posOffset>1333500</wp:posOffset>
                      </wp:positionH>
                      <wp:positionV relativeFrom="paragraph">
                        <wp:posOffset>0</wp:posOffset>
                      </wp:positionV>
                      <wp:extent cx="190500" cy="257175"/>
                      <wp:effectExtent l="0" t="0" r="0" b="0"/>
                      <wp:wrapNone/>
                      <wp:docPr id="411" name="Pole tekstowe 411">
                        <a:extLst xmlns:a="http://schemas.openxmlformats.org/drawingml/2006/main">
                          <a:ext uri="{FF2B5EF4-FFF2-40B4-BE49-F238E27FC236}">
                            <a16:creationId xmlns:a16="http://schemas.microsoft.com/office/drawing/2014/main" id="{B04CD3AD-6E56-4CD8-9E87-0AA0B5BE08B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49EDAD" id="Pole tekstowe 411" o:spid="_x0000_s1026" type="#_x0000_t202" style="position:absolute;margin-left:105pt;margin-top:0;width:15pt;height:20.25pt;z-index:25207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rBc4O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79104" behindDoc="0" locked="0" layoutInCell="1" allowOverlap="1" wp14:anchorId="03F8914B" wp14:editId="71EAA390">
                      <wp:simplePos x="0" y="0"/>
                      <wp:positionH relativeFrom="column">
                        <wp:posOffset>1333500</wp:posOffset>
                      </wp:positionH>
                      <wp:positionV relativeFrom="paragraph">
                        <wp:posOffset>0</wp:posOffset>
                      </wp:positionV>
                      <wp:extent cx="190500" cy="257175"/>
                      <wp:effectExtent l="0" t="0" r="0" b="0"/>
                      <wp:wrapNone/>
                      <wp:docPr id="412" name="Pole tekstowe 412">
                        <a:extLst xmlns:a="http://schemas.openxmlformats.org/drawingml/2006/main">
                          <a:ext uri="{FF2B5EF4-FFF2-40B4-BE49-F238E27FC236}">
                            <a16:creationId xmlns:a16="http://schemas.microsoft.com/office/drawing/2014/main" id="{C0A32970-EF68-4C4A-9C3F-227B13E5B30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5DFB5D" id="Pole tekstowe 412" o:spid="_x0000_s1026" type="#_x0000_t202" style="position:absolute;margin-left:105pt;margin-top:0;width:15pt;height:20.25pt;z-index:25207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45vW/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80128" behindDoc="0" locked="0" layoutInCell="1" allowOverlap="1" wp14:anchorId="5191C9CA" wp14:editId="60F73B99">
                      <wp:simplePos x="0" y="0"/>
                      <wp:positionH relativeFrom="column">
                        <wp:posOffset>1333500</wp:posOffset>
                      </wp:positionH>
                      <wp:positionV relativeFrom="paragraph">
                        <wp:posOffset>0</wp:posOffset>
                      </wp:positionV>
                      <wp:extent cx="190500" cy="257175"/>
                      <wp:effectExtent l="0" t="0" r="0" b="0"/>
                      <wp:wrapNone/>
                      <wp:docPr id="413" name="Pole tekstowe 413">
                        <a:extLst xmlns:a="http://schemas.openxmlformats.org/drawingml/2006/main">
                          <a:ext uri="{FF2B5EF4-FFF2-40B4-BE49-F238E27FC236}">
                            <a16:creationId xmlns:a16="http://schemas.microsoft.com/office/drawing/2014/main" id="{401B35AD-0466-46FC-A4A8-9DA9933F370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7C5F3D" id="Pole tekstowe 413" o:spid="_x0000_s1026" type="#_x0000_t202" style="position:absolute;margin-left:105pt;margin-top:0;width:15pt;height:20.25pt;z-index:25208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p+jEH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81152" behindDoc="0" locked="0" layoutInCell="1" allowOverlap="1" wp14:anchorId="07B64808" wp14:editId="76F62083">
                      <wp:simplePos x="0" y="0"/>
                      <wp:positionH relativeFrom="column">
                        <wp:posOffset>1333500</wp:posOffset>
                      </wp:positionH>
                      <wp:positionV relativeFrom="paragraph">
                        <wp:posOffset>0</wp:posOffset>
                      </wp:positionV>
                      <wp:extent cx="190500" cy="257175"/>
                      <wp:effectExtent l="0" t="0" r="0" b="0"/>
                      <wp:wrapNone/>
                      <wp:docPr id="414" name="Pole tekstowe 414">
                        <a:extLst xmlns:a="http://schemas.openxmlformats.org/drawingml/2006/main">
                          <a:ext uri="{FF2B5EF4-FFF2-40B4-BE49-F238E27FC236}">
                            <a16:creationId xmlns:a16="http://schemas.microsoft.com/office/drawing/2014/main" id="{A8E9FBB3-2EC1-44CA-9789-C14B2CAC96B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72DA89" id="Pole tekstowe 414" o:spid="_x0000_s1026" type="#_x0000_t202" style="position:absolute;margin-left:105pt;margin-top:0;width:15pt;height:20.25pt;z-index:25208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6LshH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82176" behindDoc="0" locked="0" layoutInCell="1" allowOverlap="1" wp14:anchorId="5B4A37FA" wp14:editId="49524B5C">
                      <wp:simplePos x="0" y="0"/>
                      <wp:positionH relativeFrom="column">
                        <wp:posOffset>1333500</wp:posOffset>
                      </wp:positionH>
                      <wp:positionV relativeFrom="paragraph">
                        <wp:posOffset>0</wp:posOffset>
                      </wp:positionV>
                      <wp:extent cx="190500" cy="257175"/>
                      <wp:effectExtent l="0" t="0" r="0" b="0"/>
                      <wp:wrapNone/>
                      <wp:docPr id="415" name="Pole tekstowe 415">
                        <a:extLst xmlns:a="http://schemas.openxmlformats.org/drawingml/2006/main">
                          <a:ext uri="{FF2B5EF4-FFF2-40B4-BE49-F238E27FC236}">
                            <a16:creationId xmlns:a16="http://schemas.microsoft.com/office/drawing/2014/main" id="{CB3B5CA8-7238-4979-ADB8-66D428B95EC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68F3CE" id="Pole tekstowe 415" o:spid="_x0000_s1026" type="#_x0000_t202" style="position:absolute;margin-left:105pt;margin-top:0;width:15pt;height:20.25pt;z-index:25208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vMtQh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83200" behindDoc="0" locked="0" layoutInCell="1" allowOverlap="1" wp14:anchorId="7521E495" wp14:editId="304B1201">
                      <wp:simplePos x="0" y="0"/>
                      <wp:positionH relativeFrom="column">
                        <wp:posOffset>1333500</wp:posOffset>
                      </wp:positionH>
                      <wp:positionV relativeFrom="paragraph">
                        <wp:posOffset>0</wp:posOffset>
                      </wp:positionV>
                      <wp:extent cx="190500" cy="257175"/>
                      <wp:effectExtent l="0" t="0" r="0" b="0"/>
                      <wp:wrapNone/>
                      <wp:docPr id="416" name="Pole tekstowe 416">
                        <a:extLst xmlns:a="http://schemas.openxmlformats.org/drawingml/2006/main">
                          <a:ext uri="{FF2B5EF4-FFF2-40B4-BE49-F238E27FC236}">
                            <a16:creationId xmlns:a16="http://schemas.microsoft.com/office/drawing/2014/main" id="{4BC745BC-9AFC-4449-B364-BC9FC5E9120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A175AE" id="Pole tekstowe 416" o:spid="_x0000_s1026" type="#_x0000_t202" style="position:absolute;margin-left:105pt;margin-top:0;width:15pt;height:20.25pt;z-index:25208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ME3tD9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84224" behindDoc="0" locked="0" layoutInCell="1" allowOverlap="1" wp14:anchorId="4AFE7D2A" wp14:editId="20149511">
                      <wp:simplePos x="0" y="0"/>
                      <wp:positionH relativeFrom="column">
                        <wp:posOffset>1333500</wp:posOffset>
                      </wp:positionH>
                      <wp:positionV relativeFrom="paragraph">
                        <wp:posOffset>0</wp:posOffset>
                      </wp:positionV>
                      <wp:extent cx="190500" cy="257175"/>
                      <wp:effectExtent l="0" t="0" r="0" b="0"/>
                      <wp:wrapNone/>
                      <wp:docPr id="417" name="Pole tekstowe 417">
                        <a:extLst xmlns:a="http://schemas.openxmlformats.org/drawingml/2006/main">
                          <a:ext uri="{FF2B5EF4-FFF2-40B4-BE49-F238E27FC236}">
                            <a16:creationId xmlns:a16="http://schemas.microsoft.com/office/drawing/2014/main" id="{5BC2ABD7-DF21-43CD-AB2A-A46FE3A82E2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1D86EA" id="Pole tekstowe 417" o:spid="_x0000_s1026" type="#_x0000_t202" style="position:absolute;margin-left:105pt;margin-top:0;width:15pt;height:20.25pt;z-index:25208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Psm8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85248" behindDoc="0" locked="0" layoutInCell="1" allowOverlap="1" wp14:anchorId="50A77ABA" wp14:editId="441C0B56">
                      <wp:simplePos x="0" y="0"/>
                      <wp:positionH relativeFrom="column">
                        <wp:posOffset>1333500</wp:posOffset>
                      </wp:positionH>
                      <wp:positionV relativeFrom="paragraph">
                        <wp:posOffset>0</wp:posOffset>
                      </wp:positionV>
                      <wp:extent cx="190500" cy="257175"/>
                      <wp:effectExtent l="0" t="0" r="0" b="0"/>
                      <wp:wrapNone/>
                      <wp:docPr id="418" name="Pole tekstowe 418">
                        <a:extLst xmlns:a="http://schemas.openxmlformats.org/drawingml/2006/main">
                          <a:ext uri="{FF2B5EF4-FFF2-40B4-BE49-F238E27FC236}">
                            <a16:creationId xmlns:a16="http://schemas.microsoft.com/office/drawing/2014/main" id="{5F4A8E6D-A1BB-4AF0-8414-F65ED1A119E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4C9CA2" id="Pole tekstowe 418" o:spid="_x0000_s1026" type="#_x0000_t202" style="position:absolute;margin-left:105pt;margin-top:0;width:15pt;height:20.25pt;z-index:25208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2r5zy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86272" behindDoc="0" locked="0" layoutInCell="1" allowOverlap="1" wp14:anchorId="02EBACF3" wp14:editId="26569D6D">
                      <wp:simplePos x="0" y="0"/>
                      <wp:positionH relativeFrom="column">
                        <wp:posOffset>1333500</wp:posOffset>
                      </wp:positionH>
                      <wp:positionV relativeFrom="paragraph">
                        <wp:posOffset>0</wp:posOffset>
                      </wp:positionV>
                      <wp:extent cx="190500" cy="257175"/>
                      <wp:effectExtent l="0" t="0" r="0" b="0"/>
                      <wp:wrapNone/>
                      <wp:docPr id="419" name="Pole tekstowe 419">
                        <a:extLst xmlns:a="http://schemas.openxmlformats.org/drawingml/2006/main">
                          <a:ext uri="{FF2B5EF4-FFF2-40B4-BE49-F238E27FC236}">
                            <a16:creationId xmlns:a16="http://schemas.microsoft.com/office/drawing/2014/main" id="{DB28C498-54C0-4096-9E27-8D27167729E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2B98FB" id="Pole tekstowe 419" o:spid="_x0000_s1026" type="#_x0000_t202" style="position:absolute;margin-left:105pt;margin-top:0;width:15pt;height:20.25pt;z-index:25208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NVK79J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87296" behindDoc="0" locked="0" layoutInCell="1" allowOverlap="1" wp14:anchorId="63E22C73" wp14:editId="76D01E0D">
                      <wp:simplePos x="0" y="0"/>
                      <wp:positionH relativeFrom="column">
                        <wp:posOffset>1333500</wp:posOffset>
                      </wp:positionH>
                      <wp:positionV relativeFrom="paragraph">
                        <wp:posOffset>0</wp:posOffset>
                      </wp:positionV>
                      <wp:extent cx="190500" cy="257175"/>
                      <wp:effectExtent l="0" t="0" r="0" b="0"/>
                      <wp:wrapNone/>
                      <wp:docPr id="420" name="Pole tekstowe 420">
                        <a:extLst xmlns:a="http://schemas.openxmlformats.org/drawingml/2006/main">
                          <a:ext uri="{FF2B5EF4-FFF2-40B4-BE49-F238E27FC236}">
                            <a16:creationId xmlns:a16="http://schemas.microsoft.com/office/drawing/2014/main" id="{4CF0D77B-B78F-4928-84A8-091235201A9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F9F06F" id="Pole tekstowe 420" o:spid="_x0000_s1026" type="#_x0000_t202" style="position:absolute;margin-left:105pt;margin-top:0;width:15pt;height:20.25pt;z-index:25208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QrdK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88320" behindDoc="0" locked="0" layoutInCell="1" allowOverlap="1" wp14:anchorId="291DD69B" wp14:editId="78BEB1C7">
                      <wp:simplePos x="0" y="0"/>
                      <wp:positionH relativeFrom="column">
                        <wp:posOffset>1333500</wp:posOffset>
                      </wp:positionH>
                      <wp:positionV relativeFrom="paragraph">
                        <wp:posOffset>0</wp:posOffset>
                      </wp:positionV>
                      <wp:extent cx="190500" cy="257175"/>
                      <wp:effectExtent l="0" t="0" r="0" b="0"/>
                      <wp:wrapNone/>
                      <wp:docPr id="421" name="Pole tekstowe 421">
                        <a:extLst xmlns:a="http://schemas.openxmlformats.org/drawingml/2006/main">
                          <a:ext uri="{FF2B5EF4-FFF2-40B4-BE49-F238E27FC236}">
                            <a16:creationId xmlns:a16="http://schemas.microsoft.com/office/drawing/2014/main" id="{D67AA924-2456-42D7-A12A-2D64D933A03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F8131BE" id="Pole tekstowe 421" o:spid="_x0000_s1026" type="#_x0000_t202" style="position:absolute;margin-left:105pt;margin-top:0;width:15pt;height:20.25pt;z-index:25208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KdSlfJ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89344" behindDoc="0" locked="0" layoutInCell="1" allowOverlap="1" wp14:anchorId="46B70558" wp14:editId="7654EA17">
                      <wp:simplePos x="0" y="0"/>
                      <wp:positionH relativeFrom="column">
                        <wp:posOffset>1333500</wp:posOffset>
                      </wp:positionH>
                      <wp:positionV relativeFrom="paragraph">
                        <wp:posOffset>0</wp:posOffset>
                      </wp:positionV>
                      <wp:extent cx="190500" cy="257175"/>
                      <wp:effectExtent l="0" t="0" r="0" b="0"/>
                      <wp:wrapNone/>
                      <wp:docPr id="422" name="Pole tekstowe 422">
                        <a:extLst xmlns:a="http://schemas.openxmlformats.org/drawingml/2006/main">
                          <a:ext uri="{FF2B5EF4-FFF2-40B4-BE49-F238E27FC236}">
                            <a16:creationId xmlns:a16="http://schemas.microsoft.com/office/drawing/2014/main" id="{2741667F-8160-4C6C-9A70-B0405C3CAE8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84D8D2" id="Pole tekstowe 422" o:spid="_x0000_s1026" type="#_x0000_t202" style="position:absolute;margin-left:105pt;margin-top:0;width:15pt;height:20.25pt;z-index:25208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BR/nT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90368" behindDoc="0" locked="0" layoutInCell="1" allowOverlap="1" wp14:anchorId="32A56E7D" wp14:editId="0F8C8E40">
                      <wp:simplePos x="0" y="0"/>
                      <wp:positionH relativeFrom="column">
                        <wp:posOffset>1333500</wp:posOffset>
                      </wp:positionH>
                      <wp:positionV relativeFrom="paragraph">
                        <wp:posOffset>0</wp:posOffset>
                      </wp:positionV>
                      <wp:extent cx="190500" cy="257175"/>
                      <wp:effectExtent l="0" t="0" r="0" b="0"/>
                      <wp:wrapNone/>
                      <wp:docPr id="423" name="Pole tekstowe 423">
                        <a:extLst xmlns:a="http://schemas.openxmlformats.org/drawingml/2006/main">
                          <a:ext uri="{FF2B5EF4-FFF2-40B4-BE49-F238E27FC236}">
                            <a16:creationId xmlns:a16="http://schemas.microsoft.com/office/drawing/2014/main" id="{0D3E112F-F391-474D-BCB5-4922DEE2570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97C25F" id="Pole tekstowe 423" o:spid="_x0000_s1026" type="#_x0000_t202" style="position:absolute;margin-left:105pt;margin-top:0;width:15pt;height:20.25pt;z-index:25209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mHnxpm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91392" behindDoc="0" locked="0" layoutInCell="1" allowOverlap="1" wp14:anchorId="1E39E2C0" wp14:editId="2DBCADC0">
                      <wp:simplePos x="0" y="0"/>
                      <wp:positionH relativeFrom="column">
                        <wp:posOffset>1333500</wp:posOffset>
                      </wp:positionH>
                      <wp:positionV relativeFrom="paragraph">
                        <wp:posOffset>0</wp:posOffset>
                      </wp:positionV>
                      <wp:extent cx="190500" cy="257175"/>
                      <wp:effectExtent l="0" t="0" r="0" b="0"/>
                      <wp:wrapNone/>
                      <wp:docPr id="424" name="Pole tekstowe 424">
                        <a:extLst xmlns:a="http://schemas.openxmlformats.org/drawingml/2006/main">
                          <a:ext uri="{FF2B5EF4-FFF2-40B4-BE49-F238E27FC236}">
                            <a16:creationId xmlns:a16="http://schemas.microsoft.com/office/drawing/2014/main" id="{6D50A57E-47CD-4DBF-97EA-347F11C3935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EF1E83" id="Pole tekstowe 424" o:spid="_x0000_s1026" type="#_x0000_t202" style="position:absolute;margin-left:105pt;margin-top:0;width:15pt;height:20.25pt;z-index:25209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v6nZj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92416" behindDoc="0" locked="0" layoutInCell="1" allowOverlap="1" wp14:anchorId="3A627BF6" wp14:editId="6F3A64B5">
                      <wp:simplePos x="0" y="0"/>
                      <wp:positionH relativeFrom="column">
                        <wp:posOffset>1333500</wp:posOffset>
                      </wp:positionH>
                      <wp:positionV relativeFrom="paragraph">
                        <wp:posOffset>0</wp:posOffset>
                      </wp:positionV>
                      <wp:extent cx="190500" cy="257175"/>
                      <wp:effectExtent l="0" t="0" r="0" b="0"/>
                      <wp:wrapNone/>
                      <wp:docPr id="425" name="Pole tekstowe 425">
                        <a:extLst xmlns:a="http://schemas.openxmlformats.org/drawingml/2006/main">
                          <a:ext uri="{FF2B5EF4-FFF2-40B4-BE49-F238E27FC236}">
                            <a16:creationId xmlns:a16="http://schemas.microsoft.com/office/drawing/2014/main" id="{C48BE586-98C9-42B3-AB84-0781EBAD344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57E4AE" id="Pole tekstowe 425" o:spid="_x0000_s1026" type="#_x0000_t202" style="position:absolute;margin-left:105pt;margin-top:0;width:15pt;height:20.25pt;z-index:25209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MHsrD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93440" behindDoc="0" locked="0" layoutInCell="1" allowOverlap="1" wp14:anchorId="2E365384" wp14:editId="752EA7D2">
                      <wp:simplePos x="0" y="0"/>
                      <wp:positionH relativeFrom="column">
                        <wp:posOffset>1333500</wp:posOffset>
                      </wp:positionH>
                      <wp:positionV relativeFrom="paragraph">
                        <wp:posOffset>0</wp:posOffset>
                      </wp:positionV>
                      <wp:extent cx="190500" cy="257175"/>
                      <wp:effectExtent l="0" t="0" r="0" b="0"/>
                      <wp:wrapNone/>
                      <wp:docPr id="426" name="Pole tekstowe 426">
                        <a:extLst xmlns:a="http://schemas.openxmlformats.org/drawingml/2006/main">
                          <a:ext uri="{FF2B5EF4-FFF2-40B4-BE49-F238E27FC236}">
                            <a16:creationId xmlns:a16="http://schemas.microsoft.com/office/drawing/2014/main" id="{FD72F52F-93C1-4D2A-AE48-40133D55AE8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020A0F" id="Pole tekstowe 426" o:spid="_x0000_s1026" type="#_x0000_t202" style="position:absolute;margin-left:105pt;margin-top:0;width:15pt;height:20.25pt;z-index:25209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C+rAe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94464" behindDoc="0" locked="0" layoutInCell="1" allowOverlap="1" wp14:anchorId="19E91E53" wp14:editId="1F3D1385">
                      <wp:simplePos x="0" y="0"/>
                      <wp:positionH relativeFrom="column">
                        <wp:posOffset>1333500</wp:posOffset>
                      </wp:positionH>
                      <wp:positionV relativeFrom="paragraph">
                        <wp:posOffset>0</wp:posOffset>
                      </wp:positionV>
                      <wp:extent cx="190500" cy="257175"/>
                      <wp:effectExtent l="0" t="0" r="0" b="0"/>
                      <wp:wrapNone/>
                      <wp:docPr id="427" name="Pole tekstowe 427">
                        <a:extLst xmlns:a="http://schemas.openxmlformats.org/drawingml/2006/main">
                          <a:ext uri="{FF2B5EF4-FFF2-40B4-BE49-F238E27FC236}">
                            <a16:creationId xmlns:a16="http://schemas.microsoft.com/office/drawing/2014/main" id="{FC6C0B1F-380D-4109-98AD-43E879DB685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5E57F8" id="Pole tekstowe 427" o:spid="_x0000_s1026" type="#_x0000_t202" style="position:absolute;margin-left:105pt;margin-top:0;width:15pt;height:20.25pt;z-index:25209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8LN7R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95488" behindDoc="0" locked="0" layoutInCell="1" allowOverlap="1" wp14:anchorId="0522A618" wp14:editId="1D4A92DB">
                      <wp:simplePos x="0" y="0"/>
                      <wp:positionH relativeFrom="column">
                        <wp:posOffset>1333500</wp:posOffset>
                      </wp:positionH>
                      <wp:positionV relativeFrom="paragraph">
                        <wp:posOffset>0</wp:posOffset>
                      </wp:positionV>
                      <wp:extent cx="190500" cy="257175"/>
                      <wp:effectExtent l="0" t="0" r="0" b="0"/>
                      <wp:wrapNone/>
                      <wp:docPr id="428" name="Pole tekstowe 428">
                        <a:extLst xmlns:a="http://schemas.openxmlformats.org/drawingml/2006/main">
                          <a:ext uri="{FF2B5EF4-FFF2-40B4-BE49-F238E27FC236}">
                            <a16:creationId xmlns:a16="http://schemas.microsoft.com/office/drawing/2014/main" id="{23A0E4BC-4FDB-4EC9-9FF0-9FCFF748CD2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ACB6E4" id="Pole tekstowe 428" o:spid="_x0000_s1026" type="#_x0000_t202" style="position:absolute;margin-left:105pt;margin-top:0;width:15pt;height:20.25pt;z-index:25209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wjxAZ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96512" behindDoc="0" locked="0" layoutInCell="1" allowOverlap="1" wp14:anchorId="50F08E82" wp14:editId="3797FED9">
                      <wp:simplePos x="0" y="0"/>
                      <wp:positionH relativeFrom="column">
                        <wp:posOffset>1333500</wp:posOffset>
                      </wp:positionH>
                      <wp:positionV relativeFrom="paragraph">
                        <wp:posOffset>0</wp:posOffset>
                      </wp:positionV>
                      <wp:extent cx="190500" cy="257175"/>
                      <wp:effectExtent l="0" t="0" r="0" b="0"/>
                      <wp:wrapNone/>
                      <wp:docPr id="429" name="Pole tekstowe 429">
                        <a:extLst xmlns:a="http://schemas.openxmlformats.org/drawingml/2006/main">
                          <a:ext uri="{FF2B5EF4-FFF2-40B4-BE49-F238E27FC236}">
                            <a16:creationId xmlns:a16="http://schemas.microsoft.com/office/drawing/2014/main" id="{33C8D7B1-A4B6-4555-8278-083152840A9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A51FB5" id="Pole tekstowe 429" o:spid="_x0000_s1026" type="#_x0000_t202" style="position:absolute;margin-left:105pt;margin-top:0;width:15pt;height:20.25pt;z-index:25209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BqcH3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97536" behindDoc="0" locked="0" layoutInCell="1" allowOverlap="1" wp14:anchorId="5D189AB4" wp14:editId="13F3DD5C">
                      <wp:simplePos x="0" y="0"/>
                      <wp:positionH relativeFrom="column">
                        <wp:posOffset>1333500</wp:posOffset>
                      </wp:positionH>
                      <wp:positionV relativeFrom="paragraph">
                        <wp:posOffset>0</wp:posOffset>
                      </wp:positionV>
                      <wp:extent cx="190500" cy="257175"/>
                      <wp:effectExtent l="0" t="0" r="0" b="0"/>
                      <wp:wrapNone/>
                      <wp:docPr id="430" name="Pole tekstowe 430">
                        <a:extLst xmlns:a="http://schemas.openxmlformats.org/drawingml/2006/main">
                          <a:ext uri="{FF2B5EF4-FFF2-40B4-BE49-F238E27FC236}">
                            <a16:creationId xmlns:a16="http://schemas.microsoft.com/office/drawing/2014/main" id="{49D0E98D-1825-40D9-BCAE-8CCB443B885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6120D6" id="Pole tekstowe 430" o:spid="_x0000_s1026" type="#_x0000_t202" style="position:absolute;margin-left:105pt;margin-top:0;width:15pt;height:20.25pt;z-index:25209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7YewZ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98560" behindDoc="0" locked="0" layoutInCell="1" allowOverlap="1" wp14:anchorId="0D7FD077" wp14:editId="7B6D27FD">
                      <wp:simplePos x="0" y="0"/>
                      <wp:positionH relativeFrom="column">
                        <wp:posOffset>1333500</wp:posOffset>
                      </wp:positionH>
                      <wp:positionV relativeFrom="paragraph">
                        <wp:posOffset>0</wp:posOffset>
                      </wp:positionV>
                      <wp:extent cx="190500" cy="257175"/>
                      <wp:effectExtent l="0" t="0" r="0" b="0"/>
                      <wp:wrapNone/>
                      <wp:docPr id="431" name="Pole tekstowe 431">
                        <a:extLst xmlns:a="http://schemas.openxmlformats.org/drawingml/2006/main">
                          <a:ext uri="{FF2B5EF4-FFF2-40B4-BE49-F238E27FC236}">
                            <a16:creationId xmlns:a16="http://schemas.microsoft.com/office/drawing/2014/main" id="{76D58698-1524-494C-A5BA-5C8AD14C7AC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99BF23" id="Pole tekstowe 431" o:spid="_x0000_s1026" type="#_x0000_t202" style="position:absolute;margin-left:105pt;margin-top:0;width:15pt;height:20.25pt;z-index:25209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LDyCx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099584" behindDoc="0" locked="0" layoutInCell="1" allowOverlap="1" wp14:anchorId="25A40F0C" wp14:editId="21E1F5D6">
                      <wp:simplePos x="0" y="0"/>
                      <wp:positionH relativeFrom="column">
                        <wp:posOffset>1333500</wp:posOffset>
                      </wp:positionH>
                      <wp:positionV relativeFrom="paragraph">
                        <wp:posOffset>0</wp:posOffset>
                      </wp:positionV>
                      <wp:extent cx="190500" cy="257175"/>
                      <wp:effectExtent l="0" t="0" r="0" b="0"/>
                      <wp:wrapNone/>
                      <wp:docPr id="432" name="Pole tekstowe 432">
                        <a:extLst xmlns:a="http://schemas.openxmlformats.org/drawingml/2006/main">
                          <a:ext uri="{FF2B5EF4-FFF2-40B4-BE49-F238E27FC236}">
                            <a16:creationId xmlns:a16="http://schemas.microsoft.com/office/drawing/2014/main" id="{EE3B4B73-660B-4183-AE52-CDFF6A3D923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6973C59" id="Pole tekstowe 432" o:spid="_x0000_s1026" type="#_x0000_t202" style="position:absolute;margin-left:105pt;margin-top:0;width:15pt;height:20.25pt;z-index:25209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CsoJ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00608" behindDoc="0" locked="0" layoutInCell="1" allowOverlap="1" wp14:anchorId="74A0C83D" wp14:editId="572EC086">
                      <wp:simplePos x="0" y="0"/>
                      <wp:positionH relativeFrom="column">
                        <wp:posOffset>1333500</wp:posOffset>
                      </wp:positionH>
                      <wp:positionV relativeFrom="paragraph">
                        <wp:posOffset>0</wp:posOffset>
                      </wp:positionV>
                      <wp:extent cx="190500" cy="257175"/>
                      <wp:effectExtent l="0" t="0" r="0" b="0"/>
                      <wp:wrapNone/>
                      <wp:docPr id="433" name="Pole tekstowe 433">
                        <a:extLst xmlns:a="http://schemas.openxmlformats.org/drawingml/2006/main">
                          <a:ext uri="{FF2B5EF4-FFF2-40B4-BE49-F238E27FC236}">
                            <a16:creationId xmlns:a16="http://schemas.microsoft.com/office/drawing/2014/main" id="{94E04AC8-6ED2-42E9-AC5B-8B09D09ADED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648C44" id="Pole tekstowe 433" o:spid="_x0000_s1026" type="#_x0000_t202" style="position:absolute;margin-left:105pt;margin-top:0;width:15pt;height:20.25pt;z-index:25210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9sU80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01632" behindDoc="0" locked="0" layoutInCell="1" allowOverlap="1" wp14:anchorId="379CB1F7" wp14:editId="1164300B">
                      <wp:simplePos x="0" y="0"/>
                      <wp:positionH relativeFrom="column">
                        <wp:posOffset>1333500</wp:posOffset>
                      </wp:positionH>
                      <wp:positionV relativeFrom="paragraph">
                        <wp:posOffset>0</wp:posOffset>
                      </wp:positionV>
                      <wp:extent cx="190500" cy="257175"/>
                      <wp:effectExtent l="0" t="0" r="0" b="0"/>
                      <wp:wrapNone/>
                      <wp:docPr id="434" name="Pole tekstowe 434">
                        <a:extLst xmlns:a="http://schemas.openxmlformats.org/drawingml/2006/main">
                          <a:ext uri="{FF2B5EF4-FFF2-40B4-BE49-F238E27FC236}">
                            <a16:creationId xmlns:a16="http://schemas.microsoft.com/office/drawing/2014/main" id="{00908DA7-0EED-4E4A-A9CF-2F146E273C0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A65958" id="Pole tekstowe 434" o:spid="_x0000_s1026" type="#_x0000_t202" style="position:absolute;margin-left:105pt;margin-top:0;width:15pt;height:20.25pt;z-index:25210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DNuPUp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02656" behindDoc="0" locked="0" layoutInCell="1" allowOverlap="1" wp14:anchorId="4B93CB45" wp14:editId="7FE9F585">
                      <wp:simplePos x="0" y="0"/>
                      <wp:positionH relativeFrom="column">
                        <wp:posOffset>1333500</wp:posOffset>
                      </wp:positionH>
                      <wp:positionV relativeFrom="paragraph">
                        <wp:posOffset>0</wp:posOffset>
                      </wp:positionV>
                      <wp:extent cx="190500" cy="257175"/>
                      <wp:effectExtent l="0" t="0" r="0" b="0"/>
                      <wp:wrapNone/>
                      <wp:docPr id="435" name="Pole tekstowe 435">
                        <a:extLst xmlns:a="http://schemas.openxmlformats.org/drawingml/2006/main">
                          <a:ext uri="{FF2B5EF4-FFF2-40B4-BE49-F238E27FC236}">
                            <a16:creationId xmlns:a16="http://schemas.microsoft.com/office/drawing/2014/main" id="{DF3F2807-F0C7-463F-9329-975B69FFD4A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CDBD02" id="Pole tekstowe 435" o:spid="_x0000_s1026" type="#_x0000_t202" style="position:absolute;margin-left:105pt;margin-top:0;width:15pt;height:20.25pt;z-index:25210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gI1Tr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03680" behindDoc="0" locked="0" layoutInCell="1" allowOverlap="1" wp14:anchorId="4D7CFF41" wp14:editId="4F5937E7">
                      <wp:simplePos x="0" y="0"/>
                      <wp:positionH relativeFrom="column">
                        <wp:posOffset>1333500</wp:posOffset>
                      </wp:positionH>
                      <wp:positionV relativeFrom="paragraph">
                        <wp:posOffset>0</wp:posOffset>
                      </wp:positionV>
                      <wp:extent cx="190500" cy="257175"/>
                      <wp:effectExtent l="0" t="0" r="0" b="0"/>
                      <wp:wrapNone/>
                      <wp:docPr id="436" name="Pole tekstowe 436">
                        <a:extLst xmlns:a="http://schemas.openxmlformats.org/drawingml/2006/main">
                          <a:ext uri="{FF2B5EF4-FFF2-40B4-BE49-F238E27FC236}">
                            <a16:creationId xmlns:a16="http://schemas.microsoft.com/office/drawing/2014/main" id="{F01DF055-F960-47B1-B475-FF990323901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2BA2DF" id="Pole tekstowe 436" o:spid="_x0000_s1026" type="#_x0000_t202" style="position:absolute;margin-left:105pt;margin-top:0;width:15pt;height:20.25pt;z-index:25210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PZJDIG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04704" behindDoc="0" locked="0" layoutInCell="1" allowOverlap="1" wp14:anchorId="2CC28A36" wp14:editId="3E3D05AB">
                      <wp:simplePos x="0" y="0"/>
                      <wp:positionH relativeFrom="column">
                        <wp:posOffset>1333500</wp:posOffset>
                      </wp:positionH>
                      <wp:positionV relativeFrom="paragraph">
                        <wp:posOffset>0</wp:posOffset>
                      </wp:positionV>
                      <wp:extent cx="190500" cy="257175"/>
                      <wp:effectExtent l="0" t="0" r="0" b="0"/>
                      <wp:wrapNone/>
                      <wp:docPr id="437" name="Pole tekstowe 437">
                        <a:extLst xmlns:a="http://schemas.openxmlformats.org/drawingml/2006/main">
                          <a:ext uri="{FF2B5EF4-FFF2-40B4-BE49-F238E27FC236}">
                            <a16:creationId xmlns:a16="http://schemas.microsoft.com/office/drawing/2014/main" id="{45BBD0CD-158B-4148-AC2B-E5E4FC77718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4EEB3E" id="Pole tekstowe 437" o:spid="_x0000_s1026" type="#_x0000_t202" style="position:absolute;margin-left:105pt;margin-top:0;width:15pt;height:20.25pt;z-index:25210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jKX7l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05728" behindDoc="0" locked="0" layoutInCell="1" allowOverlap="1" wp14:anchorId="460F58F9" wp14:editId="55D518DB">
                      <wp:simplePos x="0" y="0"/>
                      <wp:positionH relativeFrom="column">
                        <wp:posOffset>1333500</wp:posOffset>
                      </wp:positionH>
                      <wp:positionV relativeFrom="paragraph">
                        <wp:posOffset>0</wp:posOffset>
                      </wp:positionV>
                      <wp:extent cx="190500" cy="257175"/>
                      <wp:effectExtent l="0" t="0" r="0" b="0"/>
                      <wp:wrapNone/>
                      <wp:docPr id="438" name="Pole tekstowe 438">
                        <a:extLst xmlns:a="http://schemas.openxmlformats.org/drawingml/2006/main">
                          <a:ext uri="{FF2B5EF4-FFF2-40B4-BE49-F238E27FC236}">
                            <a16:creationId xmlns:a16="http://schemas.microsoft.com/office/drawing/2014/main" id="{4CA85363-91E7-4829-A8CB-1DE7C71BFF7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88E6E0" id="Pole tekstowe 438" o:spid="_x0000_s1026" type="#_x0000_t202" style="position:absolute;margin-left:105pt;margin-top:0;width:15pt;height:20.25pt;z-index:25210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qDae/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06752" behindDoc="0" locked="0" layoutInCell="1" allowOverlap="1" wp14:anchorId="6B275F93" wp14:editId="608A7852">
                      <wp:simplePos x="0" y="0"/>
                      <wp:positionH relativeFrom="column">
                        <wp:posOffset>1333500</wp:posOffset>
                      </wp:positionH>
                      <wp:positionV relativeFrom="paragraph">
                        <wp:posOffset>0</wp:posOffset>
                      </wp:positionV>
                      <wp:extent cx="190500" cy="257175"/>
                      <wp:effectExtent l="0" t="0" r="0" b="0"/>
                      <wp:wrapNone/>
                      <wp:docPr id="439" name="Pole tekstowe 439">
                        <a:extLst xmlns:a="http://schemas.openxmlformats.org/drawingml/2006/main">
                          <a:ext uri="{FF2B5EF4-FFF2-40B4-BE49-F238E27FC236}">
                            <a16:creationId xmlns:a16="http://schemas.microsoft.com/office/drawing/2014/main" id="{2EC45822-75E1-4BA3-9D91-C5008147571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382619" id="Pole tekstowe 439" o:spid="_x0000_s1026" type="#_x0000_t202" style="position:absolute;margin-left:105pt;margin-top:0;width:15pt;height:20.25pt;z-index:25210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xMotM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07776" behindDoc="0" locked="0" layoutInCell="1" allowOverlap="1" wp14:anchorId="3B36CD9D" wp14:editId="407AC21F">
                      <wp:simplePos x="0" y="0"/>
                      <wp:positionH relativeFrom="column">
                        <wp:posOffset>1333500</wp:posOffset>
                      </wp:positionH>
                      <wp:positionV relativeFrom="paragraph">
                        <wp:posOffset>0</wp:posOffset>
                      </wp:positionV>
                      <wp:extent cx="190500" cy="257175"/>
                      <wp:effectExtent l="0" t="0" r="0" b="0"/>
                      <wp:wrapNone/>
                      <wp:docPr id="440" name="Pole tekstowe 440">
                        <a:extLst xmlns:a="http://schemas.openxmlformats.org/drawingml/2006/main">
                          <a:ext uri="{FF2B5EF4-FFF2-40B4-BE49-F238E27FC236}">
                            <a16:creationId xmlns:a16="http://schemas.microsoft.com/office/drawing/2014/main" id="{32DE1D45-9862-410B-ADD1-DB0C36D3A47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97EDF0" id="Pole tekstowe 440" o:spid="_x0000_s1026" type="#_x0000_t202" style="position:absolute;margin-left:105pt;margin-top:0;width:15pt;height:20.25pt;z-index:25210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E3ZlTd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08800" behindDoc="0" locked="0" layoutInCell="1" allowOverlap="1" wp14:anchorId="4076010B" wp14:editId="0A12DE6A">
                      <wp:simplePos x="0" y="0"/>
                      <wp:positionH relativeFrom="column">
                        <wp:posOffset>1333500</wp:posOffset>
                      </wp:positionH>
                      <wp:positionV relativeFrom="paragraph">
                        <wp:posOffset>0</wp:posOffset>
                      </wp:positionV>
                      <wp:extent cx="190500" cy="257175"/>
                      <wp:effectExtent l="0" t="0" r="0" b="0"/>
                      <wp:wrapNone/>
                      <wp:docPr id="441" name="Pole tekstowe 441">
                        <a:extLst xmlns:a="http://schemas.openxmlformats.org/drawingml/2006/main">
                          <a:ext uri="{FF2B5EF4-FFF2-40B4-BE49-F238E27FC236}">
                            <a16:creationId xmlns:a16="http://schemas.microsoft.com/office/drawing/2014/main" id="{2C38F70B-13A0-4CF5-9992-45D850BBD7D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89047D" id="Pole tekstowe 441" o:spid="_x0000_s1026" type="#_x0000_t202" style="position:absolute;margin-left:105pt;margin-top:0;width:15pt;height:20.25pt;z-index:25210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G2qyhx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09824" behindDoc="0" locked="0" layoutInCell="1" allowOverlap="1" wp14:anchorId="10EB2CB4" wp14:editId="291E9E9A">
                      <wp:simplePos x="0" y="0"/>
                      <wp:positionH relativeFrom="column">
                        <wp:posOffset>1333500</wp:posOffset>
                      </wp:positionH>
                      <wp:positionV relativeFrom="paragraph">
                        <wp:posOffset>0</wp:posOffset>
                      </wp:positionV>
                      <wp:extent cx="190500" cy="257175"/>
                      <wp:effectExtent l="0" t="0" r="0" b="0"/>
                      <wp:wrapNone/>
                      <wp:docPr id="442" name="Pole tekstowe 442">
                        <a:extLst xmlns:a="http://schemas.openxmlformats.org/drawingml/2006/main">
                          <a:ext uri="{FF2B5EF4-FFF2-40B4-BE49-F238E27FC236}">
                            <a16:creationId xmlns:a16="http://schemas.microsoft.com/office/drawing/2014/main" id="{2D6EE24C-0A12-4750-8D52-47A158DC4F8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7E99FF" id="Pole tekstowe 442" o:spid="_x0000_s1026" type="#_x0000_t202" style="position:absolute;margin-left:105pt;margin-top:0;width:15pt;height:20.25pt;z-index:25210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vz6sfG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10848" behindDoc="0" locked="0" layoutInCell="1" allowOverlap="1" wp14:anchorId="16B7500A" wp14:editId="11865E29">
                      <wp:simplePos x="0" y="0"/>
                      <wp:positionH relativeFrom="column">
                        <wp:posOffset>1333500</wp:posOffset>
                      </wp:positionH>
                      <wp:positionV relativeFrom="paragraph">
                        <wp:posOffset>0</wp:posOffset>
                      </wp:positionV>
                      <wp:extent cx="190500" cy="257175"/>
                      <wp:effectExtent l="0" t="0" r="0" b="0"/>
                      <wp:wrapNone/>
                      <wp:docPr id="443" name="Pole tekstowe 443">
                        <a:extLst xmlns:a="http://schemas.openxmlformats.org/drawingml/2006/main">
                          <a:ext uri="{FF2B5EF4-FFF2-40B4-BE49-F238E27FC236}">
                            <a16:creationId xmlns:a16="http://schemas.microsoft.com/office/drawing/2014/main" id="{7CAE80EA-1B7A-4FCC-96BE-D23750CF4F2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9B8CE2" id="Pole tekstowe 443" o:spid="_x0000_s1026" type="#_x0000_t202" style="position:absolute;margin-left:105pt;margin-top:0;width:15pt;height:20.25pt;z-index:25211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7rGFM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11872" behindDoc="0" locked="0" layoutInCell="1" allowOverlap="1" wp14:anchorId="6AD70C28" wp14:editId="56FA3C63">
                      <wp:simplePos x="0" y="0"/>
                      <wp:positionH relativeFrom="column">
                        <wp:posOffset>1333500</wp:posOffset>
                      </wp:positionH>
                      <wp:positionV relativeFrom="paragraph">
                        <wp:posOffset>0</wp:posOffset>
                      </wp:positionV>
                      <wp:extent cx="190500" cy="257175"/>
                      <wp:effectExtent l="0" t="0" r="0" b="0"/>
                      <wp:wrapNone/>
                      <wp:docPr id="444" name="Pole tekstowe 444">
                        <a:extLst xmlns:a="http://schemas.openxmlformats.org/drawingml/2006/main">
                          <a:ext uri="{FF2B5EF4-FFF2-40B4-BE49-F238E27FC236}">
                            <a16:creationId xmlns:a16="http://schemas.microsoft.com/office/drawing/2014/main" id="{CBE3A9E5-58CF-436C-935E-61F20E3DC46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04A4B6" id="Pole tekstowe 444" o:spid="_x0000_s1026" type="#_x0000_t202" style="position:absolute;margin-left:105pt;margin-top:0;width:15pt;height:20.25pt;z-index:25211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7mtbQ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12896" behindDoc="0" locked="0" layoutInCell="1" allowOverlap="1" wp14:anchorId="58EB847F" wp14:editId="5E46D081">
                      <wp:simplePos x="0" y="0"/>
                      <wp:positionH relativeFrom="column">
                        <wp:posOffset>1333500</wp:posOffset>
                      </wp:positionH>
                      <wp:positionV relativeFrom="paragraph">
                        <wp:posOffset>0</wp:posOffset>
                      </wp:positionV>
                      <wp:extent cx="190500" cy="257175"/>
                      <wp:effectExtent l="0" t="0" r="0" b="0"/>
                      <wp:wrapNone/>
                      <wp:docPr id="445" name="Pole tekstowe 445">
                        <a:extLst xmlns:a="http://schemas.openxmlformats.org/drawingml/2006/main">
                          <a:ext uri="{FF2B5EF4-FFF2-40B4-BE49-F238E27FC236}">
                            <a16:creationId xmlns:a16="http://schemas.microsoft.com/office/drawing/2014/main" id="{1921B79E-14CB-4397-8182-EB8498E58DC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40E9D2" id="Pole tekstowe 445" o:spid="_x0000_s1026" type="#_x0000_t202" style="position:absolute;margin-left:105pt;margin-top:0;width:15pt;height:20.25pt;z-index:25211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ZvpWs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13920" behindDoc="0" locked="0" layoutInCell="1" allowOverlap="1" wp14:anchorId="5DB9D2EE" wp14:editId="3CDDEE25">
                      <wp:simplePos x="0" y="0"/>
                      <wp:positionH relativeFrom="column">
                        <wp:posOffset>1333500</wp:posOffset>
                      </wp:positionH>
                      <wp:positionV relativeFrom="paragraph">
                        <wp:posOffset>0</wp:posOffset>
                      </wp:positionV>
                      <wp:extent cx="190500" cy="257175"/>
                      <wp:effectExtent l="0" t="0" r="0" b="0"/>
                      <wp:wrapNone/>
                      <wp:docPr id="446" name="Pole tekstowe 446">
                        <a:extLst xmlns:a="http://schemas.openxmlformats.org/drawingml/2006/main">
                          <a:ext uri="{FF2B5EF4-FFF2-40B4-BE49-F238E27FC236}">
                            <a16:creationId xmlns:a16="http://schemas.microsoft.com/office/drawing/2014/main" id="{C6D5C9D3-A6B8-4873-A30B-C9695B4F221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608802" id="Pole tekstowe 446" o:spid="_x0000_s1026" type="#_x0000_t202" style="position:absolute;margin-left:105pt;margin-top:0;width:15pt;height:20.25pt;z-index:25211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fGLQa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14944" behindDoc="0" locked="0" layoutInCell="1" allowOverlap="1" wp14:anchorId="2905DAAF" wp14:editId="60A32BDC">
                      <wp:simplePos x="0" y="0"/>
                      <wp:positionH relativeFrom="column">
                        <wp:posOffset>1333500</wp:posOffset>
                      </wp:positionH>
                      <wp:positionV relativeFrom="paragraph">
                        <wp:posOffset>0</wp:posOffset>
                      </wp:positionV>
                      <wp:extent cx="190500" cy="257175"/>
                      <wp:effectExtent l="0" t="0" r="0" b="0"/>
                      <wp:wrapNone/>
                      <wp:docPr id="447" name="Pole tekstowe 447">
                        <a:extLst xmlns:a="http://schemas.openxmlformats.org/drawingml/2006/main">
                          <a:ext uri="{FF2B5EF4-FFF2-40B4-BE49-F238E27FC236}">
                            <a16:creationId xmlns:a16="http://schemas.microsoft.com/office/drawing/2014/main" id="{ADB94CBE-CE6C-43E2-8D0B-193617241AB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B4F575" id="Pole tekstowe 447" o:spid="_x0000_s1026" type="#_x0000_t202" style="position:absolute;margin-left:105pt;margin-top:0;width:15pt;height:20.25pt;z-index:25211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A9u/E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15968" behindDoc="0" locked="0" layoutInCell="1" allowOverlap="1" wp14:anchorId="6ED69147" wp14:editId="38904263">
                      <wp:simplePos x="0" y="0"/>
                      <wp:positionH relativeFrom="column">
                        <wp:posOffset>1333500</wp:posOffset>
                      </wp:positionH>
                      <wp:positionV relativeFrom="paragraph">
                        <wp:posOffset>0</wp:posOffset>
                      </wp:positionV>
                      <wp:extent cx="190500" cy="257175"/>
                      <wp:effectExtent l="0" t="0" r="0" b="0"/>
                      <wp:wrapNone/>
                      <wp:docPr id="448" name="Pole tekstowe 448">
                        <a:extLst xmlns:a="http://schemas.openxmlformats.org/drawingml/2006/main">
                          <a:ext uri="{FF2B5EF4-FFF2-40B4-BE49-F238E27FC236}">
                            <a16:creationId xmlns:a16="http://schemas.microsoft.com/office/drawing/2014/main" id="{7C8C8135-1EAD-48FC-B7F0-A71A69E5E98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36DDCC" id="Pole tekstowe 448" o:spid="_x0000_s1026" type="#_x0000_t202" style="position:absolute;margin-left:105pt;margin-top:0;width:15pt;height:20.25pt;z-index:25211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VLZvY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16992" behindDoc="0" locked="0" layoutInCell="1" allowOverlap="1" wp14:anchorId="114F9188" wp14:editId="348EBF69">
                      <wp:simplePos x="0" y="0"/>
                      <wp:positionH relativeFrom="column">
                        <wp:posOffset>1333500</wp:posOffset>
                      </wp:positionH>
                      <wp:positionV relativeFrom="paragraph">
                        <wp:posOffset>0</wp:posOffset>
                      </wp:positionV>
                      <wp:extent cx="190500" cy="257175"/>
                      <wp:effectExtent l="0" t="0" r="0" b="0"/>
                      <wp:wrapNone/>
                      <wp:docPr id="449" name="Pole tekstowe 449">
                        <a:extLst xmlns:a="http://schemas.openxmlformats.org/drawingml/2006/main">
                          <a:ext uri="{FF2B5EF4-FFF2-40B4-BE49-F238E27FC236}">
                            <a16:creationId xmlns:a16="http://schemas.microsoft.com/office/drawing/2014/main" id="{9E28E350-D606-46DB-93F1-6B8DEB13500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DA5954" id="Pole tekstowe 449" o:spid="_x0000_s1026" type="#_x0000_t202" style="position:absolute;margin-left:105pt;margin-top:0;width:15pt;height:20.25pt;z-index:25211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O1xYaB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18016" behindDoc="0" locked="0" layoutInCell="1" allowOverlap="1" wp14:anchorId="6351F10A" wp14:editId="5998FAED">
                      <wp:simplePos x="0" y="0"/>
                      <wp:positionH relativeFrom="column">
                        <wp:posOffset>1333500</wp:posOffset>
                      </wp:positionH>
                      <wp:positionV relativeFrom="paragraph">
                        <wp:posOffset>0</wp:posOffset>
                      </wp:positionV>
                      <wp:extent cx="190500" cy="257175"/>
                      <wp:effectExtent l="0" t="0" r="0" b="0"/>
                      <wp:wrapNone/>
                      <wp:docPr id="450" name="Pole tekstowe 450">
                        <a:extLst xmlns:a="http://schemas.openxmlformats.org/drawingml/2006/main">
                          <a:ext uri="{FF2B5EF4-FFF2-40B4-BE49-F238E27FC236}">
                            <a16:creationId xmlns:a16="http://schemas.microsoft.com/office/drawing/2014/main" id="{24499E53-788E-4B33-BEEC-4185C841B35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7EC7D8" id="Pole tekstowe 450" o:spid="_x0000_s1026" type="#_x0000_t202" style="position:absolute;margin-left:105pt;margin-top:0;width:15pt;height:20.25pt;z-index:25211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LejsaZ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19040" behindDoc="0" locked="0" layoutInCell="1" allowOverlap="1" wp14:anchorId="5CDF3E52" wp14:editId="7B66C307">
                      <wp:simplePos x="0" y="0"/>
                      <wp:positionH relativeFrom="column">
                        <wp:posOffset>1333500</wp:posOffset>
                      </wp:positionH>
                      <wp:positionV relativeFrom="paragraph">
                        <wp:posOffset>0</wp:posOffset>
                      </wp:positionV>
                      <wp:extent cx="190500" cy="257175"/>
                      <wp:effectExtent l="0" t="0" r="0" b="0"/>
                      <wp:wrapNone/>
                      <wp:docPr id="451" name="Pole tekstowe 451">
                        <a:extLst xmlns:a="http://schemas.openxmlformats.org/drawingml/2006/main">
                          <a:ext uri="{FF2B5EF4-FFF2-40B4-BE49-F238E27FC236}">
                            <a16:creationId xmlns:a16="http://schemas.microsoft.com/office/drawing/2014/main" id="{E52670EF-0D88-4550-9AA3-F3CED24439A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44E4F7" id="Pole tekstowe 451" o:spid="_x0000_s1026" type="#_x0000_t202" style="position:absolute;margin-left:105pt;margin-top:0;width:15pt;height:20.25pt;z-index:25211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oVIUp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20064" behindDoc="0" locked="0" layoutInCell="1" allowOverlap="1" wp14:anchorId="3054CB52" wp14:editId="4008D24B">
                      <wp:simplePos x="0" y="0"/>
                      <wp:positionH relativeFrom="column">
                        <wp:posOffset>1333500</wp:posOffset>
                      </wp:positionH>
                      <wp:positionV relativeFrom="paragraph">
                        <wp:posOffset>0</wp:posOffset>
                      </wp:positionV>
                      <wp:extent cx="190500" cy="257175"/>
                      <wp:effectExtent l="0" t="0" r="0" b="0"/>
                      <wp:wrapNone/>
                      <wp:docPr id="452" name="Pole tekstowe 452">
                        <a:extLst xmlns:a="http://schemas.openxmlformats.org/drawingml/2006/main">
                          <a:ext uri="{FF2B5EF4-FFF2-40B4-BE49-F238E27FC236}">
                            <a16:creationId xmlns:a16="http://schemas.microsoft.com/office/drawing/2014/main" id="{59EF6CC9-0822-4A91-BF9E-557F506419C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1D96DF" id="Pole tekstowe 452" o:spid="_x0000_s1026" type="#_x0000_t202" style="position:absolute;margin-left:105pt;margin-top:0;width:15pt;height:20.25pt;z-index:25212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I6UIu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21088" behindDoc="0" locked="0" layoutInCell="1" allowOverlap="1" wp14:anchorId="2D78685B" wp14:editId="7F482E1E">
                      <wp:simplePos x="0" y="0"/>
                      <wp:positionH relativeFrom="column">
                        <wp:posOffset>1333500</wp:posOffset>
                      </wp:positionH>
                      <wp:positionV relativeFrom="paragraph">
                        <wp:posOffset>0</wp:posOffset>
                      </wp:positionV>
                      <wp:extent cx="190500" cy="257175"/>
                      <wp:effectExtent l="0" t="0" r="0" b="0"/>
                      <wp:wrapNone/>
                      <wp:docPr id="453" name="Pole tekstowe 453">
                        <a:extLst xmlns:a="http://schemas.openxmlformats.org/drawingml/2006/main">
                          <a:ext uri="{FF2B5EF4-FFF2-40B4-BE49-F238E27FC236}">
                            <a16:creationId xmlns:a16="http://schemas.microsoft.com/office/drawing/2014/main" id="{3D809CEF-0B51-4CAC-8317-820F2F33B04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EEB060" id="Pole tekstowe 453" o:spid="_x0000_s1026" type="#_x0000_t202" style="position:absolute;margin-left:105pt;margin-top:0;width:15pt;height:20.25pt;z-index:25212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o5aaq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22112" behindDoc="0" locked="0" layoutInCell="1" allowOverlap="1" wp14:anchorId="0F1E248B" wp14:editId="126CB4DA">
                      <wp:simplePos x="0" y="0"/>
                      <wp:positionH relativeFrom="column">
                        <wp:posOffset>1333500</wp:posOffset>
                      </wp:positionH>
                      <wp:positionV relativeFrom="paragraph">
                        <wp:posOffset>0</wp:posOffset>
                      </wp:positionV>
                      <wp:extent cx="190500" cy="257175"/>
                      <wp:effectExtent l="0" t="0" r="0" b="0"/>
                      <wp:wrapNone/>
                      <wp:docPr id="454" name="Pole tekstowe 454">
                        <a:extLst xmlns:a="http://schemas.openxmlformats.org/drawingml/2006/main">
                          <a:ext uri="{FF2B5EF4-FFF2-40B4-BE49-F238E27FC236}">
                            <a16:creationId xmlns:a16="http://schemas.microsoft.com/office/drawing/2014/main" id="{C009ED16-009F-410C-9AC5-EAB71B0E4FC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E72A8E" id="Pole tekstowe 454" o:spid="_x0000_s1026" type="#_x0000_t202" style="position:absolute;margin-left:105pt;margin-top:0;width:15pt;height:20.25pt;z-index:25212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dqsd7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23136" behindDoc="0" locked="0" layoutInCell="1" allowOverlap="1" wp14:anchorId="6F62C631" wp14:editId="3B5A2C14">
                      <wp:simplePos x="0" y="0"/>
                      <wp:positionH relativeFrom="column">
                        <wp:posOffset>1333500</wp:posOffset>
                      </wp:positionH>
                      <wp:positionV relativeFrom="paragraph">
                        <wp:posOffset>0</wp:posOffset>
                      </wp:positionV>
                      <wp:extent cx="190500" cy="257175"/>
                      <wp:effectExtent l="0" t="0" r="0" b="0"/>
                      <wp:wrapNone/>
                      <wp:docPr id="455" name="Pole tekstowe 455">
                        <a:extLst xmlns:a="http://schemas.openxmlformats.org/drawingml/2006/main">
                          <a:ext uri="{FF2B5EF4-FFF2-40B4-BE49-F238E27FC236}">
                            <a16:creationId xmlns:a16="http://schemas.microsoft.com/office/drawing/2014/main" id="{9861F878-97D6-4680-A258-F3404ABC561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89958F" id="Pole tekstowe 455" o:spid="_x0000_s1026" type="#_x0000_t202" style="position:absolute;margin-left:105pt;margin-top:0;width:15pt;height:20.25pt;z-index:25212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8GoMV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24160" behindDoc="0" locked="0" layoutInCell="1" allowOverlap="1" wp14:anchorId="0D59D2DC" wp14:editId="49FB025C">
                      <wp:simplePos x="0" y="0"/>
                      <wp:positionH relativeFrom="column">
                        <wp:posOffset>1333500</wp:posOffset>
                      </wp:positionH>
                      <wp:positionV relativeFrom="paragraph">
                        <wp:posOffset>0</wp:posOffset>
                      </wp:positionV>
                      <wp:extent cx="190500" cy="257175"/>
                      <wp:effectExtent l="0" t="0" r="0" b="0"/>
                      <wp:wrapNone/>
                      <wp:docPr id="456" name="Pole tekstowe 456">
                        <a:extLst xmlns:a="http://schemas.openxmlformats.org/drawingml/2006/main">
                          <a:ext uri="{FF2B5EF4-FFF2-40B4-BE49-F238E27FC236}">
                            <a16:creationId xmlns:a16="http://schemas.microsoft.com/office/drawing/2014/main" id="{8751DF87-40B9-47F9-A9E9-877F3925882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FD8327" id="Pole tekstowe 456" o:spid="_x0000_s1026" type="#_x0000_t202" style="position:absolute;margin-left:105pt;margin-top:0;width:15pt;height:20.25pt;z-index:25212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Mnkg6Z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25184" behindDoc="0" locked="0" layoutInCell="1" allowOverlap="1" wp14:anchorId="3D96655B" wp14:editId="4DBB170B">
                      <wp:simplePos x="0" y="0"/>
                      <wp:positionH relativeFrom="column">
                        <wp:posOffset>1333500</wp:posOffset>
                      </wp:positionH>
                      <wp:positionV relativeFrom="paragraph">
                        <wp:posOffset>0</wp:posOffset>
                      </wp:positionV>
                      <wp:extent cx="190500" cy="257175"/>
                      <wp:effectExtent l="0" t="0" r="0" b="0"/>
                      <wp:wrapNone/>
                      <wp:docPr id="457" name="Pole tekstowe 457">
                        <a:extLst xmlns:a="http://schemas.openxmlformats.org/drawingml/2006/main">
                          <a:ext uri="{FF2B5EF4-FFF2-40B4-BE49-F238E27FC236}">
                            <a16:creationId xmlns:a16="http://schemas.microsoft.com/office/drawing/2014/main" id="{963B6F0E-C71D-4CBA-96B7-84F78BB022D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DE5A55" id="Pole tekstowe 457" o:spid="_x0000_s1026" type="#_x0000_t202" style="position:absolute;margin-left:105pt;margin-top:0;width:15pt;height:20.25pt;z-index:25212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bDUsE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26208" behindDoc="0" locked="0" layoutInCell="1" allowOverlap="1" wp14:anchorId="1D6FE9AC" wp14:editId="69643BCE">
                      <wp:simplePos x="0" y="0"/>
                      <wp:positionH relativeFrom="column">
                        <wp:posOffset>1333500</wp:posOffset>
                      </wp:positionH>
                      <wp:positionV relativeFrom="paragraph">
                        <wp:posOffset>0</wp:posOffset>
                      </wp:positionV>
                      <wp:extent cx="190500" cy="257175"/>
                      <wp:effectExtent l="0" t="0" r="0" b="0"/>
                      <wp:wrapNone/>
                      <wp:docPr id="458" name="Pole tekstowe 458">
                        <a:extLst xmlns:a="http://schemas.openxmlformats.org/drawingml/2006/main">
                          <a:ext uri="{FF2B5EF4-FFF2-40B4-BE49-F238E27FC236}">
                            <a16:creationId xmlns:a16="http://schemas.microsoft.com/office/drawing/2014/main" id="{1B182F8D-966B-428D-90BF-0E98C4C6452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DCA1BF" id="Pole tekstowe 458" o:spid="_x0000_s1026" type="#_x0000_t202" style="position:absolute;margin-left:105pt;margin-top:0;width:15pt;height:20.25pt;z-index:25212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I2ASm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27232" behindDoc="0" locked="0" layoutInCell="1" allowOverlap="1" wp14:anchorId="45574340" wp14:editId="3FBBB9EE">
                      <wp:simplePos x="0" y="0"/>
                      <wp:positionH relativeFrom="column">
                        <wp:posOffset>1333500</wp:posOffset>
                      </wp:positionH>
                      <wp:positionV relativeFrom="paragraph">
                        <wp:posOffset>0</wp:posOffset>
                      </wp:positionV>
                      <wp:extent cx="190500" cy="257175"/>
                      <wp:effectExtent l="0" t="0" r="0" b="0"/>
                      <wp:wrapNone/>
                      <wp:docPr id="459" name="Pole tekstowe 459">
                        <a:extLst xmlns:a="http://schemas.openxmlformats.org/drawingml/2006/main">
                          <a:ext uri="{FF2B5EF4-FFF2-40B4-BE49-F238E27FC236}">
                            <a16:creationId xmlns:a16="http://schemas.microsoft.com/office/drawing/2014/main" id="{777A8543-96A1-4CF2-BAED-F999F3FFE05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665687E" id="Pole tekstowe 459" o:spid="_x0000_s1026" type="#_x0000_t202" style="position:absolute;margin-left:105pt;margin-top:0;width:15pt;height:20.25pt;z-index:25212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N7gIQ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28256" behindDoc="0" locked="0" layoutInCell="1" allowOverlap="1" wp14:anchorId="1FD8A479" wp14:editId="552A7499">
                      <wp:simplePos x="0" y="0"/>
                      <wp:positionH relativeFrom="column">
                        <wp:posOffset>1333500</wp:posOffset>
                      </wp:positionH>
                      <wp:positionV relativeFrom="paragraph">
                        <wp:posOffset>0</wp:posOffset>
                      </wp:positionV>
                      <wp:extent cx="190500" cy="257175"/>
                      <wp:effectExtent l="0" t="0" r="0" b="0"/>
                      <wp:wrapNone/>
                      <wp:docPr id="460" name="Pole tekstowe 460">
                        <a:extLst xmlns:a="http://schemas.openxmlformats.org/drawingml/2006/main">
                          <a:ext uri="{FF2B5EF4-FFF2-40B4-BE49-F238E27FC236}">
                            <a16:creationId xmlns:a16="http://schemas.microsoft.com/office/drawing/2014/main" id="{A3C41239-7F63-45E4-997E-7033FF5A3EE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FAFF80" id="Pole tekstowe 460" o:spid="_x0000_s1026" type="#_x0000_t202" style="position:absolute;margin-left:105pt;margin-top:0;width:15pt;height:20.25pt;z-index:25212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Cn4r5R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29280" behindDoc="0" locked="0" layoutInCell="1" allowOverlap="1" wp14:anchorId="58C7E5BA" wp14:editId="07C4E9BD">
                      <wp:simplePos x="0" y="0"/>
                      <wp:positionH relativeFrom="column">
                        <wp:posOffset>1333500</wp:posOffset>
                      </wp:positionH>
                      <wp:positionV relativeFrom="paragraph">
                        <wp:posOffset>0</wp:posOffset>
                      </wp:positionV>
                      <wp:extent cx="190500" cy="257175"/>
                      <wp:effectExtent l="0" t="0" r="0" b="0"/>
                      <wp:wrapNone/>
                      <wp:docPr id="461" name="Pole tekstowe 461">
                        <a:extLst xmlns:a="http://schemas.openxmlformats.org/drawingml/2006/main">
                          <a:ext uri="{FF2B5EF4-FFF2-40B4-BE49-F238E27FC236}">
                            <a16:creationId xmlns:a16="http://schemas.microsoft.com/office/drawing/2014/main" id="{65FA4E89-C46C-48EE-B827-BC479AA7F62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62076F" id="Pole tekstowe 461" o:spid="_x0000_s1026" type="#_x0000_t202" style="position:absolute;margin-left:105pt;margin-top:0;width:15pt;height:20.25pt;z-index:25212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CfdMN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30304" behindDoc="0" locked="0" layoutInCell="1" allowOverlap="1" wp14:anchorId="2847B0FB" wp14:editId="615D654C">
                      <wp:simplePos x="0" y="0"/>
                      <wp:positionH relativeFrom="column">
                        <wp:posOffset>1333500</wp:posOffset>
                      </wp:positionH>
                      <wp:positionV relativeFrom="paragraph">
                        <wp:posOffset>0</wp:posOffset>
                      </wp:positionV>
                      <wp:extent cx="190500" cy="257175"/>
                      <wp:effectExtent l="0" t="0" r="0" b="0"/>
                      <wp:wrapNone/>
                      <wp:docPr id="462" name="Pole tekstowe 462">
                        <a:extLst xmlns:a="http://schemas.openxmlformats.org/drawingml/2006/main">
                          <a:ext uri="{FF2B5EF4-FFF2-40B4-BE49-F238E27FC236}">
                            <a16:creationId xmlns:a16="http://schemas.microsoft.com/office/drawing/2014/main" id="{2158CAEF-9396-4371-AA51-D7978461894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46CC4ED" id="Pole tekstowe 462" o:spid="_x0000_s1026" type="#_x0000_t202" style="position:absolute;margin-left:105pt;margin-top:0;width:15pt;height:20.25pt;z-index:25213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vJoN4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31328" behindDoc="0" locked="0" layoutInCell="1" allowOverlap="1" wp14:anchorId="570405D3" wp14:editId="50605B19">
                      <wp:simplePos x="0" y="0"/>
                      <wp:positionH relativeFrom="column">
                        <wp:posOffset>1333500</wp:posOffset>
                      </wp:positionH>
                      <wp:positionV relativeFrom="paragraph">
                        <wp:posOffset>0</wp:posOffset>
                      </wp:positionV>
                      <wp:extent cx="190500" cy="257175"/>
                      <wp:effectExtent l="0" t="0" r="0" b="0"/>
                      <wp:wrapNone/>
                      <wp:docPr id="463" name="Pole tekstowe 463">
                        <a:extLst xmlns:a="http://schemas.openxmlformats.org/drawingml/2006/main">
                          <a:ext uri="{FF2B5EF4-FFF2-40B4-BE49-F238E27FC236}">
                            <a16:creationId xmlns:a16="http://schemas.microsoft.com/office/drawing/2014/main" id="{C0F08B0B-8FD7-4A64-9EA4-2C766A42388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01F92C" id="Pole tekstowe 463" o:spid="_x0000_s1026" type="#_x0000_t202" style="position:absolute;margin-left:105pt;margin-top:0;width:15pt;height:20.25pt;z-index:25213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9zHte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32352" behindDoc="0" locked="0" layoutInCell="1" allowOverlap="1" wp14:anchorId="1B93BA0E" wp14:editId="0D557B1D">
                      <wp:simplePos x="0" y="0"/>
                      <wp:positionH relativeFrom="column">
                        <wp:posOffset>1333500</wp:posOffset>
                      </wp:positionH>
                      <wp:positionV relativeFrom="paragraph">
                        <wp:posOffset>0</wp:posOffset>
                      </wp:positionV>
                      <wp:extent cx="190500" cy="257175"/>
                      <wp:effectExtent l="0" t="0" r="0" b="0"/>
                      <wp:wrapNone/>
                      <wp:docPr id="464" name="Pole tekstowe 464">
                        <a:extLst xmlns:a="http://schemas.openxmlformats.org/drawingml/2006/main">
                          <a:ext uri="{FF2B5EF4-FFF2-40B4-BE49-F238E27FC236}">
                            <a16:creationId xmlns:a16="http://schemas.microsoft.com/office/drawing/2014/main" id="{2BA21C86-A947-4A61-9D12-B9F952C13C9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76DE16" id="Pole tekstowe 464" o:spid="_x0000_s1026" type="#_x0000_t202" style="position:absolute;margin-left:105pt;margin-top:0;width:15pt;height:20.25pt;z-index:25213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OkXLrF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33376" behindDoc="0" locked="0" layoutInCell="1" allowOverlap="1" wp14:anchorId="2360BAB7" wp14:editId="50E7B447">
                      <wp:simplePos x="0" y="0"/>
                      <wp:positionH relativeFrom="column">
                        <wp:posOffset>1333500</wp:posOffset>
                      </wp:positionH>
                      <wp:positionV relativeFrom="paragraph">
                        <wp:posOffset>0</wp:posOffset>
                      </wp:positionV>
                      <wp:extent cx="190500" cy="257175"/>
                      <wp:effectExtent l="0" t="0" r="0" b="0"/>
                      <wp:wrapNone/>
                      <wp:docPr id="465" name="Pole tekstowe 465">
                        <a:extLst xmlns:a="http://schemas.openxmlformats.org/drawingml/2006/main">
                          <a:ext uri="{FF2B5EF4-FFF2-40B4-BE49-F238E27FC236}">
                            <a16:creationId xmlns:a16="http://schemas.microsoft.com/office/drawing/2014/main" id="{E941959C-0067-4A1B-8AD6-F87A8759E60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5F6A8E9" id="Pole tekstowe 465" o:spid="_x0000_s1026" type="#_x0000_t202" style="position:absolute;margin-left:105pt;margin-top:0;width:15pt;height:20.25pt;z-index:25213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R5A+2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34400" behindDoc="0" locked="0" layoutInCell="1" allowOverlap="1" wp14:anchorId="63FBF1AA" wp14:editId="5372F9D9">
                      <wp:simplePos x="0" y="0"/>
                      <wp:positionH relativeFrom="column">
                        <wp:posOffset>1333500</wp:posOffset>
                      </wp:positionH>
                      <wp:positionV relativeFrom="paragraph">
                        <wp:posOffset>0</wp:posOffset>
                      </wp:positionV>
                      <wp:extent cx="190500" cy="257175"/>
                      <wp:effectExtent l="0" t="0" r="0" b="0"/>
                      <wp:wrapNone/>
                      <wp:docPr id="466" name="Pole tekstowe 466">
                        <a:extLst xmlns:a="http://schemas.openxmlformats.org/drawingml/2006/main">
                          <a:ext uri="{FF2B5EF4-FFF2-40B4-BE49-F238E27FC236}">
                            <a16:creationId xmlns:a16="http://schemas.microsoft.com/office/drawing/2014/main" id="{2AF09251-65E1-4893-8EF5-78370E6DD3A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7FAFDA" id="Pole tekstowe 466" o:spid="_x0000_s1026" type="#_x0000_t202" style="position:absolute;margin-left:105pt;margin-top:0;width:15pt;height:20.25pt;z-index:25213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FvwpD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35424" behindDoc="0" locked="0" layoutInCell="1" allowOverlap="1" wp14:anchorId="7CE7D3AB" wp14:editId="64B03F28">
                      <wp:simplePos x="0" y="0"/>
                      <wp:positionH relativeFrom="column">
                        <wp:posOffset>1333500</wp:posOffset>
                      </wp:positionH>
                      <wp:positionV relativeFrom="paragraph">
                        <wp:posOffset>0</wp:posOffset>
                      </wp:positionV>
                      <wp:extent cx="190500" cy="257175"/>
                      <wp:effectExtent l="0" t="0" r="0" b="0"/>
                      <wp:wrapNone/>
                      <wp:docPr id="467" name="Pole tekstowe 467">
                        <a:extLst xmlns:a="http://schemas.openxmlformats.org/drawingml/2006/main">
                          <a:ext uri="{FF2B5EF4-FFF2-40B4-BE49-F238E27FC236}">
                            <a16:creationId xmlns:a16="http://schemas.microsoft.com/office/drawing/2014/main" id="{9B198191-0523-400C-AFFA-6BC4D50967C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FD4F9E" id="Pole tekstowe 467" o:spid="_x0000_s1026" type="#_x0000_t202" style="position:absolute;margin-left:105pt;margin-top:0;width:15pt;height:20.25pt;z-index:25213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CXyHM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36448" behindDoc="0" locked="0" layoutInCell="1" allowOverlap="1" wp14:anchorId="5873BB12" wp14:editId="6ADC7DB3">
                      <wp:simplePos x="0" y="0"/>
                      <wp:positionH relativeFrom="column">
                        <wp:posOffset>1333500</wp:posOffset>
                      </wp:positionH>
                      <wp:positionV relativeFrom="paragraph">
                        <wp:posOffset>0</wp:posOffset>
                      </wp:positionV>
                      <wp:extent cx="190500" cy="257175"/>
                      <wp:effectExtent l="0" t="0" r="0" b="0"/>
                      <wp:wrapNone/>
                      <wp:docPr id="468" name="Pole tekstowe 468">
                        <a:extLst xmlns:a="http://schemas.openxmlformats.org/drawingml/2006/main">
                          <a:ext uri="{FF2B5EF4-FFF2-40B4-BE49-F238E27FC236}">
                            <a16:creationId xmlns:a16="http://schemas.microsoft.com/office/drawing/2014/main" id="{E41BE5EF-5C43-4A96-8AB3-77A02CD612E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6272BA" id="Pole tekstowe 468" o:spid="_x0000_s1026" type="#_x0000_t202" style="position:absolute;margin-left:105pt;margin-top:0;width:15pt;height:20.25pt;z-index:25213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EC7Dl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37472" behindDoc="0" locked="0" layoutInCell="1" allowOverlap="1" wp14:anchorId="27CF25E7" wp14:editId="50EDDBB8">
                      <wp:simplePos x="0" y="0"/>
                      <wp:positionH relativeFrom="column">
                        <wp:posOffset>1333500</wp:posOffset>
                      </wp:positionH>
                      <wp:positionV relativeFrom="paragraph">
                        <wp:posOffset>0</wp:posOffset>
                      </wp:positionV>
                      <wp:extent cx="190500" cy="257175"/>
                      <wp:effectExtent l="0" t="0" r="0" b="0"/>
                      <wp:wrapNone/>
                      <wp:docPr id="469" name="Pole tekstowe 469">
                        <a:extLst xmlns:a="http://schemas.openxmlformats.org/drawingml/2006/main">
                          <a:ext uri="{FF2B5EF4-FFF2-40B4-BE49-F238E27FC236}">
                            <a16:creationId xmlns:a16="http://schemas.microsoft.com/office/drawing/2014/main" id="{F490CDE8-EBC0-45C0-B44D-7B98028A4D5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4F7FD1" id="Pole tekstowe 469" o:spid="_x0000_s1026" type="#_x0000_t202" style="position:absolute;margin-left:105pt;margin-top:0;width:15pt;height:20.25pt;z-index:25213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BySE+1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38496" behindDoc="0" locked="0" layoutInCell="1" allowOverlap="1" wp14:anchorId="501302A7" wp14:editId="04598E39">
                      <wp:simplePos x="0" y="0"/>
                      <wp:positionH relativeFrom="column">
                        <wp:posOffset>1333500</wp:posOffset>
                      </wp:positionH>
                      <wp:positionV relativeFrom="paragraph">
                        <wp:posOffset>0</wp:posOffset>
                      </wp:positionV>
                      <wp:extent cx="190500" cy="257175"/>
                      <wp:effectExtent l="0" t="0" r="0" b="0"/>
                      <wp:wrapNone/>
                      <wp:docPr id="470" name="Pole tekstowe 470">
                        <a:extLst xmlns:a="http://schemas.openxmlformats.org/drawingml/2006/main">
                          <a:ext uri="{FF2B5EF4-FFF2-40B4-BE49-F238E27FC236}">
                            <a16:creationId xmlns:a16="http://schemas.microsoft.com/office/drawing/2014/main" id="{0315FFD4-39A2-4FB1-B66A-A5C94C9567C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2D7D61" id="Pole tekstowe 470" o:spid="_x0000_s1026" type="#_x0000_t202" style="position:absolute;margin-left:105pt;margin-top:0;width:15pt;height:20.25pt;z-index:25213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O69Zm1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39520" behindDoc="0" locked="0" layoutInCell="1" allowOverlap="1" wp14:anchorId="7AB1D41B" wp14:editId="132300E1">
                      <wp:simplePos x="0" y="0"/>
                      <wp:positionH relativeFrom="column">
                        <wp:posOffset>1333500</wp:posOffset>
                      </wp:positionH>
                      <wp:positionV relativeFrom="paragraph">
                        <wp:posOffset>0</wp:posOffset>
                      </wp:positionV>
                      <wp:extent cx="190500" cy="257175"/>
                      <wp:effectExtent l="0" t="0" r="0" b="0"/>
                      <wp:wrapNone/>
                      <wp:docPr id="471" name="Pole tekstowe 471">
                        <a:extLst xmlns:a="http://schemas.openxmlformats.org/drawingml/2006/main">
                          <a:ext uri="{FF2B5EF4-FFF2-40B4-BE49-F238E27FC236}">
                            <a16:creationId xmlns:a16="http://schemas.microsoft.com/office/drawing/2014/main" id="{EB0181BD-CD49-4206-8FF7-F98E06AF725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348F6E" id="Pole tekstowe 471" o:spid="_x0000_s1026" type="#_x0000_t202" style="position:absolute;margin-left:105pt;margin-top:0;width:15pt;height:20.25pt;z-index:25213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FYs5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40544" behindDoc="0" locked="0" layoutInCell="1" allowOverlap="1" wp14:anchorId="40E56EF6" wp14:editId="3CDEA830">
                      <wp:simplePos x="0" y="0"/>
                      <wp:positionH relativeFrom="column">
                        <wp:posOffset>1333500</wp:posOffset>
                      </wp:positionH>
                      <wp:positionV relativeFrom="paragraph">
                        <wp:posOffset>0</wp:posOffset>
                      </wp:positionV>
                      <wp:extent cx="190500" cy="257175"/>
                      <wp:effectExtent l="0" t="0" r="0" b="0"/>
                      <wp:wrapNone/>
                      <wp:docPr id="472" name="Pole tekstowe 472">
                        <a:extLst xmlns:a="http://schemas.openxmlformats.org/drawingml/2006/main">
                          <a:ext uri="{FF2B5EF4-FFF2-40B4-BE49-F238E27FC236}">
                            <a16:creationId xmlns:a16="http://schemas.microsoft.com/office/drawing/2014/main" id="{6B55AF0E-CC72-474F-A6BF-5B5B1D4A740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A657D6" id="Pole tekstowe 472" o:spid="_x0000_s1026" type="#_x0000_t202" style="position:absolute;margin-left:105pt;margin-top:0;width:15pt;height:20.25pt;z-index:25214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5fLs/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41568" behindDoc="0" locked="0" layoutInCell="1" allowOverlap="1" wp14:anchorId="44E70497" wp14:editId="6DA7F5CF">
                      <wp:simplePos x="0" y="0"/>
                      <wp:positionH relativeFrom="column">
                        <wp:posOffset>1333500</wp:posOffset>
                      </wp:positionH>
                      <wp:positionV relativeFrom="paragraph">
                        <wp:posOffset>0</wp:posOffset>
                      </wp:positionV>
                      <wp:extent cx="190500" cy="257175"/>
                      <wp:effectExtent l="0" t="0" r="0" b="0"/>
                      <wp:wrapNone/>
                      <wp:docPr id="473" name="Pole tekstowe 473">
                        <a:extLst xmlns:a="http://schemas.openxmlformats.org/drawingml/2006/main">
                          <a:ext uri="{FF2B5EF4-FFF2-40B4-BE49-F238E27FC236}">
                            <a16:creationId xmlns:a16="http://schemas.microsoft.com/office/drawing/2014/main" id="{66AC687B-66DC-40F2-A1B5-6820C2DC8C4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0FDD90" id="Pole tekstowe 473" o:spid="_x0000_s1026" type="#_x0000_t202" style="position:absolute;margin-left:105pt;margin-top:0;width:15pt;height:20.25pt;z-index:25214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IbsYrG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42592" behindDoc="0" locked="0" layoutInCell="1" allowOverlap="1" wp14:anchorId="5F8E080C" wp14:editId="66D7AC51">
                      <wp:simplePos x="0" y="0"/>
                      <wp:positionH relativeFrom="column">
                        <wp:posOffset>1333500</wp:posOffset>
                      </wp:positionH>
                      <wp:positionV relativeFrom="paragraph">
                        <wp:posOffset>0</wp:posOffset>
                      </wp:positionV>
                      <wp:extent cx="190500" cy="257175"/>
                      <wp:effectExtent l="0" t="0" r="0" b="0"/>
                      <wp:wrapNone/>
                      <wp:docPr id="474" name="Pole tekstowe 474">
                        <a:extLst xmlns:a="http://schemas.openxmlformats.org/drawingml/2006/main">
                          <a:ext uri="{FF2B5EF4-FFF2-40B4-BE49-F238E27FC236}">
                            <a16:creationId xmlns:a16="http://schemas.microsoft.com/office/drawing/2014/main" id="{6F189258-D7A1-42FE-BF45-8BE7B809F14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637990" id="Pole tekstowe 474" o:spid="_x0000_s1026" type="#_x0000_t202" style="position:absolute;margin-left:105pt;margin-top:0;width:15pt;height:20.25pt;z-index:25214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0chSu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43616" behindDoc="0" locked="0" layoutInCell="1" allowOverlap="1" wp14:anchorId="7AFA9835" wp14:editId="7AAE21F6">
                      <wp:simplePos x="0" y="0"/>
                      <wp:positionH relativeFrom="column">
                        <wp:posOffset>1333500</wp:posOffset>
                      </wp:positionH>
                      <wp:positionV relativeFrom="paragraph">
                        <wp:posOffset>0</wp:posOffset>
                      </wp:positionV>
                      <wp:extent cx="190500" cy="257175"/>
                      <wp:effectExtent l="0" t="0" r="0" b="0"/>
                      <wp:wrapNone/>
                      <wp:docPr id="475" name="Pole tekstowe 475">
                        <a:extLst xmlns:a="http://schemas.openxmlformats.org/drawingml/2006/main">
                          <a:ext uri="{FF2B5EF4-FFF2-40B4-BE49-F238E27FC236}">
                            <a16:creationId xmlns:a16="http://schemas.microsoft.com/office/drawing/2014/main" id="{90267B25-5F39-4819-BAF0-7A6E4E9277C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265D82" id="Pole tekstowe 475" o:spid="_x0000_s1026" type="#_x0000_t202" style="position:absolute;margin-left:105pt;margin-top:0;width:15pt;height:20.25pt;z-index:25214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IcDG+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44640" behindDoc="0" locked="0" layoutInCell="1" allowOverlap="1" wp14:anchorId="0559CC30" wp14:editId="60FAFD9D">
                      <wp:simplePos x="0" y="0"/>
                      <wp:positionH relativeFrom="column">
                        <wp:posOffset>1333500</wp:posOffset>
                      </wp:positionH>
                      <wp:positionV relativeFrom="paragraph">
                        <wp:posOffset>0</wp:posOffset>
                      </wp:positionV>
                      <wp:extent cx="190500" cy="257175"/>
                      <wp:effectExtent l="0" t="0" r="0" b="0"/>
                      <wp:wrapNone/>
                      <wp:docPr id="476" name="Pole tekstowe 476">
                        <a:extLst xmlns:a="http://schemas.openxmlformats.org/drawingml/2006/main">
                          <a:ext uri="{FF2B5EF4-FFF2-40B4-BE49-F238E27FC236}">
                            <a16:creationId xmlns:a16="http://schemas.microsoft.com/office/drawing/2014/main" id="{B936BAFA-DB29-476F-BFA9-CBDF8425C62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DD095D7" id="Pole tekstowe 476" o:spid="_x0000_s1026" type="#_x0000_t202" style="position:absolute;margin-left:105pt;margin-top:0;width:15pt;height:20.25pt;z-index:25214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Fzaw5t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45664" behindDoc="0" locked="0" layoutInCell="1" allowOverlap="1" wp14:anchorId="17E0685F" wp14:editId="1710D36A">
                      <wp:simplePos x="0" y="0"/>
                      <wp:positionH relativeFrom="column">
                        <wp:posOffset>1333500</wp:posOffset>
                      </wp:positionH>
                      <wp:positionV relativeFrom="paragraph">
                        <wp:posOffset>0</wp:posOffset>
                      </wp:positionV>
                      <wp:extent cx="190500" cy="257175"/>
                      <wp:effectExtent l="0" t="0" r="0" b="0"/>
                      <wp:wrapNone/>
                      <wp:docPr id="477" name="Pole tekstowe 477">
                        <a:extLst xmlns:a="http://schemas.openxmlformats.org/drawingml/2006/main">
                          <a:ext uri="{FF2B5EF4-FFF2-40B4-BE49-F238E27FC236}">
                            <a16:creationId xmlns:a16="http://schemas.microsoft.com/office/drawing/2014/main" id="{4631655C-4C2F-4518-97F0-64FE426EB57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9F13E8" id="Pole tekstowe 477" o:spid="_x0000_s1026" type="#_x0000_t202" style="position:absolute;margin-left:105pt;margin-top:0;width:15pt;height:20.25pt;z-index:25214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6fs/J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46688" behindDoc="0" locked="0" layoutInCell="1" allowOverlap="1" wp14:anchorId="7B8B473F" wp14:editId="29392F81">
                      <wp:simplePos x="0" y="0"/>
                      <wp:positionH relativeFrom="column">
                        <wp:posOffset>1333500</wp:posOffset>
                      </wp:positionH>
                      <wp:positionV relativeFrom="paragraph">
                        <wp:posOffset>0</wp:posOffset>
                      </wp:positionV>
                      <wp:extent cx="190500" cy="257175"/>
                      <wp:effectExtent l="0" t="0" r="0" b="0"/>
                      <wp:wrapNone/>
                      <wp:docPr id="478" name="Pole tekstowe 478">
                        <a:extLst xmlns:a="http://schemas.openxmlformats.org/drawingml/2006/main">
                          <a:ext uri="{FF2B5EF4-FFF2-40B4-BE49-F238E27FC236}">
                            <a16:creationId xmlns:a16="http://schemas.microsoft.com/office/drawing/2014/main" id="{3A8B4126-E3A2-45FF-97ED-10B6BD2164E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8413EF" id="Pole tekstowe 478" o:spid="_x0000_s1026" type="#_x0000_t202" style="position:absolute;margin-left:105pt;margin-top:0;width:15pt;height:20.25pt;z-index:25214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kgmYE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47712" behindDoc="0" locked="0" layoutInCell="1" allowOverlap="1" wp14:anchorId="11E025D5" wp14:editId="5F18182C">
                      <wp:simplePos x="0" y="0"/>
                      <wp:positionH relativeFrom="column">
                        <wp:posOffset>1333500</wp:posOffset>
                      </wp:positionH>
                      <wp:positionV relativeFrom="paragraph">
                        <wp:posOffset>0</wp:posOffset>
                      </wp:positionV>
                      <wp:extent cx="190500" cy="257175"/>
                      <wp:effectExtent l="0" t="0" r="0" b="0"/>
                      <wp:wrapNone/>
                      <wp:docPr id="479" name="Pole tekstowe 479">
                        <a:extLst xmlns:a="http://schemas.openxmlformats.org/drawingml/2006/main">
                          <a:ext uri="{FF2B5EF4-FFF2-40B4-BE49-F238E27FC236}">
                            <a16:creationId xmlns:a16="http://schemas.microsoft.com/office/drawing/2014/main" id="{9FC135AE-F174-47C7-A952-CC3C3E16ED5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B370B8" id="Pole tekstowe 479" o:spid="_x0000_s1026" type="#_x0000_t202" style="position:absolute;margin-left:105pt;margin-top:0;width:15pt;height:20.25pt;z-index:25214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Vw5FU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48736" behindDoc="0" locked="0" layoutInCell="1" allowOverlap="1" wp14:anchorId="3A6427E0" wp14:editId="2F5A98B0">
                      <wp:simplePos x="0" y="0"/>
                      <wp:positionH relativeFrom="column">
                        <wp:posOffset>1333500</wp:posOffset>
                      </wp:positionH>
                      <wp:positionV relativeFrom="paragraph">
                        <wp:posOffset>0</wp:posOffset>
                      </wp:positionV>
                      <wp:extent cx="190500" cy="257175"/>
                      <wp:effectExtent l="0" t="0" r="0" b="0"/>
                      <wp:wrapNone/>
                      <wp:docPr id="480" name="Pole tekstowe 480">
                        <a:extLst xmlns:a="http://schemas.openxmlformats.org/drawingml/2006/main">
                          <a:ext uri="{FF2B5EF4-FFF2-40B4-BE49-F238E27FC236}">
                            <a16:creationId xmlns:a16="http://schemas.microsoft.com/office/drawing/2014/main" id="{AF2DE8B9-A9C5-4B68-8C69-95991F17ABE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C0DF9F" id="Pole tekstowe 480" o:spid="_x0000_s1026" type="#_x0000_t202" style="position:absolute;margin-left:105pt;margin-top:0;width:15pt;height:20.25pt;z-index:25214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ou8b6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49760" behindDoc="0" locked="0" layoutInCell="1" allowOverlap="1" wp14:anchorId="41A06963" wp14:editId="41F7BF73">
                      <wp:simplePos x="0" y="0"/>
                      <wp:positionH relativeFrom="column">
                        <wp:posOffset>1333500</wp:posOffset>
                      </wp:positionH>
                      <wp:positionV relativeFrom="paragraph">
                        <wp:posOffset>0</wp:posOffset>
                      </wp:positionV>
                      <wp:extent cx="190500" cy="257175"/>
                      <wp:effectExtent l="0" t="0" r="0" b="0"/>
                      <wp:wrapNone/>
                      <wp:docPr id="481" name="Pole tekstowe 481">
                        <a:extLst xmlns:a="http://schemas.openxmlformats.org/drawingml/2006/main">
                          <a:ext uri="{FF2B5EF4-FFF2-40B4-BE49-F238E27FC236}">
                            <a16:creationId xmlns:a16="http://schemas.microsoft.com/office/drawing/2014/main" id="{40C90710-BAB5-468C-BE2F-D988C18F245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A6830E" id="Pole tekstowe 481" o:spid="_x0000_s1026" type="#_x0000_t202" style="position:absolute;margin-left:105pt;margin-top:0;width:15pt;height:20.25pt;z-index:25214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SBfrG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50784" behindDoc="0" locked="0" layoutInCell="1" allowOverlap="1" wp14:anchorId="5878795D" wp14:editId="20D4D5C7">
                      <wp:simplePos x="0" y="0"/>
                      <wp:positionH relativeFrom="column">
                        <wp:posOffset>1333500</wp:posOffset>
                      </wp:positionH>
                      <wp:positionV relativeFrom="paragraph">
                        <wp:posOffset>0</wp:posOffset>
                      </wp:positionV>
                      <wp:extent cx="190500" cy="257175"/>
                      <wp:effectExtent l="0" t="0" r="0" b="0"/>
                      <wp:wrapNone/>
                      <wp:docPr id="482" name="Pole tekstowe 482">
                        <a:extLst xmlns:a="http://schemas.openxmlformats.org/drawingml/2006/main">
                          <a:ext uri="{FF2B5EF4-FFF2-40B4-BE49-F238E27FC236}">
                            <a16:creationId xmlns:a16="http://schemas.microsoft.com/office/drawing/2014/main" id="{BF682DD1-99FA-4DBE-A0F5-995C79D0DF1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D12B4A" id="Pole tekstowe 482" o:spid="_x0000_s1026" type="#_x0000_t202" style="position:absolute;margin-left:105pt;margin-top:0;width:15pt;height:20.25pt;z-index:25215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GSaMt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51808" behindDoc="0" locked="0" layoutInCell="1" allowOverlap="1" wp14:anchorId="201A09D6" wp14:editId="21F828B7">
                      <wp:simplePos x="0" y="0"/>
                      <wp:positionH relativeFrom="column">
                        <wp:posOffset>1333500</wp:posOffset>
                      </wp:positionH>
                      <wp:positionV relativeFrom="paragraph">
                        <wp:posOffset>0</wp:posOffset>
                      </wp:positionV>
                      <wp:extent cx="190500" cy="257175"/>
                      <wp:effectExtent l="0" t="0" r="0" b="0"/>
                      <wp:wrapNone/>
                      <wp:docPr id="483" name="Pole tekstowe 483">
                        <a:extLst xmlns:a="http://schemas.openxmlformats.org/drawingml/2006/main">
                          <a:ext uri="{FF2B5EF4-FFF2-40B4-BE49-F238E27FC236}">
                            <a16:creationId xmlns:a16="http://schemas.microsoft.com/office/drawing/2014/main" id="{7519DEC8-180B-456C-A97C-6247014964A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C88335" id="Pole tekstowe 483" o:spid="_x0000_s1026" type="#_x0000_t202" style="position:absolute;margin-left:105pt;margin-top:0;width:15pt;height:20.25pt;z-index:25215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GkcZHh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52832" behindDoc="0" locked="0" layoutInCell="1" allowOverlap="1" wp14:anchorId="483EC361" wp14:editId="2ADA4458">
                      <wp:simplePos x="0" y="0"/>
                      <wp:positionH relativeFrom="column">
                        <wp:posOffset>1333500</wp:posOffset>
                      </wp:positionH>
                      <wp:positionV relativeFrom="paragraph">
                        <wp:posOffset>0</wp:posOffset>
                      </wp:positionV>
                      <wp:extent cx="190500" cy="257175"/>
                      <wp:effectExtent l="0" t="0" r="0" b="0"/>
                      <wp:wrapNone/>
                      <wp:docPr id="484" name="Pole tekstowe 484">
                        <a:extLst xmlns:a="http://schemas.openxmlformats.org/drawingml/2006/main">
                          <a:ext uri="{FF2B5EF4-FFF2-40B4-BE49-F238E27FC236}">
                            <a16:creationId xmlns:a16="http://schemas.microsoft.com/office/drawing/2014/main" id="{694F90C2-C111-4CCF-9585-5DFA91F7820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1331B9" id="Pole tekstowe 484" o:spid="_x0000_s1026" type="#_x0000_t202" style="position:absolute;margin-left:105pt;margin-top:0;width:15pt;height:20.25pt;z-index:25215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R30zV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53856" behindDoc="0" locked="0" layoutInCell="1" allowOverlap="1" wp14:anchorId="127CB139" wp14:editId="54A79599">
                      <wp:simplePos x="0" y="0"/>
                      <wp:positionH relativeFrom="column">
                        <wp:posOffset>1333500</wp:posOffset>
                      </wp:positionH>
                      <wp:positionV relativeFrom="paragraph">
                        <wp:posOffset>0</wp:posOffset>
                      </wp:positionV>
                      <wp:extent cx="190500" cy="257175"/>
                      <wp:effectExtent l="0" t="0" r="0" b="0"/>
                      <wp:wrapNone/>
                      <wp:docPr id="485" name="Pole tekstowe 485">
                        <a:extLst xmlns:a="http://schemas.openxmlformats.org/drawingml/2006/main">
                          <a:ext uri="{FF2B5EF4-FFF2-40B4-BE49-F238E27FC236}">
                            <a16:creationId xmlns:a16="http://schemas.microsoft.com/office/drawing/2014/main" id="{829C82FB-5891-4085-BFEC-2433B042E37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1A1DFF" id="Pole tekstowe 485" o:spid="_x0000_s1026" type="#_x0000_t202" style="position:absolute;margin-left:105pt;margin-top:0;width:15pt;height:20.25pt;z-index:25215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9W0Ap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54880" behindDoc="0" locked="0" layoutInCell="1" allowOverlap="1" wp14:anchorId="3C22E9C5" wp14:editId="226F0695">
                      <wp:simplePos x="0" y="0"/>
                      <wp:positionH relativeFrom="column">
                        <wp:posOffset>1333500</wp:posOffset>
                      </wp:positionH>
                      <wp:positionV relativeFrom="paragraph">
                        <wp:posOffset>0</wp:posOffset>
                      </wp:positionV>
                      <wp:extent cx="190500" cy="257175"/>
                      <wp:effectExtent l="0" t="0" r="0" b="0"/>
                      <wp:wrapNone/>
                      <wp:docPr id="486" name="Pole tekstowe 486">
                        <a:extLst xmlns:a="http://schemas.openxmlformats.org/drawingml/2006/main">
                          <a:ext uri="{FF2B5EF4-FFF2-40B4-BE49-F238E27FC236}">
                            <a16:creationId xmlns:a16="http://schemas.microsoft.com/office/drawing/2014/main" id="{A076BF11-53ED-4084-84B4-0807F686C83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EC44CE" id="Pole tekstowe 486" o:spid="_x0000_s1026" type="#_x0000_t202" style="position:absolute;margin-left:105pt;margin-top:0;width:15pt;height:20.25pt;z-index:25215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9nQTwm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55904" behindDoc="0" locked="0" layoutInCell="1" allowOverlap="1" wp14:anchorId="185C37B5" wp14:editId="24D1C95C">
                      <wp:simplePos x="0" y="0"/>
                      <wp:positionH relativeFrom="column">
                        <wp:posOffset>1333500</wp:posOffset>
                      </wp:positionH>
                      <wp:positionV relativeFrom="paragraph">
                        <wp:posOffset>0</wp:posOffset>
                      </wp:positionV>
                      <wp:extent cx="190500" cy="257175"/>
                      <wp:effectExtent l="0" t="0" r="0" b="0"/>
                      <wp:wrapNone/>
                      <wp:docPr id="487" name="Pole tekstowe 487">
                        <a:extLst xmlns:a="http://schemas.openxmlformats.org/drawingml/2006/main">
                          <a:ext uri="{FF2B5EF4-FFF2-40B4-BE49-F238E27FC236}">
                            <a16:creationId xmlns:a16="http://schemas.microsoft.com/office/drawing/2014/main" id="{34001A4E-D10F-4F4F-897D-2CC2F0187EF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BEE402" id="Pole tekstowe 487" o:spid="_x0000_s1026" type="#_x0000_t202" style="position:absolute;margin-left:105pt;margin-top:0;width:15pt;height:20.25pt;z-index:25215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lrg9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56928" behindDoc="0" locked="0" layoutInCell="1" allowOverlap="1" wp14:anchorId="1F26A784" wp14:editId="28F5254F">
                      <wp:simplePos x="0" y="0"/>
                      <wp:positionH relativeFrom="column">
                        <wp:posOffset>1333500</wp:posOffset>
                      </wp:positionH>
                      <wp:positionV relativeFrom="paragraph">
                        <wp:posOffset>0</wp:posOffset>
                      </wp:positionV>
                      <wp:extent cx="190500" cy="257175"/>
                      <wp:effectExtent l="0" t="0" r="0" b="0"/>
                      <wp:wrapNone/>
                      <wp:docPr id="488" name="Pole tekstowe 488">
                        <a:extLst xmlns:a="http://schemas.openxmlformats.org/drawingml/2006/main">
                          <a:ext uri="{FF2B5EF4-FFF2-40B4-BE49-F238E27FC236}">
                            <a16:creationId xmlns:a16="http://schemas.microsoft.com/office/drawing/2014/main" id="{64121CA4-4114-4CE2-BE78-E4031405F93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73D92A" id="Pole tekstowe 488" o:spid="_x0000_s1026" type="#_x0000_t202" style="position:absolute;margin-left:105pt;margin-top:0;width:15pt;height:20.25pt;z-index:25215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IW97XG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57952" behindDoc="0" locked="0" layoutInCell="1" allowOverlap="1" wp14:anchorId="5FA4FD92" wp14:editId="57A0BAE1">
                      <wp:simplePos x="0" y="0"/>
                      <wp:positionH relativeFrom="column">
                        <wp:posOffset>1333500</wp:posOffset>
                      </wp:positionH>
                      <wp:positionV relativeFrom="paragraph">
                        <wp:posOffset>0</wp:posOffset>
                      </wp:positionV>
                      <wp:extent cx="190500" cy="257175"/>
                      <wp:effectExtent l="0" t="0" r="0" b="0"/>
                      <wp:wrapNone/>
                      <wp:docPr id="489" name="Pole tekstowe 489">
                        <a:extLst xmlns:a="http://schemas.openxmlformats.org/drawingml/2006/main">
                          <a:ext uri="{FF2B5EF4-FFF2-40B4-BE49-F238E27FC236}">
                            <a16:creationId xmlns:a16="http://schemas.microsoft.com/office/drawing/2014/main" id="{4A150B61-B29D-4171-9D40-E609FC8CBB9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78BC16" id="Pole tekstowe 489" o:spid="_x0000_s1026" type="#_x0000_t202" style="position:absolute;margin-left:105pt;margin-top:0;width:15pt;height:20.25pt;z-index:25215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hvHl/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58976" behindDoc="0" locked="0" layoutInCell="1" allowOverlap="1" wp14:anchorId="4C2E38B5" wp14:editId="244251F8">
                      <wp:simplePos x="0" y="0"/>
                      <wp:positionH relativeFrom="column">
                        <wp:posOffset>1333500</wp:posOffset>
                      </wp:positionH>
                      <wp:positionV relativeFrom="paragraph">
                        <wp:posOffset>0</wp:posOffset>
                      </wp:positionV>
                      <wp:extent cx="190500" cy="257175"/>
                      <wp:effectExtent l="0" t="0" r="0" b="0"/>
                      <wp:wrapNone/>
                      <wp:docPr id="490" name="Pole tekstowe 490">
                        <a:extLst xmlns:a="http://schemas.openxmlformats.org/drawingml/2006/main">
                          <a:ext uri="{FF2B5EF4-FFF2-40B4-BE49-F238E27FC236}">
                            <a16:creationId xmlns:a16="http://schemas.microsoft.com/office/drawing/2014/main" id="{7F96A700-36D9-4A97-8CF7-7DA50B3C444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E8C2C7" id="Pole tekstowe 490" o:spid="_x0000_s1026" type="#_x0000_t202" style="position:absolute;margin-left:105pt;margin-top:0;width:15pt;height:20.25pt;z-index:25215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SDeKE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60000" behindDoc="0" locked="0" layoutInCell="1" allowOverlap="1" wp14:anchorId="1F4F653F" wp14:editId="43EBE6AC">
                      <wp:simplePos x="0" y="0"/>
                      <wp:positionH relativeFrom="column">
                        <wp:posOffset>1333500</wp:posOffset>
                      </wp:positionH>
                      <wp:positionV relativeFrom="paragraph">
                        <wp:posOffset>0</wp:posOffset>
                      </wp:positionV>
                      <wp:extent cx="190500" cy="257175"/>
                      <wp:effectExtent l="0" t="0" r="0" b="0"/>
                      <wp:wrapNone/>
                      <wp:docPr id="491" name="Pole tekstowe 491">
                        <a:extLst xmlns:a="http://schemas.openxmlformats.org/drawingml/2006/main">
                          <a:ext uri="{FF2B5EF4-FFF2-40B4-BE49-F238E27FC236}">
                            <a16:creationId xmlns:a16="http://schemas.microsoft.com/office/drawing/2014/main" id="{D37AC8EE-795A-4731-957D-EE998AFE624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CF2106" id="Pole tekstowe 491" o:spid="_x0000_s1026" type="#_x0000_t202" style="position:absolute;margin-left:105pt;margin-top:0;width:15pt;height:20.25pt;z-index:25216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pq9J7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61024" behindDoc="0" locked="0" layoutInCell="1" allowOverlap="1" wp14:anchorId="4BFD2495" wp14:editId="497148A3">
                      <wp:simplePos x="0" y="0"/>
                      <wp:positionH relativeFrom="column">
                        <wp:posOffset>1333500</wp:posOffset>
                      </wp:positionH>
                      <wp:positionV relativeFrom="paragraph">
                        <wp:posOffset>0</wp:posOffset>
                      </wp:positionV>
                      <wp:extent cx="190500" cy="257175"/>
                      <wp:effectExtent l="0" t="0" r="0" b="0"/>
                      <wp:wrapNone/>
                      <wp:docPr id="492" name="Pole tekstowe 492">
                        <a:extLst xmlns:a="http://schemas.openxmlformats.org/drawingml/2006/main">
                          <a:ext uri="{FF2B5EF4-FFF2-40B4-BE49-F238E27FC236}">
                            <a16:creationId xmlns:a16="http://schemas.microsoft.com/office/drawing/2014/main" id="{AEC76E7B-B6E4-4F79-9802-4A9B8292D76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F9D8E2" id="Pole tekstowe 492" o:spid="_x0000_s1026" type="#_x0000_t202" style="position:absolute;margin-left:105pt;margin-top:0;width:15pt;height:20.25pt;z-index:25216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82xlT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62048" behindDoc="0" locked="0" layoutInCell="1" allowOverlap="1" wp14:anchorId="19FC6D42" wp14:editId="03F840DE">
                      <wp:simplePos x="0" y="0"/>
                      <wp:positionH relativeFrom="column">
                        <wp:posOffset>1333500</wp:posOffset>
                      </wp:positionH>
                      <wp:positionV relativeFrom="paragraph">
                        <wp:posOffset>0</wp:posOffset>
                      </wp:positionV>
                      <wp:extent cx="190500" cy="257175"/>
                      <wp:effectExtent l="0" t="0" r="0" b="0"/>
                      <wp:wrapNone/>
                      <wp:docPr id="493" name="Pole tekstowe 493">
                        <a:extLst xmlns:a="http://schemas.openxmlformats.org/drawingml/2006/main">
                          <a:ext uri="{FF2B5EF4-FFF2-40B4-BE49-F238E27FC236}">
                            <a16:creationId xmlns:a16="http://schemas.microsoft.com/office/drawing/2014/main" id="{BA5EB5AD-6A9E-4A20-8909-C984D204FAF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8B6215" id="Pole tekstowe 493" o:spid="_x0000_s1026" type="#_x0000_t202" style="position:absolute;margin-left:105pt;margin-top:0;width:15pt;height:20.25pt;z-index:25216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cTNsE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63072" behindDoc="0" locked="0" layoutInCell="1" allowOverlap="1" wp14:anchorId="65DD277D" wp14:editId="7040D201">
                      <wp:simplePos x="0" y="0"/>
                      <wp:positionH relativeFrom="column">
                        <wp:posOffset>1333500</wp:posOffset>
                      </wp:positionH>
                      <wp:positionV relativeFrom="paragraph">
                        <wp:posOffset>0</wp:posOffset>
                      </wp:positionV>
                      <wp:extent cx="190500" cy="257175"/>
                      <wp:effectExtent l="0" t="0" r="0" b="0"/>
                      <wp:wrapNone/>
                      <wp:docPr id="494" name="Pole tekstowe 494">
                        <a:extLst xmlns:a="http://schemas.openxmlformats.org/drawingml/2006/main">
                          <a:ext uri="{FF2B5EF4-FFF2-40B4-BE49-F238E27FC236}">
                            <a16:creationId xmlns:a16="http://schemas.microsoft.com/office/drawing/2014/main" id="{282FEBCB-32DF-4790-BEB9-1AD5812C4DD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866570" id="Pole tekstowe 494" o:spid="_x0000_s1026" type="#_x0000_t202" style="position:absolute;margin-left:105pt;margin-top:0;width:15pt;height:20.25pt;z-index:25216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jzY4D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64096" behindDoc="0" locked="0" layoutInCell="1" allowOverlap="1" wp14:anchorId="01C56A47" wp14:editId="0D8AC74A">
                      <wp:simplePos x="0" y="0"/>
                      <wp:positionH relativeFrom="column">
                        <wp:posOffset>1333500</wp:posOffset>
                      </wp:positionH>
                      <wp:positionV relativeFrom="paragraph">
                        <wp:posOffset>0</wp:posOffset>
                      </wp:positionV>
                      <wp:extent cx="190500" cy="257175"/>
                      <wp:effectExtent l="0" t="0" r="0" b="0"/>
                      <wp:wrapNone/>
                      <wp:docPr id="495" name="Pole tekstowe 495">
                        <a:extLst xmlns:a="http://schemas.openxmlformats.org/drawingml/2006/main">
                          <a:ext uri="{FF2B5EF4-FFF2-40B4-BE49-F238E27FC236}">
                            <a16:creationId xmlns:a16="http://schemas.microsoft.com/office/drawing/2014/main" id="{56E1E2EC-5011-4242-A620-B0FA03C57A6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19BC84" id="Pole tekstowe 495" o:spid="_x0000_s1026" type="#_x0000_t202" style="position:absolute;margin-left:105pt;margin-top:0;width:15pt;height:20.25pt;z-index:25216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bugnW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65120" behindDoc="0" locked="0" layoutInCell="1" allowOverlap="1" wp14:anchorId="200C1CC8" wp14:editId="0BB8E64C">
                      <wp:simplePos x="0" y="0"/>
                      <wp:positionH relativeFrom="column">
                        <wp:posOffset>1333500</wp:posOffset>
                      </wp:positionH>
                      <wp:positionV relativeFrom="paragraph">
                        <wp:posOffset>0</wp:posOffset>
                      </wp:positionV>
                      <wp:extent cx="190500" cy="257175"/>
                      <wp:effectExtent l="0" t="0" r="0" b="0"/>
                      <wp:wrapNone/>
                      <wp:docPr id="496" name="Pole tekstowe 496">
                        <a:extLst xmlns:a="http://schemas.openxmlformats.org/drawingml/2006/main">
                          <a:ext uri="{FF2B5EF4-FFF2-40B4-BE49-F238E27FC236}">
                            <a16:creationId xmlns:a16="http://schemas.microsoft.com/office/drawing/2014/main" id="{92CE937E-85FB-4B80-BB0F-FC3BADB0E17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08E55D" id="Pole tekstowe 496" o:spid="_x0000_s1026" type="#_x0000_t202" style="position:absolute;margin-left:105pt;margin-top:0;width:15pt;height:20.25pt;z-index:25216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NnIqD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66144" behindDoc="0" locked="0" layoutInCell="1" allowOverlap="1" wp14:anchorId="4F67A995" wp14:editId="56E186E7">
                      <wp:simplePos x="0" y="0"/>
                      <wp:positionH relativeFrom="column">
                        <wp:posOffset>1333500</wp:posOffset>
                      </wp:positionH>
                      <wp:positionV relativeFrom="paragraph">
                        <wp:posOffset>0</wp:posOffset>
                      </wp:positionV>
                      <wp:extent cx="190500" cy="257175"/>
                      <wp:effectExtent l="0" t="0" r="0" b="0"/>
                      <wp:wrapNone/>
                      <wp:docPr id="497" name="Pole tekstowe 497">
                        <a:extLst xmlns:a="http://schemas.openxmlformats.org/drawingml/2006/main">
                          <a:ext uri="{FF2B5EF4-FFF2-40B4-BE49-F238E27FC236}">
                            <a16:creationId xmlns:a16="http://schemas.microsoft.com/office/drawing/2014/main" id="{A9C79710-56CD-4032-B5DC-B9CD326DED3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EFD12A" id="Pole tekstowe 497" o:spid="_x0000_s1026" type="#_x0000_t202" style="position:absolute;margin-left:105pt;margin-top:0;width:15pt;height:20.25pt;z-index:25216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lpujc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67168" behindDoc="0" locked="0" layoutInCell="1" allowOverlap="1" wp14:anchorId="25013A97" wp14:editId="3B317132">
                      <wp:simplePos x="0" y="0"/>
                      <wp:positionH relativeFrom="column">
                        <wp:posOffset>1333500</wp:posOffset>
                      </wp:positionH>
                      <wp:positionV relativeFrom="paragraph">
                        <wp:posOffset>0</wp:posOffset>
                      </wp:positionV>
                      <wp:extent cx="190500" cy="257175"/>
                      <wp:effectExtent l="0" t="0" r="0" b="0"/>
                      <wp:wrapNone/>
                      <wp:docPr id="498" name="Pole tekstowe 498">
                        <a:extLst xmlns:a="http://schemas.openxmlformats.org/drawingml/2006/main">
                          <a:ext uri="{FF2B5EF4-FFF2-40B4-BE49-F238E27FC236}">
                            <a16:creationId xmlns:a16="http://schemas.microsoft.com/office/drawing/2014/main" id="{BACA0580-78F6-476B-A664-EF0945A9948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D0B4CA7" id="Pole tekstowe 498" o:spid="_x0000_s1026" type="#_x0000_t202" style="position:absolute;margin-left:105pt;margin-top:0;width:15pt;height:20.25pt;z-index:25216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VxPcQ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68192" behindDoc="0" locked="0" layoutInCell="1" allowOverlap="1" wp14:anchorId="72D069CC" wp14:editId="4077A0C2">
                      <wp:simplePos x="0" y="0"/>
                      <wp:positionH relativeFrom="column">
                        <wp:posOffset>1333500</wp:posOffset>
                      </wp:positionH>
                      <wp:positionV relativeFrom="paragraph">
                        <wp:posOffset>0</wp:posOffset>
                      </wp:positionV>
                      <wp:extent cx="190500" cy="257175"/>
                      <wp:effectExtent l="0" t="0" r="0" b="0"/>
                      <wp:wrapNone/>
                      <wp:docPr id="499" name="Pole tekstowe 499">
                        <a:extLst xmlns:a="http://schemas.openxmlformats.org/drawingml/2006/main">
                          <a:ext uri="{FF2B5EF4-FFF2-40B4-BE49-F238E27FC236}">
                            <a16:creationId xmlns:a16="http://schemas.microsoft.com/office/drawing/2014/main" id="{C6E3AB9D-CFF1-4EF6-962D-0E904F262CC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4212D6" id="Pole tekstowe 499" o:spid="_x0000_s1026" type="#_x0000_t202" style="position:absolute;margin-left:105pt;margin-top:0;width:15pt;height:20.25pt;z-index:25216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Yzeqf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69216" behindDoc="0" locked="0" layoutInCell="1" allowOverlap="1" wp14:anchorId="485F10D0" wp14:editId="0214C958">
                      <wp:simplePos x="0" y="0"/>
                      <wp:positionH relativeFrom="column">
                        <wp:posOffset>1333500</wp:posOffset>
                      </wp:positionH>
                      <wp:positionV relativeFrom="paragraph">
                        <wp:posOffset>0</wp:posOffset>
                      </wp:positionV>
                      <wp:extent cx="190500" cy="257175"/>
                      <wp:effectExtent l="0" t="0" r="0" b="0"/>
                      <wp:wrapNone/>
                      <wp:docPr id="500" name="Pole tekstowe 500">
                        <a:extLst xmlns:a="http://schemas.openxmlformats.org/drawingml/2006/main">
                          <a:ext uri="{FF2B5EF4-FFF2-40B4-BE49-F238E27FC236}">
                            <a16:creationId xmlns:a16="http://schemas.microsoft.com/office/drawing/2014/main" id="{3D33B98D-754A-476A-8816-2E168FEACBF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9A6E09" id="Pole tekstowe 500" o:spid="_x0000_s1026" type="#_x0000_t202" style="position:absolute;margin-left:105pt;margin-top:0;width:15pt;height:20.25pt;z-index:25216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vgl2p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70240" behindDoc="0" locked="0" layoutInCell="1" allowOverlap="1" wp14:anchorId="727CD6E9" wp14:editId="3A4D8D5A">
                      <wp:simplePos x="0" y="0"/>
                      <wp:positionH relativeFrom="column">
                        <wp:posOffset>1333500</wp:posOffset>
                      </wp:positionH>
                      <wp:positionV relativeFrom="paragraph">
                        <wp:posOffset>0</wp:posOffset>
                      </wp:positionV>
                      <wp:extent cx="190500" cy="257175"/>
                      <wp:effectExtent l="0" t="0" r="0" b="0"/>
                      <wp:wrapNone/>
                      <wp:docPr id="501" name="Pole tekstowe 501">
                        <a:extLst xmlns:a="http://schemas.openxmlformats.org/drawingml/2006/main">
                          <a:ext uri="{FF2B5EF4-FFF2-40B4-BE49-F238E27FC236}">
                            <a16:creationId xmlns:a16="http://schemas.microsoft.com/office/drawing/2014/main" id="{0FD09189-5819-4614-A50D-BBF8D108C25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5C551F" id="Pole tekstowe 501" o:spid="_x0000_s1026" type="#_x0000_t202" style="position:absolute;margin-left:105pt;margin-top:0;width:15pt;height:20.25pt;z-index:25217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u0ssA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71264" behindDoc="0" locked="0" layoutInCell="1" allowOverlap="1" wp14:anchorId="4C34850B" wp14:editId="15E0DE8D">
                      <wp:simplePos x="0" y="0"/>
                      <wp:positionH relativeFrom="column">
                        <wp:posOffset>1333500</wp:posOffset>
                      </wp:positionH>
                      <wp:positionV relativeFrom="paragraph">
                        <wp:posOffset>0</wp:posOffset>
                      </wp:positionV>
                      <wp:extent cx="190500" cy="257175"/>
                      <wp:effectExtent l="0" t="0" r="0" b="0"/>
                      <wp:wrapNone/>
                      <wp:docPr id="502" name="Pole tekstowe 502">
                        <a:extLst xmlns:a="http://schemas.openxmlformats.org/drawingml/2006/main">
                          <a:ext uri="{FF2B5EF4-FFF2-40B4-BE49-F238E27FC236}">
                            <a16:creationId xmlns:a16="http://schemas.microsoft.com/office/drawing/2014/main" id="{039E739B-1213-48B4-B8D5-BF18113AD08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5178CF" id="Pole tekstowe 502" o:spid="_x0000_s1026" type="#_x0000_t202" style="position:absolute;margin-left:105pt;margin-top:0;width:15pt;height:20.25pt;z-index:25217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Awb76J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72288" behindDoc="0" locked="0" layoutInCell="1" allowOverlap="1" wp14:anchorId="6EC67BBF" wp14:editId="4F8634E3">
                      <wp:simplePos x="0" y="0"/>
                      <wp:positionH relativeFrom="column">
                        <wp:posOffset>1333500</wp:posOffset>
                      </wp:positionH>
                      <wp:positionV relativeFrom="paragraph">
                        <wp:posOffset>0</wp:posOffset>
                      </wp:positionV>
                      <wp:extent cx="190500" cy="257175"/>
                      <wp:effectExtent l="0" t="0" r="0" b="0"/>
                      <wp:wrapNone/>
                      <wp:docPr id="503" name="Pole tekstowe 503">
                        <a:extLst xmlns:a="http://schemas.openxmlformats.org/drawingml/2006/main">
                          <a:ext uri="{FF2B5EF4-FFF2-40B4-BE49-F238E27FC236}">
                            <a16:creationId xmlns:a16="http://schemas.microsoft.com/office/drawing/2014/main" id="{DB6CC027-DE59-4F47-9A7F-BBFDDEA7AD4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17A496" id="Pole tekstowe 503" o:spid="_x0000_s1026" type="#_x0000_t202" style="position:absolute;margin-left:105pt;margin-top:0;width:15pt;height:20.25pt;z-index:25217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VSA4Y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73312" behindDoc="0" locked="0" layoutInCell="1" allowOverlap="1" wp14:anchorId="6AA7D4E2" wp14:editId="439EDBEF">
                      <wp:simplePos x="0" y="0"/>
                      <wp:positionH relativeFrom="column">
                        <wp:posOffset>1333500</wp:posOffset>
                      </wp:positionH>
                      <wp:positionV relativeFrom="paragraph">
                        <wp:posOffset>0</wp:posOffset>
                      </wp:positionV>
                      <wp:extent cx="190500" cy="257175"/>
                      <wp:effectExtent l="0" t="0" r="0" b="0"/>
                      <wp:wrapNone/>
                      <wp:docPr id="504" name="Pole tekstowe 504">
                        <a:extLst xmlns:a="http://schemas.openxmlformats.org/drawingml/2006/main">
                          <a:ext uri="{FF2B5EF4-FFF2-40B4-BE49-F238E27FC236}">
                            <a16:creationId xmlns:a16="http://schemas.microsoft.com/office/drawing/2014/main" id="{BE9EFEE4-4644-45A7-8264-2FBED7A2D95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10561C" id="Pole tekstowe 504" o:spid="_x0000_s1026" type="#_x0000_t202" style="position:absolute;margin-left:105pt;margin-top:0;width:15pt;height:20.25pt;z-index:25217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C+Xi/9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74336" behindDoc="0" locked="0" layoutInCell="1" allowOverlap="1" wp14:anchorId="40684700" wp14:editId="7B78A968">
                      <wp:simplePos x="0" y="0"/>
                      <wp:positionH relativeFrom="column">
                        <wp:posOffset>1333500</wp:posOffset>
                      </wp:positionH>
                      <wp:positionV relativeFrom="paragraph">
                        <wp:posOffset>0</wp:posOffset>
                      </wp:positionV>
                      <wp:extent cx="190500" cy="257175"/>
                      <wp:effectExtent l="0" t="0" r="0" b="0"/>
                      <wp:wrapNone/>
                      <wp:docPr id="505" name="Pole tekstowe 505">
                        <a:extLst xmlns:a="http://schemas.openxmlformats.org/drawingml/2006/main">
                          <a:ext uri="{FF2B5EF4-FFF2-40B4-BE49-F238E27FC236}">
                            <a16:creationId xmlns:a16="http://schemas.microsoft.com/office/drawing/2014/main" id="{F756D12B-11D2-43F6-9511-9D2E0A3A98D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779518" id="Pole tekstowe 505" o:spid="_x0000_s1026" type="#_x0000_t202" style="position:absolute;margin-left:105pt;margin-top:0;width:15pt;height:20.25pt;z-index:25217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2sjg6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75360" behindDoc="0" locked="0" layoutInCell="1" allowOverlap="1" wp14:anchorId="5F07F5E3" wp14:editId="4F70F016">
                      <wp:simplePos x="0" y="0"/>
                      <wp:positionH relativeFrom="column">
                        <wp:posOffset>1333500</wp:posOffset>
                      </wp:positionH>
                      <wp:positionV relativeFrom="paragraph">
                        <wp:posOffset>0</wp:posOffset>
                      </wp:positionV>
                      <wp:extent cx="190500" cy="257175"/>
                      <wp:effectExtent l="0" t="0" r="0" b="0"/>
                      <wp:wrapNone/>
                      <wp:docPr id="506" name="Pole tekstowe 506">
                        <a:extLst xmlns:a="http://schemas.openxmlformats.org/drawingml/2006/main">
                          <a:ext uri="{FF2B5EF4-FFF2-40B4-BE49-F238E27FC236}">
                            <a16:creationId xmlns:a16="http://schemas.microsoft.com/office/drawing/2014/main" id="{922DFC4A-A2CD-4421-A13F-7A0BA21BB5C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D351CB5" id="Pole tekstowe 506" o:spid="_x0000_s1026" type="#_x0000_t202" style="position:absolute;margin-left:105pt;margin-top:0;width:15pt;height:20.25pt;z-index:25217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RAFQ+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76384" behindDoc="0" locked="0" layoutInCell="1" allowOverlap="1" wp14:anchorId="3AB7680A" wp14:editId="291F1EA0">
                      <wp:simplePos x="0" y="0"/>
                      <wp:positionH relativeFrom="column">
                        <wp:posOffset>1333500</wp:posOffset>
                      </wp:positionH>
                      <wp:positionV relativeFrom="paragraph">
                        <wp:posOffset>0</wp:posOffset>
                      </wp:positionV>
                      <wp:extent cx="190500" cy="257175"/>
                      <wp:effectExtent l="0" t="0" r="0" b="0"/>
                      <wp:wrapNone/>
                      <wp:docPr id="507" name="Pole tekstowe 507">
                        <a:extLst xmlns:a="http://schemas.openxmlformats.org/drawingml/2006/main">
                          <a:ext uri="{FF2B5EF4-FFF2-40B4-BE49-F238E27FC236}">
                            <a16:creationId xmlns:a16="http://schemas.microsoft.com/office/drawing/2014/main" id="{2ED5AFE7-B801-4EA3-A9A0-8A4A1C53646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11ACBD" id="Pole tekstowe 507" o:spid="_x0000_s1026" type="#_x0000_t202" style="position:absolute;margin-left:105pt;margin-top:0;width:15pt;height:20.25pt;z-index:25217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IMBNM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77408" behindDoc="0" locked="0" layoutInCell="1" allowOverlap="1" wp14:anchorId="29E6B58C" wp14:editId="12CF7209">
                      <wp:simplePos x="0" y="0"/>
                      <wp:positionH relativeFrom="column">
                        <wp:posOffset>1333500</wp:posOffset>
                      </wp:positionH>
                      <wp:positionV relativeFrom="paragraph">
                        <wp:posOffset>0</wp:posOffset>
                      </wp:positionV>
                      <wp:extent cx="190500" cy="257175"/>
                      <wp:effectExtent l="0" t="0" r="0" b="0"/>
                      <wp:wrapNone/>
                      <wp:docPr id="508" name="Pole tekstowe 508">
                        <a:extLst xmlns:a="http://schemas.openxmlformats.org/drawingml/2006/main">
                          <a:ext uri="{FF2B5EF4-FFF2-40B4-BE49-F238E27FC236}">
                            <a16:creationId xmlns:a16="http://schemas.microsoft.com/office/drawing/2014/main" id="{080A34EE-1A04-4CE5-98C5-302811CBE17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594C28" id="Pole tekstowe 508" o:spid="_x0000_s1026" type="#_x0000_t202" style="position:absolute;margin-left:105pt;margin-top:0;width:15pt;height:20.25pt;z-index:25217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ac+n6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78432" behindDoc="0" locked="0" layoutInCell="1" allowOverlap="1" wp14:anchorId="3B568342" wp14:editId="00F65977">
                      <wp:simplePos x="0" y="0"/>
                      <wp:positionH relativeFrom="column">
                        <wp:posOffset>1333500</wp:posOffset>
                      </wp:positionH>
                      <wp:positionV relativeFrom="paragraph">
                        <wp:posOffset>0</wp:posOffset>
                      </wp:positionV>
                      <wp:extent cx="190500" cy="257175"/>
                      <wp:effectExtent l="0" t="0" r="0" b="0"/>
                      <wp:wrapNone/>
                      <wp:docPr id="509" name="Pole tekstowe 509">
                        <a:extLst xmlns:a="http://schemas.openxmlformats.org/drawingml/2006/main">
                          <a:ext uri="{FF2B5EF4-FFF2-40B4-BE49-F238E27FC236}">
                            <a16:creationId xmlns:a16="http://schemas.microsoft.com/office/drawing/2014/main" id="{15233856-F154-4A60-9AC4-83F33B9B53E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1CFC6F" id="Pole tekstowe 509" o:spid="_x0000_s1026" type="#_x0000_t202" style="position:absolute;margin-left:105pt;margin-top:0;width:15pt;height:20.25pt;z-index:25217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TWk46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79456" behindDoc="0" locked="0" layoutInCell="1" allowOverlap="1" wp14:anchorId="05D2DF95" wp14:editId="05D81733">
                      <wp:simplePos x="0" y="0"/>
                      <wp:positionH relativeFrom="column">
                        <wp:posOffset>1333500</wp:posOffset>
                      </wp:positionH>
                      <wp:positionV relativeFrom="paragraph">
                        <wp:posOffset>0</wp:posOffset>
                      </wp:positionV>
                      <wp:extent cx="190500" cy="257175"/>
                      <wp:effectExtent l="0" t="0" r="0" b="0"/>
                      <wp:wrapNone/>
                      <wp:docPr id="510" name="Pole tekstowe 510">
                        <a:extLst xmlns:a="http://schemas.openxmlformats.org/drawingml/2006/main">
                          <a:ext uri="{FF2B5EF4-FFF2-40B4-BE49-F238E27FC236}">
                            <a16:creationId xmlns:a16="http://schemas.microsoft.com/office/drawing/2014/main" id="{A227A420-D0C4-4939-B102-8CD05679154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29AC77" id="Pole tekstowe 510" o:spid="_x0000_s1026" type="#_x0000_t202" style="position:absolute;margin-left:105pt;margin-top:0;width:15pt;height:20.25pt;z-index:25217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dH7/w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80480" behindDoc="0" locked="0" layoutInCell="1" allowOverlap="1" wp14:anchorId="4DFEA3C0" wp14:editId="3CDCDB5D">
                      <wp:simplePos x="0" y="0"/>
                      <wp:positionH relativeFrom="column">
                        <wp:posOffset>1333500</wp:posOffset>
                      </wp:positionH>
                      <wp:positionV relativeFrom="paragraph">
                        <wp:posOffset>0</wp:posOffset>
                      </wp:positionV>
                      <wp:extent cx="190500" cy="257175"/>
                      <wp:effectExtent l="0" t="0" r="0" b="0"/>
                      <wp:wrapNone/>
                      <wp:docPr id="511" name="Pole tekstowe 511">
                        <a:extLst xmlns:a="http://schemas.openxmlformats.org/drawingml/2006/main">
                          <a:ext uri="{FF2B5EF4-FFF2-40B4-BE49-F238E27FC236}">
                            <a16:creationId xmlns:a16="http://schemas.microsoft.com/office/drawing/2014/main" id="{943EB8C4-73D3-42B0-A4B4-2AC626F51F4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C1EFBF" id="Pole tekstowe 511" o:spid="_x0000_s1026" type="#_x0000_t202" style="position:absolute;margin-left:105pt;margin-top:0;width:15pt;height:20.25pt;z-index:25218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xKaAF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81504" behindDoc="0" locked="0" layoutInCell="1" allowOverlap="1" wp14:anchorId="7FD8424B" wp14:editId="26742A56">
                      <wp:simplePos x="0" y="0"/>
                      <wp:positionH relativeFrom="column">
                        <wp:posOffset>1333500</wp:posOffset>
                      </wp:positionH>
                      <wp:positionV relativeFrom="paragraph">
                        <wp:posOffset>0</wp:posOffset>
                      </wp:positionV>
                      <wp:extent cx="190500" cy="257175"/>
                      <wp:effectExtent l="0" t="0" r="0" b="0"/>
                      <wp:wrapNone/>
                      <wp:docPr id="512" name="Pole tekstowe 512">
                        <a:extLst xmlns:a="http://schemas.openxmlformats.org/drawingml/2006/main">
                          <a:ext uri="{FF2B5EF4-FFF2-40B4-BE49-F238E27FC236}">
                            <a16:creationId xmlns:a16="http://schemas.microsoft.com/office/drawing/2014/main" id="{F4F4CCA9-BE40-4B23-AA9D-954DB7FC8B0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734AFA" id="Pole tekstowe 512" o:spid="_x0000_s1026" type="#_x0000_t202" style="position:absolute;margin-left:105pt;margin-top:0;width:15pt;height:20.25pt;z-index:25218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AUNyjx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82528" behindDoc="0" locked="0" layoutInCell="1" allowOverlap="1" wp14:anchorId="5188FF15" wp14:editId="0FAE9A4E">
                      <wp:simplePos x="0" y="0"/>
                      <wp:positionH relativeFrom="column">
                        <wp:posOffset>1333500</wp:posOffset>
                      </wp:positionH>
                      <wp:positionV relativeFrom="paragraph">
                        <wp:posOffset>0</wp:posOffset>
                      </wp:positionV>
                      <wp:extent cx="190500" cy="257175"/>
                      <wp:effectExtent l="0" t="0" r="0" b="0"/>
                      <wp:wrapNone/>
                      <wp:docPr id="513" name="Pole tekstowe 513">
                        <a:extLst xmlns:a="http://schemas.openxmlformats.org/drawingml/2006/main">
                          <a:ext uri="{FF2B5EF4-FFF2-40B4-BE49-F238E27FC236}">
                            <a16:creationId xmlns:a16="http://schemas.microsoft.com/office/drawing/2014/main" id="{132B66EE-FCFE-4051-AA43-774BEE2B7F7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8935C6" id="Pole tekstowe 513" o:spid="_x0000_s1026" type="#_x0000_t202" style="position:absolute;margin-left:105pt;margin-top:0;width:15pt;height:20.25pt;z-index:25218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BFjZYB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83552" behindDoc="0" locked="0" layoutInCell="1" allowOverlap="1" wp14:anchorId="3862555D" wp14:editId="2F719F03">
                      <wp:simplePos x="0" y="0"/>
                      <wp:positionH relativeFrom="column">
                        <wp:posOffset>1333500</wp:posOffset>
                      </wp:positionH>
                      <wp:positionV relativeFrom="paragraph">
                        <wp:posOffset>0</wp:posOffset>
                      </wp:positionV>
                      <wp:extent cx="190500" cy="257175"/>
                      <wp:effectExtent l="0" t="0" r="0" b="0"/>
                      <wp:wrapNone/>
                      <wp:docPr id="514" name="Pole tekstowe 514">
                        <a:extLst xmlns:a="http://schemas.openxmlformats.org/drawingml/2006/main">
                          <a:ext uri="{FF2B5EF4-FFF2-40B4-BE49-F238E27FC236}">
                            <a16:creationId xmlns:a16="http://schemas.microsoft.com/office/drawing/2014/main" id="{BD4407F5-F387-47C4-A7B9-0DC87574166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FA35EA" id="Pole tekstowe 514" o:spid="_x0000_s1026" type="#_x0000_t202" style="position:absolute;margin-left:105pt;margin-top:0;width:15pt;height:20.25pt;z-index:25218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21/pm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84576" behindDoc="0" locked="0" layoutInCell="1" allowOverlap="1" wp14:anchorId="34EE01D8" wp14:editId="29C98773">
                      <wp:simplePos x="0" y="0"/>
                      <wp:positionH relativeFrom="column">
                        <wp:posOffset>1333500</wp:posOffset>
                      </wp:positionH>
                      <wp:positionV relativeFrom="paragraph">
                        <wp:posOffset>0</wp:posOffset>
                      </wp:positionV>
                      <wp:extent cx="190500" cy="257175"/>
                      <wp:effectExtent l="0" t="0" r="0" b="0"/>
                      <wp:wrapNone/>
                      <wp:docPr id="515" name="Pole tekstowe 515">
                        <a:extLst xmlns:a="http://schemas.openxmlformats.org/drawingml/2006/main">
                          <a:ext uri="{FF2B5EF4-FFF2-40B4-BE49-F238E27FC236}">
                            <a16:creationId xmlns:a16="http://schemas.microsoft.com/office/drawing/2014/main" id="{C4466AF1-7097-40D3-A9C4-36C68481F10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D6CEE3" id="Pole tekstowe 515" o:spid="_x0000_s1026" type="#_x0000_t202" style="position:absolute;margin-left:105pt;margin-top:0;width:15pt;height:20.25pt;z-index:25218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uymV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85600" behindDoc="0" locked="0" layoutInCell="1" allowOverlap="1" wp14:anchorId="335E014C" wp14:editId="38649521">
                      <wp:simplePos x="0" y="0"/>
                      <wp:positionH relativeFrom="column">
                        <wp:posOffset>1333500</wp:posOffset>
                      </wp:positionH>
                      <wp:positionV relativeFrom="paragraph">
                        <wp:posOffset>0</wp:posOffset>
                      </wp:positionV>
                      <wp:extent cx="190500" cy="257175"/>
                      <wp:effectExtent l="0" t="0" r="0" b="0"/>
                      <wp:wrapNone/>
                      <wp:docPr id="516" name="Pole tekstowe 516">
                        <a:extLst xmlns:a="http://schemas.openxmlformats.org/drawingml/2006/main">
                          <a:ext uri="{FF2B5EF4-FFF2-40B4-BE49-F238E27FC236}">
                            <a16:creationId xmlns:a16="http://schemas.microsoft.com/office/drawing/2014/main" id="{088B4BDA-5FC6-46C6-86AD-C433E213E8B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07DD37" id="Pole tekstowe 516" o:spid="_x0000_s1026" type="#_x0000_t202" style="position:absolute;margin-left:105pt;margin-top:0;width:15pt;height:20.25pt;z-index:25218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vB2y/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86624" behindDoc="0" locked="0" layoutInCell="1" allowOverlap="1" wp14:anchorId="05B9E8A3" wp14:editId="481E59EE">
                      <wp:simplePos x="0" y="0"/>
                      <wp:positionH relativeFrom="column">
                        <wp:posOffset>1333500</wp:posOffset>
                      </wp:positionH>
                      <wp:positionV relativeFrom="paragraph">
                        <wp:posOffset>0</wp:posOffset>
                      </wp:positionV>
                      <wp:extent cx="190500" cy="257175"/>
                      <wp:effectExtent l="0" t="0" r="0" b="0"/>
                      <wp:wrapNone/>
                      <wp:docPr id="517" name="Pole tekstowe 517">
                        <a:extLst xmlns:a="http://schemas.openxmlformats.org/drawingml/2006/main">
                          <a:ext uri="{FF2B5EF4-FFF2-40B4-BE49-F238E27FC236}">
                            <a16:creationId xmlns:a16="http://schemas.microsoft.com/office/drawing/2014/main" id="{18836DF8-7B40-4B76-B85E-A31EC116B5F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D73A03" id="Pole tekstowe 517" o:spid="_x0000_s1026" type="#_x0000_t202" style="position:absolute;margin-left:105pt;margin-top:0;width:15pt;height:20.25pt;z-index:25218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A69sM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87648" behindDoc="0" locked="0" layoutInCell="1" allowOverlap="1" wp14:anchorId="4F6CD973" wp14:editId="1DDEF063">
                      <wp:simplePos x="0" y="0"/>
                      <wp:positionH relativeFrom="column">
                        <wp:posOffset>1333500</wp:posOffset>
                      </wp:positionH>
                      <wp:positionV relativeFrom="paragraph">
                        <wp:posOffset>0</wp:posOffset>
                      </wp:positionV>
                      <wp:extent cx="190500" cy="257175"/>
                      <wp:effectExtent l="0" t="0" r="0" b="0"/>
                      <wp:wrapNone/>
                      <wp:docPr id="518" name="Pole tekstowe 518">
                        <a:extLst xmlns:a="http://schemas.openxmlformats.org/drawingml/2006/main">
                          <a:ext uri="{FF2B5EF4-FFF2-40B4-BE49-F238E27FC236}">
                            <a16:creationId xmlns:a16="http://schemas.microsoft.com/office/drawing/2014/main" id="{0CE5770C-47FF-43C7-A0D8-31362073C1A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B645F3F" id="Pole tekstowe 518" o:spid="_x0000_s1026" type="#_x0000_t202" style="position:absolute;margin-left:105pt;margin-top:0;width:15pt;height:20.25pt;z-index:25218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KsDgih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88672" behindDoc="0" locked="0" layoutInCell="1" allowOverlap="1" wp14:anchorId="0CB8D71E" wp14:editId="2A214283">
                      <wp:simplePos x="0" y="0"/>
                      <wp:positionH relativeFrom="column">
                        <wp:posOffset>1333500</wp:posOffset>
                      </wp:positionH>
                      <wp:positionV relativeFrom="paragraph">
                        <wp:posOffset>0</wp:posOffset>
                      </wp:positionV>
                      <wp:extent cx="190500" cy="257175"/>
                      <wp:effectExtent l="0" t="0" r="0" b="0"/>
                      <wp:wrapNone/>
                      <wp:docPr id="519" name="Pole tekstowe 519">
                        <a:extLst xmlns:a="http://schemas.openxmlformats.org/drawingml/2006/main">
                          <a:ext uri="{FF2B5EF4-FFF2-40B4-BE49-F238E27FC236}">
                            <a16:creationId xmlns:a16="http://schemas.microsoft.com/office/drawing/2014/main" id="{DE767667-5F2C-42CE-B23B-22B41018DFF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0079AFB" id="Pole tekstowe 519" o:spid="_x0000_s1026" type="#_x0000_t202" style="position:absolute;margin-left:105pt;margin-top:0;width:15pt;height:20.25pt;z-index:25218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C34EbR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89696" behindDoc="0" locked="0" layoutInCell="1" allowOverlap="1" wp14:anchorId="5901604C" wp14:editId="24D8331B">
                      <wp:simplePos x="0" y="0"/>
                      <wp:positionH relativeFrom="column">
                        <wp:posOffset>1333500</wp:posOffset>
                      </wp:positionH>
                      <wp:positionV relativeFrom="paragraph">
                        <wp:posOffset>0</wp:posOffset>
                      </wp:positionV>
                      <wp:extent cx="190500" cy="257175"/>
                      <wp:effectExtent l="0" t="0" r="0" b="0"/>
                      <wp:wrapNone/>
                      <wp:docPr id="520" name="Pole tekstowe 520">
                        <a:extLst xmlns:a="http://schemas.openxmlformats.org/drawingml/2006/main">
                          <a:ext uri="{FF2B5EF4-FFF2-40B4-BE49-F238E27FC236}">
                            <a16:creationId xmlns:a16="http://schemas.microsoft.com/office/drawing/2014/main" id="{9BCE13C2-400C-434C-A84D-D34F4C97625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CC1F4D" id="Pole tekstowe 520" o:spid="_x0000_s1026" type="#_x0000_t202" style="position:absolute;margin-left:105pt;margin-top:0;width:15pt;height:20.25pt;z-index:25218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MeigrF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90720" behindDoc="0" locked="0" layoutInCell="1" allowOverlap="1" wp14:anchorId="152D5114" wp14:editId="068C1D93">
                      <wp:simplePos x="0" y="0"/>
                      <wp:positionH relativeFrom="column">
                        <wp:posOffset>1333500</wp:posOffset>
                      </wp:positionH>
                      <wp:positionV relativeFrom="paragraph">
                        <wp:posOffset>0</wp:posOffset>
                      </wp:positionV>
                      <wp:extent cx="190500" cy="257175"/>
                      <wp:effectExtent l="0" t="0" r="0" b="0"/>
                      <wp:wrapNone/>
                      <wp:docPr id="521" name="Pole tekstowe 521">
                        <a:extLst xmlns:a="http://schemas.openxmlformats.org/drawingml/2006/main">
                          <a:ext uri="{FF2B5EF4-FFF2-40B4-BE49-F238E27FC236}">
                            <a16:creationId xmlns:a16="http://schemas.microsoft.com/office/drawing/2014/main" id="{29963E9C-8929-4C89-B3BE-08C59DAEAEE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D63AAB" id="Pole tekstowe 521" o:spid="_x0000_s1026" type="#_x0000_t202" style="position:absolute;margin-left:105pt;margin-top:0;width:15pt;height:20.25pt;z-index:25219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BBEIC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91744" behindDoc="0" locked="0" layoutInCell="1" allowOverlap="1" wp14:anchorId="48573172" wp14:editId="5410C039">
                      <wp:simplePos x="0" y="0"/>
                      <wp:positionH relativeFrom="column">
                        <wp:posOffset>1333500</wp:posOffset>
                      </wp:positionH>
                      <wp:positionV relativeFrom="paragraph">
                        <wp:posOffset>0</wp:posOffset>
                      </wp:positionV>
                      <wp:extent cx="190500" cy="257175"/>
                      <wp:effectExtent l="0" t="0" r="0" b="0"/>
                      <wp:wrapNone/>
                      <wp:docPr id="522" name="Pole tekstowe 522">
                        <a:extLst xmlns:a="http://schemas.openxmlformats.org/drawingml/2006/main">
                          <a:ext uri="{FF2B5EF4-FFF2-40B4-BE49-F238E27FC236}">
                            <a16:creationId xmlns:a16="http://schemas.microsoft.com/office/drawing/2014/main" id="{82686CBA-59DB-4854-A7DC-1D491A69FB7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9C0045" id="Pole tekstowe 522" o:spid="_x0000_s1026" type="#_x0000_t202" style="position:absolute;margin-left:105pt;margin-top:0;width:15pt;height:20.25pt;z-index:25219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mlNx4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92768" behindDoc="0" locked="0" layoutInCell="1" allowOverlap="1" wp14:anchorId="21AB346F" wp14:editId="4007451D">
                      <wp:simplePos x="0" y="0"/>
                      <wp:positionH relativeFrom="column">
                        <wp:posOffset>1333500</wp:posOffset>
                      </wp:positionH>
                      <wp:positionV relativeFrom="paragraph">
                        <wp:posOffset>0</wp:posOffset>
                      </wp:positionV>
                      <wp:extent cx="190500" cy="257175"/>
                      <wp:effectExtent l="0" t="0" r="0" b="0"/>
                      <wp:wrapNone/>
                      <wp:docPr id="523" name="Pole tekstowe 523">
                        <a:extLst xmlns:a="http://schemas.openxmlformats.org/drawingml/2006/main">
                          <a:ext uri="{FF2B5EF4-FFF2-40B4-BE49-F238E27FC236}">
                            <a16:creationId xmlns:a16="http://schemas.microsoft.com/office/drawing/2014/main" id="{7AD1C73E-CBE9-410F-B948-05E51AB1BA9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52AB4C" id="Pole tekstowe 523" o:spid="_x0000_s1026" type="#_x0000_t202" style="position:absolute;margin-left:105pt;margin-top:0;width:15pt;height:20.25pt;z-index:25219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0SSxj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93792" behindDoc="0" locked="0" layoutInCell="1" allowOverlap="1" wp14:anchorId="71F34B9D" wp14:editId="1DA8BD53">
                      <wp:simplePos x="0" y="0"/>
                      <wp:positionH relativeFrom="column">
                        <wp:posOffset>1333500</wp:posOffset>
                      </wp:positionH>
                      <wp:positionV relativeFrom="paragraph">
                        <wp:posOffset>0</wp:posOffset>
                      </wp:positionV>
                      <wp:extent cx="190500" cy="257175"/>
                      <wp:effectExtent l="0" t="0" r="0" b="0"/>
                      <wp:wrapNone/>
                      <wp:docPr id="524" name="Pole tekstowe 524">
                        <a:extLst xmlns:a="http://schemas.openxmlformats.org/drawingml/2006/main">
                          <a:ext uri="{FF2B5EF4-FFF2-40B4-BE49-F238E27FC236}">
                            <a16:creationId xmlns:a16="http://schemas.microsoft.com/office/drawing/2014/main" id="{AD3534CB-D2BA-47C4-90A1-69D7AAC76EB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4691B7" id="Pole tekstowe 524" o:spid="_x0000_s1026" type="#_x0000_t202" style="position:absolute;margin-left:105pt;margin-top:0;width:15pt;height:20.25pt;z-index:25219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TW9WVwAgAADw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94816" behindDoc="0" locked="0" layoutInCell="1" allowOverlap="1" wp14:anchorId="6D73D338" wp14:editId="0F7B02C8">
                      <wp:simplePos x="0" y="0"/>
                      <wp:positionH relativeFrom="column">
                        <wp:posOffset>1333500</wp:posOffset>
                      </wp:positionH>
                      <wp:positionV relativeFrom="paragraph">
                        <wp:posOffset>0</wp:posOffset>
                      </wp:positionV>
                      <wp:extent cx="190500" cy="257175"/>
                      <wp:effectExtent l="0" t="0" r="0" b="0"/>
                      <wp:wrapNone/>
                      <wp:docPr id="525" name="Pole tekstowe 525">
                        <a:extLst xmlns:a="http://schemas.openxmlformats.org/drawingml/2006/main">
                          <a:ext uri="{FF2B5EF4-FFF2-40B4-BE49-F238E27FC236}">
                            <a16:creationId xmlns:a16="http://schemas.microsoft.com/office/drawing/2014/main" id="{4317FA3A-F0ED-4E15-B6E1-5AC37AB084A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747E6E" id="Pole tekstowe 525" o:spid="_x0000_s1026" type="#_x0000_t202" style="position:absolute;margin-left:105pt;margin-top:0;width:15pt;height:20.25pt;z-index:25219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CEYHd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95840" behindDoc="0" locked="0" layoutInCell="1" allowOverlap="1" wp14:anchorId="7D267ACF" wp14:editId="48425454">
                      <wp:simplePos x="0" y="0"/>
                      <wp:positionH relativeFrom="column">
                        <wp:posOffset>1333500</wp:posOffset>
                      </wp:positionH>
                      <wp:positionV relativeFrom="paragraph">
                        <wp:posOffset>0</wp:posOffset>
                      </wp:positionV>
                      <wp:extent cx="190500" cy="257175"/>
                      <wp:effectExtent l="0" t="0" r="0" b="0"/>
                      <wp:wrapNone/>
                      <wp:docPr id="526" name="Pole tekstowe 526">
                        <a:extLst xmlns:a="http://schemas.openxmlformats.org/drawingml/2006/main">
                          <a:ext uri="{FF2B5EF4-FFF2-40B4-BE49-F238E27FC236}">
                            <a16:creationId xmlns:a16="http://schemas.microsoft.com/office/drawing/2014/main" id="{3D47030A-BD1E-4EE5-A43C-EC14A71797C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AAE014" id="Pole tekstowe 526" o:spid="_x0000_s1026" type="#_x0000_t202" style="position:absolute;margin-left:105pt;margin-top:0;width:15pt;height:20.25pt;z-index:25219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6RLoG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96864" behindDoc="0" locked="0" layoutInCell="1" allowOverlap="1" wp14:anchorId="33AA018B" wp14:editId="1C0A01F9">
                      <wp:simplePos x="0" y="0"/>
                      <wp:positionH relativeFrom="column">
                        <wp:posOffset>1333500</wp:posOffset>
                      </wp:positionH>
                      <wp:positionV relativeFrom="paragraph">
                        <wp:posOffset>0</wp:posOffset>
                      </wp:positionV>
                      <wp:extent cx="190500" cy="257175"/>
                      <wp:effectExtent l="0" t="0" r="0" b="0"/>
                      <wp:wrapNone/>
                      <wp:docPr id="527" name="Pole tekstowe 527">
                        <a:extLst xmlns:a="http://schemas.openxmlformats.org/drawingml/2006/main">
                          <a:ext uri="{FF2B5EF4-FFF2-40B4-BE49-F238E27FC236}">
                            <a16:creationId xmlns:a16="http://schemas.microsoft.com/office/drawing/2014/main" id="{E8248B36-923B-4AF4-A9F1-99F822C3A55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C8F42B" id="Pole tekstowe 527" o:spid="_x0000_s1026" type="#_x0000_t202" style="position:absolute;margin-left:105pt;margin-top:0;width:15pt;height:20.25pt;z-index:25219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KMAS5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97888" behindDoc="0" locked="0" layoutInCell="1" allowOverlap="1" wp14:anchorId="46FA6414" wp14:editId="0EDE3D11">
                      <wp:simplePos x="0" y="0"/>
                      <wp:positionH relativeFrom="column">
                        <wp:posOffset>1333500</wp:posOffset>
                      </wp:positionH>
                      <wp:positionV relativeFrom="paragraph">
                        <wp:posOffset>0</wp:posOffset>
                      </wp:positionV>
                      <wp:extent cx="190500" cy="257175"/>
                      <wp:effectExtent l="0" t="0" r="0" b="0"/>
                      <wp:wrapNone/>
                      <wp:docPr id="528" name="Pole tekstowe 528">
                        <a:extLst xmlns:a="http://schemas.openxmlformats.org/drawingml/2006/main">
                          <a:ext uri="{FF2B5EF4-FFF2-40B4-BE49-F238E27FC236}">
                            <a16:creationId xmlns:a16="http://schemas.microsoft.com/office/drawing/2014/main" id="{F0E1401D-92CB-47BD-85A4-B6440494701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34D8CD" id="Pole tekstowe 528" o:spid="_x0000_s1026" type="#_x0000_t202" style="position:absolute;margin-left:105pt;margin-top:0;width:15pt;height:20.25pt;z-index:25219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XeesB2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98912" behindDoc="0" locked="0" layoutInCell="1" allowOverlap="1" wp14:anchorId="7ED97AEE" wp14:editId="784E00C8">
                      <wp:simplePos x="0" y="0"/>
                      <wp:positionH relativeFrom="column">
                        <wp:posOffset>1333500</wp:posOffset>
                      </wp:positionH>
                      <wp:positionV relativeFrom="paragraph">
                        <wp:posOffset>0</wp:posOffset>
                      </wp:positionV>
                      <wp:extent cx="190500" cy="257175"/>
                      <wp:effectExtent l="0" t="0" r="0" b="0"/>
                      <wp:wrapNone/>
                      <wp:docPr id="529" name="Pole tekstowe 529">
                        <a:extLst xmlns:a="http://schemas.openxmlformats.org/drawingml/2006/main">
                          <a:ext uri="{FF2B5EF4-FFF2-40B4-BE49-F238E27FC236}">
                            <a16:creationId xmlns:a16="http://schemas.microsoft.com/office/drawing/2014/main" id="{3A546C2E-3F48-4876-9D0C-88687513226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65ED45" id="Pole tekstowe 529" o:spid="_x0000_s1026" type="#_x0000_t202" style="position:absolute;margin-left:105pt;margin-top:0;width:15pt;height:20.25pt;z-index:25219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kYL+d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199936" behindDoc="0" locked="0" layoutInCell="1" allowOverlap="1" wp14:anchorId="6380F077" wp14:editId="6495F027">
                      <wp:simplePos x="0" y="0"/>
                      <wp:positionH relativeFrom="column">
                        <wp:posOffset>1333500</wp:posOffset>
                      </wp:positionH>
                      <wp:positionV relativeFrom="paragraph">
                        <wp:posOffset>0</wp:posOffset>
                      </wp:positionV>
                      <wp:extent cx="190500" cy="257175"/>
                      <wp:effectExtent l="0" t="0" r="0" b="0"/>
                      <wp:wrapNone/>
                      <wp:docPr id="530" name="Pole tekstowe 530">
                        <a:extLst xmlns:a="http://schemas.openxmlformats.org/drawingml/2006/main">
                          <a:ext uri="{FF2B5EF4-FFF2-40B4-BE49-F238E27FC236}">
                            <a16:creationId xmlns:a16="http://schemas.microsoft.com/office/drawing/2014/main" id="{EB73CA57-B5C8-4D28-91B9-76E16A14947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3F36B1" id="Pole tekstowe 530" o:spid="_x0000_s1026" type="#_x0000_t202" style="position:absolute;margin-left:105pt;margin-top:0;width:15pt;height:20.25pt;z-index:25219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wGq30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00960" behindDoc="0" locked="0" layoutInCell="1" allowOverlap="1" wp14:anchorId="672AE9B9" wp14:editId="74554B13">
                      <wp:simplePos x="0" y="0"/>
                      <wp:positionH relativeFrom="column">
                        <wp:posOffset>1333500</wp:posOffset>
                      </wp:positionH>
                      <wp:positionV relativeFrom="paragraph">
                        <wp:posOffset>0</wp:posOffset>
                      </wp:positionV>
                      <wp:extent cx="190500" cy="257175"/>
                      <wp:effectExtent l="0" t="0" r="0" b="0"/>
                      <wp:wrapNone/>
                      <wp:docPr id="531" name="Pole tekstowe 531">
                        <a:extLst xmlns:a="http://schemas.openxmlformats.org/drawingml/2006/main">
                          <a:ext uri="{FF2B5EF4-FFF2-40B4-BE49-F238E27FC236}">
                            <a16:creationId xmlns:a16="http://schemas.microsoft.com/office/drawing/2014/main" id="{C3702F45-C5C0-421E-A0A9-EB6D6C52BFC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38D099" id="Pole tekstowe 531" o:spid="_x0000_s1026" type="#_x0000_t202" style="position:absolute;margin-left:105pt;margin-top:0;width:15pt;height:20.25pt;z-index:25220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m8W/J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01984" behindDoc="0" locked="0" layoutInCell="1" allowOverlap="1" wp14:anchorId="072E1530" wp14:editId="0DEF7A87">
                      <wp:simplePos x="0" y="0"/>
                      <wp:positionH relativeFrom="column">
                        <wp:posOffset>1333500</wp:posOffset>
                      </wp:positionH>
                      <wp:positionV relativeFrom="paragraph">
                        <wp:posOffset>0</wp:posOffset>
                      </wp:positionV>
                      <wp:extent cx="190500" cy="257175"/>
                      <wp:effectExtent l="0" t="0" r="0" b="0"/>
                      <wp:wrapNone/>
                      <wp:docPr id="532" name="Pole tekstowe 532">
                        <a:extLst xmlns:a="http://schemas.openxmlformats.org/drawingml/2006/main">
                          <a:ext uri="{FF2B5EF4-FFF2-40B4-BE49-F238E27FC236}">
                            <a16:creationId xmlns:a16="http://schemas.microsoft.com/office/drawing/2014/main" id="{26C12D65-5F3A-4295-8CB8-D3DAD1A5E16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021104" id="Pole tekstowe 532" o:spid="_x0000_s1026" type="#_x0000_t202" style="position:absolute;margin-left:105pt;margin-top:0;width:15pt;height:20.25pt;z-index:25220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IO34k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03008" behindDoc="0" locked="0" layoutInCell="1" allowOverlap="1" wp14:anchorId="373C4757" wp14:editId="1E899439">
                      <wp:simplePos x="0" y="0"/>
                      <wp:positionH relativeFrom="column">
                        <wp:posOffset>1333500</wp:posOffset>
                      </wp:positionH>
                      <wp:positionV relativeFrom="paragraph">
                        <wp:posOffset>0</wp:posOffset>
                      </wp:positionV>
                      <wp:extent cx="190500" cy="257175"/>
                      <wp:effectExtent l="0" t="0" r="0" b="0"/>
                      <wp:wrapNone/>
                      <wp:docPr id="533" name="Pole tekstowe 533">
                        <a:extLst xmlns:a="http://schemas.openxmlformats.org/drawingml/2006/main">
                          <a:ext uri="{FF2B5EF4-FFF2-40B4-BE49-F238E27FC236}">
                            <a16:creationId xmlns:a16="http://schemas.microsoft.com/office/drawing/2014/main" id="{EC6169F5-9690-4103-BCBA-4F4DFE6F44B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DBACEC" id="Pole tekstowe 533" o:spid="_x0000_s1026" type="#_x0000_t202" style="position:absolute;margin-left:105pt;margin-top:0;width:15pt;height:20.25pt;z-index:25220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MRKyK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04032" behindDoc="0" locked="0" layoutInCell="1" allowOverlap="1" wp14:anchorId="1F080A5A" wp14:editId="1281E8A7">
                      <wp:simplePos x="0" y="0"/>
                      <wp:positionH relativeFrom="column">
                        <wp:posOffset>1333500</wp:posOffset>
                      </wp:positionH>
                      <wp:positionV relativeFrom="paragraph">
                        <wp:posOffset>0</wp:posOffset>
                      </wp:positionV>
                      <wp:extent cx="190500" cy="257175"/>
                      <wp:effectExtent l="0" t="0" r="0" b="0"/>
                      <wp:wrapNone/>
                      <wp:docPr id="534" name="Pole tekstowe 534">
                        <a:extLst xmlns:a="http://schemas.openxmlformats.org/drawingml/2006/main">
                          <a:ext uri="{FF2B5EF4-FFF2-40B4-BE49-F238E27FC236}">
                            <a16:creationId xmlns:a16="http://schemas.microsoft.com/office/drawing/2014/main" id="{6C91E728-5011-4A87-BF7D-0144809C268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C1B2F4" id="Pole tekstowe 534" o:spid="_x0000_s1026" type="#_x0000_t202" style="position:absolute;margin-left:105pt;margin-top:0;width:15pt;height:20.25pt;z-index:25220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ZSBFb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05056" behindDoc="0" locked="0" layoutInCell="1" allowOverlap="1" wp14:anchorId="1CC70CDC" wp14:editId="1B45249F">
                      <wp:simplePos x="0" y="0"/>
                      <wp:positionH relativeFrom="column">
                        <wp:posOffset>1333500</wp:posOffset>
                      </wp:positionH>
                      <wp:positionV relativeFrom="paragraph">
                        <wp:posOffset>0</wp:posOffset>
                      </wp:positionV>
                      <wp:extent cx="190500" cy="257175"/>
                      <wp:effectExtent l="0" t="0" r="0" b="0"/>
                      <wp:wrapNone/>
                      <wp:docPr id="535" name="Pole tekstowe 535">
                        <a:extLst xmlns:a="http://schemas.openxmlformats.org/drawingml/2006/main">
                          <a:ext uri="{FF2B5EF4-FFF2-40B4-BE49-F238E27FC236}">
                            <a16:creationId xmlns:a16="http://schemas.microsoft.com/office/drawing/2014/main" id="{C496CD43-4C0A-44D6-94C5-57528B934B1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1CF523" id="Pole tekstowe 535" o:spid="_x0000_s1026" type="#_x0000_t202" style="position:absolute;margin-left:105pt;margin-top:0;width:15pt;height:20.25pt;z-index:25220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J9hLU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06080" behindDoc="0" locked="0" layoutInCell="1" allowOverlap="1" wp14:anchorId="469AB34A" wp14:editId="37DCFB52">
                      <wp:simplePos x="0" y="0"/>
                      <wp:positionH relativeFrom="column">
                        <wp:posOffset>1333500</wp:posOffset>
                      </wp:positionH>
                      <wp:positionV relativeFrom="paragraph">
                        <wp:posOffset>0</wp:posOffset>
                      </wp:positionV>
                      <wp:extent cx="190500" cy="257175"/>
                      <wp:effectExtent l="0" t="0" r="0" b="0"/>
                      <wp:wrapNone/>
                      <wp:docPr id="536" name="Pole tekstowe 536">
                        <a:extLst xmlns:a="http://schemas.openxmlformats.org/drawingml/2006/main">
                          <a:ext uri="{FF2B5EF4-FFF2-40B4-BE49-F238E27FC236}">
                            <a16:creationId xmlns:a16="http://schemas.microsoft.com/office/drawing/2014/main" id="{5D69AE47-43CE-4664-9455-3D0DD557A12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5DB2EA" id="Pole tekstowe 536" o:spid="_x0000_s1026" type="#_x0000_t202" style="position:absolute;margin-left:105pt;margin-top:0;width:15pt;height:20.25pt;z-index:25220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GNcFa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07104" behindDoc="0" locked="0" layoutInCell="1" allowOverlap="1" wp14:anchorId="33A23FAC" wp14:editId="72717CE0">
                      <wp:simplePos x="0" y="0"/>
                      <wp:positionH relativeFrom="column">
                        <wp:posOffset>1333500</wp:posOffset>
                      </wp:positionH>
                      <wp:positionV relativeFrom="paragraph">
                        <wp:posOffset>0</wp:posOffset>
                      </wp:positionV>
                      <wp:extent cx="190500" cy="257175"/>
                      <wp:effectExtent l="0" t="0" r="0" b="0"/>
                      <wp:wrapNone/>
                      <wp:docPr id="537" name="Pole tekstowe 537">
                        <a:extLst xmlns:a="http://schemas.openxmlformats.org/drawingml/2006/main">
                          <a:ext uri="{FF2B5EF4-FFF2-40B4-BE49-F238E27FC236}">
                            <a16:creationId xmlns:a16="http://schemas.microsoft.com/office/drawing/2014/main" id="{6C22F45E-E1F4-49E0-9478-5F2D3021E5A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AEA03D" id="Pole tekstowe 537" o:spid="_x0000_s1026" type="#_x0000_t202" style="position:absolute;margin-left:105pt;margin-top:0;width:15pt;height:20.25pt;z-index:25220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r5hHp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08128" behindDoc="0" locked="0" layoutInCell="1" allowOverlap="1" wp14:anchorId="06D0A3F3" wp14:editId="0D2E5D73">
                      <wp:simplePos x="0" y="0"/>
                      <wp:positionH relativeFrom="column">
                        <wp:posOffset>1333500</wp:posOffset>
                      </wp:positionH>
                      <wp:positionV relativeFrom="paragraph">
                        <wp:posOffset>0</wp:posOffset>
                      </wp:positionV>
                      <wp:extent cx="190500" cy="257175"/>
                      <wp:effectExtent l="0" t="0" r="0" b="0"/>
                      <wp:wrapNone/>
                      <wp:docPr id="538" name="Pole tekstowe 538">
                        <a:extLst xmlns:a="http://schemas.openxmlformats.org/drawingml/2006/main">
                          <a:ext uri="{FF2B5EF4-FFF2-40B4-BE49-F238E27FC236}">
                            <a16:creationId xmlns:a16="http://schemas.microsoft.com/office/drawing/2014/main" id="{0974D2FC-34BF-4121-9ACB-C85291E3FF2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5D923F" id="Pole tekstowe 538" o:spid="_x0000_s1026" type="#_x0000_t202" style="position:absolute;margin-left:105pt;margin-top:0;width:15pt;height:20.25pt;z-index:25220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P51Ncx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09152" behindDoc="0" locked="0" layoutInCell="1" allowOverlap="1" wp14:anchorId="46C3B2C9" wp14:editId="5CAE90B9">
                      <wp:simplePos x="0" y="0"/>
                      <wp:positionH relativeFrom="column">
                        <wp:posOffset>1333500</wp:posOffset>
                      </wp:positionH>
                      <wp:positionV relativeFrom="paragraph">
                        <wp:posOffset>0</wp:posOffset>
                      </wp:positionV>
                      <wp:extent cx="190500" cy="257175"/>
                      <wp:effectExtent l="0" t="0" r="0" b="0"/>
                      <wp:wrapNone/>
                      <wp:docPr id="539" name="Pole tekstowe 539">
                        <a:extLst xmlns:a="http://schemas.openxmlformats.org/drawingml/2006/main">
                          <a:ext uri="{FF2B5EF4-FFF2-40B4-BE49-F238E27FC236}">
                            <a16:creationId xmlns:a16="http://schemas.microsoft.com/office/drawing/2014/main" id="{592C68D1-3C40-4814-BEE5-13CA81A83A1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A04C75C" id="Pole tekstowe 539" o:spid="_x0000_s1026" type="#_x0000_t202" style="position:absolute;margin-left:105pt;margin-top:0;width:15pt;height:20.25pt;z-index:25220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A/oz8B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10176" behindDoc="0" locked="0" layoutInCell="1" allowOverlap="1" wp14:anchorId="2FF302E4" wp14:editId="18C2BE12">
                      <wp:simplePos x="0" y="0"/>
                      <wp:positionH relativeFrom="column">
                        <wp:posOffset>1333500</wp:posOffset>
                      </wp:positionH>
                      <wp:positionV relativeFrom="paragraph">
                        <wp:posOffset>0</wp:posOffset>
                      </wp:positionV>
                      <wp:extent cx="190500" cy="257175"/>
                      <wp:effectExtent l="0" t="0" r="0" b="0"/>
                      <wp:wrapNone/>
                      <wp:docPr id="540" name="Pole tekstowe 540">
                        <a:extLst xmlns:a="http://schemas.openxmlformats.org/drawingml/2006/main">
                          <a:ext uri="{FF2B5EF4-FFF2-40B4-BE49-F238E27FC236}">
                            <a16:creationId xmlns:a16="http://schemas.microsoft.com/office/drawing/2014/main" id="{4F7AB95B-C77E-4B67-AE53-26025465D1D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495772" id="Pole tekstowe 540" o:spid="_x0000_s1026" type="#_x0000_t202" style="position:absolute;margin-left:105pt;margin-top:0;width:15pt;height:20.25pt;z-index:25221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W+hk0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11200" behindDoc="0" locked="0" layoutInCell="1" allowOverlap="1" wp14:anchorId="020278D5" wp14:editId="33E23103">
                      <wp:simplePos x="0" y="0"/>
                      <wp:positionH relativeFrom="column">
                        <wp:posOffset>1333500</wp:posOffset>
                      </wp:positionH>
                      <wp:positionV relativeFrom="paragraph">
                        <wp:posOffset>0</wp:posOffset>
                      </wp:positionV>
                      <wp:extent cx="190500" cy="257175"/>
                      <wp:effectExtent l="0" t="0" r="0" b="0"/>
                      <wp:wrapNone/>
                      <wp:docPr id="541" name="Pole tekstowe 541">
                        <a:extLst xmlns:a="http://schemas.openxmlformats.org/drawingml/2006/main">
                          <a:ext uri="{FF2B5EF4-FFF2-40B4-BE49-F238E27FC236}">
                            <a16:creationId xmlns:a16="http://schemas.microsoft.com/office/drawing/2014/main" id="{27A4B26A-2ABD-479F-9ED0-BD62D81D46F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24BCE1" id="Pole tekstowe 541" o:spid="_x0000_s1026" type="#_x0000_t202" style="position:absolute;margin-left:105pt;margin-top:0;width:15pt;height:20.25pt;z-index:25221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h7pmp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12224" behindDoc="0" locked="0" layoutInCell="1" allowOverlap="1" wp14:anchorId="077F0B53" wp14:editId="2FE2215B">
                      <wp:simplePos x="0" y="0"/>
                      <wp:positionH relativeFrom="column">
                        <wp:posOffset>1333500</wp:posOffset>
                      </wp:positionH>
                      <wp:positionV relativeFrom="paragraph">
                        <wp:posOffset>0</wp:posOffset>
                      </wp:positionV>
                      <wp:extent cx="190500" cy="257175"/>
                      <wp:effectExtent l="0" t="0" r="0" b="0"/>
                      <wp:wrapNone/>
                      <wp:docPr id="542" name="Pole tekstowe 542">
                        <a:extLst xmlns:a="http://schemas.openxmlformats.org/drawingml/2006/main">
                          <a:ext uri="{FF2B5EF4-FFF2-40B4-BE49-F238E27FC236}">
                            <a16:creationId xmlns:a16="http://schemas.microsoft.com/office/drawing/2014/main" id="{0CDBAB61-8C15-450C-B0B3-CC4DC7A835A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17C06E" id="Pole tekstowe 542" o:spid="_x0000_s1026" type="#_x0000_t202" style="position:absolute;margin-left:105pt;margin-top:0;width:15pt;height:20.25pt;z-index:25221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IbrVt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13248" behindDoc="0" locked="0" layoutInCell="1" allowOverlap="1" wp14:anchorId="11266E5D" wp14:editId="0A649225">
                      <wp:simplePos x="0" y="0"/>
                      <wp:positionH relativeFrom="column">
                        <wp:posOffset>1333500</wp:posOffset>
                      </wp:positionH>
                      <wp:positionV relativeFrom="paragraph">
                        <wp:posOffset>0</wp:posOffset>
                      </wp:positionV>
                      <wp:extent cx="190500" cy="257175"/>
                      <wp:effectExtent l="0" t="0" r="0" b="0"/>
                      <wp:wrapNone/>
                      <wp:docPr id="543" name="Pole tekstowe 543">
                        <a:extLst xmlns:a="http://schemas.openxmlformats.org/drawingml/2006/main">
                          <a:ext uri="{FF2B5EF4-FFF2-40B4-BE49-F238E27FC236}">
                            <a16:creationId xmlns:a16="http://schemas.microsoft.com/office/drawing/2014/main" id="{A6F68937-4A59-4F11-8404-6149B2F482B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6A0F8D" id="Pole tekstowe 543" o:spid="_x0000_s1026" type="#_x0000_t202" style="position:absolute;margin-left:105pt;margin-top:0;width:15pt;height:20.25pt;z-index:25221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1HLAO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14272" behindDoc="0" locked="0" layoutInCell="1" allowOverlap="1" wp14:anchorId="4F475D4C" wp14:editId="7FD30DDD">
                      <wp:simplePos x="0" y="0"/>
                      <wp:positionH relativeFrom="column">
                        <wp:posOffset>1333500</wp:posOffset>
                      </wp:positionH>
                      <wp:positionV relativeFrom="paragraph">
                        <wp:posOffset>0</wp:posOffset>
                      </wp:positionV>
                      <wp:extent cx="190500" cy="257175"/>
                      <wp:effectExtent l="0" t="0" r="0" b="0"/>
                      <wp:wrapNone/>
                      <wp:docPr id="544" name="Pole tekstowe 544">
                        <a:extLst xmlns:a="http://schemas.openxmlformats.org/drawingml/2006/main">
                          <a:ext uri="{FF2B5EF4-FFF2-40B4-BE49-F238E27FC236}">
                            <a16:creationId xmlns:a16="http://schemas.microsoft.com/office/drawing/2014/main" id="{5BAD8108-49C7-4A68-8566-F8A32410C0C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803D542" id="Pole tekstowe 544" o:spid="_x0000_s1026" type="#_x0000_t202" style="position:absolute;margin-left:105pt;margin-top:0;width:15pt;height:20.25pt;z-index:25221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knj+W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15296" behindDoc="0" locked="0" layoutInCell="1" allowOverlap="1" wp14:anchorId="5EC7CEA5" wp14:editId="324F776B">
                      <wp:simplePos x="0" y="0"/>
                      <wp:positionH relativeFrom="column">
                        <wp:posOffset>1333500</wp:posOffset>
                      </wp:positionH>
                      <wp:positionV relativeFrom="paragraph">
                        <wp:posOffset>0</wp:posOffset>
                      </wp:positionV>
                      <wp:extent cx="190500" cy="257175"/>
                      <wp:effectExtent l="0" t="0" r="0" b="0"/>
                      <wp:wrapNone/>
                      <wp:docPr id="545" name="Pole tekstowe 545">
                        <a:extLst xmlns:a="http://schemas.openxmlformats.org/drawingml/2006/main">
                          <a:ext uri="{FF2B5EF4-FFF2-40B4-BE49-F238E27FC236}">
                            <a16:creationId xmlns:a16="http://schemas.microsoft.com/office/drawing/2014/main" id="{C15594C2-B7C8-4ABE-82F9-291948AAEE8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106E91" id="Pole tekstowe 545" o:spid="_x0000_s1026" type="#_x0000_t202" style="position:absolute;margin-left:105pt;margin-top:0;width:15pt;height:20.25pt;z-index:25221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x1lln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16320" behindDoc="0" locked="0" layoutInCell="1" allowOverlap="1" wp14:anchorId="2DA517CB" wp14:editId="318E8B02">
                      <wp:simplePos x="0" y="0"/>
                      <wp:positionH relativeFrom="column">
                        <wp:posOffset>1333500</wp:posOffset>
                      </wp:positionH>
                      <wp:positionV relativeFrom="paragraph">
                        <wp:posOffset>0</wp:posOffset>
                      </wp:positionV>
                      <wp:extent cx="190500" cy="257175"/>
                      <wp:effectExtent l="0" t="0" r="0" b="0"/>
                      <wp:wrapNone/>
                      <wp:docPr id="546" name="Pole tekstowe 546">
                        <a:extLst xmlns:a="http://schemas.openxmlformats.org/drawingml/2006/main">
                          <a:ext uri="{FF2B5EF4-FFF2-40B4-BE49-F238E27FC236}">
                            <a16:creationId xmlns:a16="http://schemas.microsoft.com/office/drawing/2014/main" id="{2F1FEB75-E43B-4511-A7AC-A5C12749033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B278D2" id="Pole tekstowe 546" o:spid="_x0000_s1026" type="#_x0000_t202" style="position:absolute;margin-left:105pt;margin-top:0;width:15pt;height:20.25pt;z-index:25221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mzceA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17344" behindDoc="0" locked="0" layoutInCell="1" allowOverlap="1" wp14:anchorId="44779169" wp14:editId="3A124023">
                      <wp:simplePos x="0" y="0"/>
                      <wp:positionH relativeFrom="column">
                        <wp:posOffset>1333500</wp:posOffset>
                      </wp:positionH>
                      <wp:positionV relativeFrom="paragraph">
                        <wp:posOffset>0</wp:posOffset>
                      </wp:positionV>
                      <wp:extent cx="190500" cy="257175"/>
                      <wp:effectExtent l="0" t="0" r="0" b="0"/>
                      <wp:wrapNone/>
                      <wp:docPr id="547" name="Pole tekstowe 547">
                        <a:extLst xmlns:a="http://schemas.openxmlformats.org/drawingml/2006/main">
                          <a:ext uri="{FF2B5EF4-FFF2-40B4-BE49-F238E27FC236}">
                            <a16:creationId xmlns:a16="http://schemas.microsoft.com/office/drawing/2014/main" id="{AB8E5EC2-018D-43BF-9911-31787A04EB7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523D35" id="Pole tekstowe 547" o:spid="_x0000_s1026" type="#_x0000_t202" style="position:absolute;margin-left:105pt;margin-top:0;width:15pt;height:20.25pt;z-index:25221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eF95t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18368" behindDoc="0" locked="0" layoutInCell="1" allowOverlap="1" wp14:anchorId="69335422" wp14:editId="712F78E3">
                      <wp:simplePos x="0" y="0"/>
                      <wp:positionH relativeFrom="column">
                        <wp:posOffset>1333500</wp:posOffset>
                      </wp:positionH>
                      <wp:positionV relativeFrom="paragraph">
                        <wp:posOffset>0</wp:posOffset>
                      </wp:positionV>
                      <wp:extent cx="190500" cy="257175"/>
                      <wp:effectExtent l="0" t="0" r="0" b="0"/>
                      <wp:wrapNone/>
                      <wp:docPr id="548" name="Pole tekstowe 548">
                        <a:extLst xmlns:a="http://schemas.openxmlformats.org/drawingml/2006/main">
                          <a:ext uri="{FF2B5EF4-FFF2-40B4-BE49-F238E27FC236}">
                            <a16:creationId xmlns:a16="http://schemas.microsoft.com/office/drawing/2014/main" id="{1ABA21D4-A154-4089-BCE3-3EB92608414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3607D8" id="Pole tekstowe 548" o:spid="_x0000_s1026" type="#_x0000_t202" style="position:absolute;margin-left:105pt;margin-top:0;width:15pt;height:20.25pt;z-index:25221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PLKOR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19392" behindDoc="0" locked="0" layoutInCell="1" allowOverlap="1" wp14:anchorId="453D82D1" wp14:editId="63D06A8F">
                      <wp:simplePos x="0" y="0"/>
                      <wp:positionH relativeFrom="column">
                        <wp:posOffset>1333500</wp:posOffset>
                      </wp:positionH>
                      <wp:positionV relativeFrom="paragraph">
                        <wp:posOffset>0</wp:posOffset>
                      </wp:positionV>
                      <wp:extent cx="190500" cy="257175"/>
                      <wp:effectExtent l="0" t="0" r="0" b="0"/>
                      <wp:wrapNone/>
                      <wp:docPr id="549" name="Pole tekstowe 549">
                        <a:extLst xmlns:a="http://schemas.openxmlformats.org/drawingml/2006/main">
                          <a:ext uri="{FF2B5EF4-FFF2-40B4-BE49-F238E27FC236}">
                            <a16:creationId xmlns:a16="http://schemas.microsoft.com/office/drawing/2014/main" id="{9B998728-514B-47A7-A456-1323BF26D6F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F7F90A" id="Pole tekstowe 549" o:spid="_x0000_s1026" type="#_x0000_t202" style="position:absolute;margin-left:105pt;margin-top:0;width:15pt;height:20.25pt;z-index:25221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J+1fb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20416" behindDoc="0" locked="0" layoutInCell="1" allowOverlap="1" wp14:anchorId="4D94D999" wp14:editId="626CA0C4">
                      <wp:simplePos x="0" y="0"/>
                      <wp:positionH relativeFrom="column">
                        <wp:posOffset>1333500</wp:posOffset>
                      </wp:positionH>
                      <wp:positionV relativeFrom="paragraph">
                        <wp:posOffset>0</wp:posOffset>
                      </wp:positionV>
                      <wp:extent cx="190500" cy="257175"/>
                      <wp:effectExtent l="0" t="0" r="0" b="0"/>
                      <wp:wrapNone/>
                      <wp:docPr id="550" name="Pole tekstowe 550">
                        <a:extLst xmlns:a="http://schemas.openxmlformats.org/drawingml/2006/main">
                          <a:ext uri="{FF2B5EF4-FFF2-40B4-BE49-F238E27FC236}">
                            <a16:creationId xmlns:a16="http://schemas.microsoft.com/office/drawing/2014/main" id="{2FFF3217-0946-43F6-B1B5-28870F00202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6672A8" id="Pole tekstowe 550" o:spid="_x0000_s1026" type="#_x0000_t202" style="position:absolute;margin-left:105pt;margin-top:0;width:15pt;height:20.25pt;z-index:25222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0DwQGW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21440" behindDoc="0" locked="0" layoutInCell="1" allowOverlap="1" wp14:anchorId="7C606567" wp14:editId="191F1755">
                      <wp:simplePos x="0" y="0"/>
                      <wp:positionH relativeFrom="column">
                        <wp:posOffset>1333500</wp:posOffset>
                      </wp:positionH>
                      <wp:positionV relativeFrom="paragraph">
                        <wp:posOffset>0</wp:posOffset>
                      </wp:positionV>
                      <wp:extent cx="190500" cy="257175"/>
                      <wp:effectExtent l="0" t="0" r="0" b="0"/>
                      <wp:wrapNone/>
                      <wp:docPr id="551" name="Pole tekstowe 551">
                        <a:extLst xmlns:a="http://schemas.openxmlformats.org/drawingml/2006/main">
                          <a:ext uri="{FF2B5EF4-FFF2-40B4-BE49-F238E27FC236}">
                            <a16:creationId xmlns:a16="http://schemas.microsoft.com/office/drawing/2014/main" id="{5496AF20-D2CD-4400-9158-BF619937AE5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654833" id="Pole tekstowe 551" o:spid="_x0000_s1026" type="#_x0000_t202" style="position:absolute;margin-left:105pt;margin-top:0;width:15pt;height:20.25pt;z-index:25222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V6eWv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22464" behindDoc="0" locked="0" layoutInCell="1" allowOverlap="1" wp14:anchorId="58CED58B" wp14:editId="11E32225">
                      <wp:simplePos x="0" y="0"/>
                      <wp:positionH relativeFrom="column">
                        <wp:posOffset>1333500</wp:posOffset>
                      </wp:positionH>
                      <wp:positionV relativeFrom="paragraph">
                        <wp:posOffset>0</wp:posOffset>
                      </wp:positionV>
                      <wp:extent cx="190500" cy="257175"/>
                      <wp:effectExtent l="0" t="0" r="0" b="0"/>
                      <wp:wrapNone/>
                      <wp:docPr id="552" name="Pole tekstowe 552">
                        <a:extLst xmlns:a="http://schemas.openxmlformats.org/drawingml/2006/main">
                          <a:ext uri="{FF2B5EF4-FFF2-40B4-BE49-F238E27FC236}">
                            <a16:creationId xmlns:a16="http://schemas.microsoft.com/office/drawing/2014/main" id="{BCC219E2-C0F5-435D-9110-B2E20949F9E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58B405" id="Pole tekstowe 552" o:spid="_x0000_s1026" type="#_x0000_t202" style="position:absolute;margin-left:105pt;margin-top:0;width:15pt;height:20.25pt;z-index:25222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ZO/Ad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23488" behindDoc="0" locked="0" layoutInCell="1" allowOverlap="1" wp14:anchorId="51A1A774" wp14:editId="41A1E7F4">
                      <wp:simplePos x="0" y="0"/>
                      <wp:positionH relativeFrom="column">
                        <wp:posOffset>1333500</wp:posOffset>
                      </wp:positionH>
                      <wp:positionV relativeFrom="paragraph">
                        <wp:posOffset>0</wp:posOffset>
                      </wp:positionV>
                      <wp:extent cx="190500" cy="257175"/>
                      <wp:effectExtent l="0" t="0" r="0" b="0"/>
                      <wp:wrapNone/>
                      <wp:docPr id="553" name="Pole tekstowe 553">
                        <a:extLst xmlns:a="http://schemas.openxmlformats.org/drawingml/2006/main">
                          <a:ext uri="{FF2B5EF4-FFF2-40B4-BE49-F238E27FC236}">
                            <a16:creationId xmlns:a16="http://schemas.microsoft.com/office/drawing/2014/main" id="{B1C212BF-6525-4F75-8876-7F7F11CFC3A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F40F62" id="Pole tekstowe 553" o:spid="_x0000_s1026" type="#_x0000_t202" style="position:absolute;margin-left:105pt;margin-top:0;width:15pt;height:20.25pt;z-index:25222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PiQTm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24512" behindDoc="0" locked="0" layoutInCell="1" allowOverlap="1" wp14:anchorId="7B4C5B2C" wp14:editId="3B529787">
                      <wp:simplePos x="0" y="0"/>
                      <wp:positionH relativeFrom="column">
                        <wp:posOffset>1333500</wp:posOffset>
                      </wp:positionH>
                      <wp:positionV relativeFrom="paragraph">
                        <wp:posOffset>0</wp:posOffset>
                      </wp:positionV>
                      <wp:extent cx="190500" cy="257175"/>
                      <wp:effectExtent l="0" t="0" r="0" b="0"/>
                      <wp:wrapNone/>
                      <wp:docPr id="554" name="Pole tekstowe 554">
                        <a:extLst xmlns:a="http://schemas.openxmlformats.org/drawingml/2006/main">
                          <a:ext uri="{FF2B5EF4-FFF2-40B4-BE49-F238E27FC236}">
                            <a16:creationId xmlns:a16="http://schemas.microsoft.com/office/drawing/2014/main" id="{EA9E43C5-43D5-4AD1-8DDF-7C1ED98A2D7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3B76A6" id="Pole tekstowe 554" o:spid="_x0000_s1026" type="#_x0000_t202" style="position:absolute;margin-left:105pt;margin-top:0;width:15pt;height:20.25pt;z-index:25222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Vd0nS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25536" behindDoc="0" locked="0" layoutInCell="1" allowOverlap="1" wp14:anchorId="6A8BE949" wp14:editId="14818E28">
                      <wp:simplePos x="0" y="0"/>
                      <wp:positionH relativeFrom="column">
                        <wp:posOffset>1333500</wp:posOffset>
                      </wp:positionH>
                      <wp:positionV relativeFrom="paragraph">
                        <wp:posOffset>0</wp:posOffset>
                      </wp:positionV>
                      <wp:extent cx="190500" cy="257175"/>
                      <wp:effectExtent l="0" t="0" r="0" b="0"/>
                      <wp:wrapNone/>
                      <wp:docPr id="555" name="Pole tekstowe 555">
                        <a:extLst xmlns:a="http://schemas.openxmlformats.org/drawingml/2006/main">
                          <a:ext uri="{FF2B5EF4-FFF2-40B4-BE49-F238E27FC236}">
                            <a16:creationId xmlns:a16="http://schemas.microsoft.com/office/drawing/2014/main" id="{E19EABC0-7A5C-48BE-A43B-184FD840FEF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464244" id="Pole tekstowe 555" o:spid="_x0000_s1026" type="#_x0000_t202" style="position:absolute;margin-left:105pt;margin-top:0;width:15pt;height:20.25pt;z-index:25222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qXwiS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26560" behindDoc="0" locked="0" layoutInCell="1" allowOverlap="1" wp14:anchorId="493758F1" wp14:editId="6B5BE92B">
                      <wp:simplePos x="0" y="0"/>
                      <wp:positionH relativeFrom="column">
                        <wp:posOffset>1333500</wp:posOffset>
                      </wp:positionH>
                      <wp:positionV relativeFrom="paragraph">
                        <wp:posOffset>0</wp:posOffset>
                      </wp:positionV>
                      <wp:extent cx="190500" cy="257175"/>
                      <wp:effectExtent l="0" t="0" r="0" b="0"/>
                      <wp:wrapNone/>
                      <wp:docPr id="556" name="Pole tekstowe 556">
                        <a:extLst xmlns:a="http://schemas.openxmlformats.org/drawingml/2006/main">
                          <a:ext uri="{FF2B5EF4-FFF2-40B4-BE49-F238E27FC236}">
                            <a16:creationId xmlns:a16="http://schemas.microsoft.com/office/drawing/2014/main" id="{8E14005D-B3B2-4AD8-B418-B71C6220218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1EA5C6" id="Pole tekstowe 556" o:spid="_x0000_s1026" type="#_x0000_t202" style="position:absolute;margin-left:105pt;margin-top:0;width:15pt;height:20.25pt;z-index:25222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jpI2p2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27584" behindDoc="0" locked="0" layoutInCell="1" allowOverlap="1" wp14:anchorId="400D0BBC" wp14:editId="4F88018A">
                      <wp:simplePos x="0" y="0"/>
                      <wp:positionH relativeFrom="column">
                        <wp:posOffset>1333500</wp:posOffset>
                      </wp:positionH>
                      <wp:positionV relativeFrom="paragraph">
                        <wp:posOffset>0</wp:posOffset>
                      </wp:positionV>
                      <wp:extent cx="190500" cy="257175"/>
                      <wp:effectExtent l="0" t="0" r="0" b="0"/>
                      <wp:wrapNone/>
                      <wp:docPr id="557" name="Pole tekstowe 557">
                        <a:extLst xmlns:a="http://schemas.openxmlformats.org/drawingml/2006/main">
                          <a:ext uri="{FF2B5EF4-FFF2-40B4-BE49-F238E27FC236}">
                            <a16:creationId xmlns:a16="http://schemas.microsoft.com/office/drawing/2014/main" id="{4006AA92-DF33-464A-AFFB-4330D13FB18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42714E" id="Pole tekstowe 557" o:spid="_x0000_s1026" type="#_x0000_t202" style="position:absolute;margin-left:105pt;margin-top:0;width:15pt;height:20.25pt;z-index:25222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LkuiVZ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28608" behindDoc="0" locked="0" layoutInCell="1" allowOverlap="1" wp14:anchorId="2FAFE798" wp14:editId="0A54919B">
                      <wp:simplePos x="0" y="0"/>
                      <wp:positionH relativeFrom="column">
                        <wp:posOffset>1333500</wp:posOffset>
                      </wp:positionH>
                      <wp:positionV relativeFrom="paragraph">
                        <wp:posOffset>0</wp:posOffset>
                      </wp:positionV>
                      <wp:extent cx="190500" cy="257175"/>
                      <wp:effectExtent l="0" t="0" r="0" b="0"/>
                      <wp:wrapNone/>
                      <wp:docPr id="558" name="Pole tekstowe 558">
                        <a:extLst xmlns:a="http://schemas.openxmlformats.org/drawingml/2006/main">
                          <a:ext uri="{FF2B5EF4-FFF2-40B4-BE49-F238E27FC236}">
                            <a16:creationId xmlns:a16="http://schemas.microsoft.com/office/drawing/2014/main" id="{71CC2D67-2469-4CE2-8B7E-957185C2BAD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3AA0CD" id="Pole tekstowe 558" o:spid="_x0000_s1026" type="#_x0000_t202" style="position:absolute;margin-left:105pt;margin-top:0;width:15pt;height:20.25pt;z-index:25222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KeA0F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29632" behindDoc="0" locked="0" layoutInCell="1" allowOverlap="1" wp14:anchorId="6962A38C" wp14:editId="08293390">
                      <wp:simplePos x="0" y="0"/>
                      <wp:positionH relativeFrom="column">
                        <wp:posOffset>1333500</wp:posOffset>
                      </wp:positionH>
                      <wp:positionV relativeFrom="paragraph">
                        <wp:posOffset>0</wp:posOffset>
                      </wp:positionV>
                      <wp:extent cx="190500" cy="257175"/>
                      <wp:effectExtent l="0" t="0" r="0" b="0"/>
                      <wp:wrapNone/>
                      <wp:docPr id="559" name="Pole tekstowe 559">
                        <a:extLst xmlns:a="http://schemas.openxmlformats.org/drawingml/2006/main">
                          <a:ext uri="{FF2B5EF4-FFF2-40B4-BE49-F238E27FC236}">
                            <a16:creationId xmlns:a16="http://schemas.microsoft.com/office/drawing/2014/main" id="{07BE4922-E6C7-4FFB-A9C2-DDFF98405B2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4F423E3" id="Pole tekstowe 559" o:spid="_x0000_s1026" type="#_x0000_t202" style="position:absolute;margin-left:105pt;margin-top:0;width:15pt;height:20.25pt;z-index:25222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NkdZJJ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30656" behindDoc="0" locked="0" layoutInCell="1" allowOverlap="1" wp14:anchorId="2FABDEE6" wp14:editId="6F92F13F">
                      <wp:simplePos x="0" y="0"/>
                      <wp:positionH relativeFrom="column">
                        <wp:posOffset>1333500</wp:posOffset>
                      </wp:positionH>
                      <wp:positionV relativeFrom="paragraph">
                        <wp:posOffset>0</wp:posOffset>
                      </wp:positionV>
                      <wp:extent cx="190500" cy="257175"/>
                      <wp:effectExtent l="0" t="0" r="0" b="0"/>
                      <wp:wrapNone/>
                      <wp:docPr id="560" name="Pole tekstowe 560">
                        <a:extLst xmlns:a="http://schemas.openxmlformats.org/drawingml/2006/main">
                          <a:ext uri="{FF2B5EF4-FFF2-40B4-BE49-F238E27FC236}">
                            <a16:creationId xmlns:a16="http://schemas.microsoft.com/office/drawing/2014/main" id="{AC578B80-C8AC-46CA-9135-F0A01CA0EC3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951EC1" id="Pole tekstowe 560" o:spid="_x0000_s1026" type="#_x0000_t202" style="position:absolute;margin-left:105pt;margin-top:0;width:15pt;height:20.25pt;z-index:25223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HEDwiB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31680" behindDoc="0" locked="0" layoutInCell="1" allowOverlap="1" wp14:anchorId="733DF9F7" wp14:editId="2BAB7124">
                      <wp:simplePos x="0" y="0"/>
                      <wp:positionH relativeFrom="column">
                        <wp:posOffset>1333500</wp:posOffset>
                      </wp:positionH>
                      <wp:positionV relativeFrom="paragraph">
                        <wp:posOffset>0</wp:posOffset>
                      </wp:positionV>
                      <wp:extent cx="190500" cy="257175"/>
                      <wp:effectExtent l="0" t="0" r="0" b="0"/>
                      <wp:wrapNone/>
                      <wp:docPr id="561" name="Pole tekstowe 561">
                        <a:extLst xmlns:a="http://schemas.openxmlformats.org/drawingml/2006/main">
                          <a:ext uri="{FF2B5EF4-FFF2-40B4-BE49-F238E27FC236}">
                            <a16:creationId xmlns:a16="http://schemas.microsoft.com/office/drawing/2014/main" id="{8DEC2C18-DB9B-4891-9710-14444D45C8C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1C6AB6" id="Pole tekstowe 561" o:spid="_x0000_s1026" type="#_x0000_t202" style="position:absolute;margin-left:105pt;margin-top:0;width:15pt;height:20.25pt;z-index:25223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wXiDc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32704" behindDoc="0" locked="0" layoutInCell="1" allowOverlap="1" wp14:anchorId="6B204805" wp14:editId="5077CEC4">
                      <wp:simplePos x="0" y="0"/>
                      <wp:positionH relativeFrom="column">
                        <wp:posOffset>1333500</wp:posOffset>
                      </wp:positionH>
                      <wp:positionV relativeFrom="paragraph">
                        <wp:posOffset>0</wp:posOffset>
                      </wp:positionV>
                      <wp:extent cx="190500" cy="257175"/>
                      <wp:effectExtent l="0" t="0" r="0" b="0"/>
                      <wp:wrapNone/>
                      <wp:docPr id="562" name="Pole tekstowe 562">
                        <a:extLst xmlns:a="http://schemas.openxmlformats.org/drawingml/2006/main">
                          <a:ext uri="{FF2B5EF4-FFF2-40B4-BE49-F238E27FC236}">
                            <a16:creationId xmlns:a16="http://schemas.microsoft.com/office/drawing/2014/main" id="{9C5ED90B-4879-49D7-A3C5-F41E63EF971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C24662" id="Pole tekstowe 562" o:spid="_x0000_s1026" type="#_x0000_t202" style="position:absolute;margin-left:105pt;margin-top:0;width:15pt;height:20.25pt;z-index:25223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26xTE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33728" behindDoc="0" locked="0" layoutInCell="1" allowOverlap="1" wp14:anchorId="1F442539" wp14:editId="1454C464">
                      <wp:simplePos x="0" y="0"/>
                      <wp:positionH relativeFrom="column">
                        <wp:posOffset>1333500</wp:posOffset>
                      </wp:positionH>
                      <wp:positionV relativeFrom="paragraph">
                        <wp:posOffset>0</wp:posOffset>
                      </wp:positionV>
                      <wp:extent cx="190500" cy="257175"/>
                      <wp:effectExtent l="0" t="0" r="0" b="0"/>
                      <wp:wrapNone/>
                      <wp:docPr id="563" name="Pole tekstowe 563">
                        <a:extLst xmlns:a="http://schemas.openxmlformats.org/drawingml/2006/main">
                          <a:ext uri="{FF2B5EF4-FFF2-40B4-BE49-F238E27FC236}">
                            <a16:creationId xmlns:a16="http://schemas.microsoft.com/office/drawing/2014/main" id="{E3AA20BE-8BC2-4B0C-898F-302672381F9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2C78BA" id="Pole tekstowe 563" o:spid="_x0000_s1026" type="#_x0000_t202" style="position:absolute;margin-left:105pt;margin-top:0;width:15pt;height:20.25pt;z-index:25223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KKqgBF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34752" behindDoc="0" locked="0" layoutInCell="1" allowOverlap="1" wp14:anchorId="12FEEB26" wp14:editId="588FDAD5">
                      <wp:simplePos x="0" y="0"/>
                      <wp:positionH relativeFrom="column">
                        <wp:posOffset>1333500</wp:posOffset>
                      </wp:positionH>
                      <wp:positionV relativeFrom="paragraph">
                        <wp:posOffset>0</wp:posOffset>
                      </wp:positionV>
                      <wp:extent cx="190500" cy="257175"/>
                      <wp:effectExtent l="0" t="0" r="0" b="0"/>
                      <wp:wrapNone/>
                      <wp:docPr id="564" name="Pole tekstowe 564">
                        <a:extLst xmlns:a="http://schemas.openxmlformats.org/drawingml/2006/main">
                          <a:ext uri="{FF2B5EF4-FFF2-40B4-BE49-F238E27FC236}">
                            <a16:creationId xmlns:a16="http://schemas.microsoft.com/office/drawing/2014/main" id="{08064D41-9BD4-4545-80E4-365C14B8707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1C6582" id="Pole tekstowe 564" o:spid="_x0000_s1026" type="#_x0000_t202" style="position:absolute;margin-left:105pt;margin-top:0;width:15pt;height:20.25pt;z-index:25223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tH+MM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35776" behindDoc="0" locked="0" layoutInCell="1" allowOverlap="1" wp14:anchorId="21CB08E7" wp14:editId="05215280">
                      <wp:simplePos x="0" y="0"/>
                      <wp:positionH relativeFrom="column">
                        <wp:posOffset>1333500</wp:posOffset>
                      </wp:positionH>
                      <wp:positionV relativeFrom="paragraph">
                        <wp:posOffset>0</wp:posOffset>
                      </wp:positionV>
                      <wp:extent cx="190500" cy="257175"/>
                      <wp:effectExtent l="0" t="0" r="0" b="0"/>
                      <wp:wrapNone/>
                      <wp:docPr id="565" name="Pole tekstowe 565">
                        <a:extLst xmlns:a="http://schemas.openxmlformats.org/drawingml/2006/main">
                          <a:ext uri="{FF2B5EF4-FFF2-40B4-BE49-F238E27FC236}">
                            <a16:creationId xmlns:a16="http://schemas.microsoft.com/office/drawing/2014/main" id="{C287B633-7C44-4806-9BAE-562D85EF1DF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B2BE30" id="Pole tekstowe 565" o:spid="_x0000_s1026" type="#_x0000_t202" style="position:absolute;margin-left:105pt;margin-top:0;width:15pt;height:20.25pt;z-index:25223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ji2LB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36800" behindDoc="0" locked="0" layoutInCell="1" allowOverlap="1" wp14:anchorId="6A669E09" wp14:editId="7DC9BF8B">
                      <wp:simplePos x="0" y="0"/>
                      <wp:positionH relativeFrom="column">
                        <wp:posOffset>1333500</wp:posOffset>
                      </wp:positionH>
                      <wp:positionV relativeFrom="paragraph">
                        <wp:posOffset>0</wp:posOffset>
                      </wp:positionV>
                      <wp:extent cx="190500" cy="257175"/>
                      <wp:effectExtent l="0" t="0" r="0" b="0"/>
                      <wp:wrapNone/>
                      <wp:docPr id="566" name="Pole tekstowe 566">
                        <a:extLst xmlns:a="http://schemas.openxmlformats.org/drawingml/2006/main">
                          <a:ext uri="{FF2B5EF4-FFF2-40B4-BE49-F238E27FC236}">
                            <a16:creationId xmlns:a16="http://schemas.microsoft.com/office/drawing/2014/main" id="{8B0B155C-2AB4-4EDE-A5BA-E1EEC640B2D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4CD081" id="Pole tekstowe 566" o:spid="_x0000_s1026" type="#_x0000_t202" style="position:absolute;margin-left:105pt;margin-top:0;width:15pt;height:20.25pt;z-index:25223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AqB5Dp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37824" behindDoc="0" locked="0" layoutInCell="1" allowOverlap="1" wp14:anchorId="3FC63680" wp14:editId="3225A1D8">
                      <wp:simplePos x="0" y="0"/>
                      <wp:positionH relativeFrom="column">
                        <wp:posOffset>1333500</wp:posOffset>
                      </wp:positionH>
                      <wp:positionV relativeFrom="paragraph">
                        <wp:posOffset>0</wp:posOffset>
                      </wp:positionV>
                      <wp:extent cx="190500" cy="257175"/>
                      <wp:effectExtent l="0" t="0" r="0" b="0"/>
                      <wp:wrapNone/>
                      <wp:docPr id="567" name="Pole tekstowe 567">
                        <a:extLst xmlns:a="http://schemas.openxmlformats.org/drawingml/2006/main">
                          <a:ext uri="{FF2B5EF4-FFF2-40B4-BE49-F238E27FC236}">
                            <a16:creationId xmlns:a16="http://schemas.microsoft.com/office/drawing/2014/main" id="{567A091E-40D0-47A6-BAA2-D93DB77CD9C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51B474" id="Pole tekstowe 567" o:spid="_x0000_s1026" type="#_x0000_t202" style="position:absolute;margin-left:105pt;margin-top:0;width:15pt;height:20.25pt;z-index:25223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lDBnN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38848" behindDoc="0" locked="0" layoutInCell="1" allowOverlap="1" wp14:anchorId="68BEB109" wp14:editId="769A90BD">
                      <wp:simplePos x="0" y="0"/>
                      <wp:positionH relativeFrom="column">
                        <wp:posOffset>1333500</wp:posOffset>
                      </wp:positionH>
                      <wp:positionV relativeFrom="paragraph">
                        <wp:posOffset>0</wp:posOffset>
                      </wp:positionV>
                      <wp:extent cx="190500" cy="257175"/>
                      <wp:effectExtent l="0" t="0" r="0" b="0"/>
                      <wp:wrapNone/>
                      <wp:docPr id="568" name="Pole tekstowe 568">
                        <a:extLst xmlns:a="http://schemas.openxmlformats.org/drawingml/2006/main">
                          <a:ext uri="{FF2B5EF4-FFF2-40B4-BE49-F238E27FC236}">
                            <a16:creationId xmlns:a16="http://schemas.microsoft.com/office/drawing/2014/main" id="{A730BC83-7B32-46D0-A188-F2AFBEF6D4C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8A25ABB" id="Pole tekstowe 568" o:spid="_x0000_s1026" type="#_x0000_t202" style="position:absolute;margin-left:105pt;margin-top:0;width:15pt;height:20.25pt;z-index:25223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MJR1Z9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39872" behindDoc="0" locked="0" layoutInCell="1" allowOverlap="1" wp14:anchorId="22AFA723" wp14:editId="47ABA296">
                      <wp:simplePos x="0" y="0"/>
                      <wp:positionH relativeFrom="column">
                        <wp:posOffset>1333500</wp:posOffset>
                      </wp:positionH>
                      <wp:positionV relativeFrom="paragraph">
                        <wp:posOffset>0</wp:posOffset>
                      </wp:positionV>
                      <wp:extent cx="190500" cy="257175"/>
                      <wp:effectExtent l="0" t="0" r="0" b="0"/>
                      <wp:wrapNone/>
                      <wp:docPr id="569" name="Pole tekstowe 569">
                        <a:extLst xmlns:a="http://schemas.openxmlformats.org/drawingml/2006/main">
                          <a:ext uri="{FF2B5EF4-FFF2-40B4-BE49-F238E27FC236}">
                            <a16:creationId xmlns:a16="http://schemas.microsoft.com/office/drawing/2014/main" id="{614A12D9-7AFC-4A79-AFFF-44264C09E14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579A653" id="Pole tekstowe 569" o:spid="_x0000_s1026" type="#_x0000_t202" style="position:absolute;margin-left:105pt;margin-top:0;width:15pt;height:20.25pt;z-index:25223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OLv15h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40896" behindDoc="0" locked="0" layoutInCell="1" allowOverlap="1" wp14:anchorId="1E89292A" wp14:editId="0EFCED7A">
                      <wp:simplePos x="0" y="0"/>
                      <wp:positionH relativeFrom="column">
                        <wp:posOffset>1333500</wp:posOffset>
                      </wp:positionH>
                      <wp:positionV relativeFrom="paragraph">
                        <wp:posOffset>0</wp:posOffset>
                      </wp:positionV>
                      <wp:extent cx="190500" cy="257175"/>
                      <wp:effectExtent l="0" t="0" r="0" b="0"/>
                      <wp:wrapNone/>
                      <wp:docPr id="570" name="Pole tekstowe 570">
                        <a:extLst xmlns:a="http://schemas.openxmlformats.org/drawingml/2006/main">
                          <a:ext uri="{FF2B5EF4-FFF2-40B4-BE49-F238E27FC236}">
                            <a16:creationId xmlns:a16="http://schemas.microsoft.com/office/drawing/2014/main" id="{4FD19DC7-9DEE-41E7-A376-CEB86DCAD69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AD019A" id="Pole tekstowe 570" o:spid="_x0000_s1026" type="#_x0000_t202" style="position:absolute;margin-left:105pt;margin-top:0;width:15pt;height:20.25pt;z-index:25224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u3jUM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41920" behindDoc="0" locked="0" layoutInCell="1" allowOverlap="1" wp14:anchorId="182F2429" wp14:editId="638AED44">
                      <wp:simplePos x="0" y="0"/>
                      <wp:positionH relativeFrom="column">
                        <wp:posOffset>1333500</wp:posOffset>
                      </wp:positionH>
                      <wp:positionV relativeFrom="paragraph">
                        <wp:posOffset>0</wp:posOffset>
                      </wp:positionV>
                      <wp:extent cx="190500" cy="257175"/>
                      <wp:effectExtent l="0" t="0" r="0" b="0"/>
                      <wp:wrapNone/>
                      <wp:docPr id="571" name="Pole tekstowe 571">
                        <a:extLst xmlns:a="http://schemas.openxmlformats.org/drawingml/2006/main">
                          <a:ext uri="{FF2B5EF4-FFF2-40B4-BE49-F238E27FC236}">
                            <a16:creationId xmlns:a16="http://schemas.microsoft.com/office/drawing/2014/main" id="{30C2436D-12C6-466D-BBC9-CAF46D8DCB3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C21CA2" id="Pole tekstowe 571" o:spid="_x0000_s1026" type="#_x0000_t202" style="position:absolute;margin-left:105pt;margin-top:0;width:15pt;height:20.25pt;z-index:25224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CRMME5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42944" behindDoc="0" locked="0" layoutInCell="1" allowOverlap="1" wp14:anchorId="63BD48A1" wp14:editId="6F983D26">
                      <wp:simplePos x="0" y="0"/>
                      <wp:positionH relativeFrom="column">
                        <wp:posOffset>1333500</wp:posOffset>
                      </wp:positionH>
                      <wp:positionV relativeFrom="paragraph">
                        <wp:posOffset>0</wp:posOffset>
                      </wp:positionV>
                      <wp:extent cx="190500" cy="257175"/>
                      <wp:effectExtent l="0" t="0" r="0" b="0"/>
                      <wp:wrapNone/>
                      <wp:docPr id="572" name="Pole tekstowe 572">
                        <a:extLst xmlns:a="http://schemas.openxmlformats.org/drawingml/2006/main">
                          <a:ext uri="{FF2B5EF4-FFF2-40B4-BE49-F238E27FC236}">
                            <a16:creationId xmlns:a16="http://schemas.microsoft.com/office/drawing/2014/main" id="{2AE49140-7919-4691-9C79-2C441A15A1B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ECE1E54" id="Pole tekstowe 572" o:spid="_x0000_s1026" type="#_x0000_t202" style="position:absolute;margin-left:105pt;margin-top:0;width:15pt;height:20.25pt;z-index:25224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Jplhh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43968" behindDoc="0" locked="0" layoutInCell="1" allowOverlap="1" wp14:anchorId="3E6ED3E4" wp14:editId="3CC399AF">
                      <wp:simplePos x="0" y="0"/>
                      <wp:positionH relativeFrom="column">
                        <wp:posOffset>1333500</wp:posOffset>
                      </wp:positionH>
                      <wp:positionV relativeFrom="paragraph">
                        <wp:posOffset>0</wp:posOffset>
                      </wp:positionV>
                      <wp:extent cx="190500" cy="257175"/>
                      <wp:effectExtent l="0" t="0" r="0" b="0"/>
                      <wp:wrapNone/>
                      <wp:docPr id="573" name="Pole tekstowe 573">
                        <a:extLst xmlns:a="http://schemas.openxmlformats.org/drawingml/2006/main">
                          <a:ext uri="{FF2B5EF4-FFF2-40B4-BE49-F238E27FC236}">
                            <a16:creationId xmlns:a16="http://schemas.microsoft.com/office/drawing/2014/main" id="{41E4B330-1E4B-4C9D-A384-8B017FCFAC5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FA52648" id="Pole tekstowe 573" o:spid="_x0000_s1026" type="#_x0000_t202" style="position:absolute;margin-left:105pt;margin-top:0;width:15pt;height:20.25pt;z-index:25224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44992" behindDoc="0" locked="0" layoutInCell="1" allowOverlap="1" wp14:anchorId="36EBAFD5" wp14:editId="0AC54F61">
                      <wp:simplePos x="0" y="0"/>
                      <wp:positionH relativeFrom="column">
                        <wp:posOffset>1333500</wp:posOffset>
                      </wp:positionH>
                      <wp:positionV relativeFrom="paragraph">
                        <wp:posOffset>0</wp:posOffset>
                      </wp:positionV>
                      <wp:extent cx="190500" cy="257175"/>
                      <wp:effectExtent l="0" t="0" r="0" b="0"/>
                      <wp:wrapNone/>
                      <wp:docPr id="574" name="Pole tekstowe 574">
                        <a:extLst xmlns:a="http://schemas.openxmlformats.org/drawingml/2006/main">
                          <a:ext uri="{FF2B5EF4-FFF2-40B4-BE49-F238E27FC236}">
                            <a16:creationId xmlns:a16="http://schemas.microsoft.com/office/drawing/2014/main" id="{0CE6F199-6894-4CA6-8D60-05DE25AF6C4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5013A8" id="Pole tekstowe 574" o:spid="_x0000_s1026" type="#_x0000_t202" style="position:absolute;margin-left:105pt;margin-top:0;width:15pt;height:20.25pt;z-index:25224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DBdk3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46016" behindDoc="0" locked="0" layoutInCell="1" allowOverlap="1" wp14:anchorId="4E82FD47" wp14:editId="123B59BF">
                      <wp:simplePos x="0" y="0"/>
                      <wp:positionH relativeFrom="column">
                        <wp:posOffset>1333500</wp:posOffset>
                      </wp:positionH>
                      <wp:positionV relativeFrom="paragraph">
                        <wp:posOffset>0</wp:posOffset>
                      </wp:positionV>
                      <wp:extent cx="190500" cy="257175"/>
                      <wp:effectExtent l="0" t="0" r="0" b="0"/>
                      <wp:wrapNone/>
                      <wp:docPr id="575" name="Pole tekstowe 575">
                        <a:extLst xmlns:a="http://schemas.openxmlformats.org/drawingml/2006/main">
                          <a:ext uri="{FF2B5EF4-FFF2-40B4-BE49-F238E27FC236}">
                            <a16:creationId xmlns:a16="http://schemas.microsoft.com/office/drawing/2014/main" id="{A7FEE1C4-906B-4439-B6F2-629C48AA029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3CA4F0E" id="Pole tekstowe 575" o:spid="_x0000_s1026" type="#_x0000_t202" style="position:absolute;margin-left:105pt;margin-top:0;width:15pt;height:20.25pt;z-index:25224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8bmi5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47040" behindDoc="0" locked="0" layoutInCell="1" allowOverlap="1" wp14:anchorId="09EEBCC5" wp14:editId="26CC96E0">
                      <wp:simplePos x="0" y="0"/>
                      <wp:positionH relativeFrom="column">
                        <wp:posOffset>1333500</wp:posOffset>
                      </wp:positionH>
                      <wp:positionV relativeFrom="paragraph">
                        <wp:posOffset>0</wp:posOffset>
                      </wp:positionV>
                      <wp:extent cx="190500" cy="257175"/>
                      <wp:effectExtent l="0" t="0" r="0" b="0"/>
                      <wp:wrapNone/>
                      <wp:docPr id="576" name="Pole tekstowe 576">
                        <a:extLst xmlns:a="http://schemas.openxmlformats.org/drawingml/2006/main">
                          <a:ext uri="{FF2B5EF4-FFF2-40B4-BE49-F238E27FC236}">
                            <a16:creationId xmlns:a16="http://schemas.microsoft.com/office/drawing/2014/main" id="{7200A511-D707-49BA-82A0-88094F736CC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9AF35C9" id="Pole tekstowe 576" o:spid="_x0000_s1026" type="#_x0000_t202" style="position:absolute;margin-left:105pt;margin-top:0;width:15pt;height:20.25pt;z-index:25224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zBJ3X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48064" behindDoc="0" locked="0" layoutInCell="1" allowOverlap="1" wp14:anchorId="11C4E9E4" wp14:editId="4A4D937D">
                      <wp:simplePos x="0" y="0"/>
                      <wp:positionH relativeFrom="column">
                        <wp:posOffset>1333500</wp:posOffset>
                      </wp:positionH>
                      <wp:positionV relativeFrom="paragraph">
                        <wp:posOffset>0</wp:posOffset>
                      </wp:positionV>
                      <wp:extent cx="190500" cy="257175"/>
                      <wp:effectExtent l="0" t="0" r="0" b="0"/>
                      <wp:wrapNone/>
                      <wp:docPr id="577" name="Pole tekstowe 577">
                        <a:extLst xmlns:a="http://schemas.openxmlformats.org/drawingml/2006/main">
                          <a:ext uri="{FF2B5EF4-FFF2-40B4-BE49-F238E27FC236}">
                            <a16:creationId xmlns:a16="http://schemas.microsoft.com/office/drawing/2014/main" id="{B189EE1A-782C-47E4-B7E0-016B7E6C10F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5F161B" id="Pole tekstowe 577" o:spid="_x0000_s1026" type="#_x0000_t202" style="position:absolute;margin-left:105pt;margin-top:0;width:15pt;height:20.25pt;z-index:25224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hz63c2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49088" behindDoc="0" locked="0" layoutInCell="1" allowOverlap="1" wp14:anchorId="1D1FFD13" wp14:editId="6F3C937F">
                      <wp:simplePos x="0" y="0"/>
                      <wp:positionH relativeFrom="column">
                        <wp:posOffset>1333500</wp:posOffset>
                      </wp:positionH>
                      <wp:positionV relativeFrom="paragraph">
                        <wp:posOffset>0</wp:posOffset>
                      </wp:positionV>
                      <wp:extent cx="190500" cy="257175"/>
                      <wp:effectExtent l="0" t="0" r="0" b="0"/>
                      <wp:wrapNone/>
                      <wp:docPr id="578" name="Pole tekstowe 578">
                        <a:extLst xmlns:a="http://schemas.openxmlformats.org/drawingml/2006/main">
                          <a:ext uri="{FF2B5EF4-FFF2-40B4-BE49-F238E27FC236}">
                            <a16:creationId xmlns:a16="http://schemas.microsoft.com/office/drawing/2014/main" id="{3308A8FA-FE79-42B9-9E7C-74B0AE2641C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65803E" id="Pole tekstowe 578" o:spid="_x0000_s1026" type="#_x0000_t202" style="position:absolute;margin-left:105pt;margin-top:0;width:15pt;height:20.25pt;z-index:25224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4NK88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50112" behindDoc="0" locked="0" layoutInCell="1" allowOverlap="1" wp14:anchorId="01F367ED" wp14:editId="71E69B14">
                      <wp:simplePos x="0" y="0"/>
                      <wp:positionH relativeFrom="column">
                        <wp:posOffset>1333500</wp:posOffset>
                      </wp:positionH>
                      <wp:positionV relativeFrom="paragraph">
                        <wp:posOffset>0</wp:posOffset>
                      </wp:positionV>
                      <wp:extent cx="190500" cy="257175"/>
                      <wp:effectExtent l="0" t="0" r="0" b="0"/>
                      <wp:wrapNone/>
                      <wp:docPr id="579" name="Pole tekstowe 579">
                        <a:extLst xmlns:a="http://schemas.openxmlformats.org/drawingml/2006/main">
                          <a:ext uri="{FF2B5EF4-FFF2-40B4-BE49-F238E27FC236}">
                            <a16:creationId xmlns:a16="http://schemas.microsoft.com/office/drawing/2014/main" id="{12E8494C-C2AC-469C-878F-42E18FB4754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6C9B07" id="Pole tekstowe 579" o:spid="_x0000_s1026" type="#_x0000_t202" style="position:absolute;margin-left:105pt;margin-top:0;width:15pt;height:20.25pt;z-index:25225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VRUGz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51136" behindDoc="0" locked="0" layoutInCell="1" allowOverlap="1" wp14:anchorId="36D84003" wp14:editId="211C734E">
                      <wp:simplePos x="0" y="0"/>
                      <wp:positionH relativeFrom="column">
                        <wp:posOffset>1333500</wp:posOffset>
                      </wp:positionH>
                      <wp:positionV relativeFrom="paragraph">
                        <wp:posOffset>0</wp:posOffset>
                      </wp:positionV>
                      <wp:extent cx="190500" cy="257175"/>
                      <wp:effectExtent l="0" t="0" r="0" b="0"/>
                      <wp:wrapNone/>
                      <wp:docPr id="580" name="Pole tekstowe 580">
                        <a:extLst xmlns:a="http://schemas.openxmlformats.org/drawingml/2006/main">
                          <a:ext uri="{FF2B5EF4-FFF2-40B4-BE49-F238E27FC236}">
                            <a16:creationId xmlns:a16="http://schemas.microsoft.com/office/drawing/2014/main" id="{8983F736-96FC-48D4-9359-EFFA9E59B44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3F6439" id="Pole tekstowe 580" o:spid="_x0000_s1026" type="#_x0000_t202" style="position:absolute;margin-left:105pt;margin-top:0;width:15pt;height:20.25pt;z-index:25225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vQ0CX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52160" behindDoc="0" locked="0" layoutInCell="1" allowOverlap="1" wp14:anchorId="5B80445C" wp14:editId="62CB7322">
                      <wp:simplePos x="0" y="0"/>
                      <wp:positionH relativeFrom="column">
                        <wp:posOffset>1333500</wp:posOffset>
                      </wp:positionH>
                      <wp:positionV relativeFrom="paragraph">
                        <wp:posOffset>0</wp:posOffset>
                      </wp:positionV>
                      <wp:extent cx="190500" cy="257175"/>
                      <wp:effectExtent l="0" t="0" r="0" b="0"/>
                      <wp:wrapNone/>
                      <wp:docPr id="581" name="Pole tekstowe 581">
                        <a:extLst xmlns:a="http://schemas.openxmlformats.org/drawingml/2006/main">
                          <a:ext uri="{FF2B5EF4-FFF2-40B4-BE49-F238E27FC236}">
                            <a16:creationId xmlns:a16="http://schemas.microsoft.com/office/drawing/2014/main" id="{0DC50CFA-86B1-4391-945A-D5C06141E85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25D069" id="Pole tekstowe 581" o:spid="_x0000_s1026" type="#_x0000_t202" style="position:absolute;margin-left:105pt;margin-top:0;width:15pt;height:20.25pt;z-index:25225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PkMqq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53184" behindDoc="0" locked="0" layoutInCell="1" allowOverlap="1" wp14:anchorId="320CC6E7" wp14:editId="2F3766CF">
                      <wp:simplePos x="0" y="0"/>
                      <wp:positionH relativeFrom="column">
                        <wp:posOffset>1333500</wp:posOffset>
                      </wp:positionH>
                      <wp:positionV relativeFrom="paragraph">
                        <wp:posOffset>0</wp:posOffset>
                      </wp:positionV>
                      <wp:extent cx="190500" cy="257175"/>
                      <wp:effectExtent l="0" t="0" r="0" b="0"/>
                      <wp:wrapNone/>
                      <wp:docPr id="582" name="Pole tekstowe 582">
                        <a:extLst xmlns:a="http://schemas.openxmlformats.org/drawingml/2006/main">
                          <a:ext uri="{FF2B5EF4-FFF2-40B4-BE49-F238E27FC236}">
                            <a16:creationId xmlns:a16="http://schemas.microsoft.com/office/drawing/2014/main" id="{08251E0D-4183-4ABD-80DB-0DB2199D0FF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85872B" id="Pole tekstowe 582" o:spid="_x0000_s1026" type="#_x0000_t202" style="position:absolute;margin-left:105pt;margin-top:0;width:15pt;height:20.25pt;z-index:25225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R1oaN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54208" behindDoc="0" locked="0" layoutInCell="1" allowOverlap="1" wp14:anchorId="7B6FD356" wp14:editId="0C0B76AB">
                      <wp:simplePos x="0" y="0"/>
                      <wp:positionH relativeFrom="column">
                        <wp:posOffset>1333500</wp:posOffset>
                      </wp:positionH>
                      <wp:positionV relativeFrom="paragraph">
                        <wp:posOffset>0</wp:posOffset>
                      </wp:positionV>
                      <wp:extent cx="190500" cy="257175"/>
                      <wp:effectExtent l="0" t="0" r="0" b="0"/>
                      <wp:wrapNone/>
                      <wp:docPr id="583" name="Pole tekstowe 583">
                        <a:extLst xmlns:a="http://schemas.openxmlformats.org/drawingml/2006/main">
                          <a:ext uri="{FF2B5EF4-FFF2-40B4-BE49-F238E27FC236}">
                            <a16:creationId xmlns:a16="http://schemas.microsoft.com/office/drawing/2014/main" id="{67D33D35-A1F1-4FD8-9930-EEA2C37D5B5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46ACC4" id="Pole tekstowe 583" o:spid="_x0000_s1026" type="#_x0000_t202" style="position:absolute;margin-left:105pt;margin-top:0;width:15pt;height:20.25pt;z-index:25225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t+LNh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55232" behindDoc="0" locked="0" layoutInCell="1" allowOverlap="1" wp14:anchorId="2ED42B4E" wp14:editId="1C8E171F">
                      <wp:simplePos x="0" y="0"/>
                      <wp:positionH relativeFrom="column">
                        <wp:posOffset>1333500</wp:posOffset>
                      </wp:positionH>
                      <wp:positionV relativeFrom="paragraph">
                        <wp:posOffset>0</wp:posOffset>
                      </wp:positionV>
                      <wp:extent cx="190500" cy="257175"/>
                      <wp:effectExtent l="0" t="0" r="0" b="0"/>
                      <wp:wrapNone/>
                      <wp:docPr id="584" name="Pole tekstowe 584">
                        <a:extLst xmlns:a="http://schemas.openxmlformats.org/drawingml/2006/main">
                          <a:ext uri="{FF2B5EF4-FFF2-40B4-BE49-F238E27FC236}">
                            <a16:creationId xmlns:a16="http://schemas.microsoft.com/office/drawing/2014/main" id="{5EF46A88-DA80-42DC-BC9D-092E27119E6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E3AA25" id="Pole tekstowe 584" o:spid="_x0000_s1026" type="#_x0000_t202" style="position:absolute;margin-left:105pt;margin-top:0;width:15pt;height:20.25pt;z-index:25225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GSoCY2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56256" behindDoc="0" locked="0" layoutInCell="1" allowOverlap="1" wp14:anchorId="1219B431" wp14:editId="7F226A8D">
                      <wp:simplePos x="0" y="0"/>
                      <wp:positionH relativeFrom="column">
                        <wp:posOffset>1333500</wp:posOffset>
                      </wp:positionH>
                      <wp:positionV relativeFrom="paragraph">
                        <wp:posOffset>0</wp:posOffset>
                      </wp:positionV>
                      <wp:extent cx="190500" cy="257175"/>
                      <wp:effectExtent l="0" t="0" r="0" b="0"/>
                      <wp:wrapNone/>
                      <wp:docPr id="585" name="Pole tekstowe 585">
                        <a:extLst xmlns:a="http://schemas.openxmlformats.org/drawingml/2006/main">
                          <a:ext uri="{FF2B5EF4-FFF2-40B4-BE49-F238E27FC236}">
                            <a16:creationId xmlns:a16="http://schemas.microsoft.com/office/drawing/2014/main" id="{21DC2105-0962-4AF8-8342-68283CE926A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7AD5EC" id="Pole tekstowe 585" o:spid="_x0000_s1026" type="#_x0000_t202" style="position:absolute;margin-left:105pt;margin-top:0;width:15pt;height:20.25pt;z-index:25225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pPw0B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57280" behindDoc="0" locked="0" layoutInCell="1" allowOverlap="1" wp14:anchorId="665EB09C" wp14:editId="59AA4795">
                      <wp:simplePos x="0" y="0"/>
                      <wp:positionH relativeFrom="column">
                        <wp:posOffset>1333500</wp:posOffset>
                      </wp:positionH>
                      <wp:positionV relativeFrom="paragraph">
                        <wp:posOffset>0</wp:posOffset>
                      </wp:positionV>
                      <wp:extent cx="190500" cy="257175"/>
                      <wp:effectExtent l="0" t="0" r="0" b="0"/>
                      <wp:wrapNone/>
                      <wp:docPr id="586" name="Pole tekstowe 586">
                        <a:extLst xmlns:a="http://schemas.openxmlformats.org/drawingml/2006/main">
                          <a:ext uri="{FF2B5EF4-FFF2-40B4-BE49-F238E27FC236}">
                            <a16:creationId xmlns:a16="http://schemas.microsoft.com/office/drawing/2014/main" id="{5F6D2F9B-999D-4834-9D86-167C1ADC2A6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33D1CAB" id="Pole tekstowe 586" o:spid="_x0000_s1026" type="#_x0000_t202" style="position:absolute;margin-left:105pt;margin-top:0;width:15pt;height:20.25pt;z-index:25225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EZej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58304" behindDoc="0" locked="0" layoutInCell="1" allowOverlap="1" wp14:anchorId="74890315" wp14:editId="4748224E">
                      <wp:simplePos x="0" y="0"/>
                      <wp:positionH relativeFrom="column">
                        <wp:posOffset>1333500</wp:posOffset>
                      </wp:positionH>
                      <wp:positionV relativeFrom="paragraph">
                        <wp:posOffset>0</wp:posOffset>
                      </wp:positionV>
                      <wp:extent cx="190500" cy="257175"/>
                      <wp:effectExtent l="0" t="0" r="0" b="0"/>
                      <wp:wrapNone/>
                      <wp:docPr id="587" name="Pole tekstowe 587">
                        <a:extLst xmlns:a="http://schemas.openxmlformats.org/drawingml/2006/main">
                          <a:ext uri="{FF2B5EF4-FFF2-40B4-BE49-F238E27FC236}">
                            <a16:creationId xmlns:a16="http://schemas.microsoft.com/office/drawing/2014/main" id="{11136F8F-CACD-44C9-B334-86229C1C72E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1A7C3D" id="Pole tekstowe 587" o:spid="_x0000_s1026" type="#_x0000_t202" style="position:absolute;margin-left:105pt;margin-top:0;width:15pt;height:20.25pt;z-index:25225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j7D8g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59328" behindDoc="0" locked="0" layoutInCell="1" allowOverlap="1" wp14:anchorId="3558F6E8" wp14:editId="310503B0">
                      <wp:simplePos x="0" y="0"/>
                      <wp:positionH relativeFrom="column">
                        <wp:posOffset>1333500</wp:posOffset>
                      </wp:positionH>
                      <wp:positionV relativeFrom="paragraph">
                        <wp:posOffset>0</wp:posOffset>
                      </wp:positionV>
                      <wp:extent cx="190500" cy="257175"/>
                      <wp:effectExtent l="0" t="0" r="0" b="0"/>
                      <wp:wrapNone/>
                      <wp:docPr id="588" name="Pole tekstowe 588">
                        <a:extLst xmlns:a="http://schemas.openxmlformats.org/drawingml/2006/main">
                          <a:ext uri="{FF2B5EF4-FFF2-40B4-BE49-F238E27FC236}">
                            <a16:creationId xmlns:a16="http://schemas.microsoft.com/office/drawing/2014/main" id="{3E4C1DB8-69DD-47E0-8582-FDAAC9FC411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013AE9" id="Pole tekstowe 588" o:spid="_x0000_s1026" type="#_x0000_t202" style="position:absolute;margin-left:105pt;margin-top:0;width:15pt;height:20.25pt;z-index:25225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BvBVf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60352" behindDoc="0" locked="0" layoutInCell="1" allowOverlap="1" wp14:anchorId="286B55E0" wp14:editId="38CA2B2C">
                      <wp:simplePos x="0" y="0"/>
                      <wp:positionH relativeFrom="column">
                        <wp:posOffset>1333500</wp:posOffset>
                      </wp:positionH>
                      <wp:positionV relativeFrom="paragraph">
                        <wp:posOffset>0</wp:posOffset>
                      </wp:positionV>
                      <wp:extent cx="190500" cy="257175"/>
                      <wp:effectExtent l="0" t="0" r="0" b="0"/>
                      <wp:wrapNone/>
                      <wp:docPr id="589" name="Pole tekstowe 589">
                        <a:extLst xmlns:a="http://schemas.openxmlformats.org/drawingml/2006/main">
                          <a:ext uri="{FF2B5EF4-FFF2-40B4-BE49-F238E27FC236}">
                            <a16:creationId xmlns:a16="http://schemas.microsoft.com/office/drawing/2014/main" id="{DA78CEE3-B8DD-4473-9882-DB0C293970A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28B9DF" id="Pole tekstowe 589" o:spid="_x0000_s1026" type="#_x0000_t202" style="position:absolute;margin-left:105pt;margin-top:0;width:15pt;height:20.25pt;z-index:25226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C6Aaf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61376" behindDoc="0" locked="0" layoutInCell="1" allowOverlap="1" wp14:anchorId="3EE704AF" wp14:editId="3FAB9546">
                      <wp:simplePos x="0" y="0"/>
                      <wp:positionH relativeFrom="column">
                        <wp:posOffset>1333500</wp:posOffset>
                      </wp:positionH>
                      <wp:positionV relativeFrom="paragraph">
                        <wp:posOffset>0</wp:posOffset>
                      </wp:positionV>
                      <wp:extent cx="190500" cy="257175"/>
                      <wp:effectExtent l="0" t="0" r="0" b="0"/>
                      <wp:wrapNone/>
                      <wp:docPr id="590" name="Pole tekstowe 590">
                        <a:extLst xmlns:a="http://schemas.openxmlformats.org/drawingml/2006/main">
                          <a:ext uri="{FF2B5EF4-FFF2-40B4-BE49-F238E27FC236}">
                            <a16:creationId xmlns:a16="http://schemas.microsoft.com/office/drawing/2014/main" id="{9D0C9F2E-EE61-4685-A053-99D5F19F865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15DE70" id="Pole tekstowe 590" o:spid="_x0000_s1026" type="#_x0000_t202" style="position:absolute;margin-left:105pt;margin-top:0;width:15pt;height:20.25pt;z-index:25226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w6hIR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62400" behindDoc="0" locked="0" layoutInCell="1" allowOverlap="1" wp14:anchorId="348A8741" wp14:editId="4173A6E0">
                      <wp:simplePos x="0" y="0"/>
                      <wp:positionH relativeFrom="column">
                        <wp:posOffset>1333500</wp:posOffset>
                      </wp:positionH>
                      <wp:positionV relativeFrom="paragraph">
                        <wp:posOffset>0</wp:posOffset>
                      </wp:positionV>
                      <wp:extent cx="190500" cy="257175"/>
                      <wp:effectExtent l="0" t="0" r="0" b="0"/>
                      <wp:wrapNone/>
                      <wp:docPr id="591" name="Pole tekstowe 591">
                        <a:extLst xmlns:a="http://schemas.openxmlformats.org/drawingml/2006/main">
                          <a:ext uri="{FF2B5EF4-FFF2-40B4-BE49-F238E27FC236}">
                            <a16:creationId xmlns:a16="http://schemas.microsoft.com/office/drawing/2014/main" id="{34442B9F-5647-44C5-B116-B86126DD7FC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9431AD8" id="Pole tekstowe 591" o:spid="_x0000_s1026" type="#_x0000_t202" style="position:absolute;margin-left:105pt;margin-top:0;width:15pt;height:20.25pt;z-index:25226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PFyMgV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63424" behindDoc="0" locked="0" layoutInCell="1" allowOverlap="1" wp14:anchorId="0CD5A630" wp14:editId="7B55257F">
                      <wp:simplePos x="0" y="0"/>
                      <wp:positionH relativeFrom="column">
                        <wp:posOffset>1333500</wp:posOffset>
                      </wp:positionH>
                      <wp:positionV relativeFrom="paragraph">
                        <wp:posOffset>0</wp:posOffset>
                      </wp:positionV>
                      <wp:extent cx="190500" cy="257175"/>
                      <wp:effectExtent l="0" t="0" r="0" b="0"/>
                      <wp:wrapNone/>
                      <wp:docPr id="592" name="Pole tekstowe 592">
                        <a:extLst xmlns:a="http://schemas.openxmlformats.org/drawingml/2006/main">
                          <a:ext uri="{FF2B5EF4-FFF2-40B4-BE49-F238E27FC236}">
                            <a16:creationId xmlns:a16="http://schemas.microsoft.com/office/drawing/2014/main" id="{D74EC839-8EED-42CA-8F4E-859A8341C18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F83B50F" id="Pole tekstowe 592" o:spid="_x0000_s1026" type="#_x0000_t202" style="position:absolute;margin-left:105pt;margin-top:0;width:15pt;height:20.25pt;z-index:25226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f7STc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64448" behindDoc="0" locked="0" layoutInCell="1" allowOverlap="1" wp14:anchorId="0C8C83D5" wp14:editId="05AA3E40">
                      <wp:simplePos x="0" y="0"/>
                      <wp:positionH relativeFrom="column">
                        <wp:posOffset>1333500</wp:posOffset>
                      </wp:positionH>
                      <wp:positionV relativeFrom="paragraph">
                        <wp:posOffset>0</wp:posOffset>
                      </wp:positionV>
                      <wp:extent cx="190500" cy="257175"/>
                      <wp:effectExtent l="0" t="0" r="0" b="0"/>
                      <wp:wrapNone/>
                      <wp:docPr id="593" name="Pole tekstowe 593">
                        <a:extLst xmlns:a="http://schemas.openxmlformats.org/drawingml/2006/main">
                          <a:ext uri="{FF2B5EF4-FFF2-40B4-BE49-F238E27FC236}">
                            <a16:creationId xmlns:a16="http://schemas.microsoft.com/office/drawing/2014/main" id="{00AD527E-2DF9-48CC-8FEE-77032A3AC2B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3A0115F" id="Pole tekstowe 593" o:spid="_x0000_s1026" type="#_x0000_t202" style="position:absolute;margin-left:105pt;margin-top:0;width:15pt;height:20.25pt;z-index:25226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eZS1f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65472" behindDoc="0" locked="0" layoutInCell="1" allowOverlap="1" wp14:anchorId="6F22D5BE" wp14:editId="266ED894">
                      <wp:simplePos x="0" y="0"/>
                      <wp:positionH relativeFrom="column">
                        <wp:posOffset>1333500</wp:posOffset>
                      </wp:positionH>
                      <wp:positionV relativeFrom="paragraph">
                        <wp:posOffset>0</wp:posOffset>
                      </wp:positionV>
                      <wp:extent cx="190500" cy="257175"/>
                      <wp:effectExtent l="0" t="0" r="0" b="0"/>
                      <wp:wrapNone/>
                      <wp:docPr id="594" name="Pole tekstowe 594">
                        <a:extLst xmlns:a="http://schemas.openxmlformats.org/drawingml/2006/main">
                          <a:ext uri="{FF2B5EF4-FFF2-40B4-BE49-F238E27FC236}">
                            <a16:creationId xmlns:a16="http://schemas.microsoft.com/office/drawing/2014/main" id="{BDB182F1-EB3A-45ED-8660-CEE565E0A05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3CD745" id="Pole tekstowe 594" o:spid="_x0000_s1026" type="#_x0000_t202" style="position:absolute;margin-left:105pt;margin-top:0;width:15pt;height:20.25pt;z-index:25226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BchmO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66496" behindDoc="0" locked="0" layoutInCell="1" allowOverlap="1" wp14:anchorId="057777AB" wp14:editId="53367CB0">
                      <wp:simplePos x="0" y="0"/>
                      <wp:positionH relativeFrom="column">
                        <wp:posOffset>1333500</wp:posOffset>
                      </wp:positionH>
                      <wp:positionV relativeFrom="paragraph">
                        <wp:posOffset>0</wp:posOffset>
                      </wp:positionV>
                      <wp:extent cx="190500" cy="257175"/>
                      <wp:effectExtent l="0" t="0" r="0" b="0"/>
                      <wp:wrapNone/>
                      <wp:docPr id="595" name="Pole tekstowe 595">
                        <a:extLst xmlns:a="http://schemas.openxmlformats.org/drawingml/2006/main">
                          <a:ext uri="{FF2B5EF4-FFF2-40B4-BE49-F238E27FC236}">
                            <a16:creationId xmlns:a16="http://schemas.microsoft.com/office/drawing/2014/main" id="{1634E4EB-3ED9-4E97-9524-6DD1B72E7D4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81A2C9" id="Pole tekstowe 595" o:spid="_x0000_s1026" type="#_x0000_t202" style="position:absolute;margin-left:105pt;margin-top:0;width:15pt;height:20.25pt;z-index:25226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dh16T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67520" behindDoc="0" locked="0" layoutInCell="1" allowOverlap="1" wp14:anchorId="6C5A5429" wp14:editId="605B9C22">
                      <wp:simplePos x="0" y="0"/>
                      <wp:positionH relativeFrom="column">
                        <wp:posOffset>1333500</wp:posOffset>
                      </wp:positionH>
                      <wp:positionV relativeFrom="paragraph">
                        <wp:posOffset>0</wp:posOffset>
                      </wp:positionV>
                      <wp:extent cx="190500" cy="257175"/>
                      <wp:effectExtent l="0" t="0" r="0" b="0"/>
                      <wp:wrapNone/>
                      <wp:docPr id="596" name="Pole tekstowe 596">
                        <a:extLst xmlns:a="http://schemas.openxmlformats.org/drawingml/2006/main">
                          <a:ext uri="{FF2B5EF4-FFF2-40B4-BE49-F238E27FC236}">
                            <a16:creationId xmlns:a16="http://schemas.microsoft.com/office/drawing/2014/main" id="{4CA89FE1-691C-4BD6-BCF3-42B9ABBF1A1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BAD96A" id="Pole tekstowe 596" o:spid="_x0000_s1026" type="#_x0000_t202" style="position:absolute;margin-left:105pt;margin-top:0;width:15pt;height:20.25pt;z-index:25226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L5DSV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68544" behindDoc="0" locked="0" layoutInCell="1" allowOverlap="1" wp14:anchorId="3581AC47" wp14:editId="4ABAF729">
                      <wp:simplePos x="0" y="0"/>
                      <wp:positionH relativeFrom="column">
                        <wp:posOffset>1333500</wp:posOffset>
                      </wp:positionH>
                      <wp:positionV relativeFrom="paragraph">
                        <wp:posOffset>0</wp:posOffset>
                      </wp:positionV>
                      <wp:extent cx="190500" cy="257175"/>
                      <wp:effectExtent l="0" t="0" r="0" b="0"/>
                      <wp:wrapNone/>
                      <wp:docPr id="597" name="Pole tekstowe 597">
                        <a:extLst xmlns:a="http://schemas.openxmlformats.org/drawingml/2006/main">
                          <a:ext uri="{FF2B5EF4-FFF2-40B4-BE49-F238E27FC236}">
                            <a16:creationId xmlns:a16="http://schemas.microsoft.com/office/drawing/2014/main" id="{97B7F4EB-51D2-42B3-B917-52575395945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A28582" id="Pole tekstowe 597" o:spid="_x0000_s1026" type="#_x0000_t202" style="position:absolute;margin-left:105pt;margin-top:0;width:15pt;height:20.25pt;z-index:25226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1Ge4a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69568" behindDoc="0" locked="0" layoutInCell="1" allowOverlap="1" wp14:anchorId="01A8B1CC" wp14:editId="3FB980AD">
                      <wp:simplePos x="0" y="0"/>
                      <wp:positionH relativeFrom="column">
                        <wp:posOffset>1333500</wp:posOffset>
                      </wp:positionH>
                      <wp:positionV relativeFrom="paragraph">
                        <wp:posOffset>0</wp:posOffset>
                      </wp:positionV>
                      <wp:extent cx="190500" cy="257175"/>
                      <wp:effectExtent l="0" t="0" r="0" b="0"/>
                      <wp:wrapNone/>
                      <wp:docPr id="598" name="Pole tekstowe 598">
                        <a:extLst xmlns:a="http://schemas.openxmlformats.org/drawingml/2006/main">
                          <a:ext uri="{FF2B5EF4-FFF2-40B4-BE49-F238E27FC236}">
                            <a16:creationId xmlns:a16="http://schemas.microsoft.com/office/drawing/2014/main" id="{1D2F6E63-DF98-482F-B6D9-41BD5DCFF72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0C3004F" id="Pole tekstowe 598" o:spid="_x0000_s1026" type="#_x0000_t202" style="position:absolute;margin-left:105pt;margin-top:0;width:15pt;height:20.25pt;z-index:25226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KEQy4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70592" behindDoc="0" locked="0" layoutInCell="1" allowOverlap="1" wp14:anchorId="4A8A5513" wp14:editId="37EE923E">
                      <wp:simplePos x="0" y="0"/>
                      <wp:positionH relativeFrom="column">
                        <wp:posOffset>1333500</wp:posOffset>
                      </wp:positionH>
                      <wp:positionV relativeFrom="paragraph">
                        <wp:posOffset>0</wp:posOffset>
                      </wp:positionV>
                      <wp:extent cx="190500" cy="257175"/>
                      <wp:effectExtent l="0" t="0" r="0" b="0"/>
                      <wp:wrapNone/>
                      <wp:docPr id="599" name="Pole tekstowe 599">
                        <a:extLst xmlns:a="http://schemas.openxmlformats.org/drawingml/2006/main">
                          <a:ext uri="{FF2B5EF4-FFF2-40B4-BE49-F238E27FC236}">
                            <a16:creationId xmlns:a16="http://schemas.microsoft.com/office/drawing/2014/main" id="{6CEAD2E4-9604-4DB5-8F23-8DCF7711506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B11E17" id="Pole tekstowe 599" o:spid="_x0000_s1026" type="#_x0000_t202" style="position:absolute;margin-left:105pt;margin-top:0;width:15pt;height:20.25pt;z-index:25227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wddMd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71616" behindDoc="0" locked="0" layoutInCell="1" allowOverlap="1" wp14:anchorId="566D3448" wp14:editId="367B8D3E">
                      <wp:simplePos x="0" y="0"/>
                      <wp:positionH relativeFrom="column">
                        <wp:posOffset>1333500</wp:posOffset>
                      </wp:positionH>
                      <wp:positionV relativeFrom="paragraph">
                        <wp:posOffset>0</wp:posOffset>
                      </wp:positionV>
                      <wp:extent cx="190500" cy="257175"/>
                      <wp:effectExtent l="0" t="0" r="0" b="0"/>
                      <wp:wrapNone/>
                      <wp:docPr id="600" name="Pole tekstowe 600">
                        <a:extLst xmlns:a="http://schemas.openxmlformats.org/drawingml/2006/main">
                          <a:ext uri="{FF2B5EF4-FFF2-40B4-BE49-F238E27FC236}">
                            <a16:creationId xmlns:a16="http://schemas.microsoft.com/office/drawing/2014/main" id="{42F61A03-972F-4E3D-8E78-43D3ED4E634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6DA9ED" id="Pole tekstowe 600" o:spid="_x0000_s1026" type="#_x0000_t202" style="position:absolute;margin-left:105pt;margin-top:0;width:15pt;height:20.25pt;z-index:25227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bjZ21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72640" behindDoc="0" locked="0" layoutInCell="1" allowOverlap="1" wp14:anchorId="3CE64A42" wp14:editId="69BB8B6F">
                      <wp:simplePos x="0" y="0"/>
                      <wp:positionH relativeFrom="column">
                        <wp:posOffset>1333500</wp:posOffset>
                      </wp:positionH>
                      <wp:positionV relativeFrom="paragraph">
                        <wp:posOffset>0</wp:posOffset>
                      </wp:positionV>
                      <wp:extent cx="190500" cy="257175"/>
                      <wp:effectExtent l="0" t="0" r="0" b="0"/>
                      <wp:wrapNone/>
                      <wp:docPr id="601" name="Pole tekstowe 601">
                        <a:extLst xmlns:a="http://schemas.openxmlformats.org/drawingml/2006/main">
                          <a:ext uri="{FF2B5EF4-FFF2-40B4-BE49-F238E27FC236}">
                            <a16:creationId xmlns:a16="http://schemas.microsoft.com/office/drawing/2014/main" id="{1F77B916-7EBF-42AF-98F3-545C15323BD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7E7775" id="Pole tekstowe 601" o:spid="_x0000_s1026" type="#_x0000_t202" style="position:absolute;margin-left:105pt;margin-top:0;width:15pt;height:20.25pt;z-index:25227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BhXH/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73664" behindDoc="0" locked="0" layoutInCell="1" allowOverlap="1" wp14:anchorId="5AE109C6" wp14:editId="0640D2B7">
                      <wp:simplePos x="0" y="0"/>
                      <wp:positionH relativeFrom="column">
                        <wp:posOffset>1333500</wp:posOffset>
                      </wp:positionH>
                      <wp:positionV relativeFrom="paragraph">
                        <wp:posOffset>0</wp:posOffset>
                      </wp:positionV>
                      <wp:extent cx="190500" cy="257175"/>
                      <wp:effectExtent l="0" t="0" r="0" b="0"/>
                      <wp:wrapNone/>
                      <wp:docPr id="602" name="Pole tekstowe 602">
                        <a:extLst xmlns:a="http://schemas.openxmlformats.org/drawingml/2006/main">
                          <a:ext uri="{FF2B5EF4-FFF2-40B4-BE49-F238E27FC236}">
                            <a16:creationId xmlns:a16="http://schemas.microsoft.com/office/drawing/2014/main" id="{8EA53866-F804-4CFF-A63A-586FA419426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1560EA" id="Pole tekstowe 602" o:spid="_x0000_s1026" type="#_x0000_t202" style="position:absolute;margin-left:105pt;margin-top:0;width:15pt;height:20.25pt;z-index:25227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rJZLV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74688" behindDoc="0" locked="0" layoutInCell="1" allowOverlap="1" wp14:anchorId="7FE06B87" wp14:editId="5F8A0AF5">
                      <wp:simplePos x="0" y="0"/>
                      <wp:positionH relativeFrom="column">
                        <wp:posOffset>1333500</wp:posOffset>
                      </wp:positionH>
                      <wp:positionV relativeFrom="paragraph">
                        <wp:posOffset>0</wp:posOffset>
                      </wp:positionV>
                      <wp:extent cx="190500" cy="257175"/>
                      <wp:effectExtent l="0" t="0" r="0" b="0"/>
                      <wp:wrapNone/>
                      <wp:docPr id="603" name="Pole tekstowe 603">
                        <a:extLst xmlns:a="http://schemas.openxmlformats.org/drawingml/2006/main">
                          <a:ext uri="{FF2B5EF4-FFF2-40B4-BE49-F238E27FC236}">
                            <a16:creationId xmlns:a16="http://schemas.microsoft.com/office/drawing/2014/main" id="{34AA9EC0-9AE1-488E-AD69-B135C34010B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74BAF3" id="Pole tekstowe 603" o:spid="_x0000_s1026" type="#_x0000_t202" style="position:absolute;margin-left:105pt;margin-top:0;width:15pt;height:20.25pt;z-index:25227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9P8RY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75712" behindDoc="0" locked="0" layoutInCell="1" allowOverlap="1" wp14:anchorId="4DD34F04" wp14:editId="3E8B2984">
                      <wp:simplePos x="0" y="0"/>
                      <wp:positionH relativeFrom="column">
                        <wp:posOffset>1333500</wp:posOffset>
                      </wp:positionH>
                      <wp:positionV relativeFrom="paragraph">
                        <wp:posOffset>0</wp:posOffset>
                      </wp:positionV>
                      <wp:extent cx="190500" cy="257175"/>
                      <wp:effectExtent l="0" t="0" r="0" b="0"/>
                      <wp:wrapNone/>
                      <wp:docPr id="604" name="Pole tekstowe 604">
                        <a:extLst xmlns:a="http://schemas.openxmlformats.org/drawingml/2006/main">
                          <a:ext uri="{FF2B5EF4-FFF2-40B4-BE49-F238E27FC236}">
                            <a16:creationId xmlns:a16="http://schemas.microsoft.com/office/drawing/2014/main" id="{607B052F-E3D2-451F-8285-B4DB2ACEDDA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DE9998" id="Pole tekstowe 604" o:spid="_x0000_s1026" type="#_x0000_t202" style="position:absolute;margin-left:105pt;margin-top:0;width:15pt;height:20.25pt;z-index:25227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I2q5F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76736" behindDoc="0" locked="0" layoutInCell="1" allowOverlap="1" wp14:anchorId="7BC4775B" wp14:editId="3B23C60F">
                      <wp:simplePos x="0" y="0"/>
                      <wp:positionH relativeFrom="column">
                        <wp:posOffset>1333500</wp:posOffset>
                      </wp:positionH>
                      <wp:positionV relativeFrom="paragraph">
                        <wp:posOffset>0</wp:posOffset>
                      </wp:positionV>
                      <wp:extent cx="190500" cy="257175"/>
                      <wp:effectExtent l="0" t="0" r="0" b="0"/>
                      <wp:wrapNone/>
                      <wp:docPr id="605" name="Pole tekstowe 605">
                        <a:extLst xmlns:a="http://schemas.openxmlformats.org/drawingml/2006/main">
                          <a:ext uri="{FF2B5EF4-FFF2-40B4-BE49-F238E27FC236}">
                            <a16:creationId xmlns:a16="http://schemas.microsoft.com/office/drawing/2014/main" id="{59744919-2331-4B4A-820C-449DE76BFD5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3C936C" id="Pole tekstowe 605" o:spid="_x0000_s1026" type="#_x0000_t202" style="position:absolute;margin-left:105pt;margin-top:0;width:15pt;height:20.25pt;z-index:25227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NnImZB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77760" behindDoc="0" locked="0" layoutInCell="1" allowOverlap="1" wp14:anchorId="66720BC8" wp14:editId="403AEBCC">
                      <wp:simplePos x="0" y="0"/>
                      <wp:positionH relativeFrom="column">
                        <wp:posOffset>1333500</wp:posOffset>
                      </wp:positionH>
                      <wp:positionV relativeFrom="paragraph">
                        <wp:posOffset>0</wp:posOffset>
                      </wp:positionV>
                      <wp:extent cx="190500" cy="257175"/>
                      <wp:effectExtent l="0" t="0" r="0" b="0"/>
                      <wp:wrapNone/>
                      <wp:docPr id="606" name="Pole tekstowe 606">
                        <a:extLst xmlns:a="http://schemas.openxmlformats.org/drawingml/2006/main">
                          <a:ext uri="{FF2B5EF4-FFF2-40B4-BE49-F238E27FC236}">
                            <a16:creationId xmlns:a16="http://schemas.microsoft.com/office/drawing/2014/main" id="{8A424966-428D-4451-85EF-F5BDCD40303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9E6702" id="Pole tekstowe 606" o:spid="_x0000_s1026" type="#_x0000_t202" style="position:absolute;margin-left:105pt;margin-top:0;width:15pt;height:20.25pt;z-index:25227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FAftfl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78784" behindDoc="0" locked="0" layoutInCell="1" allowOverlap="1" wp14:anchorId="2F74B96B" wp14:editId="2BF9FC37">
                      <wp:simplePos x="0" y="0"/>
                      <wp:positionH relativeFrom="column">
                        <wp:posOffset>1333500</wp:posOffset>
                      </wp:positionH>
                      <wp:positionV relativeFrom="paragraph">
                        <wp:posOffset>0</wp:posOffset>
                      </wp:positionV>
                      <wp:extent cx="190500" cy="257175"/>
                      <wp:effectExtent l="0" t="0" r="0" b="0"/>
                      <wp:wrapNone/>
                      <wp:docPr id="607" name="Pole tekstowe 607">
                        <a:extLst xmlns:a="http://schemas.openxmlformats.org/drawingml/2006/main">
                          <a:ext uri="{FF2B5EF4-FFF2-40B4-BE49-F238E27FC236}">
                            <a16:creationId xmlns:a16="http://schemas.microsoft.com/office/drawing/2014/main" id="{DC7E0CDA-59E8-4582-8CC7-CDA1B646C38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C5A377" id="Pole tekstowe 607" o:spid="_x0000_s1026" type="#_x0000_t202" style="position:absolute;margin-left:105pt;margin-top:0;width:15pt;height:20.25pt;z-index:25227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HLeGI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79808" behindDoc="0" locked="0" layoutInCell="1" allowOverlap="1" wp14:anchorId="304D8241" wp14:editId="288ABAE7">
                      <wp:simplePos x="0" y="0"/>
                      <wp:positionH relativeFrom="column">
                        <wp:posOffset>1333500</wp:posOffset>
                      </wp:positionH>
                      <wp:positionV relativeFrom="paragraph">
                        <wp:posOffset>0</wp:posOffset>
                      </wp:positionV>
                      <wp:extent cx="190500" cy="257175"/>
                      <wp:effectExtent l="0" t="0" r="0" b="0"/>
                      <wp:wrapNone/>
                      <wp:docPr id="608" name="Pole tekstowe 608">
                        <a:extLst xmlns:a="http://schemas.openxmlformats.org/drawingml/2006/main">
                          <a:ext uri="{FF2B5EF4-FFF2-40B4-BE49-F238E27FC236}">
                            <a16:creationId xmlns:a16="http://schemas.microsoft.com/office/drawing/2014/main" id="{EE2AA0AF-3840-487F-ACD0-35562A6E24F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ADEEEC" id="Pole tekstowe 608" o:spid="_x0000_s1026" type="#_x0000_t202" style="position:absolute;margin-left:105pt;margin-top:0;width:15pt;height:20.25pt;z-index:25227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xztMt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80832" behindDoc="0" locked="0" layoutInCell="1" allowOverlap="1" wp14:anchorId="6D30E7BD" wp14:editId="083723DE">
                      <wp:simplePos x="0" y="0"/>
                      <wp:positionH relativeFrom="column">
                        <wp:posOffset>1333500</wp:posOffset>
                      </wp:positionH>
                      <wp:positionV relativeFrom="paragraph">
                        <wp:posOffset>0</wp:posOffset>
                      </wp:positionV>
                      <wp:extent cx="190500" cy="257175"/>
                      <wp:effectExtent l="0" t="0" r="0" b="0"/>
                      <wp:wrapNone/>
                      <wp:docPr id="609" name="Pole tekstowe 609">
                        <a:extLst xmlns:a="http://schemas.openxmlformats.org/drawingml/2006/main">
                          <a:ext uri="{FF2B5EF4-FFF2-40B4-BE49-F238E27FC236}">
                            <a16:creationId xmlns:a16="http://schemas.microsoft.com/office/drawing/2014/main" id="{B454A08E-D0AA-4047-A93E-B8F2A68CF19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22F748" id="Pole tekstowe 609" o:spid="_x0000_s1026" type="#_x0000_t202" style="position:absolute;margin-left:105pt;margin-top:0;width:15pt;height:20.25pt;z-index:25228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lS49i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81856" behindDoc="0" locked="0" layoutInCell="1" allowOverlap="1" wp14:anchorId="4667A5D5" wp14:editId="1151C056">
                      <wp:simplePos x="0" y="0"/>
                      <wp:positionH relativeFrom="column">
                        <wp:posOffset>1333500</wp:posOffset>
                      </wp:positionH>
                      <wp:positionV relativeFrom="paragraph">
                        <wp:posOffset>0</wp:posOffset>
                      </wp:positionV>
                      <wp:extent cx="190500" cy="257175"/>
                      <wp:effectExtent l="0" t="0" r="0" b="0"/>
                      <wp:wrapNone/>
                      <wp:docPr id="610" name="Pole tekstowe 610">
                        <a:extLst xmlns:a="http://schemas.openxmlformats.org/drawingml/2006/main">
                          <a:ext uri="{FF2B5EF4-FFF2-40B4-BE49-F238E27FC236}">
                            <a16:creationId xmlns:a16="http://schemas.microsoft.com/office/drawing/2014/main" id="{3F68D320-5B33-4087-9BB4-090BFA3D58E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8F3F00" id="Pole tekstowe 610" o:spid="_x0000_s1026" type="#_x0000_t202" style="position:absolute;margin-left:105pt;margin-top:0;width:15pt;height:20.25pt;z-index:25228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G+arE1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82880" behindDoc="0" locked="0" layoutInCell="1" allowOverlap="1" wp14:anchorId="084C628F" wp14:editId="756DCE14">
                      <wp:simplePos x="0" y="0"/>
                      <wp:positionH relativeFrom="column">
                        <wp:posOffset>1333500</wp:posOffset>
                      </wp:positionH>
                      <wp:positionV relativeFrom="paragraph">
                        <wp:posOffset>0</wp:posOffset>
                      </wp:positionV>
                      <wp:extent cx="190500" cy="257175"/>
                      <wp:effectExtent l="0" t="0" r="0" b="0"/>
                      <wp:wrapNone/>
                      <wp:docPr id="611" name="Pole tekstowe 611">
                        <a:extLst xmlns:a="http://schemas.openxmlformats.org/drawingml/2006/main">
                          <a:ext uri="{FF2B5EF4-FFF2-40B4-BE49-F238E27FC236}">
                            <a16:creationId xmlns:a16="http://schemas.microsoft.com/office/drawing/2014/main" id="{668A5DC5-EF41-4408-A53F-5BE430CF661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D732FD" id="Pole tekstowe 611" o:spid="_x0000_s1026" type="#_x0000_t202" style="position:absolute;margin-left:105pt;margin-top:0;width:15pt;height:20.25pt;z-index:25228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83904" behindDoc="0" locked="0" layoutInCell="1" allowOverlap="1" wp14:anchorId="1087D612" wp14:editId="462C2D4E">
                      <wp:simplePos x="0" y="0"/>
                      <wp:positionH relativeFrom="column">
                        <wp:posOffset>1333500</wp:posOffset>
                      </wp:positionH>
                      <wp:positionV relativeFrom="paragraph">
                        <wp:posOffset>0</wp:posOffset>
                      </wp:positionV>
                      <wp:extent cx="190500" cy="257175"/>
                      <wp:effectExtent l="0" t="0" r="0" b="0"/>
                      <wp:wrapNone/>
                      <wp:docPr id="612" name="Pole tekstowe 612">
                        <a:extLst xmlns:a="http://schemas.openxmlformats.org/drawingml/2006/main">
                          <a:ext uri="{FF2B5EF4-FFF2-40B4-BE49-F238E27FC236}">
                            <a16:creationId xmlns:a16="http://schemas.microsoft.com/office/drawing/2014/main" id="{9E205763-FE19-4A0F-A130-F2C0F6CA88D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EDDC07" id="Pole tekstowe 612" o:spid="_x0000_s1026" type="#_x0000_t202" style="position:absolute;margin-left:105pt;margin-top:0;width:15pt;height:20.25pt;z-index:25228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MsOZ5J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84928" behindDoc="0" locked="0" layoutInCell="1" allowOverlap="1" wp14:anchorId="27D2EF17" wp14:editId="622B1274">
                      <wp:simplePos x="0" y="0"/>
                      <wp:positionH relativeFrom="column">
                        <wp:posOffset>1333500</wp:posOffset>
                      </wp:positionH>
                      <wp:positionV relativeFrom="paragraph">
                        <wp:posOffset>0</wp:posOffset>
                      </wp:positionV>
                      <wp:extent cx="190500" cy="257175"/>
                      <wp:effectExtent l="0" t="0" r="0" b="0"/>
                      <wp:wrapNone/>
                      <wp:docPr id="613" name="Pole tekstowe 613">
                        <a:extLst xmlns:a="http://schemas.openxmlformats.org/drawingml/2006/main">
                          <a:ext uri="{FF2B5EF4-FFF2-40B4-BE49-F238E27FC236}">
                            <a16:creationId xmlns:a16="http://schemas.microsoft.com/office/drawing/2014/main" id="{8F99FD68-2533-4DCE-8A06-E009165740F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5C5B84" id="Pole tekstowe 613" o:spid="_x0000_s1026" type="#_x0000_t202" style="position:absolute;margin-left:105pt;margin-top:0;width:15pt;height:20.25pt;z-index:25228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vjjVR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85952" behindDoc="0" locked="0" layoutInCell="1" allowOverlap="1" wp14:anchorId="296FE8D3" wp14:editId="4543A3B8">
                      <wp:simplePos x="0" y="0"/>
                      <wp:positionH relativeFrom="column">
                        <wp:posOffset>1333500</wp:posOffset>
                      </wp:positionH>
                      <wp:positionV relativeFrom="paragraph">
                        <wp:posOffset>0</wp:posOffset>
                      </wp:positionV>
                      <wp:extent cx="190500" cy="257175"/>
                      <wp:effectExtent l="0" t="0" r="0" b="0"/>
                      <wp:wrapNone/>
                      <wp:docPr id="614" name="Pole tekstowe 614">
                        <a:extLst xmlns:a="http://schemas.openxmlformats.org/drawingml/2006/main">
                          <a:ext uri="{FF2B5EF4-FFF2-40B4-BE49-F238E27FC236}">
                            <a16:creationId xmlns:a16="http://schemas.microsoft.com/office/drawing/2014/main" id="{4307248F-25BB-4B94-9372-5623F36211C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09FD62" id="Pole tekstowe 614" o:spid="_x0000_s1026" type="#_x0000_t202" style="position:absolute;margin-left:105pt;margin-top:0;width:15pt;height:20.25pt;z-index:25228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Mdq90N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86976" behindDoc="0" locked="0" layoutInCell="1" allowOverlap="1" wp14:anchorId="4EECA51B" wp14:editId="6786DFC9">
                      <wp:simplePos x="0" y="0"/>
                      <wp:positionH relativeFrom="column">
                        <wp:posOffset>1333500</wp:posOffset>
                      </wp:positionH>
                      <wp:positionV relativeFrom="paragraph">
                        <wp:posOffset>0</wp:posOffset>
                      </wp:positionV>
                      <wp:extent cx="190500" cy="257175"/>
                      <wp:effectExtent l="0" t="0" r="0" b="0"/>
                      <wp:wrapNone/>
                      <wp:docPr id="615" name="Pole tekstowe 615">
                        <a:extLst xmlns:a="http://schemas.openxmlformats.org/drawingml/2006/main">
                          <a:ext uri="{FF2B5EF4-FFF2-40B4-BE49-F238E27FC236}">
                            <a16:creationId xmlns:a16="http://schemas.microsoft.com/office/drawing/2014/main" id="{04F742E3-DDD4-4B6E-B763-F5E9EA377C8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07D10F" id="Pole tekstowe 615" o:spid="_x0000_s1026" type="#_x0000_t202" style="position:absolute;margin-left:105pt;margin-top:0;width:15pt;height:20.25pt;z-index:25228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sQsNS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88000" behindDoc="0" locked="0" layoutInCell="1" allowOverlap="1" wp14:anchorId="3C442033" wp14:editId="1C9419E0">
                      <wp:simplePos x="0" y="0"/>
                      <wp:positionH relativeFrom="column">
                        <wp:posOffset>1333500</wp:posOffset>
                      </wp:positionH>
                      <wp:positionV relativeFrom="paragraph">
                        <wp:posOffset>0</wp:posOffset>
                      </wp:positionV>
                      <wp:extent cx="190500" cy="257175"/>
                      <wp:effectExtent l="0" t="0" r="0" b="0"/>
                      <wp:wrapNone/>
                      <wp:docPr id="616" name="Pole tekstowe 616">
                        <a:extLst xmlns:a="http://schemas.openxmlformats.org/drawingml/2006/main">
                          <a:ext uri="{FF2B5EF4-FFF2-40B4-BE49-F238E27FC236}">
                            <a16:creationId xmlns:a16="http://schemas.microsoft.com/office/drawing/2014/main" id="{6A4EBEB6-2099-4EA2-A2CA-8BC6A56EBC2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4E461D" id="Pole tekstowe 616" o:spid="_x0000_s1026" type="#_x0000_t202" style="position:absolute;margin-left:105pt;margin-top:0;width:15pt;height:20.25pt;z-index:25228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NzFY4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89024" behindDoc="0" locked="0" layoutInCell="1" allowOverlap="1" wp14:anchorId="78B15594" wp14:editId="462CF93D">
                      <wp:simplePos x="0" y="0"/>
                      <wp:positionH relativeFrom="column">
                        <wp:posOffset>1333500</wp:posOffset>
                      </wp:positionH>
                      <wp:positionV relativeFrom="paragraph">
                        <wp:posOffset>0</wp:posOffset>
                      </wp:positionV>
                      <wp:extent cx="190500" cy="257175"/>
                      <wp:effectExtent l="0" t="0" r="0" b="0"/>
                      <wp:wrapNone/>
                      <wp:docPr id="617" name="Pole tekstowe 617">
                        <a:extLst xmlns:a="http://schemas.openxmlformats.org/drawingml/2006/main">
                          <a:ext uri="{FF2B5EF4-FFF2-40B4-BE49-F238E27FC236}">
                            <a16:creationId xmlns:a16="http://schemas.microsoft.com/office/drawing/2014/main" id="{A6EDFD0B-06B4-42D2-A5B5-A1628C809F5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0C73FB" id="Pole tekstowe 617" o:spid="_x0000_s1026" type="#_x0000_t202" style="position:absolute;margin-left:105pt;margin-top:0;width:15pt;height:20.25pt;z-index:25228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kUCwh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90048" behindDoc="0" locked="0" layoutInCell="1" allowOverlap="1" wp14:anchorId="46627758" wp14:editId="4A89512C">
                      <wp:simplePos x="0" y="0"/>
                      <wp:positionH relativeFrom="column">
                        <wp:posOffset>1333500</wp:posOffset>
                      </wp:positionH>
                      <wp:positionV relativeFrom="paragraph">
                        <wp:posOffset>0</wp:posOffset>
                      </wp:positionV>
                      <wp:extent cx="190500" cy="257175"/>
                      <wp:effectExtent l="0" t="0" r="0" b="0"/>
                      <wp:wrapNone/>
                      <wp:docPr id="618" name="Pole tekstowe 618">
                        <a:extLst xmlns:a="http://schemas.openxmlformats.org/drawingml/2006/main">
                          <a:ext uri="{FF2B5EF4-FFF2-40B4-BE49-F238E27FC236}">
                            <a16:creationId xmlns:a16="http://schemas.microsoft.com/office/drawing/2014/main" id="{19F17ECB-937F-4C48-81DC-29CC15A89EE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D67186C" id="Pole tekstowe 618" o:spid="_x0000_s1026" type="#_x0000_t202" style="position:absolute;margin-left:105pt;margin-top:0;width:15pt;height:20.25pt;z-index:25229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cx0cI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91072" behindDoc="0" locked="0" layoutInCell="1" allowOverlap="1" wp14:anchorId="10FBD589" wp14:editId="283BA65D">
                      <wp:simplePos x="0" y="0"/>
                      <wp:positionH relativeFrom="column">
                        <wp:posOffset>1333500</wp:posOffset>
                      </wp:positionH>
                      <wp:positionV relativeFrom="paragraph">
                        <wp:posOffset>0</wp:posOffset>
                      </wp:positionV>
                      <wp:extent cx="190500" cy="257175"/>
                      <wp:effectExtent l="0" t="0" r="0" b="0"/>
                      <wp:wrapNone/>
                      <wp:docPr id="619" name="Pole tekstowe 619">
                        <a:extLst xmlns:a="http://schemas.openxmlformats.org/drawingml/2006/main">
                          <a:ext uri="{FF2B5EF4-FFF2-40B4-BE49-F238E27FC236}">
                            <a16:creationId xmlns:a16="http://schemas.microsoft.com/office/drawing/2014/main" id="{25326337-CF63-4D4D-8EFE-17E9D1E45A2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A84D6D" id="Pole tekstowe 619" o:spid="_x0000_s1026" type="#_x0000_t202" style="position:absolute;margin-left:105pt;margin-top:0;width:15pt;height:20.25pt;z-index:25229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r+b3n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92096" behindDoc="0" locked="0" layoutInCell="1" allowOverlap="1" wp14:anchorId="1369FD1A" wp14:editId="641F9494">
                      <wp:simplePos x="0" y="0"/>
                      <wp:positionH relativeFrom="column">
                        <wp:posOffset>1333500</wp:posOffset>
                      </wp:positionH>
                      <wp:positionV relativeFrom="paragraph">
                        <wp:posOffset>0</wp:posOffset>
                      </wp:positionV>
                      <wp:extent cx="190500" cy="257175"/>
                      <wp:effectExtent l="0" t="0" r="0" b="0"/>
                      <wp:wrapNone/>
                      <wp:docPr id="620" name="Pole tekstowe 620">
                        <a:extLst xmlns:a="http://schemas.openxmlformats.org/drawingml/2006/main">
                          <a:ext uri="{FF2B5EF4-FFF2-40B4-BE49-F238E27FC236}">
                            <a16:creationId xmlns:a16="http://schemas.microsoft.com/office/drawing/2014/main" id="{0E1BCA41-E96C-4034-9D20-34C9F826215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DD36E4" id="Pole tekstowe 620" o:spid="_x0000_s1026" type="#_x0000_t202" style="position:absolute;margin-left:105pt;margin-top:0;width:15pt;height:20.25pt;z-index:25229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g1hAIm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93120" behindDoc="0" locked="0" layoutInCell="1" allowOverlap="1" wp14:anchorId="2A93CC35" wp14:editId="030DC9F3">
                      <wp:simplePos x="0" y="0"/>
                      <wp:positionH relativeFrom="column">
                        <wp:posOffset>1333500</wp:posOffset>
                      </wp:positionH>
                      <wp:positionV relativeFrom="paragraph">
                        <wp:posOffset>0</wp:posOffset>
                      </wp:positionV>
                      <wp:extent cx="190500" cy="257175"/>
                      <wp:effectExtent l="0" t="0" r="0" b="0"/>
                      <wp:wrapNone/>
                      <wp:docPr id="621" name="Pole tekstowe 621">
                        <a:extLst xmlns:a="http://schemas.openxmlformats.org/drawingml/2006/main">
                          <a:ext uri="{FF2B5EF4-FFF2-40B4-BE49-F238E27FC236}">
                            <a16:creationId xmlns:a16="http://schemas.microsoft.com/office/drawing/2014/main" id="{919BBA96-4A52-4B1C-9BF4-A2C810CF39F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900E6C" id="Pole tekstowe 621" o:spid="_x0000_s1026" type="#_x0000_t202" style="position:absolute;margin-left:105pt;margin-top:0;width:15pt;height:20.25pt;z-index:25229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PZpEV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94144" behindDoc="0" locked="0" layoutInCell="1" allowOverlap="1" wp14:anchorId="430927B3" wp14:editId="5144CF40">
                      <wp:simplePos x="0" y="0"/>
                      <wp:positionH relativeFrom="column">
                        <wp:posOffset>1333500</wp:posOffset>
                      </wp:positionH>
                      <wp:positionV relativeFrom="paragraph">
                        <wp:posOffset>0</wp:posOffset>
                      </wp:positionV>
                      <wp:extent cx="190500" cy="257175"/>
                      <wp:effectExtent l="0" t="0" r="0" b="0"/>
                      <wp:wrapNone/>
                      <wp:docPr id="622" name="Pole tekstowe 622">
                        <a:extLst xmlns:a="http://schemas.openxmlformats.org/drawingml/2006/main">
                          <a:ext uri="{FF2B5EF4-FFF2-40B4-BE49-F238E27FC236}">
                            <a16:creationId xmlns:a16="http://schemas.microsoft.com/office/drawing/2014/main" id="{09376F2B-FBF0-4588-BB89-F7A4ECBBB2A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13D1FB" id="Pole tekstowe 622" o:spid="_x0000_s1026" type="#_x0000_t202" style="position:absolute;margin-left:105pt;margin-top:0;width:15pt;height:20.25pt;z-index:25229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JuZxDx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95168" behindDoc="0" locked="0" layoutInCell="1" allowOverlap="1" wp14:anchorId="57CFB732" wp14:editId="56B3D70C">
                      <wp:simplePos x="0" y="0"/>
                      <wp:positionH relativeFrom="column">
                        <wp:posOffset>1333500</wp:posOffset>
                      </wp:positionH>
                      <wp:positionV relativeFrom="paragraph">
                        <wp:posOffset>0</wp:posOffset>
                      </wp:positionV>
                      <wp:extent cx="190500" cy="257175"/>
                      <wp:effectExtent l="0" t="0" r="0" b="0"/>
                      <wp:wrapNone/>
                      <wp:docPr id="623" name="Pole tekstowe 623">
                        <a:extLst xmlns:a="http://schemas.openxmlformats.org/drawingml/2006/main">
                          <a:ext uri="{FF2B5EF4-FFF2-40B4-BE49-F238E27FC236}">
                            <a16:creationId xmlns:a16="http://schemas.microsoft.com/office/drawing/2014/main" id="{A5594A1D-2166-4C22-ADA2-F62B8205549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32AECE" id="Pole tekstowe 623" o:spid="_x0000_s1026" type="#_x0000_t202" style="position:absolute;margin-left:105pt;margin-top:0;width:15pt;height:20.25pt;z-index:25229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HDlCH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96192" behindDoc="0" locked="0" layoutInCell="1" allowOverlap="1" wp14:anchorId="4C4DD80D" wp14:editId="61664BC1">
                      <wp:simplePos x="0" y="0"/>
                      <wp:positionH relativeFrom="column">
                        <wp:posOffset>1333500</wp:posOffset>
                      </wp:positionH>
                      <wp:positionV relativeFrom="paragraph">
                        <wp:posOffset>0</wp:posOffset>
                      </wp:positionV>
                      <wp:extent cx="190500" cy="257175"/>
                      <wp:effectExtent l="0" t="0" r="0" b="0"/>
                      <wp:wrapNone/>
                      <wp:docPr id="624" name="Pole tekstowe 624">
                        <a:extLst xmlns:a="http://schemas.openxmlformats.org/drawingml/2006/main">
                          <a:ext uri="{FF2B5EF4-FFF2-40B4-BE49-F238E27FC236}">
                            <a16:creationId xmlns:a16="http://schemas.microsoft.com/office/drawing/2014/main" id="{F9C81B4C-0092-4CEC-A533-F6C94C7C436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E0DCAB" id="Pole tekstowe 624" o:spid="_x0000_s1026" type="#_x0000_t202" style="position:absolute;margin-left:105pt;margin-top:0;width:15pt;height:20.25pt;z-index:25229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fK2L6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97216" behindDoc="0" locked="0" layoutInCell="1" allowOverlap="1" wp14:anchorId="2C750D92" wp14:editId="21966771">
                      <wp:simplePos x="0" y="0"/>
                      <wp:positionH relativeFrom="column">
                        <wp:posOffset>1333500</wp:posOffset>
                      </wp:positionH>
                      <wp:positionV relativeFrom="paragraph">
                        <wp:posOffset>0</wp:posOffset>
                      </wp:positionV>
                      <wp:extent cx="190500" cy="257175"/>
                      <wp:effectExtent l="0" t="0" r="0" b="0"/>
                      <wp:wrapNone/>
                      <wp:docPr id="625" name="Pole tekstowe 625">
                        <a:extLst xmlns:a="http://schemas.openxmlformats.org/drawingml/2006/main">
                          <a:ext uri="{FF2B5EF4-FFF2-40B4-BE49-F238E27FC236}">
                            <a16:creationId xmlns:a16="http://schemas.microsoft.com/office/drawing/2014/main" id="{1552E97E-6384-4E93-A91C-E526289C7E4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85EEBA" id="Pole tekstowe 625" o:spid="_x0000_s1026" type="#_x0000_t202" style="position:absolute;margin-left:105pt;margin-top:0;width:15pt;height:20.25pt;z-index:25229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Utj+M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98240" behindDoc="0" locked="0" layoutInCell="1" allowOverlap="1" wp14:anchorId="220B25E1" wp14:editId="20B8FBB0">
                      <wp:simplePos x="0" y="0"/>
                      <wp:positionH relativeFrom="column">
                        <wp:posOffset>1333500</wp:posOffset>
                      </wp:positionH>
                      <wp:positionV relativeFrom="paragraph">
                        <wp:posOffset>0</wp:posOffset>
                      </wp:positionV>
                      <wp:extent cx="190500" cy="257175"/>
                      <wp:effectExtent l="0" t="0" r="0" b="0"/>
                      <wp:wrapNone/>
                      <wp:docPr id="626" name="Pole tekstowe 626">
                        <a:extLst xmlns:a="http://schemas.openxmlformats.org/drawingml/2006/main">
                          <a:ext uri="{FF2B5EF4-FFF2-40B4-BE49-F238E27FC236}">
                            <a16:creationId xmlns:a16="http://schemas.microsoft.com/office/drawing/2014/main" id="{F41AD1B4-3599-43AA-9633-B58C158B207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F15669" id="Pole tekstowe 626" o:spid="_x0000_s1026" type="#_x0000_t202" style="position:absolute;margin-left:105pt;margin-top:0;width:15pt;height:20.25pt;z-index:25229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IvAEy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299264" behindDoc="0" locked="0" layoutInCell="1" allowOverlap="1" wp14:anchorId="739C4555" wp14:editId="4D1CC923">
                      <wp:simplePos x="0" y="0"/>
                      <wp:positionH relativeFrom="column">
                        <wp:posOffset>1333500</wp:posOffset>
                      </wp:positionH>
                      <wp:positionV relativeFrom="paragraph">
                        <wp:posOffset>0</wp:posOffset>
                      </wp:positionV>
                      <wp:extent cx="190500" cy="257175"/>
                      <wp:effectExtent l="0" t="0" r="0" b="0"/>
                      <wp:wrapNone/>
                      <wp:docPr id="627" name="Pole tekstowe 627">
                        <a:extLst xmlns:a="http://schemas.openxmlformats.org/drawingml/2006/main">
                          <a:ext uri="{FF2B5EF4-FFF2-40B4-BE49-F238E27FC236}">
                            <a16:creationId xmlns:a16="http://schemas.microsoft.com/office/drawing/2014/main" id="{5520998D-0AF8-4CE7-B2BA-4C148FDCCD7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0A9282" id="Pole tekstowe 627" o:spid="_x0000_s1026" type="#_x0000_t202" style="position:absolute;margin-left:105pt;margin-top:0;width:15pt;height:20.25pt;z-index:25229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KWHWc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00288" behindDoc="0" locked="0" layoutInCell="1" allowOverlap="1" wp14:anchorId="645D15E9" wp14:editId="621E6F72">
                      <wp:simplePos x="0" y="0"/>
                      <wp:positionH relativeFrom="column">
                        <wp:posOffset>1333500</wp:posOffset>
                      </wp:positionH>
                      <wp:positionV relativeFrom="paragraph">
                        <wp:posOffset>0</wp:posOffset>
                      </wp:positionV>
                      <wp:extent cx="190500" cy="257175"/>
                      <wp:effectExtent l="0" t="0" r="0" b="0"/>
                      <wp:wrapNone/>
                      <wp:docPr id="628" name="Pole tekstowe 628">
                        <a:extLst xmlns:a="http://schemas.openxmlformats.org/drawingml/2006/main">
                          <a:ext uri="{FF2B5EF4-FFF2-40B4-BE49-F238E27FC236}">
                            <a16:creationId xmlns:a16="http://schemas.microsoft.com/office/drawing/2014/main" id="{73F6DD74-BDEA-4042-A489-6B2B8F2259C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CBF993" id="Pole tekstowe 628" o:spid="_x0000_s1026" type="#_x0000_t202" style="position:absolute;margin-left:105pt;margin-top:0;width:15pt;height:20.25pt;z-index:25230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Di6owV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01312" behindDoc="0" locked="0" layoutInCell="1" allowOverlap="1" wp14:anchorId="44A66685" wp14:editId="3EB7CAB1">
                      <wp:simplePos x="0" y="0"/>
                      <wp:positionH relativeFrom="column">
                        <wp:posOffset>1333500</wp:posOffset>
                      </wp:positionH>
                      <wp:positionV relativeFrom="paragraph">
                        <wp:posOffset>0</wp:posOffset>
                      </wp:positionV>
                      <wp:extent cx="190500" cy="257175"/>
                      <wp:effectExtent l="0" t="0" r="0" b="0"/>
                      <wp:wrapNone/>
                      <wp:docPr id="629" name="Pole tekstowe 629">
                        <a:extLst xmlns:a="http://schemas.openxmlformats.org/drawingml/2006/main">
                          <a:ext uri="{FF2B5EF4-FFF2-40B4-BE49-F238E27FC236}">
                            <a16:creationId xmlns:a16="http://schemas.microsoft.com/office/drawing/2014/main" id="{E46B3C0B-D21F-49C9-BD0A-7C1474D72F3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FF3F77" id="Pole tekstowe 629" o:spid="_x0000_s1026" type="#_x0000_t202" style="position:absolute;margin-left:105pt;margin-top:0;width:15pt;height:20.25pt;z-index:25230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5cetn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02336" behindDoc="0" locked="0" layoutInCell="1" allowOverlap="1" wp14:anchorId="2BE7C1FE" wp14:editId="7509F101">
                      <wp:simplePos x="0" y="0"/>
                      <wp:positionH relativeFrom="column">
                        <wp:posOffset>1333500</wp:posOffset>
                      </wp:positionH>
                      <wp:positionV relativeFrom="paragraph">
                        <wp:posOffset>0</wp:posOffset>
                      </wp:positionV>
                      <wp:extent cx="190500" cy="257175"/>
                      <wp:effectExtent l="0" t="0" r="0" b="0"/>
                      <wp:wrapNone/>
                      <wp:docPr id="630" name="Pole tekstowe 630">
                        <a:extLst xmlns:a="http://schemas.openxmlformats.org/drawingml/2006/main">
                          <a:ext uri="{FF2B5EF4-FFF2-40B4-BE49-F238E27FC236}">
                            <a16:creationId xmlns:a16="http://schemas.microsoft.com/office/drawing/2014/main" id="{6D69577E-43ED-4B07-8330-D0EAB9C5281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5C5BB3" id="Pole tekstowe 630" o:spid="_x0000_s1026" type="#_x0000_t202" style="position:absolute;margin-left:105pt;margin-top:0;width:15pt;height:20.25pt;z-index:25230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QG7Kw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03360" behindDoc="0" locked="0" layoutInCell="1" allowOverlap="1" wp14:anchorId="196FBB5C" wp14:editId="6E7385F8">
                      <wp:simplePos x="0" y="0"/>
                      <wp:positionH relativeFrom="column">
                        <wp:posOffset>1333500</wp:posOffset>
                      </wp:positionH>
                      <wp:positionV relativeFrom="paragraph">
                        <wp:posOffset>0</wp:posOffset>
                      </wp:positionV>
                      <wp:extent cx="190500" cy="257175"/>
                      <wp:effectExtent l="0" t="0" r="0" b="0"/>
                      <wp:wrapNone/>
                      <wp:docPr id="631" name="Pole tekstowe 631">
                        <a:extLst xmlns:a="http://schemas.openxmlformats.org/drawingml/2006/main">
                          <a:ext uri="{FF2B5EF4-FFF2-40B4-BE49-F238E27FC236}">
                            <a16:creationId xmlns:a16="http://schemas.microsoft.com/office/drawing/2014/main" id="{9A4E3FBF-1788-4012-B942-DD3BD6890EA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76C5BA" id="Pole tekstowe 631" o:spid="_x0000_s1026" type="#_x0000_t202" style="position:absolute;margin-left:105pt;margin-top:0;width:15pt;height:20.25pt;z-index:25230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LNpP/d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04384" behindDoc="0" locked="0" layoutInCell="1" allowOverlap="1" wp14:anchorId="60E77B38" wp14:editId="2B6F0490">
                      <wp:simplePos x="0" y="0"/>
                      <wp:positionH relativeFrom="column">
                        <wp:posOffset>1333500</wp:posOffset>
                      </wp:positionH>
                      <wp:positionV relativeFrom="paragraph">
                        <wp:posOffset>0</wp:posOffset>
                      </wp:positionV>
                      <wp:extent cx="190500" cy="257175"/>
                      <wp:effectExtent l="0" t="0" r="0" b="0"/>
                      <wp:wrapNone/>
                      <wp:docPr id="632" name="Pole tekstowe 632">
                        <a:extLst xmlns:a="http://schemas.openxmlformats.org/drawingml/2006/main">
                          <a:ext uri="{FF2B5EF4-FFF2-40B4-BE49-F238E27FC236}">
                            <a16:creationId xmlns:a16="http://schemas.microsoft.com/office/drawing/2014/main" id="{89D669C0-B83D-4192-A7C7-1D347491ACD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B52CCA" id="Pole tekstowe 632" o:spid="_x0000_s1026" type="#_x0000_t202" style="position:absolute;margin-left:105pt;margin-top:0;width:15pt;height:20.25pt;z-index:25230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8HjHk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05408" behindDoc="0" locked="0" layoutInCell="1" allowOverlap="1" wp14:anchorId="5D0ECD65" wp14:editId="1BEA87AA">
                      <wp:simplePos x="0" y="0"/>
                      <wp:positionH relativeFrom="column">
                        <wp:posOffset>1333500</wp:posOffset>
                      </wp:positionH>
                      <wp:positionV relativeFrom="paragraph">
                        <wp:posOffset>0</wp:posOffset>
                      </wp:positionV>
                      <wp:extent cx="190500" cy="257175"/>
                      <wp:effectExtent l="0" t="0" r="0" b="0"/>
                      <wp:wrapNone/>
                      <wp:docPr id="633" name="Pole tekstowe 633">
                        <a:extLst xmlns:a="http://schemas.openxmlformats.org/drawingml/2006/main">
                          <a:ext uri="{FF2B5EF4-FFF2-40B4-BE49-F238E27FC236}">
                            <a16:creationId xmlns:a16="http://schemas.microsoft.com/office/drawing/2014/main" id="{4B2BD419-845E-4FE6-BED5-BEC607E3D6C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B9E0C9" id="Pole tekstowe 633" o:spid="_x0000_s1026" type="#_x0000_t202" style="position:absolute;margin-left:105pt;margin-top:0;width:15pt;height:20.25pt;z-index:25230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G6SN5h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06432" behindDoc="0" locked="0" layoutInCell="1" allowOverlap="1" wp14:anchorId="0F6354C9" wp14:editId="70B85631">
                      <wp:simplePos x="0" y="0"/>
                      <wp:positionH relativeFrom="column">
                        <wp:posOffset>1333500</wp:posOffset>
                      </wp:positionH>
                      <wp:positionV relativeFrom="paragraph">
                        <wp:posOffset>0</wp:posOffset>
                      </wp:positionV>
                      <wp:extent cx="190500" cy="257175"/>
                      <wp:effectExtent l="0" t="0" r="0" b="0"/>
                      <wp:wrapNone/>
                      <wp:docPr id="634" name="Pole tekstowe 634">
                        <a:extLst xmlns:a="http://schemas.openxmlformats.org/drawingml/2006/main">
                          <a:ext uri="{FF2B5EF4-FFF2-40B4-BE49-F238E27FC236}">
                            <a16:creationId xmlns:a16="http://schemas.microsoft.com/office/drawing/2014/main" id="{43F8B111-65F7-4D46-A08E-0B8089E66CB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3AB486" id="Pole tekstowe 634" o:spid="_x0000_s1026" type="#_x0000_t202" style="position:absolute;margin-left:105pt;margin-top:0;width:15pt;height:20.25pt;z-index:25230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3dqOO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07456" behindDoc="0" locked="0" layoutInCell="1" allowOverlap="1" wp14:anchorId="6ACF9853" wp14:editId="3913922D">
                      <wp:simplePos x="0" y="0"/>
                      <wp:positionH relativeFrom="column">
                        <wp:posOffset>1333500</wp:posOffset>
                      </wp:positionH>
                      <wp:positionV relativeFrom="paragraph">
                        <wp:posOffset>0</wp:posOffset>
                      </wp:positionV>
                      <wp:extent cx="190500" cy="257175"/>
                      <wp:effectExtent l="0" t="0" r="0" b="0"/>
                      <wp:wrapNone/>
                      <wp:docPr id="635" name="Pole tekstowe 635">
                        <a:extLst xmlns:a="http://schemas.openxmlformats.org/drawingml/2006/main">
                          <a:ext uri="{FF2B5EF4-FFF2-40B4-BE49-F238E27FC236}">
                            <a16:creationId xmlns:a16="http://schemas.microsoft.com/office/drawing/2014/main" id="{8234F4F3-41DA-4F7D-8CD6-85E1F71D4F8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E35BAF" id="Pole tekstowe 635" o:spid="_x0000_s1026" type="#_x0000_t202" style="position:absolute;margin-left:105pt;margin-top:0;width:15pt;height:20.25pt;z-index:25230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n203Y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08480" behindDoc="0" locked="0" layoutInCell="1" allowOverlap="1" wp14:anchorId="3EDBA316" wp14:editId="0B0C5B90">
                      <wp:simplePos x="0" y="0"/>
                      <wp:positionH relativeFrom="column">
                        <wp:posOffset>1333500</wp:posOffset>
                      </wp:positionH>
                      <wp:positionV relativeFrom="paragraph">
                        <wp:posOffset>0</wp:posOffset>
                      </wp:positionV>
                      <wp:extent cx="190500" cy="257175"/>
                      <wp:effectExtent l="0" t="0" r="0" b="0"/>
                      <wp:wrapNone/>
                      <wp:docPr id="636" name="Pole tekstowe 636">
                        <a:extLst xmlns:a="http://schemas.openxmlformats.org/drawingml/2006/main">
                          <a:ext uri="{FF2B5EF4-FFF2-40B4-BE49-F238E27FC236}">
                            <a16:creationId xmlns:a16="http://schemas.microsoft.com/office/drawing/2014/main" id="{87B67394-9950-4583-8DB3-150D80A6D90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336289" id="Pole tekstowe 636" o:spid="_x0000_s1026" type="#_x0000_t202" style="position:absolute;margin-left:105pt;margin-top:0;width:15pt;height:20.25pt;z-index:25230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ekbfe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09504" behindDoc="0" locked="0" layoutInCell="1" allowOverlap="1" wp14:anchorId="74214B3F" wp14:editId="3C50A8F9">
                      <wp:simplePos x="0" y="0"/>
                      <wp:positionH relativeFrom="column">
                        <wp:posOffset>1333500</wp:posOffset>
                      </wp:positionH>
                      <wp:positionV relativeFrom="paragraph">
                        <wp:posOffset>0</wp:posOffset>
                      </wp:positionV>
                      <wp:extent cx="190500" cy="257175"/>
                      <wp:effectExtent l="0" t="0" r="0" b="0"/>
                      <wp:wrapNone/>
                      <wp:docPr id="637" name="Pole tekstowe 637">
                        <a:extLst xmlns:a="http://schemas.openxmlformats.org/drawingml/2006/main">
                          <a:ext uri="{FF2B5EF4-FFF2-40B4-BE49-F238E27FC236}">
                            <a16:creationId xmlns:a16="http://schemas.microsoft.com/office/drawing/2014/main" id="{38FA17DB-CF66-4CD7-B410-67EBF226AF2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BB7C15" id="Pole tekstowe 637" o:spid="_x0000_s1026" type="#_x0000_t202" style="position:absolute;margin-left:105pt;margin-top:0;width:15pt;height:20.25pt;z-index:25230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dso09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10528" behindDoc="0" locked="0" layoutInCell="1" allowOverlap="1" wp14:anchorId="7D6F204F" wp14:editId="2B377E52">
                      <wp:simplePos x="0" y="0"/>
                      <wp:positionH relativeFrom="column">
                        <wp:posOffset>1333500</wp:posOffset>
                      </wp:positionH>
                      <wp:positionV relativeFrom="paragraph">
                        <wp:posOffset>0</wp:posOffset>
                      </wp:positionV>
                      <wp:extent cx="190500" cy="257175"/>
                      <wp:effectExtent l="0" t="0" r="0" b="0"/>
                      <wp:wrapNone/>
                      <wp:docPr id="638" name="Pole tekstowe 638">
                        <a:extLst xmlns:a="http://schemas.openxmlformats.org/drawingml/2006/main">
                          <a:ext uri="{FF2B5EF4-FFF2-40B4-BE49-F238E27FC236}">
                            <a16:creationId xmlns:a16="http://schemas.microsoft.com/office/drawing/2014/main" id="{66393F0B-6A33-4494-893C-A6B432F4232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DD42F0" id="Pole tekstowe 638" o:spid="_x0000_s1026" type="#_x0000_t202" style="position:absolute;margin-left:105pt;margin-top:0;width:15pt;height:20.25pt;z-index:25231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E7uHtt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11552" behindDoc="0" locked="0" layoutInCell="1" allowOverlap="1" wp14:anchorId="0AF5E0F1" wp14:editId="15C3262A">
                      <wp:simplePos x="0" y="0"/>
                      <wp:positionH relativeFrom="column">
                        <wp:posOffset>1333500</wp:posOffset>
                      </wp:positionH>
                      <wp:positionV relativeFrom="paragraph">
                        <wp:posOffset>0</wp:posOffset>
                      </wp:positionV>
                      <wp:extent cx="190500" cy="257175"/>
                      <wp:effectExtent l="0" t="0" r="0" b="0"/>
                      <wp:wrapNone/>
                      <wp:docPr id="639" name="Pole tekstowe 639">
                        <a:extLst xmlns:a="http://schemas.openxmlformats.org/drawingml/2006/main">
                          <a:ext uri="{FF2B5EF4-FFF2-40B4-BE49-F238E27FC236}">
                            <a16:creationId xmlns:a16="http://schemas.microsoft.com/office/drawing/2014/main" id="{408A0E1E-9228-4BEE-A846-6F4B1F018E1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2F36A9" id="Pole tekstowe 639" o:spid="_x0000_s1026" type="#_x0000_t202" style="position:absolute;margin-left:105pt;margin-top:0;width:15pt;height:20.25pt;z-index:25231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eBNDq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12576" behindDoc="0" locked="0" layoutInCell="1" allowOverlap="1" wp14:anchorId="7A9BDDF7" wp14:editId="489F3C39">
                      <wp:simplePos x="0" y="0"/>
                      <wp:positionH relativeFrom="column">
                        <wp:posOffset>1333500</wp:posOffset>
                      </wp:positionH>
                      <wp:positionV relativeFrom="paragraph">
                        <wp:posOffset>0</wp:posOffset>
                      </wp:positionV>
                      <wp:extent cx="190500" cy="257175"/>
                      <wp:effectExtent l="0" t="0" r="0" b="0"/>
                      <wp:wrapNone/>
                      <wp:docPr id="640" name="Pole tekstowe 640">
                        <a:extLst xmlns:a="http://schemas.openxmlformats.org/drawingml/2006/main">
                          <a:ext uri="{FF2B5EF4-FFF2-40B4-BE49-F238E27FC236}">
                            <a16:creationId xmlns:a16="http://schemas.microsoft.com/office/drawing/2014/main" id="{0F837BE9-9362-4079-9DDC-99F6A7332B1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D4788ED" id="Pole tekstowe 640" o:spid="_x0000_s1026" type="#_x0000_t202" style="position:absolute;margin-left:105pt;margin-top:0;width:15pt;height:20.25pt;z-index:25231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AOkZgd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13600" behindDoc="0" locked="0" layoutInCell="1" allowOverlap="1" wp14:anchorId="1FD63B57" wp14:editId="78AF29E8">
                      <wp:simplePos x="0" y="0"/>
                      <wp:positionH relativeFrom="column">
                        <wp:posOffset>1333500</wp:posOffset>
                      </wp:positionH>
                      <wp:positionV relativeFrom="paragraph">
                        <wp:posOffset>0</wp:posOffset>
                      </wp:positionV>
                      <wp:extent cx="190500" cy="257175"/>
                      <wp:effectExtent l="0" t="0" r="0" b="0"/>
                      <wp:wrapNone/>
                      <wp:docPr id="641" name="Pole tekstowe 641">
                        <a:extLst xmlns:a="http://schemas.openxmlformats.org/drawingml/2006/main">
                          <a:ext uri="{FF2B5EF4-FFF2-40B4-BE49-F238E27FC236}">
                            <a16:creationId xmlns:a16="http://schemas.microsoft.com/office/drawing/2014/main" id="{80E1A68D-80FC-4EBD-BC3F-DD61951A439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B908B3" id="Pole tekstowe 641" o:spid="_x0000_s1026" type="#_x0000_t202" style="position:absolute;margin-left:105pt;margin-top:0;width:15pt;height:20.25pt;z-index:25231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208Fx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14624" behindDoc="0" locked="0" layoutInCell="1" allowOverlap="1" wp14:anchorId="72E7970C" wp14:editId="399AAB9C">
                      <wp:simplePos x="0" y="0"/>
                      <wp:positionH relativeFrom="column">
                        <wp:posOffset>1333500</wp:posOffset>
                      </wp:positionH>
                      <wp:positionV relativeFrom="paragraph">
                        <wp:posOffset>0</wp:posOffset>
                      </wp:positionV>
                      <wp:extent cx="190500" cy="257175"/>
                      <wp:effectExtent l="0" t="0" r="0" b="0"/>
                      <wp:wrapNone/>
                      <wp:docPr id="642" name="Pole tekstowe 642">
                        <a:extLst xmlns:a="http://schemas.openxmlformats.org/drawingml/2006/main">
                          <a:ext uri="{FF2B5EF4-FFF2-40B4-BE49-F238E27FC236}">
                            <a16:creationId xmlns:a16="http://schemas.microsoft.com/office/drawing/2014/main" id="{C88F49DD-EBB8-4268-8D27-221531D19C4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A4CAFB0" id="Pole tekstowe 642" o:spid="_x0000_s1026" type="#_x0000_t202" style="position:absolute;margin-left:105pt;margin-top:0;width:15pt;height:20.25pt;z-index:25231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k6HuN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15648" behindDoc="0" locked="0" layoutInCell="1" allowOverlap="1" wp14:anchorId="7DB64A12" wp14:editId="5544A2E7">
                      <wp:simplePos x="0" y="0"/>
                      <wp:positionH relativeFrom="column">
                        <wp:posOffset>1333500</wp:posOffset>
                      </wp:positionH>
                      <wp:positionV relativeFrom="paragraph">
                        <wp:posOffset>0</wp:posOffset>
                      </wp:positionV>
                      <wp:extent cx="190500" cy="257175"/>
                      <wp:effectExtent l="0" t="0" r="0" b="0"/>
                      <wp:wrapNone/>
                      <wp:docPr id="643" name="Pole tekstowe 643">
                        <a:extLst xmlns:a="http://schemas.openxmlformats.org/drawingml/2006/main">
                          <a:ext uri="{FF2B5EF4-FFF2-40B4-BE49-F238E27FC236}">
                            <a16:creationId xmlns:a16="http://schemas.microsoft.com/office/drawing/2014/main" id="{E052320C-FD75-403F-A39A-8D8A84E7B7A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51C98B" id="Pole tekstowe 643" o:spid="_x0000_s1026" type="#_x0000_t202" style="position:absolute;margin-left:105pt;margin-top:0;width:15pt;height:20.25pt;z-index:25231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ka0cS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16672" behindDoc="0" locked="0" layoutInCell="1" allowOverlap="1" wp14:anchorId="452A5641" wp14:editId="043BC965">
                      <wp:simplePos x="0" y="0"/>
                      <wp:positionH relativeFrom="column">
                        <wp:posOffset>1333500</wp:posOffset>
                      </wp:positionH>
                      <wp:positionV relativeFrom="paragraph">
                        <wp:posOffset>0</wp:posOffset>
                      </wp:positionV>
                      <wp:extent cx="190500" cy="257175"/>
                      <wp:effectExtent l="0" t="0" r="0" b="0"/>
                      <wp:wrapNone/>
                      <wp:docPr id="644" name="Pole tekstowe 644">
                        <a:extLst xmlns:a="http://schemas.openxmlformats.org/drawingml/2006/main">
                          <a:ext uri="{FF2B5EF4-FFF2-40B4-BE49-F238E27FC236}">
                            <a16:creationId xmlns:a16="http://schemas.microsoft.com/office/drawing/2014/main" id="{CB1082EA-1AFE-474A-81F0-A5267F91893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A6D57AE" id="Pole tekstowe 644" o:spid="_x0000_s1026" type="#_x0000_t202" style="position:absolute;margin-left:105pt;margin-top:0;width:15pt;height:20.25pt;z-index:25231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55oIz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17696" behindDoc="0" locked="0" layoutInCell="1" allowOverlap="1" wp14:anchorId="04A9C9A3" wp14:editId="00A9308F">
                      <wp:simplePos x="0" y="0"/>
                      <wp:positionH relativeFrom="column">
                        <wp:posOffset>1333500</wp:posOffset>
                      </wp:positionH>
                      <wp:positionV relativeFrom="paragraph">
                        <wp:posOffset>0</wp:posOffset>
                      </wp:positionV>
                      <wp:extent cx="190500" cy="257175"/>
                      <wp:effectExtent l="0" t="0" r="0" b="0"/>
                      <wp:wrapNone/>
                      <wp:docPr id="645" name="Pole tekstowe 645">
                        <a:extLst xmlns:a="http://schemas.openxmlformats.org/drawingml/2006/main">
                          <a:ext uri="{FF2B5EF4-FFF2-40B4-BE49-F238E27FC236}">
                            <a16:creationId xmlns:a16="http://schemas.microsoft.com/office/drawing/2014/main" id="{D0B5A523-1BD3-4C6F-ADAC-68E615DA900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36DD19" id="Pole tekstowe 645" o:spid="_x0000_s1026" type="#_x0000_t202" style="position:absolute;margin-left:105pt;margin-top:0;width:15pt;height:20.25pt;z-index:25231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qQ75R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18720" behindDoc="0" locked="0" layoutInCell="1" allowOverlap="1" wp14:anchorId="75B89638" wp14:editId="4567CBFE">
                      <wp:simplePos x="0" y="0"/>
                      <wp:positionH relativeFrom="column">
                        <wp:posOffset>1333500</wp:posOffset>
                      </wp:positionH>
                      <wp:positionV relativeFrom="paragraph">
                        <wp:posOffset>0</wp:posOffset>
                      </wp:positionV>
                      <wp:extent cx="190500" cy="257175"/>
                      <wp:effectExtent l="0" t="0" r="0" b="0"/>
                      <wp:wrapNone/>
                      <wp:docPr id="646" name="Pole tekstowe 646">
                        <a:extLst xmlns:a="http://schemas.openxmlformats.org/drawingml/2006/main">
                          <a:ext uri="{FF2B5EF4-FFF2-40B4-BE49-F238E27FC236}">
                            <a16:creationId xmlns:a16="http://schemas.microsoft.com/office/drawing/2014/main" id="{D44DD5F5-8D4B-4F51-9A38-7B18E976DF5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478E2C" id="Pole tekstowe 646" o:spid="_x0000_s1026" type="#_x0000_t202" style="position:absolute;margin-left:105pt;margin-top:0;width:15pt;height:20.25pt;z-index:25231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IYEIS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19744" behindDoc="0" locked="0" layoutInCell="1" allowOverlap="1" wp14:anchorId="3A09B8FF" wp14:editId="220AF3CB">
                      <wp:simplePos x="0" y="0"/>
                      <wp:positionH relativeFrom="column">
                        <wp:posOffset>1333500</wp:posOffset>
                      </wp:positionH>
                      <wp:positionV relativeFrom="paragraph">
                        <wp:posOffset>0</wp:posOffset>
                      </wp:positionV>
                      <wp:extent cx="190500" cy="257175"/>
                      <wp:effectExtent l="0" t="0" r="0" b="0"/>
                      <wp:wrapNone/>
                      <wp:docPr id="647" name="Pole tekstowe 647">
                        <a:extLst xmlns:a="http://schemas.openxmlformats.org/drawingml/2006/main">
                          <a:ext uri="{FF2B5EF4-FFF2-40B4-BE49-F238E27FC236}">
                            <a16:creationId xmlns:a16="http://schemas.microsoft.com/office/drawing/2014/main" id="{6C8DC074-9318-429B-86B5-35495D7F7DD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294BC9" id="Pole tekstowe 647" o:spid="_x0000_s1026" type="#_x0000_t202" style="position:absolute;margin-left:105pt;margin-top:0;width:15pt;height:20.25pt;z-index:25231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LB1gm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20768" behindDoc="0" locked="0" layoutInCell="1" allowOverlap="1" wp14:anchorId="19376E77" wp14:editId="7E959C26">
                      <wp:simplePos x="0" y="0"/>
                      <wp:positionH relativeFrom="column">
                        <wp:posOffset>1333500</wp:posOffset>
                      </wp:positionH>
                      <wp:positionV relativeFrom="paragraph">
                        <wp:posOffset>0</wp:posOffset>
                      </wp:positionV>
                      <wp:extent cx="190500" cy="257175"/>
                      <wp:effectExtent l="0" t="0" r="0" b="0"/>
                      <wp:wrapNone/>
                      <wp:docPr id="648" name="Pole tekstowe 648">
                        <a:extLst xmlns:a="http://schemas.openxmlformats.org/drawingml/2006/main">
                          <a:ext uri="{FF2B5EF4-FFF2-40B4-BE49-F238E27FC236}">
                            <a16:creationId xmlns:a16="http://schemas.microsoft.com/office/drawing/2014/main" id="{56953877-5826-420E-B7AB-69722754770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323B06" id="Pole tekstowe 648" o:spid="_x0000_s1026" type="#_x0000_t202" style="position:absolute;margin-left:105pt;margin-top:0;width:15pt;height:20.25pt;z-index:25232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hFtlX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21792" behindDoc="0" locked="0" layoutInCell="1" allowOverlap="1" wp14:anchorId="4C94649A" wp14:editId="73E43917">
                      <wp:simplePos x="0" y="0"/>
                      <wp:positionH relativeFrom="column">
                        <wp:posOffset>1333500</wp:posOffset>
                      </wp:positionH>
                      <wp:positionV relativeFrom="paragraph">
                        <wp:posOffset>0</wp:posOffset>
                      </wp:positionV>
                      <wp:extent cx="190500" cy="257175"/>
                      <wp:effectExtent l="0" t="0" r="0" b="0"/>
                      <wp:wrapNone/>
                      <wp:docPr id="649" name="Pole tekstowe 649">
                        <a:extLst xmlns:a="http://schemas.openxmlformats.org/drawingml/2006/main">
                          <a:ext uri="{FF2B5EF4-FFF2-40B4-BE49-F238E27FC236}">
                            <a16:creationId xmlns:a16="http://schemas.microsoft.com/office/drawing/2014/main" id="{8FD32D7E-EBEC-45D0-B198-A45DEB825E2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35EDD1" id="Pole tekstowe 649" o:spid="_x0000_s1026" type="#_x0000_t202" style="position:absolute;margin-left:105pt;margin-top:0;width:15pt;height:20.25pt;z-index:25232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GAarH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22816" behindDoc="0" locked="0" layoutInCell="1" allowOverlap="1" wp14:anchorId="156F1CB2" wp14:editId="62AC9D85">
                      <wp:simplePos x="0" y="0"/>
                      <wp:positionH relativeFrom="column">
                        <wp:posOffset>1333500</wp:posOffset>
                      </wp:positionH>
                      <wp:positionV relativeFrom="paragraph">
                        <wp:posOffset>0</wp:posOffset>
                      </wp:positionV>
                      <wp:extent cx="190500" cy="257175"/>
                      <wp:effectExtent l="0" t="0" r="0" b="0"/>
                      <wp:wrapNone/>
                      <wp:docPr id="650" name="Pole tekstowe 650">
                        <a:extLst xmlns:a="http://schemas.openxmlformats.org/drawingml/2006/main">
                          <a:ext uri="{FF2B5EF4-FFF2-40B4-BE49-F238E27FC236}">
                            <a16:creationId xmlns:a16="http://schemas.microsoft.com/office/drawing/2014/main" id="{A298D3F2-9555-4B6E-81FF-BB13763134C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EFFF95" id="Pole tekstowe 650" o:spid="_x0000_s1026" type="#_x0000_t202" style="position:absolute;margin-left:105pt;margin-top:0;width:15pt;height:20.25pt;z-index:25232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rHFjA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23840" behindDoc="0" locked="0" layoutInCell="1" allowOverlap="1" wp14:anchorId="1323F4C0" wp14:editId="65711FC5">
                      <wp:simplePos x="0" y="0"/>
                      <wp:positionH relativeFrom="column">
                        <wp:posOffset>1333500</wp:posOffset>
                      </wp:positionH>
                      <wp:positionV relativeFrom="paragraph">
                        <wp:posOffset>0</wp:posOffset>
                      </wp:positionV>
                      <wp:extent cx="190500" cy="257175"/>
                      <wp:effectExtent l="0" t="0" r="0" b="0"/>
                      <wp:wrapNone/>
                      <wp:docPr id="651" name="Pole tekstowe 651">
                        <a:extLst xmlns:a="http://schemas.openxmlformats.org/drawingml/2006/main">
                          <a:ext uri="{FF2B5EF4-FFF2-40B4-BE49-F238E27FC236}">
                            <a16:creationId xmlns:a16="http://schemas.microsoft.com/office/drawing/2014/main" id="{DBA0BC19-CC34-45B4-B9C7-8BFD519A2DD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1FB576" id="Pole tekstowe 651" o:spid="_x0000_s1026" type="#_x0000_t202" style="position:absolute;margin-left:105pt;margin-top:0;width:15pt;height:20.25pt;z-index:25232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tAMvp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24864" behindDoc="0" locked="0" layoutInCell="1" allowOverlap="1" wp14:anchorId="3FDCC758" wp14:editId="13D861B3">
                      <wp:simplePos x="0" y="0"/>
                      <wp:positionH relativeFrom="column">
                        <wp:posOffset>1333500</wp:posOffset>
                      </wp:positionH>
                      <wp:positionV relativeFrom="paragraph">
                        <wp:posOffset>0</wp:posOffset>
                      </wp:positionV>
                      <wp:extent cx="190500" cy="257175"/>
                      <wp:effectExtent l="0" t="0" r="0" b="0"/>
                      <wp:wrapNone/>
                      <wp:docPr id="652" name="Pole tekstowe 652">
                        <a:extLst xmlns:a="http://schemas.openxmlformats.org/drawingml/2006/main">
                          <a:ext uri="{FF2B5EF4-FFF2-40B4-BE49-F238E27FC236}">
                            <a16:creationId xmlns:a16="http://schemas.microsoft.com/office/drawing/2014/main" id="{1C397383-302E-448C-939F-2C04EDC50D7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DED106" id="Pole tekstowe 652" o:spid="_x0000_s1026" type="#_x0000_t202" style="position:absolute;margin-left:105pt;margin-top:0;width:15pt;height:20.25pt;z-index:25232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WZ/Y7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25888" behindDoc="0" locked="0" layoutInCell="1" allowOverlap="1" wp14:anchorId="6F28C4A0" wp14:editId="0A0C1B99">
                      <wp:simplePos x="0" y="0"/>
                      <wp:positionH relativeFrom="column">
                        <wp:posOffset>1333500</wp:posOffset>
                      </wp:positionH>
                      <wp:positionV relativeFrom="paragraph">
                        <wp:posOffset>0</wp:posOffset>
                      </wp:positionV>
                      <wp:extent cx="190500" cy="257175"/>
                      <wp:effectExtent l="0" t="0" r="0" b="0"/>
                      <wp:wrapNone/>
                      <wp:docPr id="653" name="Pole tekstowe 653">
                        <a:extLst xmlns:a="http://schemas.openxmlformats.org/drawingml/2006/main">
                          <a:ext uri="{FF2B5EF4-FFF2-40B4-BE49-F238E27FC236}">
                            <a16:creationId xmlns:a16="http://schemas.microsoft.com/office/drawing/2014/main" id="{5C8D90B7-C059-4753-BADB-B421A55ABA0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95F314" id="Pole tekstowe 653" o:spid="_x0000_s1026" type="#_x0000_t202" style="position:absolute;margin-left:105pt;margin-top:0;width:15pt;height:20.25pt;z-index:25232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gzkgx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26912" behindDoc="0" locked="0" layoutInCell="1" allowOverlap="1" wp14:anchorId="0D8B7E99" wp14:editId="3B846808">
                      <wp:simplePos x="0" y="0"/>
                      <wp:positionH relativeFrom="column">
                        <wp:posOffset>1333500</wp:posOffset>
                      </wp:positionH>
                      <wp:positionV relativeFrom="paragraph">
                        <wp:posOffset>0</wp:posOffset>
                      </wp:positionV>
                      <wp:extent cx="190500" cy="257175"/>
                      <wp:effectExtent l="0" t="0" r="0" b="0"/>
                      <wp:wrapNone/>
                      <wp:docPr id="654" name="Pole tekstowe 654">
                        <a:extLst xmlns:a="http://schemas.openxmlformats.org/drawingml/2006/main">
                          <a:ext uri="{FF2B5EF4-FFF2-40B4-BE49-F238E27FC236}">
                            <a16:creationId xmlns:a16="http://schemas.microsoft.com/office/drawing/2014/main" id="{A0667EF6-7616-4064-8B3D-7B885EECB5E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40595A" id="Pole tekstowe 654" o:spid="_x0000_s1026" type="#_x0000_t202" style="position:absolute;margin-left:105pt;margin-top:0;width:15pt;height:20.25pt;z-index:25232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QBK0jm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27936" behindDoc="0" locked="0" layoutInCell="1" allowOverlap="1" wp14:anchorId="6197DA70" wp14:editId="19A3EB3C">
                      <wp:simplePos x="0" y="0"/>
                      <wp:positionH relativeFrom="column">
                        <wp:posOffset>1333500</wp:posOffset>
                      </wp:positionH>
                      <wp:positionV relativeFrom="paragraph">
                        <wp:posOffset>0</wp:posOffset>
                      </wp:positionV>
                      <wp:extent cx="190500" cy="257175"/>
                      <wp:effectExtent l="0" t="0" r="0" b="0"/>
                      <wp:wrapNone/>
                      <wp:docPr id="655" name="Pole tekstowe 655">
                        <a:extLst xmlns:a="http://schemas.openxmlformats.org/drawingml/2006/main">
                          <a:ext uri="{FF2B5EF4-FFF2-40B4-BE49-F238E27FC236}">
                            <a16:creationId xmlns:a16="http://schemas.microsoft.com/office/drawing/2014/main" id="{900694E0-73DE-418C-8570-DA425E016E0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902038" id="Pole tekstowe 655" o:spid="_x0000_s1026" type="#_x0000_t202" style="position:absolute;margin-left:105pt;margin-top:0;width:15pt;height:20.25pt;z-index:25232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zyTZ9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28960" behindDoc="0" locked="0" layoutInCell="1" allowOverlap="1" wp14:anchorId="40840988" wp14:editId="246E6ABE">
                      <wp:simplePos x="0" y="0"/>
                      <wp:positionH relativeFrom="column">
                        <wp:posOffset>1333500</wp:posOffset>
                      </wp:positionH>
                      <wp:positionV relativeFrom="paragraph">
                        <wp:posOffset>0</wp:posOffset>
                      </wp:positionV>
                      <wp:extent cx="190500" cy="257175"/>
                      <wp:effectExtent l="0" t="0" r="0" b="0"/>
                      <wp:wrapNone/>
                      <wp:docPr id="656" name="Pole tekstowe 656">
                        <a:extLst xmlns:a="http://schemas.openxmlformats.org/drawingml/2006/main">
                          <a:ext uri="{FF2B5EF4-FFF2-40B4-BE49-F238E27FC236}">
                            <a16:creationId xmlns:a16="http://schemas.microsoft.com/office/drawing/2014/main" id="{329A1465-0692-4EFB-AF6A-5733CA6142D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E113B2" id="Pole tekstowe 656" o:spid="_x0000_s1026" type="#_x0000_t202" style="position:absolute;margin-left:105pt;margin-top:0;width:15pt;height:20.25pt;z-index:25232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Wv6dK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29984" behindDoc="0" locked="0" layoutInCell="1" allowOverlap="1" wp14:anchorId="3B01C7AD" wp14:editId="4E560AB8">
                      <wp:simplePos x="0" y="0"/>
                      <wp:positionH relativeFrom="column">
                        <wp:posOffset>1333500</wp:posOffset>
                      </wp:positionH>
                      <wp:positionV relativeFrom="paragraph">
                        <wp:posOffset>0</wp:posOffset>
                      </wp:positionV>
                      <wp:extent cx="190500" cy="257175"/>
                      <wp:effectExtent l="0" t="0" r="0" b="0"/>
                      <wp:wrapNone/>
                      <wp:docPr id="657" name="Pole tekstowe 657">
                        <a:extLst xmlns:a="http://schemas.openxmlformats.org/drawingml/2006/main">
                          <a:ext uri="{FF2B5EF4-FFF2-40B4-BE49-F238E27FC236}">
                            <a16:creationId xmlns:a16="http://schemas.microsoft.com/office/drawing/2014/main" id="{AC02C84A-5D8B-48F1-8664-6B0CC0FF888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B0CB9A6" id="Pole tekstowe 657" o:spid="_x0000_s1026" type="#_x0000_t202" style="position:absolute;margin-left:105pt;margin-top:0;width:15pt;height:20.25pt;z-index:25232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k9CWh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31008" behindDoc="0" locked="0" layoutInCell="1" allowOverlap="1" wp14:anchorId="55E60AA3" wp14:editId="7532E83A">
                      <wp:simplePos x="0" y="0"/>
                      <wp:positionH relativeFrom="column">
                        <wp:posOffset>1333500</wp:posOffset>
                      </wp:positionH>
                      <wp:positionV relativeFrom="paragraph">
                        <wp:posOffset>0</wp:posOffset>
                      </wp:positionV>
                      <wp:extent cx="190500" cy="257175"/>
                      <wp:effectExtent l="0" t="0" r="0" b="0"/>
                      <wp:wrapNone/>
                      <wp:docPr id="658" name="Pole tekstowe 658">
                        <a:extLst xmlns:a="http://schemas.openxmlformats.org/drawingml/2006/main">
                          <a:ext uri="{FF2B5EF4-FFF2-40B4-BE49-F238E27FC236}">
                            <a16:creationId xmlns:a16="http://schemas.microsoft.com/office/drawing/2014/main" id="{963FD5BA-F6BE-42F6-B1E0-6E28371D708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F2B2E26" id="Pole tekstowe 658" o:spid="_x0000_s1026" type="#_x0000_t202" style="position:absolute;margin-left:105pt;margin-top:0;width:15pt;height:20.25pt;z-index:25233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Ijeft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32032" behindDoc="0" locked="0" layoutInCell="1" allowOverlap="1" wp14:anchorId="3D03F12E" wp14:editId="5B485224">
                      <wp:simplePos x="0" y="0"/>
                      <wp:positionH relativeFrom="column">
                        <wp:posOffset>1333500</wp:posOffset>
                      </wp:positionH>
                      <wp:positionV relativeFrom="paragraph">
                        <wp:posOffset>0</wp:posOffset>
                      </wp:positionV>
                      <wp:extent cx="190500" cy="257175"/>
                      <wp:effectExtent l="0" t="0" r="0" b="0"/>
                      <wp:wrapNone/>
                      <wp:docPr id="659" name="Pole tekstowe 659">
                        <a:extLst xmlns:a="http://schemas.openxmlformats.org/drawingml/2006/main">
                          <a:ext uri="{FF2B5EF4-FFF2-40B4-BE49-F238E27FC236}">
                            <a16:creationId xmlns:a16="http://schemas.microsoft.com/office/drawing/2014/main" id="{773923C2-946F-4276-AF89-F66259C8D5B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1F914B" id="Pole tekstowe 659" o:spid="_x0000_s1026" type="#_x0000_t202" style="position:absolute;margin-left:105pt;margin-top:0;width:15pt;height:20.25pt;z-index:25233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RWybI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33056" behindDoc="0" locked="0" layoutInCell="1" allowOverlap="1" wp14:anchorId="00842685" wp14:editId="68C65DF5">
                      <wp:simplePos x="0" y="0"/>
                      <wp:positionH relativeFrom="column">
                        <wp:posOffset>1333500</wp:posOffset>
                      </wp:positionH>
                      <wp:positionV relativeFrom="paragraph">
                        <wp:posOffset>0</wp:posOffset>
                      </wp:positionV>
                      <wp:extent cx="190500" cy="257175"/>
                      <wp:effectExtent l="0" t="0" r="0" b="0"/>
                      <wp:wrapNone/>
                      <wp:docPr id="660" name="Pole tekstowe 660">
                        <a:extLst xmlns:a="http://schemas.openxmlformats.org/drawingml/2006/main">
                          <a:ext uri="{FF2B5EF4-FFF2-40B4-BE49-F238E27FC236}">
                            <a16:creationId xmlns:a16="http://schemas.microsoft.com/office/drawing/2014/main" id="{65FD54EC-4F23-4FD3-A4C8-E95A19E3B44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616459" id="Pole tekstowe 660" o:spid="_x0000_s1026" type="#_x0000_t202" style="position:absolute;margin-left:105pt;margin-top:0;width:15pt;height:20.25pt;z-index:25233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qB/j52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34080" behindDoc="0" locked="0" layoutInCell="1" allowOverlap="1" wp14:anchorId="1D0F6F33" wp14:editId="7429CBBE">
                      <wp:simplePos x="0" y="0"/>
                      <wp:positionH relativeFrom="column">
                        <wp:posOffset>1333500</wp:posOffset>
                      </wp:positionH>
                      <wp:positionV relativeFrom="paragraph">
                        <wp:posOffset>0</wp:posOffset>
                      </wp:positionV>
                      <wp:extent cx="190500" cy="257175"/>
                      <wp:effectExtent l="0" t="0" r="0" b="0"/>
                      <wp:wrapNone/>
                      <wp:docPr id="661" name="Pole tekstowe 661">
                        <a:extLst xmlns:a="http://schemas.openxmlformats.org/drawingml/2006/main">
                          <a:ext uri="{FF2B5EF4-FFF2-40B4-BE49-F238E27FC236}">
                            <a16:creationId xmlns:a16="http://schemas.microsoft.com/office/drawing/2014/main" id="{0ABC4C55-A7AE-4228-90BD-2FFD2628FFF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A9C43F" id="Pole tekstowe 661" o:spid="_x0000_s1026" type="#_x0000_t202" style="position:absolute;margin-left:105pt;margin-top:0;width:15pt;height:20.25pt;z-index:25233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AFu+0h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35104" behindDoc="0" locked="0" layoutInCell="1" allowOverlap="1" wp14:anchorId="027A3E86" wp14:editId="26BD4FF5">
                      <wp:simplePos x="0" y="0"/>
                      <wp:positionH relativeFrom="column">
                        <wp:posOffset>1333500</wp:posOffset>
                      </wp:positionH>
                      <wp:positionV relativeFrom="paragraph">
                        <wp:posOffset>0</wp:posOffset>
                      </wp:positionV>
                      <wp:extent cx="190500" cy="257175"/>
                      <wp:effectExtent l="0" t="0" r="0" b="0"/>
                      <wp:wrapNone/>
                      <wp:docPr id="662" name="Pole tekstowe 662">
                        <a:extLst xmlns:a="http://schemas.openxmlformats.org/drawingml/2006/main">
                          <a:ext uri="{FF2B5EF4-FFF2-40B4-BE49-F238E27FC236}">
                            <a16:creationId xmlns:a16="http://schemas.microsoft.com/office/drawing/2014/main" id="{9A135912-6B29-4814-AC4B-23E9505BF69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3C0EBD" id="Pole tekstowe 662" o:spid="_x0000_s1026" type="#_x0000_t202" style="position:absolute;margin-left:105pt;margin-top:0;width:15pt;height:20.25pt;z-index:25233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txbUT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36128" behindDoc="0" locked="0" layoutInCell="1" allowOverlap="1" wp14:anchorId="47B1231A" wp14:editId="719C76A8">
                      <wp:simplePos x="0" y="0"/>
                      <wp:positionH relativeFrom="column">
                        <wp:posOffset>1333500</wp:posOffset>
                      </wp:positionH>
                      <wp:positionV relativeFrom="paragraph">
                        <wp:posOffset>0</wp:posOffset>
                      </wp:positionV>
                      <wp:extent cx="190500" cy="257175"/>
                      <wp:effectExtent l="0" t="0" r="0" b="0"/>
                      <wp:wrapNone/>
                      <wp:docPr id="663" name="Pole tekstowe 663">
                        <a:extLst xmlns:a="http://schemas.openxmlformats.org/drawingml/2006/main">
                          <a:ext uri="{FF2B5EF4-FFF2-40B4-BE49-F238E27FC236}">
                            <a16:creationId xmlns:a16="http://schemas.microsoft.com/office/drawing/2014/main" id="{9A2346BA-1524-426B-A9F4-3E4EFA0E40E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13AC43" id="Pole tekstowe 663" o:spid="_x0000_s1026" type="#_x0000_t202" style="position:absolute;margin-left:105pt;margin-top:0;width:15pt;height:20.25pt;z-index:25233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kKLRy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37152" behindDoc="0" locked="0" layoutInCell="1" allowOverlap="1" wp14:anchorId="1A80FF8C" wp14:editId="61D862B7">
                      <wp:simplePos x="0" y="0"/>
                      <wp:positionH relativeFrom="column">
                        <wp:posOffset>1333500</wp:posOffset>
                      </wp:positionH>
                      <wp:positionV relativeFrom="paragraph">
                        <wp:posOffset>0</wp:posOffset>
                      </wp:positionV>
                      <wp:extent cx="190500" cy="257175"/>
                      <wp:effectExtent l="0" t="0" r="0" b="0"/>
                      <wp:wrapNone/>
                      <wp:docPr id="664" name="Pole tekstowe 664">
                        <a:extLst xmlns:a="http://schemas.openxmlformats.org/drawingml/2006/main">
                          <a:ext uri="{FF2B5EF4-FFF2-40B4-BE49-F238E27FC236}">
                            <a16:creationId xmlns:a16="http://schemas.microsoft.com/office/drawing/2014/main" id="{C19F62F4-F789-4FCC-8DF9-DA43DC64C85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70627A" id="Pole tekstowe 664" o:spid="_x0000_s1026" type="#_x0000_t202" style="position:absolute;margin-left:105pt;margin-top:0;width:15pt;height:20.25pt;z-index:25233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Eq6zP9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38176" behindDoc="0" locked="0" layoutInCell="1" allowOverlap="1" wp14:anchorId="455003E9" wp14:editId="29B2DE08">
                      <wp:simplePos x="0" y="0"/>
                      <wp:positionH relativeFrom="column">
                        <wp:posOffset>1333500</wp:posOffset>
                      </wp:positionH>
                      <wp:positionV relativeFrom="paragraph">
                        <wp:posOffset>0</wp:posOffset>
                      </wp:positionV>
                      <wp:extent cx="190500" cy="257175"/>
                      <wp:effectExtent l="0" t="0" r="0" b="0"/>
                      <wp:wrapNone/>
                      <wp:docPr id="665" name="Pole tekstowe 665">
                        <a:extLst xmlns:a="http://schemas.openxmlformats.org/drawingml/2006/main">
                          <a:ext uri="{FF2B5EF4-FFF2-40B4-BE49-F238E27FC236}">
                            <a16:creationId xmlns:a16="http://schemas.microsoft.com/office/drawing/2014/main" id="{0820D555-E9E0-45FE-B2BA-261C5B1F5EF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044EFF" id="Pole tekstowe 665" o:spid="_x0000_s1026" type="#_x0000_t202" style="position:absolute;margin-left:105pt;margin-top:0;width:15pt;height:20.25pt;z-index:25233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Dzb5IJ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39200" behindDoc="0" locked="0" layoutInCell="1" allowOverlap="1" wp14:anchorId="4DFCB152" wp14:editId="722B7D83">
                      <wp:simplePos x="0" y="0"/>
                      <wp:positionH relativeFrom="column">
                        <wp:posOffset>1333500</wp:posOffset>
                      </wp:positionH>
                      <wp:positionV relativeFrom="paragraph">
                        <wp:posOffset>0</wp:posOffset>
                      </wp:positionV>
                      <wp:extent cx="190500" cy="257175"/>
                      <wp:effectExtent l="0" t="0" r="0" b="0"/>
                      <wp:wrapNone/>
                      <wp:docPr id="666" name="Pole tekstowe 666">
                        <a:extLst xmlns:a="http://schemas.openxmlformats.org/drawingml/2006/main">
                          <a:ext uri="{FF2B5EF4-FFF2-40B4-BE49-F238E27FC236}">
                            <a16:creationId xmlns:a16="http://schemas.microsoft.com/office/drawing/2014/main" id="{B4AED276-FEA3-4775-A2DD-C7057EB1DA1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A907C1" id="Pole tekstowe 666" o:spid="_x0000_s1026" type="#_x0000_t202" style="position:absolute;margin-left:105pt;margin-top:0;width:15pt;height:20.25pt;z-index:25233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Vvshb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40224" behindDoc="0" locked="0" layoutInCell="1" allowOverlap="1" wp14:anchorId="097B0BEB" wp14:editId="5084FDA1">
                      <wp:simplePos x="0" y="0"/>
                      <wp:positionH relativeFrom="column">
                        <wp:posOffset>1333500</wp:posOffset>
                      </wp:positionH>
                      <wp:positionV relativeFrom="paragraph">
                        <wp:posOffset>0</wp:posOffset>
                      </wp:positionV>
                      <wp:extent cx="190500" cy="257175"/>
                      <wp:effectExtent l="0" t="0" r="0" b="0"/>
                      <wp:wrapNone/>
                      <wp:docPr id="667" name="Pole tekstowe 667">
                        <a:extLst xmlns:a="http://schemas.openxmlformats.org/drawingml/2006/main">
                          <a:ext uri="{FF2B5EF4-FFF2-40B4-BE49-F238E27FC236}">
                            <a16:creationId xmlns:a16="http://schemas.microsoft.com/office/drawing/2014/main" id="{30A8C840-60D2-420A-9031-5811476F79C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2F4CED" id="Pole tekstowe 667" o:spid="_x0000_s1026" type="#_x0000_t202" style="position:absolute;margin-left:105pt;margin-top:0;width:15pt;height:20.25pt;z-index:25234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PzSLOt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41248" behindDoc="0" locked="0" layoutInCell="1" allowOverlap="1" wp14:anchorId="1902D95D" wp14:editId="1D599064">
                      <wp:simplePos x="0" y="0"/>
                      <wp:positionH relativeFrom="column">
                        <wp:posOffset>1333500</wp:posOffset>
                      </wp:positionH>
                      <wp:positionV relativeFrom="paragraph">
                        <wp:posOffset>0</wp:posOffset>
                      </wp:positionV>
                      <wp:extent cx="190500" cy="257175"/>
                      <wp:effectExtent l="0" t="0" r="0" b="0"/>
                      <wp:wrapNone/>
                      <wp:docPr id="668" name="Pole tekstowe 668">
                        <a:extLst xmlns:a="http://schemas.openxmlformats.org/drawingml/2006/main">
                          <a:ext uri="{FF2B5EF4-FFF2-40B4-BE49-F238E27FC236}">
                            <a16:creationId xmlns:a16="http://schemas.microsoft.com/office/drawing/2014/main" id="{F17B8824-E593-4594-B4B9-C15D019A6D2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37C82B8" id="Pole tekstowe 668" o:spid="_x0000_s1026" type="#_x0000_t202" style="position:absolute;margin-left:105pt;margin-top:0;width:15pt;height:20.25pt;z-index:25234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wclbC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42272" behindDoc="0" locked="0" layoutInCell="1" allowOverlap="1" wp14:anchorId="10050A5F" wp14:editId="2C6BA146">
                      <wp:simplePos x="0" y="0"/>
                      <wp:positionH relativeFrom="column">
                        <wp:posOffset>1333500</wp:posOffset>
                      </wp:positionH>
                      <wp:positionV relativeFrom="paragraph">
                        <wp:posOffset>0</wp:posOffset>
                      </wp:positionV>
                      <wp:extent cx="190500" cy="257175"/>
                      <wp:effectExtent l="0" t="0" r="0" b="0"/>
                      <wp:wrapNone/>
                      <wp:docPr id="669" name="Pole tekstowe 669">
                        <a:extLst xmlns:a="http://schemas.openxmlformats.org/drawingml/2006/main">
                          <a:ext uri="{FF2B5EF4-FFF2-40B4-BE49-F238E27FC236}">
                            <a16:creationId xmlns:a16="http://schemas.microsoft.com/office/drawing/2014/main" id="{36141DFA-BD73-4CFD-B29E-0D7C9910D43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6D2435" id="Pole tekstowe 669" o:spid="_x0000_s1026" type="#_x0000_t202" style="position:absolute;margin-left:105pt;margin-top:0;width:15pt;height:20.25pt;z-index:25234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anTn6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43296" behindDoc="0" locked="0" layoutInCell="1" allowOverlap="1" wp14:anchorId="3816CE33" wp14:editId="5DF15736">
                      <wp:simplePos x="0" y="0"/>
                      <wp:positionH relativeFrom="column">
                        <wp:posOffset>1333500</wp:posOffset>
                      </wp:positionH>
                      <wp:positionV relativeFrom="paragraph">
                        <wp:posOffset>0</wp:posOffset>
                      </wp:positionV>
                      <wp:extent cx="190500" cy="257175"/>
                      <wp:effectExtent l="0" t="0" r="0" b="0"/>
                      <wp:wrapNone/>
                      <wp:docPr id="670" name="Pole tekstowe 670">
                        <a:extLst xmlns:a="http://schemas.openxmlformats.org/drawingml/2006/main">
                          <a:ext uri="{FF2B5EF4-FFF2-40B4-BE49-F238E27FC236}">
                            <a16:creationId xmlns:a16="http://schemas.microsoft.com/office/drawing/2014/main" id="{347B3A28-5640-4D15-9139-7AA7D91254B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7C3E5D" id="Pole tekstowe 670" o:spid="_x0000_s1026" type="#_x0000_t202" style="position:absolute;margin-left:105pt;margin-top:0;width:15pt;height:20.25pt;z-index:25234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8Xnfc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44320" behindDoc="0" locked="0" layoutInCell="1" allowOverlap="1" wp14:anchorId="0EABA6E9" wp14:editId="6A2EE885">
                      <wp:simplePos x="0" y="0"/>
                      <wp:positionH relativeFrom="column">
                        <wp:posOffset>1333500</wp:posOffset>
                      </wp:positionH>
                      <wp:positionV relativeFrom="paragraph">
                        <wp:posOffset>0</wp:posOffset>
                      </wp:positionV>
                      <wp:extent cx="190500" cy="257175"/>
                      <wp:effectExtent l="0" t="0" r="0" b="0"/>
                      <wp:wrapNone/>
                      <wp:docPr id="671" name="Pole tekstowe 671">
                        <a:extLst xmlns:a="http://schemas.openxmlformats.org/drawingml/2006/main">
                          <a:ext uri="{FF2B5EF4-FFF2-40B4-BE49-F238E27FC236}">
                            <a16:creationId xmlns:a16="http://schemas.microsoft.com/office/drawing/2014/main" id="{F36EF928-479F-401F-A4FE-539D466B04B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FBEC03" id="Pole tekstowe 671" o:spid="_x0000_s1026" type="#_x0000_t202" style="position:absolute;margin-left:105pt;margin-top:0;width:15pt;height:20.25pt;z-index:25234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CF/GQB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45344" behindDoc="0" locked="0" layoutInCell="1" allowOverlap="1" wp14:anchorId="249B3925" wp14:editId="71EBF976">
                      <wp:simplePos x="0" y="0"/>
                      <wp:positionH relativeFrom="column">
                        <wp:posOffset>1333500</wp:posOffset>
                      </wp:positionH>
                      <wp:positionV relativeFrom="paragraph">
                        <wp:posOffset>0</wp:posOffset>
                      </wp:positionV>
                      <wp:extent cx="190500" cy="257175"/>
                      <wp:effectExtent l="0" t="0" r="0" b="0"/>
                      <wp:wrapNone/>
                      <wp:docPr id="672" name="Pole tekstowe 672">
                        <a:extLst xmlns:a="http://schemas.openxmlformats.org/drawingml/2006/main">
                          <a:ext uri="{FF2B5EF4-FFF2-40B4-BE49-F238E27FC236}">
                            <a16:creationId xmlns:a16="http://schemas.microsoft.com/office/drawing/2014/main" id="{9C93FA49-894F-4923-B583-0C0A82CFA15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623886" id="Pole tekstowe 672" o:spid="_x0000_s1026" type="#_x0000_t202" style="position:absolute;margin-left:105pt;margin-top:0;width:15pt;height:20.25pt;z-index:25234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h/nwA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46368" behindDoc="0" locked="0" layoutInCell="1" allowOverlap="1" wp14:anchorId="04CE067A" wp14:editId="6EDB2B4B">
                      <wp:simplePos x="0" y="0"/>
                      <wp:positionH relativeFrom="column">
                        <wp:posOffset>1333500</wp:posOffset>
                      </wp:positionH>
                      <wp:positionV relativeFrom="paragraph">
                        <wp:posOffset>0</wp:posOffset>
                      </wp:positionV>
                      <wp:extent cx="190500" cy="257175"/>
                      <wp:effectExtent l="0" t="0" r="0" b="0"/>
                      <wp:wrapNone/>
                      <wp:docPr id="673" name="Pole tekstowe 673">
                        <a:extLst xmlns:a="http://schemas.openxmlformats.org/drawingml/2006/main">
                          <a:ext uri="{FF2B5EF4-FFF2-40B4-BE49-F238E27FC236}">
                            <a16:creationId xmlns:a16="http://schemas.microsoft.com/office/drawing/2014/main" id="{631BC85D-3F1A-432F-983B-C74DAADC4D3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625CA4" id="Pole tekstowe 673" o:spid="_x0000_s1026" type="#_x0000_t202" style="position:absolute;margin-left:105pt;margin-top:0;width:15pt;height:20.25pt;z-index:25234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Jvet9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47392" behindDoc="0" locked="0" layoutInCell="1" allowOverlap="1" wp14:anchorId="6918C631" wp14:editId="76784001">
                      <wp:simplePos x="0" y="0"/>
                      <wp:positionH relativeFrom="column">
                        <wp:posOffset>1333500</wp:posOffset>
                      </wp:positionH>
                      <wp:positionV relativeFrom="paragraph">
                        <wp:posOffset>0</wp:posOffset>
                      </wp:positionV>
                      <wp:extent cx="190500" cy="257175"/>
                      <wp:effectExtent l="0" t="0" r="0" b="0"/>
                      <wp:wrapNone/>
                      <wp:docPr id="674" name="Pole tekstowe 674">
                        <a:extLst xmlns:a="http://schemas.openxmlformats.org/drawingml/2006/main">
                          <a:ext uri="{FF2B5EF4-FFF2-40B4-BE49-F238E27FC236}">
                            <a16:creationId xmlns:a16="http://schemas.microsoft.com/office/drawing/2014/main" id="{4E4D483C-4C46-46A7-8728-EDF979D1353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E3BF1D9" id="Pole tekstowe 674" o:spid="_x0000_s1026" type="#_x0000_t202" style="position:absolute;margin-left:105pt;margin-top:0;width:15pt;height:20.25pt;z-index:25234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mUJ+r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48416" behindDoc="0" locked="0" layoutInCell="1" allowOverlap="1" wp14:anchorId="7E3C7061" wp14:editId="6FB0298E">
                      <wp:simplePos x="0" y="0"/>
                      <wp:positionH relativeFrom="column">
                        <wp:posOffset>1333500</wp:posOffset>
                      </wp:positionH>
                      <wp:positionV relativeFrom="paragraph">
                        <wp:posOffset>0</wp:posOffset>
                      </wp:positionV>
                      <wp:extent cx="190500" cy="257175"/>
                      <wp:effectExtent l="0" t="0" r="0" b="0"/>
                      <wp:wrapNone/>
                      <wp:docPr id="675" name="Pole tekstowe 675">
                        <a:extLst xmlns:a="http://schemas.openxmlformats.org/drawingml/2006/main">
                          <a:ext uri="{FF2B5EF4-FFF2-40B4-BE49-F238E27FC236}">
                            <a16:creationId xmlns:a16="http://schemas.microsoft.com/office/drawing/2014/main" id="{273CE6A0-6C3B-4D99-AFEF-B4A5E73C3BC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D7B689" id="Pole tekstowe 675" o:spid="_x0000_s1026" type="#_x0000_t202" style="position:absolute;margin-left:105pt;margin-top:0;width:15pt;height:20.25pt;z-index:25234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WSGdK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49440" behindDoc="0" locked="0" layoutInCell="1" allowOverlap="1" wp14:anchorId="54371137" wp14:editId="5F9C42B8">
                      <wp:simplePos x="0" y="0"/>
                      <wp:positionH relativeFrom="column">
                        <wp:posOffset>1333500</wp:posOffset>
                      </wp:positionH>
                      <wp:positionV relativeFrom="paragraph">
                        <wp:posOffset>0</wp:posOffset>
                      </wp:positionV>
                      <wp:extent cx="190500" cy="257175"/>
                      <wp:effectExtent l="0" t="0" r="0" b="0"/>
                      <wp:wrapNone/>
                      <wp:docPr id="676" name="Pole tekstowe 676">
                        <a:extLst xmlns:a="http://schemas.openxmlformats.org/drawingml/2006/main">
                          <a:ext uri="{FF2B5EF4-FFF2-40B4-BE49-F238E27FC236}">
                            <a16:creationId xmlns:a16="http://schemas.microsoft.com/office/drawing/2014/main" id="{29670E2D-D591-42A2-96A4-6734C977216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D4E8BC" id="Pole tekstowe 676" o:spid="_x0000_s1026" type="#_x0000_t202" style="position:absolute;margin-left:105pt;margin-top:0;width:15pt;height:20.25pt;z-index:25234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x8jZv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50464" behindDoc="0" locked="0" layoutInCell="1" allowOverlap="1" wp14:anchorId="08B88196" wp14:editId="29500AD2">
                      <wp:simplePos x="0" y="0"/>
                      <wp:positionH relativeFrom="column">
                        <wp:posOffset>1333500</wp:posOffset>
                      </wp:positionH>
                      <wp:positionV relativeFrom="paragraph">
                        <wp:posOffset>0</wp:posOffset>
                      </wp:positionV>
                      <wp:extent cx="190500" cy="257175"/>
                      <wp:effectExtent l="0" t="0" r="0" b="0"/>
                      <wp:wrapNone/>
                      <wp:docPr id="677" name="Pole tekstowe 677">
                        <a:extLst xmlns:a="http://schemas.openxmlformats.org/drawingml/2006/main">
                          <a:ext uri="{FF2B5EF4-FFF2-40B4-BE49-F238E27FC236}">
                            <a16:creationId xmlns:a16="http://schemas.microsoft.com/office/drawing/2014/main" id="{8D467739-F5C6-4707-925B-61347E1E900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06876C" id="Pole tekstowe 677" o:spid="_x0000_s1026" type="#_x0000_t202" style="position:absolute;margin-left:105pt;margin-top:0;width:15pt;height:20.25pt;z-index:25235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FmB1AR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51488" behindDoc="0" locked="0" layoutInCell="1" allowOverlap="1" wp14:anchorId="7EBBDE05" wp14:editId="08416DD1">
                      <wp:simplePos x="0" y="0"/>
                      <wp:positionH relativeFrom="column">
                        <wp:posOffset>1333500</wp:posOffset>
                      </wp:positionH>
                      <wp:positionV relativeFrom="paragraph">
                        <wp:posOffset>0</wp:posOffset>
                      </wp:positionV>
                      <wp:extent cx="190500" cy="257175"/>
                      <wp:effectExtent l="0" t="0" r="0" b="0"/>
                      <wp:wrapNone/>
                      <wp:docPr id="678" name="Pole tekstowe 678">
                        <a:extLst xmlns:a="http://schemas.openxmlformats.org/drawingml/2006/main">
                          <a:ext uri="{FF2B5EF4-FFF2-40B4-BE49-F238E27FC236}">
                            <a16:creationId xmlns:a16="http://schemas.microsoft.com/office/drawing/2014/main" id="{74005EEF-3A6C-471F-8EFD-8FBF4CDF4C9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B5E3B2A" id="Pole tekstowe 678" o:spid="_x0000_s1026" type="#_x0000_t202" style="position:absolute;margin-left:105pt;margin-top:0;width:15pt;height:20.25pt;z-index:25235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XVIo6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52512" behindDoc="0" locked="0" layoutInCell="1" allowOverlap="1" wp14:anchorId="511E921D" wp14:editId="1CD83C4D">
                      <wp:simplePos x="0" y="0"/>
                      <wp:positionH relativeFrom="column">
                        <wp:posOffset>1333500</wp:posOffset>
                      </wp:positionH>
                      <wp:positionV relativeFrom="paragraph">
                        <wp:posOffset>0</wp:posOffset>
                      </wp:positionV>
                      <wp:extent cx="190500" cy="257175"/>
                      <wp:effectExtent l="0" t="0" r="0" b="0"/>
                      <wp:wrapNone/>
                      <wp:docPr id="679" name="Pole tekstowe 679">
                        <a:extLst xmlns:a="http://schemas.openxmlformats.org/drawingml/2006/main">
                          <a:ext uri="{FF2B5EF4-FFF2-40B4-BE49-F238E27FC236}">
                            <a16:creationId xmlns:a16="http://schemas.microsoft.com/office/drawing/2014/main" id="{BE64FB96-3CEC-4ED2-B373-0E61855C6A3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661E7B" id="Pole tekstowe 679" o:spid="_x0000_s1026" type="#_x0000_t202" style="position:absolute;margin-left:105pt;margin-top:0;width:15pt;height:20.25pt;z-index:25235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g+6nd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53536" behindDoc="0" locked="0" layoutInCell="1" allowOverlap="1" wp14:anchorId="2E8E20AD" wp14:editId="1D886A5C">
                      <wp:simplePos x="0" y="0"/>
                      <wp:positionH relativeFrom="column">
                        <wp:posOffset>1333500</wp:posOffset>
                      </wp:positionH>
                      <wp:positionV relativeFrom="paragraph">
                        <wp:posOffset>0</wp:posOffset>
                      </wp:positionV>
                      <wp:extent cx="190500" cy="257175"/>
                      <wp:effectExtent l="0" t="0" r="0" b="0"/>
                      <wp:wrapNone/>
                      <wp:docPr id="680" name="Pole tekstowe 680">
                        <a:extLst xmlns:a="http://schemas.openxmlformats.org/drawingml/2006/main">
                          <a:ext uri="{FF2B5EF4-FFF2-40B4-BE49-F238E27FC236}">
                            <a16:creationId xmlns:a16="http://schemas.microsoft.com/office/drawing/2014/main" id="{0EE190B7-059E-4DB6-A214-F6F6A757165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EE0CC2" id="Pole tekstowe 680" o:spid="_x0000_s1026" type="#_x0000_t202" style="position:absolute;margin-left:105pt;margin-top:0;width:15pt;height:20.25pt;z-index:25235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TT+Ti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54560" behindDoc="0" locked="0" layoutInCell="1" allowOverlap="1" wp14:anchorId="15651946" wp14:editId="628761B4">
                      <wp:simplePos x="0" y="0"/>
                      <wp:positionH relativeFrom="column">
                        <wp:posOffset>1333500</wp:posOffset>
                      </wp:positionH>
                      <wp:positionV relativeFrom="paragraph">
                        <wp:posOffset>0</wp:posOffset>
                      </wp:positionV>
                      <wp:extent cx="190500" cy="257175"/>
                      <wp:effectExtent l="0" t="0" r="0" b="0"/>
                      <wp:wrapNone/>
                      <wp:docPr id="681" name="Pole tekstowe 681">
                        <a:extLst xmlns:a="http://schemas.openxmlformats.org/drawingml/2006/main">
                          <a:ext uri="{FF2B5EF4-FFF2-40B4-BE49-F238E27FC236}">
                            <a16:creationId xmlns:a16="http://schemas.microsoft.com/office/drawing/2014/main" id="{27874CA1-5050-4F1C-BEFB-C6CDAAF9EB7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0604DB" id="Pole tekstowe 681" o:spid="_x0000_s1026" type="#_x0000_t202" style="position:absolute;margin-left:105pt;margin-top:0;width:15pt;height:20.25pt;z-index:25235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XQtmG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55584" behindDoc="0" locked="0" layoutInCell="1" allowOverlap="1" wp14:anchorId="7EBC16F8" wp14:editId="10CA2D78">
                      <wp:simplePos x="0" y="0"/>
                      <wp:positionH relativeFrom="column">
                        <wp:posOffset>1333500</wp:posOffset>
                      </wp:positionH>
                      <wp:positionV relativeFrom="paragraph">
                        <wp:posOffset>0</wp:posOffset>
                      </wp:positionV>
                      <wp:extent cx="190500" cy="257175"/>
                      <wp:effectExtent l="0" t="0" r="0" b="0"/>
                      <wp:wrapNone/>
                      <wp:docPr id="682" name="Pole tekstowe 682">
                        <a:extLst xmlns:a="http://schemas.openxmlformats.org/drawingml/2006/main">
                          <a:ext uri="{FF2B5EF4-FFF2-40B4-BE49-F238E27FC236}">
                            <a16:creationId xmlns:a16="http://schemas.microsoft.com/office/drawing/2014/main" id="{6200774D-7CC2-48B5-9350-A0B95E810C8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396D6B" id="Pole tekstowe 682" o:spid="_x0000_s1026" type="#_x0000_t202" style="position:absolute;margin-left:105pt;margin-top:0;width:15pt;height:20.25pt;z-index:25235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5KTCK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56608" behindDoc="0" locked="0" layoutInCell="1" allowOverlap="1" wp14:anchorId="373F145C" wp14:editId="09FCD701">
                      <wp:simplePos x="0" y="0"/>
                      <wp:positionH relativeFrom="column">
                        <wp:posOffset>1333500</wp:posOffset>
                      </wp:positionH>
                      <wp:positionV relativeFrom="paragraph">
                        <wp:posOffset>0</wp:posOffset>
                      </wp:positionV>
                      <wp:extent cx="190500" cy="257175"/>
                      <wp:effectExtent l="0" t="0" r="0" b="0"/>
                      <wp:wrapNone/>
                      <wp:docPr id="683" name="Pole tekstowe 683">
                        <a:extLst xmlns:a="http://schemas.openxmlformats.org/drawingml/2006/main">
                          <a:ext uri="{FF2B5EF4-FFF2-40B4-BE49-F238E27FC236}">
                            <a16:creationId xmlns:a16="http://schemas.microsoft.com/office/drawing/2014/main" id="{AD9BB549-93A8-4333-B53A-3225B8019E8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38D0E4" id="Pole tekstowe 683" o:spid="_x0000_s1026" type="#_x0000_t202" style="position:absolute;margin-left:105pt;margin-top:0;width:15pt;height:20.25pt;z-index:25235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Obt7y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57632" behindDoc="0" locked="0" layoutInCell="1" allowOverlap="1" wp14:anchorId="43D10313" wp14:editId="446FD535">
                      <wp:simplePos x="0" y="0"/>
                      <wp:positionH relativeFrom="column">
                        <wp:posOffset>1333500</wp:posOffset>
                      </wp:positionH>
                      <wp:positionV relativeFrom="paragraph">
                        <wp:posOffset>0</wp:posOffset>
                      </wp:positionV>
                      <wp:extent cx="190500" cy="257175"/>
                      <wp:effectExtent l="0" t="0" r="0" b="0"/>
                      <wp:wrapNone/>
                      <wp:docPr id="684" name="Pole tekstowe 684">
                        <a:extLst xmlns:a="http://schemas.openxmlformats.org/drawingml/2006/main">
                          <a:ext uri="{FF2B5EF4-FFF2-40B4-BE49-F238E27FC236}">
                            <a16:creationId xmlns:a16="http://schemas.microsoft.com/office/drawing/2014/main" id="{DB4A04A4-F5DF-41C3-B37B-E98DEFA0C74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00B02D" id="Pole tekstowe 684" o:spid="_x0000_s1026" type="#_x0000_t202" style="position:absolute;margin-left:105pt;margin-top:0;width:15pt;height:20.25pt;z-index:25235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JO76C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58656" behindDoc="0" locked="0" layoutInCell="1" allowOverlap="1" wp14:anchorId="11531BE9" wp14:editId="3C628253">
                      <wp:simplePos x="0" y="0"/>
                      <wp:positionH relativeFrom="column">
                        <wp:posOffset>1333500</wp:posOffset>
                      </wp:positionH>
                      <wp:positionV relativeFrom="paragraph">
                        <wp:posOffset>0</wp:posOffset>
                      </wp:positionV>
                      <wp:extent cx="190500" cy="257175"/>
                      <wp:effectExtent l="0" t="0" r="0" b="0"/>
                      <wp:wrapNone/>
                      <wp:docPr id="685" name="Pole tekstowe 685">
                        <a:extLst xmlns:a="http://schemas.openxmlformats.org/drawingml/2006/main">
                          <a:ext uri="{FF2B5EF4-FFF2-40B4-BE49-F238E27FC236}">
                            <a16:creationId xmlns:a16="http://schemas.microsoft.com/office/drawing/2014/main" id="{58AF73C1-439F-4DE3-ACF3-63466C4A1A8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A3D8912" id="Pole tekstowe 685" o:spid="_x0000_s1026" type="#_x0000_t202" style="position:absolute;margin-left:105pt;margin-top:0;width:15pt;height:20.25pt;z-index:25235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q5qWE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59680" behindDoc="0" locked="0" layoutInCell="1" allowOverlap="1" wp14:anchorId="2A2E8B56" wp14:editId="56A42C45">
                      <wp:simplePos x="0" y="0"/>
                      <wp:positionH relativeFrom="column">
                        <wp:posOffset>1333500</wp:posOffset>
                      </wp:positionH>
                      <wp:positionV relativeFrom="paragraph">
                        <wp:posOffset>0</wp:posOffset>
                      </wp:positionV>
                      <wp:extent cx="190500" cy="257175"/>
                      <wp:effectExtent l="0" t="0" r="0" b="0"/>
                      <wp:wrapNone/>
                      <wp:docPr id="686" name="Pole tekstowe 686">
                        <a:extLst xmlns:a="http://schemas.openxmlformats.org/drawingml/2006/main">
                          <a:ext uri="{FF2B5EF4-FFF2-40B4-BE49-F238E27FC236}">
                            <a16:creationId xmlns:a16="http://schemas.microsoft.com/office/drawing/2014/main" id="{0410F054-1F9C-4911-B1B4-30C952EBD66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418C2F" id="Pole tekstowe 686" o:spid="_x0000_s1026" type="#_x0000_t202" style="position:absolute;margin-left:105pt;margin-top:0;width:15pt;height:20.25pt;z-index:25235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1cqu1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60704" behindDoc="0" locked="0" layoutInCell="1" allowOverlap="1" wp14:anchorId="73433E96" wp14:editId="75C4F36E">
                      <wp:simplePos x="0" y="0"/>
                      <wp:positionH relativeFrom="column">
                        <wp:posOffset>1333500</wp:posOffset>
                      </wp:positionH>
                      <wp:positionV relativeFrom="paragraph">
                        <wp:posOffset>0</wp:posOffset>
                      </wp:positionV>
                      <wp:extent cx="190500" cy="257175"/>
                      <wp:effectExtent l="0" t="0" r="0" b="0"/>
                      <wp:wrapNone/>
                      <wp:docPr id="687" name="Pole tekstowe 687">
                        <a:extLst xmlns:a="http://schemas.openxmlformats.org/drawingml/2006/main">
                          <a:ext uri="{FF2B5EF4-FFF2-40B4-BE49-F238E27FC236}">
                            <a16:creationId xmlns:a16="http://schemas.microsoft.com/office/drawing/2014/main" id="{024686C1-BBC3-44B2-B15C-C962E218856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C8C2BF" id="Pole tekstowe 687" o:spid="_x0000_s1026" type="#_x0000_t202" style="position:absolute;margin-left:105pt;margin-top:0;width:15pt;height:20.25pt;z-index:25236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MaqhT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61728" behindDoc="0" locked="0" layoutInCell="1" allowOverlap="1" wp14:anchorId="1FBBB561" wp14:editId="7F2A0BCC">
                      <wp:simplePos x="0" y="0"/>
                      <wp:positionH relativeFrom="column">
                        <wp:posOffset>1333500</wp:posOffset>
                      </wp:positionH>
                      <wp:positionV relativeFrom="paragraph">
                        <wp:posOffset>0</wp:posOffset>
                      </wp:positionV>
                      <wp:extent cx="190500" cy="257175"/>
                      <wp:effectExtent l="0" t="0" r="0" b="0"/>
                      <wp:wrapNone/>
                      <wp:docPr id="688" name="Pole tekstowe 688">
                        <a:extLst xmlns:a="http://schemas.openxmlformats.org/drawingml/2006/main">
                          <a:ext uri="{FF2B5EF4-FFF2-40B4-BE49-F238E27FC236}">
                            <a16:creationId xmlns:a16="http://schemas.microsoft.com/office/drawing/2014/main" id="{386DD081-B505-4353-8F28-DECC37CCC65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3307E8" id="Pole tekstowe 688" o:spid="_x0000_s1026" type="#_x0000_t202" style="position:absolute;margin-left:105pt;margin-top:0;width:15pt;height:20.25pt;z-index:25236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GNApP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62752" behindDoc="0" locked="0" layoutInCell="1" allowOverlap="1" wp14:anchorId="0B138ED8" wp14:editId="085BA028">
                      <wp:simplePos x="0" y="0"/>
                      <wp:positionH relativeFrom="column">
                        <wp:posOffset>1333500</wp:posOffset>
                      </wp:positionH>
                      <wp:positionV relativeFrom="paragraph">
                        <wp:posOffset>0</wp:posOffset>
                      </wp:positionV>
                      <wp:extent cx="190500" cy="257175"/>
                      <wp:effectExtent l="0" t="0" r="0" b="0"/>
                      <wp:wrapNone/>
                      <wp:docPr id="689" name="Pole tekstowe 689">
                        <a:extLst xmlns:a="http://schemas.openxmlformats.org/drawingml/2006/main">
                          <a:ext uri="{FF2B5EF4-FFF2-40B4-BE49-F238E27FC236}">
                            <a16:creationId xmlns:a16="http://schemas.microsoft.com/office/drawing/2014/main" id="{581D8749-47F4-48A0-B2CB-EA5A9B7CEBB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EE5311" id="Pole tekstowe 689" o:spid="_x0000_s1026" type="#_x0000_t202" style="position:absolute;margin-left:105pt;margin-top:0;width:15pt;height:20.25pt;z-index:25236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0Yrz1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63776" behindDoc="0" locked="0" layoutInCell="1" allowOverlap="1" wp14:anchorId="3E1BCE09" wp14:editId="4BBC0F41">
                      <wp:simplePos x="0" y="0"/>
                      <wp:positionH relativeFrom="column">
                        <wp:posOffset>1333500</wp:posOffset>
                      </wp:positionH>
                      <wp:positionV relativeFrom="paragraph">
                        <wp:posOffset>0</wp:posOffset>
                      </wp:positionV>
                      <wp:extent cx="190500" cy="257175"/>
                      <wp:effectExtent l="0" t="0" r="0" b="0"/>
                      <wp:wrapNone/>
                      <wp:docPr id="690" name="Pole tekstowe 690">
                        <a:extLst xmlns:a="http://schemas.openxmlformats.org/drawingml/2006/main">
                          <a:ext uri="{FF2B5EF4-FFF2-40B4-BE49-F238E27FC236}">
                            <a16:creationId xmlns:a16="http://schemas.microsoft.com/office/drawing/2014/main" id="{F5F9C1D2-16A5-47F8-8E17-D3FA965771F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21A4B3" id="Pole tekstowe 690" o:spid="_x0000_s1026" type="#_x0000_t202" style="position:absolute;margin-left:105pt;margin-top:0;width:15pt;height:20.25pt;z-index:25236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KtXqy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64800" behindDoc="0" locked="0" layoutInCell="1" allowOverlap="1" wp14:anchorId="08A1FE3E" wp14:editId="49A34AE4">
                      <wp:simplePos x="0" y="0"/>
                      <wp:positionH relativeFrom="column">
                        <wp:posOffset>1333500</wp:posOffset>
                      </wp:positionH>
                      <wp:positionV relativeFrom="paragraph">
                        <wp:posOffset>0</wp:posOffset>
                      </wp:positionV>
                      <wp:extent cx="190500" cy="257175"/>
                      <wp:effectExtent l="0" t="0" r="0" b="0"/>
                      <wp:wrapNone/>
                      <wp:docPr id="691" name="Pole tekstowe 691">
                        <a:extLst xmlns:a="http://schemas.openxmlformats.org/drawingml/2006/main">
                          <a:ext uri="{FF2B5EF4-FFF2-40B4-BE49-F238E27FC236}">
                            <a16:creationId xmlns:a16="http://schemas.microsoft.com/office/drawing/2014/main" id="{E58A0C22-14FD-4BD5-B2DF-1018EE31002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FF1C38" id="Pole tekstowe 691" o:spid="_x0000_s1026" type="#_x0000_t202" style="position:absolute;margin-left:105pt;margin-top:0;width:15pt;height:20.25pt;z-index:25236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nlts2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65824" behindDoc="0" locked="0" layoutInCell="1" allowOverlap="1" wp14:anchorId="187CF9C7" wp14:editId="0D86FED1">
                      <wp:simplePos x="0" y="0"/>
                      <wp:positionH relativeFrom="column">
                        <wp:posOffset>1333500</wp:posOffset>
                      </wp:positionH>
                      <wp:positionV relativeFrom="paragraph">
                        <wp:posOffset>0</wp:posOffset>
                      </wp:positionV>
                      <wp:extent cx="190500" cy="257175"/>
                      <wp:effectExtent l="0" t="0" r="0" b="0"/>
                      <wp:wrapNone/>
                      <wp:docPr id="692" name="Pole tekstowe 692">
                        <a:extLst xmlns:a="http://schemas.openxmlformats.org/drawingml/2006/main">
                          <a:ext uri="{FF2B5EF4-FFF2-40B4-BE49-F238E27FC236}">
                            <a16:creationId xmlns:a16="http://schemas.microsoft.com/office/drawing/2014/main" id="{60A4C963-4176-42FA-BA16-2BB091EE084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433AE8" id="Pole tekstowe 692" o:spid="_x0000_s1026" type="#_x0000_t202" style="position:absolute;margin-left:105pt;margin-top:0;width:15pt;height:20.25pt;z-index:25236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hRjfF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66848" behindDoc="0" locked="0" layoutInCell="1" allowOverlap="1" wp14:anchorId="0EEA6242" wp14:editId="50C838A5">
                      <wp:simplePos x="0" y="0"/>
                      <wp:positionH relativeFrom="column">
                        <wp:posOffset>1333500</wp:posOffset>
                      </wp:positionH>
                      <wp:positionV relativeFrom="paragraph">
                        <wp:posOffset>0</wp:posOffset>
                      </wp:positionV>
                      <wp:extent cx="190500" cy="257175"/>
                      <wp:effectExtent l="0" t="0" r="0" b="0"/>
                      <wp:wrapNone/>
                      <wp:docPr id="693" name="Pole tekstowe 693">
                        <a:extLst xmlns:a="http://schemas.openxmlformats.org/drawingml/2006/main">
                          <a:ext uri="{FF2B5EF4-FFF2-40B4-BE49-F238E27FC236}">
                            <a16:creationId xmlns:a16="http://schemas.microsoft.com/office/drawing/2014/main" id="{13E6A565-66B5-4D48-B293-33D5664D77C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1FBBFA" id="Pole tekstowe 693" o:spid="_x0000_s1026" type="#_x0000_t202" style="position:absolute;margin-left:105pt;margin-top:0;width:15pt;height:20.25pt;z-index:25236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ORxpn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67872" behindDoc="0" locked="0" layoutInCell="1" allowOverlap="1" wp14:anchorId="2C31F466" wp14:editId="1379BA75">
                      <wp:simplePos x="0" y="0"/>
                      <wp:positionH relativeFrom="column">
                        <wp:posOffset>1333500</wp:posOffset>
                      </wp:positionH>
                      <wp:positionV relativeFrom="paragraph">
                        <wp:posOffset>0</wp:posOffset>
                      </wp:positionV>
                      <wp:extent cx="190500" cy="257175"/>
                      <wp:effectExtent l="0" t="0" r="0" b="0"/>
                      <wp:wrapNone/>
                      <wp:docPr id="694" name="Pole tekstowe 694">
                        <a:extLst xmlns:a="http://schemas.openxmlformats.org/drawingml/2006/main">
                          <a:ext uri="{FF2B5EF4-FFF2-40B4-BE49-F238E27FC236}">
                            <a16:creationId xmlns:a16="http://schemas.microsoft.com/office/drawing/2014/main" id="{D908E044-D104-439C-AEE3-ED8463A9EC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043F01" id="Pole tekstowe 694" o:spid="_x0000_s1026" type="#_x0000_t202" style="position:absolute;margin-left:105pt;margin-top:0;width:15pt;height:20.25pt;z-index:25236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KwGOU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68896" behindDoc="0" locked="0" layoutInCell="1" allowOverlap="1" wp14:anchorId="3FF2E655" wp14:editId="647B1DD3">
                      <wp:simplePos x="0" y="0"/>
                      <wp:positionH relativeFrom="column">
                        <wp:posOffset>1333500</wp:posOffset>
                      </wp:positionH>
                      <wp:positionV relativeFrom="paragraph">
                        <wp:posOffset>0</wp:posOffset>
                      </wp:positionV>
                      <wp:extent cx="190500" cy="257175"/>
                      <wp:effectExtent l="0" t="0" r="0" b="0"/>
                      <wp:wrapNone/>
                      <wp:docPr id="695" name="Pole tekstowe 695">
                        <a:extLst xmlns:a="http://schemas.openxmlformats.org/drawingml/2006/main">
                          <a:ext uri="{FF2B5EF4-FFF2-40B4-BE49-F238E27FC236}">
                            <a16:creationId xmlns:a16="http://schemas.microsoft.com/office/drawing/2014/main" id="{CEF72FDB-7CE8-48B8-BFB7-5FB82FF783C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5802F7" id="Pole tekstowe 695" o:spid="_x0000_s1026" type="#_x0000_t202" style="position:absolute;margin-left:105pt;margin-top:0;width:15pt;height:20.25pt;z-index:25236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eRO7B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69920" behindDoc="0" locked="0" layoutInCell="1" allowOverlap="1" wp14:anchorId="62340469" wp14:editId="009A2B68">
                      <wp:simplePos x="0" y="0"/>
                      <wp:positionH relativeFrom="column">
                        <wp:posOffset>1333500</wp:posOffset>
                      </wp:positionH>
                      <wp:positionV relativeFrom="paragraph">
                        <wp:posOffset>0</wp:posOffset>
                      </wp:positionV>
                      <wp:extent cx="190500" cy="257175"/>
                      <wp:effectExtent l="0" t="0" r="0" b="0"/>
                      <wp:wrapNone/>
                      <wp:docPr id="696" name="Pole tekstowe 696">
                        <a:extLst xmlns:a="http://schemas.openxmlformats.org/drawingml/2006/main">
                          <a:ext uri="{FF2B5EF4-FFF2-40B4-BE49-F238E27FC236}">
                            <a16:creationId xmlns:a16="http://schemas.microsoft.com/office/drawing/2014/main" id="{795A35CF-9407-4E75-A91D-6B8707B8E09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67C3AFA" id="Pole tekstowe 696" o:spid="_x0000_s1026" type="#_x0000_t202" style="position:absolute;margin-left:105pt;margin-top:0;width:15pt;height:20.25pt;z-index:25236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qGpe1wAgAADw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70944" behindDoc="0" locked="0" layoutInCell="1" allowOverlap="1" wp14:anchorId="357FE08A" wp14:editId="05D5EAF9">
                      <wp:simplePos x="0" y="0"/>
                      <wp:positionH relativeFrom="column">
                        <wp:posOffset>1333500</wp:posOffset>
                      </wp:positionH>
                      <wp:positionV relativeFrom="paragraph">
                        <wp:posOffset>0</wp:posOffset>
                      </wp:positionV>
                      <wp:extent cx="190500" cy="257175"/>
                      <wp:effectExtent l="0" t="0" r="0" b="0"/>
                      <wp:wrapNone/>
                      <wp:docPr id="697" name="Pole tekstowe 697">
                        <a:extLst xmlns:a="http://schemas.openxmlformats.org/drawingml/2006/main">
                          <a:ext uri="{FF2B5EF4-FFF2-40B4-BE49-F238E27FC236}">
                            <a16:creationId xmlns:a16="http://schemas.microsoft.com/office/drawing/2014/main" id="{21441F0E-EEEA-490C-86B9-ABD2F4113EA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F89203" id="Pole tekstowe 697" o:spid="_x0000_s1026" type="#_x0000_t202" style="position:absolute;margin-left:105pt;margin-top:0;width:15pt;height:20.25pt;z-index:25237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6Pj7O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71968" behindDoc="0" locked="0" layoutInCell="1" allowOverlap="1" wp14:anchorId="7AA4136B" wp14:editId="0389DC39">
                      <wp:simplePos x="0" y="0"/>
                      <wp:positionH relativeFrom="column">
                        <wp:posOffset>1333500</wp:posOffset>
                      </wp:positionH>
                      <wp:positionV relativeFrom="paragraph">
                        <wp:posOffset>0</wp:posOffset>
                      </wp:positionV>
                      <wp:extent cx="190500" cy="257175"/>
                      <wp:effectExtent l="0" t="0" r="0" b="0"/>
                      <wp:wrapNone/>
                      <wp:docPr id="698" name="Pole tekstowe 698">
                        <a:extLst xmlns:a="http://schemas.openxmlformats.org/drawingml/2006/main">
                          <a:ext uri="{FF2B5EF4-FFF2-40B4-BE49-F238E27FC236}">
                            <a16:creationId xmlns:a16="http://schemas.microsoft.com/office/drawing/2014/main" id="{7ED8A256-D838-4317-98CF-15FD6B3ED3B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B1E6B9" id="Pole tekstowe 698" o:spid="_x0000_s1026" type="#_x0000_t202" style="position:absolute;margin-left:105pt;margin-top:0;width:15pt;height:20.25pt;z-index:25237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hXx8E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72992" behindDoc="0" locked="0" layoutInCell="1" allowOverlap="1" wp14:anchorId="5AD21CFE" wp14:editId="49AF3582">
                      <wp:simplePos x="0" y="0"/>
                      <wp:positionH relativeFrom="column">
                        <wp:posOffset>1333500</wp:posOffset>
                      </wp:positionH>
                      <wp:positionV relativeFrom="paragraph">
                        <wp:posOffset>0</wp:posOffset>
                      </wp:positionV>
                      <wp:extent cx="190500" cy="257175"/>
                      <wp:effectExtent l="0" t="0" r="0" b="0"/>
                      <wp:wrapNone/>
                      <wp:docPr id="699" name="Pole tekstowe 699">
                        <a:extLst xmlns:a="http://schemas.openxmlformats.org/drawingml/2006/main">
                          <a:ext uri="{FF2B5EF4-FFF2-40B4-BE49-F238E27FC236}">
                            <a16:creationId xmlns:a16="http://schemas.microsoft.com/office/drawing/2014/main" id="{232B1838-FA35-4726-AE48-FD0DA3CE202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380913" id="Pole tekstowe 699" o:spid="_x0000_s1026" type="#_x0000_t202" style="position:absolute;margin-left:105pt;margin-top:0;width:15pt;height:20.25pt;z-index:25237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anIZt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74016" behindDoc="0" locked="0" layoutInCell="1" allowOverlap="1" wp14:anchorId="61A49205" wp14:editId="0182A2D6">
                      <wp:simplePos x="0" y="0"/>
                      <wp:positionH relativeFrom="column">
                        <wp:posOffset>1333500</wp:posOffset>
                      </wp:positionH>
                      <wp:positionV relativeFrom="paragraph">
                        <wp:posOffset>0</wp:posOffset>
                      </wp:positionV>
                      <wp:extent cx="190500" cy="257175"/>
                      <wp:effectExtent l="0" t="0" r="0" b="0"/>
                      <wp:wrapNone/>
                      <wp:docPr id="700" name="Pole tekstowe 700">
                        <a:extLst xmlns:a="http://schemas.openxmlformats.org/drawingml/2006/main">
                          <a:ext uri="{FF2B5EF4-FFF2-40B4-BE49-F238E27FC236}">
                            <a16:creationId xmlns:a16="http://schemas.microsoft.com/office/drawing/2014/main" id="{BEA8C997-BCEA-4C26-8226-572F0028B63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35BC37" id="Pole tekstowe 700" o:spid="_x0000_s1026" type="#_x0000_t202" style="position:absolute;margin-left:105pt;margin-top:0;width:15pt;height:20.25pt;z-index:25237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COHCXZ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75040" behindDoc="0" locked="0" layoutInCell="1" allowOverlap="1" wp14:anchorId="0BAD9721" wp14:editId="1D8B86FD">
                      <wp:simplePos x="0" y="0"/>
                      <wp:positionH relativeFrom="column">
                        <wp:posOffset>1333500</wp:posOffset>
                      </wp:positionH>
                      <wp:positionV relativeFrom="paragraph">
                        <wp:posOffset>0</wp:posOffset>
                      </wp:positionV>
                      <wp:extent cx="190500" cy="257175"/>
                      <wp:effectExtent l="0" t="0" r="0" b="0"/>
                      <wp:wrapNone/>
                      <wp:docPr id="701" name="Pole tekstowe 701">
                        <a:extLst xmlns:a="http://schemas.openxmlformats.org/drawingml/2006/main">
                          <a:ext uri="{FF2B5EF4-FFF2-40B4-BE49-F238E27FC236}">
                            <a16:creationId xmlns:a16="http://schemas.microsoft.com/office/drawing/2014/main" id="{1711FEDD-89DE-4A88-8A41-762DA0E8ACF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DE980BF" id="Pole tekstowe 701" o:spid="_x0000_s1026" type="#_x0000_t202" style="position:absolute;margin-left:105pt;margin-top:0;width:15pt;height:20.25pt;z-index:25237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ZDEe2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76064" behindDoc="0" locked="0" layoutInCell="1" allowOverlap="1" wp14:anchorId="0CC64728" wp14:editId="2DA47DF2">
                      <wp:simplePos x="0" y="0"/>
                      <wp:positionH relativeFrom="column">
                        <wp:posOffset>1333500</wp:posOffset>
                      </wp:positionH>
                      <wp:positionV relativeFrom="paragraph">
                        <wp:posOffset>0</wp:posOffset>
                      </wp:positionV>
                      <wp:extent cx="190500" cy="257175"/>
                      <wp:effectExtent l="0" t="0" r="0" b="0"/>
                      <wp:wrapNone/>
                      <wp:docPr id="702" name="Pole tekstowe 702">
                        <a:extLst xmlns:a="http://schemas.openxmlformats.org/drawingml/2006/main">
                          <a:ext uri="{FF2B5EF4-FFF2-40B4-BE49-F238E27FC236}">
                            <a16:creationId xmlns:a16="http://schemas.microsoft.com/office/drawing/2014/main" id="{01A0F618-E749-4F5B-B8B9-666CCFA7642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7D72AE" id="Pole tekstowe 702" o:spid="_x0000_s1026" type="#_x0000_t202" style="position:absolute;margin-left:105pt;margin-top:0;width:15pt;height:20.25pt;z-index:25237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I7biC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77088" behindDoc="0" locked="0" layoutInCell="1" allowOverlap="1" wp14:anchorId="1A8075C9" wp14:editId="4D335914">
                      <wp:simplePos x="0" y="0"/>
                      <wp:positionH relativeFrom="column">
                        <wp:posOffset>1333500</wp:posOffset>
                      </wp:positionH>
                      <wp:positionV relativeFrom="paragraph">
                        <wp:posOffset>0</wp:posOffset>
                      </wp:positionV>
                      <wp:extent cx="190500" cy="257175"/>
                      <wp:effectExtent l="0" t="0" r="0" b="0"/>
                      <wp:wrapNone/>
                      <wp:docPr id="703" name="Pole tekstowe 703">
                        <a:extLst xmlns:a="http://schemas.openxmlformats.org/drawingml/2006/main">
                          <a:ext uri="{FF2B5EF4-FFF2-40B4-BE49-F238E27FC236}">
                            <a16:creationId xmlns:a16="http://schemas.microsoft.com/office/drawing/2014/main" id="{86E16E9E-9E7A-4329-95C9-5245CDAEA0B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84F924" id="Pole tekstowe 703" o:spid="_x0000_s1026" type="#_x0000_t202" style="position:absolute;margin-left:105pt;margin-top:0;width:15pt;height:20.25pt;z-index:25237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qdwVf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78112" behindDoc="0" locked="0" layoutInCell="1" allowOverlap="1" wp14:anchorId="45ED272C" wp14:editId="3604AF7B">
                      <wp:simplePos x="0" y="0"/>
                      <wp:positionH relativeFrom="column">
                        <wp:posOffset>1333500</wp:posOffset>
                      </wp:positionH>
                      <wp:positionV relativeFrom="paragraph">
                        <wp:posOffset>0</wp:posOffset>
                      </wp:positionV>
                      <wp:extent cx="190500" cy="257175"/>
                      <wp:effectExtent l="0" t="0" r="0" b="0"/>
                      <wp:wrapNone/>
                      <wp:docPr id="704" name="Pole tekstowe 704">
                        <a:extLst xmlns:a="http://schemas.openxmlformats.org/drawingml/2006/main">
                          <a:ext uri="{FF2B5EF4-FFF2-40B4-BE49-F238E27FC236}">
                            <a16:creationId xmlns:a16="http://schemas.microsoft.com/office/drawing/2014/main" id="{21C2499C-0705-41E3-AEB0-E2BFCAD1D33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1AA475" id="Pole tekstowe 704" o:spid="_x0000_s1026" type="#_x0000_t202" style="position:absolute;margin-left:105pt;margin-top:0;width:15pt;height:20.25pt;z-index:25237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gC8NF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79136" behindDoc="0" locked="0" layoutInCell="1" allowOverlap="1" wp14:anchorId="6CCCDC1F" wp14:editId="0A257452">
                      <wp:simplePos x="0" y="0"/>
                      <wp:positionH relativeFrom="column">
                        <wp:posOffset>1333500</wp:posOffset>
                      </wp:positionH>
                      <wp:positionV relativeFrom="paragraph">
                        <wp:posOffset>0</wp:posOffset>
                      </wp:positionV>
                      <wp:extent cx="190500" cy="257175"/>
                      <wp:effectExtent l="0" t="0" r="0" b="0"/>
                      <wp:wrapNone/>
                      <wp:docPr id="705" name="Pole tekstowe 705">
                        <a:extLst xmlns:a="http://schemas.openxmlformats.org/drawingml/2006/main">
                          <a:ext uri="{FF2B5EF4-FFF2-40B4-BE49-F238E27FC236}">
                            <a16:creationId xmlns:a16="http://schemas.microsoft.com/office/drawing/2014/main" id="{A4FA0751-FC25-4A45-AE2C-4994690637A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C2083C" id="Pole tekstowe 705" o:spid="_x0000_s1026" type="#_x0000_t202" style="position:absolute;margin-left:105pt;margin-top:0;width:15pt;height:20.25pt;z-index:25237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c9CGu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80160" behindDoc="0" locked="0" layoutInCell="1" allowOverlap="1" wp14:anchorId="59EC265C" wp14:editId="53887694">
                      <wp:simplePos x="0" y="0"/>
                      <wp:positionH relativeFrom="column">
                        <wp:posOffset>1333500</wp:posOffset>
                      </wp:positionH>
                      <wp:positionV relativeFrom="paragraph">
                        <wp:posOffset>0</wp:posOffset>
                      </wp:positionV>
                      <wp:extent cx="190500" cy="257175"/>
                      <wp:effectExtent l="0" t="0" r="0" b="0"/>
                      <wp:wrapNone/>
                      <wp:docPr id="706" name="Pole tekstowe 706">
                        <a:extLst xmlns:a="http://schemas.openxmlformats.org/drawingml/2006/main">
                          <a:ext uri="{FF2B5EF4-FFF2-40B4-BE49-F238E27FC236}">
                            <a16:creationId xmlns:a16="http://schemas.microsoft.com/office/drawing/2014/main" id="{736FD110-73CE-42E6-95DD-FA3027DBFF2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03E9121" id="Pole tekstowe 706" o:spid="_x0000_s1026" type="#_x0000_t202" style="position:absolute;margin-left:105pt;margin-top:0;width:15pt;height:20.25pt;z-index:25238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wRBO8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81184" behindDoc="0" locked="0" layoutInCell="1" allowOverlap="1" wp14:anchorId="3539FFD5" wp14:editId="0D184FB8">
                      <wp:simplePos x="0" y="0"/>
                      <wp:positionH relativeFrom="column">
                        <wp:posOffset>1333500</wp:posOffset>
                      </wp:positionH>
                      <wp:positionV relativeFrom="paragraph">
                        <wp:posOffset>0</wp:posOffset>
                      </wp:positionV>
                      <wp:extent cx="190500" cy="257175"/>
                      <wp:effectExtent l="0" t="0" r="0" b="0"/>
                      <wp:wrapNone/>
                      <wp:docPr id="707" name="Pole tekstowe 707">
                        <a:extLst xmlns:a="http://schemas.openxmlformats.org/drawingml/2006/main">
                          <a:ext uri="{FF2B5EF4-FFF2-40B4-BE49-F238E27FC236}">
                            <a16:creationId xmlns:a16="http://schemas.microsoft.com/office/drawing/2014/main" id="{C98BC42F-BFB9-40B9-9CD0-1A6E65D6885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2534D1" id="Pole tekstowe 707" o:spid="_x0000_s1026" type="#_x0000_t202" style="position:absolute;margin-left:105pt;margin-top:0;width:15pt;height:20.25pt;z-index:25238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vN8n4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82208" behindDoc="0" locked="0" layoutInCell="1" allowOverlap="1" wp14:anchorId="78B7084D" wp14:editId="20C67699">
                      <wp:simplePos x="0" y="0"/>
                      <wp:positionH relativeFrom="column">
                        <wp:posOffset>1333500</wp:posOffset>
                      </wp:positionH>
                      <wp:positionV relativeFrom="paragraph">
                        <wp:posOffset>0</wp:posOffset>
                      </wp:positionV>
                      <wp:extent cx="190500" cy="257175"/>
                      <wp:effectExtent l="0" t="0" r="0" b="0"/>
                      <wp:wrapNone/>
                      <wp:docPr id="708" name="Pole tekstowe 708">
                        <a:extLst xmlns:a="http://schemas.openxmlformats.org/drawingml/2006/main">
                          <a:ext uri="{FF2B5EF4-FFF2-40B4-BE49-F238E27FC236}">
                            <a16:creationId xmlns:a16="http://schemas.microsoft.com/office/drawing/2014/main" id="{9A4C49CF-7561-4EAB-816E-8B5C3CC0D51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F88EDC" id="Pole tekstowe 708" o:spid="_x0000_s1026" type="#_x0000_t202" style="position:absolute;margin-left:105pt;margin-top:0;width:15pt;height:20.25pt;z-index:25238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2Lr1e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83232" behindDoc="0" locked="0" layoutInCell="1" allowOverlap="1" wp14:anchorId="78C09289" wp14:editId="0EC29280">
                      <wp:simplePos x="0" y="0"/>
                      <wp:positionH relativeFrom="column">
                        <wp:posOffset>1333500</wp:posOffset>
                      </wp:positionH>
                      <wp:positionV relativeFrom="paragraph">
                        <wp:posOffset>0</wp:posOffset>
                      </wp:positionV>
                      <wp:extent cx="190500" cy="257175"/>
                      <wp:effectExtent l="0" t="0" r="0" b="0"/>
                      <wp:wrapNone/>
                      <wp:docPr id="709" name="Pole tekstowe 709">
                        <a:extLst xmlns:a="http://schemas.openxmlformats.org/drawingml/2006/main">
                          <a:ext uri="{FF2B5EF4-FFF2-40B4-BE49-F238E27FC236}">
                            <a16:creationId xmlns:a16="http://schemas.microsoft.com/office/drawing/2014/main" id="{32B7DBB8-249B-4F1A-85C8-64A05A4979D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B92F76" id="Pole tekstowe 709" o:spid="_x0000_s1026" type="#_x0000_t202" style="position:absolute;margin-left:105pt;margin-top:0;width:15pt;height:20.25pt;z-index:25238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Gmuho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84256" behindDoc="0" locked="0" layoutInCell="1" allowOverlap="1" wp14:anchorId="597AEE5F" wp14:editId="5C17A35A">
                      <wp:simplePos x="0" y="0"/>
                      <wp:positionH relativeFrom="column">
                        <wp:posOffset>1333500</wp:posOffset>
                      </wp:positionH>
                      <wp:positionV relativeFrom="paragraph">
                        <wp:posOffset>0</wp:posOffset>
                      </wp:positionV>
                      <wp:extent cx="190500" cy="257175"/>
                      <wp:effectExtent l="0" t="0" r="0" b="0"/>
                      <wp:wrapNone/>
                      <wp:docPr id="710" name="Pole tekstowe 710">
                        <a:extLst xmlns:a="http://schemas.openxmlformats.org/drawingml/2006/main">
                          <a:ext uri="{FF2B5EF4-FFF2-40B4-BE49-F238E27FC236}">
                            <a16:creationId xmlns:a16="http://schemas.microsoft.com/office/drawing/2014/main" id="{125ABFE4-4AB2-43A9-97E1-87A60ED4FDE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9D78C2" id="Pole tekstowe 710" o:spid="_x0000_s1026" type="#_x0000_t202" style="position:absolute;margin-left:105pt;margin-top:0;width:15pt;height:20.25pt;z-index:25238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WlQqC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85280" behindDoc="0" locked="0" layoutInCell="1" allowOverlap="1" wp14:anchorId="11E2A2AB" wp14:editId="3E872DF9">
                      <wp:simplePos x="0" y="0"/>
                      <wp:positionH relativeFrom="column">
                        <wp:posOffset>1333500</wp:posOffset>
                      </wp:positionH>
                      <wp:positionV relativeFrom="paragraph">
                        <wp:posOffset>0</wp:posOffset>
                      </wp:positionV>
                      <wp:extent cx="190500" cy="257175"/>
                      <wp:effectExtent l="0" t="0" r="0" b="0"/>
                      <wp:wrapNone/>
                      <wp:docPr id="711" name="Pole tekstowe 711">
                        <a:extLst xmlns:a="http://schemas.openxmlformats.org/drawingml/2006/main">
                          <a:ext uri="{FF2B5EF4-FFF2-40B4-BE49-F238E27FC236}">
                            <a16:creationId xmlns:a16="http://schemas.microsoft.com/office/drawing/2014/main" id="{CE5FFF6B-E770-4FE7-86CE-10ABA467EFF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D7F9748" id="Pole tekstowe 711" o:spid="_x0000_s1026" type="#_x0000_t202" style="position:absolute;margin-left:105pt;margin-top:0;width:15pt;height:20.25pt;z-index:25238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A+ZMPR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86304" behindDoc="0" locked="0" layoutInCell="1" allowOverlap="1" wp14:anchorId="62FB779B" wp14:editId="64286074">
                      <wp:simplePos x="0" y="0"/>
                      <wp:positionH relativeFrom="column">
                        <wp:posOffset>1333500</wp:posOffset>
                      </wp:positionH>
                      <wp:positionV relativeFrom="paragraph">
                        <wp:posOffset>0</wp:posOffset>
                      </wp:positionV>
                      <wp:extent cx="190500" cy="257175"/>
                      <wp:effectExtent l="0" t="0" r="0" b="0"/>
                      <wp:wrapNone/>
                      <wp:docPr id="712" name="Pole tekstowe 712">
                        <a:extLst xmlns:a="http://schemas.openxmlformats.org/drawingml/2006/main">
                          <a:ext uri="{FF2B5EF4-FFF2-40B4-BE49-F238E27FC236}">
                            <a16:creationId xmlns:a16="http://schemas.microsoft.com/office/drawing/2014/main" id="{2A882911-2623-469B-90E5-49824AA863E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32CECAE" id="Pole tekstowe 712" o:spid="_x0000_s1026" type="#_x0000_t202" style="position:absolute;margin-left:105pt;margin-top:0;width:15pt;height:20.25pt;z-index:25238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ENu5u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87328" behindDoc="0" locked="0" layoutInCell="1" allowOverlap="1" wp14:anchorId="7C093899" wp14:editId="08CD4C75">
                      <wp:simplePos x="0" y="0"/>
                      <wp:positionH relativeFrom="column">
                        <wp:posOffset>1333500</wp:posOffset>
                      </wp:positionH>
                      <wp:positionV relativeFrom="paragraph">
                        <wp:posOffset>0</wp:posOffset>
                      </wp:positionV>
                      <wp:extent cx="190500" cy="257175"/>
                      <wp:effectExtent l="0" t="0" r="0" b="0"/>
                      <wp:wrapNone/>
                      <wp:docPr id="713" name="Pole tekstowe 713">
                        <a:extLst xmlns:a="http://schemas.openxmlformats.org/drawingml/2006/main">
                          <a:ext uri="{FF2B5EF4-FFF2-40B4-BE49-F238E27FC236}">
                            <a16:creationId xmlns:a16="http://schemas.microsoft.com/office/drawing/2014/main" id="{F381A2CA-0967-458C-81FD-BD31FC4E561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DE965A" id="Pole tekstowe 713" o:spid="_x0000_s1026" type="#_x0000_t202" style="position:absolute;margin-left:105pt;margin-top:0;width:15pt;height:20.25pt;z-index:25238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f5Mbo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88352" behindDoc="0" locked="0" layoutInCell="1" allowOverlap="1" wp14:anchorId="46FAD62E" wp14:editId="1FF78CF6">
                      <wp:simplePos x="0" y="0"/>
                      <wp:positionH relativeFrom="column">
                        <wp:posOffset>1333500</wp:posOffset>
                      </wp:positionH>
                      <wp:positionV relativeFrom="paragraph">
                        <wp:posOffset>0</wp:posOffset>
                      </wp:positionV>
                      <wp:extent cx="190500" cy="257175"/>
                      <wp:effectExtent l="0" t="0" r="0" b="0"/>
                      <wp:wrapNone/>
                      <wp:docPr id="714" name="Pole tekstowe 714">
                        <a:extLst xmlns:a="http://schemas.openxmlformats.org/drawingml/2006/main">
                          <a:ext uri="{FF2B5EF4-FFF2-40B4-BE49-F238E27FC236}">
                            <a16:creationId xmlns:a16="http://schemas.microsoft.com/office/drawing/2014/main" id="{48B0768F-E13A-4EBA-86B6-C512E4410F7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4C8812" id="Pole tekstowe 714" o:spid="_x0000_s1026" type="#_x0000_t202" style="position:absolute;margin-left:105pt;margin-top:0;width:15pt;height:20.25pt;z-index:25238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Es6if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89376" behindDoc="0" locked="0" layoutInCell="1" allowOverlap="1" wp14:anchorId="76E78292" wp14:editId="2A8906A3">
                      <wp:simplePos x="0" y="0"/>
                      <wp:positionH relativeFrom="column">
                        <wp:posOffset>1333500</wp:posOffset>
                      </wp:positionH>
                      <wp:positionV relativeFrom="paragraph">
                        <wp:posOffset>0</wp:posOffset>
                      </wp:positionV>
                      <wp:extent cx="190500" cy="257175"/>
                      <wp:effectExtent l="0" t="0" r="0" b="0"/>
                      <wp:wrapNone/>
                      <wp:docPr id="715" name="Pole tekstowe 715">
                        <a:extLst xmlns:a="http://schemas.openxmlformats.org/drawingml/2006/main">
                          <a:ext uri="{FF2B5EF4-FFF2-40B4-BE49-F238E27FC236}">
                            <a16:creationId xmlns:a16="http://schemas.microsoft.com/office/drawing/2014/main" id="{1E0AFD80-4146-490F-A681-D1F57F0F4FA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385817" id="Pole tekstowe 715" o:spid="_x0000_s1026" type="#_x0000_t202" style="position:absolute;margin-left:105pt;margin-top:0;width:15pt;height:20.25pt;z-index:25238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HF25N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90400" behindDoc="0" locked="0" layoutInCell="1" allowOverlap="1" wp14:anchorId="65D06EC2" wp14:editId="0835F6A0">
                      <wp:simplePos x="0" y="0"/>
                      <wp:positionH relativeFrom="column">
                        <wp:posOffset>1333500</wp:posOffset>
                      </wp:positionH>
                      <wp:positionV relativeFrom="paragraph">
                        <wp:posOffset>0</wp:posOffset>
                      </wp:positionV>
                      <wp:extent cx="190500" cy="257175"/>
                      <wp:effectExtent l="0" t="0" r="0" b="0"/>
                      <wp:wrapNone/>
                      <wp:docPr id="716" name="Pole tekstowe 716">
                        <a:extLst xmlns:a="http://schemas.openxmlformats.org/drawingml/2006/main">
                          <a:ext uri="{FF2B5EF4-FFF2-40B4-BE49-F238E27FC236}">
                            <a16:creationId xmlns:a16="http://schemas.microsoft.com/office/drawing/2014/main" id="{B299F98D-C091-4AC3-9914-8C8907336D7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FAD5FD" id="Pole tekstowe 716" o:spid="_x0000_s1026" type="#_x0000_t202" style="position:absolute;margin-left:105pt;margin-top:0;width:15pt;height:20.25pt;z-index:25239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mHVj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91424" behindDoc="0" locked="0" layoutInCell="1" allowOverlap="1" wp14:anchorId="19430C0E" wp14:editId="3C3223D7">
                      <wp:simplePos x="0" y="0"/>
                      <wp:positionH relativeFrom="column">
                        <wp:posOffset>1333500</wp:posOffset>
                      </wp:positionH>
                      <wp:positionV relativeFrom="paragraph">
                        <wp:posOffset>0</wp:posOffset>
                      </wp:positionV>
                      <wp:extent cx="190500" cy="257175"/>
                      <wp:effectExtent l="0" t="0" r="0" b="0"/>
                      <wp:wrapNone/>
                      <wp:docPr id="717" name="Pole tekstowe 717">
                        <a:extLst xmlns:a="http://schemas.openxmlformats.org/drawingml/2006/main">
                          <a:ext uri="{FF2B5EF4-FFF2-40B4-BE49-F238E27FC236}">
                            <a16:creationId xmlns:a16="http://schemas.microsoft.com/office/drawing/2014/main" id="{52E7904B-8813-439D-8D49-94E0EE4C603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E548EF" id="Pole tekstowe 717" o:spid="_x0000_s1026" type="#_x0000_t202" style="position:absolute;margin-left:105pt;margin-top:0;width:15pt;height:20.25pt;z-index:25239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LYlzS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92448" behindDoc="0" locked="0" layoutInCell="1" allowOverlap="1" wp14:anchorId="6A95D621" wp14:editId="1144A6D4">
                      <wp:simplePos x="0" y="0"/>
                      <wp:positionH relativeFrom="column">
                        <wp:posOffset>1333500</wp:posOffset>
                      </wp:positionH>
                      <wp:positionV relativeFrom="paragraph">
                        <wp:posOffset>0</wp:posOffset>
                      </wp:positionV>
                      <wp:extent cx="190500" cy="257175"/>
                      <wp:effectExtent l="0" t="0" r="0" b="0"/>
                      <wp:wrapNone/>
                      <wp:docPr id="718" name="Pole tekstowe 718">
                        <a:extLst xmlns:a="http://schemas.openxmlformats.org/drawingml/2006/main">
                          <a:ext uri="{FF2B5EF4-FFF2-40B4-BE49-F238E27FC236}">
                            <a16:creationId xmlns:a16="http://schemas.microsoft.com/office/drawing/2014/main" id="{A15091F2-B741-415D-85DB-5DB911659D1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192474" id="Pole tekstowe 718" o:spid="_x0000_s1026" type="#_x0000_t202" style="position:absolute;margin-left:105pt;margin-top:0;width:15pt;height:20.25pt;z-index:25239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AFQJ3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93472" behindDoc="0" locked="0" layoutInCell="1" allowOverlap="1" wp14:anchorId="11C0C9A4" wp14:editId="2C045C04">
                      <wp:simplePos x="0" y="0"/>
                      <wp:positionH relativeFrom="column">
                        <wp:posOffset>1333500</wp:posOffset>
                      </wp:positionH>
                      <wp:positionV relativeFrom="paragraph">
                        <wp:posOffset>0</wp:posOffset>
                      </wp:positionV>
                      <wp:extent cx="190500" cy="257175"/>
                      <wp:effectExtent l="0" t="0" r="0" b="0"/>
                      <wp:wrapNone/>
                      <wp:docPr id="719" name="Pole tekstowe 719">
                        <a:extLst xmlns:a="http://schemas.openxmlformats.org/drawingml/2006/main">
                          <a:ext uri="{FF2B5EF4-FFF2-40B4-BE49-F238E27FC236}">
                            <a16:creationId xmlns:a16="http://schemas.microsoft.com/office/drawing/2014/main" id="{AF8284C9-44F2-4959-AD51-BCE261FF134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56D480" id="Pole tekstowe 719" o:spid="_x0000_s1026" type="#_x0000_t202" style="position:absolute;margin-left:105pt;margin-top:0;width:15pt;height:20.25pt;z-index:25239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KhfmQ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94496" behindDoc="0" locked="0" layoutInCell="1" allowOverlap="1" wp14:anchorId="3E4ACB36" wp14:editId="5662B494">
                      <wp:simplePos x="0" y="0"/>
                      <wp:positionH relativeFrom="column">
                        <wp:posOffset>1333500</wp:posOffset>
                      </wp:positionH>
                      <wp:positionV relativeFrom="paragraph">
                        <wp:posOffset>0</wp:posOffset>
                      </wp:positionV>
                      <wp:extent cx="190500" cy="257175"/>
                      <wp:effectExtent l="0" t="0" r="0" b="0"/>
                      <wp:wrapNone/>
                      <wp:docPr id="720" name="Pole tekstowe 720">
                        <a:extLst xmlns:a="http://schemas.openxmlformats.org/drawingml/2006/main">
                          <a:ext uri="{FF2B5EF4-FFF2-40B4-BE49-F238E27FC236}">
                            <a16:creationId xmlns:a16="http://schemas.microsoft.com/office/drawing/2014/main" id="{6A33DBBA-AA70-46FB-AC60-648A5D4F0BB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D751085" id="Pole tekstowe 720" o:spid="_x0000_s1026" type="#_x0000_t202" style="position:absolute;margin-left:105pt;margin-top:0;width:15pt;height:20.25pt;z-index:25239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qaVfI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95520" behindDoc="0" locked="0" layoutInCell="1" allowOverlap="1" wp14:anchorId="23B66311" wp14:editId="270339BA">
                      <wp:simplePos x="0" y="0"/>
                      <wp:positionH relativeFrom="column">
                        <wp:posOffset>1333500</wp:posOffset>
                      </wp:positionH>
                      <wp:positionV relativeFrom="paragraph">
                        <wp:posOffset>0</wp:posOffset>
                      </wp:positionV>
                      <wp:extent cx="190500" cy="257175"/>
                      <wp:effectExtent l="0" t="0" r="0" b="0"/>
                      <wp:wrapNone/>
                      <wp:docPr id="721" name="Pole tekstowe 721">
                        <a:extLst xmlns:a="http://schemas.openxmlformats.org/drawingml/2006/main">
                          <a:ext uri="{FF2B5EF4-FFF2-40B4-BE49-F238E27FC236}">
                            <a16:creationId xmlns:a16="http://schemas.microsoft.com/office/drawing/2014/main" id="{646B7D2E-E27B-4B29-B052-2984FC0422C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1D2822" id="Pole tekstowe 721" o:spid="_x0000_s1026" type="#_x0000_t202" style="position:absolute;margin-left:105pt;margin-top:0;width:15pt;height:20.25pt;z-index:25239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Cr7t5x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96544" behindDoc="0" locked="0" layoutInCell="1" allowOverlap="1" wp14:anchorId="41CA510A" wp14:editId="0993B684">
                      <wp:simplePos x="0" y="0"/>
                      <wp:positionH relativeFrom="column">
                        <wp:posOffset>1333500</wp:posOffset>
                      </wp:positionH>
                      <wp:positionV relativeFrom="paragraph">
                        <wp:posOffset>0</wp:posOffset>
                      </wp:positionV>
                      <wp:extent cx="190500" cy="257175"/>
                      <wp:effectExtent l="0" t="0" r="0" b="0"/>
                      <wp:wrapNone/>
                      <wp:docPr id="722" name="Pole tekstowe 722">
                        <a:extLst xmlns:a="http://schemas.openxmlformats.org/drawingml/2006/main">
                          <a:ext uri="{FF2B5EF4-FFF2-40B4-BE49-F238E27FC236}">
                            <a16:creationId xmlns:a16="http://schemas.microsoft.com/office/drawing/2014/main" id="{32650FEA-F628-43B1-90D7-46FBA6C61CF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515706F" id="Pole tekstowe 722" o:spid="_x0000_s1026" type="#_x0000_t202" style="position:absolute;margin-left:105pt;margin-top:0;width:15pt;height:20.25pt;z-index:25239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RW0fb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97568" behindDoc="0" locked="0" layoutInCell="1" allowOverlap="1" wp14:anchorId="02CD9D2E" wp14:editId="25139C2B">
                      <wp:simplePos x="0" y="0"/>
                      <wp:positionH relativeFrom="column">
                        <wp:posOffset>1333500</wp:posOffset>
                      </wp:positionH>
                      <wp:positionV relativeFrom="paragraph">
                        <wp:posOffset>0</wp:posOffset>
                      </wp:positionV>
                      <wp:extent cx="190500" cy="257175"/>
                      <wp:effectExtent l="0" t="0" r="0" b="0"/>
                      <wp:wrapNone/>
                      <wp:docPr id="723" name="Pole tekstowe 723">
                        <a:extLst xmlns:a="http://schemas.openxmlformats.org/drawingml/2006/main">
                          <a:ext uri="{FF2B5EF4-FFF2-40B4-BE49-F238E27FC236}">
                            <a16:creationId xmlns:a16="http://schemas.microsoft.com/office/drawing/2014/main" id="{E4552128-2723-4ED1-BB86-DE08C85F705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DA8A34" id="Pole tekstowe 723" o:spid="_x0000_s1026" type="#_x0000_t202" style="position:absolute;margin-left:105pt;margin-top:0;width:15pt;height:20.25pt;z-index:25239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M/c/B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98592" behindDoc="0" locked="0" layoutInCell="1" allowOverlap="1" wp14:anchorId="7C5AE8C6" wp14:editId="46A0EBE4">
                      <wp:simplePos x="0" y="0"/>
                      <wp:positionH relativeFrom="column">
                        <wp:posOffset>1333500</wp:posOffset>
                      </wp:positionH>
                      <wp:positionV relativeFrom="paragraph">
                        <wp:posOffset>0</wp:posOffset>
                      </wp:positionV>
                      <wp:extent cx="190500" cy="257175"/>
                      <wp:effectExtent l="0" t="0" r="0" b="0"/>
                      <wp:wrapNone/>
                      <wp:docPr id="724" name="Pole tekstowe 724">
                        <a:extLst xmlns:a="http://schemas.openxmlformats.org/drawingml/2006/main">
                          <a:ext uri="{FF2B5EF4-FFF2-40B4-BE49-F238E27FC236}">
                            <a16:creationId xmlns:a16="http://schemas.microsoft.com/office/drawing/2014/main" id="{A59DBF11-A33F-4794-BA6A-B11F7C8C6A3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31105C9" id="Pole tekstowe 724" o:spid="_x0000_s1026" type="#_x0000_t202" style="position:absolute;margin-left:105pt;margin-top:0;width:15pt;height:20.25pt;z-index:25239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SLMTz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399616" behindDoc="0" locked="0" layoutInCell="1" allowOverlap="1" wp14:anchorId="26865C53" wp14:editId="0B90B578">
                      <wp:simplePos x="0" y="0"/>
                      <wp:positionH relativeFrom="column">
                        <wp:posOffset>1333500</wp:posOffset>
                      </wp:positionH>
                      <wp:positionV relativeFrom="paragraph">
                        <wp:posOffset>0</wp:posOffset>
                      </wp:positionV>
                      <wp:extent cx="190500" cy="257175"/>
                      <wp:effectExtent l="0" t="0" r="0" b="0"/>
                      <wp:wrapNone/>
                      <wp:docPr id="725" name="Pole tekstowe 725">
                        <a:extLst xmlns:a="http://schemas.openxmlformats.org/drawingml/2006/main">
                          <a:ext uri="{FF2B5EF4-FFF2-40B4-BE49-F238E27FC236}">
                            <a16:creationId xmlns:a16="http://schemas.microsoft.com/office/drawing/2014/main" id="{0E381B0D-CCFD-4112-AA81-4F7752E200F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2DDA2F" id="Pole tekstowe 725" o:spid="_x0000_s1026" type="#_x0000_t202" style="position:absolute;margin-left:105pt;margin-top:0;width:15pt;height:20.25pt;z-index:25239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P6ARrB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00640" behindDoc="0" locked="0" layoutInCell="1" allowOverlap="1" wp14:anchorId="498E83DA" wp14:editId="7B651211">
                      <wp:simplePos x="0" y="0"/>
                      <wp:positionH relativeFrom="column">
                        <wp:posOffset>1333500</wp:posOffset>
                      </wp:positionH>
                      <wp:positionV relativeFrom="paragraph">
                        <wp:posOffset>0</wp:posOffset>
                      </wp:positionV>
                      <wp:extent cx="190500" cy="257175"/>
                      <wp:effectExtent l="0" t="0" r="0" b="0"/>
                      <wp:wrapNone/>
                      <wp:docPr id="726" name="Pole tekstowe 726">
                        <a:extLst xmlns:a="http://schemas.openxmlformats.org/drawingml/2006/main">
                          <a:ext uri="{FF2B5EF4-FFF2-40B4-BE49-F238E27FC236}">
                            <a16:creationId xmlns:a16="http://schemas.microsoft.com/office/drawing/2014/main" id="{C2DFB6BB-1A15-41D7-9C3D-069FA75385B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781784" id="Pole tekstowe 726" o:spid="_x0000_s1026" type="#_x0000_t202" style="position:absolute;margin-left:105pt;margin-top:0;width:15pt;height:20.25pt;z-index:25240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bp2Du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01664" behindDoc="0" locked="0" layoutInCell="1" allowOverlap="1" wp14:anchorId="6F730824" wp14:editId="2B0C318F">
                      <wp:simplePos x="0" y="0"/>
                      <wp:positionH relativeFrom="column">
                        <wp:posOffset>1333500</wp:posOffset>
                      </wp:positionH>
                      <wp:positionV relativeFrom="paragraph">
                        <wp:posOffset>0</wp:posOffset>
                      </wp:positionV>
                      <wp:extent cx="190500" cy="257175"/>
                      <wp:effectExtent l="0" t="0" r="0" b="0"/>
                      <wp:wrapNone/>
                      <wp:docPr id="727" name="Pole tekstowe 727">
                        <a:extLst xmlns:a="http://schemas.openxmlformats.org/drawingml/2006/main">
                          <a:ext uri="{FF2B5EF4-FFF2-40B4-BE49-F238E27FC236}">
                            <a16:creationId xmlns:a16="http://schemas.microsoft.com/office/drawing/2014/main" id="{79755188-AB51-4482-B96A-008BD9547AA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4622BD" id="Pole tekstowe 727" o:spid="_x0000_s1026" type="#_x0000_t202" style="position:absolute;margin-left:105pt;margin-top:0;width:15pt;height:20.25pt;z-index:25240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9Z8O1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02688" behindDoc="0" locked="0" layoutInCell="1" allowOverlap="1" wp14:anchorId="0DD604C2" wp14:editId="668136BA">
                      <wp:simplePos x="0" y="0"/>
                      <wp:positionH relativeFrom="column">
                        <wp:posOffset>1333500</wp:posOffset>
                      </wp:positionH>
                      <wp:positionV relativeFrom="paragraph">
                        <wp:posOffset>0</wp:posOffset>
                      </wp:positionV>
                      <wp:extent cx="190500" cy="257175"/>
                      <wp:effectExtent l="0" t="0" r="0" b="0"/>
                      <wp:wrapNone/>
                      <wp:docPr id="728" name="Pole tekstowe 728">
                        <a:extLst xmlns:a="http://schemas.openxmlformats.org/drawingml/2006/main">
                          <a:ext uri="{FF2B5EF4-FFF2-40B4-BE49-F238E27FC236}">
                            <a16:creationId xmlns:a16="http://schemas.microsoft.com/office/drawing/2014/main" id="{F079A165-F243-412F-BE21-F83B122F912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EDBD54" id="Pole tekstowe 728" o:spid="_x0000_s1026" type="#_x0000_t202" style="position:absolute;margin-left:105pt;margin-top:0;width:15pt;height:20.25pt;z-index:25240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wijHxm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03712" behindDoc="0" locked="0" layoutInCell="1" allowOverlap="1" wp14:anchorId="061D7CE1" wp14:editId="344C6828">
                      <wp:simplePos x="0" y="0"/>
                      <wp:positionH relativeFrom="column">
                        <wp:posOffset>1333500</wp:posOffset>
                      </wp:positionH>
                      <wp:positionV relativeFrom="paragraph">
                        <wp:posOffset>0</wp:posOffset>
                      </wp:positionV>
                      <wp:extent cx="190500" cy="257175"/>
                      <wp:effectExtent l="0" t="0" r="0" b="0"/>
                      <wp:wrapNone/>
                      <wp:docPr id="729" name="Pole tekstowe 729">
                        <a:extLst xmlns:a="http://schemas.openxmlformats.org/drawingml/2006/main">
                          <a:ext uri="{FF2B5EF4-FFF2-40B4-BE49-F238E27FC236}">
                            <a16:creationId xmlns:a16="http://schemas.microsoft.com/office/drawing/2014/main" id="{58945360-336D-4DA6-9C17-742FA5D1FC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4C73FE" id="Pole tekstowe 729" o:spid="_x0000_s1026" type="#_x0000_t202" style="position:absolute;margin-left:105pt;margin-top:0;width:15pt;height:20.25pt;z-index:25240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3JRT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04736" behindDoc="0" locked="0" layoutInCell="1" allowOverlap="1" wp14:anchorId="724484A5" wp14:editId="49A19E09">
                      <wp:simplePos x="0" y="0"/>
                      <wp:positionH relativeFrom="column">
                        <wp:posOffset>1333500</wp:posOffset>
                      </wp:positionH>
                      <wp:positionV relativeFrom="paragraph">
                        <wp:posOffset>0</wp:posOffset>
                      </wp:positionV>
                      <wp:extent cx="190500" cy="257175"/>
                      <wp:effectExtent l="0" t="0" r="0" b="0"/>
                      <wp:wrapNone/>
                      <wp:docPr id="730" name="Pole tekstowe 730">
                        <a:extLst xmlns:a="http://schemas.openxmlformats.org/drawingml/2006/main">
                          <a:ext uri="{FF2B5EF4-FFF2-40B4-BE49-F238E27FC236}">
                            <a16:creationId xmlns:a16="http://schemas.microsoft.com/office/drawing/2014/main" id="{DE729096-C549-4907-B14A-DFC4A56662C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DA32AB" id="Pole tekstowe 730" o:spid="_x0000_s1026" type="#_x0000_t202" style="position:absolute;margin-left:105pt;margin-top:0;width:15pt;height:20.25pt;z-index:25240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M+/7Eh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05760" behindDoc="0" locked="0" layoutInCell="1" allowOverlap="1" wp14:anchorId="58388EEB" wp14:editId="0CCFAA6F">
                      <wp:simplePos x="0" y="0"/>
                      <wp:positionH relativeFrom="column">
                        <wp:posOffset>1333500</wp:posOffset>
                      </wp:positionH>
                      <wp:positionV relativeFrom="paragraph">
                        <wp:posOffset>0</wp:posOffset>
                      </wp:positionV>
                      <wp:extent cx="190500" cy="257175"/>
                      <wp:effectExtent l="0" t="0" r="0" b="0"/>
                      <wp:wrapNone/>
                      <wp:docPr id="731" name="Pole tekstowe 731">
                        <a:extLst xmlns:a="http://schemas.openxmlformats.org/drawingml/2006/main">
                          <a:ext uri="{FF2B5EF4-FFF2-40B4-BE49-F238E27FC236}">
                            <a16:creationId xmlns:a16="http://schemas.microsoft.com/office/drawing/2014/main" id="{FC2F3F8B-DE74-43CF-BD5D-4BB718B9801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6698FE" id="Pole tekstowe 731" o:spid="_x0000_s1026" type="#_x0000_t202" style="position:absolute;margin-left:105pt;margin-top:0;width:15pt;height:20.25pt;z-index:25240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06784" behindDoc="0" locked="0" layoutInCell="1" allowOverlap="1" wp14:anchorId="15CA2EBB" wp14:editId="086F7D93">
                      <wp:simplePos x="0" y="0"/>
                      <wp:positionH relativeFrom="column">
                        <wp:posOffset>1333500</wp:posOffset>
                      </wp:positionH>
                      <wp:positionV relativeFrom="paragraph">
                        <wp:posOffset>0</wp:posOffset>
                      </wp:positionV>
                      <wp:extent cx="190500" cy="257175"/>
                      <wp:effectExtent l="0" t="0" r="0" b="0"/>
                      <wp:wrapNone/>
                      <wp:docPr id="732" name="Pole tekstowe 732">
                        <a:extLst xmlns:a="http://schemas.openxmlformats.org/drawingml/2006/main">
                          <a:ext uri="{FF2B5EF4-FFF2-40B4-BE49-F238E27FC236}">
                            <a16:creationId xmlns:a16="http://schemas.microsoft.com/office/drawing/2014/main" id="{DD4C64BC-F2D6-4F28-B358-232697383E1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BBE702" id="Pole tekstowe 732" o:spid="_x0000_s1026" type="#_x0000_t202" style="position:absolute;margin-left:105pt;margin-top:0;width:15pt;height:20.25pt;z-index:25240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sWjz3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07808" behindDoc="0" locked="0" layoutInCell="1" allowOverlap="1" wp14:anchorId="38312860" wp14:editId="50E6B8A6">
                      <wp:simplePos x="0" y="0"/>
                      <wp:positionH relativeFrom="column">
                        <wp:posOffset>1333500</wp:posOffset>
                      </wp:positionH>
                      <wp:positionV relativeFrom="paragraph">
                        <wp:posOffset>0</wp:posOffset>
                      </wp:positionV>
                      <wp:extent cx="190500" cy="257175"/>
                      <wp:effectExtent l="0" t="0" r="0" b="0"/>
                      <wp:wrapNone/>
                      <wp:docPr id="733" name="Pole tekstowe 733">
                        <a:extLst xmlns:a="http://schemas.openxmlformats.org/drawingml/2006/main">
                          <a:ext uri="{FF2B5EF4-FFF2-40B4-BE49-F238E27FC236}">
                            <a16:creationId xmlns:a16="http://schemas.microsoft.com/office/drawing/2014/main" id="{ED070929-E323-4081-A77B-C1CEB095766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4E80E7" id="Pole tekstowe 733" o:spid="_x0000_s1026" type="#_x0000_t202" style="position:absolute;margin-left:105pt;margin-top:0;width:15pt;height:20.25pt;z-index:25240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dts2o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08832" behindDoc="0" locked="0" layoutInCell="1" allowOverlap="1" wp14:anchorId="3E46A6F9" wp14:editId="37808329">
                      <wp:simplePos x="0" y="0"/>
                      <wp:positionH relativeFrom="column">
                        <wp:posOffset>1333500</wp:posOffset>
                      </wp:positionH>
                      <wp:positionV relativeFrom="paragraph">
                        <wp:posOffset>0</wp:posOffset>
                      </wp:positionV>
                      <wp:extent cx="190500" cy="257175"/>
                      <wp:effectExtent l="0" t="0" r="0" b="0"/>
                      <wp:wrapNone/>
                      <wp:docPr id="734" name="Pole tekstowe 734">
                        <a:extLst xmlns:a="http://schemas.openxmlformats.org/drawingml/2006/main">
                          <a:ext uri="{FF2B5EF4-FFF2-40B4-BE49-F238E27FC236}">
                            <a16:creationId xmlns:a16="http://schemas.microsoft.com/office/drawing/2014/main" id="{4AE1F86A-51C5-4840-B3D9-E8762066DA0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D080E4" id="Pole tekstowe 734" o:spid="_x0000_s1026" type="#_x0000_t202" style="position:absolute;margin-left:105pt;margin-top:0;width:15pt;height:20.25pt;z-index:25240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pyCOl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09856" behindDoc="0" locked="0" layoutInCell="1" allowOverlap="1" wp14:anchorId="58349A87" wp14:editId="751916B0">
                      <wp:simplePos x="0" y="0"/>
                      <wp:positionH relativeFrom="column">
                        <wp:posOffset>1333500</wp:posOffset>
                      </wp:positionH>
                      <wp:positionV relativeFrom="paragraph">
                        <wp:posOffset>0</wp:posOffset>
                      </wp:positionV>
                      <wp:extent cx="190500" cy="257175"/>
                      <wp:effectExtent l="0" t="0" r="0" b="0"/>
                      <wp:wrapNone/>
                      <wp:docPr id="735" name="Pole tekstowe 735">
                        <a:extLst xmlns:a="http://schemas.openxmlformats.org/drawingml/2006/main">
                          <a:ext uri="{FF2B5EF4-FFF2-40B4-BE49-F238E27FC236}">
                            <a16:creationId xmlns:a16="http://schemas.microsoft.com/office/drawing/2014/main" id="{1C96365F-1BFB-4A62-8E95-2B9346EA707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CF1F71" id="Pole tekstowe 735" o:spid="_x0000_s1026" type="#_x0000_t202" style="position:absolute;margin-left:105pt;margin-top:0;width:15pt;height:20.25pt;z-index:25240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vdjFL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10880" behindDoc="0" locked="0" layoutInCell="1" allowOverlap="1" wp14:anchorId="5E88627C" wp14:editId="31371553">
                      <wp:simplePos x="0" y="0"/>
                      <wp:positionH relativeFrom="column">
                        <wp:posOffset>1333500</wp:posOffset>
                      </wp:positionH>
                      <wp:positionV relativeFrom="paragraph">
                        <wp:posOffset>0</wp:posOffset>
                      </wp:positionV>
                      <wp:extent cx="190500" cy="257175"/>
                      <wp:effectExtent l="0" t="0" r="0" b="0"/>
                      <wp:wrapNone/>
                      <wp:docPr id="736" name="Pole tekstowe 736">
                        <a:extLst xmlns:a="http://schemas.openxmlformats.org/drawingml/2006/main">
                          <a:ext uri="{FF2B5EF4-FFF2-40B4-BE49-F238E27FC236}">
                            <a16:creationId xmlns:a16="http://schemas.microsoft.com/office/drawing/2014/main" id="{07CBFB26-1A84-4374-B179-49BBF6F4B88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35940C" id="Pole tekstowe 736" o:spid="_x0000_s1026" type="#_x0000_t202" style="position:absolute;margin-left:105pt;margin-top:0;width:15pt;height:20.25pt;z-index:25241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tGDnJ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11904" behindDoc="0" locked="0" layoutInCell="1" allowOverlap="1" wp14:anchorId="2939E8AC" wp14:editId="2D9FC7F5">
                      <wp:simplePos x="0" y="0"/>
                      <wp:positionH relativeFrom="column">
                        <wp:posOffset>1333500</wp:posOffset>
                      </wp:positionH>
                      <wp:positionV relativeFrom="paragraph">
                        <wp:posOffset>0</wp:posOffset>
                      </wp:positionV>
                      <wp:extent cx="190500" cy="257175"/>
                      <wp:effectExtent l="0" t="0" r="0" b="0"/>
                      <wp:wrapNone/>
                      <wp:docPr id="737" name="Pole tekstowe 737">
                        <a:extLst xmlns:a="http://schemas.openxmlformats.org/drawingml/2006/main">
                          <a:ext uri="{FF2B5EF4-FFF2-40B4-BE49-F238E27FC236}">
                            <a16:creationId xmlns:a16="http://schemas.microsoft.com/office/drawing/2014/main" id="{BD999887-1EB4-44EC-82D4-8FA592E26C4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1F2342" id="Pole tekstowe 737" o:spid="_x0000_s1026" type="#_x0000_t202" style="position:absolute;margin-left:105pt;margin-top:0;width:15pt;height:20.25pt;z-index:25241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3nmzJ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12928" behindDoc="0" locked="0" layoutInCell="1" allowOverlap="1" wp14:anchorId="65C6C1B1" wp14:editId="15018C47">
                      <wp:simplePos x="0" y="0"/>
                      <wp:positionH relativeFrom="column">
                        <wp:posOffset>1333500</wp:posOffset>
                      </wp:positionH>
                      <wp:positionV relativeFrom="paragraph">
                        <wp:posOffset>0</wp:posOffset>
                      </wp:positionV>
                      <wp:extent cx="190500" cy="257175"/>
                      <wp:effectExtent l="0" t="0" r="0" b="0"/>
                      <wp:wrapNone/>
                      <wp:docPr id="738" name="Pole tekstowe 738">
                        <a:extLst xmlns:a="http://schemas.openxmlformats.org/drawingml/2006/main">
                          <a:ext uri="{FF2B5EF4-FFF2-40B4-BE49-F238E27FC236}">
                            <a16:creationId xmlns:a16="http://schemas.microsoft.com/office/drawing/2014/main" id="{C619ADAD-A976-4491-841A-A323260D775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B880A5" id="Pole tekstowe 738" o:spid="_x0000_s1026" type="#_x0000_t202" style="position:absolute;margin-left:105pt;margin-top:0;width:15pt;height:20.25pt;z-index:25241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dzaVl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13952" behindDoc="0" locked="0" layoutInCell="1" allowOverlap="1" wp14:anchorId="776F45A0" wp14:editId="02CEF00F">
                      <wp:simplePos x="0" y="0"/>
                      <wp:positionH relativeFrom="column">
                        <wp:posOffset>1333500</wp:posOffset>
                      </wp:positionH>
                      <wp:positionV relativeFrom="paragraph">
                        <wp:posOffset>0</wp:posOffset>
                      </wp:positionV>
                      <wp:extent cx="190500" cy="257175"/>
                      <wp:effectExtent l="0" t="0" r="0" b="0"/>
                      <wp:wrapNone/>
                      <wp:docPr id="739" name="Pole tekstowe 739">
                        <a:extLst xmlns:a="http://schemas.openxmlformats.org/drawingml/2006/main">
                          <a:ext uri="{FF2B5EF4-FFF2-40B4-BE49-F238E27FC236}">
                            <a16:creationId xmlns:a16="http://schemas.microsoft.com/office/drawing/2014/main" id="{FD596A55-F8B4-4D3A-AF12-785930FF47F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DC0D12" id="Pole tekstowe 739" o:spid="_x0000_s1026" type="#_x0000_t202" style="position:absolute;margin-left:105pt;margin-top:0;width:15pt;height:20.25pt;z-index:25241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B41Kj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14976" behindDoc="0" locked="0" layoutInCell="1" allowOverlap="1" wp14:anchorId="57DC1656" wp14:editId="3151C580">
                      <wp:simplePos x="0" y="0"/>
                      <wp:positionH relativeFrom="column">
                        <wp:posOffset>1333500</wp:posOffset>
                      </wp:positionH>
                      <wp:positionV relativeFrom="paragraph">
                        <wp:posOffset>0</wp:posOffset>
                      </wp:positionV>
                      <wp:extent cx="190500" cy="257175"/>
                      <wp:effectExtent l="0" t="0" r="0" b="0"/>
                      <wp:wrapNone/>
                      <wp:docPr id="740" name="Pole tekstowe 740">
                        <a:extLst xmlns:a="http://schemas.openxmlformats.org/drawingml/2006/main">
                          <a:ext uri="{FF2B5EF4-FFF2-40B4-BE49-F238E27FC236}">
                            <a16:creationId xmlns:a16="http://schemas.microsoft.com/office/drawing/2014/main" id="{F56ED35D-13DC-4854-A151-99923380552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FCAEBD" id="Pole tekstowe 740" o:spid="_x0000_s1026" type="#_x0000_t202" style="position:absolute;margin-left:105pt;margin-top:0;width:15pt;height:20.25pt;z-index:25241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Od2QkN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16000" behindDoc="0" locked="0" layoutInCell="1" allowOverlap="1" wp14:anchorId="29128B54" wp14:editId="4777E876">
                      <wp:simplePos x="0" y="0"/>
                      <wp:positionH relativeFrom="column">
                        <wp:posOffset>1333500</wp:posOffset>
                      </wp:positionH>
                      <wp:positionV relativeFrom="paragraph">
                        <wp:posOffset>0</wp:posOffset>
                      </wp:positionV>
                      <wp:extent cx="190500" cy="257175"/>
                      <wp:effectExtent l="0" t="0" r="0" b="0"/>
                      <wp:wrapNone/>
                      <wp:docPr id="741" name="Pole tekstowe 741">
                        <a:extLst xmlns:a="http://schemas.openxmlformats.org/drawingml/2006/main">
                          <a:ext uri="{FF2B5EF4-FFF2-40B4-BE49-F238E27FC236}">
                            <a16:creationId xmlns:a16="http://schemas.microsoft.com/office/drawing/2014/main" id="{9F7BD3C4-34A1-45CF-98BD-1AFBCD06B90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3C27B0" id="Pole tekstowe 741" o:spid="_x0000_s1026" type="#_x0000_t202" style="position:absolute;margin-left:105pt;margin-top:0;width:15pt;height:20.25pt;z-index:25241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aaLnt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17024" behindDoc="0" locked="0" layoutInCell="1" allowOverlap="1" wp14:anchorId="5E1DD3A0" wp14:editId="394C9C62">
                      <wp:simplePos x="0" y="0"/>
                      <wp:positionH relativeFrom="column">
                        <wp:posOffset>1333500</wp:posOffset>
                      </wp:positionH>
                      <wp:positionV relativeFrom="paragraph">
                        <wp:posOffset>0</wp:posOffset>
                      </wp:positionV>
                      <wp:extent cx="190500" cy="257175"/>
                      <wp:effectExtent l="0" t="0" r="0" b="0"/>
                      <wp:wrapNone/>
                      <wp:docPr id="742" name="Pole tekstowe 742">
                        <a:extLst xmlns:a="http://schemas.openxmlformats.org/drawingml/2006/main">
                          <a:ext uri="{FF2B5EF4-FFF2-40B4-BE49-F238E27FC236}">
                            <a16:creationId xmlns:a16="http://schemas.microsoft.com/office/drawing/2014/main" id="{8E8CC958-CF66-4646-B3A3-6F445D871A8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02ECAC" id="Pole tekstowe 742" o:spid="_x0000_s1026" type="#_x0000_t202" style="position:absolute;margin-left:105pt;margin-top:0;width:15pt;height:20.25pt;z-index:25241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6K/jg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18048" behindDoc="0" locked="0" layoutInCell="1" allowOverlap="1" wp14:anchorId="4B182DB9" wp14:editId="799EEF0A">
                      <wp:simplePos x="0" y="0"/>
                      <wp:positionH relativeFrom="column">
                        <wp:posOffset>1333500</wp:posOffset>
                      </wp:positionH>
                      <wp:positionV relativeFrom="paragraph">
                        <wp:posOffset>0</wp:posOffset>
                      </wp:positionV>
                      <wp:extent cx="190500" cy="257175"/>
                      <wp:effectExtent l="0" t="0" r="0" b="0"/>
                      <wp:wrapNone/>
                      <wp:docPr id="743" name="Pole tekstowe 743">
                        <a:extLst xmlns:a="http://schemas.openxmlformats.org/drawingml/2006/main">
                          <a:ext uri="{FF2B5EF4-FFF2-40B4-BE49-F238E27FC236}">
                            <a16:creationId xmlns:a16="http://schemas.microsoft.com/office/drawing/2014/main" id="{387CCFDD-39D6-4D09-AE28-DCB32C3B514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2B7CAF" id="Pole tekstowe 743" o:spid="_x0000_s1026" type="#_x0000_t202" style="position:absolute;margin-left:105pt;margin-top:0;width:15pt;height:20.25pt;z-index:25241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UsOOJ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19072" behindDoc="0" locked="0" layoutInCell="1" allowOverlap="1" wp14:anchorId="614554DB" wp14:editId="3BD54A13">
                      <wp:simplePos x="0" y="0"/>
                      <wp:positionH relativeFrom="column">
                        <wp:posOffset>1333500</wp:posOffset>
                      </wp:positionH>
                      <wp:positionV relativeFrom="paragraph">
                        <wp:posOffset>0</wp:posOffset>
                      </wp:positionV>
                      <wp:extent cx="190500" cy="257175"/>
                      <wp:effectExtent l="0" t="0" r="0" b="0"/>
                      <wp:wrapNone/>
                      <wp:docPr id="744" name="Pole tekstowe 744">
                        <a:extLst xmlns:a="http://schemas.openxmlformats.org/drawingml/2006/main">
                          <a:ext uri="{FF2B5EF4-FFF2-40B4-BE49-F238E27FC236}">
                            <a16:creationId xmlns:a16="http://schemas.microsoft.com/office/drawing/2014/main" id="{F1446F16-61B3-47BF-AE86-F29F0853C2D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60EF03" id="Pole tekstowe 744" o:spid="_x0000_s1026" type="#_x0000_t202" style="position:absolute;margin-left:105pt;margin-top:0;width:15pt;height:20.25pt;z-index:25241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HgCUg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20096" behindDoc="0" locked="0" layoutInCell="1" allowOverlap="1" wp14:anchorId="00877FB1" wp14:editId="693A5309">
                      <wp:simplePos x="0" y="0"/>
                      <wp:positionH relativeFrom="column">
                        <wp:posOffset>1333500</wp:posOffset>
                      </wp:positionH>
                      <wp:positionV relativeFrom="paragraph">
                        <wp:posOffset>0</wp:posOffset>
                      </wp:positionV>
                      <wp:extent cx="190500" cy="257175"/>
                      <wp:effectExtent l="0" t="0" r="0" b="0"/>
                      <wp:wrapNone/>
                      <wp:docPr id="745" name="Pole tekstowe 745">
                        <a:extLst xmlns:a="http://schemas.openxmlformats.org/drawingml/2006/main">
                          <a:ext uri="{FF2B5EF4-FFF2-40B4-BE49-F238E27FC236}">
                            <a16:creationId xmlns:a16="http://schemas.microsoft.com/office/drawing/2014/main" id="{4389FD0E-1F7E-4BB3-B781-7EDE164B3BF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6E4559" id="Pole tekstowe 745" o:spid="_x0000_s1026" type="#_x0000_t202" style="position:absolute;margin-left:105pt;margin-top:0;width:15pt;height:20.25pt;z-index:25242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NSxLg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21120" behindDoc="0" locked="0" layoutInCell="1" allowOverlap="1" wp14:anchorId="7D9060C6" wp14:editId="26DD95CD">
                      <wp:simplePos x="0" y="0"/>
                      <wp:positionH relativeFrom="column">
                        <wp:posOffset>1333500</wp:posOffset>
                      </wp:positionH>
                      <wp:positionV relativeFrom="paragraph">
                        <wp:posOffset>0</wp:posOffset>
                      </wp:positionV>
                      <wp:extent cx="190500" cy="257175"/>
                      <wp:effectExtent l="0" t="0" r="0" b="0"/>
                      <wp:wrapNone/>
                      <wp:docPr id="746" name="Pole tekstowe 746">
                        <a:extLst xmlns:a="http://schemas.openxmlformats.org/drawingml/2006/main">
                          <a:ext uri="{FF2B5EF4-FFF2-40B4-BE49-F238E27FC236}">
                            <a16:creationId xmlns:a16="http://schemas.microsoft.com/office/drawing/2014/main" id="{A4421677-DDED-4F60-8290-BF29D65EF7B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FF6F7F" id="Pole tekstowe 746" o:spid="_x0000_s1026" type="#_x0000_t202" style="position:absolute;margin-left:105pt;margin-top:0;width:15pt;height:20.25pt;z-index:25242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a1fp3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22144" behindDoc="0" locked="0" layoutInCell="1" allowOverlap="1" wp14:anchorId="1DC89558" wp14:editId="33160977">
                      <wp:simplePos x="0" y="0"/>
                      <wp:positionH relativeFrom="column">
                        <wp:posOffset>1333500</wp:posOffset>
                      </wp:positionH>
                      <wp:positionV relativeFrom="paragraph">
                        <wp:posOffset>0</wp:posOffset>
                      </wp:positionV>
                      <wp:extent cx="190500" cy="257175"/>
                      <wp:effectExtent l="0" t="0" r="0" b="0"/>
                      <wp:wrapNone/>
                      <wp:docPr id="747" name="Pole tekstowe 747">
                        <a:extLst xmlns:a="http://schemas.openxmlformats.org/drawingml/2006/main">
                          <a:ext uri="{FF2B5EF4-FFF2-40B4-BE49-F238E27FC236}">
                            <a16:creationId xmlns:a16="http://schemas.microsoft.com/office/drawing/2014/main" id="{8C16C78E-3B2C-4F8F-90C9-93BBD8D5477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58F6E50" id="Pole tekstowe 747" o:spid="_x0000_s1026" type="#_x0000_t202" style="position:absolute;margin-left:105pt;margin-top:0;width:15pt;height:20.25pt;z-index:25242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VWru8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23168" behindDoc="0" locked="0" layoutInCell="1" allowOverlap="1" wp14:anchorId="6F75F26B" wp14:editId="1AE1EB0F">
                      <wp:simplePos x="0" y="0"/>
                      <wp:positionH relativeFrom="column">
                        <wp:posOffset>1333500</wp:posOffset>
                      </wp:positionH>
                      <wp:positionV relativeFrom="paragraph">
                        <wp:posOffset>0</wp:posOffset>
                      </wp:positionV>
                      <wp:extent cx="190500" cy="257175"/>
                      <wp:effectExtent l="0" t="0" r="0" b="0"/>
                      <wp:wrapNone/>
                      <wp:docPr id="748" name="Pole tekstowe 748">
                        <a:extLst xmlns:a="http://schemas.openxmlformats.org/drawingml/2006/main">
                          <a:ext uri="{FF2B5EF4-FFF2-40B4-BE49-F238E27FC236}">
                            <a16:creationId xmlns:a16="http://schemas.microsoft.com/office/drawing/2014/main" id="{69B19963-8FD1-4456-95C0-E776E8331F0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6A3E45" id="Pole tekstowe 748" o:spid="_x0000_s1026" type="#_x0000_t202" style="position:absolute;margin-left:105pt;margin-top:0;width:15pt;height:20.25pt;z-index:25242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FyI3H1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24192" behindDoc="0" locked="0" layoutInCell="1" allowOverlap="1" wp14:anchorId="68035F69" wp14:editId="64702B7D">
                      <wp:simplePos x="0" y="0"/>
                      <wp:positionH relativeFrom="column">
                        <wp:posOffset>1333500</wp:posOffset>
                      </wp:positionH>
                      <wp:positionV relativeFrom="paragraph">
                        <wp:posOffset>0</wp:posOffset>
                      </wp:positionV>
                      <wp:extent cx="190500" cy="257175"/>
                      <wp:effectExtent l="0" t="0" r="0" b="0"/>
                      <wp:wrapNone/>
                      <wp:docPr id="749" name="Pole tekstowe 749">
                        <a:extLst xmlns:a="http://schemas.openxmlformats.org/drawingml/2006/main">
                          <a:ext uri="{FF2B5EF4-FFF2-40B4-BE49-F238E27FC236}">
                            <a16:creationId xmlns:a16="http://schemas.microsoft.com/office/drawing/2014/main" id="{93945775-EE26-4027-A97E-A46709549B2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246FE9" id="Pole tekstowe 749" o:spid="_x0000_s1026" type="#_x0000_t202" style="position:absolute;margin-left:105pt;margin-top:0;width:15pt;height:20.25pt;z-index:25242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R9Xst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25216" behindDoc="0" locked="0" layoutInCell="1" allowOverlap="1" wp14:anchorId="3E414D47" wp14:editId="6A3E61BA">
                      <wp:simplePos x="0" y="0"/>
                      <wp:positionH relativeFrom="column">
                        <wp:posOffset>1333500</wp:posOffset>
                      </wp:positionH>
                      <wp:positionV relativeFrom="paragraph">
                        <wp:posOffset>0</wp:posOffset>
                      </wp:positionV>
                      <wp:extent cx="190500" cy="257175"/>
                      <wp:effectExtent l="0" t="0" r="0" b="0"/>
                      <wp:wrapNone/>
                      <wp:docPr id="750" name="Pole tekstowe 750">
                        <a:extLst xmlns:a="http://schemas.openxmlformats.org/drawingml/2006/main">
                          <a:ext uri="{FF2B5EF4-FFF2-40B4-BE49-F238E27FC236}">
                            <a16:creationId xmlns:a16="http://schemas.microsoft.com/office/drawing/2014/main" id="{14D8FA64-112F-442D-B4AD-9E92C312E3A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0971DD" id="Pole tekstowe 750" o:spid="_x0000_s1026" type="#_x0000_t202" style="position:absolute;margin-left:105pt;margin-top:0;width:15pt;height:20.25pt;z-index:25242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hSO8d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26240" behindDoc="0" locked="0" layoutInCell="1" allowOverlap="1" wp14:anchorId="7637FA9A" wp14:editId="5C95E493">
                      <wp:simplePos x="0" y="0"/>
                      <wp:positionH relativeFrom="column">
                        <wp:posOffset>1333500</wp:posOffset>
                      </wp:positionH>
                      <wp:positionV relativeFrom="paragraph">
                        <wp:posOffset>0</wp:posOffset>
                      </wp:positionV>
                      <wp:extent cx="190500" cy="257175"/>
                      <wp:effectExtent l="0" t="0" r="0" b="0"/>
                      <wp:wrapNone/>
                      <wp:docPr id="751" name="Pole tekstowe 751">
                        <a:extLst xmlns:a="http://schemas.openxmlformats.org/drawingml/2006/main">
                          <a:ext uri="{FF2B5EF4-FFF2-40B4-BE49-F238E27FC236}">
                            <a16:creationId xmlns:a16="http://schemas.microsoft.com/office/drawing/2014/main" id="{28C38B1A-BAF3-4CBB-B7BC-67AE8EA80D8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BE645A" id="Pole tekstowe 751" o:spid="_x0000_s1026" type="#_x0000_t202" style="position:absolute;margin-left:105pt;margin-top:0;width:15pt;height:20.25pt;z-index:25242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s6SOb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27264" behindDoc="0" locked="0" layoutInCell="1" allowOverlap="1" wp14:anchorId="7D6EB457" wp14:editId="1B095EC0">
                      <wp:simplePos x="0" y="0"/>
                      <wp:positionH relativeFrom="column">
                        <wp:posOffset>1333500</wp:posOffset>
                      </wp:positionH>
                      <wp:positionV relativeFrom="paragraph">
                        <wp:posOffset>0</wp:posOffset>
                      </wp:positionV>
                      <wp:extent cx="190500" cy="257175"/>
                      <wp:effectExtent l="0" t="0" r="0" b="0"/>
                      <wp:wrapNone/>
                      <wp:docPr id="752" name="Pole tekstowe 752">
                        <a:extLst xmlns:a="http://schemas.openxmlformats.org/drawingml/2006/main">
                          <a:ext uri="{FF2B5EF4-FFF2-40B4-BE49-F238E27FC236}">
                            <a16:creationId xmlns:a16="http://schemas.microsoft.com/office/drawing/2014/main" id="{91F22C95-6C1C-42F6-B1AA-B67BE81E759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7DD462" id="Pole tekstowe 752" o:spid="_x0000_s1026" type="#_x0000_t202" style="position:absolute;margin-left:105pt;margin-top:0;width:15pt;height:20.25pt;z-index:25242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Ui94K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28288" behindDoc="0" locked="0" layoutInCell="1" allowOverlap="1" wp14:anchorId="5184AA04" wp14:editId="697B331E">
                      <wp:simplePos x="0" y="0"/>
                      <wp:positionH relativeFrom="column">
                        <wp:posOffset>1333500</wp:posOffset>
                      </wp:positionH>
                      <wp:positionV relativeFrom="paragraph">
                        <wp:posOffset>0</wp:posOffset>
                      </wp:positionV>
                      <wp:extent cx="190500" cy="257175"/>
                      <wp:effectExtent l="0" t="0" r="0" b="0"/>
                      <wp:wrapNone/>
                      <wp:docPr id="753" name="Pole tekstowe 753">
                        <a:extLst xmlns:a="http://schemas.openxmlformats.org/drawingml/2006/main">
                          <a:ext uri="{FF2B5EF4-FFF2-40B4-BE49-F238E27FC236}">
                            <a16:creationId xmlns:a16="http://schemas.microsoft.com/office/drawing/2014/main" id="{5F9D8882-BB66-4D1A-B107-51B29C6770C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F67594" id="Pole tekstowe 753" o:spid="_x0000_s1026" type="#_x0000_t202" style="position:absolute;margin-left:105pt;margin-top:0;width:15pt;height:20.25pt;z-index:25242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zI5K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29312" behindDoc="0" locked="0" layoutInCell="1" allowOverlap="1" wp14:anchorId="3664F3AB" wp14:editId="59E4C4EE">
                      <wp:simplePos x="0" y="0"/>
                      <wp:positionH relativeFrom="column">
                        <wp:posOffset>1333500</wp:posOffset>
                      </wp:positionH>
                      <wp:positionV relativeFrom="paragraph">
                        <wp:posOffset>0</wp:posOffset>
                      </wp:positionV>
                      <wp:extent cx="190500" cy="257175"/>
                      <wp:effectExtent l="0" t="0" r="0" b="0"/>
                      <wp:wrapNone/>
                      <wp:docPr id="754" name="Pole tekstowe 754">
                        <a:extLst xmlns:a="http://schemas.openxmlformats.org/drawingml/2006/main">
                          <a:ext uri="{FF2B5EF4-FFF2-40B4-BE49-F238E27FC236}">
                            <a16:creationId xmlns:a16="http://schemas.microsoft.com/office/drawing/2014/main" id="{8AD240D1-CDD4-47B8-B0F2-0B8B48E3B86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991DB0" id="Pole tekstowe 754" o:spid="_x0000_s1026" type="#_x0000_t202" style="position:absolute;margin-left:105pt;margin-top:0;width:15pt;height:20.25pt;z-index:25242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oR687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30336" behindDoc="0" locked="0" layoutInCell="1" allowOverlap="1" wp14:anchorId="3863C82F" wp14:editId="6703983A">
                      <wp:simplePos x="0" y="0"/>
                      <wp:positionH relativeFrom="column">
                        <wp:posOffset>1333500</wp:posOffset>
                      </wp:positionH>
                      <wp:positionV relativeFrom="paragraph">
                        <wp:posOffset>0</wp:posOffset>
                      </wp:positionV>
                      <wp:extent cx="190500" cy="257175"/>
                      <wp:effectExtent l="0" t="0" r="0" b="0"/>
                      <wp:wrapNone/>
                      <wp:docPr id="755" name="Pole tekstowe 755">
                        <a:extLst xmlns:a="http://schemas.openxmlformats.org/drawingml/2006/main">
                          <a:ext uri="{FF2B5EF4-FFF2-40B4-BE49-F238E27FC236}">
                            <a16:creationId xmlns:a16="http://schemas.microsoft.com/office/drawing/2014/main" id="{9F5D036C-B2F0-402D-8056-98555480A59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F5FBF0F" id="Pole tekstowe 755" o:spid="_x0000_s1026" type="#_x0000_t202" style="position:absolute;margin-left:105pt;margin-top:0;width:15pt;height:20.25pt;z-index:25243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PK5rZJ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31360" behindDoc="0" locked="0" layoutInCell="1" allowOverlap="1" wp14:anchorId="0FF3CB28" wp14:editId="16C56818">
                      <wp:simplePos x="0" y="0"/>
                      <wp:positionH relativeFrom="column">
                        <wp:posOffset>1333500</wp:posOffset>
                      </wp:positionH>
                      <wp:positionV relativeFrom="paragraph">
                        <wp:posOffset>0</wp:posOffset>
                      </wp:positionV>
                      <wp:extent cx="190500" cy="257175"/>
                      <wp:effectExtent l="0" t="0" r="0" b="0"/>
                      <wp:wrapNone/>
                      <wp:docPr id="756" name="Pole tekstowe 756">
                        <a:extLst xmlns:a="http://schemas.openxmlformats.org/drawingml/2006/main">
                          <a:ext uri="{FF2B5EF4-FFF2-40B4-BE49-F238E27FC236}">
                            <a16:creationId xmlns:a16="http://schemas.microsoft.com/office/drawing/2014/main" id="{1736917B-3BA9-4BDD-9D51-AA6FAD7E4A4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D833DB3" id="Pole tekstowe 756" o:spid="_x0000_s1026" type="#_x0000_t202" style="position:absolute;margin-left:105pt;margin-top:0;width:15pt;height:20.25pt;z-index:25243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Dun+8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32384" behindDoc="0" locked="0" layoutInCell="1" allowOverlap="1" wp14:anchorId="2E371ACA" wp14:editId="130B8875">
                      <wp:simplePos x="0" y="0"/>
                      <wp:positionH relativeFrom="column">
                        <wp:posOffset>1333500</wp:posOffset>
                      </wp:positionH>
                      <wp:positionV relativeFrom="paragraph">
                        <wp:posOffset>0</wp:posOffset>
                      </wp:positionV>
                      <wp:extent cx="190500" cy="257175"/>
                      <wp:effectExtent l="0" t="0" r="0" b="0"/>
                      <wp:wrapNone/>
                      <wp:docPr id="757" name="Pole tekstowe 757">
                        <a:extLst xmlns:a="http://schemas.openxmlformats.org/drawingml/2006/main">
                          <a:ext uri="{FF2B5EF4-FFF2-40B4-BE49-F238E27FC236}">
                            <a16:creationId xmlns:a16="http://schemas.microsoft.com/office/drawing/2014/main" id="{23D28C7C-F929-43E5-BEBA-D06F56F14E3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EF5233" id="Pole tekstowe 757" o:spid="_x0000_s1026" type="#_x0000_t202" style="position:absolute;margin-left:105pt;margin-top:0;width:15pt;height:20.25pt;z-index:25243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XWVBs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33408" behindDoc="0" locked="0" layoutInCell="1" allowOverlap="1" wp14:anchorId="3C7EB883" wp14:editId="6479426B">
                      <wp:simplePos x="0" y="0"/>
                      <wp:positionH relativeFrom="column">
                        <wp:posOffset>1333500</wp:posOffset>
                      </wp:positionH>
                      <wp:positionV relativeFrom="paragraph">
                        <wp:posOffset>0</wp:posOffset>
                      </wp:positionV>
                      <wp:extent cx="190500" cy="257175"/>
                      <wp:effectExtent l="0" t="0" r="0" b="0"/>
                      <wp:wrapNone/>
                      <wp:docPr id="758" name="Pole tekstowe 758">
                        <a:extLst xmlns:a="http://schemas.openxmlformats.org/drawingml/2006/main">
                          <a:ext uri="{FF2B5EF4-FFF2-40B4-BE49-F238E27FC236}">
                            <a16:creationId xmlns:a16="http://schemas.microsoft.com/office/drawing/2014/main" id="{BFDA3E9F-E70D-4A48-BE36-CB02B1D3BF3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A52FB2D" id="Pole tekstowe 758" o:spid="_x0000_s1026" type="#_x0000_t202" style="position:absolute;margin-left:105pt;margin-top:0;width:15pt;height:20.25pt;z-index:25243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wp4PV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34432" behindDoc="0" locked="0" layoutInCell="1" allowOverlap="1" wp14:anchorId="1AF5F1FE" wp14:editId="68515F0F">
                      <wp:simplePos x="0" y="0"/>
                      <wp:positionH relativeFrom="column">
                        <wp:posOffset>1333500</wp:posOffset>
                      </wp:positionH>
                      <wp:positionV relativeFrom="paragraph">
                        <wp:posOffset>0</wp:posOffset>
                      </wp:positionV>
                      <wp:extent cx="190500" cy="257175"/>
                      <wp:effectExtent l="0" t="0" r="0" b="0"/>
                      <wp:wrapNone/>
                      <wp:docPr id="759" name="Pole tekstowe 759">
                        <a:extLst xmlns:a="http://schemas.openxmlformats.org/drawingml/2006/main">
                          <a:ext uri="{FF2B5EF4-FFF2-40B4-BE49-F238E27FC236}">
                            <a16:creationId xmlns:a16="http://schemas.microsoft.com/office/drawing/2014/main" id="{6AC34863-C550-4267-9FE9-9E53BBC5B0B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F6936C" id="Pole tekstowe 759" o:spid="_x0000_s1026" type="#_x0000_t202" style="position:absolute;margin-left:105pt;margin-top:0;width:15pt;height:20.25pt;z-index:25243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xWhQt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35456" behindDoc="0" locked="0" layoutInCell="1" allowOverlap="1" wp14:anchorId="14B8AEB9" wp14:editId="0C13B4BE">
                      <wp:simplePos x="0" y="0"/>
                      <wp:positionH relativeFrom="column">
                        <wp:posOffset>1333500</wp:posOffset>
                      </wp:positionH>
                      <wp:positionV relativeFrom="paragraph">
                        <wp:posOffset>0</wp:posOffset>
                      </wp:positionV>
                      <wp:extent cx="190500" cy="257175"/>
                      <wp:effectExtent l="0" t="0" r="0" b="0"/>
                      <wp:wrapNone/>
                      <wp:docPr id="760" name="Pole tekstowe 760">
                        <a:extLst xmlns:a="http://schemas.openxmlformats.org/drawingml/2006/main">
                          <a:ext uri="{FF2B5EF4-FFF2-40B4-BE49-F238E27FC236}">
                            <a16:creationId xmlns:a16="http://schemas.microsoft.com/office/drawing/2014/main" id="{DE2E714E-BF41-4854-BF9E-D926F610BEF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E1B039" id="Pole tekstowe 760" o:spid="_x0000_s1026" type="#_x0000_t202" style="position:absolute;margin-left:105pt;margin-top:0;width:15pt;height:20.25pt;z-index:25243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d9Gww2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36480" behindDoc="0" locked="0" layoutInCell="1" allowOverlap="1" wp14:anchorId="6B09A614" wp14:editId="6C352AEC">
                      <wp:simplePos x="0" y="0"/>
                      <wp:positionH relativeFrom="column">
                        <wp:posOffset>1333500</wp:posOffset>
                      </wp:positionH>
                      <wp:positionV relativeFrom="paragraph">
                        <wp:posOffset>0</wp:posOffset>
                      </wp:positionV>
                      <wp:extent cx="190500" cy="257175"/>
                      <wp:effectExtent l="0" t="0" r="0" b="0"/>
                      <wp:wrapNone/>
                      <wp:docPr id="761" name="Pole tekstowe 761">
                        <a:extLst xmlns:a="http://schemas.openxmlformats.org/drawingml/2006/main">
                          <a:ext uri="{FF2B5EF4-FFF2-40B4-BE49-F238E27FC236}">
                            <a16:creationId xmlns:a16="http://schemas.microsoft.com/office/drawing/2014/main" id="{C4635AF2-2A53-48BB-9EF2-971D681697C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95583D" id="Pole tekstowe 761" o:spid="_x0000_s1026" type="#_x0000_t202" style="position:absolute;margin-left:105pt;margin-top:0;width:15pt;height:20.25pt;z-index:25243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NhtawN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37504" behindDoc="0" locked="0" layoutInCell="1" allowOverlap="1" wp14:anchorId="4EBCA209" wp14:editId="35A10850">
                      <wp:simplePos x="0" y="0"/>
                      <wp:positionH relativeFrom="column">
                        <wp:posOffset>1333500</wp:posOffset>
                      </wp:positionH>
                      <wp:positionV relativeFrom="paragraph">
                        <wp:posOffset>0</wp:posOffset>
                      </wp:positionV>
                      <wp:extent cx="190500" cy="257175"/>
                      <wp:effectExtent l="0" t="0" r="0" b="0"/>
                      <wp:wrapNone/>
                      <wp:docPr id="762" name="Pole tekstowe 762">
                        <a:extLst xmlns:a="http://schemas.openxmlformats.org/drawingml/2006/main">
                          <a:ext uri="{FF2B5EF4-FFF2-40B4-BE49-F238E27FC236}">
                            <a16:creationId xmlns:a16="http://schemas.microsoft.com/office/drawing/2014/main" id="{78CCD4AA-63EC-4F45-8BC9-98CD8A6E5F8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3EE793" id="Pole tekstowe 762" o:spid="_x0000_s1026" type="#_x0000_t202" style="position:absolute;margin-left:105pt;margin-top:0;width:15pt;height:20.25pt;z-index:25243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gNmi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38528" behindDoc="0" locked="0" layoutInCell="1" allowOverlap="1" wp14:anchorId="7DC8C51E" wp14:editId="1A3F0ADC">
                      <wp:simplePos x="0" y="0"/>
                      <wp:positionH relativeFrom="column">
                        <wp:posOffset>1333500</wp:posOffset>
                      </wp:positionH>
                      <wp:positionV relativeFrom="paragraph">
                        <wp:posOffset>0</wp:posOffset>
                      </wp:positionV>
                      <wp:extent cx="190500" cy="257175"/>
                      <wp:effectExtent l="0" t="0" r="0" b="0"/>
                      <wp:wrapNone/>
                      <wp:docPr id="763" name="Pole tekstowe 763">
                        <a:extLst xmlns:a="http://schemas.openxmlformats.org/drawingml/2006/main">
                          <a:ext uri="{FF2B5EF4-FFF2-40B4-BE49-F238E27FC236}">
                            <a16:creationId xmlns:a16="http://schemas.microsoft.com/office/drawing/2014/main" id="{A560163D-5D1C-44CD-A30B-FCA2F34AADB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0008D07" id="Pole tekstowe 763" o:spid="_x0000_s1026" type="#_x0000_t202" style="position:absolute;margin-left:105pt;margin-top:0;width:15pt;height:20.25pt;z-index:25243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sMj3Wm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39552" behindDoc="0" locked="0" layoutInCell="1" allowOverlap="1" wp14:anchorId="7F90503E" wp14:editId="5E634ED0">
                      <wp:simplePos x="0" y="0"/>
                      <wp:positionH relativeFrom="column">
                        <wp:posOffset>1333500</wp:posOffset>
                      </wp:positionH>
                      <wp:positionV relativeFrom="paragraph">
                        <wp:posOffset>0</wp:posOffset>
                      </wp:positionV>
                      <wp:extent cx="190500" cy="257175"/>
                      <wp:effectExtent l="0" t="0" r="0" b="0"/>
                      <wp:wrapNone/>
                      <wp:docPr id="764" name="Pole tekstowe 764">
                        <a:extLst xmlns:a="http://schemas.openxmlformats.org/drawingml/2006/main">
                          <a:ext uri="{FF2B5EF4-FFF2-40B4-BE49-F238E27FC236}">
                            <a16:creationId xmlns:a16="http://schemas.microsoft.com/office/drawing/2014/main" id="{E34943A0-A869-40FF-822B-08E43851A19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3B2F08" id="Pole tekstowe 764" o:spid="_x0000_s1026" type="#_x0000_t202" style="position:absolute;margin-left:105pt;margin-top:0;width:15pt;height:20.25pt;z-index:25243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oDkJN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40576" behindDoc="0" locked="0" layoutInCell="1" allowOverlap="1" wp14:anchorId="22D357CF" wp14:editId="20DC564D">
                      <wp:simplePos x="0" y="0"/>
                      <wp:positionH relativeFrom="column">
                        <wp:posOffset>1333500</wp:posOffset>
                      </wp:positionH>
                      <wp:positionV relativeFrom="paragraph">
                        <wp:posOffset>0</wp:posOffset>
                      </wp:positionV>
                      <wp:extent cx="190500" cy="257175"/>
                      <wp:effectExtent l="0" t="0" r="0" b="0"/>
                      <wp:wrapNone/>
                      <wp:docPr id="765" name="Pole tekstowe 765">
                        <a:extLst xmlns:a="http://schemas.openxmlformats.org/drawingml/2006/main">
                          <a:ext uri="{FF2B5EF4-FFF2-40B4-BE49-F238E27FC236}">
                            <a16:creationId xmlns:a16="http://schemas.microsoft.com/office/drawing/2014/main" id="{A86E2844-F87E-4CF6-86B6-600076B3A31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6F0DB3" id="Pole tekstowe 765" o:spid="_x0000_s1026" type="#_x0000_t202" style="position:absolute;margin-left:105pt;margin-top:0;width:15pt;height:20.25pt;z-index:25244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PeoGR9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41600" behindDoc="0" locked="0" layoutInCell="1" allowOverlap="1" wp14:anchorId="3FE780FE" wp14:editId="2F4C72E1">
                      <wp:simplePos x="0" y="0"/>
                      <wp:positionH relativeFrom="column">
                        <wp:posOffset>1333500</wp:posOffset>
                      </wp:positionH>
                      <wp:positionV relativeFrom="paragraph">
                        <wp:posOffset>0</wp:posOffset>
                      </wp:positionV>
                      <wp:extent cx="190500" cy="257175"/>
                      <wp:effectExtent l="0" t="0" r="0" b="0"/>
                      <wp:wrapNone/>
                      <wp:docPr id="766" name="Pole tekstowe 766">
                        <a:extLst xmlns:a="http://schemas.openxmlformats.org/drawingml/2006/main">
                          <a:ext uri="{FF2B5EF4-FFF2-40B4-BE49-F238E27FC236}">
                            <a16:creationId xmlns:a16="http://schemas.microsoft.com/office/drawing/2014/main" id="{421E0C7B-4FC9-4F89-9178-E7ABAE1D24D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E1FD2C" id="Pole tekstowe 766" o:spid="_x0000_s1026" type="#_x0000_t202" style="position:absolute;margin-left:105pt;margin-top:0;width:15pt;height:20.25pt;z-index:25244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ygRPe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42624" behindDoc="0" locked="0" layoutInCell="1" allowOverlap="1" wp14:anchorId="22DFFD14" wp14:editId="05FCABDB">
                      <wp:simplePos x="0" y="0"/>
                      <wp:positionH relativeFrom="column">
                        <wp:posOffset>1333500</wp:posOffset>
                      </wp:positionH>
                      <wp:positionV relativeFrom="paragraph">
                        <wp:posOffset>0</wp:posOffset>
                      </wp:positionV>
                      <wp:extent cx="190500" cy="257175"/>
                      <wp:effectExtent l="0" t="0" r="0" b="0"/>
                      <wp:wrapNone/>
                      <wp:docPr id="767" name="Pole tekstowe 767">
                        <a:extLst xmlns:a="http://schemas.openxmlformats.org/drawingml/2006/main">
                          <a:ext uri="{FF2B5EF4-FFF2-40B4-BE49-F238E27FC236}">
                            <a16:creationId xmlns:a16="http://schemas.microsoft.com/office/drawing/2014/main" id="{74770D78-A33A-4B74-9C7D-F682FF36E9A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7E59B7" id="Pole tekstowe 767" o:spid="_x0000_s1026" type="#_x0000_t202" style="position:absolute;margin-left:105pt;margin-top:0;width:15pt;height:20.25pt;z-index:25244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V6Xjj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43648" behindDoc="0" locked="0" layoutInCell="1" allowOverlap="1" wp14:anchorId="49599DE4" wp14:editId="0E0B098D">
                      <wp:simplePos x="0" y="0"/>
                      <wp:positionH relativeFrom="column">
                        <wp:posOffset>1333500</wp:posOffset>
                      </wp:positionH>
                      <wp:positionV relativeFrom="paragraph">
                        <wp:posOffset>0</wp:posOffset>
                      </wp:positionV>
                      <wp:extent cx="190500" cy="257175"/>
                      <wp:effectExtent l="0" t="0" r="0" b="0"/>
                      <wp:wrapNone/>
                      <wp:docPr id="768" name="Pole tekstowe 768">
                        <a:extLst xmlns:a="http://schemas.openxmlformats.org/drawingml/2006/main">
                          <a:ext uri="{FF2B5EF4-FFF2-40B4-BE49-F238E27FC236}">
                            <a16:creationId xmlns:a16="http://schemas.microsoft.com/office/drawing/2014/main" id="{ECA4C074-9DCD-4BEA-BE21-363FE49E2AF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422880" id="Pole tekstowe 768" o:spid="_x0000_s1026" type="#_x0000_t202" style="position:absolute;margin-left:105pt;margin-top:0;width:15pt;height:20.25pt;z-index:25244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AnsKO5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44672" behindDoc="0" locked="0" layoutInCell="1" allowOverlap="1" wp14:anchorId="587A11E8" wp14:editId="5E0DC726">
                      <wp:simplePos x="0" y="0"/>
                      <wp:positionH relativeFrom="column">
                        <wp:posOffset>1333500</wp:posOffset>
                      </wp:positionH>
                      <wp:positionV relativeFrom="paragraph">
                        <wp:posOffset>0</wp:posOffset>
                      </wp:positionV>
                      <wp:extent cx="190500" cy="257175"/>
                      <wp:effectExtent l="0" t="0" r="0" b="0"/>
                      <wp:wrapNone/>
                      <wp:docPr id="769" name="Pole tekstowe 769">
                        <a:extLst xmlns:a="http://schemas.openxmlformats.org/drawingml/2006/main">
                          <a:ext uri="{FF2B5EF4-FFF2-40B4-BE49-F238E27FC236}">
                            <a16:creationId xmlns:a16="http://schemas.microsoft.com/office/drawing/2014/main" id="{B81039E9-B318-4953-B8EB-8D1CC466945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3475E40" id="Pole tekstowe 769" o:spid="_x0000_s1026" type="#_x0000_t202" style="position:absolute;margin-left:105pt;margin-top:0;width:15pt;height:20.25pt;z-index:25244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u/l2+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45696" behindDoc="0" locked="0" layoutInCell="1" allowOverlap="1" wp14:anchorId="519DDCC9" wp14:editId="302BFF03">
                      <wp:simplePos x="0" y="0"/>
                      <wp:positionH relativeFrom="column">
                        <wp:posOffset>1333500</wp:posOffset>
                      </wp:positionH>
                      <wp:positionV relativeFrom="paragraph">
                        <wp:posOffset>0</wp:posOffset>
                      </wp:positionV>
                      <wp:extent cx="190500" cy="257175"/>
                      <wp:effectExtent l="0" t="0" r="0" b="0"/>
                      <wp:wrapNone/>
                      <wp:docPr id="770" name="Pole tekstowe 770">
                        <a:extLst xmlns:a="http://schemas.openxmlformats.org/drawingml/2006/main">
                          <a:ext uri="{FF2B5EF4-FFF2-40B4-BE49-F238E27FC236}">
                            <a16:creationId xmlns:a16="http://schemas.microsoft.com/office/drawing/2014/main" id="{8AD6E2E0-28FA-4B38-ADA8-5ECB586096B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DE8992" id="Pole tekstowe 770" o:spid="_x0000_s1026" type="#_x0000_t202" style="position:absolute;margin-left:105pt;margin-top:0;width:15pt;height:20.25pt;z-index:25244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wuIwG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46720" behindDoc="0" locked="0" layoutInCell="1" allowOverlap="1" wp14:anchorId="22E2D076" wp14:editId="72640572">
                      <wp:simplePos x="0" y="0"/>
                      <wp:positionH relativeFrom="column">
                        <wp:posOffset>1333500</wp:posOffset>
                      </wp:positionH>
                      <wp:positionV relativeFrom="paragraph">
                        <wp:posOffset>0</wp:posOffset>
                      </wp:positionV>
                      <wp:extent cx="190500" cy="257175"/>
                      <wp:effectExtent l="0" t="0" r="0" b="0"/>
                      <wp:wrapNone/>
                      <wp:docPr id="771" name="Pole tekstowe 771">
                        <a:extLst xmlns:a="http://schemas.openxmlformats.org/drawingml/2006/main">
                          <a:ext uri="{FF2B5EF4-FFF2-40B4-BE49-F238E27FC236}">
                            <a16:creationId xmlns:a16="http://schemas.microsoft.com/office/drawing/2014/main" id="{8E24A2E3-A8D8-405D-BF93-8CE97991DAB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63CC77" id="Pole tekstowe 771" o:spid="_x0000_s1026" type="#_x0000_t202" style="position:absolute;margin-left:105pt;margin-top:0;width:15pt;height:20.25pt;z-index:25244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Pqe0L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47744" behindDoc="0" locked="0" layoutInCell="1" allowOverlap="1" wp14:anchorId="0231EAAB" wp14:editId="50044629">
                      <wp:simplePos x="0" y="0"/>
                      <wp:positionH relativeFrom="column">
                        <wp:posOffset>1333500</wp:posOffset>
                      </wp:positionH>
                      <wp:positionV relativeFrom="paragraph">
                        <wp:posOffset>0</wp:posOffset>
                      </wp:positionV>
                      <wp:extent cx="190500" cy="257175"/>
                      <wp:effectExtent l="0" t="0" r="0" b="0"/>
                      <wp:wrapNone/>
                      <wp:docPr id="772" name="Pole tekstowe 772">
                        <a:extLst xmlns:a="http://schemas.openxmlformats.org/drawingml/2006/main">
                          <a:ext uri="{FF2B5EF4-FFF2-40B4-BE49-F238E27FC236}">
                            <a16:creationId xmlns:a16="http://schemas.microsoft.com/office/drawing/2014/main" id="{379A8E26-E6DD-4827-8276-B6B9848B912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DF3D67" id="Pole tekstowe 772" o:spid="_x0000_s1026" type="#_x0000_t202" style="position:absolute;margin-left:105pt;margin-top:0;width:15pt;height:20.25pt;z-index:25244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DEks+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48768" behindDoc="0" locked="0" layoutInCell="1" allowOverlap="1" wp14:anchorId="4F047AE6" wp14:editId="79EB9887">
                      <wp:simplePos x="0" y="0"/>
                      <wp:positionH relativeFrom="column">
                        <wp:posOffset>1333500</wp:posOffset>
                      </wp:positionH>
                      <wp:positionV relativeFrom="paragraph">
                        <wp:posOffset>0</wp:posOffset>
                      </wp:positionV>
                      <wp:extent cx="190500" cy="257175"/>
                      <wp:effectExtent l="0" t="0" r="0" b="0"/>
                      <wp:wrapNone/>
                      <wp:docPr id="773" name="Pole tekstowe 773">
                        <a:extLst xmlns:a="http://schemas.openxmlformats.org/drawingml/2006/main">
                          <a:ext uri="{FF2B5EF4-FFF2-40B4-BE49-F238E27FC236}">
                            <a16:creationId xmlns:a16="http://schemas.microsoft.com/office/drawing/2014/main" id="{4463F705-C9D2-480D-AE73-101C1F118A5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F867AA" id="Pole tekstowe 773" o:spid="_x0000_s1026" type="#_x0000_t202" style="position:absolute;margin-left:105pt;margin-top:0;width:15pt;height:20.25pt;z-index:25244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t4Cgc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49792" behindDoc="0" locked="0" layoutInCell="1" allowOverlap="1" wp14:anchorId="5E475E1D" wp14:editId="72F26E1A">
                      <wp:simplePos x="0" y="0"/>
                      <wp:positionH relativeFrom="column">
                        <wp:posOffset>1333500</wp:posOffset>
                      </wp:positionH>
                      <wp:positionV relativeFrom="paragraph">
                        <wp:posOffset>0</wp:posOffset>
                      </wp:positionV>
                      <wp:extent cx="190500" cy="257175"/>
                      <wp:effectExtent l="0" t="0" r="0" b="0"/>
                      <wp:wrapNone/>
                      <wp:docPr id="774" name="Pole tekstowe 774">
                        <a:extLst xmlns:a="http://schemas.openxmlformats.org/drawingml/2006/main">
                          <a:ext uri="{FF2B5EF4-FFF2-40B4-BE49-F238E27FC236}">
                            <a16:creationId xmlns:a16="http://schemas.microsoft.com/office/drawing/2014/main" id="{26C842CC-FA59-4D8E-85EC-98E65D02CAA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1CDB6A" id="Pole tekstowe 774" o:spid="_x0000_s1026" type="#_x0000_t202" style="position:absolute;margin-left:105pt;margin-top:0;width:15pt;height:20.25pt;z-index:25244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t3OtT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50816" behindDoc="0" locked="0" layoutInCell="1" allowOverlap="1" wp14:anchorId="5976C70B" wp14:editId="3CBEC48B">
                      <wp:simplePos x="0" y="0"/>
                      <wp:positionH relativeFrom="column">
                        <wp:posOffset>1333500</wp:posOffset>
                      </wp:positionH>
                      <wp:positionV relativeFrom="paragraph">
                        <wp:posOffset>0</wp:posOffset>
                      </wp:positionV>
                      <wp:extent cx="190500" cy="257175"/>
                      <wp:effectExtent l="0" t="0" r="0" b="0"/>
                      <wp:wrapNone/>
                      <wp:docPr id="775" name="Pole tekstowe 775">
                        <a:extLst xmlns:a="http://schemas.openxmlformats.org/drawingml/2006/main">
                          <a:ext uri="{FF2B5EF4-FFF2-40B4-BE49-F238E27FC236}">
                            <a16:creationId xmlns:a16="http://schemas.microsoft.com/office/drawing/2014/main" id="{37CB1831-3E19-4E04-AA51-347D1D8E3FC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25A55B" id="Pole tekstowe 775" o:spid="_x0000_s1026" type="#_x0000_t202" style="position:absolute;margin-left:105pt;margin-top:0;width:15pt;height:20.25pt;z-index:25245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OeSo1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51840" behindDoc="0" locked="0" layoutInCell="1" allowOverlap="1" wp14:anchorId="7D86D046" wp14:editId="37F10E15">
                      <wp:simplePos x="0" y="0"/>
                      <wp:positionH relativeFrom="column">
                        <wp:posOffset>1333500</wp:posOffset>
                      </wp:positionH>
                      <wp:positionV relativeFrom="paragraph">
                        <wp:posOffset>0</wp:posOffset>
                      </wp:positionV>
                      <wp:extent cx="190500" cy="257175"/>
                      <wp:effectExtent l="0" t="0" r="0" b="0"/>
                      <wp:wrapNone/>
                      <wp:docPr id="776" name="Pole tekstowe 776">
                        <a:extLst xmlns:a="http://schemas.openxmlformats.org/drawingml/2006/main">
                          <a:ext uri="{FF2B5EF4-FFF2-40B4-BE49-F238E27FC236}">
                            <a16:creationId xmlns:a16="http://schemas.microsoft.com/office/drawing/2014/main" id="{5EF00B86-B759-4AAA-8D71-D93DD34F894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899C89" id="Pole tekstowe 776" o:spid="_x0000_s1026" type="#_x0000_t202" style="position:absolute;margin-left:105pt;margin-top:0;width:15pt;height:20.25pt;z-index:25245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C4j06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52864" behindDoc="0" locked="0" layoutInCell="1" allowOverlap="1" wp14:anchorId="35B610D3" wp14:editId="24B03649">
                      <wp:simplePos x="0" y="0"/>
                      <wp:positionH relativeFrom="column">
                        <wp:posOffset>1333500</wp:posOffset>
                      </wp:positionH>
                      <wp:positionV relativeFrom="paragraph">
                        <wp:posOffset>0</wp:posOffset>
                      </wp:positionV>
                      <wp:extent cx="190500" cy="257175"/>
                      <wp:effectExtent l="0" t="0" r="0" b="0"/>
                      <wp:wrapNone/>
                      <wp:docPr id="777" name="Pole tekstowe 777">
                        <a:extLst xmlns:a="http://schemas.openxmlformats.org/drawingml/2006/main">
                          <a:ext uri="{FF2B5EF4-FFF2-40B4-BE49-F238E27FC236}">
                            <a16:creationId xmlns:a16="http://schemas.microsoft.com/office/drawing/2014/main" id="{ECB088A2-414F-4704-A33E-3DE1D8DCEA5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A0CC61" id="Pole tekstowe 777" o:spid="_x0000_s1026" type="#_x0000_t202" style="position:absolute;margin-left:105pt;margin-top:0;width:15pt;height:20.25pt;z-index:25245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dGwSX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53888" behindDoc="0" locked="0" layoutInCell="1" allowOverlap="1" wp14:anchorId="171F5AE0" wp14:editId="28EDFA60">
                      <wp:simplePos x="0" y="0"/>
                      <wp:positionH relativeFrom="column">
                        <wp:posOffset>1333500</wp:posOffset>
                      </wp:positionH>
                      <wp:positionV relativeFrom="paragraph">
                        <wp:posOffset>0</wp:posOffset>
                      </wp:positionV>
                      <wp:extent cx="190500" cy="257175"/>
                      <wp:effectExtent l="0" t="0" r="0" b="0"/>
                      <wp:wrapNone/>
                      <wp:docPr id="778" name="Pole tekstowe 778">
                        <a:extLst xmlns:a="http://schemas.openxmlformats.org/drawingml/2006/main">
                          <a:ext uri="{FF2B5EF4-FFF2-40B4-BE49-F238E27FC236}">
                            <a16:creationId xmlns:a16="http://schemas.microsoft.com/office/drawing/2014/main" id="{E07E2909-93D5-44F4-814E-2CE6AC4189C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A5EB2E" id="Pole tekstowe 778" o:spid="_x0000_s1026" type="#_x0000_t202" style="position:absolute;margin-left:105pt;margin-top:0;width:15pt;height:20.25pt;z-index:25245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STaur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54912" behindDoc="0" locked="0" layoutInCell="1" allowOverlap="1" wp14:anchorId="4CAAF4CA" wp14:editId="557DC0E6">
                      <wp:simplePos x="0" y="0"/>
                      <wp:positionH relativeFrom="column">
                        <wp:posOffset>1333500</wp:posOffset>
                      </wp:positionH>
                      <wp:positionV relativeFrom="paragraph">
                        <wp:posOffset>0</wp:posOffset>
                      </wp:positionV>
                      <wp:extent cx="190500" cy="257175"/>
                      <wp:effectExtent l="0" t="0" r="0" b="0"/>
                      <wp:wrapNone/>
                      <wp:docPr id="779" name="Pole tekstowe 779">
                        <a:extLst xmlns:a="http://schemas.openxmlformats.org/drawingml/2006/main">
                          <a:ext uri="{FF2B5EF4-FFF2-40B4-BE49-F238E27FC236}">
                            <a16:creationId xmlns:a16="http://schemas.microsoft.com/office/drawing/2014/main" id="{7BD81B90-3D7B-4AC9-BF2C-50EFEFE3417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6B5F6EE" id="Pole tekstowe 779" o:spid="_x0000_s1026" type="#_x0000_t202" style="position:absolute;margin-left:105pt;margin-top:0;width:15pt;height:20.25pt;z-index:25245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wyTzP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55936" behindDoc="0" locked="0" layoutInCell="1" allowOverlap="1" wp14:anchorId="545E1763" wp14:editId="38B41705">
                      <wp:simplePos x="0" y="0"/>
                      <wp:positionH relativeFrom="column">
                        <wp:posOffset>1333500</wp:posOffset>
                      </wp:positionH>
                      <wp:positionV relativeFrom="paragraph">
                        <wp:posOffset>0</wp:posOffset>
                      </wp:positionV>
                      <wp:extent cx="190500" cy="257175"/>
                      <wp:effectExtent l="0" t="0" r="0" b="0"/>
                      <wp:wrapNone/>
                      <wp:docPr id="780" name="Pole tekstowe 780">
                        <a:extLst xmlns:a="http://schemas.openxmlformats.org/drawingml/2006/main">
                          <a:ext uri="{FF2B5EF4-FFF2-40B4-BE49-F238E27FC236}">
                            <a16:creationId xmlns:a16="http://schemas.microsoft.com/office/drawing/2014/main" id="{2844F8DC-07D5-4842-A4D3-15A0F5BA108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8263BF" id="Pole tekstowe 780" o:spid="_x0000_s1026" type="#_x0000_t202" style="position:absolute;margin-left:105pt;margin-top:0;width:15pt;height:20.25pt;z-index:25245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MHut05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56960" behindDoc="0" locked="0" layoutInCell="1" allowOverlap="1" wp14:anchorId="6FE3DD6D" wp14:editId="13B28ACC">
                      <wp:simplePos x="0" y="0"/>
                      <wp:positionH relativeFrom="column">
                        <wp:posOffset>1333500</wp:posOffset>
                      </wp:positionH>
                      <wp:positionV relativeFrom="paragraph">
                        <wp:posOffset>0</wp:posOffset>
                      </wp:positionV>
                      <wp:extent cx="190500" cy="257175"/>
                      <wp:effectExtent l="0" t="0" r="0" b="0"/>
                      <wp:wrapNone/>
                      <wp:docPr id="781" name="Pole tekstowe 781">
                        <a:extLst xmlns:a="http://schemas.openxmlformats.org/drawingml/2006/main">
                          <a:ext uri="{FF2B5EF4-FFF2-40B4-BE49-F238E27FC236}">
                            <a16:creationId xmlns:a16="http://schemas.microsoft.com/office/drawing/2014/main" id="{F92E8DE2-746C-43CD-A58A-4C4B0D4CC3B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E58D6D" id="Pole tekstowe 781" o:spid="_x0000_s1026" type="#_x0000_t202" style="position:absolute;margin-left:105pt;margin-top:0;width:15pt;height:20.25pt;z-index:25245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LnFeh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57984" behindDoc="0" locked="0" layoutInCell="1" allowOverlap="1" wp14:anchorId="438372AD" wp14:editId="24D32407">
                      <wp:simplePos x="0" y="0"/>
                      <wp:positionH relativeFrom="column">
                        <wp:posOffset>1333500</wp:posOffset>
                      </wp:positionH>
                      <wp:positionV relativeFrom="paragraph">
                        <wp:posOffset>0</wp:posOffset>
                      </wp:positionV>
                      <wp:extent cx="190500" cy="257175"/>
                      <wp:effectExtent l="0" t="0" r="0" b="0"/>
                      <wp:wrapNone/>
                      <wp:docPr id="782" name="Pole tekstowe 782">
                        <a:extLst xmlns:a="http://schemas.openxmlformats.org/drawingml/2006/main">
                          <a:ext uri="{FF2B5EF4-FFF2-40B4-BE49-F238E27FC236}">
                            <a16:creationId xmlns:a16="http://schemas.microsoft.com/office/drawing/2014/main" id="{FC56795D-7498-477E-AD4D-5E7B1341E2A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12E967" id="Pole tekstowe 782" o:spid="_x0000_s1026" type="#_x0000_t202" style="position:absolute;margin-left:105pt;margin-top:0;width:15pt;height:20.25pt;z-index:25245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C2Cyv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59008" behindDoc="0" locked="0" layoutInCell="1" allowOverlap="1" wp14:anchorId="5319D777" wp14:editId="216BCF8B">
                      <wp:simplePos x="0" y="0"/>
                      <wp:positionH relativeFrom="column">
                        <wp:posOffset>1333500</wp:posOffset>
                      </wp:positionH>
                      <wp:positionV relativeFrom="paragraph">
                        <wp:posOffset>0</wp:posOffset>
                      </wp:positionV>
                      <wp:extent cx="190500" cy="257175"/>
                      <wp:effectExtent l="0" t="0" r="0" b="0"/>
                      <wp:wrapNone/>
                      <wp:docPr id="783" name="Pole tekstowe 783">
                        <a:extLst xmlns:a="http://schemas.openxmlformats.org/drawingml/2006/main">
                          <a:ext uri="{FF2B5EF4-FFF2-40B4-BE49-F238E27FC236}">
                            <a16:creationId xmlns:a16="http://schemas.microsoft.com/office/drawing/2014/main" id="{07142CC7-8122-441A-B95E-8111D839C00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614A3F7" id="Pole tekstowe 783" o:spid="_x0000_s1026" type="#_x0000_t202" style="position:absolute;margin-left:105pt;margin-top:0;width:15pt;height:20.25pt;z-index:25245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lehpO2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60032" behindDoc="0" locked="0" layoutInCell="1" allowOverlap="1" wp14:anchorId="4005BCC5" wp14:editId="3727B107">
                      <wp:simplePos x="0" y="0"/>
                      <wp:positionH relativeFrom="column">
                        <wp:posOffset>1333500</wp:posOffset>
                      </wp:positionH>
                      <wp:positionV relativeFrom="paragraph">
                        <wp:posOffset>0</wp:posOffset>
                      </wp:positionV>
                      <wp:extent cx="190500" cy="257175"/>
                      <wp:effectExtent l="0" t="0" r="0" b="0"/>
                      <wp:wrapNone/>
                      <wp:docPr id="784" name="Pole tekstowe 784">
                        <a:extLst xmlns:a="http://schemas.openxmlformats.org/drawingml/2006/main">
                          <a:ext uri="{FF2B5EF4-FFF2-40B4-BE49-F238E27FC236}">
                            <a16:creationId xmlns:a16="http://schemas.microsoft.com/office/drawing/2014/main" id="{FEB9F6F6-6519-4EB9-AD40-91AFF8CECEE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6DBE3E" id="Pole tekstowe 784" o:spid="_x0000_s1026" type="#_x0000_t202" style="position:absolute;margin-left:105pt;margin-top:0;width:15pt;height:20.25pt;z-index:25246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72Zli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61056" behindDoc="0" locked="0" layoutInCell="1" allowOverlap="1" wp14:anchorId="08BF1CC2" wp14:editId="26BEEF55">
                      <wp:simplePos x="0" y="0"/>
                      <wp:positionH relativeFrom="column">
                        <wp:posOffset>1333500</wp:posOffset>
                      </wp:positionH>
                      <wp:positionV relativeFrom="paragraph">
                        <wp:posOffset>0</wp:posOffset>
                      </wp:positionV>
                      <wp:extent cx="190500" cy="257175"/>
                      <wp:effectExtent l="0" t="0" r="0" b="0"/>
                      <wp:wrapNone/>
                      <wp:docPr id="785" name="Pole tekstowe 785">
                        <a:extLst xmlns:a="http://schemas.openxmlformats.org/drawingml/2006/main">
                          <a:ext uri="{FF2B5EF4-FFF2-40B4-BE49-F238E27FC236}">
                            <a16:creationId xmlns:a16="http://schemas.microsoft.com/office/drawing/2014/main" id="{B915BEEA-A3E1-4611-AB70-EB4E81F6C2C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E0AACE" id="Pole tekstowe 785" o:spid="_x0000_s1026" type="#_x0000_t202" style="position:absolute;margin-left:105pt;margin-top:0;width:15pt;height:20.25pt;z-index:25246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SLXNA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62080" behindDoc="0" locked="0" layoutInCell="1" allowOverlap="1" wp14:anchorId="05F053D8" wp14:editId="6FCD2F47">
                      <wp:simplePos x="0" y="0"/>
                      <wp:positionH relativeFrom="column">
                        <wp:posOffset>1333500</wp:posOffset>
                      </wp:positionH>
                      <wp:positionV relativeFrom="paragraph">
                        <wp:posOffset>0</wp:posOffset>
                      </wp:positionV>
                      <wp:extent cx="190500" cy="257175"/>
                      <wp:effectExtent l="0" t="0" r="0" b="0"/>
                      <wp:wrapNone/>
                      <wp:docPr id="786" name="Pole tekstowe 786">
                        <a:extLst xmlns:a="http://schemas.openxmlformats.org/drawingml/2006/main">
                          <a:ext uri="{FF2B5EF4-FFF2-40B4-BE49-F238E27FC236}">
                            <a16:creationId xmlns:a16="http://schemas.microsoft.com/office/drawing/2014/main" id="{9A5305AB-F5D0-4CF2-8689-1DD17B06BB1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7EDB2E" id="Pole tekstowe 786" o:spid="_x0000_s1026" type="#_x0000_t202" style="position:absolute;margin-left:105pt;margin-top:0;width:15pt;height:20.25pt;z-index:25246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oY06y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63104" behindDoc="0" locked="0" layoutInCell="1" allowOverlap="1" wp14:anchorId="2D9B9E45" wp14:editId="46139110">
                      <wp:simplePos x="0" y="0"/>
                      <wp:positionH relativeFrom="column">
                        <wp:posOffset>1333500</wp:posOffset>
                      </wp:positionH>
                      <wp:positionV relativeFrom="paragraph">
                        <wp:posOffset>0</wp:posOffset>
                      </wp:positionV>
                      <wp:extent cx="190500" cy="257175"/>
                      <wp:effectExtent l="0" t="0" r="0" b="0"/>
                      <wp:wrapNone/>
                      <wp:docPr id="787" name="Pole tekstowe 787">
                        <a:extLst xmlns:a="http://schemas.openxmlformats.org/drawingml/2006/main">
                          <a:ext uri="{FF2B5EF4-FFF2-40B4-BE49-F238E27FC236}">
                            <a16:creationId xmlns:a16="http://schemas.microsoft.com/office/drawing/2014/main" id="{333BCC36-4903-47E6-97C4-754D4156672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42AC27" id="Pole tekstowe 787" o:spid="_x0000_s1026" type="#_x0000_t202" style="position:absolute;margin-left:105pt;margin-top:0;width:15pt;height:20.25pt;z-index:25246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H5t4c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64128" behindDoc="0" locked="0" layoutInCell="1" allowOverlap="1" wp14:anchorId="77B0DE0A" wp14:editId="57430D8F">
                      <wp:simplePos x="0" y="0"/>
                      <wp:positionH relativeFrom="column">
                        <wp:posOffset>1333500</wp:posOffset>
                      </wp:positionH>
                      <wp:positionV relativeFrom="paragraph">
                        <wp:posOffset>0</wp:posOffset>
                      </wp:positionV>
                      <wp:extent cx="190500" cy="257175"/>
                      <wp:effectExtent l="0" t="0" r="0" b="0"/>
                      <wp:wrapNone/>
                      <wp:docPr id="788" name="Pole tekstowe 788">
                        <a:extLst xmlns:a="http://schemas.openxmlformats.org/drawingml/2006/main">
                          <a:ext uri="{FF2B5EF4-FFF2-40B4-BE49-F238E27FC236}">
                            <a16:creationId xmlns:a16="http://schemas.microsoft.com/office/drawing/2014/main" id="{86092058-4532-49E6-88FA-1091DD4FD91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D57BC8" id="Pole tekstowe 788" o:spid="_x0000_s1026" type="#_x0000_t202" style="position:absolute;margin-left:105pt;margin-top:0;width:15pt;height:20.25pt;z-index:25246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yjlaf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65152" behindDoc="0" locked="0" layoutInCell="1" allowOverlap="1" wp14:anchorId="426BFE64" wp14:editId="440B1B31">
                      <wp:simplePos x="0" y="0"/>
                      <wp:positionH relativeFrom="column">
                        <wp:posOffset>1333500</wp:posOffset>
                      </wp:positionH>
                      <wp:positionV relativeFrom="paragraph">
                        <wp:posOffset>0</wp:posOffset>
                      </wp:positionV>
                      <wp:extent cx="190500" cy="257175"/>
                      <wp:effectExtent l="0" t="0" r="0" b="0"/>
                      <wp:wrapNone/>
                      <wp:docPr id="789" name="Pole tekstowe 789">
                        <a:extLst xmlns:a="http://schemas.openxmlformats.org/drawingml/2006/main">
                          <a:ext uri="{FF2B5EF4-FFF2-40B4-BE49-F238E27FC236}">
                            <a16:creationId xmlns:a16="http://schemas.microsoft.com/office/drawing/2014/main" id="{8EB7CC87-2D68-4943-BDF4-5428EEE9CD1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9D75A6" id="Pole tekstowe 789" o:spid="_x0000_s1026" type="#_x0000_t202" style="position:absolute;margin-left:105pt;margin-top:0;width:15pt;height:20.25pt;z-index:25246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B1XrZ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66176" behindDoc="0" locked="0" layoutInCell="1" allowOverlap="1" wp14:anchorId="791F10F9" wp14:editId="37DB090F">
                      <wp:simplePos x="0" y="0"/>
                      <wp:positionH relativeFrom="column">
                        <wp:posOffset>1333500</wp:posOffset>
                      </wp:positionH>
                      <wp:positionV relativeFrom="paragraph">
                        <wp:posOffset>0</wp:posOffset>
                      </wp:positionV>
                      <wp:extent cx="190500" cy="257175"/>
                      <wp:effectExtent l="0" t="0" r="0" b="0"/>
                      <wp:wrapNone/>
                      <wp:docPr id="790" name="Pole tekstowe 790">
                        <a:extLst xmlns:a="http://schemas.openxmlformats.org/drawingml/2006/main">
                          <a:ext uri="{FF2B5EF4-FFF2-40B4-BE49-F238E27FC236}">
                            <a16:creationId xmlns:a16="http://schemas.microsoft.com/office/drawing/2014/main" id="{B2A3E72D-5A77-46FF-9D62-04EAD4E32B4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69D38CB" id="Pole tekstowe 790" o:spid="_x0000_s1026" type="#_x0000_t202" style="position:absolute;margin-left:105pt;margin-top:0;width:15pt;height:20.25pt;z-index:25246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TF4+z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67200" behindDoc="0" locked="0" layoutInCell="1" allowOverlap="1" wp14:anchorId="68F74DCD" wp14:editId="7270AB01">
                      <wp:simplePos x="0" y="0"/>
                      <wp:positionH relativeFrom="column">
                        <wp:posOffset>1333500</wp:posOffset>
                      </wp:positionH>
                      <wp:positionV relativeFrom="paragraph">
                        <wp:posOffset>0</wp:posOffset>
                      </wp:positionV>
                      <wp:extent cx="190500" cy="257175"/>
                      <wp:effectExtent l="0" t="0" r="0" b="0"/>
                      <wp:wrapNone/>
                      <wp:docPr id="791" name="Pole tekstowe 791">
                        <a:extLst xmlns:a="http://schemas.openxmlformats.org/drawingml/2006/main">
                          <a:ext uri="{FF2B5EF4-FFF2-40B4-BE49-F238E27FC236}">
                            <a16:creationId xmlns:a16="http://schemas.microsoft.com/office/drawing/2014/main" id="{D18E3A1D-73CA-4CB5-9F57-9ED76562EC6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02429F" id="Pole tekstowe 791" o:spid="_x0000_s1026" type="#_x0000_t202" style="position:absolute;margin-left:105pt;margin-top:0;width:15pt;height:20.25pt;z-index:25246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3R9t0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68224" behindDoc="0" locked="0" layoutInCell="1" allowOverlap="1" wp14:anchorId="675D3707" wp14:editId="7E14F682">
                      <wp:simplePos x="0" y="0"/>
                      <wp:positionH relativeFrom="column">
                        <wp:posOffset>1333500</wp:posOffset>
                      </wp:positionH>
                      <wp:positionV relativeFrom="paragraph">
                        <wp:posOffset>0</wp:posOffset>
                      </wp:positionV>
                      <wp:extent cx="190500" cy="257175"/>
                      <wp:effectExtent l="0" t="0" r="0" b="0"/>
                      <wp:wrapNone/>
                      <wp:docPr id="792" name="Pole tekstowe 792">
                        <a:extLst xmlns:a="http://schemas.openxmlformats.org/drawingml/2006/main">
                          <a:ext uri="{FF2B5EF4-FFF2-40B4-BE49-F238E27FC236}">
                            <a16:creationId xmlns:a16="http://schemas.microsoft.com/office/drawing/2014/main" id="{50FA18B6-6D8A-4DCC-8B35-7962BC5D5A8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0F2189" id="Pole tekstowe 792" o:spid="_x0000_s1026" type="#_x0000_t202" style="position:absolute;margin-left:105pt;margin-top:0;width:15pt;height:20.25pt;z-index:25246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R/tDy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69248" behindDoc="0" locked="0" layoutInCell="1" allowOverlap="1" wp14:anchorId="0541D9CF" wp14:editId="4A4D81FC">
                      <wp:simplePos x="0" y="0"/>
                      <wp:positionH relativeFrom="column">
                        <wp:posOffset>1333500</wp:posOffset>
                      </wp:positionH>
                      <wp:positionV relativeFrom="paragraph">
                        <wp:posOffset>0</wp:posOffset>
                      </wp:positionV>
                      <wp:extent cx="190500" cy="257175"/>
                      <wp:effectExtent l="0" t="0" r="0" b="0"/>
                      <wp:wrapNone/>
                      <wp:docPr id="793" name="Pole tekstowe 793">
                        <a:extLst xmlns:a="http://schemas.openxmlformats.org/drawingml/2006/main">
                          <a:ext uri="{FF2B5EF4-FFF2-40B4-BE49-F238E27FC236}">
                            <a16:creationId xmlns:a16="http://schemas.microsoft.com/office/drawing/2014/main" id="{A4B13A25-0ECC-4ECC-9070-0668A0D03CA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46F93D" id="Pole tekstowe 793" o:spid="_x0000_s1026" type="#_x0000_t202" style="position:absolute;margin-left:105pt;margin-top:0;width:15pt;height:20.25pt;z-index:25246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BftxrN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70272" behindDoc="0" locked="0" layoutInCell="1" allowOverlap="1" wp14:anchorId="1A808BB2" wp14:editId="507BFBC3">
                      <wp:simplePos x="0" y="0"/>
                      <wp:positionH relativeFrom="column">
                        <wp:posOffset>1333500</wp:posOffset>
                      </wp:positionH>
                      <wp:positionV relativeFrom="paragraph">
                        <wp:posOffset>0</wp:posOffset>
                      </wp:positionV>
                      <wp:extent cx="190500" cy="257175"/>
                      <wp:effectExtent l="0" t="0" r="0" b="0"/>
                      <wp:wrapNone/>
                      <wp:docPr id="794" name="Pole tekstowe 794">
                        <a:extLst xmlns:a="http://schemas.openxmlformats.org/drawingml/2006/main">
                          <a:ext uri="{FF2B5EF4-FFF2-40B4-BE49-F238E27FC236}">
                            <a16:creationId xmlns:a16="http://schemas.microsoft.com/office/drawing/2014/main" id="{12BC0386-97D8-42E8-93A5-83D6A6E5090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A2308BC" id="Pole tekstowe 794" o:spid="_x0000_s1026" type="#_x0000_t202" style="position:absolute;margin-left:105pt;margin-top:0;width:15pt;height:20.25pt;z-index:25247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2NMN+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71296" behindDoc="0" locked="0" layoutInCell="1" allowOverlap="1" wp14:anchorId="3F764859" wp14:editId="37C25660">
                      <wp:simplePos x="0" y="0"/>
                      <wp:positionH relativeFrom="column">
                        <wp:posOffset>1333500</wp:posOffset>
                      </wp:positionH>
                      <wp:positionV relativeFrom="paragraph">
                        <wp:posOffset>0</wp:posOffset>
                      </wp:positionV>
                      <wp:extent cx="190500" cy="257175"/>
                      <wp:effectExtent l="0" t="0" r="0" b="0"/>
                      <wp:wrapNone/>
                      <wp:docPr id="795" name="Pole tekstowe 795">
                        <a:extLst xmlns:a="http://schemas.openxmlformats.org/drawingml/2006/main">
                          <a:ext uri="{FF2B5EF4-FFF2-40B4-BE49-F238E27FC236}">
                            <a16:creationId xmlns:a16="http://schemas.microsoft.com/office/drawing/2014/main" id="{187E96CF-DBCB-4492-B45A-0F3BFB3A07C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A28BFC" id="Pole tekstowe 795" o:spid="_x0000_s1026" type="#_x0000_t202" style="position:absolute;margin-left:105pt;margin-top:0;width:15pt;height:20.25pt;z-index:25247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5TnsN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72320" behindDoc="0" locked="0" layoutInCell="1" allowOverlap="1" wp14:anchorId="357864C3" wp14:editId="66BE560B">
                      <wp:simplePos x="0" y="0"/>
                      <wp:positionH relativeFrom="column">
                        <wp:posOffset>1333500</wp:posOffset>
                      </wp:positionH>
                      <wp:positionV relativeFrom="paragraph">
                        <wp:posOffset>0</wp:posOffset>
                      </wp:positionV>
                      <wp:extent cx="190500" cy="257175"/>
                      <wp:effectExtent l="0" t="0" r="0" b="0"/>
                      <wp:wrapNone/>
                      <wp:docPr id="796" name="Pole tekstowe 796">
                        <a:extLst xmlns:a="http://schemas.openxmlformats.org/drawingml/2006/main">
                          <a:ext uri="{FF2B5EF4-FFF2-40B4-BE49-F238E27FC236}">
                            <a16:creationId xmlns:a16="http://schemas.microsoft.com/office/drawing/2014/main" id="{DFC9ECF5-DD86-4B57-AEB0-A9299C9AB9E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D41118" id="Pole tekstowe 796" o:spid="_x0000_s1026" type="#_x0000_t202" style="position:absolute;margin-left:105pt;margin-top:0;width:15pt;height:20.25pt;z-index:25247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rBFpS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73344" behindDoc="0" locked="0" layoutInCell="1" allowOverlap="1" wp14:anchorId="2EF7CF98" wp14:editId="73E3CDC3">
                      <wp:simplePos x="0" y="0"/>
                      <wp:positionH relativeFrom="column">
                        <wp:posOffset>1333500</wp:posOffset>
                      </wp:positionH>
                      <wp:positionV relativeFrom="paragraph">
                        <wp:posOffset>0</wp:posOffset>
                      </wp:positionV>
                      <wp:extent cx="190500" cy="257175"/>
                      <wp:effectExtent l="0" t="0" r="0" b="0"/>
                      <wp:wrapNone/>
                      <wp:docPr id="797" name="Pole tekstowe 797">
                        <a:extLst xmlns:a="http://schemas.openxmlformats.org/drawingml/2006/main">
                          <a:ext uri="{FF2B5EF4-FFF2-40B4-BE49-F238E27FC236}">
                            <a16:creationId xmlns:a16="http://schemas.microsoft.com/office/drawing/2014/main" id="{0E9E3580-0F2F-449A-84F4-EFB324EAF5D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35B89E" id="Pole tekstowe 797" o:spid="_x0000_s1026" type="#_x0000_t202" style="position:absolute;margin-left:105pt;margin-top:0;width:15pt;height:20.25pt;z-index:25247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hosnk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74368" behindDoc="0" locked="0" layoutInCell="1" allowOverlap="1" wp14:anchorId="05599FFD" wp14:editId="5A5B60FC">
                      <wp:simplePos x="0" y="0"/>
                      <wp:positionH relativeFrom="column">
                        <wp:posOffset>1333500</wp:posOffset>
                      </wp:positionH>
                      <wp:positionV relativeFrom="paragraph">
                        <wp:posOffset>0</wp:posOffset>
                      </wp:positionV>
                      <wp:extent cx="190500" cy="257175"/>
                      <wp:effectExtent l="0" t="0" r="0" b="0"/>
                      <wp:wrapNone/>
                      <wp:docPr id="798" name="Pole tekstowe 798">
                        <a:extLst xmlns:a="http://schemas.openxmlformats.org/drawingml/2006/main">
                          <a:ext uri="{FF2B5EF4-FFF2-40B4-BE49-F238E27FC236}">
                            <a16:creationId xmlns:a16="http://schemas.microsoft.com/office/drawing/2014/main" id="{6D7189B7-5097-4D28-94E6-6E6207458AF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643CA8" id="Pole tekstowe 798" o:spid="_x0000_s1026" type="#_x0000_t202" style="position:absolute;margin-left:105pt;margin-top:0;width:15pt;height:20.25pt;z-index:25247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ZAaWo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75392" behindDoc="0" locked="0" layoutInCell="1" allowOverlap="1" wp14:anchorId="7EA48699" wp14:editId="08CCA0BC">
                      <wp:simplePos x="0" y="0"/>
                      <wp:positionH relativeFrom="column">
                        <wp:posOffset>1333500</wp:posOffset>
                      </wp:positionH>
                      <wp:positionV relativeFrom="paragraph">
                        <wp:posOffset>0</wp:posOffset>
                      </wp:positionV>
                      <wp:extent cx="190500" cy="257175"/>
                      <wp:effectExtent l="0" t="0" r="0" b="0"/>
                      <wp:wrapNone/>
                      <wp:docPr id="799" name="Pole tekstowe 799">
                        <a:extLst xmlns:a="http://schemas.openxmlformats.org/drawingml/2006/main">
                          <a:ext uri="{FF2B5EF4-FFF2-40B4-BE49-F238E27FC236}">
                            <a16:creationId xmlns:a16="http://schemas.microsoft.com/office/drawing/2014/main" id="{2FE33E64-1173-4F0C-BA2F-EAA58C31073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F105D09" id="Pole tekstowe 799" o:spid="_x0000_s1026" type="#_x0000_t202" style="position:absolute;margin-left:105pt;margin-top:0;width:15pt;height:20.25pt;z-index:25247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Bu0v5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76416" behindDoc="0" locked="0" layoutInCell="1" allowOverlap="1" wp14:anchorId="2D3EF73B" wp14:editId="639F6F58">
                      <wp:simplePos x="0" y="0"/>
                      <wp:positionH relativeFrom="column">
                        <wp:posOffset>1333500</wp:posOffset>
                      </wp:positionH>
                      <wp:positionV relativeFrom="paragraph">
                        <wp:posOffset>0</wp:posOffset>
                      </wp:positionV>
                      <wp:extent cx="190500" cy="257175"/>
                      <wp:effectExtent l="0" t="0" r="0" b="0"/>
                      <wp:wrapNone/>
                      <wp:docPr id="800" name="Pole tekstowe 800">
                        <a:extLst xmlns:a="http://schemas.openxmlformats.org/drawingml/2006/main">
                          <a:ext uri="{FF2B5EF4-FFF2-40B4-BE49-F238E27FC236}">
                            <a16:creationId xmlns:a16="http://schemas.microsoft.com/office/drawing/2014/main" id="{E7FA8ADA-07E7-49C6-9325-A1000EF0D6C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BFE760" id="Pole tekstowe 800" o:spid="_x0000_s1026" type="#_x0000_t202" style="position:absolute;margin-left:105pt;margin-top:0;width:15pt;height:20.25pt;z-index:25247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6OfNZ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77440" behindDoc="0" locked="0" layoutInCell="1" allowOverlap="1" wp14:anchorId="767F65CC" wp14:editId="1071335B">
                      <wp:simplePos x="0" y="0"/>
                      <wp:positionH relativeFrom="column">
                        <wp:posOffset>1333500</wp:posOffset>
                      </wp:positionH>
                      <wp:positionV relativeFrom="paragraph">
                        <wp:posOffset>0</wp:posOffset>
                      </wp:positionV>
                      <wp:extent cx="190500" cy="257175"/>
                      <wp:effectExtent l="0" t="0" r="0" b="0"/>
                      <wp:wrapNone/>
                      <wp:docPr id="801" name="Pole tekstowe 801">
                        <a:extLst xmlns:a="http://schemas.openxmlformats.org/drawingml/2006/main">
                          <a:ext uri="{FF2B5EF4-FFF2-40B4-BE49-F238E27FC236}">
                            <a16:creationId xmlns:a16="http://schemas.microsoft.com/office/drawing/2014/main" id="{8D61C532-E450-403F-A3E2-D1A6398CCD6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A3533E" id="Pole tekstowe 801" o:spid="_x0000_s1026" type="#_x0000_t202" style="position:absolute;margin-left:105pt;margin-top:0;width:15pt;height:20.25pt;z-index:25247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EcYPFF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78464" behindDoc="0" locked="0" layoutInCell="1" allowOverlap="1" wp14:anchorId="61CBE16E" wp14:editId="65941BB7">
                      <wp:simplePos x="0" y="0"/>
                      <wp:positionH relativeFrom="column">
                        <wp:posOffset>1333500</wp:posOffset>
                      </wp:positionH>
                      <wp:positionV relativeFrom="paragraph">
                        <wp:posOffset>0</wp:posOffset>
                      </wp:positionV>
                      <wp:extent cx="190500" cy="257175"/>
                      <wp:effectExtent l="0" t="0" r="0" b="0"/>
                      <wp:wrapNone/>
                      <wp:docPr id="802" name="Pole tekstowe 802">
                        <a:extLst xmlns:a="http://schemas.openxmlformats.org/drawingml/2006/main">
                          <a:ext uri="{FF2B5EF4-FFF2-40B4-BE49-F238E27FC236}">
                            <a16:creationId xmlns:a16="http://schemas.microsoft.com/office/drawing/2014/main" id="{986B77F2-3ACB-4F25-A6E8-81DF7F1EDB3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B6AB66B" id="Pole tekstowe 802" o:spid="_x0000_s1026" type="#_x0000_t202" style="position:absolute;margin-left:105pt;margin-top:0;width:15pt;height:20.25pt;z-index:25247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jE6b0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79488" behindDoc="0" locked="0" layoutInCell="1" allowOverlap="1" wp14:anchorId="7DF824C0" wp14:editId="33A6E1D2">
                      <wp:simplePos x="0" y="0"/>
                      <wp:positionH relativeFrom="column">
                        <wp:posOffset>1333500</wp:posOffset>
                      </wp:positionH>
                      <wp:positionV relativeFrom="paragraph">
                        <wp:posOffset>0</wp:posOffset>
                      </wp:positionV>
                      <wp:extent cx="190500" cy="257175"/>
                      <wp:effectExtent l="0" t="0" r="0" b="0"/>
                      <wp:wrapNone/>
                      <wp:docPr id="803" name="Pole tekstowe 803">
                        <a:extLst xmlns:a="http://schemas.openxmlformats.org/drawingml/2006/main">
                          <a:ext uri="{FF2B5EF4-FFF2-40B4-BE49-F238E27FC236}">
                            <a16:creationId xmlns:a16="http://schemas.microsoft.com/office/drawing/2014/main" id="{1D3ECD3A-52FB-4984-95F9-A9FA67C8A65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C54EB2" id="Pole tekstowe 803" o:spid="_x0000_s1026" type="#_x0000_t202" style="position:absolute;margin-left:105pt;margin-top:0;width:15pt;height:20.25pt;z-index:25247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C9LCo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80512" behindDoc="0" locked="0" layoutInCell="1" allowOverlap="1" wp14:anchorId="243209BC" wp14:editId="2EAC3FF9">
                      <wp:simplePos x="0" y="0"/>
                      <wp:positionH relativeFrom="column">
                        <wp:posOffset>1333500</wp:posOffset>
                      </wp:positionH>
                      <wp:positionV relativeFrom="paragraph">
                        <wp:posOffset>0</wp:posOffset>
                      </wp:positionV>
                      <wp:extent cx="190500" cy="257175"/>
                      <wp:effectExtent l="0" t="0" r="0" b="0"/>
                      <wp:wrapNone/>
                      <wp:docPr id="804" name="Pole tekstowe 804">
                        <a:extLst xmlns:a="http://schemas.openxmlformats.org/drawingml/2006/main">
                          <a:ext uri="{FF2B5EF4-FFF2-40B4-BE49-F238E27FC236}">
                            <a16:creationId xmlns:a16="http://schemas.microsoft.com/office/drawing/2014/main" id="{B4A596AD-12A0-4710-9532-7A28FDC87DA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8BED58" id="Pole tekstowe 804" o:spid="_x0000_s1026" type="#_x0000_t202" style="position:absolute;margin-left:105pt;margin-top:0;width:15pt;height:20.25pt;z-index:25248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fmqSa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81536" behindDoc="0" locked="0" layoutInCell="1" allowOverlap="1" wp14:anchorId="211F02A9" wp14:editId="3DB5C0A5">
                      <wp:simplePos x="0" y="0"/>
                      <wp:positionH relativeFrom="column">
                        <wp:posOffset>1333500</wp:posOffset>
                      </wp:positionH>
                      <wp:positionV relativeFrom="paragraph">
                        <wp:posOffset>0</wp:posOffset>
                      </wp:positionV>
                      <wp:extent cx="190500" cy="257175"/>
                      <wp:effectExtent l="0" t="0" r="0" b="0"/>
                      <wp:wrapNone/>
                      <wp:docPr id="805" name="Pole tekstowe 805">
                        <a:extLst xmlns:a="http://schemas.openxmlformats.org/drawingml/2006/main">
                          <a:ext uri="{FF2B5EF4-FFF2-40B4-BE49-F238E27FC236}">
                            <a16:creationId xmlns:a16="http://schemas.microsoft.com/office/drawing/2014/main" id="{E2A87792-D4C8-4481-AC93-6B4FD5F3FDE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FCCC34" id="Pole tekstowe 805" o:spid="_x0000_s1026" type="#_x0000_t202" style="position:absolute;margin-left:105pt;margin-top:0;width:15pt;height:20.25pt;z-index:25248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v4/0G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82560" behindDoc="0" locked="0" layoutInCell="1" allowOverlap="1" wp14:anchorId="00AC5D13" wp14:editId="6F7B614A">
                      <wp:simplePos x="0" y="0"/>
                      <wp:positionH relativeFrom="column">
                        <wp:posOffset>1333500</wp:posOffset>
                      </wp:positionH>
                      <wp:positionV relativeFrom="paragraph">
                        <wp:posOffset>0</wp:posOffset>
                      </wp:positionV>
                      <wp:extent cx="190500" cy="257175"/>
                      <wp:effectExtent l="0" t="0" r="0" b="0"/>
                      <wp:wrapNone/>
                      <wp:docPr id="806" name="Pole tekstowe 806">
                        <a:extLst xmlns:a="http://schemas.openxmlformats.org/drawingml/2006/main">
                          <a:ext uri="{FF2B5EF4-FFF2-40B4-BE49-F238E27FC236}">
                            <a16:creationId xmlns:a16="http://schemas.microsoft.com/office/drawing/2014/main" id="{3E2DA003-3EE8-4F53-A41D-642E91CE317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168660" id="Pole tekstowe 806" o:spid="_x0000_s1026" type="#_x0000_t202" style="position:absolute;margin-left:105pt;margin-top:0;width:15pt;height:20.25pt;z-index:25248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vjL2E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83584" behindDoc="0" locked="0" layoutInCell="1" allowOverlap="1" wp14:anchorId="6B504759" wp14:editId="01CE0344">
                      <wp:simplePos x="0" y="0"/>
                      <wp:positionH relativeFrom="column">
                        <wp:posOffset>1333500</wp:posOffset>
                      </wp:positionH>
                      <wp:positionV relativeFrom="paragraph">
                        <wp:posOffset>0</wp:posOffset>
                      </wp:positionV>
                      <wp:extent cx="190500" cy="257175"/>
                      <wp:effectExtent l="0" t="0" r="0" b="0"/>
                      <wp:wrapNone/>
                      <wp:docPr id="807" name="Pole tekstowe 807">
                        <a:extLst xmlns:a="http://schemas.openxmlformats.org/drawingml/2006/main">
                          <a:ext uri="{FF2B5EF4-FFF2-40B4-BE49-F238E27FC236}">
                            <a16:creationId xmlns:a16="http://schemas.microsoft.com/office/drawing/2014/main" id="{7EB0A27F-8498-456C-8BE3-43CA48B71BD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6BF423" id="Pole tekstowe 807" o:spid="_x0000_s1026" type="#_x0000_t202" style="position:absolute;margin-left:105pt;margin-top:0;width:15pt;height:20.25pt;z-index:25248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0U0gF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84608" behindDoc="0" locked="0" layoutInCell="1" allowOverlap="1" wp14:anchorId="57600AC3" wp14:editId="1A89CA7D">
                      <wp:simplePos x="0" y="0"/>
                      <wp:positionH relativeFrom="column">
                        <wp:posOffset>1333500</wp:posOffset>
                      </wp:positionH>
                      <wp:positionV relativeFrom="paragraph">
                        <wp:posOffset>0</wp:posOffset>
                      </wp:positionV>
                      <wp:extent cx="190500" cy="257175"/>
                      <wp:effectExtent l="0" t="0" r="0" b="0"/>
                      <wp:wrapNone/>
                      <wp:docPr id="808" name="Pole tekstowe 808">
                        <a:extLst xmlns:a="http://schemas.openxmlformats.org/drawingml/2006/main">
                          <a:ext uri="{FF2B5EF4-FFF2-40B4-BE49-F238E27FC236}">
                            <a16:creationId xmlns:a16="http://schemas.microsoft.com/office/drawing/2014/main" id="{53661CDC-A8CD-42A7-9D70-42E0B75E79E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FD1B4D" id="Pole tekstowe 808" o:spid="_x0000_s1026" type="#_x0000_t202" style="position:absolute;margin-left:105pt;margin-top:0;width:15pt;height:20.25pt;z-index:25248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qN7a5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85632" behindDoc="0" locked="0" layoutInCell="1" allowOverlap="1" wp14:anchorId="3329DA41" wp14:editId="67A6B5F8">
                      <wp:simplePos x="0" y="0"/>
                      <wp:positionH relativeFrom="column">
                        <wp:posOffset>1333500</wp:posOffset>
                      </wp:positionH>
                      <wp:positionV relativeFrom="paragraph">
                        <wp:posOffset>0</wp:posOffset>
                      </wp:positionV>
                      <wp:extent cx="190500" cy="257175"/>
                      <wp:effectExtent l="0" t="0" r="0" b="0"/>
                      <wp:wrapNone/>
                      <wp:docPr id="809" name="Pole tekstowe 809">
                        <a:extLst xmlns:a="http://schemas.openxmlformats.org/drawingml/2006/main">
                          <a:ext uri="{FF2B5EF4-FFF2-40B4-BE49-F238E27FC236}">
                            <a16:creationId xmlns:a16="http://schemas.microsoft.com/office/drawing/2014/main" id="{9CAC215B-FDA7-4B10-8AA6-4FCA97575B7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CB86E0" id="Pole tekstowe 809" o:spid="_x0000_s1026" type="#_x0000_t202" style="position:absolute;margin-left:105pt;margin-top:0;width:15pt;height:20.25pt;z-index:25248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E0+G5wAgAADw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86656" behindDoc="0" locked="0" layoutInCell="1" allowOverlap="1" wp14:anchorId="019FDA71" wp14:editId="6C8BD161">
                      <wp:simplePos x="0" y="0"/>
                      <wp:positionH relativeFrom="column">
                        <wp:posOffset>1333500</wp:posOffset>
                      </wp:positionH>
                      <wp:positionV relativeFrom="paragraph">
                        <wp:posOffset>0</wp:posOffset>
                      </wp:positionV>
                      <wp:extent cx="190500" cy="257175"/>
                      <wp:effectExtent l="0" t="0" r="0" b="0"/>
                      <wp:wrapNone/>
                      <wp:docPr id="810" name="Pole tekstowe 810">
                        <a:extLst xmlns:a="http://schemas.openxmlformats.org/drawingml/2006/main">
                          <a:ext uri="{FF2B5EF4-FFF2-40B4-BE49-F238E27FC236}">
                            <a16:creationId xmlns:a16="http://schemas.microsoft.com/office/drawing/2014/main" id="{91A107BD-9B66-4B9C-A3DD-104E7369F87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551F19" id="Pole tekstowe 810" o:spid="_x0000_s1026" type="#_x0000_t202" style="position:absolute;margin-left:105pt;margin-top:0;width:15pt;height:20.25pt;z-index:25248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ond+5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87680" behindDoc="0" locked="0" layoutInCell="1" allowOverlap="1" wp14:anchorId="4AEC5626" wp14:editId="67B1C200">
                      <wp:simplePos x="0" y="0"/>
                      <wp:positionH relativeFrom="column">
                        <wp:posOffset>1333500</wp:posOffset>
                      </wp:positionH>
                      <wp:positionV relativeFrom="paragraph">
                        <wp:posOffset>0</wp:posOffset>
                      </wp:positionV>
                      <wp:extent cx="190500" cy="257175"/>
                      <wp:effectExtent l="0" t="0" r="0" b="0"/>
                      <wp:wrapNone/>
                      <wp:docPr id="811" name="Pole tekstowe 811">
                        <a:extLst xmlns:a="http://schemas.openxmlformats.org/drawingml/2006/main">
                          <a:ext uri="{FF2B5EF4-FFF2-40B4-BE49-F238E27FC236}">
                            <a16:creationId xmlns:a16="http://schemas.microsoft.com/office/drawing/2014/main" id="{30FAABD7-36DF-42E7-86C1-2DF1DBF032F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647CAA" id="Pole tekstowe 811" o:spid="_x0000_s1026" type="#_x0000_t202" style="position:absolute;margin-left:105pt;margin-top:0;width:15pt;height:20.25pt;z-index:25248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HSh/Ex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88704" behindDoc="0" locked="0" layoutInCell="1" allowOverlap="1" wp14:anchorId="296C5DCE" wp14:editId="3D577F94">
                      <wp:simplePos x="0" y="0"/>
                      <wp:positionH relativeFrom="column">
                        <wp:posOffset>1333500</wp:posOffset>
                      </wp:positionH>
                      <wp:positionV relativeFrom="paragraph">
                        <wp:posOffset>0</wp:posOffset>
                      </wp:positionV>
                      <wp:extent cx="190500" cy="257175"/>
                      <wp:effectExtent l="0" t="0" r="0" b="0"/>
                      <wp:wrapNone/>
                      <wp:docPr id="812" name="Pole tekstowe 812">
                        <a:extLst xmlns:a="http://schemas.openxmlformats.org/drawingml/2006/main">
                          <a:ext uri="{FF2B5EF4-FFF2-40B4-BE49-F238E27FC236}">
                            <a16:creationId xmlns:a16="http://schemas.microsoft.com/office/drawing/2014/main" id="{3627BFDA-B93D-45F4-AFB9-503A8444B7E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ABD490" id="Pole tekstowe 812" o:spid="_x0000_s1026" type="#_x0000_t202" style="position:absolute;margin-left:105pt;margin-top:0;width:15pt;height:20.25pt;z-index:25248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jlBB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89728" behindDoc="0" locked="0" layoutInCell="1" allowOverlap="1" wp14:anchorId="60C61F24" wp14:editId="2BA581C5">
                      <wp:simplePos x="0" y="0"/>
                      <wp:positionH relativeFrom="column">
                        <wp:posOffset>1333500</wp:posOffset>
                      </wp:positionH>
                      <wp:positionV relativeFrom="paragraph">
                        <wp:posOffset>0</wp:posOffset>
                      </wp:positionV>
                      <wp:extent cx="190500" cy="257175"/>
                      <wp:effectExtent l="0" t="0" r="0" b="0"/>
                      <wp:wrapNone/>
                      <wp:docPr id="813" name="Pole tekstowe 813">
                        <a:extLst xmlns:a="http://schemas.openxmlformats.org/drawingml/2006/main">
                          <a:ext uri="{FF2B5EF4-FFF2-40B4-BE49-F238E27FC236}">
                            <a16:creationId xmlns:a16="http://schemas.microsoft.com/office/drawing/2014/main" id="{A5C8CF6E-CF70-49E2-9EBE-5DA877672C6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4695A0F" id="Pole tekstowe 813" o:spid="_x0000_s1026" type="#_x0000_t202" style="position:absolute;margin-left:105pt;margin-top:0;width:15pt;height:20.25pt;z-index:25248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S/T5p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90752" behindDoc="0" locked="0" layoutInCell="1" allowOverlap="1" wp14:anchorId="0770264E" wp14:editId="747A399A">
                      <wp:simplePos x="0" y="0"/>
                      <wp:positionH relativeFrom="column">
                        <wp:posOffset>1333500</wp:posOffset>
                      </wp:positionH>
                      <wp:positionV relativeFrom="paragraph">
                        <wp:posOffset>0</wp:posOffset>
                      </wp:positionV>
                      <wp:extent cx="190500" cy="257175"/>
                      <wp:effectExtent l="0" t="0" r="0" b="0"/>
                      <wp:wrapNone/>
                      <wp:docPr id="814" name="Pole tekstowe 814">
                        <a:extLst xmlns:a="http://schemas.openxmlformats.org/drawingml/2006/main">
                          <a:ext uri="{FF2B5EF4-FFF2-40B4-BE49-F238E27FC236}">
                            <a16:creationId xmlns:a16="http://schemas.microsoft.com/office/drawing/2014/main" id="{BA4DD344-37AB-40FF-8D56-99A93EE2040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DF0AC5" id="Pole tekstowe 814" o:spid="_x0000_s1026" type="#_x0000_t202" style="position:absolute;margin-left:105pt;margin-top:0;width:15pt;height:20.25pt;z-index:25249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q/cOv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91776" behindDoc="0" locked="0" layoutInCell="1" allowOverlap="1" wp14:anchorId="1000BCCA" wp14:editId="07573DF8">
                      <wp:simplePos x="0" y="0"/>
                      <wp:positionH relativeFrom="column">
                        <wp:posOffset>1333500</wp:posOffset>
                      </wp:positionH>
                      <wp:positionV relativeFrom="paragraph">
                        <wp:posOffset>0</wp:posOffset>
                      </wp:positionV>
                      <wp:extent cx="190500" cy="257175"/>
                      <wp:effectExtent l="0" t="0" r="0" b="0"/>
                      <wp:wrapNone/>
                      <wp:docPr id="815" name="Pole tekstowe 815">
                        <a:extLst xmlns:a="http://schemas.openxmlformats.org/drawingml/2006/main">
                          <a:ext uri="{FF2B5EF4-FFF2-40B4-BE49-F238E27FC236}">
                            <a16:creationId xmlns:a16="http://schemas.microsoft.com/office/drawing/2014/main" id="{EFA7EFC1-4022-4C83-97BF-E89BA966A09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98A597" id="Pole tekstowe 815" o:spid="_x0000_s1026" type="#_x0000_t202" style="position:absolute;margin-left:105pt;margin-top:0;width:15pt;height:20.25pt;z-index:25249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ZC9C+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92800" behindDoc="0" locked="0" layoutInCell="1" allowOverlap="1" wp14:anchorId="38F1097E" wp14:editId="1205FBAC">
                      <wp:simplePos x="0" y="0"/>
                      <wp:positionH relativeFrom="column">
                        <wp:posOffset>1333500</wp:posOffset>
                      </wp:positionH>
                      <wp:positionV relativeFrom="paragraph">
                        <wp:posOffset>0</wp:posOffset>
                      </wp:positionV>
                      <wp:extent cx="190500" cy="257175"/>
                      <wp:effectExtent l="0" t="0" r="0" b="0"/>
                      <wp:wrapNone/>
                      <wp:docPr id="816" name="Pole tekstowe 816">
                        <a:extLst xmlns:a="http://schemas.openxmlformats.org/drawingml/2006/main">
                          <a:ext uri="{FF2B5EF4-FFF2-40B4-BE49-F238E27FC236}">
                            <a16:creationId xmlns:a16="http://schemas.microsoft.com/office/drawing/2014/main" id="{BF925757-1F3C-4461-B3BB-CDEFE1FD811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D008886" id="Pole tekstowe 816" o:spid="_x0000_s1026" type="#_x0000_t202" style="position:absolute;margin-left:105pt;margin-top:0;width:15pt;height:20.25pt;z-index:25249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kpOvb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93824" behindDoc="0" locked="0" layoutInCell="1" allowOverlap="1" wp14:anchorId="0A94A13F" wp14:editId="02FAA45D">
                      <wp:simplePos x="0" y="0"/>
                      <wp:positionH relativeFrom="column">
                        <wp:posOffset>1333500</wp:posOffset>
                      </wp:positionH>
                      <wp:positionV relativeFrom="paragraph">
                        <wp:posOffset>0</wp:posOffset>
                      </wp:positionV>
                      <wp:extent cx="190500" cy="257175"/>
                      <wp:effectExtent l="0" t="0" r="0" b="0"/>
                      <wp:wrapNone/>
                      <wp:docPr id="817" name="Pole tekstowe 817">
                        <a:extLst xmlns:a="http://schemas.openxmlformats.org/drawingml/2006/main">
                          <a:ext uri="{FF2B5EF4-FFF2-40B4-BE49-F238E27FC236}">
                            <a16:creationId xmlns:a16="http://schemas.microsoft.com/office/drawing/2014/main" id="{E24373D1-AE35-484D-ADD0-DCF3454AFF1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A8E8968" id="Pole tekstowe 817" o:spid="_x0000_s1026" type="#_x0000_t202" style="position:absolute;margin-left:105pt;margin-top:0;width:15pt;height:20.25pt;z-index:25249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MOsWGB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94848" behindDoc="0" locked="0" layoutInCell="1" allowOverlap="1" wp14:anchorId="64803948" wp14:editId="26227386">
                      <wp:simplePos x="0" y="0"/>
                      <wp:positionH relativeFrom="column">
                        <wp:posOffset>1333500</wp:posOffset>
                      </wp:positionH>
                      <wp:positionV relativeFrom="paragraph">
                        <wp:posOffset>0</wp:posOffset>
                      </wp:positionV>
                      <wp:extent cx="190500" cy="257175"/>
                      <wp:effectExtent l="0" t="0" r="0" b="0"/>
                      <wp:wrapNone/>
                      <wp:docPr id="818" name="Pole tekstowe 818">
                        <a:extLst xmlns:a="http://schemas.openxmlformats.org/drawingml/2006/main">
                          <a:ext uri="{FF2B5EF4-FFF2-40B4-BE49-F238E27FC236}">
                            <a16:creationId xmlns:a16="http://schemas.microsoft.com/office/drawing/2014/main" id="{3A327A56-4493-4242-B4D2-3940A796DC6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7A3FB8" id="Pole tekstowe 818" o:spid="_x0000_s1026" type="#_x0000_t202" style="position:absolute;margin-left:105pt;margin-top:0;width:15pt;height:20.25pt;z-index:25249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0A+P7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95872" behindDoc="0" locked="0" layoutInCell="1" allowOverlap="1" wp14:anchorId="12B6A989" wp14:editId="049295AF">
                      <wp:simplePos x="0" y="0"/>
                      <wp:positionH relativeFrom="column">
                        <wp:posOffset>1333500</wp:posOffset>
                      </wp:positionH>
                      <wp:positionV relativeFrom="paragraph">
                        <wp:posOffset>0</wp:posOffset>
                      </wp:positionV>
                      <wp:extent cx="190500" cy="257175"/>
                      <wp:effectExtent l="0" t="0" r="0" b="0"/>
                      <wp:wrapNone/>
                      <wp:docPr id="819" name="Pole tekstowe 819">
                        <a:extLst xmlns:a="http://schemas.openxmlformats.org/drawingml/2006/main">
                          <a:ext uri="{FF2B5EF4-FFF2-40B4-BE49-F238E27FC236}">
                            <a16:creationId xmlns:a16="http://schemas.microsoft.com/office/drawing/2014/main" id="{3B5D611B-B77E-42F7-99C4-B49BEBC9EF7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975D35" id="Pole tekstowe 819" o:spid="_x0000_s1026" type="#_x0000_t202" style="position:absolute;margin-left:105pt;margin-top:0;width:15pt;height:20.25pt;z-index:25249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tp+R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96896" behindDoc="0" locked="0" layoutInCell="1" allowOverlap="1" wp14:anchorId="068514CC" wp14:editId="3A7B8EC1">
                      <wp:simplePos x="0" y="0"/>
                      <wp:positionH relativeFrom="column">
                        <wp:posOffset>1333500</wp:posOffset>
                      </wp:positionH>
                      <wp:positionV relativeFrom="paragraph">
                        <wp:posOffset>0</wp:posOffset>
                      </wp:positionV>
                      <wp:extent cx="190500" cy="257175"/>
                      <wp:effectExtent l="0" t="0" r="0" b="0"/>
                      <wp:wrapNone/>
                      <wp:docPr id="820" name="Pole tekstowe 820">
                        <a:extLst xmlns:a="http://schemas.openxmlformats.org/drawingml/2006/main">
                          <a:ext uri="{FF2B5EF4-FFF2-40B4-BE49-F238E27FC236}">
                            <a16:creationId xmlns:a16="http://schemas.microsoft.com/office/drawing/2014/main" id="{0B77A7CA-DB2D-4F09-B943-F1951F3BE24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0D9261" id="Pole tekstowe 820" o:spid="_x0000_s1026" type="#_x0000_t202" style="position:absolute;margin-left:105pt;margin-top:0;width:15pt;height:20.25pt;z-index:25249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1kti3G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97920" behindDoc="0" locked="0" layoutInCell="1" allowOverlap="1" wp14:anchorId="3120683E" wp14:editId="434BDC1A">
                      <wp:simplePos x="0" y="0"/>
                      <wp:positionH relativeFrom="column">
                        <wp:posOffset>1333500</wp:posOffset>
                      </wp:positionH>
                      <wp:positionV relativeFrom="paragraph">
                        <wp:posOffset>0</wp:posOffset>
                      </wp:positionV>
                      <wp:extent cx="190500" cy="257175"/>
                      <wp:effectExtent l="0" t="0" r="0" b="0"/>
                      <wp:wrapNone/>
                      <wp:docPr id="821" name="Pole tekstowe 821">
                        <a:extLst xmlns:a="http://schemas.openxmlformats.org/drawingml/2006/main">
                          <a:ext uri="{FF2B5EF4-FFF2-40B4-BE49-F238E27FC236}">
                            <a16:creationId xmlns:a16="http://schemas.microsoft.com/office/drawing/2014/main" id="{6B01DE94-D444-4FDD-95D1-349F581A8C6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79AF8A" id="Pole tekstowe 821" o:spid="_x0000_s1026" type="#_x0000_t202" style="position:absolute;margin-left:105pt;margin-top:0;width:15pt;height:20.25pt;z-index:25249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BNWbY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98944" behindDoc="0" locked="0" layoutInCell="1" allowOverlap="1" wp14:anchorId="5047B985" wp14:editId="6AA5089E">
                      <wp:simplePos x="0" y="0"/>
                      <wp:positionH relativeFrom="column">
                        <wp:posOffset>1333500</wp:posOffset>
                      </wp:positionH>
                      <wp:positionV relativeFrom="paragraph">
                        <wp:posOffset>0</wp:posOffset>
                      </wp:positionV>
                      <wp:extent cx="190500" cy="257175"/>
                      <wp:effectExtent l="0" t="0" r="0" b="0"/>
                      <wp:wrapNone/>
                      <wp:docPr id="822" name="Pole tekstowe 822">
                        <a:extLst xmlns:a="http://schemas.openxmlformats.org/drawingml/2006/main">
                          <a:ext uri="{FF2B5EF4-FFF2-40B4-BE49-F238E27FC236}">
                            <a16:creationId xmlns:a16="http://schemas.microsoft.com/office/drawing/2014/main" id="{BB544D6D-F7FD-4061-8B97-4ECA13E418C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D019DD" id="Pole tekstowe 822" o:spid="_x0000_s1026" type="#_x0000_t202" style="position:absolute;margin-left:105pt;margin-top:0;width:15pt;height:20.25pt;z-index:25249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iG68Z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499968" behindDoc="0" locked="0" layoutInCell="1" allowOverlap="1" wp14:anchorId="5848856A" wp14:editId="7133228D">
                      <wp:simplePos x="0" y="0"/>
                      <wp:positionH relativeFrom="column">
                        <wp:posOffset>1333500</wp:posOffset>
                      </wp:positionH>
                      <wp:positionV relativeFrom="paragraph">
                        <wp:posOffset>0</wp:posOffset>
                      </wp:positionV>
                      <wp:extent cx="190500" cy="257175"/>
                      <wp:effectExtent l="0" t="0" r="0" b="0"/>
                      <wp:wrapNone/>
                      <wp:docPr id="823" name="Pole tekstowe 823">
                        <a:extLst xmlns:a="http://schemas.openxmlformats.org/drawingml/2006/main">
                          <a:ext uri="{FF2B5EF4-FFF2-40B4-BE49-F238E27FC236}">
                            <a16:creationId xmlns:a16="http://schemas.microsoft.com/office/drawing/2014/main" id="{713A6881-49BD-4CD2-B343-0849A91B589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A4759C" id="Pole tekstowe 823" o:spid="_x0000_s1026" type="#_x0000_t202" style="position:absolute;margin-left:105pt;margin-top:0;width:15pt;height:20.25pt;z-index:25249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ugF+L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00992" behindDoc="0" locked="0" layoutInCell="1" allowOverlap="1" wp14:anchorId="51C15C67" wp14:editId="0202CBE4">
                      <wp:simplePos x="0" y="0"/>
                      <wp:positionH relativeFrom="column">
                        <wp:posOffset>1333500</wp:posOffset>
                      </wp:positionH>
                      <wp:positionV relativeFrom="paragraph">
                        <wp:posOffset>0</wp:posOffset>
                      </wp:positionV>
                      <wp:extent cx="190500" cy="257175"/>
                      <wp:effectExtent l="0" t="0" r="0" b="0"/>
                      <wp:wrapNone/>
                      <wp:docPr id="824" name="Pole tekstowe 824">
                        <a:extLst xmlns:a="http://schemas.openxmlformats.org/drawingml/2006/main">
                          <a:ext uri="{FF2B5EF4-FFF2-40B4-BE49-F238E27FC236}">
                            <a16:creationId xmlns:a16="http://schemas.microsoft.com/office/drawing/2014/main" id="{29D7A601-1EFD-4A3A-992C-17526DCC245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77DD88" id="Pole tekstowe 824" o:spid="_x0000_s1026" type="#_x0000_t202" style="position:absolute;margin-left:105pt;margin-top:0;width:15pt;height:20.25pt;z-index:25250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7nQsP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02016" behindDoc="0" locked="0" layoutInCell="1" allowOverlap="1" wp14:anchorId="40548F98" wp14:editId="071582AE">
                      <wp:simplePos x="0" y="0"/>
                      <wp:positionH relativeFrom="column">
                        <wp:posOffset>1333500</wp:posOffset>
                      </wp:positionH>
                      <wp:positionV relativeFrom="paragraph">
                        <wp:posOffset>0</wp:posOffset>
                      </wp:positionV>
                      <wp:extent cx="190500" cy="257175"/>
                      <wp:effectExtent l="0" t="0" r="0" b="0"/>
                      <wp:wrapNone/>
                      <wp:docPr id="825" name="Pole tekstowe 825">
                        <a:extLst xmlns:a="http://schemas.openxmlformats.org/drawingml/2006/main">
                          <a:ext uri="{FF2B5EF4-FFF2-40B4-BE49-F238E27FC236}">
                            <a16:creationId xmlns:a16="http://schemas.microsoft.com/office/drawing/2014/main" id="{21882262-8E04-4EC3-844C-D7F407DB01B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8247341" id="Pole tekstowe 825" o:spid="_x0000_s1026" type="#_x0000_t202" style="position:absolute;margin-left:105pt;margin-top:0;width:15pt;height:20.25pt;z-index:25250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jSWoB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03040" behindDoc="0" locked="0" layoutInCell="1" allowOverlap="1" wp14:anchorId="5F430A20" wp14:editId="29E86151">
                      <wp:simplePos x="0" y="0"/>
                      <wp:positionH relativeFrom="column">
                        <wp:posOffset>1333500</wp:posOffset>
                      </wp:positionH>
                      <wp:positionV relativeFrom="paragraph">
                        <wp:posOffset>0</wp:posOffset>
                      </wp:positionV>
                      <wp:extent cx="190500" cy="257175"/>
                      <wp:effectExtent l="0" t="0" r="0" b="0"/>
                      <wp:wrapNone/>
                      <wp:docPr id="826" name="Pole tekstowe 826">
                        <a:extLst xmlns:a="http://schemas.openxmlformats.org/drawingml/2006/main">
                          <a:ext uri="{FF2B5EF4-FFF2-40B4-BE49-F238E27FC236}">
                            <a16:creationId xmlns:a16="http://schemas.microsoft.com/office/drawing/2014/main" id="{8A088BEE-5985-40A0-BEB3-0A12C1959D1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9D0848" id="Pole tekstowe 826" o:spid="_x0000_s1026" type="#_x0000_t202" style="position:absolute;margin-left:105pt;margin-top:0;width:15pt;height:20.25pt;z-index:25250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1Hdzd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04064" behindDoc="0" locked="0" layoutInCell="1" allowOverlap="1" wp14:anchorId="52EA2549" wp14:editId="7BA53895">
                      <wp:simplePos x="0" y="0"/>
                      <wp:positionH relativeFrom="column">
                        <wp:posOffset>1333500</wp:posOffset>
                      </wp:positionH>
                      <wp:positionV relativeFrom="paragraph">
                        <wp:posOffset>0</wp:posOffset>
                      </wp:positionV>
                      <wp:extent cx="190500" cy="257175"/>
                      <wp:effectExtent l="0" t="0" r="0" b="0"/>
                      <wp:wrapNone/>
                      <wp:docPr id="827" name="Pole tekstowe 827">
                        <a:extLst xmlns:a="http://schemas.openxmlformats.org/drawingml/2006/main">
                          <a:ext uri="{FF2B5EF4-FFF2-40B4-BE49-F238E27FC236}">
                            <a16:creationId xmlns:a16="http://schemas.microsoft.com/office/drawing/2014/main" id="{01A34EE8-302A-415E-B7B8-BFDA9A2BC8D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AE127D" id="Pole tekstowe 827" o:spid="_x0000_s1026" type="#_x0000_t202" style="position:absolute;margin-left:105pt;margin-top:0;width:15pt;height:20.25pt;z-index:25250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x2udG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05088" behindDoc="0" locked="0" layoutInCell="1" allowOverlap="1" wp14:anchorId="0C78AEE2" wp14:editId="0CD9C63B">
                      <wp:simplePos x="0" y="0"/>
                      <wp:positionH relativeFrom="column">
                        <wp:posOffset>1333500</wp:posOffset>
                      </wp:positionH>
                      <wp:positionV relativeFrom="paragraph">
                        <wp:posOffset>0</wp:posOffset>
                      </wp:positionV>
                      <wp:extent cx="190500" cy="257175"/>
                      <wp:effectExtent l="0" t="0" r="0" b="0"/>
                      <wp:wrapNone/>
                      <wp:docPr id="828" name="Pole tekstowe 828">
                        <a:extLst xmlns:a="http://schemas.openxmlformats.org/drawingml/2006/main">
                          <a:ext uri="{FF2B5EF4-FFF2-40B4-BE49-F238E27FC236}">
                            <a16:creationId xmlns:a16="http://schemas.microsoft.com/office/drawing/2014/main" id="{06859693-FDF2-46AB-9E10-7BA262C5ADC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2B0069" id="Pole tekstowe 828" o:spid="_x0000_s1026" type="#_x0000_t202" style="position:absolute;margin-left:105pt;margin-top:0;width:15pt;height:20.25pt;z-index:25250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Od/vod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06112" behindDoc="0" locked="0" layoutInCell="1" allowOverlap="1" wp14:anchorId="19968CC5" wp14:editId="3FA3120C">
                      <wp:simplePos x="0" y="0"/>
                      <wp:positionH relativeFrom="column">
                        <wp:posOffset>1333500</wp:posOffset>
                      </wp:positionH>
                      <wp:positionV relativeFrom="paragraph">
                        <wp:posOffset>0</wp:posOffset>
                      </wp:positionV>
                      <wp:extent cx="190500" cy="257175"/>
                      <wp:effectExtent l="0" t="0" r="0" b="0"/>
                      <wp:wrapNone/>
                      <wp:docPr id="829" name="Pole tekstowe 829">
                        <a:extLst xmlns:a="http://schemas.openxmlformats.org/drawingml/2006/main">
                          <a:ext uri="{FF2B5EF4-FFF2-40B4-BE49-F238E27FC236}">
                            <a16:creationId xmlns:a16="http://schemas.microsoft.com/office/drawing/2014/main" id="{06A2C0A5-660D-4889-B2EF-2F4ABE9D66F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3826F08" id="Pole tekstowe 829" o:spid="_x0000_s1026" type="#_x0000_t202" style="position:absolute;margin-left:105pt;margin-top:0;width:15pt;height:20.25pt;z-index:25250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EKdfA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07136" behindDoc="0" locked="0" layoutInCell="1" allowOverlap="1" wp14:anchorId="6DF81DD7" wp14:editId="629DA5E2">
                      <wp:simplePos x="0" y="0"/>
                      <wp:positionH relativeFrom="column">
                        <wp:posOffset>1333500</wp:posOffset>
                      </wp:positionH>
                      <wp:positionV relativeFrom="paragraph">
                        <wp:posOffset>0</wp:posOffset>
                      </wp:positionV>
                      <wp:extent cx="190500" cy="257175"/>
                      <wp:effectExtent l="0" t="0" r="0" b="0"/>
                      <wp:wrapNone/>
                      <wp:docPr id="830" name="Pole tekstowe 830">
                        <a:extLst xmlns:a="http://schemas.openxmlformats.org/drawingml/2006/main">
                          <a:ext uri="{FF2B5EF4-FFF2-40B4-BE49-F238E27FC236}">
                            <a16:creationId xmlns:a16="http://schemas.microsoft.com/office/drawing/2014/main" id="{A36EFFAB-4B50-4DBF-B54D-E1BFFABBFC4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B276A1" id="Pole tekstowe 830" o:spid="_x0000_s1026" type="#_x0000_t202" style="position:absolute;margin-left:105pt;margin-top:0;width:15pt;height:20.25pt;z-index:25250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o+JRRW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08160" behindDoc="0" locked="0" layoutInCell="1" allowOverlap="1" wp14:anchorId="54F1B4C7" wp14:editId="57B122CA">
                      <wp:simplePos x="0" y="0"/>
                      <wp:positionH relativeFrom="column">
                        <wp:posOffset>1333500</wp:posOffset>
                      </wp:positionH>
                      <wp:positionV relativeFrom="paragraph">
                        <wp:posOffset>0</wp:posOffset>
                      </wp:positionV>
                      <wp:extent cx="190500" cy="257175"/>
                      <wp:effectExtent l="0" t="0" r="0" b="0"/>
                      <wp:wrapNone/>
                      <wp:docPr id="831" name="Pole tekstowe 831">
                        <a:extLst xmlns:a="http://schemas.openxmlformats.org/drawingml/2006/main">
                          <a:ext uri="{FF2B5EF4-FFF2-40B4-BE49-F238E27FC236}">
                            <a16:creationId xmlns:a16="http://schemas.microsoft.com/office/drawing/2014/main" id="{46B9F850-63EB-4B68-8D8D-37C3FA2B5B2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D7FFA4" id="Pole tekstowe 831" o:spid="_x0000_s1026" type="#_x0000_t202" style="position:absolute;margin-left:105pt;margin-top:0;width:15pt;height:20.25pt;z-index:25250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CXPagJ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09184" behindDoc="0" locked="0" layoutInCell="1" allowOverlap="1" wp14:anchorId="419079D2" wp14:editId="5E9E5058">
                      <wp:simplePos x="0" y="0"/>
                      <wp:positionH relativeFrom="column">
                        <wp:posOffset>1333500</wp:posOffset>
                      </wp:positionH>
                      <wp:positionV relativeFrom="paragraph">
                        <wp:posOffset>0</wp:posOffset>
                      </wp:positionV>
                      <wp:extent cx="190500" cy="257175"/>
                      <wp:effectExtent l="0" t="0" r="0" b="0"/>
                      <wp:wrapNone/>
                      <wp:docPr id="832" name="Pole tekstowe 832">
                        <a:extLst xmlns:a="http://schemas.openxmlformats.org/drawingml/2006/main">
                          <a:ext uri="{FF2B5EF4-FFF2-40B4-BE49-F238E27FC236}">
                            <a16:creationId xmlns:a16="http://schemas.microsoft.com/office/drawing/2014/main" id="{0E19A6BF-9E95-4FE9-BBF5-7110092C5FF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B2BE1E" id="Pole tekstowe 832" o:spid="_x0000_s1026" type="#_x0000_t202" style="position:absolute;margin-left:105pt;margin-top:0;width:15pt;height:20.25pt;z-index:25250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HmLbO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10208" behindDoc="0" locked="0" layoutInCell="1" allowOverlap="1" wp14:anchorId="7A7D1EC0" wp14:editId="2D11A356">
                      <wp:simplePos x="0" y="0"/>
                      <wp:positionH relativeFrom="column">
                        <wp:posOffset>1333500</wp:posOffset>
                      </wp:positionH>
                      <wp:positionV relativeFrom="paragraph">
                        <wp:posOffset>0</wp:posOffset>
                      </wp:positionV>
                      <wp:extent cx="190500" cy="257175"/>
                      <wp:effectExtent l="0" t="0" r="0" b="0"/>
                      <wp:wrapNone/>
                      <wp:docPr id="833" name="Pole tekstowe 833">
                        <a:extLst xmlns:a="http://schemas.openxmlformats.org/drawingml/2006/main">
                          <a:ext uri="{FF2B5EF4-FFF2-40B4-BE49-F238E27FC236}">
                            <a16:creationId xmlns:a16="http://schemas.microsoft.com/office/drawing/2014/main" id="{87F23260-0A9C-4BEA-AD45-1EC73CA0B0C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37578F" id="Pole tekstowe 833" o:spid="_x0000_s1026" type="#_x0000_t202" style="position:absolute;margin-left:105pt;margin-top:0;width:15pt;height:20.25pt;z-index:25251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3Oond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11232" behindDoc="0" locked="0" layoutInCell="1" allowOverlap="1" wp14:anchorId="18B3F030" wp14:editId="4A122207">
                      <wp:simplePos x="0" y="0"/>
                      <wp:positionH relativeFrom="column">
                        <wp:posOffset>1333500</wp:posOffset>
                      </wp:positionH>
                      <wp:positionV relativeFrom="paragraph">
                        <wp:posOffset>0</wp:posOffset>
                      </wp:positionV>
                      <wp:extent cx="190500" cy="257175"/>
                      <wp:effectExtent l="0" t="0" r="0" b="0"/>
                      <wp:wrapNone/>
                      <wp:docPr id="834" name="Pole tekstowe 834">
                        <a:extLst xmlns:a="http://schemas.openxmlformats.org/drawingml/2006/main">
                          <a:ext uri="{FF2B5EF4-FFF2-40B4-BE49-F238E27FC236}">
                            <a16:creationId xmlns:a16="http://schemas.microsoft.com/office/drawing/2014/main" id="{40E0BC3C-D0A6-4D58-9F08-68FC8BCE7E8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3F6481" id="Pole tekstowe 834" o:spid="_x0000_s1026" type="#_x0000_t202" style="position:absolute;margin-left:105pt;margin-top:0;width:15pt;height:20.25pt;z-index:25251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w7XmE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12256" behindDoc="0" locked="0" layoutInCell="1" allowOverlap="1" wp14:anchorId="34B0300C" wp14:editId="66301D77">
                      <wp:simplePos x="0" y="0"/>
                      <wp:positionH relativeFrom="column">
                        <wp:posOffset>1333500</wp:posOffset>
                      </wp:positionH>
                      <wp:positionV relativeFrom="paragraph">
                        <wp:posOffset>0</wp:posOffset>
                      </wp:positionV>
                      <wp:extent cx="190500" cy="257175"/>
                      <wp:effectExtent l="0" t="0" r="0" b="0"/>
                      <wp:wrapNone/>
                      <wp:docPr id="835" name="Pole tekstowe 835">
                        <a:extLst xmlns:a="http://schemas.openxmlformats.org/drawingml/2006/main">
                          <a:ext uri="{FF2B5EF4-FFF2-40B4-BE49-F238E27FC236}">
                            <a16:creationId xmlns:a16="http://schemas.microsoft.com/office/drawing/2014/main" id="{F953BC68-8A09-447C-9F06-5F6B227AAAD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772FB1" id="Pole tekstowe 835" o:spid="_x0000_s1026" type="#_x0000_t202" style="position:absolute;margin-left:105pt;margin-top:0;width:15pt;height:20.25pt;z-index:25251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2wMU1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13280" behindDoc="0" locked="0" layoutInCell="1" allowOverlap="1" wp14:anchorId="5EE747A7" wp14:editId="69B4C14F">
                      <wp:simplePos x="0" y="0"/>
                      <wp:positionH relativeFrom="column">
                        <wp:posOffset>1333500</wp:posOffset>
                      </wp:positionH>
                      <wp:positionV relativeFrom="paragraph">
                        <wp:posOffset>0</wp:posOffset>
                      </wp:positionV>
                      <wp:extent cx="190500" cy="257175"/>
                      <wp:effectExtent l="0" t="0" r="0" b="0"/>
                      <wp:wrapNone/>
                      <wp:docPr id="836" name="Pole tekstowe 836">
                        <a:extLst xmlns:a="http://schemas.openxmlformats.org/drawingml/2006/main">
                          <a:ext uri="{FF2B5EF4-FFF2-40B4-BE49-F238E27FC236}">
                            <a16:creationId xmlns:a16="http://schemas.microsoft.com/office/drawing/2014/main" id="{F9B85011-0CF3-4803-935A-122A9044EB9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A7A7AD" id="Pole tekstowe 836" o:spid="_x0000_s1026" type="#_x0000_t202" style="position:absolute;margin-left:105pt;margin-top:0;width:15pt;height:20.25pt;z-index:25251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SNiMX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14304" behindDoc="0" locked="0" layoutInCell="1" allowOverlap="1" wp14:anchorId="5668E643" wp14:editId="11568E21">
                      <wp:simplePos x="0" y="0"/>
                      <wp:positionH relativeFrom="column">
                        <wp:posOffset>1333500</wp:posOffset>
                      </wp:positionH>
                      <wp:positionV relativeFrom="paragraph">
                        <wp:posOffset>0</wp:posOffset>
                      </wp:positionV>
                      <wp:extent cx="190500" cy="257175"/>
                      <wp:effectExtent l="0" t="0" r="0" b="0"/>
                      <wp:wrapNone/>
                      <wp:docPr id="837" name="Pole tekstowe 837">
                        <a:extLst xmlns:a="http://schemas.openxmlformats.org/drawingml/2006/main">
                          <a:ext uri="{FF2B5EF4-FFF2-40B4-BE49-F238E27FC236}">
                            <a16:creationId xmlns:a16="http://schemas.microsoft.com/office/drawing/2014/main" id="{CD36E3F9-7B40-4087-8A4A-42CF7861BE2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B587623" id="Pole tekstowe 837" o:spid="_x0000_s1026" type="#_x0000_t202" style="position:absolute;margin-left:105pt;margin-top:0;width:15pt;height:20.25pt;z-index:25251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g332s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15328" behindDoc="0" locked="0" layoutInCell="1" allowOverlap="1" wp14:anchorId="40975025" wp14:editId="07EA7236">
                      <wp:simplePos x="0" y="0"/>
                      <wp:positionH relativeFrom="column">
                        <wp:posOffset>1333500</wp:posOffset>
                      </wp:positionH>
                      <wp:positionV relativeFrom="paragraph">
                        <wp:posOffset>0</wp:posOffset>
                      </wp:positionV>
                      <wp:extent cx="190500" cy="257175"/>
                      <wp:effectExtent l="0" t="0" r="0" b="0"/>
                      <wp:wrapNone/>
                      <wp:docPr id="838" name="Pole tekstowe 838">
                        <a:extLst xmlns:a="http://schemas.openxmlformats.org/drawingml/2006/main">
                          <a:ext uri="{FF2B5EF4-FFF2-40B4-BE49-F238E27FC236}">
                            <a16:creationId xmlns:a16="http://schemas.microsoft.com/office/drawing/2014/main" id="{A26D99D2-B5E0-498D-ADBC-6761BDFE45B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8EB629" id="Pole tekstowe 838" o:spid="_x0000_s1026" type="#_x0000_t202" style="position:absolute;margin-left:105pt;margin-top:0;width:15pt;height:20.25pt;z-index:25251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tUH3e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16352" behindDoc="0" locked="0" layoutInCell="1" allowOverlap="1" wp14:anchorId="482C4221" wp14:editId="64F1D4E3">
                      <wp:simplePos x="0" y="0"/>
                      <wp:positionH relativeFrom="column">
                        <wp:posOffset>1333500</wp:posOffset>
                      </wp:positionH>
                      <wp:positionV relativeFrom="paragraph">
                        <wp:posOffset>0</wp:posOffset>
                      </wp:positionV>
                      <wp:extent cx="190500" cy="257175"/>
                      <wp:effectExtent l="0" t="0" r="0" b="0"/>
                      <wp:wrapNone/>
                      <wp:docPr id="839" name="Pole tekstowe 839">
                        <a:extLst xmlns:a="http://schemas.openxmlformats.org/drawingml/2006/main">
                          <a:ext uri="{FF2B5EF4-FFF2-40B4-BE49-F238E27FC236}">
                            <a16:creationId xmlns:a16="http://schemas.microsoft.com/office/drawing/2014/main" id="{1A04A6AE-34E8-49DF-9C41-D2B6ECAE73D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1D602D" id="Pole tekstowe 839" o:spid="_x0000_s1026" type="#_x0000_t202" style="position:absolute;margin-left:105pt;margin-top:0;width:15pt;height:20.25pt;z-index:25251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KUFDP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17376" behindDoc="0" locked="0" layoutInCell="1" allowOverlap="1" wp14:anchorId="2C80EDB2" wp14:editId="692B8859">
                      <wp:simplePos x="0" y="0"/>
                      <wp:positionH relativeFrom="column">
                        <wp:posOffset>1333500</wp:posOffset>
                      </wp:positionH>
                      <wp:positionV relativeFrom="paragraph">
                        <wp:posOffset>0</wp:posOffset>
                      </wp:positionV>
                      <wp:extent cx="190500" cy="257175"/>
                      <wp:effectExtent l="0" t="0" r="0" b="0"/>
                      <wp:wrapNone/>
                      <wp:docPr id="840" name="Pole tekstowe 840">
                        <a:extLst xmlns:a="http://schemas.openxmlformats.org/drawingml/2006/main">
                          <a:ext uri="{FF2B5EF4-FFF2-40B4-BE49-F238E27FC236}">
                            <a16:creationId xmlns:a16="http://schemas.microsoft.com/office/drawing/2014/main" id="{E8FFEC13-E2A9-4328-8A3A-D7861D504BF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4E11F54" id="Pole tekstowe 840" o:spid="_x0000_s1026" type="#_x0000_t202" style="position:absolute;margin-left:105pt;margin-top:0;width:15pt;height:20.25pt;z-index:25251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KCYEV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18400" behindDoc="0" locked="0" layoutInCell="1" allowOverlap="1" wp14:anchorId="461AB17F" wp14:editId="091835F3">
                      <wp:simplePos x="0" y="0"/>
                      <wp:positionH relativeFrom="column">
                        <wp:posOffset>1333500</wp:posOffset>
                      </wp:positionH>
                      <wp:positionV relativeFrom="paragraph">
                        <wp:posOffset>0</wp:posOffset>
                      </wp:positionV>
                      <wp:extent cx="190500" cy="257175"/>
                      <wp:effectExtent l="0" t="0" r="0" b="0"/>
                      <wp:wrapNone/>
                      <wp:docPr id="841" name="Pole tekstowe 841">
                        <a:extLst xmlns:a="http://schemas.openxmlformats.org/drawingml/2006/main">
                          <a:ext uri="{FF2B5EF4-FFF2-40B4-BE49-F238E27FC236}">
                            <a16:creationId xmlns:a16="http://schemas.microsoft.com/office/drawing/2014/main" id="{3C353CEB-9F9A-40EC-B6D3-A071824A4FB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5E12AE" id="Pole tekstowe 841" o:spid="_x0000_s1026" type="#_x0000_t202" style="position:absolute;margin-left:105pt;margin-top:0;width:15pt;height:20.25pt;z-index:25251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wKF0x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19424" behindDoc="0" locked="0" layoutInCell="1" allowOverlap="1" wp14:anchorId="00DA5278" wp14:editId="529A78FE">
                      <wp:simplePos x="0" y="0"/>
                      <wp:positionH relativeFrom="column">
                        <wp:posOffset>1333500</wp:posOffset>
                      </wp:positionH>
                      <wp:positionV relativeFrom="paragraph">
                        <wp:posOffset>0</wp:posOffset>
                      </wp:positionV>
                      <wp:extent cx="190500" cy="257175"/>
                      <wp:effectExtent l="0" t="0" r="0" b="0"/>
                      <wp:wrapNone/>
                      <wp:docPr id="842" name="Pole tekstowe 842">
                        <a:extLst xmlns:a="http://schemas.openxmlformats.org/drawingml/2006/main">
                          <a:ext uri="{FF2B5EF4-FFF2-40B4-BE49-F238E27FC236}">
                            <a16:creationId xmlns:a16="http://schemas.microsoft.com/office/drawing/2014/main" id="{152AF250-668B-470B-99A0-9C4476FA892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FAD794" id="Pole tekstowe 842" o:spid="_x0000_s1026" type="#_x0000_t202" style="position:absolute;margin-left:105pt;margin-top:0;width:15pt;height:20.25pt;z-index:25251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1B/pp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20448" behindDoc="0" locked="0" layoutInCell="1" allowOverlap="1" wp14:anchorId="0B209958" wp14:editId="7CA78794">
                      <wp:simplePos x="0" y="0"/>
                      <wp:positionH relativeFrom="column">
                        <wp:posOffset>1333500</wp:posOffset>
                      </wp:positionH>
                      <wp:positionV relativeFrom="paragraph">
                        <wp:posOffset>0</wp:posOffset>
                      </wp:positionV>
                      <wp:extent cx="190500" cy="257175"/>
                      <wp:effectExtent l="0" t="0" r="0" b="0"/>
                      <wp:wrapNone/>
                      <wp:docPr id="843" name="Pole tekstowe 843">
                        <a:extLst xmlns:a="http://schemas.openxmlformats.org/drawingml/2006/main">
                          <a:ext uri="{FF2B5EF4-FFF2-40B4-BE49-F238E27FC236}">
                            <a16:creationId xmlns:a16="http://schemas.microsoft.com/office/drawing/2014/main" id="{7DDB0354-F407-4063-B84A-ACE4DDD17F5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0EAE00" id="Pole tekstowe 843" o:spid="_x0000_s1026" type="#_x0000_t202" style="position:absolute;margin-left:105pt;margin-top:0;width:15pt;height:20.25pt;z-index:25252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EofqCh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21472" behindDoc="0" locked="0" layoutInCell="1" allowOverlap="1" wp14:anchorId="420924F6" wp14:editId="73DBD64B">
                      <wp:simplePos x="0" y="0"/>
                      <wp:positionH relativeFrom="column">
                        <wp:posOffset>1333500</wp:posOffset>
                      </wp:positionH>
                      <wp:positionV relativeFrom="paragraph">
                        <wp:posOffset>0</wp:posOffset>
                      </wp:positionV>
                      <wp:extent cx="190500" cy="257175"/>
                      <wp:effectExtent l="0" t="0" r="0" b="0"/>
                      <wp:wrapNone/>
                      <wp:docPr id="844" name="Pole tekstowe 844">
                        <a:extLst xmlns:a="http://schemas.openxmlformats.org/drawingml/2006/main">
                          <a:ext uri="{FF2B5EF4-FFF2-40B4-BE49-F238E27FC236}">
                            <a16:creationId xmlns:a16="http://schemas.microsoft.com/office/drawing/2014/main" id="{647F401E-09A2-4690-9122-3FFD5083DC0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C7D9AB" id="Pole tekstowe 844" o:spid="_x0000_s1026" type="#_x0000_t202" style="position:absolute;margin-left:105pt;margin-top:0;width:15pt;height:20.25pt;z-index:25252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LKZpHB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22496" behindDoc="0" locked="0" layoutInCell="1" allowOverlap="1" wp14:anchorId="53B8EEC9" wp14:editId="78AD7274">
                      <wp:simplePos x="0" y="0"/>
                      <wp:positionH relativeFrom="column">
                        <wp:posOffset>1333500</wp:posOffset>
                      </wp:positionH>
                      <wp:positionV relativeFrom="paragraph">
                        <wp:posOffset>0</wp:posOffset>
                      </wp:positionV>
                      <wp:extent cx="190500" cy="257175"/>
                      <wp:effectExtent l="0" t="0" r="0" b="0"/>
                      <wp:wrapNone/>
                      <wp:docPr id="845" name="Pole tekstowe 845">
                        <a:extLst xmlns:a="http://schemas.openxmlformats.org/drawingml/2006/main">
                          <a:ext uri="{FF2B5EF4-FFF2-40B4-BE49-F238E27FC236}">
                            <a16:creationId xmlns:a16="http://schemas.microsoft.com/office/drawing/2014/main" id="{A578BA88-A138-4FAF-8764-D0C5BCC6EF3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693605" id="Pole tekstowe 845" o:spid="_x0000_s1026" type="#_x0000_t202" style="position:absolute;margin-left:105pt;margin-top:0;width:15pt;height:20.25pt;z-index:25252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g9D98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23520" behindDoc="0" locked="0" layoutInCell="1" allowOverlap="1" wp14:anchorId="310CB963" wp14:editId="5030DE82">
                      <wp:simplePos x="0" y="0"/>
                      <wp:positionH relativeFrom="column">
                        <wp:posOffset>1333500</wp:posOffset>
                      </wp:positionH>
                      <wp:positionV relativeFrom="paragraph">
                        <wp:posOffset>0</wp:posOffset>
                      </wp:positionV>
                      <wp:extent cx="190500" cy="257175"/>
                      <wp:effectExtent l="0" t="0" r="0" b="0"/>
                      <wp:wrapNone/>
                      <wp:docPr id="846" name="Pole tekstowe 846">
                        <a:extLst xmlns:a="http://schemas.openxmlformats.org/drawingml/2006/main">
                          <a:ext uri="{FF2B5EF4-FFF2-40B4-BE49-F238E27FC236}">
                            <a16:creationId xmlns:a16="http://schemas.microsoft.com/office/drawing/2014/main" id="{B7B28DF8-5688-498D-A639-90279F24E1E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F5C719" id="Pole tekstowe 846" o:spid="_x0000_s1026" type="#_x0000_t202" style="position:absolute;margin-left:105pt;margin-top:0;width:15pt;height:20.25pt;z-index:25252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FELdJ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24544" behindDoc="0" locked="0" layoutInCell="1" allowOverlap="1" wp14:anchorId="7DD50F5E" wp14:editId="71BB89CC">
                      <wp:simplePos x="0" y="0"/>
                      <wp:positionH relativeFrom="column">
                        <wp:posOffset>1333500</wp:posOffset>
                      </wp:positionH>
                      <wp:positionV relativeFrom="paragraph">
                        <wp:posOffset>0</wp:posOffset>
                      </wp:positionV>
                      <wp:extent cx="190500" cy="257175"/>
                      <wp:effectExtent l="0" t="0" r="0" b="0"/>
                      <wp:wrapNone/>
                      <wp:docPr id="847" name="Pole tekstowe 847">
                        <a:extLst xmlns:a="http://schemas.openxmlformats.org/drawingml/2006/main">
                          <a:ext uri="{FF2B5EF4-FFF2-40B4-BE49-F238E27FC236}">
                            <a16:creationId xmlns:a16="http://schemas.microsoft.com/office/drawing/2014/main" id="{2D50AAC4-2789-4E6F-BBD6-780DDC26ADF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681E88" id="Pole tekstowe 847" o:spid="_x0000_s1026" type="#_x0000_t202" style="position:absolute;margin-left:105pt;margin-top:0;width:15pt;height:20.25pt;z-index:25252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DgQ8F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25568" behindDoc="0" locked="0" layoutInCell="1" allowOverlap="1" wp14:anchorId="42A252AB" wp14:editId="684A31D3">
                      <wp:simplePos x="0" y="0"/>
                      <wp:positionH relativeFrom="column">
                        <wp:posOffset>1333500</wp:posOffset>
                      </wp:positionH>
                      <wp:positionV relativeFrom="paragraph">
                        <wp:posOffset>0</wp:posOffset>
                      </wp:positionV>
                      <wp:extent cx="190500" cy="257175"/>
                      <wp:effectExtent l="0" t="0" r="0" b="0"/>
                      <wp:wrapNone/>
                      <wp:docPr id="848" name="Pole tekstowe 848">
                        <a:extLst xmlns:a="http://schemas.openxmlformats.org/drawingml/2006/main">
                          <a:ext uri="{FF2B5EF4-FFF2-40B4-BE49-F238E27FC236}">
                            <a16:creationId xmlns:a16="http://schemas.microsoft.com/office/drawing/2014/main" id="{D383E564-C7B1-4106-A7DE-982B80110A4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F616C4E" id="Pole tekstowe 848" o:spid="_x0000_s1026" type="#_x0000_t202" style="position:absolute;margin-left:105pt;margin-top:0;width:15pt;height:20.25pt;z-index:25252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nd3eq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26592" behindDoc="0" locked="0" layoutInCell="1" allowOverlap="1" wp14:anchorId="01666557" wp14:editId="504A6D7B">
                      <wp:simplePos x="0" y="0"/>
                      <wp:positionH relativeFrom="column">
                        <wp:posOffset>1333500</wp:posOffset>
                      </wp:positionH>
                      <wp:positionV relativeFrom="paragraph">
                        <wp:posOffset>0</wp:posOffset>
                      </wp:positionV>
                      <wp:extent cx="190500" cy="257175"/>
                      <wp:effectExtent l="0" t="0" r="0" b="0"/>
                      <wp:wrapNone/>
                      <wp:docPr id="849" name="Pole tekstowe 849">
                        <a:extLst xmlns:a="http://schemas.openxmlformats.org/drawingml/2006/main">
                          <a:ext uri="{FF2B5EF4-FFF2-40B4-BE49-F238E27FC236}">
                            <a16:creationId xmlns:a16="http://schemas.microsoft.com/office/drawing/2014/main" id="{623A1BCD-1BB8-4B4A-B1D9-0BFCACA3A37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EE46CC" id="Pole tekstowe 849" o:spid="_x0000_s1026" type="#_x0000_t202" style="position:absolute;margin-left:105pt;margin-top:0;width:15pt;height:20.25pt;z-index:25252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8eirR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27616" behindDoc="0" locked="0" layoutInCell="1" allowOverlap="1" wp14:anchorId="5256EE56" wp14:editId="6C0238B3">
                      <wp:simplePos x="0" y="0"/>
                      <wp:positionH relativeFrom="column">
                        <wp:posOffset>1333500</wp:posOffset>
                      </wp:positionH>
                      <wp:positionV relativeFrom="paragraph">
                        <wp:posOffset>0</wp:posOffset>
                      </wp:positionV>
                      <wp:extent cx="190500" cy="257175"/>
                      <wp:effectExtent l="0" t="0" r="0" b="0"/>
                      <wp:wrapNone/>
                      <wp:docPr id="850" name="Pole tekstowe 850">
                        <a:extLst xmlns:a="http://schemas.openxmlformats.org/drawingml/2006/main">
                          <a:ext uri="{FF2B5EF4-FFF2-40B4-BE49-F238E27FC236}">
                            <a16:creationId xmlns:a16="http://schemas.microsoft.com/office/drawing/2014/main" id="{A6C9E03C-264C-4495-BEB2-ACF90E2584B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BBA151" id="Pole tekstowe 850" o:spid="_x0000_s1026" type="#_x0000_t202" style="position:absolute;margin-left:105pt;margin-top:0;width:15pt;height:20.25pt;z-index:25252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L3z5mp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28640" behindDoc="0" locked="0" layoutInCell="1" allowOverlap="1" wp14:anchorId="2C46149A" wp14:editId="17912F3D">
                      <wp:simplePos x="0" y="0"/>
                      <wp:positionH relativeFrom="column">
                        <wp:posOffset>1333500</wp:posOffset>
                      </wp:positionH>
                      <wp:positionV relativeFrom="paragraph">
                        <wp:posOffset>0</wp:posOffset>
                      </wp:positionV>
                      <wp:extent cx="190500" cy="257175"/>
                      <wp:effectExtent l="0" t="0" r="0" b="0"/>
                      <wp:wrapNone/>
                      <wp:docPr id="851" name="Pole tekstowe 851">
                        <a:extLst xmlns:a="http://schemas.openxmlformats.org/drawingml/2006/main">
                          <a:ext uri="{FF2B5EF4-FFF2-40B4-BE49-F238E27FC236}">
                            <a16:creationId xmlns:a16="http://schemas.microsoft.com/office/drawing/2014/main" id="{185BFC17-3EAB-4525-B0CF-359750CF042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769660" id="Pole tekstowe 851" o:spid="_x0000_s1026" type="#_x0000_t202" style="position:absolute;margin-left:105pt;margin-top:0;width:15pt;height:20.25pt;z-index:25252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H8dwbB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29664" behindDoc="0" locked="0" layoutInCell="1" allowOverlap="1" wp14:anchorId="37CE0217" wp14:editId="7532F868">
                      <wp:simplePos x="0" y="0"/>
                      <wp:positionH relativeFrom="column">
                        <wp:posOffset>1333500</wp:posOffset>
                      </wp:positionH>
                      <wp:positionV relativeFrom="paragraph">
                        <wp:posOffset>0</wp:posOffset>
                      </wp:positionV>
                      <wp:extent cx="190500" cy="257175"/>
                      <wp:effectExtent l="0" t="0" r="0" b="0"/>
                      <wp:wrapNone/>
                      <wp:docPr id="852" name="Pole tekstowe 852">
                        <a:extLst xmlns:a="http://schemas.openxmlformats.org/drawingml/2006/main">
                          <a:ext uri="{FF2B5EF4-FFF2-40B4-BE49-F238E27FC236}">
                            <a16:creationId xmlns:a16="http://schemas.microsoft.com/office/drawing/2014/main" id="{79591C05-3746-4598-B5D7-6E5405CCB88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D7B7CE" id="Pole tekstowe 852" o:spid="_x0000_s1026" type="#_x0000_t202" style="position:absolute;margin-left:105pt;margin-top:0;width:15pt;height:20.25pt;z-index:25252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0zytZ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30688" behindDoc="0" locked="0" layoutInCell="1" allowOverlap="1" wp14:anchorId="3F7095A2" wp14:editId="5D293866">
                      <wp:simplePos x="0" y="0"/>
                      <wp:positionH relativeFrom="column">
                        <wp:posOffset>1333500</wp:posOffset>
                      </wp:positionH>
                      <wp:positionV relativeFrom="paragraph">
                        <wp:posOffset>0</wp:posOffset>
                      </wp:positionV>
                      <wp:extent cx="190500" cy="257175"/>
                      <wp:effectExtent l="0" t="0" r="0" b="0"/>
                      <wp:wrapNone/>
                      <wp:docPr id="853" name="Pole tekstowe 853">
                        <a:extLst xmlns:a="http://schemas.openxmlformats.org/drawingml/2006/main">
                          <a:ext uri="{FF2B5EF4-FFF2-40B4-BE49-F238E27FC236}">
                            <a16:creationId xmlns:a16="http://schemas.microsoft.com/office/drawing/2014/main" id="{52658A01-818A-49AA-AE7A-A93535CD8D8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AF7B3E" id="Pole tekstowe 853" o:spid="_x0000_s1026" type="#_x0000_t202" style="position:absolute;margin-left:105pt;margin-top:0;width:15pt;height:20.25pt;z-index:25253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jD8G7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31712" behindDoc="0" locked="0" layoutInCell="1" allowOverlap="1" wp14:anchorId="11658503" wp14:editId="7EAC8367">
                      <wp:simplePos x="0" y="0"/>
                      <wp:positionH relativeFrom="column">
                        <wp:posOffset>1333500</wp:posOffset>
                      </wp:positionH>
                      <wp:positionV relativeFrom="paragraph">
                        <wp:posOffset>0</wp:posOffset>
                      </wp:positionV>
                      <wp:extent cx="190500" cy="257175"/>
                      <wp:effectExtent l="0" t="0" r="0" b="0"/>
                      <wp:wrapNone/>
                      <wp:docPr id="854" name="Pole tekstowe 854">
                        <a:extLst xmlns:a="http://schemas.openxmlformats.org/drawingml/2006/main">
                          <a:ext uri="{FF2B5EF4-FFF2-40B4-BE49-F238E27FC236}">
                            <a16:creationId xmlns:a16="http://schemas.microsoft.com/office/drawing/2014/main" id="{5281BBC4-DC04-4D92-B828-E292D5C1EA6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B464AA" id="Pole tekstowe 854" o:spid="_x0000_s1026" type="#_x0000_t202" style="position:absolute;margin-left:105pt;margin-top:0;width:15pt;height:20.25pt;z-index:25253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nx3z9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32736" behindDoc="0" locked="0" layoutInCell="1" allowOverlap="1" wp14:anchorId="3B39F2EA" wp14:editId="3928D572">
                      <wp:simplePos x="0" y="0"/>
                      <wp:positionH relativeFrom="column">
                        <wp:posOffset>1333500</wp:posOffset>
                      </wp:positionH>
                      <wp:positionV relativeFrom="paragraph">
                        <wp:posOffset>0</wp:posOffset>
                      </wp:positionV>
                      <wp:extent cx="190500" cy="257175"/>
                      <wp:effectExtent l="0" t="0" r="0" b="0"/>
                      <wp:wrapNone/>
                      <wp:docPr id="855" name="Pole tekstowe 855">
                        <a:extLst xmlns:a="http://schemas.openxmlformats.org/drawingml/2006/main">
                          <a:ext uri="{FF2B5EF4-FFF2-40B4-BE49-F238E27FC236}">
                            <a16:creationId xmlns:a16="http://schemas.microsoft.com/office/drawing/2014/main" id="{F5310585-25F1-4FB7-BD8E-4E0D1888823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BF62D0" id="Pole tekstowe 855" o:spid="_x0000_s1026" type="#_x0000_t202" style="position:absolute;margin-left:105pt;margin-top:0;width:15pt;height:20.25pt;z-index:25253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Br77cV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33760" behindDoc="0" locked="0" layoutInCell="1" allowOverlap="1" wp14:anchorId="6E915977" wp14:editId="59222F60">
                      <wp:simplePos x="0" y="0"/>
                      <wp:positionH relativeFrom="column">
                        <wp:posOffset>1333500</wp:posOffset>
                      </wp:positionH>
                      <wp:positionV relativeFrom="paragraph">
                        <wp:posOffset>0</wp:posOffset>
                      </wp:positionV>
                      <wp:extent cx="190500" cy="257175"/>
                      <wp:effectExtent l="0" t="0" r="0" b="0"/>
                      <wp:wrapNone/>
                      <wp:docPr id="856" name="Pole tekstowe 856">
                        <a:extLst xmlns:a="http://schemas.openxmlformats.org/drawingml/2006/main">
                          <a:ext uri="{FF2B5EF4-FFF2-40B4-BE49-F238E27FC236}">
                            <a16:creationId xmlns:a16="http://schemas.microsoft.com/office/drawing/2014/main" id="{85AE011D-94D4-48F7-AA67-2B0C2F58065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BAFA2F8" id="Pole tekstowe 856" o:spid="_x0000_s1026" type="#_x0000_t202" style="position:absolute;margin-left:105pt;margin-top:0;width:15pt;height:20.25pt;z-index:25253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kNC+8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34784" behindDoc="0" locked="0" layoutInCell="1" allowOverlap="1" wp14:anchorId="0F806D8A" wp14:editId="4CF6FDAE">
                      <wp:simplePos x="0" y="0"/>
                      <wp:positionH relativeFrom="column">
                        <wp:posOffset>1333500</wp:posOffset>
                      </wp:positionH>
                      <wp:positionV relativeFrom="paragraph">
                        <wp:posOffset>0</wp:posOffset>
                      </wp:positionV>
                      <wp:extent cx="190500" cy="257175"/>
                      <wp:effectExtent l="0" t="0" r="0" b="0"/>
                      <wp:wrapNone/>
                      <wp:docPr id="857" name="Pole tekstowe 857">
                        <a:extLst xmlns:a="http://schemas.openxmlformats.org/drawingml/2006/main">
                          <a:ext uri="{FF2B5EF4-FFF2-40B4-BE49-F238E27FC236}">
                            <a16:creationId xmlns:a16="http://schemas.microsoft.com/office/drawing/2014/main" id="{82D892B7-82BB-46C9-9DAE-B7331B39823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998A0D" id="Pole tekstowe 857" o:spid="_x0000_s1026" type="#_x0000_t202" style="position:absolute;margin-left:105pt;margin-top:0;width:15pt;height:20.25pt;z-index:25253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LXZ92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35808" behindDoc="0" locked="0" layoutInCell="1" allowOverlap="1" wp14:anchorId="3A6EDF0B" wp14:editId="4A6F72E0">
                      <wp:simplePos x="0" y="0"/>
                      <wp:positionH relativeFrom="column">
                        <wp:posOffset>1333500</wp:posOffset>
                      </wp:positionH>
                      <wp:positionV relativeFrom="paragraph">
                        <wp:posOffset>0</wp:posOffset>
                      </wp:positionV>
                      <wp:extent cx="190500" cy="257175"/>
                      <wp:effectExtent l="0" t="0" r="0" b="0"/>
                      <wp:wrapNone/>
                      <wp:docPr id="858" name="Pole tekstowe 858">
                        <a:extLst xmlns:a="http://schemas.openxmlformats.org/drawingml/2006/main">
                          <a:ext uri="{FF2B5EF4-FFF2-40B4-BE49-F238E27FC236}">
                            <a16:creationId xmlns:a16="http://schemas.microsoft.com/office/drawing/2014/main" id="{2D8D81BF-EDD5-492A-92F5-DF37DB1DCDB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0CD3CB" id="Pole tekstowe 858" o:spid="_x0000_s1026" type="#_x0000_t202" style="position:absolute;margin-left:105pt;margin-top:0;width:15pt;height:20.25pt;z-index:25253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oSLDB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36832" behindDoc="0" locked="0" layoutInCell="1" allowOverlap="1" wp14:anchorId="3096D8F6" wp14:editId="260E2A30">
                      <wp:simplePos x="0" y="0"/>
                      <wp:positionH relativeFrom="column">
                        <wp:posOffset>1333500</wp:posOffset>
                      </wp:positionH>
                      <wp:positionV relativeFrom="paragraph">
                        <wp:posOffset>0</wp:posOffset>
                      </wp:positionV>
                      <wp:extent cx="190500" cy="257175"/>
                      <wp:effectExtent l="0" t="0" r="0" b="0"/>
                      <wp:wrapNone/>
                      <wp:docPr id="859" name="Pole tekstowe 859">
                        <a:extLst xmlns:a="http://schemas.openxmlformats.org/drawingml/2006/main">
                          <a:ext uri="{FF2B5EF4-FFF2-40B4-BE49-F238E27FC236}">
                            <a16:creationId xmlns:a16="http://schemas.microsoft.com/office/drawing/2014/main" id="{81A937B1-9436-4674-BBB3-8F0076957DF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138790" id="Pole tekstowe 859" o:spid="_x0000_s1026" type="#_x0000_t202" style="position:absolute;margin-left:105pt;margin-top:0;width:15pt;height:20.25pt;z-index:25253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rh7u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37856" behindDoc="0" locked="0" layoutInCell="1" allowOverlap="1" wp14:anchorId="08753E98" wp14:editId="14EF07D1">
                      <wp:simplePos x="0" y="0"/>
                      <wp:positionH relativeFrom="column">
                        <wp:posOffset>1333500</wp:posOffset>
                      </wp:positionH>
                      <wp:positionV relativeFrom="paragraph">
                        <wp:posOffset>0</wp:posOffset>
                      </wp:positionV>
                      <wp:extent cx="190500" cy="257175"/>
                      <wp:effectExtent l="0" t="0" r="0" b="0"/>
                      <wp:wrapNone/>
                      <wp:docPr id="860" name="Pole tekstowe 860">
                        <a:extLst xmlns:a="http://schemas.openxmlformats.org/drawingml/2006/main">
                          <a:ext uri="{FF2B5EF4-FFF2-40B4-BE49-F238E27FC236}">
                            <a16:creationId xmlns:a16="http://schemas.microsoft.com/office/drawing/2014/main" id="{AA55E6CA-5CB6-4065-8070-A0F44F75A19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4AF789" id="Pole tekstowe 860" o:spid="_x0000_s1026" type="#_x0000_t202" style="position:absolute;margin-left:105pt;margin-top:0;width:15pt;height:20.25pt;z-index:25253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DVGprJ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38880" behindDoc="0" locked="0" layoutInCell="1" allowOverlap="1" wp14:anchorId="310B920D" wp14:editId="23EECE3F">
                      <wp:simplePos x="0" y="0"/>
                      <wp:positionH relativeFrom="column">
                        <wp:posOffset>1333500</wp:posOffset>
                      </wp:positionH>
                      <wp:positionV relativeFrom="paragraph">
                        <wp:posOffset>0</wp:posOffset>
                      </wp:positionV>
                      <wp:extent cx="190500" cy="257175"/>
                      <wp:effectExtent l="0" t="0" r="0" b="0"/>
                      <wp:wrapNone/>
                      <wp:docPr id="861" name="Pole tekstowe 861">
                        <a:extLst xmlns:a="http://schemas.openxmlformats.org/drawingml/2006/main">
                          <a:ext uri="{FF2B5EF4-FFF2-40B4-BE49-F238E27FC236}">
                            <a16:creationId xmlns:a16="http://schemas.microsoft.com/office/drawing/2014/main" id="{9708E031-D188-4EDF-B457-7A30EF804A9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0942D12" id="Pole tekstowe 861" o:spid="_x0000_s1026" type="#_x0000_t202" style="position:absolute;margin-left:105pt;margin-top:0;width:15pt;height:20.25pt;z-index:25253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eaZB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39904" behindDoc="0" locked="0" layoutInCell="1" allowOverlap="1" wp14:anchorId="1B6B1258" wp14:editId="75AB6A12">
                      <wp:simplePos x="0" y="0"/>
                      <wp:positionH relativeFrom="column">
                        <wp:posOffset>1333500</wp:posOffset>
                      </wp:positionH>
                      <wp:positionV relativeFrom="paragraph">
                        <wp:posOffset>0</wp:posOffset>
                      </wp:positionV>
                      <wp:extent cx="190500" cy="257175"/>
                      <wp:effectExtent l="0" t="0" r="0" b="0"/>
                      <wp:wrapNone/>
                      <wp:docPr id="862" name="Pole tekstowe 862">
                        <a:extLst xmlns:a="http://schemas.openxmlformats.org/drawingml/2006/main">
                          <a:ext uri="{FF2B5EF4-FFF2-40B4-BE49-F238E27FC236}">
                            <a16:creationId xmlns:a16="http://schemas.microsoft.com/office/drawing/2014/main" id="{B6029E3C-CF58-4EB6-842B-F89E3F93AB8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FAD937" id="Pole tekstowe 862" o:spid="_x0000_s1026" type="#_x0000_t202" style="position:absolute;margin-left:105pt;margin-top:0;width:15pt;height:20.25pt;z-index:25253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Mmo/Yp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40928" behindDoc="0" locked="0" layoutInCell="1" allowOverlap="1" wp14:anchorId="4C1125E8" wp14:editId="48E80860">
                      <wp:simplePos x="0" y="0"/>
                      <wp:positionH relativeFrom="column">
                        <wp:posOffset>1333500</wp:posOffset>
                      </wp:positionH>
                      <wp:positionV relativeFrom="paragraph">
                        <wp:posOffset>0</wp:posOffset>
                      </wp:positionV>
                      <wp:extent cx="190500" cy="257175"/>
                      <wp:effectExtent l="0" t="0" r="0" b="0"/>
                      <wp:wrapNone/>
                      <wp:docPr id="863" name="Pole tekstowe 863">
                        <a:extLst xmlns:a="http://schemas.openxmlformats.org/drawingml/2006/main">
                          <a:ext uri="{FF2B5EF4-FFF2-40B4-BE49-F238E27FC236}">
                            <a16:creationId xmlns:a16="http://schemas.microsoft.com/office/drawing/2014/main" id="{2A32838E-324F-4436-B780-A4C9E6A97FA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D13DFD" id="Pole tekstowe 863" o:spid="_x0000_s1026" type="#_x0000_t202" style="position:absolute;margin-left:105pt;margin-top:0;width:15pt;height:20.25pt;z-index:25254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Abs1kV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41952" behindDoc="0" locked="0" layoutInCell="1" allowOverlap="1" wp14:anchorId="08963594" wp14:editId="0592150F">
                      <wp:simplePos x="0" y="0"/>
                      <wp:positionH relativeFrom="column">
                        <wp:posOffset>1333500</wp:posOffset>
                      </wp:positionH>
                      <wp:positionV relativeFrom="paragraph">
                        <wp:posOffset>0</wp:posOffset>
                      </wp:positionV>
                      <wp:extent cx="190500" cy="257175"/>
                      <wp:effectExtent l="0" t="0" r="0" b="0"/>
                      <wp:wrapNone/>
                      <wp:docPr id="864" name="Pole tekstowe 864">
                        <a:extLst xmlns:a="http://schemas.openxmlformats.org/drawingml/2006/main">
                          <a:ext uri="{FF2B5EF4-FFF2-40B4-BE49-F238E27FC236}">
                            <a16:creationId xmlns:a16="http://schemas.microsoft.com/office/drawing/2014/main" id="{9FF156D2-7CE3-4564-AF84-B277B678138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EE71FD" id="Pole tekstowe 864" o:spid="_x0000_s1026" type="#_x0000_t202" style="position:absolute;margin-left:105pt;margin-top:0;width:15pt;height:20.25pt;z-index:25254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H3FEoR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42976" behindDoc="0" locked="0" layoutInCell="1" allowOverlap="1" wp14:anchorId="503E8CF5" wp14:editId="0AB268CD">
                      <wp:simplePos x="0" y="0"/>
                      <wp:positionH relativeFrom="column">
                        <wp:posOffset>1333500</wp:posOffset>
                      </wp:positionH>
                      <wp:positionV relativeFrom="paragraph">
                        <wp:posOffset>0</wp:posOffset>
                      </wp:positionV>
                      <wp:extent cx="190500" cy="257175"/>
                      <wp:effectExtent l="0" t="0" r="0" b="0"/>
                      <wp:wrapNone/>
                      <wp:docPr id="865" name="Pole tekstowe 865">
                        <a:extLst xmlns:a="http://schemas.openxmlformats.org/drawingml/2006/main">
                          <a:ext uri="{FF2B5EF4-FFF2-40B4-BE49-F238E27FC236}">
                            <a16:creationId xmlns:a16="http://schemas.microsoft.com/office/drawing/2014/main" id="{0F90E80B-C990-4CD0-AC0E-6933E2785A0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3BA976" id="Pole tekstowe 865" o:spid="_x0000_s1026" type="#_x0000_t202" style="position:absolute;margin-left:105pt;margin-top:0;width:15pt;height:20.25pt;z-index:25254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VP+T9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44000" behindDoc="0" locked="0" layoutInCell="1" allowOverlap="1" wp14:anchorId="796B331F" wp14:editId="20952460">
                      <wp:simplePos x="0" y="0"/>
                      <wp:positionH relativeFrom="column">
                        <wp:posOffset>1333500</wp:posOffset>
                      </wp:positionH>
                      <wp:positionV relativeFrom="paragraph">
                        <wp:posOffset>0</wp:posOffset>
                      </wp:positionV>
                      <wp:extent cx="190500" cy="257175"/>
                      <wp:effectExtent l="0" t="0" r="0" b="0"/>
                      <wp:wrapNone/>
                      <wp:docPr id="866" name="Pole tekstowe 866">
                        <a:extLst xmlns:a="http://schemas.openxmlformats.org/drawingml/2006/main">
                          <a:ext uri="{FF2B5EF4-FFF2-40B4-BE49-F238E27FC236}">
                            <a16:creationId xmlns:a16="http://schemas.microsoft.com/office/drawing/2014/main" id="{046AA70F-5034-452A-ACEE-434BA917945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97D8FA" id="Pole tekstowe 866" o:spid="_x0000_s1026" type="#_x0000_t202" style="position:absolute;margin-left:105pt;margin-top:0;width:15pt;height:20.25pt;z-index:25254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sLviB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45024" behindDoc="0" locked="0" layoutInCell="1" allowOverlap="1" wp14:anchorId="14A130F3" wp14:editId="06DF84FE">
                      <wp:simplePos x="0" y="0"/>
                      <wp:positionH relativeFrom="column">
                        <wp:posOffset>1333500</wp:posOffset>
                      </wp:positionH>
                      <wp:positionV relativeFrom="paragraph">
                        <wp:posOffset>0</wp:posOffset>
                      </wp:positionV>
                      <wp:extent cx="190500" cy="257175"/>
                      <wp:effectExtent l="0" t="0" r="0" b="0"/>
                      <wp:wrapNone/>
                      <wp:docPr id="867" name="Pole tekstowe 867">
                        <a:extLst xmlns:a="http://schemas.openxmlformats.org/drawingml/2006/main">
                          <a:ext uri="{FF2B5EF4-FFF2-40B4-BE49-F238E27FC236}">
                            <a16:creationId xmlns:a16="http://schemas.microsoft.com/office/drawing/2014/main" id="{B86EA254-5E21-4456-91A0-12364F9EBA6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2D4929" id="Pole tekstowe 867" o:spid="_x0000_s1026" type="#_x0000_t202" style="position:absolute;margin-left:105pt;margin-top:0;width:15pt;height:20.25pt;z-index:25254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OYIjXh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46048" behindDoc="0" locked="0" layoutInCell="1" allowOverlap="1" wp14:anchorId="47FDA5EB" wp14:editId="68D2F133">
                      <wp:simplePos x="0" y="0"/>
                      <wp:positionH relativeFrom="column">
                        <wp:posOffset>1333500</wp:posOffset>
                      </wp:positionH>
                      <wp:positionV relativeFrom="paragraph">
                        <wp:posOffset>0</wp:posOffset>
                      </wp:positionV>
                      <wp:extent cx="190500" cy="257175"/>
                      <wp:effectExtent l="0" t="0" r="0" b="0"/>
                      <wp:wrapNone/>
                      <wp:docPr id="868" name="Pole tekstowe 868">
                        <a:extLst xmlns:a="http://schemas.openxmlformats.org/drawingml/2006/main">
                          <a:ext uri="{FF2B5EF4-FFF2-40B4-BE49-F238E27FC236}">
                            <a16:creationId xmlns:a16="http://schemas.microsoft.com/office/drawing/2014/main" id="{17545A83-EE18-4954-9D4B-A7C7C945213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CEE849" id="Pole tekstowe 868" o:spid="_x0000_s1026" type="#_x0000_t202" style="position:absolute;margin-left:105pt;margin-top:0;width:15pt;height:20.25pt;z-index:25254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q9tOL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47072" behindDoc="0" locked="0" layoutInCell="1" allowOverlap="1" wp14:anchorId="7F7C20A4" wp14:editId="57FD4217">
                      <wp:simplePos x="0" y="0"/>
                      <wp:positionH relativeFrom="column">
                        <wp:posOffset>1333500</wp:posOffset>
                      </wp:positionH>
                      <wp:positionV relativeFrom="paragraph">
                        <wp:posOffset>0</wp:posOffset>
                      </wp:positionV>
                      <wp:extent cx="190500" cy="257175"/>
                      <wp:effectExtent l="0" t="0" r="0" b="0"/>
                      <wp:wrapNone/>
                      <wp:docPr id="869" name="Pole tekstowe 869">
                        <a:extLst xmlns:a="http://schemas.openxmlformats.org/drawingml/2006/main">
                          <a:ext uri="{FF2B5EF4-FFF2-40B4-BE49-F238E27FC236}">
                            <a16:creationId xmlns:a16="http://schemas.microsoft.com/office/drawing/2014/main" id="{2BFFB1C4-F2A3-49FA-B2BA-E49B9000F51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2DA366" id="Pole tekstowe 869" o:spid="_x0000_s1026" type="#_x0000_t202" style="position:absolute;margin-left:105pt;margin-top:0;width:15pt;height:20.25pt;z-index:25254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xXD+fW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48096" behindDoc="0" locked="0" layoutInCell="1" allowOverlap="1" wp14:anchorId="29DD58C7" wp14:editId="2BA39DC4">
                      <wp:simplePos x="0" y="0"/>
                      <wp:positionH relativeFrom="column">
                        <wp:posOffset>1333500</wp:posOffset>
                      </wp:positionH>
                      <wp:positionV relativeFrom="paragraph">
                        <wp:posOffset>0</wp:posOffset>
                      </wp:positionV>
                      <wp:extent cx="190500" cy="257175"/>
                      <wp:effectExtent l="0" t="0" r="0" b="0"/>
                      <wp:wrapNone/>
                      <wp:docPr id="870" name="Pole tekstowe 870">
                        <a:extLst xmlns:a="http://schemas.openxmlformats.org/drawingml/2006/main">
                          <a:ext uri="{FF2B5EF4-FFF2-40B4-BE49-F238E27FC236}">
                            <a16:creationId xmlns:a16="http://schemas.microsoft.com/office/drawing/2014/main" id="{A3CF54FA-6A85-4C6A-AB92-5822CD5F230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2FDDA8" id="Pole tekstowe 870" o:spid="_x0000_s1026" type="#_x0000_t202" style="position:absolute;margin-left:105pt;margin-top:0;width:15pt;height:20.25pt;z-index:25254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uRyP1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49120" behindDoc="0" locked="0" layoutInCell="1" allowOverlap="1" wp14:anchorId="3EE82904" wp14:editId="6B7A5CDC">
                      <wp:simplePos x="0" y="0"/>
                      <wp:positionH relativeFrom="column">
                        <wp:posOffset>1333500</wp:posOffset>
                      </wp:positionH>
                      <wp:positionV relativeFrom="paragraph">
                        <wp:posOffset>0</wp:posOffset>
                      </wp:positionV>
                      <wp:extent cx="190500" cy="257175"/>
                      <wp:effectExtent l="0" t="0" r="0" b="0"/>
                      <wp:wrapNone/>
                      <wp:docPr id="871" name="Pole tekstowe 871">
                        <a:extLst xmlns:a="http://schemas.openxmlformats.org/drawingml/2006/main">
                          <a:ext uri="{FF2B5EF4-FFF2-40B4-BE49-F238E27FC236}">
                            <a16:creationId xmlns:a16="http://schemas.microsoft.com/office/drawing/2014/main" id="{6F98DA27-7EB1-4922-A51E-354499EDBC5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CB4AF2" id="Pole tekstowe 871" o:spid="_x0000_s1026" type="#_x0000_t202" style="position:absolute;margin-left:105pt;margin-top:0;width:15pt;height:20.25pt;z-index:25254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oFcVB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50144" behindDoc="0" locked="0" layoutInCell="1" allowOverlap="1" wp14:anchorId="50495F07" wp14:editId="29CF7A2B">
                      <wp:simplePos x="0" y="0"/>
                      <wp:positionH relativeFrom="column">
                        <wp:posOffset>1333500</wp:posOffset>
                      </wp:positionH>
                      <wp:positionV relativeFrom="paragraph">
                        <wp:posOffset>0</wp:posOffset>
                      </wp:positionV>
                      <wp:extent cx="190500" cy="257175"/>
                      <wp:effectExtent l="0" t="0" r="0" b="0"/>
                      <wp:wrapNone/>
                      <wp:docPr id="872" name="Pole tekstowe 872">
                        <a:extLst xmlns:a="http://schemas.openxmlformats.org/drawingml/2006/main">
                          <a:ext uri="{FF2B5EF4-FFF2-40B4-BE49-F238E27FC236}">
                            <a16:creationId xmlns:a16="http://schemas.microsoft.com/office/drawing/2014/main" id="{FD64E3A5-AAA8-4EC2-A366-F4D09F92632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3AC08E" id="Pole tekstowe 872" o:spid="_x0000_s1026" type="#_x0000_t202" style="position:absolute;margin-left:105pt;margin-top:0;width:15pt;height:20.25pt;z-index:25255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OX+gc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51168" behindDoc="0" locked="0" layoutInCell="1" allowOverlap="1" wp14:anchorId="178E894F" wp14:editId="52364C54">
                      <wp:simplePos x="0" y="0"/>
                      <wp:positionH relativeFrom="column">
                        <wp:posOffset>1333500</wp:posOffset>
                      </wp:positionH>
                      <wp:positionV relativeFrom="paragraph">
                        <wp:posOffset>0</wp:posOffset>
                      </wp:positionV>
                      <wp:extent cx="190500" cy="257175"/>
                      <wp:effectExtent l="0" t="0" r="0" b="0"/>
                      <wp:wrapNone/>
                      <wp:docPr id="873" name="Pole tekstowe 873">
                        <a:extLst xmlns:a="http://schemas.openxmlformats.org/drawingml/2006/main">
                          <a:ext uri="{FF2B5EF4-FFF2-40B4-BE49-F238E27FC236}">
                            <a16:creationId xmlns:a16="http://schemas.microsoft.com/office/drawing/2014/main" id="{24D18C7A-FE78-428F-8D89-A543A498D06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178A7A" id="Pole tekstowe 873" o:spid="_x0000_s1026" type="#_x0000_t202" style="position:absolute;margin-left:105pt;margin-top:0;width:15pt;height:20.25pt;z-index:25255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AXedz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52192" behindDoc="0" locked="0" layoutInCell="1" allowOverlap="1" wp14:anchorId="081B07F0" wp14:editId="100C385D">
                      <wp:simplePos x="0" y="0"/>
                      <wp:positionH relativeFrom="column">
                        <wp:posOffset>1333500</wp:posOffset>
                      </wp:positionH>
                      <wp:positionV relativeFrom="paragraph">
                        <wp:posOffset>0</wp:posOffset>
                      </wp:positionV>
                      <wp:extent cx="190500" cy="257175"/>
                      <wp:effectExtent l="0" t="0" r="0" b="0"/>
                      <wp:wrapNone/>
                      <wp:docPr id="874" name="Pole tekstowe 874">
                        <a:extLst xmlns:a="http://schemas.openxmlformats.org/drawingml/2006/main">
                          <a:ext uri="{FF2B5EF4-FFF2-40B4-BE49-F238E27FC236}">
                            <a16:creationId xmlns:a16="http://schemas.microsoft.com/office/drawing/2014/main" id="{5AF5D8EC-482F-4E60-B7F8-8C69AF71403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71ED79" id="Pole tekstowe 874" o:spid="_x0000_s1026" type="#_x0000_t202" style="position:absolute;margin-left:105pt;margin-top:0;width:15pt;height:20.25pt;z-index:25255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55KfA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53216" behindDoc="0" locked="0" layoutInCell="1" allowOverlap="1" wp14:anchorId="3FDB07C6" wp14:editId="50C6156A">
                      <wp:simplePos x="0" y="0"/>
                      <wp:positionH relativeFrom="column">
                        <wp:posOffset>1333500</wp:posOffset>
                      </wp:positionH>
                      <wp:positionV relativeFrom="paragraph">
                        <wp:posOffset>0</wp:posOffset>
                      </wp:positionV>
                      <wp:extent cx="190500" cy="257175"/>
                      <wp:effectExtent l="0" t="0" r="0" b="0"/>
                      <wp:wrapNone/>
                      <wp:docPr id="875" name="Pole tekstowe 875">
                        <a:extLst xmlns:a="http://schemas.openxmlformats.org/drawingml/2006/main">
                          <a:ext uri="{FF2B5EF4-FFF2-40B4-BE49-F238E27FC236}">
                            <a16:creationId xmlns:a16="http://schemas.microsoft.com/office/drawing/2014/main" id="{B5B170B3-CE4A-4364-8896-EF59497288F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EC79B80" id="Pole tekstowe 875" o:spid="_x0000_s1026" type="#_x0000_t202" style="position:absolute;margin-left:105pt;margin-top:0;width:15pt;height:20.25pt;z-index:25255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dpVp4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54240" behindDoc="0" locked="0" layoutInCell="1" allowOverlap="1" wp14:anchorId="5A305F38" wp14:editId="0CC1CDC6">
                      <wp:simplePos x="0" y="0"/>
                      <wp:positionH relativeFrom="column">
                        <wp:posOffset>1333500</wp:posOffset>
                      </wp:positionH>
                      <wp:positionV relativeFrom="paragraph">
                        <wp:posOffset>0</wp:posOffset>
                      </wp:positionV>
                      <wp:extent cx="190500" cy="257175"/>
                      <wp:effectExtent l="0" t="0" r="0" b="0"/>
                      <wp:wrapNone/>
                      <wp:docPr id="876" name="Pole tekstowe 876">
                        <a:extLst xmlns:a="http://schemas.openxmlformats.org/drawingml/2006/main">
                          <a:ext uri="{FF2B5EF4-FFF2-40B4-BE49-F238E27FC236}">
                            <a16:creationId xmlns:a16="http://schemas.microsoft.com/office/drawing/2014/main" id="{8C47A203-3C3C-4D15-BDCD-935AD6B8112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3AFDD7" id="Pole tekstowe 876" o:spid="_x0000_s1026" type="#_x0000_t202" style="position:absolute;margin-left:105pt;margin-top:0;width:15pt;height:20.25pt;z-index:25255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D8GYZ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55264" behindDoc="0" locked="0" layoutInCell="1" allowOverlap="1" wp14:anchorId="01FFE406" wp14:editId="50DB6B68">
                      <wp:simplePos x="0" y="0"/>
                      <wp:positionH relativeFrom="column">
                        <wp:posOffset>1333500</wp:posOffset>
                      </wp:positionH>
                      <wp:positionV relativeFrom="paragraph">
                        <wp:posOffset>0</wp:posOffset>
                      </wp:positionV>
                      <wp:extent cx="190500" cy="257175"/>
                      <wp:effectExtent l="0" t="0" r="0" b="0"/>
                      <wp:wrapNone/>
                      <wp:docPr id="877" name="Pole tekstowe 877">
                        <a:extLst xmlns:a="http://schemas.openxmlformats.org/drawingml/2006/main">
                          <a:ext uri="{FF2B5EF4-FFF2-40B4-BE49-F238E27FC236}">
                            <a16:creationId xmlns:a16="http://schemas.microsoft.com/office/drawing/2014/main" id="{6C55A036-14EC-4A64-971D-45503777784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4EB145" id="Pole tekstowe 877" o:spid="_x0000_s1026" type="#_x0000_t202" style="position:absolute;margin-left:105pt;margin-top:0;width:15pt;height:20.25pt;z-index:25255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rsCA5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56288" behindDoc="0" locked="0" layoutInCell="1" allowOverlap="1" wp14:anchorId="0CB45B97" wp14:editId="7E2A5C0F">
                      <wp:simplePos x="0" y="0"/>
                      <wp:positionH relativeFrom="column">
                        <wp:posOffset>1333500</wp:posOffset>
                      </wp:positionH>
                      <wp:positionV relativeFrom="paragraph">
                        <wp:posOffset>0</wp:posOffset>
                      </wp:positionV>
                      <wp:extent cx="190500" cy="257175"/>
                      <wp:effectExtent l="0" t="0" r="0" b="0"/>
                      <wp:wrapNone/>
                      <wp:docPr id="878" name="Pole tekstowe 878">
                        <a:extLst xmlns:a="http://schemas.openxmlformats.org/drawingml/2006/main">
                          <a:ext uri="{FF2B5EF4-FFF2-40B4-BE49-F238E27FC236}">
                            <a16:creationId xmlns:a16="http://schemas.microsoft.com/office/drawing/2014/main" id="{74633238-F54F-4B95-A8CB-D53C5F9F447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B999F3" id="Pole tekstowe 878" o:spid="_x0000_s1026" type="#_x0000_t202" style="position:absolute;margin-left:105pt;margin-top:0;width:15pt;height:20.25pt;z-index:25255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qw5uh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57312" behindDoc="0" locked="0" layoutInCell="1" allowOverlap="1" wp14:anchorId="3A1AB219" wp14:editId="2D2F2C4B">
                      <wp:simplePos x="0" y="0"/>
                      <wp:positionH relativeFrom="column">
                        <wp:posOffset>1333500</wp:posOffset>
                      </wp:positionH>
                      <wp:positionV relativeFrom="paragraph">
                        <wp:posOffset>0</wp:posOffset>
                      </wp:positionV>
                      <wp:extent cx="190500" cy="257175"/>
                      <wp:effectExtent l="0" t="0" r="0" b="0"/>
                      <wp:wrapNone/>
                      <wp:docPr id="879" name="Pole tekstowe 879">
                        <a:extLst xmlns:a="http://schemas.openxmlformats.org/drawingml/2006/main">
                          <a:ext uri="{FF2B5EF4-FFF2-40B4-BE49-F238E27FC236}">
                            <a16:creationId xmlns:a16="http://schemas.microsoft.com/office/drawing/2014/main" id="{8DE0DFEE-2BA6-4E46-BB22-55779A9173D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1502C7" id="Pole tekstowe 879" o:spid="_x0000_s1026" type="#_x0000_t202" style="position:absolute;margin-left:105pt;margin-top:0;width:15pt;height:20.25pt;z-index:25255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C/bgd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58336" behindDoc="0" locked="0" layoutInCell="1" allowOverlap="1" wp14:anchorId="05C31077" wp14:editId="275B6931">
                      <wp:simplePos x="0" y="0"/>
                      <wp:positionH relativeFrom="column">
                        <wp:posOffset>1333500</wp:posOffset>
                      </wp:positionH>
                      <wp:positionV relativeFrom="paragraph">
                        <wp:posOffset>0</wp:posOffset>
                      </wp:positionV>
                      <wp:extent cx="190500" cy="257175"/>
                      <wp:effectExtent l="0" t="0" r="0" b="0"/>
                      <wp:wrapNone/>
                      <wp:docPr id="880" name="Pole tekstowe 880">
                        <a:extLst xmlns:a="http://schemas.openxmlformats.org/drawingml/2006/main">
                          <a:ext uri="{FF2B5EF4-FFF2-40B4-BE49-F238E27FC236}">
                            <a16:creationId xmlns:a16="http://schemas.microsoft.com/office/drawing/2014/main" id="{F08EBA3F-FBE6-4378-9E7C-CD679232088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8C613D6" id="Pole tekstowe 880" o:spid="_x0000_s1026" type="#_x0000_t202" style="position:absolute;margin-left:105pt;margin-top:0;width:15pt;height:20.25pt;z-index:25255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mLyzZ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59360" behindDoc="0" locked="0" layoutInCell="1" allowOverlap="1" wp14:anchorId="78DF4CF9" wp14:editId="2998D3EF">
                      <wp:simplePos x="0" y="0"/>
                      <wp:positionH relativeFrom="column">
                        <wp:posOffset>1333500</wp:posOffset>
                      </wp:positionH>
                      <wp:positionV relativeFrom="paragraph">
                        <wp:posOffset>0</wp:posOffset>
                      </wp:positionV>
                      <wp:extent cx="190500" cy="257175"/>
                      <wp:effectExtent l="0" t="0" r="0" b="0"/>
                      <wp:wrapNone/>
                      <wp:docPr id="881" name="Pole tekstowe 881">
                        <a:extLst xmlns:a="http://schemas.openxmlformats.org/drawingml/2006/main">
                          <a:ext uri="{FF2B5EF4-FFF2-40B4-BE49-F238E27FC236}">
                            <a16:creationId xmlns:a16="http://schemas.microsoft.com/office/drawing/2014/main" id="{DD47E3F2-9FF9-408C-9B79-6089EC3FC4D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2B5EC6" id="Pole tekstowe 881" o:spid="_x0000_s1026" type="#_x0000_t202" style="position:absolute;margin-left:105pt;margin-top:0;width:15pt;height:20.25pt;z-index:25255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GRLRUR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60384" behindDoc="0" locked="0" layoutInCell="1" allowOverlap="1" wp14:anchorId="67074BD1" wp14:editId="1DF48285">
                      <wp:simplePos x="0" y="0"/>
                      <wp:positionH relativeFrom="column">
                        <wp:posOffset>1333500</wp:posOffset>
                      </wp:positionH>
                      <wp:positionV relativeFrom="paragraph">
                        <wp:posOffset>0</wp:posOffset>
                      </wp:positionV>
                      <wp:extent cx="190500" cy="257175"/>
                      <wp:effectExtent l="0" t="0" r="0" b="0"/>
                      <wp:wrapNone/>
                      <wp:docPr id="882" name="Pole tekstowe 882">
                        <a:extLst xmlns:a="http://schemas.openxmlformats.org/drawingml/2006/main">
                          <a:ext uri="{FF2B5EF4-FFF2-40B4-BE49-F238E27FC236}">
                            <a16:creationId xmlns:a16="http://schemas.microsoft.com/office/drawing/2014/main" id="{76464751-3F88-41DE-83C1-981B3D220EF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148768" id="Pole tekstowe 882" o:spid="_x0000_s1026" type="#_x0000_t202" style="position:absolute;margin-left:105pt;margin-top:0;width:15pt;height:20.25pt;z-index:25256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Ga8Fa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61408" behindDoc="0" locked="0" layoutInCell="1" allowOverlap="1" wp14:anchorId="483FE9E1" wp14:editId="56FC341B">
                      <wp:simplePos x="0" y="0"/>
                      <wp:positionH relativeFrom="column">
                        <wp:posOffset>1333500</wp:posOffset>
                      </wp:positionH>
                      <wp:positionV relativeFrom="paragraph">
                        <wp:posOffset>0</wp:posOffset>
                      </wp:positionV>
                      <wp:extent cx="190500" cy="257175"/>
                      <wp:effectExtent l="0" t="0" r="0" b="0"/>
                      <wp:wrapNone/>
                      <wp:docPr id="883" name="Pole tekstowe 883">
                        <a:extLst xmlns:a="http://schemas.openxmlformats.org/drawingml/2006/main">
                          <a:ext uri="{FF2B5EF4-FFF2-40B4-BE49-F238E27FC236}">
                            <a16:creationId xmlns:a16="http://schemas.microsoft.com/office/drawing/2014/main" id="{829AFB34-1A8C-4CF9-8362-044660A9BCB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8C6BB5" id="Pole tekstowe 883" o:spid="_x0000_s1026" type="#_x0000_t202" style="position:absolute;margin-left:105pt;margin-top:0;width:15pt;height:20.25pt;z-index:25256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eQl0X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62432" behindDoc="0" locked="0" layoutInCell="1" allowOverlap="1" wp14:anchorId="2467C1B5" wp14:editId="3B7F04B0">
                      <wp:simplePos x="0" y="0"/>
                      <wp:positionH relativeFrom="column">
                        <wp:posOffset>1333500</wp:posOffset>
                      </wp:positionH>
                      <wp:positionV relativeFrom="paragraph">
                        <wp:posOffset>0</wp:posOffset>
                      </wp:positionV>
                      <wp:extent cx="190500" cy="257175"/>
                      <wp:effectExtent l="0" t="0" r="0" b="0"/>
                      <wp:wrapNone/>
                      <wp:docPr id="884" name="Pole tekstowe 884">
                        <a:extLst xmlns:a="http://schemas.openxmlformats.org/drawingml/2006/main">
                          <a:ext uri="{FF2B5EF4-FFF2-40B4-BE49-F238E27FC236}">
                            <a16:creationId xmlns:a16="http://schemas.microsoft.com/office/drawing/2014/main" id="{15938816-9256-4AF1-90BC-3732CBC0D99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9A9E30" id="Pole tekstowe 884" o:spid="_x0000_s1026" type="#_x0000_t202" style="position:absolute;margin-left:105pt;margin-top:0;width:15pt;height:20.25pt;z-index:25256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iWYli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63456" behindDoc="0" locked="0" layoutInCell="1" allowOverlap="1" wp14:anchorId="12E395CD" wp14:editId="3FF6A659">
                      <wp:simplePos x="0" y="0"/>
                      <wp:positionH relativeFrom="column">
                        <wp:posOffset>1333500</wp:posOffset>
                      </wp:positionH>
                      <wp:positionV relativeFrom="paragraph">
                        <wp:posOffset>0</wp:posOffset>
                      </wp:positionV>
                      <wp:extent cx="190500" cy="257175"/>
                      <wp:effectExtent l="0" t="0" r="0" b="0"/>
                      <wp:wrapNone/>
                      <wp:docPr id="885" name="Pole tekstowe 885">
                        <a:extLst xmlns:a="http://schemas.openxmlformats.org/drawingml/2006/main">
                          <a:ext uri="{FF2B5EF4-FFF2-40B4-BE49-F238E27FC236}">
                            <a16:creationId xmlns:a16="http://schemas.microsoft.com/office/drawing/2014/main" id="{25D4653A-C609-44B2-AE27-94E4D032105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60C09A" id="Pole tekstowe 885" o:spid="_x0000_s1026" type="#_x0000_t202" style="position:absolute;margin-left:105pt;margin-top:0;width:15pt;height:20.25pt;z-index:25256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4RYGU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64480" behindDoc="0" locked="0" layoutInCell="1" allowOverlap="1" wp14:anchorId="74588C1B" wp14:editId="0403D79B">
                      <wp:simplePos x="0" y="0"/>
                      <wp:positionH relativeFrom="column">
                        <wp:posOffset>1333500</wp:posOffset>
                      </wp:positionH>
                      <wp:positionV relativeFrom="paragraph">
                        <wp:posOffset>0</wp:posOffset>
                      </wp:positionV>
                      <wp:extent cx="190500" cy="257175"/>
                      <wp:effectExtent l="0" t="0" r="0" b="0"/>
                      <wp:wrapNone/>
                      <wp:docPr id="886" name="Pole tekstowe 886">
                        <a:extLst xmlns:a="http://schemas.openxmlformats.org/drawingml/2006/main">
                          <a:ext uri="{FF2B5EF4-FFF2-40B4-BE49-F238E27FC236}">
                            <a16:creationId xmlns:a16="http://schemas.microsoft.com/office/drawing/2014/main" id="{B45E43C6-7AA6-42D6-9F00-29D0DA779D8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F99511" id="Pole tekstowe 886" o:spid="_x0000_s1026" type="#_x0000_t202" style="position:absolute;margin-left:105pt;margin-top:0;width:15pt;height:20.25pt;z-index:25256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KrmcO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65504" behindDoc="0" locked="0" layoutInCell="1" allowOverlap="1" wp14:anchorId="22730916" wp14:editId="3230582D">
                      <wp:simplePos x="0" y="0"/>
                      <wp:positionH relativeFrom="column">
                        <wp:posOffset>1333500</wp:posOffset>
                      </wp:positionH>
                      <wp:positionV relativeFrom="paragraph">
                        <wp:posOffset>0</wp:posOffset>
                      </wp:positionV>
                      <wp:extent cx="190500" cy="257175"/>
                      <wp:effectExtent l="0" t="0" r="0" b="0"/>
                      <wp:wrapNone/>
                      <wp:docPr id="887" name="Pole tekstowe 887">
                        <a:extLst xmlns:a="http://schemas.openxmlformats.org/drawingml/2006/main">
                          <a:ext uri="{FF2B5EF4-FFF2-40B4-BE49-F238E27FC236}">
                            <a16:creationId xmlns:a16="http://schemas.microsoft.com/office/drawing/2014/main" id="{98EA460B-8EDD-4A50-8552-02B664CA366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130221" id="Pole tekstowe 887" o:spid="_x0000_s1026" type="#_x0000_t202" style="position:absolute;margin-left:105pt;margin-top:0;width:15pt;height:20.25pt;z-index:25256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XgzaQ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66528" behindDoc="0" locked="0" layoutInCell="1" allowOverlap="1" wp14:anchorId="03B37F42" wp14:editId="1825B057">
                      <wp:simplePos x="0" y="0"/>
                      <wp:positionH relativeFrom="column">
                        <wp:posOffset>1333500</wp:posOffset>
                      </wp:positionH>
                      <wp:positionV relativeFrom="paragraph">
                        <wp:posOffset>0</wp:posOffset>
                      </wp:positionV>
                      <wp:extent cx="190500" cy="257175"/>
                      <wp:effectExtent l="0" t="0" r="0" b="0"/>
                      <wp:wrapNone/>
                      <wp:docPr id="888" name="Pole tekstowe 888">
                        <a:extLst xmlns:a="http://schemas.openxmlformats.org/drawingml/2006/main">
                          <a:ext uri="{FF2B5EF4-FFF2-40B4-BE49-F238E27FC236}">
                            <a16:creationId xmlns:a16="http://schemas.microsoft.com/office/drawing/2014/main" id="{A5D37F83-69DF-40D6-A8D1-92CC7141EFF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B89AB1" id="Pole tekstowe 888" o:spid="_x0000_s1026" type="#_x0000_t202" style="position:absolute;margin-left:105pt;margin-top:0;width:15pt;height:20.25pt;z-index:25256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Yo+G/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67552" behindDoc="0" locked="0" layoutInCell="1" allowOverlap="1" wp14:anchorId="78EAB745" wp14:editId="5F85BEB6">
                      <wp:simplePos x="0" y="0"/>
                      <wp:positionH relativeFrom="column">
                        <wp:posOffset>1333500</wp:posOffset>
                      </wp:positionH>
                      <wp:positionV relativeFrom="paragraph">
                        <wp:posOffset>0</wp:posOffset>
                      </wp:positionV>
                      <wp:extent cx="190500" cy="257175"/>
                      <wp:effectExtent l="0" t="0" r="0" b="0"/>
                      <wp:wrapNone/>
                      <wp:docPr id="889" name="Pole tekstowe 889">
                        <a:extLst xmlns:a="http://schemas.openxmlformats.org/drawingml/2006/main">
                          <a:ext uri="{FF2B5EF4-FFF2-40B4-BE49-F238E27FC236}">
                            <a16:creationId xmlns:a16="http://schemas.microsoft.com/office/drawing/2014/main" id="{BB1B5042-72FF-4E96-9271-35BAADB6920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F58781" id="Pole tekstowe 889" o:spid="_x0000_s1026" type="#_x0000_t202" style="position:absolute;margin-left:105pt;margin-top:0;width:15pt;height:20.25pt;z-index:25256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xnMqR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68576" behindDoc="0" locked="0" layoutInCell="1" allowOverlap="1" wp14:anchorId="28F234A5" wp14:editId="6EDA6053">
                      <wp:simplePos x="0" y="0"/>
                      <wp:positionH relativeFrom="column">
                        <wp:posOffset>1333500</wp:posOffset>
                      </wp:positionH>
                      <wp:positionV relativeFrom="paragraph">
                        <wp:posOffset>0</wp:posOffset>
                      </wp:positionV>
                      <wp:extent cx="190500" cy="257175"/>
                      <wp:effectExtent l="0" t="0" r="0" b="0"/>
                      <wp:wrapNone/>
                      <wp:docPr id="890" name="Pole tekstowe 890">
                        <a:extLst xmlns:a="http://schemas.openxmlformats.org/drawingml/2006/main">
                          <a:ext uri="{FF2B5EF4-FFF2-40B4-BE49-F238E27FC236}">
                            <a16:creationId xmlns:a16="http://schemas.microsoft.com/office/drawing/2014/main" id="{7FF56FF8-A2ED-4087-8B83-EE0406AA037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DD9894" id="Pole tekstowe 890" o:spid="_x0000_s1026" type="#_x0000_t202" style="position:absolute;margin-left:105pt;margin-top:0;width:15pt;height:20.25pt;z-index:25256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AY1Zx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69600" behindDoc="0" locked="0" layoutInCell="1" allowOverlap="1" wp14:anchorId="4AAE4DCF" wp14:editId="1BEBC934">
                      <wp:simplePos x="0" y="0"/>
                      <wp:positionH relativeFrom="column">
                        <wp:posOffset>1333500</wp:posOffset>
                      </wp:positionH>
                      <wp:positionV relativeFrom="paragraph">
                        <wp:posOffset>0</wp:posOffset>
                      </wp:positionV>
                      <wp:extent cx="190500" cy="257175"/>
                      <wp:effectExtent l="0" t="0" r="0" b="0"/>
                      <wp:wrapNone/>
                      <wp:docPr id="891" name="Pole tekstowe 891">
                        <a:extLst xmlns:a="http://schemas.openxmlformats.org/drawingml/2006/main">
                          <a:ext uri="{FF2B5EF4-FFF2-40B4-BE49-F238E27FC236}">
                            <a16:creationId xmlns:a16="http://schemas.microsoft.com/office/drawing/2014/main" id="{97BE3A56-D4D2-4216-AD1E-8D380FBA283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6E7A49" id="Pole tekstowe 891" o:spid="_x0000_s1026" type="#_x0000_t202" style="position:absolute;margin-left:105pt;margin-top:0;width:15pt;height:20.25pt;z-index:25256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F7yCd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70624" behindDoc="0" locked="0" layoutInCell="1" allowOverlap="1" wp14:anchorId="3F92A2E9" wp14:editId="7780A85F">
                      <wp:simplePos x="0" y="0"/>
                      <wp:positionH relativeFrom="column">
                        <wp:posOffset>1333500</wp:posOffset>
                      </wp:positionH>
                      <wp:positionV relativeFrom="paragraph">
                        <wp:posOffset>0</wp:posOffset>
                      </wp:positionV>
                      <wp:extent cx="190500" cy="257175"/>
                      <wp:effectExtent l="0" t="0" r="0" b="0"/>
                      <wp:wrapNone/>
                      <wp:docPr id="892" name="Pole tekstowe 892">
                        <a:extLst xmlns:a="http://schemas.openxmlformats.org/drawingml/2006/main">
                          <a:ext uri="{FF2B5EF4-FFF2-40B4-BE49-F238E27FC236}">
                            <a16:creationId xmlns:a16="http://schemas.microsoft.com/office/drawing/2014/main" id="{46943B75-A293-449D-BBDB-8DA82D76CEE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506792" id="Pole tekstowe 892" o:spid="_x0000_s1026" type="#_x0000_t202" style="position:absolute;margin-left:105pt;margin-top:0;width:15pt;height:20.25pt;z-index:25257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6aZtO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71648" behindDoc="0" locked="0" layoutInCell="1" allowOverlap="1" wp14:anchorId="1DC83BA6" wp14:editId="25A521F4">
                      <wp:simplePos x="0" y="0"/>
                      <wp:positionH relativeFrom="column">
                        <wp:posOffset>1333500</wp:posOffset>
                      </wp:positionH>
                      <wp:positionV relativeFrom="paragraph">
                        <wp:posOffset>0</wp:posOffset>
                      </wp:positionV>
                      <wp:extent cx="190500" cy="257175"/>
                      <wp:effectExtent l="0" t="0" r="0" b="0"/>
                      <wp:wrapNone/>
                      <wp:docPr id="893" name="Pole tekstowe 893">
                        <a:extLst xmlns:a="http://schemas.openxmlformats.org/drawingml/2006/main">
                          <a:ext uri="{FF2B5EF4-FFF2-40B4-BE49-F238E27FC236}">
                            <a16:creationId xmlns:a16="http://schemas.microsoft.com/office/drawing/2014/main" id="{B5D2FDB6-0A87-4406-A76C-C86D64C1895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C432F8" id="Pole tekstowe 893" o:spid="_x0000_s1026" type="#_x0000_t202" style="position:absolute;margin-left:105pt;margin-top:0;width:15pt;height:20.25pt;z-index:25257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dvqCN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72672" behindDoc="0" locked="0" layoutInCell="1" allowOverlap="1" wp14:anchorId="4B144E87" wp14:editId="6515766B">
                      <wp:simplePos x="0" y="0"/>
                      <wp:positionH relativeFrom="column">
                        <wp:posOffset>1333500</wp:posOffset>
                      </wp:positionH>
                      <wp:positionV relativeFrom="paragraph">
                        <wp:posOffset>0</wp:posOffset>
                      </wp:positionV>
                      <wp:extent cx="190500" cy="257175"/>
                      <wp:effectExtent l="0" t="0" r="0" b="0"/>
                      <wp:wrapNone/>
                      <wp:docPr id="894" name="Pole tekstowe 894">
                        <a:extLst xmlns:a="http://schemas.openxmlformats.org/drawingml/2006/main">
                          <a:ext uri="{FF2B5EF4-FFF2-40B4-BE49-F238E27FC236}">
                            <a16:creationId xmlns:a16="http://schemas.microsoft.com/office/drawing/2014/main" id="{5822836A-0306-4BC1-8CEF-4AE32397E98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B46DDE" id="Pole tekstowe 894" o:spid="_x0000_s1026" type="#_x0000_t202" style="position:absolute;margin-left:105pt;margin-top:0;width:15pt;height:20.25pt;z-index:25257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X+GoD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73696" behindDoc="0" locked="0" layoutInCell="1" allowOverlap="1" wp14:anchorId="036CDDDC" wp14:editId="0288057C">
                      <wp:simplePos x="0" y="0"/>
                      <wp:positionH relativeFrom="column">
                        <wp:posOffset>1333500</wp:posOffset>
                      </wp:positionH>
                      <wp:positionV relativeFrom="paragraph">
                        <wp:posOffset>0</wp:posOffset>
                      </wp:positionV>
                      <wp:extent cx="190500" cy="257175"/>
                      <wp:effectExtent l="0" t="0" r="0" b="0"/>
                      <wp:wrapNone/>
                      <wp:docPr id="895" name="Pole tekstowe 895">
                        <a:extLst xmlns:a="http://schemas.openxmlformats.org/drawingml/2006/main">
                          <a:ext uri="{FF2B5EF4-FFF2-40B4-BE49-F238E27FC236}">
                            <a16:creationId xmlns:a16="http://schemas.microsoft.com/office/drawing/2014/main" id="{ABA4A2E4-8523-4EBA-9724-4A90EC3F598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3E4A87" id="Pole tekstowe 895" o:spid="_x0000_s1026" type="#_x0000_t202" style="position:absolute;margin-left:105pt;margin-top:0;width:15pt;height:20.25pt;z-index:25257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U0Xhj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74720" behindDoc="0" locked="0" layoutInCell="1" allowOverlap="1" wp14:anchorId="3747213E" wp14:editId="3ED30E09">
                      <wp:simplePos x="0" y="0"/>
                      <wp:positionH relativeFrom="column">
                        <wp:posOffset>1333500</wp:posOffset>
                      </wp:positionH>
                      <wp:positionV relativeFrom="paragraph">
                        <wp:posOffset>0</wp:posOffset>
                      </wp:positionV>
                      <wp:extent cx="190500" cy="257175"/>
                      <wp:effectExtent l="0" t="0" r="0" b="0"/>
                      <wp:wrapNone/>
                      <wp:docPr id="896" name="Pole tekstowe 896">
                        <a:extLst xmlns:a="http://schemas.openxmlformats.org/drawingml/2006/main">
                          <a:ext uri="{FF2B5EF4-FFF2-40B4-BE49-F238E27FC236}">
                            <a16:creationId xmlns:a16="http://schemas.microsoft.com/office/drawing/2014/main" id="{72542EE6-E9AB-4BC8-BD4E-685B7F633C6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56ECD8" id="Pole tekstowe 896" o:spid="_x0000_s1026" type="#_x0000_t202" style="position:absolute;margin-left:105pt;margin-top:0;width:15pt;height:20.25pt;z-index:25257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Je7KO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75744" behindDoc="0" locked="0" layoutInCell="1" allowOverlap="1" wp14:anchorId="41CE36D4" wp14:editId="1F1A2867">
                      <wp:simplePos x="0" y="0"/>
                      <wp:positionH relativeFrom="column">
                        <wp:posOffset>1333500</wp:posOffset>
                      </wp:positionH>
                      <wp:positionV relativeFrom="paragraph">
                        <wp:posOffset>0</wp:posOffset>
                      </wp:positionV>
                      <wp:extent cx="190500" cy="257175"/>
                      <wp:effectExtent l="0" t="0" r="0" b="0"/>
                      <wp:wrapNone/>
                      <wp:docPr id="897" name="Pole tekstowe 897">
                        <a:extLst xmlns:a="http://schemas.openxmlformats.org/drawingml/2006/main">
                          <a:ext uri="{FF2B5EF4-FFF2-40B4-BE49-F238E27FC236}">
                            <a16:creationId xmlns:a16="http://schemas.microsoft.com/office/drawing/2014/main" id="{070DB800-19F4-4B02-BE82-E5E6BD79CB7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436685" id="Pole tekstowe 897" o:spid="_x0000_s1026" type="#_x0000_t202" style="position:absolute;margin-left:105pt;margin-top:0;width:15pt;height:20.25pt;z-index:25257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AfHIAp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76768" behindDoc="0" locked="0" layoutInCell="1" allowOverlap="1" wp14:anchorId="498CB289" wp14:editId="35AA17AC">
                      <wp:simplePos x="0" y="0"/>
                      <wp:positionH relativeFrom="column">
                        <wp:posOffset>1333500</wp:posOffset>
                      </wp:positionH>
                      <wp:positionV relativeFrom="paragraph">
                        <wp:posOffset>0</wp:posOffset>
                      </wp:positionV>
                      <wp:extent cx="190500" cy="257175"/>
                      <wp:effectExtent l="0" t="0" r="0" b="0"/>
                      <wp:wrapNone/>
                      <wp:docPr id="898" name="Pole tekstowe 898">
                        <a:extLst xmlns:a="http://schemas.openxmlformats.org/drawingml/2006/main">
                          <a:ext uri="{FF2B5EF4-FFF2-40B4-BE49-F238E27FC236}">
                            <a16:creationId xmlns:a16="http://schemas.microsoft.com/office/drawing/2014/main" id="{BB0E27C1-F9EA-4DE5-88BF-2767D94D3D5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DDC58A5" id="Pole tekstowe 898" o:spid="_x0000_s1026" type="#_x0000_t202" style="position:absolute;margin-left:105pt;margin-top:0;width:15pt;height:20.25pt;z-index:25257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122u7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77792" behindDoc="0" locked="0" layoutInCell="1" allowOverlap="1" wp14:anchorId="595AFC85" wp14:editId="12966EC2">
                      <wp:simplePos x="0" y="0"/>
                      <wp:positionH relativeFrom="column">
                        <wp:posOffset>1333500</wp:posOffset>
                      </wp:positionH>
                      <wp:positionV relativeFrom="paragraph">
                        <wp:posOffset>0</wp:posOffset>
                      </wp:positionV>
                      <wp:extent cx="190500" cy="257175"/>
                      <wp:effectExtent l="0" t="0" r="0" b="0"/>
                      <wp:wrapNone/>
                      <wp:docPr id="899" name="Pole tekstowe 899">
                        <a:extLst xmlns:a="http://schemas.openxmlformats.org/drawingml/2006/main">
                          <a:ext uri="{FF2B5EF4-FFF2-40B4-BE49-F238E27FC236}">
                            <a16:creationId xmlns:a16="http://schemas.microsoft.com/office/drawing/2014/main" id="{5CF46493-0109-4C74-BCE3-12318E89CC8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DD36993" id="Pole tekstowe 899" o:spid="_x0000_s1026" type="#_x0000_t202" style="position:absolute;margin-left:105pt;margin-top:0;width:15pt;height:20.25pt;z-index:25257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MTBPC5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78816" behindDoc="0" locked="0" layoutInCell="1" allowOverlap="1" wp14:anchorId="3023C64B" wp14:editId="677AFF77">
                      <wp:simplePos x="0" y="0"/>
                      <wp:positionH relativeFrom="column">
                        <wp:posOffset>1333500</wp:posOffset>
                      </wp:positionH>
                      <wp:positionV relativeFrom="paragraph">
                        <wp:posOffset>0</wp:posOffset>
                      </wp:positionV>
                      <wp:extent cx="190500" cy="257175"/>
                      <wp:effectExtent l="0" t="0" r="0" b="0"/>
                      <wp:wrapNone/>
                      <wp:docPr id="900" name="Pole tekstowe 900">
                        <a:extLst xmlns:a="http://schemas.openxmlformats.org/drawingml/2006/main">
                          <a:ext uri="{FF2B5EF4-FFF2-40B4-BE49-F238E27FC236}">
                            <a16:creationId xmlns:a16="http://schemas.microsoft.com/office/drawing/2014/main" id="{D8A4839F-C86E-42DC-8BF4-16C466CEF82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11D0EA" id="Pole tekstowe 900" o:spid="_x0000_s1026" type="#_x0000_t202" style="position:absolute;margin-left:105pt;margin-top:0;width:15pt;height:20.25pt;z-index:25257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Jvp0DF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79840" behindDoc="0" locked="0" layoutInCell="1" allowOverlap="1" wp14:anchorId="74A7585C" wp14:editId="52F5C359">
                      <wp:simplePos x="0" y="0"/>
                      <wp:positionH relativeFrom="column">
                        <wp:posOffset>1333500</wp:posOffset>
                      </wp:positionH>
                      <wp:positionV relativeFrom="paragraph">
                        <wp:posOffset>0</wp:posOffset>
                      </wp:positionV>
                      <wp:extent cx="190500" cy="257175"/>
                      <wp:effectExtent l="0" t="0" r="0" b="0"/>
                      <wp:wrapNone/>
                      <wp:docPr id="901" name="Pole tekstowe 901">
                        <a:extLst xmlns:a="http://schemas.openxmlformats.org/drawingml/2006/main">
                          <a:ext uri="{FF2B5EF4-FFF2-40B4-BE49-F238E27FC236}">
                            <a16:creationId xmlns:a16="http://schemas.microsoft.com/office/drawing/2014/main" id="{622C6357-652C-4E4B-8D48-3722D98CD8A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8F2931" id="Pole tekstowe 901" o:spid="_x0000_s1026" type="#_x0000_t202" style="position:absolute;margin-left:105pt;margin-top:0;width:15pt;height:20.25pt;z-index:25257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J3nIQ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80864" behindDoc="0" locked="0" layoutInCell="1" allowOverlap="1" wp14:anchorId="395405F9" wp14:editId="6775F6B9">
                      <wp:simplePos x="0" y="0"/>
                      <wp:positionH relativeFrom="column">
                        <wp:posOffset>1333500</wp:posOffset>
                      </wp:positionH>
                      <wp:positionV relativeFrom="paragraph">
                        <wp:posOffset>0</wp:posOffset>
                      </wp:positionV>
                      <wp:extent cx="190500" cy="257175"/>
                      <wp:effectExtent l="0" t="0" r="0" b="0"/>
                      <wp:wrapNone/>
                      <wp:docPr id="902" name="Pole tekstowe 902">
                        <a:extLst xmlns:a="http://schemas.openxmlformats.org/drawingml/2006/main">
                          <a:ext uri="{FF2B5EF4-FFF2-40B4-BE49-F238E27FC236}">
                            <a16:creationId xmlns:a16="http://schemas.microsoft.com/office/drawing/2014/main" id="{7F2CE70E-03D8-4775-A060-DD197D84D0B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63153F" id="Pole tekstowe 902" o:spid="_x0000_s1026" type="#_x0000_t202" style="position:absolute;margin-left:105pt;margin-top:0;width:15pt;height:20.25pt;z-index:25258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fgfbk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81888" behindDoc="0" locked="0" layoutInCell="1" allowOverlap="1" wp14:anchorId="33870C2C" wp14:editId="5EEABC37">
                      <wp:simplePos x="0" y="0"/>
                      <wp:positionH relativeFrom="column">
                        <wp:posOffset>1333500</wp:posOffset>
                      </wp:positionH>
                      <wp:positionV relativeFrom="paragraph">
                        <wp:posOffset>0</wp:posOffset>
                      </wp:positionV>
                      <wp:extent cx="190500" cy="257175"/>
                      <wp:effectExtent l="0" t="0" r="0" b="0"/>
                      <wp:wrapNone/>
                      <wp:docPr id="903" name="Pole tekstowe 903">
                        <a:extLst xmlns:a="http://schemas.openxmlformats.org/drawingml/2006/main">
                          <a:ext uri="{FF2B5EF4-FFF2-40B4-BE49-F238E27FC236}">
                            <a16:creationId xmlns:a16="http://schemas.microsoft.com/office/drawing/2014/main" id="{14FF2E00-EC66-4E9C-BD9F-2B082B997B7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AF8676" id="Pole tekstowe 903" o:spid="_x0000_s1026" type="#_x0000_t202" style="position:absolute;margin-left:105pt;margin-top:0;width:15pt;height:20.25pt;z-index:25258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MBvGPd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82912" behindDoc="0" locked="0" layoutInCell="1" allowOverlap="1" wp14:anchorId="6E4367B7" wp14:editId="2AEEBA3D">
                      <wp:simplePos x="0" y="0"/>
                      <wp:positionH relativeFrom="column">
                        <wp:posOffset>1333500</wp:posOffset>
                      </wp:positionH>
                      <wp:positionV relativeFrom="paragraph">
                        <wp:posOffset>0</wp:posOffset>
                      </wp:positionV>
                      <wp:extent cx="190500" cy="257175"/>
                      <wp:effectExtent l="0" t="0" r="0" b="0"/>
                      <wp:wrapNone/>
                      <wp:docPr id="904" name="Pole tekstowe 904">
                        <a:extLst xmlns:a="http://schemas.openxmlformats.org/drawingml/2006/main">
                          <a:ext uri="{FF2B5EF4-FFF2-40B4-BE49-F238E27FC236}">
                            <a16:creationId xmlns:a16="http://schemas.microsoft.com/office/drawing/2014/main" id="{4B4C2AD2-124B-447F-A1F6-A9EC10BDFF9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F34819" id="Pole tekstowe 904" o:spid="_x0000_s1026" type="#_x0000_t202" style="position:absolute;margin-left:105pt;margin-top:0;width:15pt;height:20.25pt;z-index:25258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QYVYH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83936" behindDoc="0" locked="0" layoutInCell="1" allowOverlap="1" wp14:anchorId="236B7939" wp14:editId="6D1648FC">
                      <wp:simplePos x="0" y="0"/>
                      <wp:positionH relativeFrom="column">
                        <wp:posOffset>1333500</wp:posOffset>
                      </wp:positionH>
                      <wp:positionV relativeFrom="paragraph">
                        <wp:posOffset>0</wp:posOffset>
                      </wp:positionV>
                      <wp:extent cx="190500" cy="257175"/>
                      <wp:effectExtent l="0" t="0" r="0" b="0"/>
                      <wp:wrapNone/>
                      <wp:docPr id="905" name="Pole tekstowe 905">
                        <a:extLst xmlns:a="http://schemas.openxmlformats.org/drawingml/2006/main">
                          <a:ext uri="{FF2B5EF4-FFF2-40B4-BE49-F238E27FC236}">
                            <a16:creationId xmlns:a16="http://schemas.microsoft.com/office/drawing/2014/main" id="{941842F8-55FC-49EB-8A38-5FD4EE5FCFA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212475" id="Pole tekstowe 905" o:spid="_x0000_s1026" type="#_x0000_t202" style="position:absolute;margin-left:105pt;margin-top:0;width:15pt;height:20.25pt;z-index:25258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GzOlC9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84960" behindDoc="0" locked="0" layoutInCell="1" allowOverlap="1" wp14:anchorId="0AFADE1E" wp14:editId="5527CE08">
                      <wp:simplePos x="0" y="0"/>
                      <wp:positionH relativeFrom="column">
                        <wp:posOffset>1333500</wp:posOffset>
                      </wp:positionH>
                      <wp:positionV relativeFrom="paragraph">
                        <wp:posOffset>0</wp:posOffset>
                      </wp:positionV>
                      <wp:extent cx="190500" cy="257175"/>
                      <wp:effectExtent l="0" t="0" r="0" b="0"/>
                      <wp:wrapNone/>
                      <wp:docPr id="906" name="Pole tekstowe 906">
                        <a:extLst xmlns:a="http://schemas.openxmlformats.org/drawingml/2006/main">
                          <a:ext uri="{FF2B5EF4-FFF2-40B4-BE49-F238E27FC236}">
                            <a16:creationId xmlns:a16="http://schemas.microsoft.com/office/drawing/2014/main" id="{7EF5882B-57F5-414C-92DF-8FDA4EFDE79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DF3E8D" id="Pole tekstowe 906" o:spid="_x0000_s1026" type="#_x0000_t202" style="position:absolute;margin-left:105pt;margin-top:0;width:15pt;height:20.25pt;z-index:25258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wPFTj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85984" behindDoc="0" locked="0" layoutInCell="1" allowOverlap="1" wp14:anchorId="7317FE64" wp14:editId="7A873B56">
                      <wp:simplePos x="0" y="0"/>
                      <wp:positionH relativeFrom="column">
                        <wp:posOffset>1333500</wp:posOffset>
                      </wp:positionH>
                      <wp:positionV relativeFrom="paragraph">
                        <wp:posOffset>0</wp:posOffset>
                      </wp:positionV>
                      <wp:extent cx="190500" cy="257175"/>
                      <wp:effectExtent l="0" t="0" r="0" b="0"/>
                      <wp:wrapNone/>
                      <wp:docPr id="907" name="Pole tekstowe 907">
                        <a:extLst xmlns:a="http://schemas.openxmlformats.org/drawingml/2006/main">
                          <a:ext uri="{FF2B5EF4-FFF2-40B4-BE49-F238E27FC236}">
                            <a16:creationId xmlns:a16="http://schemas.microsoft.com/office/drawing/2014/main" id="{D3C747CE-14AA-40BC-A90D-8511858AF08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FD29D3" id="Pole tekstowe 907" o:spid="_x0000_s1026" type="#_x0000_t202" style="position:absolute;margin-left:105pt;margin-top:0;width:15pt;height:20.25pt;z-index:25258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Cg7kx5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87008" behindDoc="0" locked="0" layoutInCell="1" allowOverlap="1" wp14:anchorId="30FC3992" wp14:editId="57395C19">
                      <wp:simplePos x="0" y="0"/>
                      <wp:positionH relativeFrom="column">
                        <wp:posOffset>1333500</wp:posOffset>
                      </wp:positionH>
                      <wp:positionV relativeFrom="paragraph">
                        <wp:posOffset>0</wp:posOffset>
                      </wp:positionV>
                      <wp:extent cx="190500" cy="257175"/>
                      <wp:effectExtent l="0" t="0" r="0" b="0"/>
                      <wp:wrapNone/>
                      <wp:docPr id="908" name="Pole tekstowe 908">
                        <a:extLst xmlns:a="http://schemas.openxmlformats.org/drawingml/2006/main">
                          <a:ext uri="{FF2B5EF4-FFF2-40B4-BE49-F238E27FC236}">
                            <a16:creationId xmlns:a16="http://schemas.microsoft.com/office/drawing/2014/main" id="{D281B5EF-0A8C-4937-B021-F6E65772CAF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4736F4" id="Pole tekstowe 908" o:spid="_x0000_s1026" type="#_x0000_t202" style="position:absolute;margin-left:105pt;margin-top:0;width:15pt;height:20.25pt;z-index:25258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AY+Jgm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88032" behindDoc="0" locked="0" layoutInCell="1" allowOverlap="1" wp14:anchorId="4E8EFE8D" wp14:editId="5EC84E66">
                      <wp:simplePos x="0" y="0"/>
                      <wp:positionH relativeFrom="column">
                        <wp:posOffset>1333500</wp:posOffset>
                      </wp:positionH>
                      <wp:positionV relativeFrom="paragraph">
                        <wp:posOffset>0</wp:posOffset>
                      </wp:positionV>
                      <wp:extent cx="190500" cy="257175"/>
                      <wp:effectExtent l="0" t="0" r="0" b="0"/>
                      <wp:wrapNone/>
                      <wp:docPr id="909" name="Pole tekstowe 909">
                        <a:extLst xmlns:a="http://schemas.openxmlformats.org/drawingml/2006/main">
                          <a:ext uri="{FF2B5EF4-FFF2-40B4-BE49-F238E27FC236}">
                            <a16:creationId xmlns:a16="http://schemas.microsoft.com/office/drawing/2014/main" id="{49E24D34-A04B-49EE-8FA6-FF4F5D6E5C7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7D6BD6" id="Pole tekstowe 909" o:spid="_x0000_s1026" type="#_x0000_t202" style="position:absolute;margin-left:105pt;margin-top:0;width:15pt;height:20.25pt;z-index:25258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MnsFWJ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89056" behindDoc="0" locked="0" layoutInCell="1" allowOverlap="1" wp14:anchorId="45747D77" wp14:editId="20FE12FA">
                      <wp:simplePos x="0" y="0"/>
                      <wp:positionH relativeFrom="column">
                        <wp:posOffset>1333500</wp:posOffset>
                      </wp:positionH>
                      <wp:positionV relativeFrom="paragraph">
                        <wp:posOffset>0</wp:posOffset>
                      </wp:positionV>
                      <wp:extent cx="190500" cy="257175"/>
                      <wp:effectExtent l="0" t="0" r="0" b="0"/>
                      <wp:wrapNone/>
                      <wp:docPr id="910" name="Pole tekstowe 910">
                        <a:extLst xmlns:a="http://schemas.openxmlformats.org/drawingml/2006/main">
                          <a:ext uri="{FF2B5EF4-FFF2-40B4-BE49-F238E27FC236}">
                            <a16:creationId xmlns:a16="http://schemas.microsoft.com/office/drawing/2014/main" id="{9990E23D-79FB-46E9-923A-E27891631B3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43844D" id="Pole tekstowe 910" o:spid="_x0000_s1026" type="#_x0000_t202" style="position:absolute;margin-left:105pt;margin-top:0;width:15pt;height:20.25pt;z-index:25258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GbrnAp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90080" behindDoc="0" locked="0" layoutInCell="1" allowOverlap="1" wp14:anchorId="4E2AC501" wp14:editId="59D49C71">
                      <wp:simplePos x="0" y="0"/>
                      <wp:positionH relativeFrom="column">
                        <wp:posOffset>1333500</wp:posOffset>
                      </wp:positionH>
                      <wp:positionV relativeFrom="paragraph">
                        <wp:posOffset>0</wp:posOffset>
                      </wp:positionV>
                      <wp:extent cx="190500" cy="257175"/>
                      <wp:effectExtent l="0" t="0" r="0" b="0"/>
                      <wp:wrapNone/>
                      <wp:docPr id="911" name="Pole tekstowe 911">
                        <a:extLst xmlns:a="http://schemas.openxmlformats.org/drawingml/2006/main">
                          <a:ext uri="{FF2B5EF4-FFF2-40B4-BE49-F238E27FC236}">
                            <a16:creationId xmlns:a16="http://schemas.microsoft.com/office/drawing/2014/main" id="{5AFD98FD-E575-464A-8EF6-CFC66BC9DB8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15B9D3" id="Pole tekstowe 911" o:spid="_x0000_s1026" type="#_x0000_t202" style="position:absolute;margin-left:105pt;margin-top:0;width:15pt;height:20.25pt;z-index:25259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czom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91104" behindDoc="0" locked="0" layoutInCell="1" allowOverlap="1" wp14:anchorId="4C82762A" wp14:editId="43FBFE4D">
                      <wp:simplePos x="0" y="0"/>
                      <wp:positionH relativeFrom="column">
                        <wp:posOffset>1333500</wp:posOffset>
                      </wp:positionH>
                      <wp:positionV relativeFrom="paragraph">
                        <wp:posOffset>0</wp:posOffset>
                      </wp:positionV>
                      <wp:extent cx="190500" cy="257175"/>
                      <wp:effectExtent l="0" t="0" r="0" b="0"/>
                      <wp:wrapNone/>
                      <wp:docPr id="912" name="Pole tekstowe 912">
                        <a:extLst xmlns:a="http://schemas.openxmlformats.org/drawingml/2006/main">
                          <a:ext uri="{FF2B5EF4-FFF2-40B4-BE49-F238E27FC236}">
                            <a16:creationId xmlns:a16="http://schemas.microsoft.com/office/drawing/2014/main" id="{A21B6C9B-E968-4778-907E-56E456B94E3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2E34B7" id="Pole tekstowe 912" o:spid="_x0000_s1026" type="#_x0000_t202" style="position:absolute;margin-left:105pt;margin-top:0;width:15pt;height:20.25pt;z-index:25259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lCVdG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92128" behindDoc="0" locked="0" layoutInCell="1" allowOverlap="1" wp14:anchorId="3557B008" wp14:editId="0008F781">
                      <wp:simplePos x="0" y="0"/>
                      <wp:positionH relativeFrom="column">
                        <wp:posOffset>1333500</wp:posOffset>
                      </wp:positionH>
                      <wp:positionV relativeFrom="paragraph">
                        <wp:posOffset>0</wp:posOffset>
                      </wp:positionV>
                      <wp:extent cx="190500" cy="257175"/>
                      <wp:effectExtent l="0" t="0" r="0" b="0"/>
                      <wp:wrapNone/>
                      <wp:docPr id="913" name="Pole tekstowe 913">
                        <a:extLst xmlns:a="http://schemas.openxmlformats.org/drawingml/2006/main">
                          <a:ext uri="{FF2B5EF4-FFF2-40B4-BE49-F238E27FC236}">
                            <a16:creationId xmlns:a16="http://schemas.microsoft.com/office/drawing/2014/main" id="{9B0BEDBE-2534-41EC-B28D-2E87697A3B9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A7FB59" id="Pole tekstowe 913" o:spid="_x0000_s1026" type="#_x0000_t202" style="position:absolute;margin-left:105pt;margin-top:0;width:15pt;height:20.25pt;z-index:25259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JVFXb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93152" behindDoc="0" locked="0" layoutInCell="1" allowOverlap="1" wp14:anchorId="730BC61C" wp14:editId="25BC0D7F">
                      <wp:simplePos x="0" y="0"/>
                      <wp:positionH relativeFrom="column">
                        <wp:posOffset>1333500</wp:posOffset>
                      </wp:positionH>
                      <wp:positionV relativeFrom="paragraph">
                        <wp:posOffset>0</wp:posOffset>
                      </wp:positionV>
                      <wp:extent cx="190500" cy="257175"/>
                      <wp:effectExtent l="0" t="0" r="0" b="0"/>
                      <wp:wrapNone/>
                      <wp:docPr id="914" name="Pole tekstowe 914">
                        <a:extLst xmlns:a="http://schemas.openxmlformats.org/drawingml/2006/main">
                          <a:ext uri="{FF2B5EF4-FFF2-40B4-BE49-F238E27FC236}">
                            <a16:creationId xmlns:a16="http://schemas.microsoft.com/office/drawing/2014/main" id="{B5CA4FF8-4F21-4CC8-8EA5-6344E39B836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A18DD81" id="Pole tekstowe 914" o:spid="_x0000_s1026" type="#_x0000_t202" style="position:absolute;margin-left:105pt;margin-top:0;width:15pt;height:20.25pt;z-index:25259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L8GSL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94176" behindDoc="0" locked="0" layoutInCell="1" allowOverlap="1" wp14:anchorId="3A5E82D9" wp14:editId="56CEA422">
                      <wp:simplePos x="0" y="0"/>
                      <wp:positionH relativeFrom="column">
                        <wp:posOffset>1333500</wp:posOffset>
                      </wp:positionH>
                      <wp:positionV relativeFrom="paragraph">
                        <wp:posOffset>0</wp:posOffset>
                      </wp:positionV>
                      <wp:extent cx="190500" cy="257175"/>
                      <wp:effectExtent l="0" t="0" r="0" b="0"/>
                      <wp:wrapNone/>
                      <wp:docPr id="915" name="Pole tekstowe 915">
                        <a:extLst xmlns:a="http://schemas.openxmlformats.org/drawingml/2006/main">
                          <a:ext uri="{FF2B5EF4-FFF2-40B4-BE49-F238E27FC236}">
                            <a16:creationId xmlns:a16="http://schemas.microsoft.com/office/drawing/2014/main" id="{7488D958-D6C7-4A5A-BA9E-54F44C711E8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0E11A7" id="Pole tekstowe 915" o:spid="_x0000_s1026" type="#_x0000_t202" style="position:absolute;margin-left:105pt;margin-top:0;width:15pt;height:20.25pt;z-index:25259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B4gTx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95200" behindDoc="0" locked="0" layoutInCell="1" allowOverlap="1" wp14:anchorId="507B9C5E" wp14:editId="312AB132">
                      <wp:simplePos x="0" y="0"/>
                      <wp:positionH relativeFrom="column">
                        <wp:posOffset>1333500</wp:posOffset>
                      </wp:positionH>
                      <wp:positionV relativeFrom="paragraph">
                        <wp:posOffset>0</wp:posOffset>
                      </wp:positionV>
                      <wp:extent cx="190500" cy="257175"/>
                      <wp:effectExtent l="0" t="0" r="0" b="0"/>
                      <wp:wrapNone/>
                      <wp:docPr id="916" name="Pole tekstowe 916">
                        <a:extLst xmlns:a="http://schemas.openxmlformats.org/drawingml/2006/main">
                          <a:ext uri="{FF2B5EF4-FFF2-40B4-BE49-F238E27FC236}">
                            <a16:creationId xmlns:a16="http://schemas.microsoft.com/office/drawing/2014/main" id="{F642B5A3-E008-47FF-83BE-552A1F54911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1E3E3E" id="Pole tekstowe 916" o:spid="_x0000_s1026" type="#_x0000_t202" style="position:absolute;margin-left:105pt;margin-top:0;width:15pt;height:20.25pt;z-index:25259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GjtzUN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96224" behindDoc="0" locked="0" layoutInCell="1" allowOverlap="1" wp14:anchorId="4DDC85FB" wp14:editId="200CDE94">
                      <wp:simplePos x="0" y="0"/>
                      <wp:positionH relativeFrom="column">
                        <wp:posOffset>1333500</wp:posOffset>
                      </wp:positionH>
                      <wp:positionV relativeFrom="paragraph">
                        <wp:posOffset>0</wp:posOffset>
                      </wp:positionV>
                      <wp:extent cx="190500" cy="257175"/>
                      <wp:effectExtent l="0" t="0" r="0" b="0"/>
                      <wp:wrapNone/>
                      <wp:docPr id="917" name="Pole tekstowe 917">
                        <a:extLst xmlns:a="http://schemas.openxmlformats.org/drawingml/2006/main">
                          <a:ext uri="{FF2B5EF4-FFF2-40B4-BE49-F238E27FC236}">
                            <a16:creationId xmlns:a16="http://schemas.microsoft.com/office/drawing/2014/main" id="{4A10EC51-C7EA-4683-A8DA-E0794A3A98D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9CD358" id="Pole tekstowe 917" o:spid="_x0000_s1026" type="#_x0000_t202" style="position:absolute;margin-left:105pt;margin-top:0;width:15pt;height:20.25pt;z-index:25259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3wu+Q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97248" behindDoc="0" locked="0" layoutInCell="1" allowOverlap="1" wp14:anchorId="28C398ED" wp14:editId="72CE88AC">
                      <wp:simplePos x="0" y="0"/>
                      <wp:positionH relativeFrom="column">
                        <wp:posOffset>1333500</wp:posOffset>
                      </wp:positionH>
                      <wp:positionV relativeFrom="paragraph">
                        <wp:posOffset>0</wp:posOffset>
                      </wp:positionV>
                      <wp:extent cx="190500" cy="257175"/>
                      <wp:effectExtent l="0" t="0" r="0" b="0"/>
                      <wp:wrapNone/>
                      <wp:docPr id="918" name="Pole tekstowe 918">
                        <a:extLst xmlns:a="http://schemas.openxmlformats.org/drawingml/2006/main">
                          <a:ext uri="{FF2B5EF4-FFF2-40B4-BE49-F238E27FC236}">
                            <a16:creationId xmlns:a16="http://schemas.microsoft.com/office/drawing/2014/main" id="{D8652880-B795-42B2-A4ED-29BE5B576D3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1C64BF" id="Pole tekstowe 918" o:spid="_x0000_s1026" type="#_x0000_t202" style="position:absolute;margin-left:105pt;margin-top:0;width:15pt;height:20.25pt;z-index:25259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chvD0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98272" behindDoc="0" locked="0" layoutInCell="1" allowOverlap="1" wp14:anchorId="785E20BF" wp14:editId="4E1B3FBD">
                      <wp:simplePos x="0" y="0"/>
                      <wp:positionH relativeFrom="column">
                        <wp:posOffset>1333500</wp:posOffset>
                      </wp:positionH>
                      <wp:positionV relativeFrom="paragraph">
                        <wp:posOffset>0</wp:posOffset>
                      </wp:positionV>
                      <wp:extent cx="190500" cy="257175"/>
                      <wp:effectExtent l="0" t="0" r="0" b="0"/>
                      <wp:wrapNone/>
                      <wp:docPr id="919" name="Pole tekstowe 919">
                        <a:extLst xmlns:a="http://schemas.openxmlformats.org/drawingml/2006/main">
                          <a:ext uri="{FF2B5EF4-FFF2-40B4-BE49-F238E27FC236}">
                            <a16:creationId xmlns:a16="http://schemas.microsoft.com/office/drawing/2014/main" id="{6DC1A004-B661-4EDC-8738-BE871FCB387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3DB3AF" id="Pole tekstowe 919" o:spid="_x0000_s1026" type="#_x0000_t202" style="position:absolute;margin-left:105pt;margin-top:0;width:15pt;height:20.25pt;z-index:25259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KY85Bl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599296" behindDoc="0" locked="0" layoutInCell="1" allowOverlap="1" wp14:anchorId="06691559" wp14:editId="0864A917">
                      <wp:simplePos x="0" y="0"/>
                      <wp:positionH relativeFrom="column">
                        <wp:posOffset>1333500</wp:posOffset>
                      </wp:positionH>
                      <wp:positionV relativeFrom="paragraph">
                        <wp:posOffset>0</wp:posOffset>
                      </wp:positionV>
                      <wp:extent cx="190500" cy="257175"/>
                      <wp:effectExtent l="0" t="0" r="0" b="0"/>
                      <wp:wrapNone/>
                      <wp:docPr id="920" name="Pole tekstowe 920">
                        <a:extLst xmlns:a="http://schemas.openxmlformats.org/drawingml/2006/main">
                          <a:ext uri="{FF2B5EF4-FFF2-40B4-BE49-F238E27FC236}">
                            <a16:creationId xmlns:a16="http://schemas.microsoft.com/office/drawing/2014/main" id="{3D50F128-CBC1-4BC1-8912-901F07011C9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CAFF35" id="Pole tekstowe 920" o:spid="_x0000_s1026" type="#_x0000_t202" style="position:absolute;margin-left:105pt;margin-top:0;width:15pt;height:20.25pt;z-index:25259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D5DFn2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00320" behindDoc="0" locked="0" layoutInCell="1" allowOverlap="1" wp14:anchorId="18B77BD9" wp14:editId="5216F8EA">
                      <wp:simplePos x="0" y="0"/>
                      <wp:positionH relativeFrom="column">
                        <wp:posOffset>1333500</wp:posOffset>
                      </wp:positionH>
                      <wp:positionV relativeFrom="paragraph">
                        <wp:posOffset>0</wp:posOffset>
                      </wp:positionV>
                      <wp:extent cx="190500" cy="257175"/>
                      <wp:effectExtent l="0" t="0" r="0" b="0"/>
                      <wp:wrapNone/>
                      <wp:docPr id="921" name="Pole tekstowe 921">
                        <a:extLst xmlns:a="http://schemas.openxmlformats.org/drawingml/2006/main">
                          <a:ext uri="{FF2B5EF4-FFF2-40B4-BE49-F238E27FC236}">
                            <a16:creationId xmlns:a16="http://schemas.microsoft.com/office/drawing/2014/main" id="{56620456-C160-4E49-9F3D-B4E6FC8504D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263E26" id="Pole tekstowe 921" o:spid="_x0000_s1026" type="#_x0000_t202" style="position:absolute;margin-left:105pt;margin-top:0;width:15pt;height:20.25pt;z-index:25260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01344" behindDoc="0" locked="0" layoutInCell="1" allowOverlap="1" wp14:anchorId="565814FA" wp14:editId="0C29B136">
                      <wp:simplePos x="0" y="0"/>
                      <wp:positionH relativeFrom="column">
                        <wp:posOffset>1333500</wp:posOffset>
                      </wp:positionH>
                      <wp:positionV relativeFrom="paragraph">
                        <wp:posOffset>0</wp:posOffset>
                      </wp:positionV>
                      <wp:extent cx="190500" cy="257175"/>
                      <wp:effectExtent l="0" t="0" r="0" b="0"/>
                      <wp:wrapNone/>
                      <wp:docPr id="922" name="Pole tekstowe 922">
                        <a:extLst xmlns:a="http://schemas.openxmlformats.org/drawingml/2006/main">
                          <a:ext uri="{FF2B5EF4-FFF2-40B4-BE49-F238E27FC236}">
                            <a16:creationId xmlns:a16="http://schemas.microsoft.com/office/drawing/2014/main" id="{CA21CED5-C35C-476A-B733-1A1CAD69075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99F2B4" id="Pole tekstowe 922" o:spid="_x0000_s1026" type="#_x0000_t202" style="position:absolute;margin-left:105pt;margin-top:0;width:15pt;height:20.25pt;z-index:25260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nsLfW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02368" behindDoc="0" locked="0" layoutInCell="1" allowOverlap="1" wp14:anchorId="368017CB" wp14:editId="6B1DA2E8">
                      <wp:simplePos x="0" y="0"/>
                      <wp:positionH relativeFrom="column">
                        <wp:posOffset>1333500</wp:posOffset>
                      </wp:positionH>
                      <wp:positionV relativeFrom="paragraph">
                        <wp:posOffset>0</wp:posOffset>
                      </wp:positionV>
                      <wp:extent cx="190500" cy="257175"/>
                      <wp:effectExtent l="0" t="0" r="0" b="0"/>
                      <wp:wrapNone/>
                      <wp:docPr id="923" name="Pole tekstowe 923">
                        <a:extLst xmlns:a="http://schemas.openxmlformats.org/drawingml/2006/main">
                          <a:ext uri="{FF2B5EF4-FFF2-40B4-BE49-F238E27FC236}">
                            <a16:creationId xmlns:a16="http://schemas.microsoft.com/office/drawing/2014/main" id="{6A6A3880-59D7-4771-9F5D-07DD1BF0940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BFFC1C" id="Pole tekstowe 923" o:spid="_x0000_s1026" type="#_x0000_t202" style="position:absolute;margin-left:105pt;margin-top:0;width:15pt;height:20.25pt;z-index:25260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rGj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03392" behindDoc="0" locked="0" layoutInCell="1" allowOverlap="1" wp14:anchorId="6AFF8827" wp14:editId="68173355">
                      <wp:simplePos x="0" y="0"/>
                      <wp:positionH relativeFrom="column">
                        <wp:posOffset>1333500</wp:posOffset>
                      </wp:positionH>
                      <wp:positionV relativeFrom="paragraph">
                        <wp:posOffset>0</wp:posOffset>
                      </wp:positionV>
                      <wp:extent cx="190500" cy="257175"/>
                      <wp:effectExtent l="0" t="0" r="0" b="0"/>
                      <wp:wrapNone/>
                      <wp:docPr id="924" name="Pole tekstowe 924">
                        <a:extLst xmlns:a="http://schemas.openxmlformats.org/drawingml/2006/main">
                          <a:ext uri="{FF2B5EF4-FFF2-40B4-BE49-F238E27FC236}">
                            <a16:creationId xmlns:a16="http://schemas.microsoft.com/office/drawing/2014/main" id="{A20CE991-3D3E-4DF2-A82C-EA054FED07C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33EE0D6" id="Pole tekstowe 924" o:spid="_x0000_s1026" type="#_x0000_t202" style="position:absolute;margin-left:105pt;margin-top:0;width:15pt;height:20.25pt;z-index:25260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qsybg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04416" behindDoc="0" locked="0" layoutInCell="1" allowOverlap="1" wp14:anchorId="5D1924C2" wp14:editId="28A4215C">
                      <wp:simplePos x="0" y="0"/>
                      <wp:positionH relativeFrom="column">
                        <wp:posOffset>1333500</wp:posOffset>
                      </wp:positionH>
                      <wp:positionV relativeFrom="paragraph">
                        <wp:posOffset>0</wp:posOffset>
                      </wp:positionV>
                      <wp:extent cx="190500" cy="257175"/>
                      <wp:effectExtent l="0" t="0" r="0" b="0"/>
                      <wp:wrapNone/>
                      <wp:docPr id="925" name="Pole tekstowe 925">
                        <a:extLst xmlns:a="http://schemas.openxmlformats.org/drawingml/2006/main">
                          <a:ext uri="{FF2B5EF4-FFF2-40B4-BE49-F238E27FC236}">
                            <a16:creationId xmlns:a16="http://schemas.microsoft.com/office/drawing/2014/main" id="{F12FDFEF-987C-4D07-A4F7-7C4E4D8E6AC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57E559" id="Pole tekstowe 925" o:spid="_x0000_s1026" type="#_x0000_t202" style="position:absolute;margin-left:105pt;margin-top:0;width:15pt;height:20.25pt;z-index:25260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MVeC/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05440" behindDoc="0" locked="0" layoutInCell="1" allowOverlap="1" wp14:anchorId="3BA09C11" wp14:editId="1B900342">
                      <wp:simplePos x="0" y="0"/>
                      <wp:positionH relativeFrom="column">
                        <wp:posOffset>1333500</wp:posOffset>
                      </wp:positionH>
                      <wp:positionV relativeFrom="paragraph">
                        <wp:posOffset>0</wp:posOffset>
                      </wp:positionV>
                      <wp:extent cx="190500" cy="257175"/>
                      <wp:effectExtent l="0" t="0" r="0" b="0"/>
                      <wp:wrapNone/>
                      <wp:docPr id="926" name="Pole tekstowe 926">
                        <a:extLst xmlns:a="http://schemas.openxmlformats.org/drawingml/2006/main">
                          <a:ext uri="{FF2B5EF4-FFF2-40B4-BE49-F238E27FC236}">
                            <a16:creationId xmlns:a16="http://schemas.microsoft.com/office/drawing/2014/main" id="{F84D59EA-53E8-48F5-B9B0-B6A7ABFC24C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8580FE" id="Pole tekstowe 926" o:spid="_x0000_s1026" type="#_x0000_t202" style="position:absolute;margin-left:105pt;margin-top:0;width:15pt;height:20.25pt;z-index:25260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N4W+I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06464" behindDoc="0" locked="0" layoutInCell="1" allowOverlap="1" wp14:anchorId="7ED9AE99" wp14:editId="000C298F">
                      <wp:simplePos x="0" y="0"/>
                      <wp:positionH relativeFrom="column">
                        <wp:posOffset>1333500</wp:posOffset>
                      </wp:positionH>
                      <wp:positionV relativeFrom="paragraph">
                        <wp:posOffset>0</wp:posOffset>
                      </wp:positionV>
                      <wp:extent cx="190500" cy="257175"/>
                      <wp:effectExtent l="0" t="0" r="0" b="0"/>
                      <wp:wrapNone/>
                      <wp:docPr id="927" name="Pole tekstowe 927">
                        <a:extLst xmlns:a="http://schemas.openxmlformats.org/drawingml/2006/main">
                          <a:ext uri="{FF2B5EF4-FFF2-40B4-BE49-F238E27FC236}">
                            <a16:creationId xmlns:a16="http://schemas.microsoft.com/office/drawing/2014/main" id="{6D8F3137-5894-409D-BDF1-43D40885C36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628A0F" id="Pole tekstowe 927" o:spid="_x0000_s1026" type="#_x0000_t202" style="position:absolute;margin-left:105pt;margin-top:0;width:15pt;height:20.25pt;z-index:25260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GqM/MN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07488" behindDoc="0" locked="0" layoutInCell="1" allowOverlap="1" wp14:anchorId="6DA2FDBB" wp14:editId="20ECE446">
                      <wp:simplePos x="0" y="0"/>
                      <wp:positionH relativeFrom="column">
                        <wp:posOffset>1333500</wp:posOffset>
                      </wp:positionH>
                      <wp:positionV relativeFrom="paragraph">
                        <wp:posOffset>0</wp:posOffset>
                      </wp:positionV>
                      <wp:extent cx="190500" cy="257175"/>
                      <wp:effectExtent l="0" t="0" r="0" b="0"/>
                      <wp:wrapNone/>
                      <wp:docPr id="928" name="Pole tekstowe 928">
                        <a:extLst xmlns:a="http://schemas.openxmlformats.org/drawingml/2006/main">
                          <a:ext uri="{FF2B5EF4-FFF2-40B4-BE49-F238E27FC236}">
                            <a16:creationId xmlns:a16="http://schemas.microsoft.com/office/drawing/2014/main" id="{B4F94B73-746C-4453-967C-09A9CE3F5BA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02F8AF" id="Pole tekstowe 928" o:spid="_x0000_s1026" type="#_x0000_t202" style="position:absolute;margin-left:105pt;margin-top:0;width:15pt;height:20.25pt;z-index:25260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8ys8G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08512" behindDoc="0" locked="0" layoutInCell="1" allowOverlap="1" wp14:anchorId="3AFE23ED" wp14:editId="42B5146A">
                      <wp:simplePos x="0" y="0"/>
                      <wp:positionH relativeFrom="column">
                        <wp:posOffset>1333500</wp:posOffset>
                      </wp:positionH>
                      <wp:positionV relativeFrom="paragraph">
                        <wp:posOffset>0</wp:posOffset>
                      </wp:positionV>
                      <wp:extent cx="190500" cy="257175"/>
                      <wp:effectExtent l="0" t="0" r="0" b="0"/>
                      <wp:wrapNone/>
                      <wp:docPr id="929" name="Pole tekstowe 929">
                        <a:extLst xmlns:a="http://schemas.openxmlformats.org/drawingml/2006/main">
                          <a:ext uri="{FF2B5EF4-FFF2-40B4-BE49-F238E27FC236}">
                            <a16:creationId xmlns:a16="http://schemas.microsoft.com/office/drawing/2014/main" id="{22ACC651-C42C-4871-8ABE-51F3671E9FB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06284C" id="Pole tekstowe 929" o:spid="_x0000_s1026" type="#_x0000_t202" style="position:absolute;margin-left:105pt;margin-top:0;width:15pt;height:20.25pt;z-index:25260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sYdUc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09536" behindDoc="0" locked="0" layoutInCell="1" allowOverlap="1" wp14:anchorId="37DCEDC4" wp14:editId="319A4814">
                      <wp:simplePos x="0" y="0"/>
                      <wp:positionH relativeFrom="column">
                        <wp:posOffset>1333500</wp:posOffset>
                      </wp:positionH>
                      <wp:positionV relativeFrom="paragraph">
                        <wp:posOffset>0</wp:posOffset>
                      </wp:positionV>
                      <wp:extent cx="190500" cy="257175"/>
                      <wp:effectExtent l="0" t="0" r="0" b="0"/>
                      <wp:wrapNone/>
                      <wp:docPr id="930" name="Pole tekstowe 930">
                        <a:extLst xmlns:a="http://schemas.openxmlformats.org/drawingml/2006/main">
                          <a:ext uri="{FF2B5EF4-FFF2-40B4-BE49-F238E27FC236}">
                            <a16:creationId xmlns:a16="http://schemas.microsoft.com/office/drawing/2014/main" id="{75E752BA-0737-4584-BFEB-5F0BE238EFF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829CF2" id="Pole tekstowe 930" o:spid="_x0000_s1026" type="#_x0000_t202" style="position:absolute;margin-left:105pt;margin-top:0;width:15pt;height:20.25pt;z-index:25260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tLTPJm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10560" behindDoc="0" locked="0" layoutInCell="1" allowOverlap="1" wp14:anchorId="06CBF2DF" wp14:editId="5931130D">
                      <wp:simplePos x="0" y="0"/>
                      <wp:positionH relativeFrom="column">
                        <wp:posOffset>1333500</wp:posOffset>
                      </wp:positionH>
                      <wp:positionV relativeFrom="paragraph">
                        <wp:posOffset>0</wp:posOffset>
                      </wp:positionV>
                      <wp:extent cx="190500" cy="257175"/>
                      <wp:effectExtent l="0" t="0" r="0" b="0"/>
                      <wp:wrapNone/>
                      <wp:docPr id="931" name="Pole tekstowe 931">
                        <a:extLst xmlns:a="http://schemas.openxmlformats.org/drawingml/2006/main">
                          <a:ext uri="{FF2B5EF4-FFF2-40B4-BE49-F238E27FC236}">
                            <a16:creationId xmlns:a16="http://schemas.microsoft.com/office/drawing/2014/main" id="{319F3DB3-4DB6-4111-B141-84E223A8A87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3E6B22" id="Pole tekstowe 931" o:spid="_x0000_s1026" type="#_x0000_t202" style="position:absolute;margin-left:105pt;margin-top:0;width:15pt;height:20.25pt;z-index:25261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vqNuc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11584" behindDoc="0" locked="0" layoutInCell="1" allowOverlap="1" wp14:anchorId="4AB4C2D9" wp14:editId="13A3D29B">
                      <wp:simplePos x="0" y="0"/>
                      <wp:positionH relativeFrom="column">
                        <wp:posOffset>1333500</wp:posOffset>
                      </wp:positionH>
                      <wp:positionV relativeFrom="paragraph">
                        <wp:posOffset>0</wp:posOffset>
                      </wp:positionV>
                      <wp:extent cx="190500" cy="257175"/>
                      <wp:effectExtent l="0" t="0" r="0" b="0"/>
                      <wp:wrapNone/>
                      <wp:docPr id="932" name="Pole tekstowe 932">
                        <a:extLst xmlns:a="http://schemas.openxmlformats.org/drawingml/2006/main">
                          <a:ext uri="{FF2B5EF4-FFF2-40B4-BE49-F238E27FC236}">
                            <a16:creationId xmlns:a16="http://schemas.microsoft.com/office/drawing/2014/main" id="{ECAEEB3F-86D7-4BAE-9CAB-12BAAC1ADBB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65A3FD" id="Pole tekstowe 932" o:spid="_x0000_s1026" type="#_x0000_t202" style="position:absolute;margin-left:105pt;margin-top:0;width:15pt;height:20.25pt;z-index:25261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kNzGA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12608" behindDoc="0" locked="0" layoutInCell="1" allowOverlap="1" wp14:anchorId="0ED33AA3" wp14:editId="587D26C7">
                      <wp:simplePos x="0" y="0"/>
                      <wp:positionH relativeFrom="column">
                        <wp:posOffset>1333500</wp:posOffset>
                      </wp:positionH>
                      <wp:positionV relativeFrom="paragraph">
                        <wp:posOffset>0</wp:posOffset>
                      </wp:positionV>
                      <wp:extent cx="190500" cy="257175"/>
                      <wp:effectExtent l="0" t="0" r="0" b="0"/>
                      <wp:wrapNone/>
                      <wp:docPr id="933" name="Pole tekstowe 933">
                        <a:extLst xmlns:a="http://schemas.openxmlformats.org/drawingml/2006/main">
                          <a:ext uri="{FF2B5EF4-FFF2-40B4-BE49-F238E27FC236}">
                            <a16:creationId xmlns:a16="http://schemas.microsoft.com/office/drawing/2014/main" id="{7EE0DE17-964E-427E-BD99-61627105B63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5A76AF" id="Pole tekstowe 933" o:spid="_x0000_s1026" type="#_x0000_t202" style="position:absolute;margin-left:105pt;margin-top:0;width:15pt;height:20.25pt;z-index:25261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zvbjk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13632" behindDoc="0" locked="0" layoutInCell="1" allowOverlap="1" wp14:anchorId="54457689" wp14:editId="07E1423C">
                      <wp:simplePos x="0" y="0"/>
                      <wp:positionH relativeFrom="column">
                        <wp:posOffset>1333500</wp:posOffset>
                      </wp:positionH>
                      <wp:positionV relativeFrom="paragraph">
                        <wp:posOffset>0</wp:posOffset>
                      </wp:positionV>
                      <wp:extent cx="190500" cy="257175"/>
                      <wp:effectExtent l="0" t="0" r="0" b="0"/>
                      <wp:wrapNone/>
                      <wp:docPr id="934" name="Pole tekstowe 934">
                        <a:extLst xmlns:a="http://schemas.openxmlformats.org/drawingml/2006/main">
                          <a:ext uri="{FF2B5EF4-FFF2-40B4-BE49-F238E27FC236}">
                            <a16:creationId xmlns:a16="http://schemas.microsoft.com/office/drawing/2014/main" id="{62A7B7B6-6C98-450C-9FF1-9DB0A939593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605A11" id="Pole tekstowe 934" o:spid="_x0000_s1026" type="#_x0000_t202" style="position:absolute;margin-left:105pt;margin-top:0;width:15pt;height:20.25pt;z-index:25261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vD9ia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14656" behindDoc="0" locked="0" layoutInCell="1" allowOverlap="1" wp14:anchorId="67B6B0D1" wp14:editId="66AA2488">
                      <wp:simplePos x="0" y="0"/>
                      <wp:positionH relativeFrom="column">
                        <wp:posOffset>1333500</wp:posOffset>
                      </wp:positionH>
                      <wp:positionV relativeFrom="paragraph">
                        <wp:posOffset>0</wp:posOffset>
                      </wp:positionV>
                      <wp:extent cx="190500" cy="257175"/>
                      <wp:effectExtent l="0" t="0" r="0" b="0"/>
                      <wp:wrapNone/>
                      <wp:docPr id="935" name="Pole tekstowe 935">
                        <a:extLst xmlns:a="http://schemas.openxmlformats.org/drawingml/2006/main">
                          <a:ext uri="{FF2B5EF4-FFF2-40B4-BE49-F238E27FC236}">
                            <a16:creationId xmlns:a16="http://schemas.microsoft.com/office/drawing/2014/main" id="{3C779556-D05E-4CB7-B8D2-827B2035352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579CCF" id="Pole tekstowe 935" o:spid="_x0000_s1026" type="#_x0000_t202" style="position:absolute;margin-left:105pt;margin-top:0;width:15pt;height:20.25pt;z-index:25261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OLMfB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15680" behindDoc="0" locked="0" layoutInCell="1" allowOverlap="1" wp14:anchorId="284850BF" wp14:editId="794E72F8">
                      <wp:simplePos x="0" y="0"/>
                      <wp:positionH relativeFrom="column">
                        <wp:posOffset>1333500</wp:posOffset>
                      </wp:positionH>
                      <wp:positionV relativeFrom="paragraph">
                        <wp:posOffset>0</wp:posOffset>
                      </wp:positionV>
                      <wp:extent cx="190500" cy="257175"/>
                      <wp:effectExtent l="0" t="0" r="0" b="0"/>
                      <wp:wrapNone/>
                      <wp:docPr id="936" name="Pole tekstowe 936">
                        <a:extLst xmlns:a="http://schemas.openxmlformats.org/drawingml/2006/main">
                          <a:ext uri="{FF2B5EF4-FFF2-40B4-BE49-F238E27FC236}">
                            <a16:creationId xmlns:a16="http://schemas.microsoft.com/office/drawing/2014/main" id="{05E8A234-0677-4823-B6BF-CDCC3D79635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27141C" id="Pole tekstowe 936" o:spid="_x0000_s1026" type="#_x0000_t202" style="position:absolute;margin-left:105pt;margin-top:0;width:15pt;height:20.25pt;z-index:25261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H88b6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16704" behindDoc="0" locked="0" layoutInCell="1" allowOverlap="1" wp14:anchorId="519D8E27" wp14:editId="246343F6">
                      <wp:simplePos x="0" y="0"/>
                      <wp:positionH relativeFrom="column">
                        <wp:posOffset>1333500</wp:posOffset>
                      </wp:positionH>
                      <wp:positionV relativeFrom="paragraph">
                        <wp:posOffset>0</wp:posOffset>
                      </wp:positionV>
                      <wp:extent cx="190500" cy="257175"/>
                      <wp:effectExtent l="0" t="0" r="0" b="0"/>
                      <wp:wrapNone/>
                      <wp:docPr id="937" name="Pole tekstowe 937">
                        <a:extLst xmlns:a="http://schemas.openxmlformats.org/drawingml/2006/main">
                          <a:ext uri="{FF2B5EF4-FFF2-40B4-BE49-F238E27FC236}">
                            <a16:creationId xmlns:a16="http://schemas.microsoft.com/office/drawing/2014/main" id="{E9237CCE-B1AC-4FE6-823F-A7AF6360585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4B0334" id="Pole tekstowe 937" o:spid="_x0000_s1026" type="#_x0000_t202" style="position:absolute;margin-left:105pt;margin-top:0;width:15pt;height:20.25pt;z-index:25261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BAr/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17728" behindDoc="0" locked="0" layoutInCell="1" allowOverlap="1" wp14:anchorId="0F330D63" wp14:editId="34953A59">
                      <wp:simplePos x="0" y="0"/>
                      <wp:positionH relativeFrom="column">
                        <wp:posOffset>1333500</wp:posOffset>
                      </wp:positionH>
                      <wp:positionV relativeFrom="paragraph">
                        <wp:posOffset>0</wp:posOffset>
                      </wp:positionV>
                      <wp:extent cx="190500" cy="257175"/>
                      <wp:effectExtent l="0" t="0" r="0" b="0"/>
                      <wp:wrapNone/>
                      <wp:docPr id="938" name="Pole tekstowe 938">
                        <a:extLst xmlns:a="http://schemas.openxmlformats.org/drawingml/2006/main">
                          <a:ext uri="{FF2B5EF4-FFF2-40B4-BE49-F238E27FC236}">
                            <a16:creationId xmlns:a16="http://schemas.microsoft.com/office/drawing/2014/main" id="{59322EDC-917A-412D-AB99-8D2D00EF221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0A3A90" id="Pole tekstowe 938" o:spid="_x0000_s1026" type="#_x0000_t202" style="position:absolute;margin-left:105pt;margin-top:0;width:15pt;height:20.25pt;z-index:25261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Wq9iR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18752" behindDoc="0" locked="0" layoutInCell="1" allowOverlap="1" wp14:anchorId="5BEC48B0" wp14:editId="12AD7868">
                      <wp:simplePos x="0" y="0"/>
                      <wp:positionH relativeFrom="column">
                        <wp:posOffset>1333500</wp:posOffset>
                      </wp:positionH>
                      <wp:positionV relativeFrom="paragraph">
                        <wp:posOffset>0</wp:posOffset>
                      </wp:positionV>
                      <wp:extent cx="190500" cy="257175"/>
                      <wp:effectExtent l="0" t="0" r="0" b="0"/>
                      <wp:wrapNone/>
                      <wp:docPr id="939" name="Pole tekstowe 939">
                        <a:extLst xmlns:a="http://schemas.openxmlformats.org/drawingml/2006/main">
                          <a:ext uri="{FF2B5EF4-FFF2-40B4-BE49-F238E27FC236}">
                            <a16:creationId xmlns:a16="http://schemas.microsoft.com/office/drawing/2014/main" id="{54A6B820-A28D-49E6-8C78-BD99A711109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A72D15" id="Pole tekstowe 939" o:spid="_x0000_s1026" type="#_x0000_t202" style="position:absolute;margin-left:105pt;margin-top:0;width:15pt;height:20.25pt;z-index:25261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B3TFn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19776" behindDoc="0" locked="0" layoutInCell="1" allowOverlap="1" wp14:anchorId="23F0F9E9" wp14:editId="6EB02819">
                      <wp:simplePos x="0" y="0"/>
                      <wp:positionH relativeFrom="column">
                        <wp:posOffset>1333500</wp:posOffset>
                      </wp:positionH>
                      <wp:positionV relativeFrom="paragraph">
                        <wp:posOffset>0</wp:posOffset>
                      </wp:positionV>
                      <wp:extent cx="190500" cy="257175"/>
                      <wp:effectExtent l="0" t="0" r="0" b="0"/>
                      <wp:wrapNone/>
                      <wp:docPr id="940" name="Pole tekstowe 940">
                        <a:extLst xmlns:a="http://schemas.openxmlformats.org/drawingml/2006/main">
                          <a:ext uri="{FF2B5EF4-FFF2-40B4-BE49-F238E27FC236}">
                            <a16:creationId xmlns:a16="http://schemas.microsoft.com/office/drawing/2014/main" id="{D1DBB4FD-2B3B-4DE8-8DB7-724E792B804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A87DB61" id="Pole tekstowe 940" o:spid="_x0000_s1026" type="#_x0000_t202" style="position:absolute;margin-left:105pt;margin-top:0;width:15pt;height:20.25pt;z-index:25261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t7kIp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20800" behindDoc="0" locked="0" layoutInCell="1" allowOverlap="1" wp14:anchorId="76FF39B8" wp14:editId="385644C0">
                      <wp:simplePos x="0" y="0"/>
                      <wp:positionH relativeFrom="column">
                        <wp:posOffset>1333500</wp:posOffset>
                      </wp:positionH>
                      <wp:positionV relativeFrom="paragraph">
                        <wp:posOffset>0</wp:posOffset>
                      </wp:positionV>
                      <wp:extent cx="190500" cy="257175"/>
                      <wp:effectExtent l="0" t="0" r="0" b="0"/>
                      <wp:wrapNone/>
                      <wp:docPr id="941" name="Pole tekstowe 941">
                        <a:extLst xmlns:a="http://schemas.openxmlformats.org/drawingml/2006/main">
                          <a:ext uri="{FF2B5EF4-FFF2-40B4-BE49-F238E27FC236}">
                            <a16:creationId xmlns:a16="http://schemas.microsoft.com/office/drawing/2014/main" id="{0B073579-46FA-4A80-B551-67FC7413C4E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6CBCC6" id="Pole tekstowe 941" o:spid="_x0000_s1026" type="#_x0000_t202" style="position:absolute;margin-left:105pt;margin-top:0;width:15pt;height:20.25pt;z-index:25262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LwbO7t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21824" behindDoc="0" locked="0" layoutInCell="1" allowOverlap="1" wp14:anchorId="60984BCB" wp14:editId="4DA0A6FA">
                      <wp:simplePos x="0" y="0"/>
                      <wp:positionH relativeFrom="column">
                        <wp:posOffset>1333500</wp:posOffset>
                      </wp:positionH>
                      <wp:positionV relativeFrom="paragraph">
                        <wp:posOffset>0</wp:posOffset>
                      </wp:positionV>
                      <wp:extent cx="190500" cy="257175"/>
                      <wp:effectExtent l="0" t="0" r="0" b="0"/>
                      <wp:wrapNone/>
                      <wp:docPr id="942" name="Pole tekstowe 942">
                        <a:extLst xmlns:a="http://schemas.openxmlformats.org/drawingml/2006/main">
                          <a:ext uri="{FF2B5EF4-FFF2-40B4-BE49-F238E27FC236}">
                            <a16:creationId xmlns:a16="http://schemas.microsoft.com/office/drawing/2014/main" id="{60D808E6-596C-4E41-8166-4FF5D3AE51F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160FFD" id="Pole tekstowe 942" o:spid="_x0000_s1026" type="#_x0000_t202" style="position:absolute;margin-left:105pt;margin-top:0;width:15pt;height:20.25pt;z-index:25262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bmp8H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22848" behindDoc="0" locked="0" layoutInCell="1" allowOverlap="1" wp14:anchorId="2732A4CE" wp14:editId="5CE94076">
                      <wp:simplePos x="0" y="0"/>
                      <wp:positionH relativeFrom="column">
                        <wp:posOffset>1333500</wp:posOffset>
                      </wp:positionH>
                      <wp:positionV relativeFrom="paragraph">
                        <wp:posOffset>0</wp:posOffset>
                      </wp:positionV>
                      <wp:extent cx="190500" cy="257175"/>
                      <wp:effectExtent l="0" t="0" r="0" b="0"/>
                      <wp:wrapNone/>
                      <wp:docPr id="943" name="Pole tekstowe 943">
                        <a:extLst xmlns:a="http://schemas.openxmlformats.org/drawingml/2006/main">
                          <a:ext uri="{FF2B5EF4-FFF2-40B4-BE49-F238E27FC236}">
                            <a16:creationId xmlns:a16="http://schemas.microsoft.com/office/drawing/2014/main" id="{F96D95A0-4E8F-4673-A27E-9AD5AC100E1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841DDA" id="Pole tekstowe 943" o:spid="_x0000_s1026" type="#_x0000_t202" style="position:absolute;margin-left:105pt;margin-top:0;width:15pt;height:20.25pt;z-index:25262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7CBVu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23872" behindDoc="0" locked="0" layoutInCell="1" allowOverlap="1" wp14:anchorId="7B5ACF99" wp14:editId="65DB0D87">
                      <wp:simplePos x="0" y="0"/>
                      <wp:positionH relativeFrom="column">
                        <wp:posOffset>1333500</wp:posOffset>
                      </wp:positionH>
                      <wp:positionV relativeFrom="paragraph">
                        <wp:posOffset>0</wp:posOffset>
                      </wp:positionV>
                      <wp:extent cx="190500" cy="257175"/>
                      <wp:effectExtent l="0" t="0" r="0" b="0"/>
                      <wp:wrapNone/>
                      <wp:docPr id="944" name="Pole tekstowe 944">
                        <a:extLst xmlns:a="http://schemas.openxmlformats.org/drawingml/2006/main">
                          <a:ext uri="{FF2B5EF4-FFF2-40B4-BE49-F238E27FC236}">
                            <a16:creationId xmlns:a16="http://schemas.microsoft.com/office/drawing/2014/main" id="{985C183F-8865-4E87-8F2F-172F6A2003B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0BD9D7" id="Pole tekstowe 944" o:spid="_x0000_s1026" type="#_x0000_t202" style="position:absolute;margin-left:105pt;margin-top:0;width:15pt;height:20.25pt;z-index:25262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zUY40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24896" behindDoc="0" locked="0" layoutInCell="1" allowOverlap="1" wp14:anchorId="1FA2D215" wp14:editId="44622188">
                      <wp:simplePos x="0" y="0"/>
                      <wp:positionH relativeFrom="column">
                        <wp:posOffset>1333500</wp:posOffset>
                      </wp:positionH>
                      <wp:positionV relativeFrom="paragraph">
                        <wp:posOffset>0</wp:posOffset>
                      </wp:positionV>
                      <wp:extent cx="190500" cy="257175"/>
                      <wp:effectExtent l="0" t="0" r="0" b="0"/>
                      <wp:wrapNone/>
                      <wp:docPr id="945" name="Pole tekstowe 945">
                        <a:extLst xmlns:a="http://schemas.openxmlformats.org/drawingml/2006/main">
                          <a:ext uri="{FF2B5EF4-FFF2-40B4-BE49-F238E27FC236}">
                            <a16:creationId xmlns:a16="http://schemas.microsoft.com/office/drawing/2014/main" id="{C94FF576-C1EB-4694-ABA4-60FD7C5F11E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A918BB2" id="Pole tekstowe 945" o:spid="_x0000_s1026" type="#_x0000_t202" style="position:absolute;margin-left:105pt;margin-top:0;width:15pt;height:20.25pt;z-index:25262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Ebotb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25920" behindDoc="0" locked="0" layoutInCell="1" allowOverlap="1" wp14:anchorId="03AD3733" wp14:editId="272B5C5F">
                      <wp:simplePos x="0" y="0"/>
                      <wp:positionH relativeFrom="column">
                        <wp:posOffset>1333500</wp:posOffset>
                      </wp:positionH>
                      <wp:positionV relativeFrom="paragraph">
                        <wp:posOffset>0</wp:posOffset>
                      </wp:positionV>
                      <wp:extent cx="190500" cy="257175"/>
                      <wp:effectExtent l="0" t="0" r="0" b="0"/>
                      <wp:wrapNone/>
                      <wp:docPr id="946" name="Pole tekstowe 946">
                        <a:extLst xmlns:a="http://schemas.openxmlformats.org/drawingml/2006/main">
                          <a:ext uri="{FF2B5EF4-FFF2-40B4-BE49-F238E27FC236}">
                            <a16:creationId xmlns:a16="http://schemas.microsoft.com/office/drawing/2014/main" id="{1746409B-63A0-4193-A3B4-64FDE94D6D7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7A98A2" id="Pole tekstowe 946" o:spid="_x0000_s1026" type="#_x0000_t202" style="position:absolute;margin-left:105pt;margin-top:0;width:15pt;height:20.25pt;z-index:25262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xbt+p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26944" behindDoc="0" locked="0" layoutInCell="1" allowOverlap="1" wp14:anchorId="45836EDF" wp14:editId="5E4129FE">
                      <wp:simplePos x="0" y="0"/>
                      <wp:positionH relativeFrom="column">
                        <wp:posOffset>1333500</wp:posOffset>
                      </wp:positionH>
                      <wp:positionV relativeFrom="paragraph">
                        <wp:posOffset>0</wp:posOffset>
                      </wp:positionV>
                      <wp:extent cx="190500" cy="257175"/>
                      <wp:effectExtent l="0" t="0" r="0" b="0"/>
                      <wp:wrapNone/>
                      <wp:docPr id="947" name="Pole tekstowe 947">
                        <a:extLst xmlns:a="http://schemas.openxmlformats.org/drawingml/2006/main">
                          <a:ext uri="{FF2B5EF4-FFF2-40B4-BE49-F238E27FC236}">
                            <a16:creationId xmlns:a16="http://schemas.microsoft.com/office/drawing/2014/main" id="{5866418F-5E55-4F9F-AF0D-5FDA6DA0BDA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3C19BD" id="Pole tekstowe 947" o:spid="_x0000_s1026" type="#_x0000_t202" style="position:absolute;margin-left:105pt;margin-top:0;width:15pt;height:20.25pt;z-index:25262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vKN4B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27968" behindDoc="0" locked="0" layoutInCell="1" allowOverlap="1" wp14:anchorId="04F4CBF8" wp14:editId="3E41A2A4">
                      <wp:simplePos x="0" y="0"/>
                      <wp:positionH relativeFrom="column">
                        <wp:posOffset>1333500</wp:posOffset>
                      </wp:positionH>
                      <wp:positionV relativeFrom="paragraph">
                        <wp:posOffset>0</wp:posOffset>
                      </wp:positionV>
                      <wp:extent cx="190500" cy="257175"/>
                      <wp:effectExtent l="0" t="0" r="0" b="0"/>
                      <wp:wrapNone/>
                      <wp:docPr id="948" name="Pole tekstowe 948">
                        <a:extLst xmlns:a="http://schemas.openxmlformats.org/drawingml/2006/main">
                          <a:ext uri="{FF2B5EF4-FFF2-40B4-BE49-F238E27FC236}">
                            <a16:creationId xmlns:a16="http://schemas.microsoft.com/office/drawing/2014/main" id="{0F334F33-751A-4B57-9528-89A49C02CF8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F12B383" id="Pole tekstowe 948" o:spid="_x0000_s1026" type="#_x0000_t202" style="position:absolute;margin-left:105pt;margin-top:0;width:15pt;height:20.25pt;z-index:25262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hd2ik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28992" behindDoc="0" locked="0" layoutInCell="1" allowOverlap="1" wp14:anchorId="7709343C" wp14:editId="3725C6A7">
                      <wp:simplePos x="0" y="0"/>
                      <wp:positionH relativeFrom="column">
                        <wp:posOffset>1333500</wp:posOffset>
                      </wp:positionH>
                      <wp:positionV relativeFrom="paragraph">
                        <wp:posOffset>0</wp:posOffset>
                      </wp:positionV>
                      <wp:extent cx="190500" cy="257175"/>
                      <wp:effectExtent l="0" t="0" r="0" b="0"/>
                      <wp:wrapNone/>
                      <wp:docPr id="949" name="Pole tekstowe 949">
                        <a:extLst xmlns:a="http://schemas.openxmlformats.org/drawingml/2006/main">
                          <a:ext uri="{FF2B5EF4-FFF2-40B4-BE49-F238E27FC236}">
                            <a16:creationId xmlns:a16="http://schemas.microsoft.com/office/drawing/2014/main" id="{9056110F-C055-4FA0-B5CD-988BE8B2136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E2B25F" id="Pole tekstowe 949" o:spid="_x0000_s1026" type="#_x0000_t202" style="position:absolute;margin-left:105pt;margin-top:0;width:15pt;height:20.25pt;z-index:25262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ZyvS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30016" behindDoc="0" locked="0" layoutInCell="1" allowOverlap="1" wp14:anchorId="3F42BB07" wp14:editId="7E0DC485">
                      <wp:simplePos x="0" y="0"/>
                      <wp:positionH relativeFrom="column">
                        <wp:posOffset>1333500</wp:posOffset>
                      </wp:positionH>
                      <wp:positionV relativeFrom="paragraph">
                        <wp:posOffset>0</wp:posOffset>
                      </wp:positionV>
                      <wp:extent cx="190500" cy="257175"/>
                      <wp:effectExtent l="0" t="0" r="0" b="0"/>
                      <wp:wrapNone/>
                      <wp:docPr id="950" name="Pole tekstowe 950">
                        <a:extLst xmlns:a="http://schemas.openxmlformats.org/drawingml/2006/main">
                          <a:ext uri="{FF2B5EF4-FFF2-40B4-BE49-F238E27FC236}">
                            <a16:creationId xmlns:a16="http://schemas.microsoft.com/office/drawing/2014/main" id="{FC5D43A6-31E6-4D64-9713-3142969DEFF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012224" id="Pole tekstowe 950" o:spid="_x0000_s1026" type="#_x0000_t202" style="position:absolute;margin-left:105pt;margin-top:0;width:15pt;height:20.25pt;z-index:25263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Nr+OeR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31040" behindDoc="0" locked="0" layoutInCell="1" allowOverlap="1" wp14:anchorId="71391F5E" wp14:editId="37755F7F">
                      <wp:simplePos x="0" y="0"/>
                      <wp:positionH relativeFrom="column">
                        <wp:posOffset>1333500</wp:posOffset>
                      </wp:positionH>
                      <wp:positionV relativeFrom="paragraph">
                        <wp:posOffset>0</wp:posOffset>
                      </wp:positionV>
                      <wp:extent cx="190500" cy="257175"/>
                      <wp:effectExtent l="0" t="0" r="0" b="0"/>
                      <wp:wrapNone/>
                      <wp:docPr id="951" name="Pole tekstowe 951">
                        <a:extLst xmlns:a="http://schemas.openxmlformats.org/drawingml/2006/main">
                          <a:ext uri="{FF2B5EF4-FFF2-40B4-BE49-F238E27FC236}">
                            <a16:creationId xmlns:a16="http://schemas.microsoft.com/office/drawing/2014/main" id="{0CA8150F-415A-4094-8975-0A46BC0DB5B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1F1D2F" id="Pole tekstowe 951" o:spid="_x0000_s1026" type="#_x0000_t202" style="position:absolute;margin-left:105pt;margin-top:0;width:15pt;height:20.25pt;z-index:25263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zI9Ld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32064" behindDoc="0" locked="0" layoutInCell="1" allowOverlap="1" wp14:anchorId="2CDD58D7" wp14:editId="42A5F171">
                      <wp:simplePos x="0" y="0"/>
                      <wp:positionH relativeFrom="column">
                        <wp:posOffset>1333500</wp:posOffset>
                      </wp:positionH>
                      <wp:positionV relativeFrom="paragraph">
                        <wp:posOffset>0</wp:posOffset>
                      </wp:positionV>
                      <wp:extent cx="190500" cy="257175"/>
                      <wp:effectExtent l="0" t="0" r="0" b="0"/>
                      <wp:wrapNone/>
                      <wp:docPr id="952" name="Pole tekstowe 952">
                        <a:extLst xmlns:a="http://schemas.openxmlformats.org/drawingml/2006/main">
                          <a:ext uri="{FF2B5EF4-FFF2-40B4-BE49-F238E27FC236}">
                            <a16:creationId xmlns:a16="http://schemas.microsoft.com/office/drawing/2014/main" id="{7C126E9D-C0E9-426A-9CED-2248BD693F1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CEF120" id="Pole tekstowe 952" o:spid="_x0000_s1026" type="#_x0000_t202" style="position:absolute;margin-left:105pt;margin-top:0;width:15pt;height:20.25pt;z-index:25263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mzN+g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33088" behindDoc="0" locked="0" layoutInCell="1" allowOverlap="1" wp14:anchorId="732C64DF" wp14:editId="0926C3A3">
                      <wp:simplePos x="0" y="0"/>
                      <wp:positionH relativeFrom="column">
                        <wp:posOffset>1333500</wp:posOffset>
                      </wp:positionH>
                      <wp:positionV relativeFrom="paragraph">
                        <wp:posOffset>0</wp:posOffset>
                      </wp:positionV>
                      <wp:extent cx="190500" cy="257175"/>
                      <wp:effectExtent l="0" t="0" r="0" b="0"/>
                      <wp:wrapNone/>
                      <wp:docPr id="953" name="Pole tekstowe 953">
                        <a:extLst xmlns:a="http://schemas.openxmlformats.org/drawingml/2006/main">
                          <a:ext uri="{FF2B5EF4-FFF2-40B4-BE49-F238E27FC236}">
                            <a16:creationId xmlns:a16="http://schemas.microsoft.com/office/drawing/2014/main" id="{FF7024DC-F9A6-4DAA-94B3-CCD3A2466B5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37F2B2" id="Pole tekstowe 953" o:spid="_x0000_s1026" type="#_x0000_t202" style="position:absolute;margin-left:105pt;margin-top:0;width:15pt;height:20.25pt;z-index:25263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gHD2J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34112" behindDoc="0" locked="0" layoutInCell="1" allowOverlap="1" wp14:anchorId="2F2C0B2C" wp14:editId="47B57159">
                      <wp:simplePos x="0" y="0"/>
                      <wp:positionH relativeFrom="column">
                        <wp:posOffset>1333500</wp:posOffset>
                      </wp:positionH>
                      <wp:positionV relativeFrom="paragraph">
                        <wp:posOffset>0</wp:posOffset>
                      </wp:positionV>
                      <wp:extent cx="190500" cy="257175"/>
                      <wp:effectExtent l="0" t="0" r="0" b="0"/>
                      <wp:wrapNone/>
                      <wp:docPr id="954" name="Pole tekstowe 954">
                        <a:extLst xmlns:a="http://schemas.openxmlformats.org/drawingml/2006/main">
                          <a:ext uri="{FF2B5EF4-FFF2-40B4-BE49-F238E27FC236}">
                            <a16:creationId xmlns:a16="http://schemas.microsoft.com/office/drawing/2014/main" id="{E04103F5-BDE3-432C-8673-A93B45CD2AF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B2813C" id="Pole tekstowe 954" o:spid="_x0000_s1026" type="#_x0000_t202" style="position:absolute;margin-left:105pt;margin-top:0;width:15pt;height:20.25pt;z-index:25263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kb8L6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35136" behindDoc="0" locked="0" layoutInCell="1" allowOverlap="1" wp14:anchorId="16CA3F6C" wp14:editId="67EFCEC6">
                      <wp:simplePos x="0" y="0"/>
                      <wp:positionH relativeFrom="column">
                        <wp:posOffset>1333500</wp:posOffset>
                      </wp:positionH>
                      <wp:positionV relativeFrom="paragraph">
                        <wp:posOffset>0</wp:posOffset>
                      </wp:positionV>
                      <wp:extent cx="190500" cy="257175"/>
                      <wp:effectExtent l="0" t="0" r="0" b="0"/>
                      <wp:wrapNone/>
                      <wp:docPr id="955" name="Pole tekstowe 955">
                        <a:extLst xmlns:a="http://schemas.openxmlformats.org/drawingml/2006/main">
                          <a:ext uri="{FF2B5EF4-FFF2-40B4-BE49-F238E27FC236}">
                            <a16:creationId xmlns:a16="http://schemas.microsoft.com/office/drawing/2014/main" id="{21D7412D-74A7-4A9B-9F71-5EC4FDD3559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D5793E" id="Pole tekstowe 955" o:spid="_x0000_s1026" type="#_x0000_t202" style="position:absolute;margin-left:105pt;margin-top:0;width:15pt;height:20.25pt;z-index:25263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P4bWm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36160" behindDoc="0" locked="0" layoutInCell="1" allowOverlap="1" wp14:anchorId="75DC7923" wp14:editId="2620338B">
                      <wp:simplePos x="0" y="0"/>
                      <wp:positionH relativeFrom="column">
                        <wp:posOffset>1333500</wp:posOffset>
                      </wp:positionH>
                      <wp:positionV relativeFrom="paragraph">
                        <wp:posOffset>0</wp:posOffset>
                      </wp:positionV>
                      <wp:extent cx="190500" cy="257175"/>
                      <wp:effectExtent l="0" t="0" r="0" b="0"/>
                      <wp:wrapNone/>
                      <wp:docPr id="956" name="Pole tekstowe 956">
                        <a:extLst xmlns:a="http://schemas.openxmlformats.org/drawingml/2006/main">
                          <a:ext uri="{FF2B5EF4-FFF2-40B4-BE49-F238E27FC236}">
                            <a16:creationId xmlns:a16="http://schemas.microsoft.com/office/drawing/2014/main" id="{D1DD7667-452F-4954-8384-CAC988895EF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E52C39C" id="Pole tekstowe 956" o:spid="_x0000_s1026" type="#_x0000_t202" style="position:absolute;margin-left:105pt;margin-top:0;width:15pt;height:20.25pt;z-index:25263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Og3+G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37184" behindDoc="0" locked="0" layoutInCell="1" allowOverlap="1" wp14:anchorId="3C6630D7" wp14:editId="376C7DAD">
                      <wp:simplePos x="0" y="0"/>
                      <wp:positionH relativeFrom="column">
                        <wp:posOffset>1333500</wp:posOffset>
                      </wp:positionH>
                      <wp:positionV relativeFrom="paragraph">
                        <wp:posOffset>0</wp:posOffset>
                      </wp:positionV>
                      <wp:extent cx="190500" cy="257175"/>
                      <wp:effectExtent l="0" t="0" r="0" b="0"/>
                      <wp:wrapNone/>
                      <wp:docPr id="957" name="Pole tekstowe 957">
                        <a:extLst xmlns:a="http://schemas.openxmlformats.org/drawingml/2006/main">
                          <a:ext uri="{FF2B5EF4-FFF2-40B4-BE49-F238E27FC236}">
                            <a16:creationId xmlns:a16="http://schemas.microsoft.com/office/drawing/2014/main" id="{92983BC2-9C2E-4DB6-AFE5-7601AA185C1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28C273" id="Pole tekstowe 957" o:spid="_x0000_s1026" type="#_x0000_t202" style="position:absolute;margin-left:105pt;margin-top:0;width:15pt;height:20.25pt;z-index:25263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mrJC5wAgAADw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38208" behindDoc="0" locked="0" layoutInCell="1" allowOverlap="1" wp14:anchorId="581E19F5" wp14:editId="15D6AA1E">
                      <wp:simplePos x="0" y="0"/>
                      <wp:positionH relativeFrom="column">
                        <wp:posOffset>1333500</wp:posOffset>
                      </wp:positionH>
                      <wp:positionV relativeFrom="paragraph">
                        <wp:posOffset>0</wp:posOffset>
                      </wp:positionV>
                      <wp:extent cx="190500" cy="257175"/>
                      <wp:effectExtent l="0" t="0" r="0" b="0"/>
                      <wp:wrapNone/>
                      <wp:docPr id="958" name="Pole tekstowe 958">
                        <a:extLst xmlns:a="http://schemas.openxmlformats.org/drawingml/2006/main">
                          <a:ext uri="{FF2B5EF4-FFF2-40B4-BE49-F238E27FC236}">
                            <a16:creationId xmlns:a16="http://schemas.microsoft.com/office/drawing/2014/main" id="{200E9C5D-48A0-4F94-B1FD-DC16B4451A2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8C0FAF" id="Pole tekstowe 958" o:spid="_x0000_s1026" type="#_x0000_t202" style="position:absolute;margin-left:105pt;margin-top:0;width:15pt;height:20.25pt;z-index:25263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PsLTeJ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39232" behindDoc="0" locked="0" layoutInCell="1" allowOverlap="1" wp14:anchorId="6748F9C4" wp14:editId="75A2CF3C">
                      <wp:simplePos x="0" y="0"/>
                      <wp:positionH relativeFrom="column">
                        <wp:posOffset>1333500</wp:posOffset>
                      </wp:positionH>
                      <wp:positionV relativeFrom="paragraph">
                        <wp:posOffset>0</wp:posOffset>
                      </wp:positionV>
                      <wp:extent cx="190500" cy="257175"/>
                      <wp:effectExtent l="0" t="0" r="0" b="0"/>
                      <wp:wrapNone/>
                      <wp:docPr id="959" name="Pole tekstowe 959">
                        <a:extLst xmlns:a="http://schemas.openxmlformats.org/drawingml/2006/main">
                          <a:ext uri="{FF2B5EF4-FFF2-40B4-BE49-F238E27FC236}">
                            <a16:creationId xmlns:a16="http://schemas.microsoft.com/office/drawing/2014/main" id="{71791DB0-01C9-44D3-B78D-FAD6C1D6E3B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745FB9" id="Pole tekstowe 959" o:spid="_x0000_s1026" type="#_x0000_t202" style="position:absolute;margin-left:105pt;margin-top:0;width:15pt;height:20.25pt;z-index:25263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uWuWF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40256" behindDoc="0" locked="0" layoutInCell="1" allowOverlap="1" wp14:anchorId="01F51461" wp14:editId="321B9027">
                      <wp:simplePos x="0" y="0"/>
                      <wp:positionH relativeFrom="column">
                        <wp:posOffset>1333500</wp:posOffset>
                      </wp:positionH>
                      <wp:positionV relativeFrom="paragraph">
                        <wp:posOffset>0</wp:posOffset>
                      </wp:positionV>
                      <wp:extent cx="190500" cy="257175"/>
                      <wp:effectExtent l="0" t="0" r="0" b="0"/>
                      <wp:wrapNone/>
                      <wp:docPr id="960" name="Pole tekstowe 960">
                        <a:extLst xmlns:a="http://schemas.openxmlformats.org/drawingml/2006/main">
                          <a:ext uri="{FF2B5EF4-FFF2-40B4-BE49-F238E27FC236}">
                            <a16:creationId xmlns:a16="http://schemas.microsoft.com/office/drawing/2014/main" id="{92C4CDA3-8AF6-46CC-98B8-38CB39CA940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06DF5D" id="Pole tekstowe 960" o:spid="_x0000_s1026" type="#_x0000_t202" style="position:absolute;margin-left:105pt;margin-top:0;width:15pt;height:20.25pt;z-index:25264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HNMS6B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41280" behindDoc="0" locked="0" layoutInCell="1" allowOverlap="1" wp14:anchorId="6675E383" wp14:editId="53A60409">
                      <wp:simplePos x="0" y="0"/>
                      <wp:positionH relativeFrom="column">
                        <wp:posOffset>1333500</wp:posOffset>
                      </wp:positionH>
                      <wp:positionV relativeFrom="paragraph">
                        <wp:posOffset>0</wp:posOffset>
                      </wp:positionV>
                      <wp:extent cx="190500" cy="257175"/>
                      <wp:effectExtent l="0" t="0" r="0" b="0"/>
                      <wp:wrapNone/>
                      <wp:docPr id="961" name="Pole tekstowe 961">
                        <a:extLst xmlns:a="http://schemas.openxmlformats.org/drawingml/2006/main">
                          <a:ext uri="{FF2B5EF4-FFF2-40B4-BE49-F238E27FC236}">
                            <a16:creationId xmlns:a16="http://schemas.microsoft.com/office/drawing/2014/main" id="{9C7C2757-652D-40B6-ADF0-31A2CD31C25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19D89B" id="Pole tekstowe 961" o:spid="_x0000_s1026" type="#_x0000_t202" style="position:absolute;margin-left:105pt;margin-top:0;width:15pt;height:20.25pt;z-index:25264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pPifd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42304" behindDoc="0" locked="0" layoutInCell="1" allowOverlap="1" wp14:anchorId="22F5B93E" wp14:editId="47D04F8C">
                      <wp:simplePos x="0" y="0"/>
                      <wp:positionH relativeFrom="column">
                        <wp:posOffset>1333500</wp:posOffset>
                      </wp:positionH>
                      <wp:positionV relativeFrom="paragraph">
                        <wp:posOffset>0</wp:posOffset>
                      </wp:positionV>
                      <wp:extent cx="190500" cy="257175"/>
                      <wp:effectExtent l="0" t="0" r="0" b="0"/>
                      <wp:wrapNone/>
                      <wp:docPr id="962" name="Pole tekstowe 962">
                        <a:extLst xmlns:a="http://schemas.openxmlformats.org/drawingml/2006/main">
                          <a:ext uri="{FF2B5EF4-FFF2-40B4-BE49-F238E27FC236}">
                            <a16:creationId xmlns:a16="http://schemas.microsoft.com/office/drawing/2014/main" id="{78DB731D-852C-4240-923B-531B082EC8B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035D84" id="Pole tekstowe 962" o:spid="_x0000_s1026" type="#_x0000_t202" style="position:absolute;margin-left:105pt;margin-top:0;width:15pt;height:20.25pt;z-index:25264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CD1V3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43328" behindDoc="0" locked="0" layoutInCell="1" allowOverlap="1" wp14:anchorId="1D888767" wp14:editId="19BF3038">
                      <wp:simplePos x="0" y="0"/>
                      <wp:positionH relativeFrom="column">
                        <wp:posOffset>1333500</wp:posOffset>
                      </wp:positionH>
                      <wp:positionV relativeFrom="paragraph">
                        <wp:posOffset>0</wp:posOffset>
                      </wp:positionV>
                      <wp:extent cx="190500" cy="257175"/>
                      <wp:effectExtent l="0" t="0" r="0" b="0"/>
                      <wp:wrapNone/>
                      <wp:docPr id="963" name="Pole tekstowe 963">
                        <a:extLst xmlns:a="http://schemas.openxmlformats.org/drawingml/2006/main">
                          <a:ext uri="{FF2B5EF4-FFF2-40B4-BE49-F238E27FC236}">
                            <a16:creationId xmlns:a16="http://schemas.microsoft.com/office/drawing/2014/main" id="{73E1BA97-2EFE-4E06-BF59-40936AA8584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70299A" id="Pole tekstowe 963" o:spid="_x0000_s1026" type="#_x0000_t202" style="position:absolute;margin-left:105pt;margin-top:0;width:15pt;height:20.25pt;z-index:25264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xfbV4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44352" behindDoc="0" locked="0" layoutInCell="1" allowOverlap="1" wp14:anchorId="56A997DA" wp14:editId="43337949">
                      <wp:simplePos x="0" y="0"/>
                      <wp:positionH relativeFrom="column">
                        <wp:posOffset>1333500</wp:posOffset>
                      </wp:positionH>
                      <wp:positionV relativeFrom="paragraph">
                        <wp:posOffset>0</wp:posOffset>
                      </wp:positionV>
                      <wp:extent cx="190500" cy="257175"/>
                      <wp:effectExtent l="0" t="0" r="0" b="0"/>
                      <wp:wrapNone/>
                      <wp:docPr id="964" name="Pole tekstowe 964">
                        <a:extLst xmlns:a="http://schemas.openxmlformats.org/drawingml/2006/main">
                          <a:ext uri="{FF2B5EF4-FFF2-40B4-BE49-F238E27FC236}">
                            <a16:creationId xmlns:a16="http://schemas.microsoft.com/office/drawing/2014/main" id="{15D6C2FA-5B9A-4348-B16A-8C608F5A9DE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D34776" id="Pole tekstowe 964" o:spid="_x0000_s1026" type="#_x0000_t202" style="position:absolute;margin-left:105pt;margin-top:0;width:15pt;height:20.25pt;z-index:25264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gOQZ4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45376" behindDoc="0" locked="0" layoutInCell="1" allowOverlap="1" wp14:anchorId="28C0BF5C" wp14:editId="0579FE19">
                      <wp:simplePos x="0" y="0"/>
                      <wp:positionH relativeFrom="column">
                        <wp:posOffset>1333500</wp:posOffset>
                      </wp:positionH>
                      <wp:positionV relativeFrom="paragraph">
                        <wp:posOffset>0</wp:posOffset>
                      </wp:positionV>
                      <wp:extent cx="190500" cy="257175"/>
                      <wp:effectExtent l="0" t="0" r="0" b="0"/>
                      <wp:wrapNone/>
                      <wp:docPr id="965" name="Pole tekstowe 965">
                        <a:extLst xmlns:a="http://schemas.openxmlformats.org/drawingml/2006/main">
                          <a:ext uri="{FF2B5EF4-FFF2-40B4-BE49-F238E27FC236}">
                            <a16:creationId xmlns:a16="http://schemas.microsoft.com/office/drawing/2014/main" id="{92DCAC98-3AC2-47B4-9ACE-3A6411333DE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DA5A45" id="Pole tekstowe 965" o:spid="_x0000_s1026" type="#_x0000_t202" style="position:absolute;margin-left:105pt;margin-top:0;width:15pt;height:20.25pt;z-index:25264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vQaFiG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46400" behindDoc="0" locked="0" layoutInCell="1" allowOverlap="1" wp14:anchorId="3415B81C" wp14:editId="4044D866">
                      <wp:simplePos x="0" y="0"/>
                      <wp:positionH relativeFrom="column">
                        <wp:posOffset>1333500</wp:posOffset>
                      </wp:positionH>
                      <wp:positionV relativeFrom="paragraph">
                        <wp:posOffset>0</wp:posOffset>
                      </wp:positionV>
                      <wp:extent cx="190500" cy="257175"/>
                      <wp:effectExtent l="0" t="0" r="0" b="0"/>
                      <wp:wrapNone/>
                      <wp:docPr id="966" name="Pole tekstowe 966">
                        <a:extLst xmlns:a="http://schemas.openxmlformats.org/drawingml/2006/main">
                          <a:ext uri="{FF2B5EF4-FFF2-40B4-BE49-F238E27FC236}">
                            <a16:creationId xmlns:a16="http://schemas.microsoft.com/office/drawing/2014/main" id="{E29AC2D4-E853-4643-80A9-F917F06E893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CAA0BB" id="Pole tekstowe 966" o:spid="_x0000_s1026" type="#_x0000_t202" style="position:absolute;margin-left:105pt;margin-top:0;width:15pt;height:20.25pt;z-index:25264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ceoq3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47424" behindDoc="0" locked="0" layoutInCell="1" allowOverlap="1" wp14:anchorId="2C2E8CCF" wp14:editId="10DCAD2E">
                      <wp:simplePos x="0" y="0"/>
                      <wp:positionH relativeFrom="column">
                        <wp:posOffset>1333500</wp:posOffset>
                      </wp:positionH>
                      <wp:positionV relativeFrom="paragraph">
                        <wp:posOffset>0</wp:posOffset>
                      </wp:positionV>
                      <wp:extent cx="190500" cy="257175"/>
                      <wp:effectExtent l="0" t="0" r="0" b="0"/>
                      <wp:wrapNone/>
                      <wp:docPr id="967" name="Pole tekstowe 967">
                        <a:extLst xmlns:a="http://schemas.openxmlformats.org/drawingml/2006/main">
                          <a:ext uri="{FF2B5EF4-FFF2-40B4-BE49-F238E27FC236}">
                            <a16:creationId xmlns:a16="http://schemas.microsoft.com/office/drawing/2014/main" id="{35BD4D2B-C2F6-4061-AA1F-E0E8DAC717F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E880B4" id="Pole tekstowe 967" o:spid="_x0000_s1026" type="#_x0000_t202" style="position:absolute;margin-left:105pt;margin-top:0;width:15pt;height:20.25pt;z-index:25264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ghYP4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48448" behindDoc="0" locked="0" layoutInCell="1" allowOverlap="1" wp14:anchorId="7CEC783A" wp14:editId="16CD43F5">
                      <wp:simplePos x="0" y="0"/>
                      <wp:positionH relativeFrom="column">
                        <wp:posOffset>1333500</wp:posOffset>
                      </wp:positionH>
                      <wp:positionV relativeFrom="paragraph">
                        <wp:posOffset>0</wp:posOffset>
                      </wp:positionV>
                      <wp:extent cx="190500" cy="257175"/>
                      <wp:effectExtent l="0" t="0" r="0" b="0"/>
                      <wp:wrapNone/>
                      <wp:docPr id="968" name="Pole tekstowe 968">
                        <a:extLst xmlns:a="http://schemas.openxmlformats.org/drawingml/2006/main">
                          <a:ext uri="{FF2B5EF4-FFF2-40B4-BE49-F238E27FC236}">
                            <a16:creationId xmlns:a16="http://schemas.microsoft.com/office/drawing/2014/main" id="{2C44146B-EFC2-4861-A330-EFE5913299B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B22D1F" id="Pole tekstowe 968" o:spid="_x0000_s1026" type="#_x0000_t202" style="position:absolute;margin-left:105pt;margin-top:0;width:15pt;height:20.25pt;z-index:25264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IVXP+WwCAAAP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49472" behindDoc="0" locked="0" layoutInCell="1" allowOverlap="1" wp14:anchorId="5BB4BD48" wp14:editId="3FCE6499">
                      <wp:simplePos x="0" y="0"/>
                      <wp:positionH relativeFrom="column">
                        <wp:posOffset>1333500</wp:posOffset>
                      </wp:positionH>
                      <wp:positionV relativeFrom="paragraph">
                        <wp:posOffset>0</wp:posOffset>
                      </wp:positionV>
                      <wp:extent cx="190500" cy="257175"/>
                      <wp:effectExtent l="0" t="0" r="0" b="0"/>
                      <wp:wrapNone/>
                      <wp:docPr id="969" name="Pole tekstowe 969">
                        <a:extLst xmlns:a="http://schemas.openxmlformats.org/drawingml/2006/main">
                          <a:ext uri="{FF2B5EF4-FFF2-40B4-BE49-F238E27FC236}">
                            <a16:creationId xmlns:a16="http://schemas.microsoft.com/office/drawing/2014/main" id="{29C8CFD2-1B26-4CE4-8C04-7EE75772E92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C27DF1" id="Pole tekstowe 969" o:spid="_x0000_s1026" type="#_x0000_t202" style="position:absolute;margin-left:105pt;margin-top:0;width:15pt;height:20.25pt;z-index:25264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0OTk5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50496" behindDoc="0" locked="0" layoutInCell="1" allowOverlap="1" wp14:anchorId="6BF61B92" wp14:editId="5B8C8FA5">
                      <wp:simplePos x="0" y="0"/>
                      <wp:positionH relativeFrom="column">
                        <wp:posOffset>1333500</wp:posOffset>
                      </wp:positionH>
                      <wp:positionV relativeFrom="paragraph">
                        <wp:posOffset>0</wp:posOffset>
                      </wp:positionV>
                      <wp:extent cx="190500" cy="257175"/>
                      <wp:effectExtent l="0" t="0" r="0" b="0"/>
                      <wp:wrapNone/>
                      <wp:docPr id="970" name="Pole tekstowe 970">
                        <a:extLst xmlns:a="http://schemas.openxmlformats.org/drawingml/2006/main">
                          <a:ext uri="{FF2B5EF4-FFF2-40B4-BE49-F238E27FC236}">
                            <a16:creationId xmlns:a16="http://schemas.microsoft.com/office/drawing/2014/main" id="{75B0CA3D-DECF-488E-B4E7-ADD268167E7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AD5508" id="Pole tekstowe 970" o:spid="_x0000_s1026" type="#_x0000_t202" style="position:absolute;margin-left:105pt;margin-top:0;width:15pt;height:20.25pt;z-index:25265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Pc28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51520" behindDoc="0" locked="0" layoutInCell="1" allowOverlap="1" wp14:anchorId="3A6FA474" wp14:editId="6804C51D">
                      <wp:simplePos x="0" y="0"/>
                      <wp:positionH relativeFrom="column">
                        <wp:posOffset>1333500</wp:posOffset>
                      </wp:positionH>
                      <wp:positionV relativeFrom="paragraph">
                        <wp:posOffset>0</wp:posOffset>
                      </wp:positionV>
                      <wp:extent cx="190500" cy="257175"/>
                      <wp:effectExtent l="0" t="0" r="0" b="0"/>
                      <wp:wrapNone/>
                      <wp:docPr id="971" name="Pole tekstowe 971">
                        <a:extLst xmlns:a="http://schemas.openxmlformats.org/drawingml/2006/main">
                          <a:ext uri="{FF2B5EF4-FFF2-40B4-BE49-F238E27FC236}">
                            <a16:creationId xmlns:a16="http://schemas.microsoft.com/office/drawing/2014/main" id="{F8AFA3B8-4FCA-4ED7-87ED-509772FBE3C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14E5C6" id="Pole tekstowe 971" o:spid="_x0000_s1026" type="#_x0000_t202" style="position:absolute;margin-left:105pt;margin-top:0;width:15pt;height:20.25pt;z-index:25265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hKL2i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52544" behindDoc="0" locked="0" layoutInCell="1" allowOverlap="1" wp14:anchorId="1A0AD49C" wp14:editId="2C8B2DCE">
                      <wp:simplePos x="0" y="0"/>
                      <wp:positionH relativeFrom="column">
                        <wp:posOffset>1333500</wp:posOffset>
                      </wp:positionH>
                      <wp:positionV relativeFrom="paragraph">
                        <wp:posOffset>0</wp:posOffset>
                      </wp:positionV>
                      <wp:extent cx="190500" cy="257175"/>
                      <wp:effectExtent l="0" t="0" r="0" b="0"/>
                      <wp:wrapNone/>
                      <wp:docPr id="972" name="Pole tekstowe 972">
                        <a:extLst xmlns:a="http://schemas.openxmlformats.org/drawingml/2006/main">
                          <a:ext uri="{FF2B5EF4-FFF2-40B4-BE49-F238E27FC236}">
                            <a16:creationId xmlns:a16="http://schemas.microsoft.com/office/drawing/2014/main" id="{8FB1D08B-4289-440C-9D2D-612FB3A133E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C5519F" id="Pole tekstowe 972" o:spid="_x0000_s1026" type="#_x0000_t202" style="position:absolute;margin-left:105pt;margin-top:0;width:15pt;height:20.25pt;z-index:25265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SAOrc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53568" behindDoc="0" locked="0" layoutInCell="1" allowOverlap="1" wp14:anchorId="7268F619" wp14:editId="3FB61B1D">
                      <wp:simplePos x="0" y="0"/>
                      <wp:positionH relativeFrom="column">
                        <wp:posOffset>1333500</wp:posOffset>
                      </wp:positionH>
                      <wp:positionV relativeFrom="paragraph">
                        <wp:posOffset>0</wp:posOffset>
                      </wp:positionV>
                      <wp:extent cx="190500" cy="257175"/>
                      <wp:effectExtent l="0" t="0" r="0" b="0"/>
                      <wp:wrapNone/>
                      <wp:docPr id="973" name="Pole tekstowe 973">
                        <a:extLst xmlns:a="http://schemas.openxmlformats.org/drawingml/2006/main">
                          <a:ext uri="{FF2B5EF4-FFF2-40B4-BE49-F238E27FC236}">
                            <a16:creationId xmlns:a16="http://schemas.microsoft.com/office/drawing/2014/main" id="{51ACA5BA-E6DC-49DE-BE27-FFFA9173843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1CDF89" id="Pole tekstowe 973" o:spid="_x0000_s1026" type="#_x0000_t202" style="position:absolute;margin-left:105pt;margin-top:0;width:15pt;height:20.25pt;z-index:25265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NAgHg5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54592" behindDoc="0" locked="0" layoutInCell="1" allowOverlap="1" wp14:anchorId="483AEF17" wp14:editId="17F3311B">
                      <wp:simplePos x="0" y="0"/>
                      <wp:positionH relativeFrom="column">
                        <wp:posOffset>1333500</wp:posOffset>
                      </wp:positionH>
                      <wp:positionV relativeFrom="paragraph">
                        <wp:posOffset>0</wp:posOffset>
                      </wp:positionV>
                      <wp:extent cx="190500" cy="257175"/>
                      <wp:effectExtent l="0" t="0" r="0" b="0"/>
                      <wp:wrapNone/>
                      <wp:docPr id="974" name="Pole tekstowe 974">
                        <a:extLst xmlns:a="http://schemas.openxmlformats.org/drawingml/2006/main">
                          <a:ext uri="{FF2B5EF4-FFF2-40B4-BE49-F238E27FC236}">
                            <a16:creationId xmlns:a16="http://schemas.microsoft.com/office/drawing/2014/main" id="{8987B760-C046-4F1C-AA21-85538332B5C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A9A564E" id="Pole tekstowe 974" o:spid="_x0000_s1026" type="#_x0000_t202" style="position:absolute;margin-left:105pt;margin-top:0;width:15pt;height:20.25pt;z-index:25265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XV7x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55616" behindDoc="0" locked="0" layoutInCell="1" allowOverlap="1" wp14:anchorId="67AF93ED" wp14:editId="55CAD100">
                      <wp:simplePos x="0" y="0"/>
                      <wp:positionH relativeFrom="column">
                        <wp:posOffset>1333500</wp:posOffset>
                      </wp:positionH>
                      <wp:positionV relativeFrom="paragraph">
                        <wp:posOffset>0</wp:posOffset>
                      </wp:positionV>
                      <wp:extent cx="190500" cy="257175"/>
                      <wp:effectExtent l="0" t="0" r="0" b="0"/>
                      <wp:wrapNone/>
                      <wp:docPr id="975" name="Pole tekstowe 975">
                        <a:extLst xmlns:a="http://schemas.openxmlformats.org/drawingml/2006/main">
                          <a:ext uri="{FF2B5EF4-FFF2-40B4-BE49-F238E27FC236}">
                            <a16:creationId xmlns:a16="http://schemas.microsoft.com/office/drawing/2014/main" id="{58367BB1-4E1A-48D8-9024-C3367E79195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FD0FC1" id="Pole tekstowe 975" o:spid="_x0000_s1026" type="#_x0000_t202" style="position:absolute;margin-left:105pt;margin-top:0;width:15pt;height:20.25pt;z-index:25265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6vRyj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56640" behindDoc="0" locked="0" layoutInCell="1" allowOverlap="1" wp14:anchorId="60C0C809" wp14:editId="5EC6F5B5">
                      <wp:simplePos x="0" y="0"/>
                      <wp:positionH relativeFrom="column">
                        <wp:posOffset>1333500</wp:posOffset>
                      </wp:positionH>
                      <wp:positionV relativeFrom="paragraph">
                        <wp:posOffset>0</wp:posOffset>
                      </wp:positionV>
                      <wp:extent cx="190500" cy="257175"/>
                      <wp:effectExtent l="0" t="0" r="0" b="0"/>
                      <wp:wrapNone/>
                      <wp:docPr id="976" name="Pole tekstowe 976">
                        <a:extLst xmlns:a="http://schemas.openxmlformats.org/drawingml/2006/main">
                          <a:ext uri="{FF2B5EF4-FFF2-40B4-BE49-F238E27FC236}">
                            <a16:creationId xmlns:a16="http://schemas.microsoft.com/office/drawing/2014/main" id="{A00314DE-C6D8-49E8-847F-1FE35503728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D9F84F1" id="Pole tekstowe 976" o:spid="_x0000_s1026" type="#_x0000_t202" style="position:absolute;margin-left:105pt;margin-top:0;width:15pt;height:20.25pt;z-index:25265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CWK9C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57664" behindDoc="0" locked="0" layoutInCell="1" allowOverlap="1" wp14:anchorId="11CD04F0" wp14:editId="0143190C">
                      <wp:simplePos x="0" y="0"/>
                      <wp:positionH relativeFrom="column">
                        <wp:posOffset>1333500</wp:posOffset>
                      </wp:positionH>
                      <wp:positionV relativeFrom="paragraph">
                        <wp:posOffset>0</wp:posOffset>
                      </wp:positionV>
                      <wp:extent cx="190500" cy="257175"/>
                      <wp:effectExtent l="0" t="0" r="0" b="0"/>
                      <wp:wrapNone/>
                      <wp:docPr id="977" name="Pole tekstowe 977">
                        <a:extLst xmlns:a="http://schemas.openxmlformats.org/drawingml/2006/main">
                          <a:ext uri="{FF2B5EF4-FFF2-40B4-BE49-F238E27FC236}">
                            <a16:creationId xmlns:a16="http://schemas.microsoft.com/office/drawing/2014/main" id="{AE1D3C74-6E88-4174-AA8F-600DAFECF5F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4C1DE3" id="Pole tekstowe 977" o:spid="_x0000_s1026" type="#_x0000_t202" style="position:absolute;margin-left:105pt;margin-top:0;width:15pt;height:20.25pt;z-index:25265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MSi59N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58688" behindDoc="0" locked="0" layoutInCell="1" allowOverlap="1" wp14:anchorId="06249B22" wp14:editId="45601C8D">
                      <wp:simplePos x="0" y="0"/>
                      <wp:positionH relativeFrom="column">
                        <wp:posOffset>1333500</wp:posOffset>
                      </wp:positionH>
                      <wp:positionV relativeFrom="paragraph">
                        <wp:posOffset>0</wp:posOffset>
                      </wp:positionV>
                      <wp:extent cx="190500" cy="257175"/>
                      <wp:effectExtent l="0" t="0" r="0" b="0"/>
                      <wp:wrapNone/>
                      <wp:docPr id="978" name="Pole tekstowe 978">
                        <a:extLst xmlns:a="http://schemas.openxmlformats.org/drawingml/2006/main">
                          <a:ext uri="{FF2B5EF4-FFF2-40B4-BE49-F238E27FC236}">
                            <a16:creationId xmlns:a16="http://schemas.microsoft.com/office/drawing/2014/main" id="{FACB9A8D-B9BB-4276-8B75-B53AF57C658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52B099" id="Pole tekstowe 978" o:spid="_x0000_s1026" type="#_x0000_t202" style="position:absolute;margin-left:105pt;margin-top:0;width:15pt;height:20.25pt;z-index:25265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zZ13j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59712" behindDoc="0" locked="0" layoutInCell="1" allowOverlap="1" wp14:anchorId="13343136" wp14:editId="5450B2FE">
                      <wp:simplePos x="0" y="0"/>
                      <wp:positionH relativeFrom="column">
                        <wp:posOffset>1333500</wp:posOffset>
                      </wp:positionH>
                      <wp:positionV relativeFrom="paragraph">
                        <wp:posOffset>0</wp:posOffset>
                      </wp:positionV>
                      <wp:extent cx="190500" cy="257175"/>
                      <wp:effectExtent l="0" t="0" r="0" b="0"/>
                      <wp:wrapNone/>
                      <wp:docPr id="979" name="Pole tekstowe 979">
                        <a:extLst xmlns:a="http://schemas.openxmlformats.org/drawingml/2006/main">
                          <a:ext uri="{FF2B5EF4-FFF2-40B4-BE49-F238E27FC236}">
                            <a16:creationId xmlns:a16="http://schemas.microsoft.com/office/drawing/2014/main" id="{BB4AB08E-F565-4B9D-865C-15269273B12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8A64E8C" id="Pole tekstowe 979" o:spid="_x0000_s1026" type="#_x0000_t202" style="position:absolute;margin-left:105pt;margin-top:0;width:15pt;height:20.25pt;z-index:25265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lHQvB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60736" behindDoc="0" locked="0" layoutInCell="1" allowOverlap="1" wp14:anchorId="36EF93F7" wp14:editId="200C2E78">
                      <wp:simplePos x="0" y="0"/>
                      <wp:positionH relativeFrom="column">
                        <wp:posOffset>1333500</wp:posOffset>
                      </wp:positionH>
                      <wp:positionV relativeFrom="paragraph">
                        <wp:posOffset>0</wp:posOffset>
                      </wp:positionV>
                      <wp:extent cx="190500" cy="257175"/>
                      <wp:effectExtent l="0" t="0" r="0" b="0"/>
                      <wp:wrapNone/>
                      <wp:docPr id="980" name="Pole tekstowe 980">
                        <a:extLst xmlns:a="http://schemas.openxmlformats.org/drawingml/2006/main">
                          <a:ext uri="{FF2B5EF4-FFF2-40B4-BE49-F238E27FC236}">
                            <a16:creationId xmlns:a16="http://schemas.microsoft.com/office/drawing/2014/main" id="{9774D757-4156-47F3-A8BD-1B6C9448F40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5BAAF4" id="Pole tekstowe 980" o:spid="_x0000_s1026" type="#_x0000_t202" style="position:absolute;margin-left:105pt;margin-top:0;width:15pt;height:20.25pt;z-index:25266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lUITw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61760" behindDoc="0" locked="0" layoutInCell="1" allowOverlap="1" wp14:anchorId="0E5F6CDE" wp14:editId="7DE027C2">
                      <wp:simplePos x="0" y="0"/>
                      <wp:positionH relativeFrom="column">
                        <wp:posOffset>1333500</wp:posOffset>
                      </wp:positionH>
                      <wp:positionV relativeFrom="paragraph">
                        <wp:posOffset>0</wp:posOffset>
                      </wp:positionV>
                      <wp:extent cx="190500" cy="257175"/>
                      <wp:effectExtent l="0" t="0" r="0" b="0"/>
                      <wp:wrapNone/>
                      <wp:docPr id="981" name="Pole tekstowe 981">
                        <a:extLst xmlns:a="http://schemas.openxmlformats.org/drawingml/2006/main">
                          <a:ext uri="{FF2B5EF4-FFF2-40B4-BE49-F238E27FC236}">
                            <a16:creationId xmlns:a16="http://schemas.microsoft.com/office/drawing/2014/main" id="{F053CDB2-F209-418C-A2C2-19D1F454946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C39736A" id="Pole tekstowe 981" o:spid="_x0000_s1026" type="#_x0000_t202" style="position:absolute;margin-left:105pt;margin-top:0;width:15pt;height:20.25pt;z-index:25266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NL0ehx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62784" behindDoc="0" locked="0" layoutInCell="1" allowOverlap="1" wp14:anchorId="1B6236A3" wp14:editId="21D6DA1E">
                      <wp:simplePos x="0" y="0"/>
                      <wp:positionH relativeFrom="column">
                        <wp:posOffset>1333500</wp:posOffset>
                      </wp:positionH>
                      <wp:positionV relativeFrom="paragraph">
                        <wp:posOffset>0</wp:posOffset>
                      </wp:positionV>
                      <wp:extent cx="190500" cy="257175"/>
                      <wp:effectExtent l="0" t="0" r="0" b="0"/>
                      <wp:wrapNone/>
                      <wp:docPr id="982" name="Pole tekstowe 982">
                        <a:extLst xmlns:a="http://schemas.openxmlformats.org/drawingml/2006/main">
                          <a:ext uri="{FF2B5EF4-FFF2-40B4-BE49-F238E27FC236}">
                            <a16:creationId xmlns:a16="http://schemas.microsoft.com/office/drawing/2014/main" id="{C5080392-88F1-4DF8-B30A-7753A55B51D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F9E5BB" id="Pole tekstowe 982" o:spid="_x0000_s1026" type="#_x0000_t202" style="position:absolute;margin-left:105pt;margin-top:0;width:15pt;height:20.25pt;z-index:25266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8ruyg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63808" behindDoc="0" locked="0" layoutInCell="1" allowOverlap="1" wp14:anchorId="4A7A6EA4" wp14:editId="55F356D4">
                      <wp:simplePos x="0" y="0"/>
                      <wp:positionH relativeFrom="column">
                        <wp:posOffset>1333500</wp:posOffset>
                      </wp:positionH>
                      <wp:positionV relativeFrom="paragraph">
                        <wp:posOffset>0</wp:posOffset>
                      </wp:positionV>
                      <wp:extent cx="190500" cy="257175"/>
                      <wp:effectExtent l="0" t="0" r="0" b="0"/>
                      <wp:wrapNone/>
                      <wp:docPr id="983" name="Pole tekstowe 983">
                        <a:extLst xmlns:a="http://schemas.openxmlformats.org/drawingml/2006/main">
                          <a:ext uri="{FF2B5EF4-FFF2-40B4-BE49-F238E27FC236}">
                            <a16:creationId xmlns:a16="http://schemas.microsoft.com/office/drawing/2014/main" id="{20DC518F-0FA3-42D0-9B66-3EAEAA01697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F3DE9E" id="Pole tekstowe 983" o:spid="_x0000_s1026" type="#_x0000_t202" style="position:absolute;margin-left:105pt;margin-top:0;width:15pt;height:20.25pt;z-index:25266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nPblN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64832" behindDoc="0" locked="0" layoutInCell="1" allowOverlap="1" wp14:anchorId="7356E744" wp14:editId="67F31D41">
                      <wp:simplePos x="0" y="0"/>
                      <wp:positionH relativeFrom="column">
                        <wp:posOffset>1333500</wp:posOffset>
                      </wp:positionH>
                      <wp:positionV relativeFrom="paragraph">
                        <wp:posOffset>0</wp:posOffset>
                      </wp:positionV>
                      <wp:extent cx="190500" cy="257175"/>
                      <wp:effectExtent l="0" t="0" r="0" b="0"/>
                      <wp:wrapNone/>
                      <wp:docPr id="984" name="Pole tekstowe 984">
                        <a:extLst xmlns:a="http://schemas.openxmlformats.org/drawingml/2006/main">
                          <a:ext uri="{FF2B5EF4-FFF2-40B4-BE49-F238E27FC236}">
                            <a16:creationId xmlns:a16="http://schemas.microsoft.com/office/drawing/2014/main" id="{0FBE9C7D-6E77-4EE3-A08B-3BD6829874C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D468E4" id="Pole tekstowe 984" o:spid="_x0000_s1026" type="#_x0000_t202" style="position:absolute;margin-left:105pt;margin-top:0;width:15pt;height:20.25pt;z-index:25266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e/KTl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65856" behindDoc="0" locked="0" layoutInCell="1" allowOverlap="1" wp14:anchorId="74B622B2" wp14:editId="0A5E0FF0">
                      <wp:simplePos x="0" y="0"/>
                      <wp:positionH relativeFrom="column">
                        <wp:posOffset>1333500</wp:posOffset>
                      </wp:positionH>
                      <wp:positionV relativeFrom="paragraph">
                        <wp:posOffset>0</wp:posOffset>
                      </wp:positionV>
                      <wp:extent cx="190500" cy="257175"/>
                      <wp:effectExtent l="0" t="0" r="0" b="0"/>
                      <wp:wrapNone/>
                      <wp:docPr id="985" name="Pole tekstowe 985">
                        <a:extLst xmlns:a="http://schemas.openxmlformats.org/drawingml/2006/main">
                          <a:ext uri="{FF2B5EF4-FFF2-40B4-BE49-F238E27FC236}">
                            <a16:creationId xmlns:a16="http://schemas.microsoft.com/office/drawing/2014/main" id="{E12E655D-1FA4-4ECD-8E85-C3A89042450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23356E" id="Pole tekstowe 985" o:spid="_x0000_s1026" type="#_x0000_t202" style="position:absolute;margin-left:105pt;margin-top:0;width:15pt;height:20.25pt;z-index:25266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h82N5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66880" behindDoc="0" locked="0" layoutInCell="1" allowOverlap="1" wp14:anchorId="559614AC" wp14:editId="79A3E3F2">
                      <wp:simplePos x="0" y="0"/>
                      <wp:positionH relativeFrom="column">
                        <wp:posOffset>1333500</wp:posOffset>
                      </wp:positionH>
                      <wp:positionV relativeFrom="paragraph">
                        <wp:posOffset>0</wp:posOffset>
                      </wp:positionV>
                      <wp:extent cx="190500" cy="257175"/>
                      <wp:effectExtent l="0" t="0" r="0" b="0"/>
                      <wp:wrapNone/>
                      <wp:docPr id="986" name="Pole tekstowe 986">
                        <a:extLst xmlns:a="http://schemas.openxmlformats.org/drawingml/2006/main">
                          <a:ext uri="{FF2B5EF4-FFF2-40B4-BE49-F238E27FC236}">
                            <a16:creationId xmlns:a16="http://schemas.microsoft.com/office/drawing/2014/main" id="{CBB0A2F8-932B-4C33-A1F7-A88BC76A3B9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2168C6" id="Pole tekstowe 986" o:spid="_x0000_s1026" type="#_x0000_t202" style="position:absolute;margin-left:105pt;margin-top:0;width:15pt;height:20.25pt;z-index:25266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nJfmI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67904" behindDoc="0" locked="0" layoutInCell="1" allowOverlap="1" wp14:anchorId="1F6CB679" wp14:editId="28A107AA">
                      <wp:simplePos x="0" y="0"/>
                      <wp:positionH relativeFrom="column">
                        <wp:posOffset>1333500</wp:posOffset>
                      </wp:positionH>
                      <wp:positionV relativeFrom="paragraph">
                        <wp:posOffset>0</wp:posOffset>
                      </wp:positionV>
                      <wp:extent cx="190500" cy="257175"/>
                      <wp:effectExtent l="0" t="0" r="0" b="0"/>
                      <wp:wrapNone/>
                      <wp:docPr id="987" name="Pole tekstowe 987">
                        <a:extLst xmlns:a="http://schemas.openxmlformats.org/drawingml/2006/main">
                          <a:ext uri="{FF2B5EF4-FFF2-40B4-BE49-F238E27FC236}">
                            <a16:creationId xmlns:a16="http://schemas.microsoft.com/office/drawing/2014/main" id="{C059879A-505A-46CD-85EC-B4439C84289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868A1D" id="Pole tekstowe 987" o:spid="_x0000_s1026" type="#_x0000_t202" style="position:absolute;margin-left:105pt;margin-top:0;width:15pt;height:20.25pt;z-index:25266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NEMvr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68928" behindDoc="0" locked="0" layoutInCell="1" allowOverlap="1" wp14:anchorId="44AFD814" wp14:editId="29015082">
                      <wp:simplePos x="0" y="0"/>
                      <wp:positionH relativeFrom="column">
                        <wp:posOffset>1333500</wp:posOffset>
                      </wp:positionH>
                      <wp:positionV relativeFrom="paragraph">
                        <wp:posOffset>0</wp:posOffset>
                      </wp:positionV>
                      <wp:extent cx="190500" cy="257175"/>
                      <wp:effectExtent l="0" t="0" r="0" b="0"/>
                      <wp:wrapNone/>
                      <wp:docPr id="988" name="Pole tekstowe 988">
                        <a:extLst xmlns:a="http://schemas.openxmlformats.org/drawingml/2006/main">
                          <a:ext uri="{FF2B5EF4-FFF2-40B4-BE49-F238E27FC236}">
                            <a16:creationId xmlns:a16="http://schemas.microsoft.com/office/drawing/2014/main" id="{13ED89F2-3C4E-46EA-BB16-B7BF107FD12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309905" id="Pole tekstowe 988" o:spid="_x0000_s1026" type="#_x0000_t202" style="position:absolute;margin-left:105pt;margin-top:0;width:15pt;height:20.25pt;z-index:25266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FiVA2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69952" behindDoc="0" locked="0" layoutInCell="1" allowOverlap="1" wp14:anchorId="327A4B84" wp14:editId="18AFDAF3">
                      <wp:simplePos x="0" y="0"/>
                      <wp:positionH relativeFrom="column">
                        <wp:posOffset>1333500</wp:posOffset>
                      </wp:positionH>
                      <wp:positionV relativeFrom="paragraph">
                        <wp:posOffset>0</wp:posOffset>
                      </wp:positionV>
                      <wp:extent cx="190500" cy="257175"/>
                      <wp:effectExtent l="0" t="0" r="0" b="0"/>
                      <wp:wrapNone/>
                      <wp:docPr id="989" name="Pole tekstowe 989">
                        <a:extLst xmlns:a="http://schemas.openxmlformats.org/drawingml/2006/main">
                          <a:ext uri="{FF2B5EF4-FFF2-40B4-BE49-F238E27FC236}">
                            <a16:creationId xmlns:a16="http://schemas.microsoft.com/office/drawing/2014/main" id="{817C5364-22B1-428D-BDC7-A622FE86646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03CDC8" id="Pole tekstowe 989" o:spid="_x0000_s1026" type="#_x0000_t202" style="position:absolute;margin-left:105pt;margin-top:0;width:15pt;height:20.25pt;z-index:25266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b94Rsm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70976" behindDoc="0" locked="0" layoutInCell="1" allowOverlap="1" wp14:anchorId="2D6F6782" wp14:editId="25E2A7CA">
                      <wp:simplePos x="0" y="0"/>
                      <wp:positionH relativeFrom="column">
                        <wp:posOffset>1333500</wp:posOffset>
                      </wp:positionH>
                      <wp:positionV relativeFrom="paragraph">
                        <wp:posOffset>0</wp:posOffset>
                      </wp:positionV>
                      <wp:extent cx="190500" cy="257175"/>
                      <wp:effectExtent l="0" t="0" r="0" b="0"/>
                      <wp:wrapNone/>
                      <wp:docPr id="990" name="Pole tekstowe 990">
                        <a:extLst xmlns:a="http://schemas.openxmlformats.org/drawingml/2006/main">
                          <a:ext uri="{FF2B5EF4-FFF2-40B4-BE49-F238E27FC236}">
                            <a16:creationId xmlns:a16="http://schemas.microsoft.com/office/drawing/2014/main" id="{FF118BA7-43CC-4346-932B-ED7A099A0B8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84FC20" id="Pole tekstowe 990" o:spid="_x0000_s1026" type="#_x0000_t202" style="position:absolute;margin-left:105pt;margin-top:0;width:15pt;height:20.25pt;z-index:25267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LR0vB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72000" behindDoc="0" locked="0" layoutInCell="1" allowOverlap="1" wp14:anchorId="034BC7C1" wp14:editId="0D3AE2A6">
                      <wp:simplePos x="0" y="0"/>
                      <wp:positionH relativeFrom="column">
                        <wp:posOffset>1333500</wp:posOffset>
                      </wp:positionH>
                      <wp:positionV relativeFrom="paragraph">
                        <wp:posOffset>0</wp:posOffset>
                      </wp:positionV>
                      <wp:extent cx="190500" cy="257175"/>
                      <wp:effectExtent l="0" t="0" r="0" b="0"/>
                      <wp:wrapNone/>
                      <wp:docPr id="991" name="Pole tekstowe 991">
                        <a:extLst xmlns:a="http://schemas.openxmlformats.org/drawingml/2006/main">
                          <a:ext uri="{FF2B5EF4-FFF2-40B4-BE49-F238E27FC236}">
                            <a16:creationId xmlns:a16="http://schemas.microsoft.com/office/drawing/2014/main" id="{E2339ED2-5D6E-4455-8B2B-9019CBB01C1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E29677" id="Pole tekstowe 991" o:spid="_x0000_s1026" type="#_x0000_t202" style="position:absolute;margin-left:105pt;margin-top:0;width:15pt;height:20.25pt;z-index:25267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ghJxU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73024" behindDoc="0" locked="0" layoutInCell="1" allowOverlap="1" wp14:anchorId="2715C23D" wp14:editId="08C97705">
                      <wp:simplePos x="0" y="0"/>
                      <wp:positionH relativeFrom="column">
                        <wp:posOffset>1333500</wp:posOffset>
                      </wp:positionH>
                      <wp:positionV relativeFrom="paragraph">
                        <wp:posOffset>0</wp:posOffset>
                      </wp:positionV>
                      <wp:extent cx="190500" cy="257175"/>
                      <wp:effectExtent l="0" t="0" r="0" b="0"/>
                      <wp:wrapNone/>
                      <wp:docPr id="992" name="Pole tekstowe 992">
                        <a:extLst xmlns:a="http://schemas.openxmlformats.org/drawingml/2006/main">
                          <a:ext uri="{FF2B5EF4-FFF2-40B4-BE49-F238E27FC236}">
                            <a16:creationId xmlns:a16="http://schemas.microsoft.com/office/drawing/2014/main" id="{A343D34D-A0A7-4FF5-A863-B253397DDF0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4584FF" id="Pole tekstowe 992" o:spid="_x0000_s1026" type="#_x0000_t202" style="position:absolute;margin-left:105pt;margin-top:0;width:15pt;height:20.25pt;z-index:25267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MNEij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74048" behindDoc="0" locked="0" layoutInCell="1" allowOverlap="1" wp14:anchorId="33E7AF61" wp14:editId="5A3FF30B">
                      <wp:simplePos x="0" y="0"/>
                      <wp:positionH relativeFrom="column">
                        <wp:posOffset>1333500</wp:posOffset>
                      </wp:positionH>
                      <wp:positionV relativeFrom="paragraph">
                        <wp:posOffset>0</wp:posOffset>
                      </wp:positionV>
                      <wp:extent cx="190500" cy="257175"/>
                      <wp:effectExtent l="0" t="0" r="0" b="0"/>
                      <wp:wrapNone/>
                      <wp:docPr id="993" name="Pole tekstowe 993">
                        <a:extLst xmlns:a="http://schemas.openxmlformats.org/drawingml/2006/main">
                          <a:ext uri="{FF2B5EF4-FFF2-40B4-BE49-F238E27FC236}">
                            <a16:creationId xmlns:a16="http://schemas.microsoft.com/office/drawing/2014/main" id="{4C2141B0-7591-44CB-9BBF-260996BB077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C6F382" id="Pole tekstowe 993" o:spid="_x0000_s1026" type="#_x0000_t202" style="position:absolute;margin-left:105pt;margin-top:0;width:15pt;height:20.25pt;z-index:25267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ESpcW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75072" behindDoc="0" locked="0" layoutInCell="1" allowOverlap="1" wp14:anchorId="625BC42C" wp14:editId="7581C5F7">
                      <wp:simplePos x="0" y="0"/>
                      <wp:positionH relativeFrom="column">
                        <wp:posOffset>1333500</wp:posOffset>
                      </wp:positionH>
                      <wp:positionV relativeFrom="paragraph">
                        <wp:posOffset>0</wp:posOffset>
                      </wp:positionV>
                      <wp:extent cx="190500" cy="257175"/>
                      <wp:effectExtent l="0" t="0" r="0" b="0"/>
                      <wp:wrapNone/>
                      <wp:docPr id="994" name="Pole tekstowe 994">
                        <a:extLst xmlns:a="http://schemas.openxmlformats.org/drawingml/2006/main">
                          <a:ext uri="{FF2B5EF4-FFF2-40B4-BE49-F238E27FC236}">
                            <a16:creationId xmlns:a16="http://schemas.microsoft.com/office/drawing/2014/main" id="{04188993-36BD-470E-B7BE-E504995C34A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4D924D" id="Pole tekstowe 994" o:spid="_x0000_s1026" type="#_x0000_t202" style="position:absolute;margin-left:105pt;margin-top:0;width:15pt;height:20.25pt;z-index:25267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zdENc2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76096" behindDoc="0" locked="0" layoutInCell="1" allowOverlap="1" wp14:anchorId="0E9489D9" wp14:editId="7378F9B5">
                      <wp:simplePos x="0" y="0"/>
                      <wp:positionH relativeFrom="column">
                        <wp:posOffset>1333500</wp:posOffset>
                      </wp:positionH>
                      <wp:positionV relativeFrom="paragraph">
                        <wp:posOffset>0</wp:posOffset>
                      </wp:positionV>
                      <wp:extent cx="190500" cy="257175"/>
                      <wp:effectExtent l="0" t="0" r="0" b="0"/>
                      <wp:wrapNone/>
                      <wp:docPr id="995" name="Pole tekstowe 995">
                        <a:extLst xmlns:a="http://schemas.openxmlformats.org/drawingml/2006/main">
                          <a:ext uri="{FF2B5EF4-FFF2-40B4-BE49-F238E27FC236}">
                            <a16:creationId xmlns:a16="http://schemas.microsoft.com/office/drawing/2014/main" id="{7CC48410-2F43-43C3-8760-573272A16F2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CB2EAEC" id="Pole tekstowe 995" o:spid="_x0000_s1026" type="#_x0000_t202" style="position:absolute;margin-left:105pt;margin-top:0;width:15pt;height:20.25pt;z-index:25267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LrYS4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77120" behindDoc="0" locked="0" layoutInCell="1" allowOverlap="1" wp14:anchorId="03109795" wp14:editId="2E93E84D">
                      <wp:simplePos x="0" y="0"/>
                      <wp:positionH relativeFrom="column">
                        <wp:posOffset>1333500</wp:posOffset>
                      </wp:positionH>
                      <wp:positionV relativeFrom="paragraph">
                        <wp:posOffset>0</wp:posOffset>
                      </wp:positionV>
                      <wp:extent cx="190500" cy="257175"/>
                      <wp:effectExtent l="0" t="0" r="0" b="0"/>
                      <wp:wrapNone/>
                      <wp:docPr id="996" name="Pole tekstowe 996">
                        <a:extLst xmlns:a="http://schemas.openxmlformats.org/drawingml/2006/main">
                          <a:ext uri="{FF2B5EF4-FFF2-40B4-BE49-F238E27FC236}">
                            <a16:creationId xmlns:a16="http://schemas.microsoft.com/office/drawing/2014/main" id="{CC8142D0-0A0A-4DD0-99B6-D198CBD26E7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3B20FC" id="Pole tekstowe 996" o:spid="_x0000_s1026" type="#_x0000_t202" style="position:absolute;margin-left:105pt;margin-top:0;width:15pt;height:20.25pt;z-index:25267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AgB5bxtAgAADw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78144" behindDoc="0" locked="0" layoutInCell="1" allowOverlap="1" wp14:anchorId="7B439C27" wp14:editId="6BCA6E44">
                      <wp:simplePos x="0" y="0"/>
                      <wp:positionH relativeFrom="column">
                        <wp:posOffset>1333500</wp:posOffset>
                      </wp:positionH>
                      <wp:positionV relativeFrom="paragraph">
                        <wp:posOffset>0</wp:posOffset>
                      </wp:positionV>
                      <wp:extent cx="190500" cy="257175"/>
                      <wp:effectExtent l="0" t="0" r="0" b="0"/>
                      <wp:wrapNone/>
                      <wp:docPr id="997" name="Pole tekstowe 997">
                        <a:extLst xmlns:a="http://schemas.openxmlformats.org/drawingml/2006/main">
                          <a:ext uri="{FF2B5EF4-FFF2-40B4-BE49-F238E27FC236}">
                            <a16:creationId xmlns:a16="http://schemas.microsoft.com/office/drawing/2014/main" id="{F0434336-ED79-488A-A481-BECC820E107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563AF1" id="Pole tekstowe 997" o:spid="_x0000_s1026" type="#_x0000_t202" style="position:absolute;margin-left:105pt;margin-top:0;width:15pt;height:20.25pt;z-index:25267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eNRUBbgIAAA8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79168" behindDoc="0" locked="0" layoutInCell="1" allowOverlap="1" wp14:anchorId="4FF50856" wp14:editId="064D98CC">
                      <wp:simplePos x="0" y="0"/>
                      <wp:positionH relativeFrom="column">
                        <wp:posOffset>1333500</wp:posOffset>
                      </wp:positionH>
                      <wp:positionV relativeFrom="paragraph">
                        <wp:posOffset>0</wp:posOffset>
                      </wp:positionV>
                      <wp:extent cx="190500" cy="257175"/>
                      <wp:effectExtent l="0" t="0" r="0" b="0"/>
                      <wp:wrapNone/>
                      <wp:docPr id="998" name="Pole tekstowe 998">
                        <a:extLst xmlns:a="http://schemas.openxmlformats.org/drawingml/2006/main">
                          <a:ext uri="{FF2B5EF4-FFF2-40B4-BE49-F238E27FC236}">
                            <a16:creationId xmlns:a16="http://schemas.microsoft.com/office/drawing/2014/main" id="{E67D686F-1989-43ED-AB4E-9D959F360A3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679C7B" id="Pole tekstowe 998" o:spid="_x0000_s1026" type="#_x0000_t202" style="position:absolute;margin-left:105pt;margin-top:0;width:15pt;height:20.25pt;z-index:25267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t4BqfW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80192" behindDoc="0" locked="0" layoutInCell="1" allowOverlap="1" wp14:anchorId="69EB7D82" wp14:editId="0A3AD54C">
                      <wp:simplePos x="0" y="0"/>
                      <wp:positionH relativeFrom="column">
                        <wp:posOffset>1333500</wp:posOffset>
                      </wp:positionH>
                      <wp:positionV relativeFrom="paragraph">
                        <wp:posOffset>0</wp:posOffset>
                      </wp:positionV>
                      <wp:extent cx="190500" cy="257175"/>
                      <wp:effectExtent l="0" t="0" r="0" b="0"/>
                      <wp:wrapNone/>
                      <wp:docPr id="999" name="Pole tekstowe 999">
                        <a:extLst xmlns:a="http://schemas.openxmlformats.org/drawingml/2006/main">
                          <a:ext uri="{FF2B5EF4-FFF2-40B4-BE49-F238E27FC236}">
                            <a16:creationId xmlns:a16="http://schemas.microsoft.com/office/drawing/2014/main" id="{D5AB1622-F3E0-49C2-ACE6-802B6D45307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8BD54F" id="Pole tekstowe 999" o:spid="_x0000_s1026" type="#_x0000_t202" style="position:absolute;margin-left:105pt;margin-top:0;width:15pt;height:20.25pt;z-index:25268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uwO3vG8CAAAP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81216" behindDoc="0" locked="0" layoutInCell="1" allowOverlap="1" wp14:anchorId="0E157BC3" wp14:editId="69398F53">
                      <wp:simplePos x="0" y="0"/>
                      <wp:positionH relativeFrom="column">
                        <wp:posOffset>1333500</wp:posOffset>
                      </wp:positionH>
                      <wp:positionV relativeFrom="paragraph">
                        <wp:posOffset>0</wp:posOffset>
                      </wp:positionV>
                      <wp:extent cx="190500" cy="257175"/>
                      <wp:effectExtent l="0" t="0" r="0" b="0"/>
                      <wp:wrapNone/>
                      <wp:docPr id="1000" name="Pole tekstowe 1000">
                        <a:extLst xmlns:a="http://schemas.openxmlformats.org/drawingml/2006/main">
                          <a:ext uri="{FF2B5EF4-FFF2-40B4-BE49-F238E27FC236}">
                            <a16:creationId xmlns:a16="http://schemas.microsoft.com/office/drawing/2014/main" id="{3B1DE81A-A1EF-4D5B-B8EF-A1AB0336BFE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24DAE3" id="Pole tekstowe 1000" o:spid="_x0000_s1026" type="#_x0000_t202" style="position:absolute;margin-left:105pt;margin-top:0;width:15pt;height:20.25pt;z-index:25268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APcbkl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82240" behindDoc="0" locked="0" layoutInCell="1" allowOverlap="1" wp14:anchorId="603C58CA" wp14:editId="06271DF8">
                      <wp:simplePos x="0" y="0"/>
                      <wp:positionH relativeFrom="column">
                        <wp:posOffset>1333500</wp:posOffset>
                      </wp:positionH>
                      <wp:positionV relativeFrom="paragraph">
                        <wp:posOffset>0</wp:posOffset>
                      </wp:positionV>
                      <wp:extent cx="190500" cy="257175"/>
                      <wp:effectExtent l="0" t="0" r="0" b="0"/>
                      <wp:wrapNone/>
                      <wp:docPr id="1001" name="Pole tekstowe 1001">
                        <a:extLst xmlns:a="http://schemas.openxmlformats.org/drawingml/2006/main">
                          <a:ext uri="{FF2B5EF4-FFF2-40B4-BE49-F238E27FC236}">
                            <a16:creationId xmlns:a16="http://schemas.microsoft.com/office/drawing/2014/main" id="{AD54735C-AAFC-4C20-83A5-603C402297F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EA81D75" id="Pole tekstowe 1001" o:spid="_x0000_s1026" type="#_x0000_t202" style="position:absolute;margin-left:105pt;margin-top:0;width:15pt;height:20.25pt;z-index:25268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bsMiE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83264" behindDoc="0" locked="0" layoutInCell="1" allowOverlap="1" wp14:anchorId="25B56BBE" wp14:editId="3BF317CA">
                      <wp:simplePos x="0" y="0"/>
                      <wp:positionH relativeFrom="column">
                        <wp:posOffset>1333500</wp:posOffset>
                      </wp:positionH>
                      <wp:positionV relativeFrom="paragraph">
                        <wp:posOffset>0</wp:posOffset>
                      </wp:positionV>
                      <wp:extent cx="190500" cy="257175"/>
                      <wp:effectExtent l="0" t="0" r="0" b="0"/>
                      <wp:wrapNone/>
                      <wp:docPr id="1002" name="Pole tekstowe 1002">
                        <a:extLst xmlns:a="http://schemas.openxmlformats.org/drawingml/2006/main">
                          <a:ext uri="{FF2B5EF4-FFF2-40B4-BE49-F238E27FC236}">
                            <a16:creationId xmlns:a16="http://schemas.microsoft.com/office/drawing/2014/main" id="{D578632D-2934-4AF6-A308-9FDB66BF373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FB4234" id="Pole tekstowe 1002" o:spid="_x0000_s1026" type="#_x0000_t202" style="position:absolute;margin-left:105pt;margin-top:0;width:15pt;height:20.25pt;z-index:25268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oX/k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84288" behindDoc="0" locked="0" layoutInCell="1" allowOverlap="1" wp14:anchorId="77E469F6" wp14:editId="10C1EA72">
                      <wp:simplePos x="0" y="0"/>
                      <wp:positionH relativeFrom="column">
                        <wp:posOffset>1333500</wp:posOffset>
                      </wp:positionH>
                      <wp:positionV relativeFrom="paragraph">
                        <wp:posOffset>0</wp:posOffset>
                      </wp:positionV>
                      <wp:extent cx="190500" cy="257175"/>
                      <wp:effectExtent l="0" t="0" r="0" b="0"/>
                      <wp:wrapNone/>
                      <wp:docPr id="1003" name="Pole tekstowe 1003">
                        <a:extLst xmlns:a="http://schemas.openxmlformats.org/drawingml/2006/main">
                          <a:ext uri="{FF2B5EF4-FFF2-40B4-BE49-F238E27FC236}">
                            <a16:creationId xmlns:a16="http://schemas.microsoft.com/office/drawing/2014/main" id="{F2433572-3E4A-44E8-ACB0-7A8B3998BD4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E39FAD" id="Pole tekstowe 1003" o:spid="_x0000_s1026" type="#_x0000_t202" style="position:absolute;margin-left:105pt;margin-top:0;width:15pt;height:20.25pt;z-index:25268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1+WH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85312" behindDoc="0" locked="0" layoutInCell="1" allowOverlap="1" wp14:anchorId="7A4BD66D" wp14:editId="4A6E0A95">
                      <wp:simplePos x="0" y="0"/>
                      <wp:positionH relativeFrom="column">
                        <wp:posOffset>1333500</wp:posOffset>
                      </wp:positionH>
                      <wp:positionV relativeFrom="paragraph">
                        <wp:posOffset>0</wp:posOffset>
                      </wp:positionV>
                      <wp:extent cx="190500" cy="257175"/>
                      <wp:effectExtent l="0" t="0" r="0" b="0"/>
                      <wp:wrapNone/>
                      <wp:docPr id="1004" name="Pole tekstowe 1004">
                        <a:extLst xmlns:a="http://schemas.openxmlformats.org/drawingml/2006/main">
                          <a:ext uri="{FF2B5EF4-FFF2-40B4-BE49-F238E27FC236}">
                            <a16:creationId xmlns:a16="http://schemas.microsoft.com/office/drawing/2014/main" id="{B1A9FA2B-8324-4A84-B603-28BC680E316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753021" id="Pole tekstowe 1004" o:spid="_x0000_s1026" type="#_x0000_t202" style="position:absolute;margin-left:105pt;margin-top:0;width:15pt;height:20.25pt;z-index:25268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9RcZp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86336" behindDoc="0" locked="0" layoutInCell="1" allowOverlap="1" wp14:anchorId="7A98E10C" wp14:editId="55FE9147">
                      <wp:simplePos x="0" y="0"/>
                      <wp:positionH relativeFrom="column">
                        <wp:posOffset>1333500</wp:posOffset>
                      </wp:positionH>
                      <wp:positionV relativeFrom="paragraph">
                        <wp:posOffset>0</wp:posOffset>
                      </wp:positionV>
                      <wp:extent cx="190500" cy="257175"/>
                      <wp:effectExtent l="0" t="0" r="0" b="0"/>
                      <wp:wrapNone/>
                      <wp:docPr id="1005" name="Pole tekstowe 1005">
                        <a:extLst xmlns:a="http://schemas.openxmlformats.org/drawingml/2006/main">
                          <a:ext uri="{FF2B5EF4-FFF2-40B4-BE49-F238E27FC236}">
                            <a16:creationId xmlns:a16="http://schemas.microsoft.com/office/drawing/2014/main" id="{2950DFF1-6756-4F43-A632-A979A1B2EAD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A906F0" id="Pole tekstowe 1005" o:spid="_x0000_s1026" type="#_x0000_t202" style="position:absolute;margin-left:105pt;margin-top:0;width:15pt;height:20.25pt;z-index:25268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tMj5o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87360" behindDoc="0" locked="0" layoutInCell="1" allowOverlap="1" wp14:anchorId="22183DD1" wp14:editId="1708396B">
                      <wp:simplePos x="0" y="0"/>
                      <wp:positionH relativeFrom="column">
                        <wp:posOffset>1333500</wp:posOffset>
                      </wp:positionH>
                      <wp:positionV relativeFrom="paragraph">
                        <wp:posOffset>0</wp:posOffset>
                      </wp:positionV>
                      <wp:extent cx="190500" cy="257175"/>
                      <wp:effectExtent l="0" t="0" r="0" b="0"/>
                      <wp:wrapNone/>
                      <wp:docPr id="1006" name="Pole tekstowe 1006">
                        <a:extLst xmlns:a="http://schemas.openxmlformats.org/drawingml/2006/main">
                          <a:ext uri="{FF2B5EF4-FFF2-40B4-BE49-F238E27FC236}">
                            <a16:creationId xmlns:a16="http://schemas.microsoft.com/office/drawing/2014/main" id="{8F42551D-DB31-49CF-908C-EDC4168B658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2E19A4" id="Pole tekstowe 1006" o:spid="_x0000_s1026" type="#_x0000_t202" style="position:absolute;margin-left:105pt;margin-top:0;width:15pt;height:20.25pt;z-index:25268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QOHz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88384" behindDoc="0" locked="0" layoutInCell="1" allowOverlap="1" wp14:anchorId="318F8415" wp14:editId="69CAD4AC">
                      <wp:simplePos x="0" y="0"/>
                      <wp:positionH relativeFrom="column">
                        <wp:posOffset>1333500</wp:posOffset>
                      </wp:positionH>
                      <wp:positionV relativeFrom="paragraph">
                        <wp:posOffset>0</wp:posOffset>
                      </wp:positionV>
                      <wp:extent cx="190500" cy="257175"/>
                      <wp:effectExtent l="0" t="0" r="0" b="0"/>
                      <wp:wrapNone/>
                      <wp:docPr id="1007" name="Pole tekstowe 1007">
                        <a:extLst xmlns:a="http://schemas.openxmlformats.org/drawingml/2006/main">
                          <a:ext uri="{FF2B5EF4-FFF2-40B4-BE49-F238E27FC236}">
                            <a16:creationId xmlns:a16="http://schemas.microsoft.com/office/drawing/2014/main" id="{639BE090-45A4-4BC8-8DA7-0E8FF0990DE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A60AE5" id="Pole tekstowe 1007" o:spid="_x0000_s1026" type="#_x0000_t202" style="position:absolute;margin-left:105pt;margin-top:0;width:15pt;height:20.25pt;z-index:25268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BDeTyL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89408" behindDoc="0" locked="0" layoutInCell="1" allowOverlap="1" wp14:anchorId="254DA96C" wp14:editId="2F694D08">
                      <wp:simplePos x="0" y="0"/>
                      <wp:positionH relativeFrom="column">
                        <wp:posOffset>1333500</wp:posOffset>
                      </wp:positionH>
                      <wp:positionV relativeFrom="paragraph">
                        <wp:posOffset>0</wp:posOffset>
                      </wp:positionV>
                      <wp:extent cx="190500" cy="257175"/>
                      <wp:effectExtent l="0" t="0" r="0" b="0"/>
                      <wp:wrapNone/>
                      <wp:docPr id="1008" name="Pole tekstowe 1008">
                        <a:extLst xmlns:a="http://schemas.openxmlformats.org/drawingml/2006/main">
                          <a:ext uri="{FF2B5EF4-FFF2-40B4-BE49-F238E27FC236}">
                            <a16:creationId xmlns:a16="http://schemas.microsoft.com/office/drawing/2014/main" id="{FBCDDD25-0983-454F-AFF7-4BBD46A041F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B3B92B" id="Pole tekstowe 1008" o:spid="_x0000_s1026" type="#_x0000_t202" style="position:absolute;margin-left:105pt;margin-top:0;width:15pt;height:20.25pt;z-index:25268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PLCr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90432" behindDoc="0" locked="0" layoutInCell="1" allowOverlap="1" wp14:anchorId="75BCF99B" wp14:editId="6DC09702">
                      <wp:simplePos x="0" y="0"/>
                      <wp:positionH relativeFrom="column">
                        <wp:posOffset>1333500</wp:posOffset>
                      </wp:positionH>
                      <wp:positionV relativeFrom="paragraph">
                        <wp:posOffset>0</wp:posOffset>
                      </wp:positionV>
                      <wp:extent cx="190500" cy="257175"/>
                      <wp:effectExtent l="0" t="0" r="0" b="0"/>
                      <wp:wrapNone/>
                      <wp:docPr id="1009" name="Pole tekstowe 1009">
                        <a:extLst xmlns:a="http://schemas.openxmlformats.org/drawingml/2006/main">
                          <a:ext uri="{FF2B5EF4-FFF2-40B4-BE49-F238E27FC236}">
                            <a16:creationId xmlns:a16="http://schemas.microsoft.com/office/drawing/2014/main" id="{726204AB-5F62-4C9E-A977-5AFC893F716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9D99D5" id="Pole tekstowe 1009" o:spid="_x0000_s1026" type="#_x0000_t202" style="position:absolute;margin-left:105pt;margin-top:0;width:15pt;height:20.25pt;z-index:25269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SWL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91456" behindDoc="0" locked="0" layoutInCell="1" allowOverlap="1" wp14:anchorId="106E108E" wp14:editId="697DCF8E">
                      <wp:simplePos x="0" y="0"/>
                      <wp:positionH relativeFrom="column">
                        <wp:posOffset>1333500</wp:posOffset>
                      </wp:positionH>
                      <wp:positionV relativeFrom="paragraph">
                        <wp:posOffset>0</wp:posOffset>
                      </wp:positionV>
                      <wp:extent cx="190500" cy="257175"/>
                      <wp:effectExtent l="0" t="0" r="0" b="0"/>
                      <wp:wrapNone/>
                      <wp:docPr id="1010" name="Pole tekstowe 1010">
                        <a:extLst xmlns:a="http://schemas.openxmlformats.org/drawingml/2006/main">
                          <a:ext uri="{FF2B5EF4-FFF2-40B4-BE49-F238E27FC236}">
                            <a16:creationId xmlns:a16="http://schemas.microsoft.com/office/drawing/2014/main" id="{1F71590A-F716-4291-BA50-5734AEC8CE4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DE354BF" id="Pole tekstowe 1010" o:spid="_x0000_s1026" type="#_x0000_t202" style="position:absolute;margin-left:105pt;margin-top:0;width:15pt;height:20.25pt;z-index:25269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LbBJqN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92480" behindDoc="0" locked="0" layoutInCell="1" allowOverlap="1" wp14:anchorId="1A906EBA" wp14:editId="31F49DE1">
                      <wp:simplePos x="0" y="0"/>
                      <wp:positionH relativeFrom="column">
                        <wp:posOffset>1333500</wp:posOffset>
                      </wp:positionH>
                      <wp:positionV relativeFrom="paragraph">
                        <wp:posOffset>0</wp:posOffset>
                      </wp:positionV>
                      <wp:extent cx="190500" cy="257175"/>
                      <wp:effectExtent l="0" t="0" r="0" b="0"/>
                      <wp:wrapNone/>
                      <wp:docPr id="1011" name="Pole tekstowe 1011">
                        <a:extLst xmlns:a="http://schemas.openxmlformats.org/drawingml/2006/main">
                          <a:ext uri="{FF2B5EF4-FFF2-40B4-BE49-F238E27FC236}">
                            <a16:creationId xmlns:a16="http://schemas.microsoft.com/office/drawing/2014/main" id="{E7D6DA09-4550-416B-802F-03A5284D512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04D5EE" id="Pole tekstowe 1011" o:spid="_x0000_s1026" type="#_x0000_t202" style="position:absolute;margin-left:105pt;margin-top:0;width:15pt;height:20.25pt;z-index:25269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4j9+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93504" behindDoc="0" locked="0" layoutInCell="1" allowOverlap="1" wp14:anchorId="10597F15" wp14:editId="546D00E6">
                      <wp:simplePos x="0" y="0"/>
                      <wp:positionH relativeFrom="column">
                        <wp:posOffset>1333500</wp:posOffset>
                      </wp:positionH>
                      <wp:positionV relativeFrom="paragraph">
                        <wp:posOffset>0</wp:posOffset>
                      </wp:positionV>
                      <wp:extent cx="190500" cy="257175"/>
                      <wp:effectExtent l="0" t="0" r="0" b="0"/>
                      <wp:wrapNone/>
                      <wp:docPr id="1012" name="Pole tekstowe 1012">
                        <a:extLst xmlns:a="http://schemas.openxmlformats.org/drawingml/2006/main">
                          <a:ext uri="{FF2B5EF4-FFF2-40B4-BE49-F238E27FC236}">
                            <a16:creationId xmlns:a16="http://schemas.microsoft.com/office/drawing/2014/main" id="{BA2B0CE7-8B16-4BD4-9ADF-7CB076CE68F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76DE68" id="Pole tekstowe 1012" o:spid="_x0000_s1026" type="#_x0000_t202" style="position:absolute;margin-left:105pt;margin-top:0;width:15pt;height:20.25pt;z-index:25269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jdlf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94528" behindDoc="0" locked="0" layoutInCell="1" allowOverlap="1" wp14:anchorId="74C86133" wp14:editId="4645E613">
                      <wp:simplePos x="0" y="0"/>
                      <wp:positionH relativeFrom="column">
                        <wp:posOffset>1333500</wp:posOffset>
                      </wp:positionH>
                      <wp:positionV relativeFrom="paragraph">
                        <wp:posOffset>0</wp:posOffset>
                      </wp:positionV>
                      <wp:extent cx="190500" cy="257175"/>
                      <wp:effectExtent l="0" t="0" r="0" b="0"/>
                      <wp:wrapNone/>
                      <wp:docPr id="1013" name="Pole tekstowe 1013">
                        <a:extLst xmlns:a="http://schemas.openxmlformats.org/drawingml/2006/main">
                          <a:ext uri="{FF2B5EF4-FFF2-40B4-BE49-F238E27FC236}">
                            <a16:creationId xmlns:a16="http://schemas.microsoft.com/office/drawing/2014/main" id="{7EE8C724-E585-44E3-8AFA-7F10E1C0949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867109" id="Pole tekstowe 1013" o:spid="_x0000_s1026" type="#_x0000_t202" style="position:absolute;margin-left:105pt;margin-top:0;width:15pt;height:20.25pt;z-index:25269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fGGQ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95552" behindDoc="0" locked="0" layoutInCell="1" allowOverlap="1" wp14:anchorId="02984D2F" wp14:editId="27D5B53B">
                      <wp:simplePos x="0" y="0"/>
                      <wp:positionH relativeFrom="column">
                        <wp:posOffset>1333500</wp:posOffset>
                      </wp:positionH>
                      <wp:positionV relativeFrom="paragraph">
                        <wp:posOffset>0</wp:posOffset>
                      </wp:positionV>
                      <wp:extent cx="190500" cy="257175"/>
                      <wp:effectExtent l="0" t="0" r="0" b="0"/>
                      <wp:wrapNone/>
                      <wp:docPr id="1014" name="Pole tekstowe 1014">
                        <a:extLst xmlns:a="http://schemas.openxmlformats.org/drawingml/2006/main">
                          <a:ext uri="{FF2B5EF4-FFF2-40B4-BE49-F238E27FC236}">
                            <a16:creationId xmlns:a16="http://schemas.microsoft.com/office/drawing/2014/main" id="{65AFCFE3-0158-4BB0-9E4F-C64201D8CAC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AC14D9" id="Pole tekstowe 1014" o:spid="_x0000_s1026" type="#_x0000_t202" style="position:absolute;margin-left:105pt;margin-top:0;width:15pt;height:20.25pt;z-index:25269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Uuq6K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96576" behindDoc="0" locked="0" layoutInCell="1" allowOverlap="1" wp14:anchorId="4C9651E8" wp14:editId="3DD107F9">
                      <wp:simplePos x="0" y="0"/>
                      <wp:positionH relativeFrom="column">
                        <wp:posOffset>1333500</wp:posOffset>
                      </wp:positionH>
                      <wp:positionV relativeFrom="paragraph">
                        <wp:posOffset>0</wp:posOffset>
                      </wp:positionV>
                      <wp:extent cx="190500" cy="257175"/>
                      <wp:effectExtent l="0" t="0" r="0" b="0"/>
                      <wp:wrapNone/>
                      <wp:docPr id="1015" name="Pole tekstowe 1015">
                        <a:extLst xmlns:a="http://schemas.openxmlformats.org/drawingml/2006/main">
                          <a:ext uri="{FF2B5EF4-FFF2-40B4-BE49-F238E27FC236}">
                            <a16:creationId xmlns:a16="http://schemas.microsoft.com/office/drawing/2014/main" id="{C4D9791E-22D7-4519-A014-BE1AB6AF2E7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C9B6FA" id="Pole tekstowe 1015" o:spid="_x0000_s1026" type="#_x0000_t202" style="position:absolute;margin-left:105pt;margin-top:0;width:15pt;height:20.25pt;z-index:25269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19N91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97600" behindDoc="0" locked="0" layoutInCell="1" allowOverlap="1" wp14:anchorId="172BBB5E" wp14:editId="03BFCBCF">
                      <wp:simplePos x="0" y="0"/>
                      <wp:positionH relativeFrom="column">
                        <wp:posOffset>1333500</wp:posOffset>
                      </wp:positionH>
                      <wp:positionV relativeFrom="paragraph">
                        <wp:posOffset>0</wp:posOffset>
                      </wp:positionV>
                      <wp:extent cx="190500" cy="257175"/>
                      <wp:effectExtent l="0" t="0" r="0" b="0"/>
                      <wp:wrapNone/>
                      <wp:docPr id="1016" name="Pole tekstowe 1016">
                        <a:extLst xmlns:a="http://schemas.openxmlformats.org/drawingml/2006/main">
                          <a:ext uri="{FF2B5EF4-FFF2-40B4-BE49-F238E27FC236}">
                            <a16:creationId xmlns:a16="http://schemas.microsoft.com/office/drawing/2014/main" id="{C194D1D0-CB3C-4D81-8315-3C1108B592A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2A504F" id="Pole tekstowe 1016" o:spid="_x0000_s1026" type="#_x0000_t202" style="position:absolute;margin-left:105pt;margin-top:0;width:15pt;height:20.25pt;z-index:25269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aeoEP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98624" behindDoc="0" locked="0" layoutInCell="1" allowOverlap="1" wp14:anchorId="6FFA82B0" wp14:editId="78748681">
                      <wp:simplePos x="0" y="0"/>
                      <wp:positionH relativeFrom="column">
                        <wp:posOffset>1333500</wp:posOffset>
                      </wp:positionH>
                      <wp:positionV relativeFrom="paragraph">
                        <wp:posOffset>0</wp:posOffset>
                      </wp:positionV>
                      <wp:extent cx="190500" cy="257175"/>
                      <wp:effectExtent l="0" t="0" r="0" b="0"/>
                      <wp:wrapNone/>
                      <wp:docPr id="1017" name="Pole tekstowe 1017">
                        <a:extLst xmlns:a="http://schemas.openxmlformats.org/drawingml/2006/main">
                          <a:ext uri="{FF2B5EF4-FFF2-40B4-BE49-F238E27FC236}">
                            <a16:creationId xmlns:a16="http://schemas.microsoft.com/office/drawing/2014/main" id="{0C6B7C98-6B87-4070-B55A-A8542315FD6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1C45E9" id="Pole tekstowe 1017" o:spid="_x0000_s1026" type="#_x0000_t202" style="position:absolute;margin-left:105pt;margin-top:0;width:15pt;height:20.25pt;z-index:25269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8D+f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699648" behindDoc="0" locked="0" layoutInCell="1" allowOverlap="1" wp14:anchorId="29590AB6" wp14:editId="57FCA7BB">
                      <wp:simplePos x="0" y="0"/>
                      <wp:positionH relativeFrom="column">
                        <wp:posOffset>1333500</wp:posOffset>
                      </wp:positionH>
                      <wp:positionV relativeFrom="paragraph">
                        <wp:posOffset>0</wp:posOffset>
                      </wp:positionV>
                      <wp:extent cx="190500" cy="257175"/>
                      <wp:effectExtent l="0" t="0" r="0" b="0"/>
                      <wp:wrapNone/>
                      <wp:docPr id="1018" name="Pole tekstowe 1018">
                        <a:extLst xmlns:a="http://schemas.openxmlformats.org/drawingml/2006/main">
                          <a:ext uri="{FF2B5EF4-FFF2-40B4-BE49-F238E27FC236}">
                            <a16:creationId xmlns:a16="http://schemas.microsoft.com/office/drawing/2014/main" id="{E8728316-9E16-453C-84E6-86B34C694A5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081CA6" id="Pole tekstowe 1018" o:spid="_x0000_s1026" type="#_x0000_t202" style="position:absolute;margin-left:105pt;margin-top:0;width:15pt;height:20.25pt;z-index:25269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caTG8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00672" behindDoc="0" locked="0" layoutInCell="1" allowOverlap="1" wp14:anchorId="12BB92F1" wp14:editId="4100F181">
                      <wp:simplePos x="0" y="0"/>
                      <wp:positionH relativeFrom="column">
                        <wp:posOffset>1333500</wp:posOffset>
                      </wp:positionH>
                      <wp:positionV relativeFrom="paragraph">
                        <wp:posOffset>0</wp:posOffset>
                      </wp:positionV>
                      <wp:extent cx="190500" cy="257175"/>
                      <wp:effectExtent l="0" t="0" r="0" b="0"/>
                      <wp:wrapNone/>
                      <wp:docPr id="1019" name="Pole tekstowe 1019">
                        <a:extLst xmlns:a="http://schemas.openxmlformats.org/drawingml/2006/main">
                          <a:ext uri="{FF2B5EF4-FFF2-40B4-BE49-F238E27FC236}">
                            <a16:creationId xmlns:a16="http://schemas.microsoft.com/office/drawing/2014/main" id="{532C458F-9E50-49F3-830F-96094E39BEB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68FCE7" id="Pole tekstowe 1019" o:spid="_x0000_s1026" type="#_x0000_t202" style="position:absolute;margin-left:105pt;margin-top:0;width:15pt;height:20.25pt;z-index:25270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WZotx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01696" behindDoc="0" locked="0" layoutInCell="1" allowOverlap="1" wp14:anchorId="5C3DC66A" wp14:editId="48F1C792">
                      <wp:simplePos x="0" y="0"/>
                      <wp:positionH relativeFrom="column">
                        <wp:posOffset>1333500</wp:posOffset>
                      </wp:positionH>
                      <wp:positionV relativeFrom="paragraph">
                        <wp:posOffset>0</wp:posOffset>
                      </wp:positionV>
                      <wp:extent cx="190500" cy="257175"/>
                      <wp:effectExtent l="0" t="0" r="0" b="0"/>
                      <wp:wrapNone/>
                      <wp:docPr id="1020" name="Pole tekstowe 1020">
                        <a:extLst xmlns:a="http://schemas.openxmlformats.org/drawingml/2006/main">
                          <a:ext uri="{FF2B5EF4-FFF2-40B4-BE49-F238E27FC236}">
                            <a16:creationId xmlns:a16="http://schemas.microsoft.com/office/drawing/2014/main" id="{91344A0D-4540-4F20-A682-1C11F7F96E2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BE9A92" id="Pole tekstowe 1020" o:spid="_x0000_s1026" type="#_x0000_t202" style="position:absolute;margin-left:105pt;margin-top:0;width:15pt;height:20.25pt;z-index:25270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zWBLJ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02720" behindDoc="0" locked="0" layoutInCell="1" allowOverlap="1" wp14:anchorId="7E81F790" wp14:editId="5B03531C">
                      <wp:simplePos x="0" y="0"/>
                      <wp:positionH relativeFrom="column">
                        <wp:posOffset>1333500</wp:posOffset>
                      </wp:positionH>
                      <wp:positionV relativeFrom="paragraph">
                        <wp:posOffset>0</wp:posOffset>
                      </wp:positionV>
                      <wp:extent cx="190500" cy="257175"/>
                      <wp:effectExtent l="0" t="0" r="0" b="0"/>
                      <wp:wrapNone/>
                      <wp:docPr id="1021" name="Pole tekstowe 1021">
                        <a:extLst xmlns:a="http://schemas.openxmlformats.org/drawingml/2006/main">
                          <a:ext uri="{FF2B5EF4-FFF2-40B4-BE49-F238E27FC236}">
                            <a16:creationId xmlns:a16="http://schemas.microsoft.com/office/drawing/2014/main" id="{94CC57C2-8A70-451F-8239-32641445536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28C49E" id="Pole tekstowe 1021" o:spid="_x0000_s1026" type="#_x0000_t202" style="position:absolute;margin-left:105pt;margin-top:0;width:15pt;height:20.25pt;z-index:25270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HnFa4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03744" behindDoc="0" locked="0" layoutInCell="1" allowOverlap="1" wp14:anchorId="2998467E" wp14:editId="51D52A23">
                      <wp:simplePos x="0" y="0"/>
                      <wp:positionH relativeFrom="column">
                        <wp:posOffset>1333500</wp:posOffset>
                      </wp:positionH>
                      <wp:positionV relativeFrom="paragraph">
                        <wp:posOffset>0</wp:posOffset>
                      </wp:positionV>
                      <wp:extent cx="190500" cy="257175"/>
                      <wp:effectExtent l="0" t="0" r="0" b="0"/>
                      <wp:wrapNone/>
                      <wp:docPr id="1022" name="Pole tekstowe 1022">
                        <a:extLst xmlns:a="http://schemas.openxmlformats.org/drawingml/2006/main">
                          <a:ext uri="{FF2B5EF4-FFF2-40B4-BE49-F238E27FC236}">
                            <a16:creationId xmlns:a16="http://schemas.microsoft.com/office/drawing/2014/main" id="{F50EC3DF-777F-4FF3-8370-AD915090CCB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4C27A4" id="Pole tekstowe 1022" o:spid="_x0000_s1026" type="#_x0000_t202" style="position:absolute;margin-left:105pt;margin-top:0;width:15pt;height:20.25pt;z-index:25270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1skgG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04768" behindDoc="0" locked="0" layoutInCell="1" allowOverlap="1" wp14:anchorId="79BE5CCC" wp14:editId="16FB0761">
                      <wp:simplePos x="0" y="0"/>
                      <wp:positionH relativeFrom="column">
                        <wp:posOffset>1333500</wp:posOffset>
                      </wp:positionH>
                      <wp:positionV relativeFrom="paragraph">
                        <wp:posOffset>0</wp:posOffset>
                      </wp:positionV>
                      <wp:extent cx="190500" cy="257175"/>
                      <wp:effectExtent l="0" t="0" r="0" b="0"/>
                      <wp:wrapNone/>
                      <wp:docPr id="1023" name="Pole tekstowe 1023">
                        <a:extLst xmlns:a="http://schemas.openxmlformats.org/drawingml/2006/main">
                          <a:ext uri="{FF2B5EF4-FFF2-40B4-BE49-F238E27FC236}">
                            <a16:creationId xmlns:a16="http://schemas.microsoft.com/office/drawing/2014/main" id="{28D9225B-BA74-4F72-9A34-0AA6F8E7DC4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4A9DF99" id="Pole tekstowe 1023" o:spid="_x0000_s1026" type="#_x0000_t202" style="position:absolute;margin-left:105pt;margin-top:0;width:15pt;height:20.25pt;z-index:25270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htyx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05792" behindDoc="0" locked="0" layoutInCell="1" allowOverlap="1" wp14:anchorId="3756E516" wp14:editId="1B9F5676">
                      <wp:simplePos x="0" y="0"/>
                      <wp:positionH relativeFrom="column">
                        <wp:posOffset>1333500</wp:posOffset>
                      </wp:positionH>
                      <wp:positionV relativeFrom="paragraph">
                        <wp:posOffset>0</wp:posOffset>
                      </wp:positionV>
                      <wp:extent cx="190500" cy="257175"/>
                      <wp:effectExtent l="0" t="0" r="0" b="0"/>
                      <wp:wrapNone/>
                      <wp:docPr id="1024" name="Pole tekstowe 1024">
                        <a:extLst xmlns:a="http://schemas.openxmlformats.org/drawingml/2006/main">
                          <a:ext uri="{FF2B5EF4-FFF2-40B4-BE49-F238E27FC236}">
                            <a16:creationId xmlns:a16="http://schemas.microsoft.com/office/drawing/2014/main" id="{FC216A14-E2C3-4AEC-BD1C-58082D64BD8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0C6778" id="Pole tekstowe 1024" o:spid="_x0000_s1026" type="#_x0000_t202" style="position:absolute;margin-left:105pt;margin-top:0;width:15pt;height:20.25pt;z-index:25270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kbDV6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06816" behindDoc="0" locked="0" layoutInCell="1" allowOverlap="1" wp14:anchorId="4AC49BB2" wp14:editId="7395E9A8">
                      <wp:simplePos x="0" y="0"/>
                      <wp:positionH relativeFrom="column">
                        <wp:posOffset>1333500</wp:posOffset>
                      </wp:positionH>
                      <wp:positionV relativeFrom="paragraph">
                        <wp:posOffset>0</wp:posOffset>
                      </wp:positionV>
                      <wp:extent cx="190500" cy="257175"/>
                      <wp:effectExtent l="0" t="0" r="0" b="0"/>
                      <wp:wrapNone/>
                      <wp:docPr id="1025" name="Pole tekstowe 1025">
                        <a:extLst xmlns:a="http://schemas.openxmlformats.org/drawingml/2006/main">
                          <a:ext uri="{FF2B5EF4-FFF2-40B4-BE49-F238E27FC236}">
                            <a16:creationId xmlns:a16="http://schemas.microsoft.com/office/drawing/2014/main" id="{504E85C7-4DC3-4C41-8648-368C6FA09F2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A9C1DB" id="Pole tekstowe 1025" o:spid="_x0000_s1026" type="#_x0000_t202" style="position:absolute;margin-left:105pt;margin-top:0;width:15pt;height:20.25pt;z-index:25270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4gMn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07840" behindDoc="0" locked="0" layoutInCell="1" allowOverlap="1" wp14:anchorId="5931C4BF" wp14:editId="6555B0D2">
                      <wp:simplePos x="0" y="0"/>
                      <wp:positionH relativeFrom="column">
                        <wp:posOffset>1333500</wp:posOffset>
                      </wp:positionH>
                      <wp:positionV relativeFrom="paragraph">
                        <wp:posOffset>0</wp:posOffset>
                      </wp:positionV>
                      <wp:extent cx="190500" cy="257175"/>
                      <wp:effectExtent l="0" t="0" r="0" b="0"/>
                      <wp:wrapNone/>
                      <wp:docPr id="1026" name="Pole tekstowe 1026">
                        <a:extLst xmlns:a="http://schemas.openxmlformats.org/drawingml/2006/main">
                          <a:ext uri="{FF2B5EF4-FFF2-40B4-BE49-F238E27FC236}">
                            <a16:creationId xmlns:a16="http://schemas.microsoft.com/office/drawing/2014/main" id="{543AC97D-3A9B-4727-BFA0-D6E109A671F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83E73F" id="Pole tekstowe 1026" o:spid="_x0000_s1026" type="#_x0000_t202" style="position:absolute;margin-left:105pt;margin-top:0;width:15pt;height:20.25pt;z-index:25270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L9hl8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08864" behindDoc="0" locked="0" layoutInCell="1" allowOverlap="1" wp14:anchorId="236D5589" wp14:editId="34773C2A">
                      <wp:simplePos x="0" y="0"/>
                      <wp:positionH relativeFrom="column">
                        <wp:posOffset>1333500</wp:posOffset>
                      </wp:positionH>
                      <wp:positionV relativeFrom="paragraph">
                        <wp:posOffset>0</wp:posOffset>
                      </wp:positionV>
                      <wp:extent cx="190500" cy="257175"/>
                      <wp:effectExtent l="0" t="0" r="0" b="0"/>
                      <wp:wrapNone/>
                      <wp:docPr id="1027" name="Pole tekstowe 1027">
                        <a:extLst xmlns:a="http://schemas.openxmlformats.org/drawingml/2006/main">
                          <a:ext uri="{FF2B5EF4-FFF2-40B4-BE49-F238E27FC236}">
                            <a16:creationId xmlns:a16="http://schemas.microsoft.com/office/drawing/2014/main" id="{E074BFAF-E513-48BA-8513-AFD1E05AA71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10FD7E" id="Pole tekstowe 1027" o:spid="_x0000_s1026" type="#_x0000_t202" style="position:absolute;margin-left:105pt;margin-top:0;width:15pt;height:20.25pt;z-index:25270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ykdx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09888" behindDoc="0" locked="0" layoutInCell="1" allowOverlap="1" wp14:anchorId="5D4BF777" wp14:editId="466172C3">
                      <wp:simplePos x="0" y="0"/>
                      <wp:positionH relativeFrom="column">
                        <wp:posOffset>1333500</wp:posOffset>
                      </wp:positionH>
                      <wp:positionV relativeFrom="paragraph">
                        <wp:posOffset>0</wp:posOffset>
                      </wp:positionV>
                      <wp:extent cx="190500" cy="257175"/>
                      <wp:effectExtent l="0" t="0" r="0" b="0"/>
                      <wp:wrapNone/>
                      <wp:docPr id="1028" name="Pole tekstowe 1028">
                        <a:extLst xmlns:a="http://schemas.openxmlformats.org/drawingml/2006/main">
                          <a:ext uri="{FF2B5EF4-FFF2-40B4-BE49-F238E27FC236}">
                            <a16:creationId xmlns:a16="http://schemas.microsoft.com/office/drawing/2014/main" id="{CC8082E9-C6EA-4941-A2DE-2488F5C6193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8DD606" id="Pole tekstowe 1028" o:spid="_x0000_s1026" type="#_x0000_t202" style="position:absolute;margin-left:105pt;margin-top:0;width:15pt;height:20.25pt;z-index:25270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9y76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10912" behindDoc="0" locked="0" layoutInCell="1" allowOverlap="1" wp14:anchorId="237C7736" wp14:editId="78F61A52">
                      <wp:simplePos x="0" y="0"/>
                      <wp:positionH relativeFrom="column">
                        <wp:posOffset>1333500</wp:posOffset>
                      </wp:positionH>
                      <wp:positionV relativeFrom="paragraph">
                        <wp:posOffset>0</wp:posOffset>
                      </wp:positionV>
                      <wp:extent cx="190500" cy="257175"/>
                      <wp:effectExtent l="0" t="0" r="0" b="0"/>
                      <wp:wrapNone/>
                      <wp:docPr id="1029" name="Pole tekstowe 1029">
                        <a:extLst xmlns:a="http://schemas.openxmlformats.org/drawingml/2006/main">
                          <a:ext uri="{FF2B5EF4-FFF2-40B4-BE49-F238E27FC236}">
                            <a16:creationId xmlns:a16="http://schemas.microsoft.com/office/drawing/2014/main" id="{A7FDC78E-F187-4CF0-9145-061BA42C2BC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FBBF52" id="Pole tekstowe 1029" o:spid="_x0000_s1026" type="#_x0000_t202" style="position:absolute;margin-left:105pt;margin-top:0;width:15pt;height:20.25pt;z-index:25271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FVO8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11936" behindDoc="0" locked="0" layoutInCell="1" allowOverlap="1" wp14:anchorId="145CB57A" wp14:editId="43AABC32">
                      <wp:simplePos x="0" y="0"/>
                      <wp:positionH relativeFrom="column">
                        <wp:posOffset>1333500</wp:posOffset>
                      </wp:positionH>
                      <wp:positionV relativeFrom="paragraph">
                        <wp:posOffset>0</wp:posOffset>
                      </wp:positionV>
                      <wp:extent cx="190500" cy="257175"/>
                      <wp:effectExtent l="0" t="0" r="0" b="0"/>
                      <wp:wrapNone/>
                      <wp:docPr id="1030" name="Pole tekstowe 1030">
                        <a:extLst xmlns:a="http://schemas.openxmlformats.org/drawingml/2006/main">
                          <a:ext uri="{FF2B5EF4-FFF2-40B4-BE49-F238E27FC236}">
                            <a16:creationId xmlns:a16="http://schemas.microsoft.com/office/drawing/2014/main" id="{730036A5-22BB-4F69-B233-729AD6F3A16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35B960" id="Pole tekstowe 1030" o:spid="_x0000_s1026" type="#_x0000_t202" style="position:absolute;margin-left:105pt;margin-top:0;width:15pt;height:20.25pt;z-index:25271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a0GsD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12960" behindDoc="0" locked="0" layoutInCell="1" allowOverlap="1" wp14:anchorId="0802B0D2" wp14:editId="6A4615EB">
                      <wp:simplePos x="0" y="0"/>
                      <wp:positionH relativeFrom="column">
                        <wp:posOffset>1333500</wp:posOffset>
                      </wp:positionH>
                      <wp:positionV relativeFrom="paragraph">
                        <wp:posOffset>0</wp:posOffset>
                      </wp:positionV>
                      <wp:extent cx="190500" cy="257175"/>
                      <wp:effectExtent l="0" t="0" r="0" b="0"/>
                      <wp:wrapNone/>
                      <wp:docPr id="1031" name="Pole tekstowe 1031">
                        <a:extLst xmlns:a="http://schemas.openxmlformats.org/drawingml/2006/main">
                          <a:ext uri="{FF2B5EF4-FFF2-40B4-BE49-F238E27FC236}">
                            <a16:creationId xmlns:a16="http://schemas.microsoft.com/office/drawing/2014/main" id="{C5390E0A-DE2C-4203-9CF5-9B021FB5CA0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0FBF78" id="Pole tekstowe 1031" o:spid="_x0000_s1026" type="#_x0000_t202" style="position:absolute;margin-left:105pt;margin-top:0;width:15pt;height:20.25pt;z-index:25271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wGbV5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13984" behindDoc="0" locked="0" layoutInCell="1" allowOverlap="1" wp14:anchorId="1DC3C9F7" wp14:editId="7B27CA4A">
                      <wp:simplePos x="0" y="0"/>
                      <wp:positionH relativeFrom="column">
                        <wp:posOffset>1333500</wp:posOffset>
                      </wp:positionH>
                      <wp:positionV relativeFrom="paragraph">
                        <wp:posOffset>0</wp:posOffset>
                      </wp:positionV>
                      <wp:extent cx="190500" cy="257175"/>
                      <wp:effectExtent l="0" t="0" r="0" b="0"/>
                      <wp:wrapNone/>
                      <wp:docPr id="1032" name="Pole tekstowe 1032">
                        <a:extLst xmlns:a="http://schemas.openxmlformats.org/drawingml/2006/main">
                          <a:ext uri="{FF2B5EF4-FFF2-40B4-BE49-F238E27FC236}">
                            <a16:creationId xmlns:a16="http://schemas.microsoft.com/office/drawing/2014/main" id="{C995DAC2-AFDE-4227-8FA7-C38BF3DCF87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A9496B" id="Pole tekstowe 1032" o:spid="_x0000_s1026" type="#_x0000_t202" style="position:absolute;margin-left:105pt;margin-top:0;width:15pt;height:20.25pt;z-index:25271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BiRHSy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15008" behindDoc="0" locked="0" layoutInCell="1" allowOverlap="1" wp14:anchorId="4088769D" wp14:editId="4E3B3715">
                      <wp:simplePos x="0" y="0"/>
                      <wp:positionH relativeFrom="column">
                        <wp:posOffset>1333500</wp:posOffset>
                      </wp:positionH>
                      <wp:positionV relativeFrom="paragraph">
                        <wp:posOffset>0</wp:posOffset>
                      </wp:positionV>
                      <wp:extent cx="190500" cy="257175"/>
                      <wp:effectExtent l="0" t="0" r="0" b="0"/>
                      <wp:wrapNone/>
                      <wp:docPr id="1033" name="Pole tekstowe 1033">
                        <a:extLst xmlns:a="http://schemas.openxmlformats.org/drawingml/2006/main">
                          <a:ext uri="{FF2B5EF4-FFF2-40B4-BE49-F238E27FC236}">
                            <a16:creationId xmlns:a16="http://schemas.microsoft.com/office/drawing/2014/main" id="{BEE6AB30-5A55-4BF4-8582-1C9BB867386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46A6CE" id="Pole tekstowe 1033" o:spid="_x0000_s1026" type="#_x0000_t202" style="position:absolute;margin-left:105pt;margin-top:0;width:15pt;height:20.25pt;z-index:25271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Osa4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16032" behindDoc="0" locked="0" layoutInCell="1" allowOverlap="1" wp14:anchorId="50BCF67F" wp14:editId="7C49461E">
                      <wp:simplePos x="0" y="0"/>
                      <wp:positionH relativeFrom="column">
                        <wp:posOffset>1333500</wp:posOffset>
                      </wp:positionH>
                      <wp:positionV relativeFrom="paragraph">
                        <wp:posOffset>0</wp:posOffset>
                      </wp:positionV>
                      <wp:extent cx="190500" cy="257175"/>
                      <wp:effectExtent l="0" t="0" r="0" b="0"/>
                      <wp:wrapNone/>
                      <wp:docPr id="1034" name="Pole tekstowe 1034">
                        <a:extLst xmlns:a="http://schemas.openxmlformats.org/drawingml/2006/main">
                          <a:ext uri="{FF2B5EF4-FFF2-40B4-BE49-F238E27FC236}">
                            <a16:creationId xmlns:a16="http://schemas.microsoft.com/office/drawing/2014/main" id="{E3AB1339-CD07-48B1-91C8-0728CA96AC6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65585A" id="Pole tekstowe 1034" o:spid="_x0000_s1026" type="#_x0000_t202" style="position:absolute;margin-left:105pt;margin-top:0;width:15pt;height:20.25pt;z-index:25271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fP/TZ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17056" behindDoc="0" locked="0" layoutInCell="1" allowOverlap="1" wp14:anchorId="2213E0E4" wp14:editId="6FA74532">
                      <wp:simplePos x="0" y="0"/>
                      <wp:positionH relativeFrom="column">
                        <wp:posOffset>1333500</wp:posOffset>
                      </wp:positionH>
                      <wp:positionV relativeFrom="paragraph">
                        <wp:posOffset>0</wp:posOffset>
                      </wp:positionV>
                      <wp:extent cx="190500" cy="257175"/>
                      <wp:effectExtent l="0" t="0" r="0" b="0"/>
                      <wp:wrapNone/>
                      <wp:docPr id="1035" name="Pole tekstowe 1035">
                        <a:extLst xmlns:a="http://schemas.openxmlformats.org/drawingml/2006/main">
                          <a:ext uri="{FF2B5EF4-FFF2-40B4-BE49-F238E27FC236}">
                            <a16:creationId xmlns:a16="http://schemas.microsoft.com/office/drawing/2014/main" id="{6FD11B43-C710-41DC-9367-228DE9CB8D7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7BD80C" id="Pole tekstowe 1035" o:spid="_x0000_s1026" type="#_x0000_t202" style="position:absolute;margin-left:105pt;margin-top:0;width:15pt;height:20.25pt;z-index:25271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9Y/Rc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18080" behindDoc="0" locked="0" layoutInCell="1" allowOverlap="1" wp14:anchorId="7F167C1B" wp14:editId="1CA41C36">
                      <wp:simplePos x="0" y="0"/>
                      <wp:positionH relativeFrom="column">
                        <wp:posOffset>1333500</wp:posOffset>
                      </wp:positionH>
                      <wp:positionV relativeFrom="paragraph">
                        <wp:posOffset>0</wp:posOffset>
                      </wp:positionV>
                      <wp:extent cx="190500" cy="257175"/>
                      <wp:effectExtent l="0" t="0" r="0" b="0"/>
                      <wp:wrapNone/>
                      <wp:docPr id="1036" name="Pole tekstowe 1036">
                        <a:extLst xmlns:a="http://schemas.openxmlformats.org/drawingml/2006/main">
                          <a:ext uri="{FF2B5EF4-FFF2-40B4-BE49-F238E27FC236}">
                            <a16:creationId xmlns:a16="http://schemas.microsoft.com/office/drawing/2014/main" id="{FBE8D836-DC88-4723-ADAC-A537A617936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14FC10" id="Pole tekstowe 1036" o:spid="_x0000_s1026" type="#_x0000_t202" style="position:absolute;margin-left:105pt;margin-top:0;width:15pt;height:20.25pt;z-index:25271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5EZO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19104" behindDoc="0" locked="0" layoutInCell="1" allowOverlap="1" wp14:anchorId="5EDAF598" wp14:editId="110CA7FB">
                      <wp:simplePos x="0" y="0"/>
                      <wp:positionH relativeFrom="column">
                        <wp:posOffset>1333500</wp:posOffset>
                      </wp:positionH>
                      <wp:positionV relativeFrom="paragraph">
                        <wp:posOffset>0</wp:posOffset>
                      </wp:positionV>
                      <wp:extent cx="190500" cy="257175"/>
                      <wp:effectExtent l="0" t="0" r="0" b="0"/>
                      <wp:wrapNone/>
                      <wp:docPr id="1037" name="Pole tekstowe 1037">
                        <a:extLst xmlns:a="http://schemas.openxmlformats.org/drawingml/2006/main">
                          <a:ext uri="{FF2B5EF4-FFF2-40B4-BE49-F238E27FC236}">
                            <a16:creationId xmlns:a16="http://schemas.microsoft.com/office/drawing/2014/main" id="{1A6E519B-6E48-4AE6-A8C8-A9ECC2DD151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5CCBEC" id="Pole tekstowe 1037" o:spid="_x0000_s1026" type="#_x0000_t202" style="position:absolute;margin-left:105pt;margin-top:0;width:15pt;height:20.25pt;z-index:25271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DqhT8f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20128" behindDoc="0" locked="0" layoutInCell="1" allowOverlap="1" wp14:anchorId="2D9500E8" wp14:editId="48508B03">
                      <wp:simplePos x="0" y="0"/>
                      <wp:positionH relativeFrom="column">
                        <wp:posOffset>1333500</wp:posOffset>
                      </wp:positionH>
                      <wp:positionV relativeFrom="paragraph">
                        <wp:posOffset>0</wp:posOffset>
                      </wp:positionV>
                      <wp:extent cx="190500" cy="257175"/>
                      <wp:effectExtent l="0" t="0" r="0" b="0"/>
                      <wp:wrapNone/>
                      <wp:docPr id="1038" name="Pole tekstowe 1038">
                        <a:extLst xmlns:a="http://schemas.openxmlformats.org/drawingml/2006/main">
                          <a:ext uri="{FF2B5EF4-FFF2-40B4-BE49-F238E27FC236}">
                            <a16:creationId xmlns:a16="http://schemas.microsoft.com/office/drawing/2014/main" id="{78C476B3-3A97-4379-BA1E-63406A9959D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9B6626" id="Pole tekstowe 1038" o:spid="_x0000_s1026" type="#_x0000_t202" style="position:absolute;margin-left:105pt;margin-top:0;width:15pt;height:20.25pt;z-index:25272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R8Sfo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21152" behindDoc="0" locked="0" layoutInCell="1" allowOverlap="1" wp14:anchorId="54F1DDE9" wp14:editId="5DDB1C18">
                      <wp:simplePos x="0" y="0"/>
                      <wp:positionH relativeFrom="column">
                        <wp:posOffset>1333500</wp:posOffset>
                      </wp:positionH>
                      <wp:positionV relativeFrom="paragraph">
                        <wp:posOffset>0</wp:posOffset>
                      </wp:positionV>
                      <wp:extent cx="190500" cy="257175"/>
                      <wp:effectExtent l="0" t="0" r="0" b="0"/>
                      <wp:wrapNone/>
                      <wp:docPr id="1039" name="Pole tekstowe 1039">
                        <a:extLst xmlns:a="http://schemas.openxmlformats.org/drawingml/2006/main">
                          <a:ext uri="{FF2B5EF4-FFF2-40B4-BE49-F238E27FC236}">
                            <a16:creationId xmlns:a16="http://schemas.microsoft.com/office/drawing/2014/main" id="{902F91FF-1E4B-4D30-8DE0-F13E03B9EC5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374B27" id="Pole tekstowe 1039" o:spid="_x0000_s1026" type="#_x0000_t202" style="position:absolute;margin-left:105pt;margin-top:0;width:15pt;height:20.25pt;z-index:25272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0woPK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22176" behindDoc="0" locked="0" layoutInCell="1" allowOverlap="1" wp14:anchorId="39D1A680" wp14:editId="3AED57EA">
                      <wp:simplePos x="0" y="0"/>
                      <wp:positionH relativeFrom="column">
                        <wp:posOffset>1333500</wp:posOffset>
                      </wp:positionH>
                      <wp:positionV relativeFrom="paragraph">
                        <wp:posOffset>0</wp:posOffset>
                      </wp:positionV>
                      <wp:extent cx="190500" cy="257175"/>
                      <wp:effectExtent l="0" t="0" r="0" b="0"/>
                      <wp:wrapNone/>
                      <wp:docPr id="1040" name="Pole tekstowe 1040">
                        <a:extLst xmlns:a="http://schemas.openxmlformats.org/drawingml/2006/main">
                          <a:ext uri="{FF2B5EF4-FFF2-40B4-BE49-F238E27FC236}">
                            <a16:creationId xmlns:a16="http://schemas.microsoft.com/office/drawing/2014/main" id="{F95159CF-0A4F-4019-A890-19D88D50BCA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9DBE65" id="Pole tekstowe 1040" o:spid="_x0000_s1026" type="#_x0000_t202" style="position:absolute;margin-left:105pt;margin-top:0;width:15pt;height:20.25pt;z-index:25272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nCVRA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23200" behindDoc="0" locked="0" layoutInCell="1" allowOverlap="1" wp14:anchorId="3E527690" wp14:editId="7C9B41E2">
                      <wp:simplePos x="0" y="0"/>
                      <wp:positionH relativeFrom="column">
                        <wp:posOffset>1333500</wp:posOffset>
                      </wp:positionH>
                      <wp:positionV relativeFrom="paragraph">
                        <wp:posOffset>0</wp:posOffset>
                      </wp:positionV>
                      <wp:extent cx="190500" cy="257175"/>
                      <wp:effectExtent l="0" t="0" r="0" b="0"/>
                      <wp:wrapNone/>
                      <wp:docPr id="1041" name="Pole tekstowe 1041">
                        <a:extLst xmlns:a="http://schemas.openxmlformats.org/drawingml/2006/main">
                          <a:ext uri="{FF2B5EF4-FFF2-40B4-BE49-F238E27FC236}">
                            <a16:creationId xmlns:a16="http://schemas.microsoft.com/office/drawing/2014/main" id="{3D4937A3-B659-4D1E-8D49-59C6293742D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427B91" id="Pole tekstowe 1041" o:spid="_x0000_s1026" type="#_x0000_t202" style="position:absolute;margin-left:105pt;margin-top:0;width:15pt;height:20.25pt;z-index:25272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A7FNd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24224" behindDoc="0" locked="0" layoutInCell="1" allowOverlap="1" wp14:anchorId="6B3B778E" wp14:editId="6366778C">
                      <wp:simplePos x="0" y="0"/>
                      <wp:positionH relativeFrom="column">
                        <wp:posOffset>1333500</wp:posOffset>
                      </wp:positionH>
                      <wp:positionV relativeFrom="paragraph">
                        <wp:posOffset>0</wp:posOffset>
                      </wp:positionV>
                      <wp:extent cx="190500" cy="257175"/>
                      <wp:effectExtent l="0" t="0" r="0" b="0"/>
                      <wp:wrapNone/>
                      <wp:docPr id="1042" name="Pole tekstowe 1042">
                        <a:extLst xmlns:a="http://schemas.openxmlformats.org/drawingml/2006/main">
                          <a:ext uri="{FF2B5EF4-FFF2-40B4-BE49-F238E27FC236}">
                            <a16:creationId xmlns:a16="http://schemas.microsoft.com/office/drawing/2014/main" id="{238D76B0-F79B-4BF4-8C92-3F067A82597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BF86E6" id="Pole tekstowe 1042" o:spid="_x0000_s1026" type="#_x0000_t202" style="position:absolute;margin-left:105pt;margin-top:0;width:15pt;height:20.25pt;z-index:25272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m3W4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25248" behindDoc="0" locked="0" layoutInCell="1" allowOverlap="1" wp14:anchorId="6D052487" wp14:editId="795733BE">
                      <wp:simplePos x="0" y="0"/>
                      <wp:positionH relativeFrom="column">
                        <wp:posOffset>1333500</wp:posOffset>
                      </wp:positionH>
                      <wp:positionV relativeFrom="paragraph">
                        <wp:posOffset>0</wp:posOffset>
                      </wp:positionV>
                      <wp:extent cx="190500" cy="257175"/>
                      <wp:effectExtent l="0" t="0" r="0" b="0"/>
                      <wp:wrapNone/>
                      <wp:docPr id="1043" name="Pole tekstowe 1043">
                        <a:extLst xmlns:a="http://schemas.openxmlformats.org/drawingml/2006/main">
                          <a:ext uri="{FF2B5EF4-FFF2-40B4-BE49-F238E27FC236}">
                            <a16:creationId xmlns:a16="http://schemas.microsoft.com/office/drawing/2014/main" id="{FE60C8F3-7D00-441A-A84E-F8359A3CFAE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30D33A9" id="Pole tekstowe 1043" o:spid="_x0000_s1026" type="#_x0000_t202" style="position:absolute;margin-left:105pt;margin-top:0;width:15pt;height:20.25pt;z-index:25272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I+L4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26272" behindDoc="0" locked="0" layoutInCell="1" allowOverlap="1" wp14:anchorId="21690506" wp14:editId="54F27A8A">
                      <wp:simplePos x="0" y="0"/>
                      <wp:positionH relativeFrom="column">
                        <wp:posOffset>1333500</wp:posOffset>
                      </wp:positionH>
                      <wp:positionV relativeFrom="paragraph">
                        <wp:posOffset>0</wp:posOffset>
                      </wp:positionV>
                      <wp:extent cx="190500" cy="257175"/>
                      <wp:effectExtent l="0" t="0" r="0" b="0"/>
                      <wp:wrapNone/>
                      <wp:docPr id="1044" name="Pole tekstowe 1044">
                        <a:extLst xmlns:a="http://schemas.openxmlformats.org/drawingml/2006/main">
                          <a:ext uri="{FF2B5EF4-FFF2-40B4-BE49-F238E27FC236}">
                            <a16:creationId xmlns:a16="http://schemas.microsoft.com/office/drawing/2014/main" id="{61722C2F-6B5E-48EF-B60A-505C9E7F2C4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98D124" id="Pole tekstowe 1044" o:spid="_x0000_s1026" type="#_x0000_t202" style="position:absolute;margin-left:105pt;margin-top:0;width:15pt;height:20.25pt;z-index:25272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upsrs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27296" behindDoc="0" locked="0" layoutInCell="1" allowOverlap="1" wp14:anchorId="7553E548" wp14:editId="2E90039A">
                      <wp:simplePos x="0" y="0"/>
                      <wp:positionH relativeFrom="column">
                        <wp:posOffset>1333500</wp:posOffset>
                      </wp:positionH>
                      <wp:positionV relativeFrom="paragraph">
                        <wp:posOffset>0</wp:posOffset>
                      </wp:positionV>
                      <wp:extent cx="190500" cy="257175"/>
                      <wp:effectExtent l="0" t="0" r="0" b="0"/>
                      <wp:wrapNone/>
                      <wp:docPr id="1045" name="Pole tekstowe 1045">
                        <a:extLst xmlns:a="http://schemas.openxmlformats.org/drawingml/2006/main">
                          <a:ext uri="{FF2B5EF4-FFF2-40B4-BE49-F238E27FC236}">
                            <a16:creationId xmlns:a16="http://schemas.microsoft.com/office/drawing/2014/main" id="{542DCA4C-FB18-4D6B-96FE-ABA6EE061E3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5767F0" id="Pole tekstowe 1045" o:spid="_x0000_s1026" type="#_x0000_t202" style="position:absolute;margin-left:105pt;margin-top:0;width:15pt;height:20.25pt;z-index:25272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ZRN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28320" behindDoc="0" locked="0" layoutInCell="1" allowOverlap="1" wp14:anchorId="65E6FBF1" wp14:editId="695C33F3">
                      <wp:simplePos x="0" y="0"/>
                      <wp:positionH relativeFrom="column">
                        <wp:posOffset>1333500</wp:posOffset>
                      </wp:positionH>
                      <wp:positionV relativeFrom="paragraph">
                        <wp:posOffset>0</wp:posOffset>
                      </wp:positionV>
                      <wp:extent cx="190500" cy="257175"/>
                      <wp:effectExtent l="0" t="0" r="0" b="0"/>
                      <wp:wrapNone/>
                      <wp:docPr id="1046" name="Pole tekstowe 1046">
                        <a:extLst xmlns:a="http://schemas.openxmlformats.org/drawingml/2006/main">
                          <a:ext uri="{FF2B5EF4-FFF2-40B4-BE49-F238E27FC236}">
                            <a16:creationId xmlns:a16="http://schemas.microsoft.com/office/drawing/2014/main" id="{3043BEE2-8BCD-4828-B208-31EADEFEA58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A241EF" id="Pole tekstowe 1046" o:spid="_x0000_s1026" type="#_x0000_t202" style="position:absolute;margin-left:105pt;margin-top:0;width:15pt;height:20.25pt;z-index:25272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zWE/Z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29344" behindDoc="0" locked="0" layoutInCell="1" allowOverlap="1" wp14:anchorId="1141E498" wp14:editId="27EB639A">
                      <wp:simplePos x="0" y="0"/>
                      <wp:positionH relativeFrom="column">
                        <wp:posOffset>1333500</wp:posOffset>
                      </wp:positionH>
                      <wp:positionV relativeFrom="paragraph">
                        <wp:posOffset>0</wp:posOffset>
                      </wp:positionV>
                      <wp:extent cx="190500" cy="257175"/>
                      <wp:effectExtent l="0" t="0" r="0" b="0"/>
                      <wp:wrapNone/>
                      <wp:docPr id="1047" name="Pole tekstowe 1047">
                        <a:extLst xmlns:a="http://schemas.openxmlformats.org/drawingml/2006/main">
                          <a:ext uri="{FF2B5EF4-FFF2-40B4-BE49-F238E27FC236}">
                            <a16:creationId xmlns:a16="http://schemas.microsoft.com/office/drawing/2014/main" id="{EE96BE30-5AF6-4374-BB08-9B66B9B7B68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3D5171" id="Pole tekstowe 1047" o:spid="_x0000_s1026" type="#_x0000_t202" style="position:absolute;margin-left:105pt;margin-top:0;width:15pt;height:20.25pt;z-index:25272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hFSrB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30368" behindDoc="0" locked="0" layoutInCell="1" allowOverlap="1" wp14:anchorId="0C58D042" wp14:editId="463A2820">
                      <wp:simplePos x="0" y="0"/>
                      <wp:positionH relativeFrom="column">
                        <wp:posOffset>1333500</wp:posOffset>
                      </wp:positionH>
                      <wp:positionV relativeFrom="paragraph">
                        <wp:posOffset>0</wp:posOffset>
                      </wp:positionV>
                      <wp:extent cx="190500" cy="257175"/>
                      <wp:effectExtent l="0" t="0" r="0" b="0"/>
                      <wp:wrapNone/>
                      <wp:docPr id="1048" name="Pole tekstowe 1048">
                        <a:extLst xmlns:a="http://schemas.openxmlformats.org/drawingml/2006/main">
                          <a:ext uri="{FF2B5EF4-FFF2-40B4-BE49-F238E27FC236}">
                            <a16:creationId xmlns:a16="http://schemas.microsoft.com/office/drawing/2014/main" id="{40B4033B-4A95-4D79-9272-2BE7FC519ED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F6F4E9" id="Pole tekstowe 1048" o:spid="_x0000_s1026" type="#_x0000_t202" style="position:absolute;margin-left:105pt;margin-top:0;width:15pt;height:20.25pt;z-index:25273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Gwcmk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31392" behindDoc="0" locked="0" layoutInCell="1" allowOverlap="1" wp14:anchorId="40223DA6" wp14:editId="7CA3E3F7">
                      <wp:simplePos x="0" y="0"/>
                      <wp:positionH relativeFrom="column">
                        <wp:posOffset>1333500</wp:posOffset>
                      </wp:positionH>
                      <wp:positionV relativeFrom="paragraph">
                        <wp:posOffset>0</wp:posOffset>
                      </wp:positionV>
                      <wp:extent cx="190500" cy="257175"/>
                      <wp:effectExtent l="0" t="0" r="0" b="0"/>
                      <wp:wrapNone/>
                      <wp:docPr id="1049" name="Pole tekstowe 1049">
                        <a:extLst xmlns:a="http://schemas.openxmlformats.org/drawingml/2006/main">
                          <a:ext uri="{FF2B5EF4-FFF2-40B4-BE49-F238E27FC236}">
                            <a16:creationId xmlns:a16="http://schemas.microsoft.com/office/drawing/2014/main" id="{DAA90957-8BB8-4B85-A3F9-316F93CFBB5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351D08E" id="Pole tekstowe 1049" o:spid="_x0000_s1026" type="#_x0000_t202" style="position:absolute;margin-left:105pt;margin-top:0;width:15pt;height:20.25pt;z-index:25273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HNxJK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32416" behindDoc="0" locked="0" layoutInCell="1" allowOverlap="1" wp14:anchorId="366D72B1" wp14:editId="1FD5C2CD">
                      <wp:simplePos x="0" y="0"/>
                      <wp:positionH relativeFrom="column">
                        <wp:posOffset>1333500</wp:posOffset>
                      </wp:positionH>
                      <wp:positionV relativeFrom="paragraph">
                        <wp:posOffset>0</wp:posOffset>
                      </wp:positionV>
                      <wp:extent cx="190500" cy="257175"/>
                      <wp:effectExtent l="0" t="0" r="0" b="0"/>
                      <wp:wrapNone/>
                      <wp:docPr id="1050" name="Pole tekstowe 1050">
                        <a:extLst xmlns:a="http://schemas.openxmlformats.org/drawingml/2006/main">
                          <a:ext uri="{FF2B5EF4-FFF2-40B4-BE49-F238E27FC236}">
                            <a16:creationId xmlns:a16="http://schemas.microsoft.com/office/drawing/2014/main" id="{431E8D50-B4D5-48E1-B0ED-9A87989022A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C40B3BC" id="Pole tekstowe 1050" o:spid="_x0000_s1026" type="#_x0000_t202" style="position:absolute;margin-left:105pt;margin-top:0;width:15pt;height:20.25pt;z-index:25273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RLLcD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33440" behindDoc="0" locked="0" layoutInCell="1" allowOverlap="1" wp14:anchorId="669EE56C" wp14:editId="78D44DDA">
                      <wp:simplePos x="0" y="0"/>
                      <wp:positionH relativeFrom="column">
                        <wp:posOffset>1333500</wp:posOffset>
                      </wp:positionH>
                      <wp:positionV relativeFrom="paragraph">
                        <wp:posOffset>0</wp:posOffset>
                      </wp:positionV>
                      <wp:extent cx="190500" cy="257175"/>
                      <wp:effectExtent l="0" t="0" r="0" b="0"/>
                      <wp:wrapNone/>
                      <wp:docPr id="1051" name="Pole tekstowe 1051">
                        <a:extLst xmlns:a="http://schemas.openxmlformats.org/drawingml/2006/main">
                          <a:ext uri="{FF2B5EF4-FFF2-40B4-BE49-F238E27FC236}">
                            <a16:creationId xmlns:a16="http://schemas.microsoft.com/office/drawing/2014/main" id="{787DBE32-BD3C-4750-A8BA-0FDED1395FC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CA6AC7" id="Pole tekstowe 1051" o:spid="_x0000_s1026" type="#_x0000_t202" style="position:absolute;margin-left:105pt;margin-top:0;width:15pt;height:20.25pt;z-index:25273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Jy1e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34464" behindDoc="0" locked="0" layoutInCell="1" allowOverlap="1" wp14:anchorId="03BB9A70" wp14:editId="4F206013">
                      <wp:simplePos x="0" y="0"/>
                      <wp:positionH relativeFrom="column">
                        <wp:posOffset>1333500</wp:posOffset>
                      </wp:positionH>
                      <wp:positionV relativeFrom="paragraph">
                        <wp:posOffset>0</wp:posOffset>
                      </wp:positionV>
                      <wp:extent cx="190500" cy="257175"/>
                      <wp:effectExtent l="0" t="0" r="0" b="0"/>
                      <wp:wrapNone/>
                      <wp:docPr id="1052" name="Pole tekstowe 1052">
                        <a:extLst xmlns:a="http://schemas.openxmlformats.org/drawingml/2006/main">
                          <a:ext uri="{FF2B5EF4-FFF2-40B4-BE49-F238E27FC236}">
                            <a16:creationId xmlns:a16="http://schemas.microsoft.com/office/drawing/2014/main" id="{A9D22144-36CC-4BCE-831D-5A0E73E424F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EF6F4B" id="Pole tekstowe 1052" o:spid="_x0000_s1026" type="#_x0000_t202" style="position:absolute;margin-left:105pt;margin-top:0;width:15pt;height:20.25pt;z-index:25273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jsYs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35488" behindDoc="0" locked="0" layoutInCell="1" allowOverlap="1" wp14:anchorId="2812AB3F" wp14:editId="6F404A67">
                      <wp:simplePos x="0" y="0"/>
                      <wp:positionH relativeFrom="column">
                        <wp:posOffset>1333500</wp:posOffset>
                      </wp:positionH>
                      <wp:positionV relativeFrom="paragraph">
                        <wp:posOffset>0</wp:posOffset>
                      </wp:positionV>
                      <wp:extent cx="190500" cy="257175"/>
                      <wp:effectExtent l="0" t="0" r="0" b="0"/>
                      <wp:wrapNone/>
                      <wp:docPr id="1053" name="Pole tekstowe 1053">
                        <a:extLst xmlns:a="http://schemas.openxmlformats.org/drawingml/2006/main">
                          <a:ext uri="{FF2B5EF4-FFF2-40B4-BE49-F238E27FC236}">
                            <a16:creationId xmlns:a16="http://schemas.microsoft.com/office/drawing/2014/main" id="{BB9A9DCD-EE43-4F63-A066-33ED9CFBD8C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A91571" id="Pole tekstowe 1053" o:spid="_x0000_s1026" type="#_x0000_t202" style="position:absolute;margin-left:105pt;margin-top:0;width:15pt;height:20.25pt;z-index:25273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QG6VM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36512" behindDoc="0" locked="0" layoutInCell="1" allowOverlap="1" wp14:anchorId="10734C4E" wp14:editId="3242FB9E">
                      <wp:simplePos x="0" y="0"/>
                      <wp:positionH relativeFrom="column">
                        <wp:posOffset>1333500</wp:posOffset>
                      </wp:positionH>
                      <wp:positionV relativeFrom="paragraph">
                        <wp:posOffset>0</wp:posOffset>
                      </wp:positionV>
                      <wp:extent cx="190500" cy="257175"/>
                      <wp:effectExtent l="0" t="0" r="0" b="0"/>
                      <wp:wrapNone/>
                      <wp:docPr id="1054" name="Pole tekstowe 1054">
                        <a:extLst xmlns:a="http://schemas.openxmlformats.org/drawingml/2006/main">
                          <a:ext uri="{FF2B5EF4-FFF2-40B4-BE49-F238E27FC236}">
                            <a16:creationId xmlns:a16="http://schemas.microsoft.com/office/drawing/2014/main" id="{132DD7E6-EDFC-42CD-B19F-3E595E768BD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136A2C" id="Pole tekstowe 1054" o:spid="_x0000_s1026" type="#_x0000_t202" style="position:absolute;margin-left:105pt;margin-top:0;width:15pt;height:20.25pt;z-index:25273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AJg5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37536" behindDoc="0" locked="0" layoutInCell="1" allowOverlap="1" wp14:anchorId="4EBBA77A" wp14:editId="1014CD50">
                      <wp:simplePos x="0" y="0"/>
                      <wp:positionH relativeFrom="column">
                        <wp:posOffset>1333500</wp:posOffset>
                      </wp:positionH>
                      <wp:positionV relativeFrom="paragraph">
                        <wp:posOffset>0</wp:posOffset>
                      </wp:positionV>
                      <wp:extent cx="190500" cy="257175"/>
                      <wp:effectExtent l="0" t="0" r="0" b="0"/>
                      <wp:wrapNone/>
                      <wp:docPr id="1055" name="Pole tekstowe 1055">
                        <a:extLst xmlns:a="http://schemas.openxmlformats.org/drawingml/2006/main">
                          <a:ext uri="{FF2B5EF4-FFF2-40B4-BE49-F238E27FC236}">
                            <a16:creationId xmlns:a16="http://schemas.microsoft.com/office/drawing/2014/main" id="{0CFA2C53-FBFC-440C-912B-2A561295B64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8F7765" id="Pole tekstowe 1055" o:spid="_x0000_s1026" type="#_x0000_t202" style="position:absolute;margin-left:105pt;margin-top:0;width:15pt;height:20.25pt;z-index:25273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9ciF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38560" behindDoc="0" locked="0" layoutInCell="1" allowOverlap="1" wp14:anchorId="09152F50" wp14:editId="0CC4BADA">
                      <wp:simplePos x="0" y="0"/>
                      <wp:positionH relativeFrom="column">
                        <wp:posOffset>1333500</wp:posOffset>
                      </wp:positionH>
                      <wp:positionV relativeFrom="paragraph">
                        <wp:posOffset>0</wp:posOffset>
                      </wp:positionV>
                      <wp:extent cx="190500" cy="257175"/>
                      <wp:effectExtent l="0" t="0" r="0" b="0"/>
                      <wp:wrapNone/>
                      <wp:docPr id="1056" name="Pole tekstowe 1056">
                        <a:extLst xmlns:a="http://schemas.openxmlformats.org/drawingml/2006/main">
                          <a:ext uri="{FF2B5EF4-FFF2-40B4-BE49-F238E27FC236}">
                            <a16:creationId xmlns:a16="http://schemas.microsoft.com/office/drawing/2014/main" id="{A97C9DEA-904A-4FE6-83A8-287F611D31E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16595C" id="Pole tekstowe 1056" o:spid="_x0000_s1026" type="#_x0000_t202" style="position:absolute;margin-left:105pt;margin-top:0;width:15pt;height:20.25pt;z-index:25273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RZIH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39584" behindDoc="0" locked="0" layoutInCell="1" allowOverlap="1" wp14:anchorId="7240E5CE" wp14:editId="3EBCFAE9">
                      <wp:simplePos x="0" y="0"/>
                      <wp:positionH relativeFrom="column">
                        <wp:posOffset>1333500</wp:posOffset>
                      </wp:positionH>
                      <wp:positionV relativeFrom="paragraph">
                        <wp:posOffset>0</wp:posOffset>
                      </wp:positionV>
                      <wp:extent cx="190500" cy="257175"/>
                      <wp:effectExtent l="0" t="0" r="0" b="0"/>
                      <wp:wrapNone/>
                      <wp:docPr id="1057" name="Pole tekstowe 1057">
                        <a:extLst xmlns:a="http://schemas.openxmlformats.org/drawingml/2006/main">
                          <a:ext uri="{FF2B5EF4-FFF2-40B4-BE49-F238E27FC236}">
                            <a16:creationId xmlns:a16="http://schemas.microsoft.com/office/drawing/2014/main" id="{A7AFCB98-6C0F-4040-AF0B-9ED54FB6F6A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012EC3" id="Pole tekstowe 1057" o:spid="_x0000_s1026" type="#_x0000_t202" style="position:absolute;margin-left:105pt;margin-top:0;width:15pt;height:20.25pt;z-index:25273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5TTZs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40608" behindDoc="0" locked="0" layoutInCell="1" allowOverlap="1" wp14:anchorId="72F285D9" wp14:editId="5D05C16D">
                      <wp:simplePos x="0" y="0"/>
                      <wp:positionH relativeFrom="column">
                        <wp:posOffset>1333500</wp:posOffset>
                      </wp:positionH>
                      <wp:positionV relativeFrom="paragraph">
                        <wp:posOffset>0</wp:posOffset>
                      </wp:positionV>
                      <wp:extent cx="190500" cy="257175"/>
                      <wp:effectExtent l="0" t="0" r="0" b="0"/>
                      <wp:wrapNone/>
                      <wp:docPr id="1058" name="Pole tekstowe 1058">
                        <a:extLst xmlns:a="http://schemas.openxmlformats.org/drawingml/2006/main">
                          <a:ext uri="{FF2B5EF4-FFF2-40B4-BE49-F238E27FC236}">
                            <a16:creationId xmlns:a16="http://schemas.microsoft.com/office/drawing/2014/main" id="{E9184DC8-683A-4FDD-90A6-8C9B38891AF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BADB27" id="Pole tekstowe 1058" o:spid="_x0000_s1026" type="#_x0000_t202" style="position:absolute;margin-left:105pt;margin-top:0;width:15pt;height:20.25pt;z-index:25274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ZQR6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41632" behindDoc="0" locked="0" layoutInCell="1" allowOverlap="1" wp14:anchorId="40DA6C82" wp14:editId="16817F03">
                      <wp:simplePos x="0" y="0"/>
                      <wp:positionH relativeFrom="column">
                        <wp:posOffset>1333500</wp:posOffset>
                      </wp:positionH>
                      <wp:positionV relativeFrom="paragraph">
                        <wp:posOffset>0</wp:posOffset>
                      </wp:positionV>
                      <wp:extent cx="190500" cy="257175"/>
                      <wp:effectExtent l="0" t="0" r="0" b="0"/>
                      <wp:wrapNone/>
                      <wp:docPr id="1059" name="Pole tekstowe 1059">
                        <a:extLst xmlns:a="http://schemas.openxmlformats.org/drawingml/2006/main">
                          <a:ext uri="{FF2B5EF4-FFF2-40B4-BE49-F238E27FC236}">
                            <a16:creationId xmlns:a16="http://schemas.microsoft.com/office/drawing/2014/main" id="{62B5D5CB-C072-4544-A993-5F856F69863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179BA3" id="Pole tekstowe 1059" o:spid="_x0000_s1026" type="#_x0000_t202" style="position:absolute;margin-left:105pt;margin-top:0;width:15pt;height:20.25pt;z-index:25274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ZyOo3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42656" behindDoc="0" locked="0" layoutInCell="1" allowOverlap="1" wp14:anchorId="00F24A05" wp14:editId="6A0E5092">
                      <wp:simplePos x="0" y="0"/>
                      <wp:positionH relativeFrom="column">
                        <wp:posOffset>1333500</wp:posOffset>
                      </wp:positionH>
                      <wp:positionV relativeFrom="paragraph">
                        <wp:posOffset>0</wp:posOffset>
                      </wp:positionV>
                      <wp:extent cx="190500" cy="257175"/>
                      <wp:effectExtent l="0" t="0" r="0" b="0"/>
                      <wp:wrapNone/>
                      <wp:docPr id="1060" name="Pole tekstowe 1060">
                        <a:extLst xmlns:a="http://schemas.openxmlformats.org/drawingml/2006/main">
                          <a:ext uri="{FF2B5EF4-FFF2-40B4-BE49-F238E27FC236}">
                            <a16:creationId xmlns:a16="http://schemas.microsoft.com/office/drawing/2014/main" id="{244F5966-3B79-459A-9237-5657D841D0B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C8BA93" id="Pole tekstowe 1060" o:spid="_x0000_s1026" type="#_x0000_t202" style="position:absolute;margin-left:105pt;margin-top:0;width:15pt;height:20.25pt;z-index:25274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eSSi2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43680" behindDoc="0" locked="0" layoutInCell="1" allowOverlap="1" wp14:anchorId="4235D811" wp14:editId="26AEE01D">
                      <wp:simplePos x="0" y="0"/>
                      <wp:positionH relativeFrom="column">
                        <wp:posOffset>1333500</wp:posOffset>
                      </wp:positionH>
                      <wp:positionV relativeFrom="paragraph">
                        <wp:posOffset>0</wp:posOffset>
                      </wp:positionV>
                      <wp:extent cx="190500" cy="257175"/>
                      <wp:effectExtent l="0" t="0" r="0" b="0"/>
                      <wp:wrapNone/>
                      <wp:docPr id="1061" name="Pole tekstowe 1061">
                        <a:extLst xmlns:a="http://schemas.openxmlformats.org/drawingml/2006/main">
                          <a:ext uri="{FF2B5EF4-FFF2-40B4-BE49-F238E27FC236}">
                            <a16:creationId xmlns:a16="http://schemas.microsoft.com/office/drawing/2014/main" id="{7563DA87-D0E5-471D-91E0-70D55A88637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9A8756" id="Pole tekstowe 1061" o:spid="_x0000_s1026" type="#_x0000_t202" style="position:absolute;margin-left:105pt;margin-top:0;width:15pt;height:20.25pt;z-index:25274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RPDBo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44704" behindDoc="0" locked="0" layoutInCell="1" allowOverlap="1" wp14:anchorId="1DD88D82" wp14:editId="17B966F5">
                      <wp:simplePos x="0" y="0"/>
                      <wp:positionH relativeFrom="column">
                        <wp:posOffset>1333500</wp:posOffset>
                      </wp:positionH>
                      <wp:positionV relativeFrom="paragraph">
                        <wp:posOffset>0</wp:posOffset>
                      </wp:positionV>
                      <wp:extent cx="190500" cy="257175"/>
                      <wp:effectExtent l="0" t="0" r="0" b="0"/>
                      <wp:wrapNone/>
                      <wp:docPr id="1062" name="Pole tekstowe 1062">
                        <a:extLst xmlns:a="http://schemas.openxmlformats.org/drawingml/2006/main">
                          <a:ext uri="{FF2B5EF4-FFF2-40B4-BE49-F238E27FC236}">
                            <a16:creationId xmlns:a16="http://schemas.microsoft.com/office/drawing/2014/main" id="{80FF34FF-7BC7-4150-98AA-B843C10AA2C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BAF970" id="Pole tekstowe 1062" o:spid="_x0000_s1026" type="#_x0000_t202" style="position:absolute;margin-left:105pt;margin-top:0;width:15pt;height:20.25pt;z-index:25274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Dqny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45728" behindDoc="0" locked="0" layoutInCell="1" allowOverlap="1" wp14:anchorId="3EAF775B" wp14:editId="6C82BA4B">
                      <wp:simplePos x="0" y="0"/>
                      <wp:positionH relativeFrom="column">
                        <wp:posOffset>1333500</wp:posOffset>
                      </wp:positionH>
                      <wp:positionV relativeFrom="paragraph">
                        <wp:posOffset>0</wp:posOffset>
                      </wp:positionV>
                      <wp:extent cx="190500" cy="257175"/>
                      <wp:effectExtent l="0" t="0" r="0" b="0"/>
                      <wp:wrapNone/>
                      <wp:docPr id="1063" name="Pole tekstowe 1063">
                        <a:extLst xmlns:a="http://schemas.openxmlformats.org/drawingml/2006/main">
                          <a:ext uri="{FF2B5EF4-FFF2-40B4-BE49-F238E27FC236}">
                            <a16:creationId xmlns:a16="http://schemas.microsoft.com/office/drawing/2014/main" id="{60A04AA3-7F52-4554-BFA0-7EAA49F8673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DBB4F5" id="Pole tekstowe 1063" o:spid="_x0000_s1026" type="#_x0000_t202" style="position:absolute;margin-left:105pt;margin-top:0;width:15pt;height:20.25pt;z-index:25274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5wFJ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46752" behindDoc="0" locked="0" layoutInCell="1" allowOverlap="1" wp14:anchorId="6E31C016" wp14:editId="05A2FB1D">
                      <wp:simplePos x="0" y="0"/>
                      <wp:positionH relativeFrom="column">
                        <wp:posOffset>1333500</wp:posOffset>
                      </wp:positionH>
                      <wp:positionV relativeFrom="paragraph">
                        <wp:posOffset>0</wp:posOffset>
                      </wp:positionV>
                      <wp:extent cx="190500" cy="257175"/>
                      <wp:effectExtent l="0" t="0" r="0" b="0"/>
                      <wp:wrapNone/>
                      <wp:docPr id="1064" name="Pole tekstowe 1064">
                        <a:extLst xmlns:a="http://schemas.openxmlformats.org/drawingml/2006/main">
                          <a:ext uri="{FF2B5EF4-FFF2-40B4-BE49-F238E27FC236}">
                            <a16:creationId xmlns:a16="http://schemas.microsoft.com/office/drawing/2014/main" id="{CF292D57-E4E6-4590-B811-93142658202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AD4DEB" id="Pole tekstowe 1064" o:spid="_x0000_s1026" type="#_x0000_t202" style="position:absolute;margin-left:105pt;margin-top:0;width:15pt;height:20.25pt;z-index:25274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haTF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47776" behindDoc="0" locked="0" layoutInCell="1" allowOverlap="1" wp14:anchorId="58884965" wp14:editId="7F749AED">
                      <wp:simplePos x="0" y="0"/>
                      <wp:positionH relativeFrom="column">
                        <wp:posOffset>1333500</wp:posOffset>
                      </wp:positionH>
                      <wp:positionV relativeFrom="paragraph">
                        <wp:posOffset>0</wp:posOffset>
                      </wp:positionV>
                      <wp:extent cx="190500" cy="257175"/>
                      <wp:effectExtent l="0" t="0" r="0" b="0"/>
                      <wp:wrapNone/>
                      <wp:docPr id="1065" name="Pole tekstowe 1065">
                        <a:extLst xmlns:a="http://schemas.openxmlformats.org/drawingml/2006/main">
                          <a:ext uri="{FF2B5EF4-FFF2-40B4-BE49-F238E27FC236}">
                            <a16:creationId xmlns:a16="http://schemas.microsoft.com/office/drawing/2014/main" id="{8C0D8F11-8EAD-4B7C-8D88-7FD2AD3498B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5AFCFB" id="Pole tekstowe 1065" o:spid="_x0000_s1026" type="#_x0000_t202" style="position:absolute;margin-left:105pt;margin-top:0;width:15pt;height:20.25pt;z-index:25274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61eX3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48800" behindDoc="0" locked="0" layoutInCell="1" allowOverlap="1" wp14:anchorId="3768843D" wp14:editId="3FA5E1AA">
                      <wp:simplePos x="0" y="0"/>
                      <wp:positionH relativeFrom="column">
                        <wp:posOffset>1333500</wp:posOffset>
                      </wp:positionH>
                      <wp:positionV relativeFrom="paragraph">
                        <wp:posOffset>0</wp:posOffset>
                      </wp:positionV>
                      <wp:extent cx="190500" cy="257175"/>
                      <wp:effectExtent l="0" t="0" r="0" b="0"/>
                      <wp:wrapNone/>
                      <wp:docPr id="1066" name="Pole tekstowe 1066">
                        <a:extLst xmlns:a="http://schemas.openxmlformats.org/drawingml/2006/main">
                          <a:ext uri="{FF2B5EF4-FFF2-40B4-BE49-F238E27FC236}">
                            <a16:creationId xmlns:a16="http://schemas.microsoft.com/office/drawing/2014/main" id="{7808982C-4EE8-40A4-9157-3BD99E15A45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9D2F2B" id="Pole tekstowe 1066" o:spid="_x0000_s1026" type="#_x0000_t202" style="position:absolute;margin-left:105pt;margin-top:0;width:15pt;height:20.25pt;z-index:25274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U7vum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49824" behindDoc="0" locked="0" layoutInCell="1" allowOverlap="1" wp14:anchorId="59CF17DD" wp14:editId="78D362B5">
                      <wp:simplePos x="0" y="0"/>
                      <wp:positionH relativeFrom="column">
                        <wp:posOffset>1333500</wp:posOffset>
                      </wp:positionH>
                      <wp:positionV relativeFrom="paragraph">
                        <wp:posOffset>0</wp:posOffset>
                      </wp:positionV>
                      <wp:extent cx="190500" cy="257175"/>
                      <wp:effectExtent l="0" t="0" r="0" b="0"/>
                      <wp:wrapNone/>
                      <wp:docPr id="1067" name="Pole tekstowe 1067">
                        <a:extLst xmlns:a="http://schemas.openxmlformats.org/drawingml/2006/main">
                          <a:ext uri="{FF2B5EF4-FFF2-40B4-BE49-F238E27FC236}">
                            <a16:creationId xmlns:a16="http://schemas.microsoft.com/office/drawing/2014/main" id="{478869DF-5714-4F41-BAFF-E13817CF8AF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9A054B" id="Pole tekstowe 1067" o:spid="_x0000_s1026" type="#_x0000_t202" style="position:absolute;margin-left:105pt;margin-top:0;width:15pt;height:20.25pt;z-index:25274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I/5O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50848" behindDoc="0" locked="0" layoutInCell="1" allowOverlap="1" wp14:anchorId="607EA965" wp14:editId="76357A67">
                      <wp:simplePos x="0" y="0"/>
                      <wp:positionH relativeFrom="column">
                        <wp:posOffset>1333500</wp:posOffset>
                      </wp:positionH>
                      <wp:positionV relativeFrom="paragraph">
                        <wp:posOffset>0</wp:posOffset>
                      </wp:positionV>
                      <wp:extent cx="190500" cy="257175"/>
                      <wp:effectExtent l="0" t="0" r="0" b="0"/>
                      <wp:wrapNone/>
                      <wp:docPr id="1068" name="Pole tekstowe 1068">
                        <a:extLst xmlns:a="http://schemas.openxmlformats.org/drawingml/2006/main">
                          <a:ext uri="{FF2B5EF4-FFF2-40B4-BE49-F238E27FC236}">
                            <a16:creationId xmlns:a16="http://schemas.microsoft.com/office/drawing/2014/main" id="{25FD4FB9-EC95-4437-9EB6-49BB3BE7CE3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40C6FA" id="Pole tekstowe 1068" o:spid="_x0000_s1026" type="#_x0000_t202" style="position:absolute;margin-left:105pt;margin-top:0;width:15pt;height:20.25pt;z-index:25275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bP6/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51872" behindDoc="0" locked="0" layoutInCell="1" allowOverlap="1" wp14:anchorId="7CA5C523" wp14:editId="7E88DC80">
                      <wp:simplePos x="0" y="0"/>
                      <wp:positionH relativeFrom="column">
                        <wp:posOffset>1333500</wp:posOffset>
                      </wp:positionH>
                      <wp:positionV relativeFrom="paragraph">
                        <wp:posOffset>0</wp:posOffset>
                      </wp:positionV>
                      <wp:extent cx="190500" cy="257175"/>
                      <wp:effectExtent l="0" t="0" r="0" b="0"/>
                      <wp:wrapNone/>
                      <wp:docPr id="1069" name="Pole tekstowe 1069">
                        <a:extLst xmlns:a="http://schemas.openxmlformats.org/drawingml/2006/main">
                          <a:ext uri="{FF2B5EF4-FFF2-40B4-BE49-F238E27FC236}">
                            <a16:creationId xmlns:a16="http://schemas.microsoft.com/office/drawing/2014/main" id="{EB2D90AE-7837-4E98-BEE1-1EE4488D7C5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9F9381" id="Pole tekstowe 1069" o:spid="_x0000_s1026" type="#_x0000_t202" style="position:absolute;margin-left:105pt;margin-top:0;width:15pt;height:20.25pt;z-index:25275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IL0kt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52896" behindDoc="0" locked="0" layoutInCell="1" allowOverlap="1" wp14:anchorId="63802664" wp14:editId="464DA8F6">
                      <wp:simplePos x="0" y="0"/>
                      <wp:positionH relativeFrom="column">
                        <wp:posOffset>1333500</wp:posOffset>
                      </wp:positionH>
                      <wp:positionV relativeFrom="paragraph">
                        <wp:posOffset>0</wp:posOffset>
                      </wp:positionV>
                      <wp:extent cx="190500" cy="257175"/>
                      <wp:effectExtent l="0" t="0" r="0" b="0"/>
                      <wp:wrapNone/>
                      <wp:docPr id="1070" name="Pole tekstowe 1070">
                        <a:extLst xmlns:a="http://schemas.openxmlformats.org/drawingml/2006/main">
                          <a:ext uri="{FF2B5EF4-FFF2-40B4-BE49-F238E27FC236}">
                            <a16:creationId xmlns:a16="http://schemas.microsoft.com/office/drawing/2014/main" id="{CBC5CFFD-5968-41E5-A968-70392667B15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968F6D" id="Pole tekstowe 1070" o:spid="_x0000_s1026" type="#_x0000_t202" style="position:absolute;margin-left:105pt;margin-top:0;width:15pt;height:20.25pt;z-index:25275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Px+Jx5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53920" behindDoc="0" locked="0" layoutInCell="1" allowOverlap="1" wp14:anchorId="2C57CF05" wp14:editId="3FADAAA3">
                      <wp:simplePos x="0" y="0"/>
                      <wp:positionH relativeFrom="column">
                        <wp:posOffset>1333500</wp:posOffset>
                      </wp:positionH>
                      <wp:positionV relativeFrom="paragraph">
                        <wp:posOffset>0</wp:posOffset>
                      </wp:positionV>
                      <wp:extent cx="190500" cy="257175"/>
                      <wp:effectExtent l="0" t="0" r="0" b="0"/>
                      <wp:wrapNone/>
                      <wp:docPr id="1071" name="Pole tekstowe 1071">
                        <a:extLst xmlns:a="http://schemas.openxmlformats.org/drawingml/2006/main">
                          <a:ext uri="{FF2B5EF4-FFF2-40B4-BE49-F238E27FC236}">
                            <a16:creationId xmlns:a16="http://schemas.microsoft.com/office/drawing/2014/main" id="{C3E219AC-2E72-49F0-8300-CAC5CB119AA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BA9344" id="Pole tekstowe 1071" o:spid="_x0000_s1026" type="#_x0000_t202" style="position:absolute;margin-left:105pt;margin-top:0;width:15pt;height:20.25pt;z-index:25275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OZ2vf1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54944" behindDoc="0" locked="0" layoutInCell="1" allowOverlap="1" wp14:anchorId="0478156C" wp14:editId="0DDA7A6C">
                      <wp:simplePos x="0" y="0"/>
                      <wp:positionH relativeFrom="column">
                        <wp:posOffset>1333500</wp:posOffset>
                      </wp:positionH>
                      <wp:positionV relativeFrom="paragraph">
                        <wp:posOffset>0</wp:posOffset>
                      </wp:positionV>
                      <wp:extent cx="190500" cy="257175"/>
                      <wp:effectExtent l="0" t="0" r="0" b="0"/>
                      <wp:wrapNone/>
                      <wp:docPr id="1072" name="Pole tekstowe 1072">
                        <a:extLst xmlns:a="http://schemas.openxmlformats.org/drawingml/2006/main">
                          <a:ext uri="{FF2B5EF4-FFF2-40B4-BE49-F238E27FC236}">
                            <a16:creationId xmlns:a16="http://schemas.microsoft.com/office/drawing/2014/main" id="{C5BD5552-2BC4-450F-B2A8-54C05DDF060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FE6C4C" id="Pole tekstowe 1072" o:spid="_x0000_s1026" type="#_x0000_t202" style="position:absolute;margin-left:105pt;margin-top:0;width:15pt;height:20.25pt;z-index:25275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xmRW7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55968" behindDoc="0" locked="0" layoutInCell="1" allowOverlap="1" wp14:anchorId="11973ED4" wp14:editId="72520A54">
                      <wp:simplePos x="0" y="0"/>
                      <wp:positionH relativeFrom="column">
                        <wp:posOffset>1333500</wp:posOffset>
                      </wp:positionH>
                      <wp:positionV relativeFrom="paragraph">
                        <wp:posOffset>0</wp:posOffset>
                      </wp:positionV>
                      <wp:extent cx="190500" cy="257175"/>
                      <wp:effectExtent l="0" t="0" r="0" b="0"/>
                      <wp:wrapNone/>
                      <wp:docPr id="1073" name="Pole tekstowe 1073">
                        <a:extLst xmlns:a="http://schemas.openxmlformats.org/drawingml/2006/main">
                          <a:ext uri="{FF2B5EF4-FFF2-40B4-BE49-F238E27FC236}">
                            <a16:creationId xmlns:a16="http://schemas.microsoft.com/office/drawing/2014/main" id="{50C68E02-4363-4D2B-8D0B-822B5D310E4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064B38C" id="Pole tekstowe 1073" o:spid="_x0000_s1026" type="#_x0000_t202" style="position:absolute;margin-left:105pt;margin-top:0;width:15pt;height:20.25pt;z-index:25275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JR80V5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56992" behindDoc="0" locked="0" layoutInCell="1" allowOverlap="1" wp14:anchorId="50632503" wp14:editId="068FBE88">
                      <wp:simplePos x="0" y="0"/>
                      <wp:positionH relativeFrom="column">
                        <wp:posOffset>1333500</wp:posOffset>
                      </wp:positionH>
                      <wp:positionV relativeFrom="paragraph">
                        <wp:posOffset>0</wp:posOffset>
                      </wp:positionV>
                      <wp:extent cx="190500" cy="257175"/>
                      <wp:effectExtent l="0" t="0" r="0" b="0"/>
                      <wp:wrapNone/>
                      <wp:docPr id="1074" name="Pole tekstowe 1074">
                        <a:extLst xmlns:a="http://schemas.openxmlformats.org/drawingml/2006/main">
                          <a:ext uri="{FF2B5EF4-FFF2-40B4-BE49-F238E27FC236}">
                            <a16:creationId xmlns:a16="http://schemas.microsoft.com/office/drawing/2014/main" id="{BF3B316A-2EF0-4BBE-BA76-317AEBD806C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56D3A9" id="Pole tekstowe 1074" o:spid="_x0000_s1026" type="#_x0000_t202" style="position:absolute;margin-left:105pt;margin-top:0;width:15pt;height:20.25pt;z-index:25275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KtQb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58016" behindDoc="0" locked="0" layoutInCell="1" allowOverlap="1" wp14:anchorId="538D2419" wp14:editId="68AEB1DD">
                      <wp:simplePos x="0" y="0"/>
                      <wp:positionH relativeFrom="column">
                        <wp:posOffset>1333500</wp:posOffset>
                      </wp:positionH>
                      <wp:positionV relativeFrom="paragraph">
                        <wp:posOffset>0</wp:posOffset>
                      </wp:positionV>
                      <wp:extent cx="190500" cy="257175"/>
                      <wp:effectExtent l="0" t="0" r="0" b="0"/>
                      <wp:wrapNone/>
                      <wp:docPr id="1075" name="Pole tekstowe 1075">
                        <a:extLst xmlns:a="http://schemas.openxmlformats.org/drawingml/2006/main">
                          <a:ext uri="{FF2B5EF4-FFF2-40B4-BE49-F238E27FC236}">
                            <a16:creationId xmlns:a16="http://schemas.microsoft.com/office/drawing/2014/main" id="{9EC297E1-58AE-4BBA-964B-B1D60D511D8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DAE7B1" id="Pole tekstowe 1075" o:spid="_x0000_s1026" type="#_x0000_t202" style="position:absolute;margin-left:105pt;margin-top:0;width:15pt;height:20.25pt;z-index:25275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ZugJ0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59040" behindDoc="0" locked="0" layoutInCell="1" allowOverlap="1" wp14:anchorId="10EA62E0" wp14:editId="0ADFDAF5">
                      <wp:simplePos x="0" y="0"/>
                      <wp:positionH relativeFrom="column">
                        <wp:posOffset>1333500</wp:posOffset>
                      </wp:positionH>
                      <wp:positionV relativeFrom="paragraph">
                        <wp:posOffset>0</wp:posOffset>
                      </wp:positionV>
                      <wp:extent cx="190500" cy="257175"/>
                      <wp:effectExtent l="0" t="0" r="0" b="0"/>
                      <wp:wrapNone/>
                      <wp:docPr id="1076" name="Pole tekstowe 1076">
                        <a:extLst xmlns:a="http://schemas.openxmlformats.org/drawingml/2006/main">
                          <a:ext uri="{FF2B5EF4-FFF2-40B4-BE49-F238E27FC236}">
                            <a16:creationId xmlns:a16="http://schemas.microsoft.com/office/drawing/2014/main" id="{08814C1D-68EA-4B0C-922E-E251C993E40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4FFCDA" id="Pole tekstowe 1076" o:spid="_x0000_s1026" type="#_x0000_t202" style="position:absolute;margin-left:105pt;margin-top:0;width:15pt;height:20.25pt;z-index:25275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NZIO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60064" behindDoc="0" locked="0" layoutInCell="1" allowOverlap="1" wp14:anchorId="48DFA998" wp14:editId="4779F5B9">
                      <wp:simplePos x="0" y="0"/>
                      <wp:positionH relativeFrom="column">
                        <wp:posOffset>1333500</wp:posOffset>
                      </wp:positionH>
                      <wp:positionV relativeFrom="paragraph">
                        <wp:posOffset>0</wp:posOffset>
                      </wp:positionV>
                      <wp:extent cx="190500" cy="257175"/>
                      <wp:effectExtent l="0" t="0" r="0" b="0"/>
                      <wp:wrapNone/>
                      <wp:docPr id="1077" name="Pole tekstowe 1077">
                        <a:extLst xmlns:a="http://schemas.openxmlformats.org/drawingml/2006/main">
                          <a:ext uri="{FF2B5EF4-FFF2-40B4-BE49-F238E27FC236}">
                            <a16:creationId xmlns:a16="http://schemas.microsoft.com/office/drawing/2014/main" id="{0D060946-352C-465C-A773-E2B2D5C1487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6B352C" id="Pole tekstowe 1077" o:spid="_x0000_s1026" type="#_x0000_t202" style="position:absolute;margin-left:105pt;margin-top:0;width:15pt;height:20.25pt;z-index:25276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qGKyF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61088" behindDoc="0" locked="0" layoutInCell="1" allowOverlap="1" wp14:anchorId="2CD49B51" wp14:editId="7357357C">
                      <wp:simplePos x="0" y="0"/>
                      <wp:positionH relativeFrom="column">
                        <wp:posOffset>1333500</wp:posOffset>
                      </wp:positionH>
                      <wp:positionV relativeFrom="paragraph">
                        <wp:posOffset>0</wp:posOffset>
                      </wp:positionV>
                      <wp:extent cx="190500" cy="257175"/>
                      <wp:effectExtent l="0" t="0" r="0" b="0"/>
                      <wp:wrapNone/>
                      <wp:docPr id="1078" name="Pole tekstowe 1078">
                        <a:extLst xmlns:a="http://schemas.openxmlformats.org/drawingml/2006/main">
                          <a:ext uri="{FF2B5EF4-FFF2-40B4-BE49-F238E27FC236}">
                            <a16:creationId xmlns:a16="http://schemas.microsoft.com/office/drawing/2014/main" id="{71AC1336-916F-4A0F-8CAA-F8AD856CD06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B7AB03" id="Pole tekstowe 1078" o:spid="_x0000_s1026" type="#_x0000_t202" style="position:absolute;margin-left:105pt;margin-top:0;width:15pt;height:20.25pt;z-index:25276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Rv2Zh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62112" behindDoc="0" locked="0" layoutInCell="1" allowOverlap="1" wp14:anchorId="73ABC5B0" wp14:editId="1FCBE3A8">
                      <wp:simplePos x="0" y="0"/>
                      <wp:positionH relativeFrom="column">
                        <wp:posOffset>1333500</wp:posOffset>
                      </wp:positionH>
                      <wp:positionV relativeFrom="paragraph">
                        <wp:posOffset>0</wp:posOffset>
                      </wp:positionV>
                      <wp:extent cx="190500" cy="257175"/>
                      <wp:effectExtent l="0" t="0" r="0" b="0"/>
                      <wp:wrapNone/>
                      <wp:docPr id="1079" name="Pole tekstowe 1079">
                        <a:extLst xmlns:a="http://schemas.openxmlformats.org/drawingml/2006/main">
                          <a:ext uri="{FF2B5EF4-FFF2-40B4-BE49-F238E27FC236}">
                            <a16:creationId xmlns:a16="http://schemas.microsoft.com/office/drawing/2014/main" id="{F95FA683-284A-4090-8578-7EEE9C7934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C3835C" id="Pole tekstowe 1079" o:spid="_x0000_s1026" type="#_x0000_t202" style="position:absolute;margin-left:105pt;margin-top:0;width:15pt;height:20.25pt;z-index:25276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aM301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63136" behindDoc="0" locked="0" layoutInCell="1" allowOverlap="1" wp14:anchorId="6BE95B1A" wp14:editId="7258E1B0">
                      <wp:simplePos x="0" y="0"/>
                      <wp:positionH relativeFrom="column">
                        <wp:posOffset>1333500</wp:posOffset>
                      </wp:positionH>
                      <wp:positionV relativeFrom="paragraph">
                        <wp:posOffset>0</wp:posOffset>
                      </wp:positionV>
                      <wp:extent cx="190500" cy="257175"/>
                      <wp:effectExtent l="0" t="0" r="0" b="0"/>
                      <wp:wrapNone/>
                      <wp:docPr id="1080" name="Pole tekstowe 1080">
                        <a:extLst xmlns:a="http://schemas.openxmlformats.org/drawingml/2006/main">
                          <a:ext uri="{FF2B5EF4-FFF2-40B4-BE49-F238E27FC236}">
                            <a16:creationId xmlns:a16="http://schemas.microsoft.com/office/drawing/2014/main" id="{852EC94F-DECC-4E79-A6AC-01C8E294F49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8926EA" id="Pole tekstowe 1080" o:spid="_x0000_s1026" type="#_x0000_t202" style="position:absolute;margin-left:105pt;margin-top:0;width:15pt;height:20.25pt;z-index:25276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wS+/F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64160" behindDoc="0" locked="0" layoutInCell="1" allowOverlap="1" wp14:anchorId="56D716D8" wp14:editId="14944AB1">
                      <wp:simplePos x="0" y="0"/>
                      <wp:positionH relativeFrom="column">
                        <wp:posOffset>1333500</wp:posOffset>
                      </wp:positionH>
                      <wp:positionV relativeFrom="paragraph">
                        <wp:posOffset>0</wp:posOffset>
                      </wp:positionV>
                      <wp:extent cx="190500" cy="257175"/>
                      <wp:effectExtent l="0" t="0" r="0" b="0"/>
                      <wp:wrapNone/>
                      <wp:docPr id="1081" name="Pole tekstowe 1081">
                        <a:extLst xmlns:a="http://schemas.openxmlformats.org/drawingml/2006/main">
                          <a:ext uri="{FF2B5EF4-FFF2-40B4-BE49-F238E27FC236}">
                            <a16:creationId xmlns:a16="http://schemas.microsoft.com/office/drawing/2014/main" id="{C93C79A8-0068-4E5B-A188-90CB07B06F3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D2051B" id="Pole tekstowe 1081" o:spid="_x0000_s1026" type="#_x0000_t202" style="position:absolute;margin-left:105pt;margin-top:0;width:15pt;height:20.25pt;z-index:25276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4LdeL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65184" behindDoc="0" locked="0" layoutInCell="1" allowOverlap="1" wp14:anchorId="18022332" wp14:editId="250D062A">
                      <wp:simplePos x="0" y="0"/>
                      <wp:positionH relativeFrom="column">
                        <wp:posOffset>1333500</wp:posOffset>
                      </wp:positionH>
                      <wp:positionV relativeFrom="paragraph">
                        <wp:posOffset>0</wp:posOffset>
                      </wp:positionV>
                      <wp:extent cx="190500" cy="257175"/>
                      <wp:effectExtent l="0" t="0" r="0" b="0"/>
                      <wp:wrapNone/>
                      <wp:docPr id="1082" name="Pole tekstowe 1082">
                        <a:extLst xmlns:a="http://schemas.openxmlformats.org/drawingml/2006/main">
                          <a:ext uri="{FF2B5EF4-FFF2-40B4-BE49-F238E27FC236}">
                            <a16:creationId xmlns:a16="http://schemas.microsoft.com/office/drawing/2014/main" id="{8C034545-C25A-46D0-9250-93521993AC7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F9B028" id="Pole tekstowe 1082" o:spid="_x0000_s1026" type="#_x0000_t202" style="position:absolute;margin-left:105pt;margin-top:0;width:15pt;height:20.25pt;z-index:25276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Xwf3U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66208" behindDoc="0" locked="0" layoutInCell="1" allowOverlap="1" wp14:anchorId="7FB23A4B" wp14:editId="7373428F">
                      <wp:simplePos x="0" y="0"/>
                      <wp:positionH relativeFrom="column">
                        <wp:posOffset>1333500</wp:posOffset>
                      </wp:positionH>
                      <wp:positionV relativeFrom="paragraph">
                        <wp:posOffset>0</wp:posOffset>
                      </wp:positionV>
                      <wp:extent cx="190500" cy="257175"/>
                      <wp:effectExtent l="0" t="0" r="0" b="0"/>
                      <wp:wrapNone/>
                      <wp:docPr id="1083" name="Pole tekstowe 1083">
                        <a:extLst xmlns:a="http://schemas.openxmlformats.org/drawingml/2006/main">
                          <a:ext uri="{FF2B5EF4-FFF2-40B4-BE49-F238E27FC236}">
                            <a16:creationId xmlns:a16="http://schemas.microsoft.com/office/drawing/2014/main" id="{09DCE86C-089B-475D-BA80-EEFF651610A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BEA7EF" id="Pole tekstowe 1083" o:spid="_x0000_s1026" type="#_x0000_t202" style="position:absolute;margin-left:105pt;margin-top:0;width:15pt;height:20.25pt;z-index:25276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PxtA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67232" behindDoc="0" locked="0" layoutInCell="1" allowOverlap="1" wp14:anchorId="27CD56C5" wp14:editId="0B868FEC">
                      <wp:simplePos x="0" y="0"/>
                      <wp:positionH relativeFrom="column">
                        <wp:posOffset>1333500</wp:posOffset>
                      </wp:positionH>
                      <wp:positionV relativeFrom="paragraph">
                        <wp:posOffset>0</wp:posOffset>
                      </wp:positionV>
                      <wp:extent cx="190500" cy="257175"/>
                      <wp:effectExtent l="0" t="0" r="0" b="0"/>
                      <wp:wrapNone/>
                      <wp:docPr id="1084" name="Pole tekstowe 1084">
                        <a:extLst xmlns:a="http://schemas.openxmlformats.org/drawingml/2006/main">
                          <a:ext uri="{FF2B5EF4-FFF2-40B4-BE49-F238E27FC236}">
                            <a16:creationId xmlns:a16="http://schemas.microsoft.com/office/drawing/2014/main" id="{E697031D-21B1-486D-8FAD-9D3D141E3C0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28A8FB" id="Pole tekstowe 1084" o:spid="_x0000_s1026" type="#_x0000_t202" style="position:absolute;margin-left:105pt;margin-top:0;width:15pt;height:20.25pt;z-index:25276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UJFe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68256" behindDoc="0" locked="0" layoutInCell="1" allowOverlap="1" wp14:anchorId="444C07BB" wp14:editId="33D17736">
                      <wp:simplePos x="0" y="0"/>
                      <wp:positionH relativeFrom="column">
                        <wp:posOffset>1333500</wp:posOffset>
                      </wp:positionH>
                      <wp:positionV relativeFrom="paragraph">
                        <wp:posOffset>0</wp:posOffset>
                      </wp:positionV>
                      <wp:extent cx="190500" cy="257175"/>
                      <wp:effectExtent l="0" t="0" r="0" b="0"/>
                      <wp:wrapNone/>
                      <wp:docPr id="1085" name="Pole tekstowe 1085">
                        <a:extLst xmlns:a="http://schemas.openxmlformats.org/drawingml/2006/main">
                          <a:ext uri="{FF2B5EF4-FFF2-40B4-BE49-F238E27FC236}">
                            <a16:creationId xmlns:a16="http://schemas.microsoft.com/office/drawing/2014/main" id="{4A429617-C527-41A4-8711-EF69D2712F5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5BBB5B" id="Pole tekstowe 1085" o:spid="_x0000_s1026" type="#_x0000_t202" style="position:absolute;margin-left:105pt;margin-top:0;width:15pt;height:20.25pt;z-index:25276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SAnb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69280" behindDoc="0" locked="0" layoutInCell="1" allowOverlap="1" wp14:anchorId="05D72A23" wp14:editId="2A783A30">
                      <wp:simplePos x="0" y="0"/>
                      <wp:positionH relativeFrom="column">
                        <wp:posOffset>1333500</wp:posOffset>
                      </wp:positionH>
                      <wp:positionV relativeFrom="paragraph">
                        <wp:posOffset>0</wp:posOffset>
                      </wp:positionV>
                      <wp:extent cx="190500" cy="257175"/>
                      <wp:effectExtent l="0" t="0" r="0" b="0"/>
                      <wp:wrapNone/>
                      <wp:docPr id="1086" name="Pole tekstowe 1086">
                        <a:extLst xmlns:a="http://schemas.openxmlformats.org/drawingml/2006/main">
                          <a:ext uri="{FF2B5EF4-FFF2-40B4-BE49-F238E27FC236}">
                            <a16:creationId xmlns:a16="http://schemas.microsoft.com/office/drawing/2014/main" id="{597A5576-6F1E-4AD5-B38F-34C93EFD698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12CD8F1" id="Pole tekstowe 1086" o:spid="_x0000_s1026" type="#_x0000_t202" style="position:absolute;margin-left:105pt;margin-top:0;width:15pt;height:20.25pt;z-index:25276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D0UWPa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70304" behindDoc="0" locked="0" layoutInCell="1" allowOverlap="1" wp14:anchorId="615D0320" wp14:editId="484DCB99">
                      <wp:simplePos x="0" y="0"/>
                      <wp:positionH relativeFrom="column">
                        <wp:posOffset>1333500</wp:posOffset>
                      </wp:positionH>
                      <wp:positionV relativeFrom="paragraph">
                        <wp:posOffset>0</wp:posOffset>
                      </wp:positionV>
                      <wp:extent cx="190500" cy="257175"/>
                      <wp:effectExtent l="0" t="0" r="0" b="0"/>
                      <wp:wrapNone/>
                      <wp:docPr id="1087" name="Pole tekstowe 1087">
                        <a:extLst xmlns:a="http://schemas.openxmlformats.org/drawingml/2006/main">
                          <a:ext uri="{FF2B5EF4-FFF2-40B4-BE49-F238E27FC236}">
                            <a16:creationId xmlns:a16="http://schemas.microsoft.com/office/drawing/2014/main" id="{BFC17B33-BB5C-4E18-92BB-771D0BC73AE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C4CC87" id="Pole tekstowe 1087" o:spid="_x0000_s1026" type="#_x0000_t202" style="position:absolute;margin-left:105pt;margin-top:0;width:15pt;height:20.25pt;z-index:25277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yK9f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71328" behindDoc="0" locked="0" layoutInCell="1" allowOverlap="1" wp14:anchorId="6B8898C7" wp14:editId="7259EF38">
                      <wp:simplePos x="0" y="0"/>
                      <wp:positionH relativeFrom="column">
                        <wp:posOffset>1333500</wp:posOffset>
                      </wp:positionH>
                      <wp:positionV relativeFrom="paragraph">
                        <wp:posOffset>0</wp:posOffset>
                      </wp:positionV>
                      <wp:extent cx="190500" cy="257175"/>
                      <wp:effectExtent l="0" t="0" r="0" b="0"/>
                      <wp:wrapNone/>
                      <wp:docPr id="1088" name="Pole tekstowe 1088">
                        <a:extLst xmlns:a="http://schemas.openxmlformats.org/drawingml/2006/main">
                          <a:ext uri="{FF2B5EF4-FFF2-40B4-BE49-F238E27FC236}">
                            <a16:creationId xmlns:a16="http://schemas.microsoft.com/office/drawing/2014/main" id="{50BB2C51-65C3-4016-B657-3623FF2DB01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948DABC" id="Pole tekstowe 1088" o:spid="_x0000_s1026" type="#_x0000_t202" style="position:absolute;margin-left:105pt;margin-top:0;width:15pt;height:20.25pt;z-index:25277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02s4mmwCAAAR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72352" behindDoc="0" locked="0" layoutInCell="1" allowOverlap="1" wp14:anchorId="7F3B2AF4" wp14:editId="1BEBDD56">
                      <wp:simplePos x="0" y="0"/>
                      <wp:positionH relativeFrom="column">
                        <wp:posOffset>1333500</wp:posOffset>
                      </wp:positionH>
                      <wp:positionV relativeFrom="paragraph">
                        <wp:posOffset>0</wp:posOffset>
                      </wp:positionV>
                      <wp:extent cx="190500" cy="257175"/>
                      <wp:effectExtent l="0" t="0" r="0" b="0"/>
                      <wp:wrapNone/>
                      <wp:docPr id="1089" name="Pole tekstowe 1089">
                        <a:extLst xmlns:a="http://schemas.openxmlformats.org/drawingml/2006/main">
                          <a:ext uri="{FF2B5EF4-FFF2-40B4-BE49-F238E27FC236}">
                            <a16:creationId xmlns:a16="http://schemas.microsoft.com/office/drawing/2014/main" id="{A0964133-BC00-4064-82CC-38526CC1E14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436C83" id="Pole tekstowe 1089" o:spid="_x0000_s1026" type="#_x0000_t202" style="position:absolute;margin-left:105pt;margin-top:0;width:15pt;height:20.25pt;z-index:25277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DPXwS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73376" behindDoc="0" locked="0" layoutInCell="1" allowOverlap="1" wp14:anchorId="4296E81C" wp14:editId="32535908">
                      <wp:simplePos x="0" y="0"/>
                      <wp:positionH relativeFrom="column">
                        <wp:posOffset>1333500</wp:posOffset>
                      </wp:positionH>
                      <wp:positionV relativeFrom="paragraph">
                        <wp:posOffset>0</wp:posOffset>
                      </wp:positionV>
                      <wp:extent cx="190500" cy="257175"/>
                      <wp:effectExtent l="0" t="0" r="0" b="0"/>
                      <wp:wrapNone/>
                      <wp:docPr id="1090" name="Pole tekstowe 1090">
                        <a:extLst xmlns:a="http://schemas.openxmlformats.org/drawingml/2006/main">
                          <a:ext uri="{FF2B5EF4-FFF2-40B4-BE49-F238E27FC236}">
                            <a16:creationId xmlns:a16="http://schemas.microsoft.com/office/drawing/2014/main" id="{297D38AB-79DE-40D3-9117-09B44C0A3BB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D3EFE3" id="Pole tekstowe 1090" o:spid="_x0000_s1026" type="#_x0000_t202" style="position:absolute;margin-left:105pt;margin-top:0;width:15pt;height:20.25pt;z-index:25277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Bq9e5p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74400" behindDoc="0" locked="0" layoutInCell="1" allowOverlap="1" wp14:anchorId="428B6019" wp14:editId="77F270E7">
                      <wp:simplePos x="0" y="0"/>
                      <wp:positionH relativeFrom="column">
                        <wp:posOffset>1333500</wp:posOffset>
                      </wp:positionH>
                      <wp:positionV relativeFrom="paragraph">
                        <wp:posOffset>0</wp:posOffset>
                      </wp:positionV>
                      <wp:extent cx="190500" cy="257175"/>
                      <wp:effectExtent l="0" t="0" r="0" b="0"/>
                      <wp:wrapNone/>
                      <wp:docPr id="1091" name="Pole tekstowe 1091">
                        <a:extLst xmlns:a="http://schemas.openxmlformats.org/drawingml/2006/main">
                          <a:ext uri="{FF2B5EF4-FFF2-40B4-BE49-F238E27FC236}">
                            <a16:creationId xmlns:a16="http://schemas.microsoft.com/office/drawing/2014/main" id="{553BF12F-9431-401E-9696-7C6CB36D444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7CD188" id="Pole tekstowe 1091" o:spid="_x0000_s1026" type="#_x0000_t202" style="position:absolute;margin-left:105pt;margin-top:0;width:15pt;height:20.25pt;z-index:25277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FGDv0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75424" behindDoc="0" locked="0" layoutInCell="1" allowOverlap="1" wp14:anchorId="2AE2353F" wp14:editId="432177F2">
                      <wp:simplePos x="0" y="0"/>
                      <wp:positionH relativeFrom="column">
                        <wp:posOffset>1333500</wp:posOffset>
                      </wp:positionH>
                      <wp:positionV relativeFrom="paragraph">
                        <wp:posOffset>0</wp:posOffset>
                      </wp:positionV>
                      <wp:extent cx="190500" cy="257175"/>
                      <wp:effectExtent l="0" t="0" r="0" b="0"/>
                      <wp:wrapNone/>
                      <wp:docPr id="1092" name="Pole tekstowe 1092">
                        <a:extLst xmlns:a="http://schemas.openxmlformats.org/drawingml/2006/main">
                          <a:ext uri="{FF2B5EF4-FFF2-40B4-BE49-F238E27FC236}">
                            <a16:creationId xmlns:a16="http://schemas.microsoft.com/office/drawing/2014/main" id="{45F1D71D-65C1-4FB4-A0CE-62747979593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6F8025" id="Pole tekstowe 1092" o:spid="_x0000_s1026" type="#_x0000_t202" style="position:absolute;margin-left:105pt;margin-top:0;width:15pt;height:20.25pt;z-index:25277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yGMsz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76448" behindDoc="0" locked="0" layoutInCell="1" allowOverlap="1" wp14:anchorId="76035262" wp14:editId="787C60C6">
                      <wp:simplePos x="0" y="0"/>
                      <wp:positionH relativeFrom="column">
                        <wp:posOffset>1333500</wp:posOffset>
                      </wp:positionH>
                      <wp:positionV relativeFrom="paragraph">
                        <wp:posOffset>0</wp:posOffset>
                      </wp:positionV>
                      <wp:extent cx="190500" cy="257175"/>
                      <wp:effectExtent l="0" t="0" r="0" b="0"/>
                      <wp:wrapNone/>
                      <wp:docPr id="1093" name="Pole tekstowe 1093">
                        <a:extLst xmlns:a="http://schemas.openxmlformats.org/drawingml/2006/main">
                          <a:ext uri="{FF2B5EF4-FFF2-40B4-BE49-F238E27FC236}">
                            <a16:creationId xmlns:a16="http://schemas.microsoft.com/office/drawing/2014/main" id="{6DDD42DB-ACA2-401B-892D-3776C810933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31ADD54" id="Pole tekstowe 1093" o:spid="_x0000_s1026" type="#_x0000_t202" style="position:absolute;margin-left:105pt;margin-top:0;width:15pt;height:20.25pt;z-index:25277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wCyJN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77472" behindDoc="0" locked="0" layoutInCell="1" allowOverlap="1" wp14:anchorId="569990C7" wp14:editId="5C53FE14">
                      <wp:simplePos x="0" y="0"/>
                      <wp:positionH relativeFrom="column">
                        <wp:posOffset>1333500</wp:posOffset>
                      </wp:positionH>
                      <wp:positionV relativeFrom="paragraph">
                        <wp:posOffset>0</wp:posOffset>
                      </wp:positionV>
                      <wp:extent cx="190500" cy="257175"/>
                      <wp:effectExtent l="0" t="0" r="0" b="0"/>
                      <wp:wrapNone/>
                      <wp:docPr id="1094" name="Pole tekstowe 1094">
                        <a:extLst xmlns:a="http://schemas.openxmlformats.org/drawingml/2006/main">
                          <a:ext uri="{FF2B5EF4-FFF2-40B4-BE49-F238E27FC236}">
                            <a16:creationId xmlns:a16="http://schemas.microsoft.com/office/drawing/2014/main" id="{293B4747-ACE3-451A-9BE6-284C67B8CE1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0F4AD9" id="Pole tekstowe 1094" o:spid="_x0000_s1026" type="#_x0000_t202" style="position:absolute;margin-left:105pt;margin-top:0;width:15pt;height:20.25pt;z-index:25277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jXg+I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78496" behindDoc="0" locked="0" layoutInCell="1" allowOverlap="1" wp14:anchorId="1D4732AA" wp14:editId="4F6F5EBA">
                      <wp:simplePos x="0" y="0"/>
                      <wp:positionH relativeFrom="column">
                        <wp:posOffset>1333500</wp:posOffset>
                      </wp:positionH>
                      <wp:positionV relativeFrom="paragraph">
                        <wp:posOffset>0</wp:posOffset>
                      </wp:positionV>
                      <wp:extent cx="190500" cy="257175"/>
                      <wp:effectExtent l="0" t="0" r="0" b="0"/>
                      <wp:wrapNone/>
                      <wp:docPr id="1095" name="Pole tekstowe 1095">
                        <a:extLst xmlns:a="http://schemas.openxmlformats.org/drawingml/2006/main">
                          <a:ext uri="{FF2B5EF4-FFF2-40B4-BE49-F238E27FC236}">
                            <a16:creationId xmlns:a16="http://schemas.microsoft.com/office/drawing/2014/main" id="{971A090F-0763-4AC1-9799-3F910DEDE02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225138" id="Pole tekstowe 1095" o:spid="_x0000_s1026" type="#_x0000_t202" style="position:absolute;margin-left:105pt;margin-top:0;width:15pt;height:20.25pt;z-index:25277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oUVD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79520" behindDoc="0" locked="0" layoutInCell="1" allowOverlap="1" wp14:anchorId="7E91DD88" wp14:editId="3CECB40D">
                      <wp:simplePos x="0" y="0"/>
                      <wp:positionH relativeFrom="column">
                        <wp:posOffset>1333500</wp:posOffset>
                      </wp:positionH>
                      <wp:positionV relativeFrom="paragraph">
                        <wp:posOffset>0</wp:posOffset>
                      </wp:positionV>
                      <wp:extent cx="190500" cy="257175"/>
                      <wp:effectExtent l="0" t="0" r="0" b="0"/>
                      <wp:wrapNone/>
                      <wp:docPr id="1096" name="Pole tekstowe 1096">
                        <a:extLst xmlns:a="http://schemas.openxmlformats.org/drawingml/2006/main">
                          <a:ext uri="{FF2B5EF4-FFF2-40B4-BE49-F238E27FC236}">
                            <a16:creationId xmlns:a16="http://schemas.microsoft.com/office/drawing/2014/main" id="{075A6ECC-1838-4A13-9BF1-2E2FF5DBB7D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F2E763" id="Pole tekstowe 1096" o:spid="_x0000_s1026" type="#_x0000_t202" style="position:absolute;margin-left:105pt;margin-top:0;width:15pt;height:20.25pt;z-index:25277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DUzJCA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80544" behindDoc="0" locked="0" layoutInCell="1" allowOverlap="1" wp14:anchorId="5FC4241F" wp14:editId="02AAAB75">
                      <wp:simplePos x="0" y="0"/>
                      <wp:positionH relativeFrom="column">
                        <wp:posOffset>1333500</wp:posOffset>
                      </wp:positionH>
                      <wp:positionV relativeFrom="paragraph">
                        <wp:posOffset>0</wp:posOffset>
                      </wp:positionV>
                      <wp:extent cx="190500" cy="257175"/>
                      <wp:effectExtent l="0" t="0" r="0" b="0"/>
                      <wp:wrapNone/>
                      <wp:docPr id="1097" name="Pole tekstowe 1097">
                        <a:extLst xmlns:a="http://schemas.openxmlformats.org/drawingml/2006/main">
                          <a:ext uri="{FF2B5EF4-FFF2-40B4-BE49-F238E27FC236}">
                            <a16:creationId xmlns:a16="http://schemas.microsoft.com/office/drawing/2014/main" id="{5EE187CC-9CD1-4730-A97E-4C74180AEF5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551F9E" id="Pole tekstowe 1097" o:spid="_x0000_s1026" type="#_x0000_t202" style="position:absolute;margin-left:105pt;margin-top:0;width:15pt;height:20.25pt;z-index:25278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Nady4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81568" behindDoc="0" locked="0" layoutInCell="1" allowOverlap="1" wp14:anchorId="68805416" wp14:editId="1E26ACC2">
                      <wp:simplePos x="0" y="0"/>
                      <wp:positionH relativeFrom="column">
                        <wp:posOffset>1333500</wp:posOffset>
                      </wp:positionH>
                      <wp:positionV relativeFrom="paragraph">
                        <wp:posOffset>0</wp:posOffset>
                      </wp:positionV>
                      <wp:extent cx="190500" cy="257175"/>
                      <wp:effectExtent l="0" t="0" r="0" b="0"/>
                      <wp:wrapNone/>
                      <wp:docPr id="1098" name="Pole tekstowe 1098">
                        <a:extLst xmlns:a="http://schemas.openxmlformats.org/drawingml/2006/main">
                          <a:ext uri="{FF2B5EF4-FFF2-40B4-BE49-F238E27FC236}">
                            <a16:creationId xmlns:a16="http://schemas.microsoft.com/office/drawing/2014/main" id="{40E4F8F6-A846-4045-9A1C-D7E0D54EA1A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9F9F62" id="Pole tekstowe 1098" o:spid="_x0000_s1026" type="#_x0000_t202" style="position:absolute;margin-left:105pt;margin-top:0;width:15pt;height:20.25pt;z-index:25278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el6sB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82592" behindDoc="0" locked="0" layoutInCell="1" allowOverlap="1" wp14:anchorId="4CBE5402" wp14:editId="3CA9C025">
                      <wp:simplePos x="0" y="0"/>
                      <wp:positionH relativeFrom="column">
                        <wp:posOffset>1333500</wp:posOffset>
                      </wp:positionH>
                      <wp:positionV relativeFrom="paragraph">
                        <wp:posOffset>0</wp:posOffset>
                      </wp:positionV>
                      <wp:extent cx="190500" cy="257175"/>
                      <wp:effectExtent l="0" t="0" r="0" b="0"/>
                      <wp:wrapNone/>
                      <wp:docPr id="1099" name="Pole tekstowe 1099">
                        <a:extLst xmlns:a="http://schemas.openxmlformats.org/drawingml/2006/main">
                          <a:ext uri="{FF2B5EF4-FFF2-40B4-BE49-F238E27FC236}">
                            <a16:creationId xmlns:a16="http://schemas.microsoft.com/office/drawing/2014/main" id="{437FD704-1453-4039-B3FC-7166AEE4EEE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5B2D20" id="Pole tekstowe 1099" o:spid="_x0000_s1026" type="#_x0000_t202" style="position:absolute;margin-left:105pt;margin-top:0;width:15pt;height:20.25pt;z-index:25278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cgQTK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83616" behindDoc="0" locked="0" layoutInCell="1" allowOverlap="1" wp14:anchorId="573D291A" wp14:editId="605EA63B">
                      <wp:simplePos x="0" y="0"/>
                      <wp:positionH relativeFrom="column">
                        <wp:posOffset>1333500</wp:posOffset>
                      </wp:positionH>
                      <wp:positionV relativeFrom="paragraph">
                        <wp:posOffset>0</wp:posOffset>
                      </wp:positionV>
                      <wp:extent cx="190500" cy="257175"/>
                      <wp:effectExtent l="0" t="0" r="0" b="0"/>
                      <wp:wrapNone/>
                      <wp:docPr id="1100" name="Pole tekstowe 1100">
                        <a:extLst xmlns:a="http://schemas.openxmlformats.org/drawingml/2006/main">
                          <a:ext uri="{FF2B5EF4-FFF2-40B4-BE49-F238E27FC236}">
                            <a16:creationId xmlns:a16="http://schemas.microsoft.com/office/drawing/2014/main" id="{3631636E-F0B9-4544-99FE-2151A63B926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D53EEB" id="Pole tekstowe 1100" o:spid="_x0000_s1026" type="#_x0000_t202" style="position:absolute;margin-left:105pt;margin-top:0;width:15pt;height:20.25pt;z-index:25278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mtfTU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84640" behindDoc="0" locked="0" layoutInCell="1" allowOverlap="1" wp14:anchorId="2A1C12D5" wp14:editId="120B305A">
                      <wp:simplePos x="0" y="0"/>
                      <wp:positionH relativeFrom="column">
                        <wp:posOffset>1333500</wp:posOffset>
                      </wp:positionH>
                      <wp:positionV relativeFrom="paragraph">
                        <wp:posOffset>0</wp:posOffset>
                      </wp:positionV>
                      <wp:extent cx="190500" cy="257175"/>
                      <wp:effectExtent l="0" t="0" r="0" b="0"/>
                      <wp:wrapNone/>
                      <wp:docPr id="1101" name="Pole tekstowe 1101">
                        <a:extLst xmlns:a="http://schemas.openxmlformats.org/drawingml/2006/main">
                          <a:ext uri="{FF2B5EF4-FFF2-40B4-BE49-F238E27FC236}">
                            <a16:creationId xmlns:a16="http://schemas.microsoft.com/office/drawing/2014/main" id="{0230EBEB-FA57-47F6-9F5F-8DF06362ED4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3B0B11" id="Pole tekstowe 1101" o:spid="_x0000_s1026" type="#_x0000_t202" style="position:absolute;margin-left:105pt;margin-top:0;width:15pt;height:20.25pt;z-index:25278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DbAk1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85664" behindDoc="0" locked="0" layoutInCell="1" allowOverlap="1" wp14:anchorId="524A9E4C" wp14:editId="13A7ACE4">
                      <wp:simplePos x="0" y="0"/>
                      <wp:positionH relativeFrom="column">
                        <wp:posOffset>1333500</wp:posOffset>
                      </wp:positionH>
                      <wp:positionV relativeFrom="paragraph">
                        <wp:posOffset>0</wp:posOffset>
                      </wp:positionV>
                      <wp:extent cx="190500" cy="257175"/>
                      <wp:effectExtent l="0" t="0" r="0" b="0"/>
                      <wp:wrapNone/>
                      <wp:docPr id="1102" name="Pole tekstowe 1102">
                        <a:extLst xmlns:a="http://schemas.openxmlformats.org/drawingml/2006/main">
                          <a:ext uri="{FF2B5EF4-FFF2-40B4-BE49-F238E27FC236}">
                            <a16:creationId xmlns:a16="http://schemas.microsoft.com/office/drawing/2014/main" id="{3D14FDD7-A3E6-40B7-B688-06E3637777C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0D4A5F" id="Pole tekstowe 1102" o:spid="_x0000_s1026" type="#_x0000_t202" style="position:absolute;margin-left:105pt;margin-top:0;width:15pt;height:20.25pt;z-index:25278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VT71omwCAAAR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86688" behindDoc="0" locked="0" layoutInCell="1" allowOverlap="1" wp14:anchorId="22A07428" wp14:editId="0094E765">
                      <wp:simplePos x="0" y="0"/>
                      <wp:positionH relativeFrom="column">
                        <wp:posOffset>1333500</wp:posOffset>
                      </wp:positionH>
                      <wp:positionV relativeFrom="paragraph">
                        <wp:posOffset>0</wp:posOffset>
                      </wp:positionV>
                      <wp:extent cx="190500" cy="257175"/>
                      <wp:effectExtent l="0" t="0" r="0" b="0"/>
                      <wp:wrapNone/>
                      <wp:docPr id="1103" name="Pole tekstowe 1103">
                        <a:extLst xmlns:a="http://schemas.openxmlformats.org/drawingml/2006/main">
                          <a:ext uri="{FF2B5EF4-FFF2-40B4-BE49-F238E27FC236}">
                            <a16:creationId xmlns:a16="http://schemas.microsoft.com/office/drawing/2014/main" id="{33EDDF19-FA3F-46A7-9D4A-0F2A816C478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176D37" id="Pole tekstowe 1103" o:spid="_x0000_s1026" type="#_x0000_t202" style="position:absolute;margin-left:105pt;margin-top:0;width:15pt;height:20.25pt;z-index:25278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BuZH7F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87712" behindDoc="0" locked="0" layoutInCell="1" allowOverlap="1" wp14:anchorId="6B7DBE64" wp14:editId="51FE0514">
                      <wp:simplePos x="0" y="0"/>
                      <wp:positionH relativeFrom="column">
                        <wp:posOffset>1333500</wp:posOffset>
                      </wp:positionH>
                      <wp:positionV relativeFrom="paragraph">
                        <wp:posOffset>0</wp:posOffset>
                      </wp:positionV>
                      <wp:extent cx="190500" cy="257175"/>
                      <wp:effectExtent l="0" t="0" r="0" b="0"/>
                      <wp:wrapNone/>
                      <wp:docPr id="1104" name="Pole tekstowe 1104">
                        <a:extLst xmlns:a="http://schemas.openxmlformats.org/drawingml/2006/main">
                          <a:ext uri="{FF2B5EF4-FFF2-40B4-BE49-F238E27FC236}">
                            <a16:creationId xmlns:a16="http://schemas.microsoft.com/office/drawing/2014/main" id="{7B056FFF-AE00-4514-BB72-C242F127565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99382D" id="Pole tekstowe 1104" o:spid="_x0000_s1026" type="#_x0000_t202" style="position:absolute;margin-left:105pt;margin-top:0;width:15pt;height:20.25pt;z-index:25278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2KZy5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88736" behindDoc="0" locked="0" layoutInCell="1" allowOverlap="1" wp14:anchorId="1915B44C" wp14:editId="70B28DE4">
                      <wp:simplePos x="0" y="0"/>
                      <wp:positionH relativeFrom="column">
                        <wp:posOffset>1333500</wp:posOffset>
                      </wp:positionH>
                      <wp:positionV relativeFrom="paragraph">
                        <wp:posOffset>0</wp:posOffset>
                      </wp:positionV>
                      <wp:extent cx="190500" cy="257175"/>
                      <wp:effectExtent l="0" t="0" r="0" b="0"/>
                      <wp:wrapNone/>
                      <wp:docPr id="1105" name="Pole tekstowe 1105">
                        <a:extLst xmlns:a="http://schemas.openxmlformats.org/drawingml/2006/main">
                          <a:ext uri="{FF2B5EF4-FFF2-40B4-BE49-F238E27FC236}">
                            <a16:creationId xmlns:a16="http://schemas.microsoft.com/office/drawing/2014/main" id="{1D3247A5-35D9-4914-8461-2781914E4F3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D7DDC5" id="Pole tekstowe 1105" o:spid="_x0000_s1026" type="#_x0000_t202" style="position:absolute;margin-left:105pt;margin-top:0;width:15pt;height:20.25pt;z-index:25278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tmS7y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89760" behindDoc="0" locked="0" layoutInCell="1" allowOverlap="1" wp14:anchorId="0CFA4C35" wp14:editId="794A41C7">
                      <wp:simplePos x="0" y="0"/>
                      <wp:positionH relativeFrom="column">
                        <wp:posOffset>1333500</wp:posOffset>
                      </wp:positionH>
                      <wp:positionV relativeFrom="paragraph">
                        <wp:posOffset>0</wp:posOffset>
                      </wp:positionV>
                      <wp:extent cx="190500" cy="257175"/>
                      <wp:effectExtent l="0" t="0" r="0" b="0"/>
                      <wp:wrapNone/>
                      <wp:docPr id="1106" name="Pole tekstowe 1106">
                        <a:extLst xmlns:a="http://schemas.openxmlformats.org/drawingml/2006/main">
                          <a:ext uri="{FF2B5EF4-FFF2-40B4-BE49-F238E27FC236}">
                            <a16:creationId xmlns:a16="http://schemas.microsoft.com/office/drawing/2014/main" id="{746D1761-0EBB-4024-8C01-5AF5ACE1573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BD91C6" id="Pole tekstowe 1106" o:spid="_x0000_s1026" type="#_x0000_t202" style="position:absolute;margin-left:105pt;margin-top:0;width:15pt;height:20.25pt;z-index:25278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LVjIr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90784" behindDoc="0" locked="0" layoutInCell="1" allowOverlap="1" wp14:anchorId="30CA55CC" wp14:editId="5D4A392A">
                      <wp:simplePos x="0" y="0"/>
                      <wp:positionH relativeFrom="column">
                        <wp:posOffset>1333500</wp:posOffset>
                      </wp:positionH>
                      <wp:positionV relativeFrom="paragraph">
                        <wp:posOffset>0</wp:posOffset>
                      </wp:positionV>
                      <wp:extent cx="190500" cy="257175"/>
                      <wp:effectExtent l="0" t="0" r="0" b="0"/>
                      <wp:wrapNone/>
                      <wp:docPr id="1107" name="Pole tekstowe 1107">
                        <a:extLst xmlns:a="http://schemas.openxmlformats.org/drawingml/2006/main">
                          <a:ext uri="{FF2B5EF4-FFF2-40B4-BE49-F238E27FC236}">
                            <a16:creationId xmlns:a16="http://schemas.microsoft.com/office/drawing/2014/main" id="{781113AA-CE89-470E-BCE1-6F10BD34B4F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96674D2" id="Pole tekstowe 1107" o:spid="_x0000_s1026" type="#_x0000_t202" style="position:absolute;margin-left:105pt;margin-top:0;width:15pt;height:20.25pt;z-index:25279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w0jZ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91808" behindDoc="0" locked="0" layoutInCell="1" allowOverlap="1" wp14:anchorId="037FFA18" wp14:editId="5FAA2B88">
                      <wp:simplePos x="0" y="0"/>
                      <wp:positionH relativeFrom="column">
                        <wp:posOffset>1333500</wp:posOffset>
                      </wp:positionH>
                      <wp:positionV relativeFrom="paragraph">
                        <wp:posOffset>0</wp:posOffset>
                      </wp:positionV>
                      <wp:extent cx="190500" cy="257175"/>
                      <wp:effectExtent l="0" t="0" r="0" b="0"/>
                      <wp:wrapNone/>
                      <wp:docPr id="1108" name="Pole tekstowe 1108">
                        <a:extLst xmlns:a="http://schemas.openxmlformats.org/drawingml/2006/main">
                          <a:ext uri="{FF2B5EF4-FFF2-40B4-BE49-F238E27FC236}">
                            <a16:creationId xmlns:a16="http://schemas.microsoft.com/office/drawing/2014/main" id="{F23E24AB-337A-4B73-9279-6A138C7D921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CE4171D" id="Pole tekstowe 1108" o:spid="_x0000_s1026" type="#_x0000_t202" style="position:absolute;margin-left:105pt;margin-top:0;width:15pt;height:20.25pt;z-index:25279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R36HJ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92832" behindDoc="0" locked="0" layoutInCell="1" allowOverlap="1" wp14:anchorId="1E54DED1" wp14:editId="38F4CCAC">
                      <wp:simplePos x="0" y="0"/>
                      <wp:positionH relativeFrom="column">
                        <wp:posOffset>1333500</wp:posOffset>
                      </wp:positionH>
                      <wp:positionV relativeFrom="paragraph">
                        <wp:posOffset>0</wp:posOffset>
                      </wp:positionV>
                      <wp:extent cx="190500" cy="257175"/>
                      <wp:effectExtent l="0" t="0" r="0" b="0"/>
                      <wp:wrapNone/>
                      <wp:docPr id="1109" name="Pole tekstowe 1109">
                        <a:extLst xmlns:a="http://schemas.openxmlformats.org/drawingml/2006/main">
                          <a:ext uri="{FF2B5EF4-FFF2-40B4-BE49-F238E27FC236}">
                            <a16:creationId xmlns:a16="http://schemas.microsoft.com/office/drawing/2014/main" id="{B37563E1-2E00-4A9A-93C3-ABEA28E6098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4DF0D9" id="Pole tekstowe 1109" o:spid="_x0000_s1026" type="#_x0000_t202" style="position:absolute;margin-left:105pt;margin-top:0;width:15pt;height:20.25pt;z-index:25279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tnr5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93856" behindDoc="0" locked="0" layoutInCell="1" allowOverlap="1" wp14:anchorId="225CA6AC" wp14:editId="5772D333">
                      <wp:simplePos x="0" y="0"/>
                      <wp:positionH relativeFrom="column">
                        <wp:posOffset>1333500</wp:posOffset>
                      </wp:positionH>
                      <wp:positionV relativeFrom="paragraph">
                        <wp:posOffset>0</wp:posOffset>
                      </wp:positionV>
                      <wp:extent cx="190500" cy="257175"/>
                      <wp:effectExtent l="0" t="0" r="0" b="0"/>
                      <wp:wrapNone/>
                      <wp:docPr id="1110" name="Pole tekstowe 1110">
                        <a:extLst xmlns:a="http://schemas.openxmlformats.org/drawingml/2006/main">
                          <a:ext uri="{FF2B5EF4-FFF2-40B4-BE49-F238E27FC236}">
                            <a16:creationId xmlns:a16="http://schemas.microsoft.com/office/drawing/2014/main" id="{A327DA49-B0E3-45B9-AC4F-A38B9BFFA29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F30549" id="Pole tekstowe 1110" o:spid="_x0000_s1026" type="#_x0000_t202" style="position:absolute;margin-left:105pt;margin-top:0;width:15pt;height:20.25pt;z-index:25279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YpzT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94880" behindDoc="0" locked="0" layoutInCell="1" allowOverlap="1" wp14:anchorId="6B1D26A3" wp14:editId="5860369F">
                      <wp:simplePos x="0" y="0"/>
                      <wp:positionH relativeFrom="column">
                        <wp:posOffset>1333500</wp:posOffset>
                      </wp:positionH>
                      <wp:positionV relativeFrom="paragraph">
                        <wp:posOffset>0</wp:posOffset>
                      </wp:positionV>
                      <wp:extent cx="190500" cy="257175"/>
                      <wp:effectExtent l="0" t="0" r="0" b="0"/>
                      <wp:wrapNone/>
                      <wp:docPr id="1111" name="Pole tekstowe 1111">
                        <a:extLst xmlns:a="http://schemas.openxmlformats.org/drawingml/2006/main">
                          <a:ext uri="{FF2B5EF4-FFF2-40B4-BE49-F238E27FC236}">
                            <a16:creationId xmlns:a16="http://schemas.microsoft.com/office/drawing/2014/main" id="{A91A4553-D8EB-4CD1-9DBC-BDED936DAE6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89D87D" id="Pole tekstowe 1111" o:spid="_x0000_s1026" type="#_x0000_t202" style="position:absolute;margin-left:105pt;margin-top:0;width:15pt;height:20.25pt;z-index:25279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r5YF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95904" behindDoc="0" locked="0" layoutInCell="1" allowOverlap="1" wp14:anchorId="7E1C51E4" wp14:editId="1F7E99C2">
                      <wp:simplePos x="0" y="0"/>
                      <wp:positionH relativeFrom="column">
                        <wp:posOffset>1333500</wp:posOffset>
                      </wp:positionH>
                      <wp:positionV relativeFrom="paragraph">
                        <wp:posOffset>0</wp:posOffset>
                      </wp:positionV>
                      <wp:extent cx="190500" cy="257175"/>
                      <wp:effectExtent l="0" t="0" r="0" b="0"/>
                      <wp:wrapNone/>
                      <wp:docPr id="1112" name="Pole tekstowe 1112">
                        <a:extLst xmlns:a="http://schemas.openxmlformats.org/drawingml/2006/main">
                          <a:ext uri="{FF2B5EF4-FFF2-40B4-BE49-F238E27FC236}">
                            <a16:creationId xmlns:a16="http://schemas.microsoft.com/office/drawing/2014/main" id="{2B602ED6-B55C-4983-8891-C88C145CEE3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6EBD18" id="Pole tekstowe 1112" o:spid="_x0000_s1026" type="#_x0000_t202" style="position:absolute;margin-left:105pt;margin-top:0;width:15pt;height:20.25pt;z-index:25279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cp0e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96928" behindDoc="0" locked="0" layoutInCell="1" allowOverlap="1" wp14:anchorId="56DD59C1" wp14:editId="04C91663">
                      <wp:simplePos x="0" y="0"/>
                      <wp:positionH relativeFrom="column">
                        <wp:posOffset>1333500</wp:posOffset>
                      </wp:positionH>
                      <wp:positionV relativeFrom="paragraph">
                        <wp:posOffset>0</wp:posOffset>
                      </wp:positionV>
                      <wp:extent cx="190500" cy="257175"/>
                      <wp:effectExtent l="0" t="0" r="0" b="0"/>
                      <wp:wrapNone/>
                      <wp:docPr id="1113" name="Pole tekstowe 1113">
                        <a:extLst xmlns:a="http://schemas.openxmlformats.org/drawingml/2006/main">
                          <a:ext uri="{FF2B5EF4-FFF2-40B4-BE49-F238E27FC236}">
                            <a16:creationId xmlns:a16="http://schemas.microsoft.com/office/drawing/2014/main" id="{27718A49-3DAC-4674-A55B-A9711DC775A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D5C8CD" id="Pole tekstowe 1113" o:spid="_x0000_s1026" type="#_x0000_t202" style="position:absolute;margin-left:105pt;margin-top:0;width:15pt;height:20.25pt;z-index:25279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Wa0hb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97952" behindDoc="0" locked="0" layoutInCell="1" allowOverlap="1" wp14:anchorId="316C7C34" wp14:editId="29E59F20">
                      <wp:simplePos x="0" y="0"/>
                      <wp:positionH relativeFrom="column">
                        <wp:posOffset>1333500</wp:posOffset>
                      </wp:positionH>
                      <wp:positionV relativeFrom="paragraph">
                        <wp:posOffset>0</wp:posOffset>
                      </wp:positionV>
                      <wp:extent cx="190500" cy="257175"/>
                      <wp:effectExtent l="0" t="0" r="0" b="0"/>
                      <wp:wrapNone/>
                      <wp:docPr id="1114" name="Pole tekstowe 1114">
                        <a:extLst xmlns:a="http://schemas.openxmlformats.org/drawingml/2006/main">
                          <a:ext uri="{FF2B5EF4-FFF2-40B4-BE49-F238E27FC236}">
                            <a16:creationId xmlns:a16="http://schemas.microsoft.com/office/drawing/2014/main" id="{7F37555A-401C-41A0-931B-93C13B73BB9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8BA54D" id="Pole tekstowe 1114" o:spid="_x0000_s1026" type="#_x0000_t202" style="position:absolute;margin-left:105pt;margin-top:0;width:15pt;height:20.25pt;z-index:25279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K0ZjZB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798976" behindDoc="0" locked="0" layoutInCell="1" allowOverlap="1" wp14:anchorId="691645FF" wp14:editId="16882A65">
                      <wp:simplePos x="0" y="0"/>
                      <wp:positionH relativeFrom="column">
                        <wp:posOffset>1333500</wp:posOffset>
                      </wp:positionH>
                      <wp:positionV relativeFrom="paragraph">
                        <wp:posOffset>0</wp:posOffset>
                      </wp:positionV>
                      <wp:extent cx="190500" cy="257175"/>
                      <wp:effectExtent l="0" t="0" r="0" b="0"/>
                      <wp:wrapNone/>
                      <wp:docPr id="1115" name="Pole tekstowe 1115">
                        <a:extLst xmlns:a="http://schemas.openxmlformats.org/drawingml/2006/main">
                          <a:ext uri="{FF2B5EF4-FFF2-40B4-BE49-F238E27FC236}">
                            <a16:creationId xmlns:a16="http://schemas.microsoft.com/office/drawing/2014/main" id="{1010D55F-7A1D-441B-80FC-0BEEAEC2815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F77D8D" id="Pole tekstowe 1115" o:spid="_x0000_s1026" type="#_x0000_t202" style="position:absolute;margin-left:105pt;margin-top:0;width:15pt;height:20.25pt;z-index:25279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LphF1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00000" behindDoc="0" locked="0" layoutInCell="1" allowOverlap="1" wp14:anchorId="00CF279B" wp14:editId="262F20A7">
                      <wp:simplePos x="0" y="0"/>
                      <wp:positionH relativeFrom="column">
                        <wp:posOffset>1333500</wp:posOffset>
                      </wp:positionH>
                      <wp:positionV relativeFrom="paragraph">
                        <wp:posOffset>0</wp:posOffset>
                      </wp:positionV>
                      <wp:extent cx="190500" cy="257175"/>
                      <wp:effectExtent l="0" t="0" r="0" b="0"/>
                      <wp:wrapNone/>
                      <wp:docPr id="1116" name="Pole tekstowe 1116">
                        <a:extLst xmlns:a="http://schemas.openxmlformats.org/drawingml/2006/main">
                          <a:ext uri="{FF2B5EF4-FFF2-40B4-BE49-F238E27FC236}">
                            <a16:creationId xmlns:a16="http://schemas.microsoft.com/office/drawing/2014/main" id="{3A8A4298-B387-48D2-B07E-7EC72CB87D1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4065B5" id="Pole tekstowe 1116" o:spid="_x0000_s1026" type="#_x0000_t202" style="position:absolute;margin-left:105pt;margin-top:0;width:15pt;height:20.25pt;z-index:25280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GR9V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01024" behindDoc="0" locked="0" layoutInCell="1" allowOverlap="1" wp14:anchorId="79047B1C" wp14:editId="3BF3E1B6">
                      <wp:simplePos x="0" y="0"/>
                      <wp:positionH relativeFrom="column">
                        <wp:posOffset>1333500</wp:posOffset>
                      </wp:positionH>
                      <wp:positionV relativeFrom="paragraph">
                        <wp:posOffset>0</wp:posOffset>
                      </wp:positionV>
                      <wp:extent cx="190500" cy="257175"/>
                      <wp:effectExtent l="0" t="0" r="0" b="0"/>
                      <wp:wrapNone/>
                      <wp:docPr id="1117" name="Pole tekstowe 1117">
                        <a:extLst xmlns:a="http://schemas.openxmlformats.org/drawingml/2006/main">
                          <a:ext uri="{FF2B5EF4-FFF2-40B4-BE49-F238E27FC236}">
                            <a16:creationId xmlns:a16="http://schemas.microsoft.com/office/drawing/2014/main" id="{F3FA9F6A-E81F-4CD7-902A-E6CE8B051F8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FC10D4" id="Pole tekstowe 1117" o:spid="_x0000_s1026" type="#_x0000_t202" style="position:absolute;margin-left:105pt;margin-top:0;width:15pt;height:20.25pt;z-index:25280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K4waL9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02048" behindDoc="0" locked="0" layoutInCell="1" allowOverlap="1" wp14:anchorId="1626E101" wp14:editId="6C92ADB1">
                      <wp:simplePos x="0" y="0"/>
                      <wp:positionH relativeFrom="column">
                        <wp:posOffset>1333500</wp:posOffset>
                      </wp:positionH>
                      <wp:positionV relativeFrom="paragraph">
                        <wp:posOffset>0</wp:posOffset>
                      </wp:positionV>
                      <wp:extent cx="190500" cy="257175"/>
                      <wp:effectExtent l="0" t="0" r="0" b="0"/>
                      <wp:wrapNone/>
                      <wp:docPr id="1118" name="Pole tekstowe 1118">
                        <a:extLst xmlns:a="http://schemas.openxmlformats.org/drawingml/2006/main">
                          <a:ext uri="{FF2B5EF4-FFF2-40B4-BE49-F238E27FC236}">
                            <a16:creationId xmlns:a16="http://schemas.microsoft.com/office/drawing/2014/main" id="{E1A2C695-AFC6-4868-B1A3-502C03BFBF7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7445FD" id="Pole tekstowe 1118" o:spid="_x0000_s1026" type="#_x0000_t202" style="position:absolute;margin-left:105pt;margin-top:0;width:15pt;height:20.25pt;z-index:25280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giZ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03072" behindDoc="0" locked="0" layoutInCell="1" allowOverlap="1" wp14:anchorId="521E4055" wp14:editId="6D96DF68">
                      <wp:simplePos x="0" y="0"/>
                      <wp:positionH relativeFrom="column">
                        <wp:posOffset>1333500</wp:posOffset>
                      </wp:positionH>
                      <wp:positionV relativeFrom="paragraph">
                        <wp:posOffset>0</wp:posOffset>
                      </wp:positionV>
                      <wp:extent cx="190500" cy="257175"/>
                      <wp:effectExtent l="0" t="0" r="0" b="0"/>
                      <wp:wrapNone/>
                      <wp:docPr id="1119" name="Pole tekstowe 1119">
                        <a:extLst xmlns:a="http://schemas.openxmlformats.org/drawingml/2006/main">
                          <a:ext uri="{FF2B5EF4-FFF2-40B4-BE49-F238E27FC236}">
                            <a16:creationId xmlns:a16="http://schemas.microsoft.com/office/drawing/2014/main" id="{41C4B7AA-4AA8-497A-A768-DBF7B4753CE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995D34" id="Pole tekstowe 1119" o:spid="_x0000_s1026" type="#_x0000_t202" style="position:absolute;margin-left:105pt;margin-top:0;width:15pt;height:20.25pt;z-index:25280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RO+9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04096" behindDoc="0" locked="0" layoutInCell="1" allowOverlap="1" wp14:anchorId="50059383" wp14:editId="00F8F6D0">
                      <wp:simplePos x="0" y="0"/>
                      <wp:positionH relativeFrom="column">
                        <wp:posOffset>1333500</wp:posOffset>
                      </wp:positionH>
                      <wp:positionV relativeFrom="paragraph">
                        <wp:posOffset>0</wp:posOffset>
                      </wp:positionV>
                      <wp:extent cx="190500" cy="257175"/>
                      <wp:effectExtent l="0" t="0" r="0" b="0"/>
                      <wp:wrapNone/>
                      <wp:docPr id="1120" name="Pole tekstowe 1120">
                        <a:extLst xmlns:a="http://schemas.openxmlformats.org/drawingml/2006/main">
                          <a:ext uri="{FF2B5EF4-FFF2-40B4-BE49-F238E27FC236}">
                            <a16:creationId xmlns:a16="http://schemas.microsoft.com/office/drawing/2014/main" id="{5D489B52-BBA6-4DB9-8D14-B2D28884C0E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F92BFD" id="Pole tekstowe 1120" o:spid="_x0000_s1026" type="#_x0000_t202" style="position:absolute;margin-left:105pt;margin-top:0;width:15pt;height:20.25pt;z-index:25280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FpPZL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05120" behindDoc="0" locked="0" layoutInCell="1" allowOverlap="1" wp14:anchorId="6A214474" wp14:editId="194C0D81">
                      <wp:simplePos x="0" y="0"/>
                      <wp:positionH relativeFrom="column">
                        <wp:posOffset>1333500</wp:posOffset>
                      </wp:positionH>
                      <wp:positionV relativeFrom="paragraph">
                        <wp:posOffset>0</wp:posOffset>
                      </wp:positionV>
                      <wp:extent cx="190500" cy="257175"/>
                      <wp:effectExtent l="0" t="0" r="0" b="0"/>
                      <wp:wrapNone/>
                      <wp:docPr id="1121" name="Pole tekstowe 1121">
                        <a:extLst xmlns:a="http://schemas.openxmlformats.org/drawingml/2006/main">
                          <a:ext uri="{FF2B5EF4-FFF2-40B4-BE49-F238E27FC236}">
                            <a16:creationId xmlns:a16="http://schemas.microsoft.com/office/drawing/2014/main" id="{F528C544-6D0B-4CA8-9876-CC5C76EBC17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D5CAD7" id="Pole tekstowe 1121" o:spid="_x0000_s1026" type="#_x0000_t202" style="position:absolute;margin-left:105pt;margin-top:0;width:15pt;height:20.25pt;z-index:25280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tAcgF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06144" behindDoc="0" locked="0" layoutInCell="1" allowOverlap="1" wp14:anchorId="15AEDA5E" wp14:editId="6FFC0D14">
                      <wp:simplePos x="0" y="0"/>
                      <wp:positionH relativeFrom="column">
                        <wp:posOffset>1333500</wp:posOffset>
                      </wp:positionH>
                      <wp:positionV relativeFrom="paragraph">
                        <wp:posOffset>0</wp:posOffset>
                      </wp:positionV>
                      <wp:extent cx="190500" cy="257175"/>
                      <wp:effectExtent l="0" t="0" r="0" b="0"/>
                      <wp:wrapNone/>
                      <wp:docPr id="1122" name="Pole tekstowe 1122">
                        <a:extLst xmlns:a="http://schemas.openxmlformats.org/drawingml/2006/main">
                          <a:ext uri="{FF2B5EF4-FFF2-40B4-BE49-F238E27FC236}">
                            <a16:creationId xmlns:a16="http://schemas.microsoft.com/office/drawing/2014/main" id="{AFB89BD3-F2EA-4D15-A3D1-EF9F819B8EC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99B3E1" id="Pole tekstowe 1122" o:spid="_x0000_s1026" type="#_x0000_t202" style="position:absolute;margin-left:105pt;margin-top:0;width:15pt;height:20.25pt;z-index:25280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AE6Zq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07168" behindDoc="0" locked="0" layoutInCell="1" allowOverlap="1" wp14:anchorId="338EBCAA" wp14:editId="05E89E1A">
                      <wp:simplePos x="0" y="0"/>
                      <wp:positionH relativeFrom="column">
                        <wp:posOffset>1333500</wp:posOffset>
                      </wp:positionH>
                      <wp:positionV relativeFrom="paragraph">
                        <wp:posOffset>0</wp:posOffset>
                      </wp:positionV>
                      <wp:extent cx="190500" cy="257175"/>
                      <wp:effectExtent l="0" t="0" r="0" b="0"/>
                      <wp:wrapNone/>
                      <wp:docPr id="1123" name="Pole tekstowe 1123">
                        <a:extLst xmlns:a="http://schemas.openxmlformats.org/drawingml/2006/main">
                          <a:ext uri="{FF2B5EF4-FFF2-40B4-BE49-F238E27FC236}">
                            <a16:creationId xmlns:a16="http://schemas.microsoft.com/office/drawing/2014/main" id="{B7E40DB3-010C-48B0-B101-3D8370595C5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6A0880C" id="Pole tekstowe 1123" o:spid="_x0000_s1026" type="#_x0000_t202" style="position:absolute;margin-left:105pt;margin-top:0;width:15pt;height:20.25pt;z-index:25280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O1VSid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08192" behindDoc="0" locked="0" layoutInCell="1" allowOverlap="1" wp14:anchorId="480604D7" wp14:editId="29F48B31">
                      <wp:simplePos x="0" y="0"/>
                      <wp:positionH relativeFrom="column">
                        <wp:posOffset>1333500</wp:posOffset>
                      </wp:positionH>
                      <wp:positionV relativeFrom="paragraph">
                        <wp:posOffset>0</wp:posOffset>
                      </wp:positionV>
                      <wp:extent cx="190500" cy="257175"/>
                      <wp:effectExtent l="0" t="0" r="0" b="0"/>
                      <wp:wrapNone/>
                      <wp:docPr id="1124" name="Pole tekstowe 1124">
                        <a:extLst xmlns:a="http://schemas.openxmlformats.org/drawingml/2006/main">
                          <a:ext uri="{FF2B5EF4-FFF2-40B4-BE49-F238E27FC236}">
                            <a16:creationId xmlns:a16="http://schemas.microsoft.com/office/drawing/2014/main" id="{ADC897EF-734F-4166-8627-A5CE13CF590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785251" id="Pole tekstowe 1124" o:spid="_x0000_s1026" type="#_x0000_t202" style="position:absolute;margin-left:105pt;margin-top:0;width:15pt;height:20.25pt;z-index:25280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y4cE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09216" behindDoc="0" locked="0" layoutInCell="1" allowOverlap="1" wp14:anchorId="258C9D89" wp14:editId="1E84563B">
                      <wp:simplePos x="0" y="0"/>
                      <wp:positionH relativeFrom="column">
                        <wp:posOffset>1333500</wp:posOffset>
                      </wp:positionH>
                      <wp:positionV relativeFrom="paragraph">
                        <wp:posOffset>0</wp:posOffset>
                      </wp:positionV>
                      <wp:extent cx="190500" cy="257175"/>
                      <wp:effectExtent l="0" t="0" r="0" b="0"/>
                      <wp:wrapNone/>
                      <wp:docPr id="1125" name="Pole tekstowe 1125">
                        <a:extLst xmlns:a="http://schemas.openxmlformats.org/drawingml/2006/main">
                          <a:ext uri="{FF2B5EF4-FFF2-40B4-BE49-F238E27FC236}">
                            <a16:creationId xmlns:a16="http://schemas.microsoft.com/office/drawing/2014/main" id="{763B0796-97CD-4092-9054-1AE2CF7CAA8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03BFAA" id="Pole tekstowe 1125" o:spid="_x0000_s1026" type="#_x0000_t202" style="position:absolute;margin-left:105pt;margin-top:0;width:15pt;height:20.25pt;z-index:25280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1Go8N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10240" behindDoc="0" locked="0" layoutInCell="1" allowOverlap="1" wp14:anchorId="55ECD785" wp14:editId="7A14EB18">
                      <wp:simplePos x="0" y="0"/>
                      <wp:positionH relativeFrom="column">
                        <wp:posOffset>1333500</wp:posOffset>
                      </wp:positionH>
                      <wp:positionV relativeFrom="paragraph">
                        <wp:posOffset>0</wp:posOffset>
                      </wp:positionV>
                      <wp:extent cx="190500" cy="257175"/>
                      <wp:effectExtent l="0" t="0" r="0" b="0"/>
                      <wp:wrapNone/>
                      <wp:docPr id="1126" name="Pole tekstowe 1126">
                        <a:extLst xmlns:a="http://schemas.openxmlformats.org/drawingml/2006/main">
                          <a:ext uri="{FF2B5EF4-FFF2-40B4-BE49-F238E27FC236}">
                            <a16:creationId xmlns:a16="http://schemas.microsoft.com/office/drawing/2014/main" id="{0B541C61-4E09-4D0E-8E0C-CF0FE3BA612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3962FEB" id="Pole tekstowe 1126" o:spid="_x0000_s1026" type="#_x0000_t202" style="position:absolute;margin-left:105pt;margin-top:0;width:15pt;height:20.25pt;z-index:25281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8mksj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11264" behindDoc="0" locked="0" layoutInCell="1" allowOverlap="1" wp14:anchorId="0F8BF97F" wp14:editId="07EF47B2">
                      <wp:simplePos x="0" y="0"/>
                      <wp:positionH relativeFrom="column">
                        <wp:posOffset>1333500</wp:posOffset>
                      </wp:positionH>
                      <wp:positionV relativeFrom="paragraph">
                        <wp:posOffset>0</wp:posOffset>
                      </wp:positionV>
                      <wp:extent cx="190500" cy="257175"/>
                      <wp:effectExtent l="0" t="0" r="0" b="0"/>
                      <wp:wrapNone/>
                      <wp:docPr id="1127" name="Pole tekstowe 1127">
                        <a:extLst xmlns:a="http://schemas.openxmlformats.org/drawingml/2006/main">
                          <a:ext uri="{FF2B5EF4-FFF2-40B4-BE49-F238E27FC236}">
                            <a16:creationId xmlns:a16="http://schemas.microsoft.com/office/drawing/2014/main" id="{DDD8BD0D-1258-4DB3-AF67-D22134CFEFA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503A16" id="Pole tekstowe 1127" o:spid="_x0000_s1026" type="#_x0000_t202" style="position:absolute;margin-left:105pt;margin-top:0;width:15pt;height:20.25pt;z-index:25281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ceq1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12288" behindDoc="0" locked="0" layoutInCell="1" allowOverlap="1" wp14:anchorId="019E20E1" wp14:editId="2A600778">
                      <wp:simplePos x="0" y="0"/>
                      <wp:positionH relativeFrom="column">
                        <wp:posOffset>1333500</wp:posOffset>
                      </wp:positionH>
                      <wp:positionV relativeFrom="paragraph">
                        <wp:posOffset>0</wp:posOffset>
                      </wp:positionV>
                      <wp:extent cx="190500" cy="257175"/>
                      <wp:effectExtent l="0" t="0" r="0" b="0"/>
                      <wp:wrapNone/>
                      <wp:docPr id="1128" name="Pole tekstowe 1128">
                        <a:extLst xmlns:a="http://schemas.openxmlformats.org/drawingml/2006/main">
                          <a:ext uri="{FF2B5EF4-FFF2-40B4-BE49-F238E27FC236}">
                            <a16:creationId xmlns:a16="http://schemas.microsoft.com/office/drawing/2014/main" id="{5A276139-032C-401E-AB10-E9819D216D3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1B3132" id="Pole tekstowe 1128" o:spid="_x0000_s1026" type="#_x0000_t202" style="position:absolute;margin-left:105pt;margin-top:0;width:15pt;height:20.25pt;z-index:25281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ApAB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13312" behindDoc="0" locked="0" layoutInCell="1" allowOverlap="1" wp14:anchorId="410B551F" wp14:editId="6ACD5306">
                      <wp:simplePos x="0" y="0"/>
                      <wp:positionH relativeFrom="column">
                        <wp:posOffset>1333500</wp:posOffset>
                      </wp:positionH>
                      <wp:positionV relativeFrom="paragraph">
                        <wp:posOffset>0</wp:posOffset>
                      </wp:positionV>
                      <wp:extent cx="190500" cy="257175"/>
                      <wp:effectExtent l="0" t="0" r="0" b="0"/>
                      <wp:wrapNone/>
                      <wp:docPr id="1129" name="Pole tekstowe 1129">
                        <a:extLst xmlns:a="http://schemas.openxmlformats.org/drawingml/2006/main">
                          <a:ext uri="{FF2B5EF4-FFF2-40B4-BE49-F238E27FC236}">
                            <a16:creationId xmlns:a16="http://schemas.microsoft.com/office/drawing/2014/main" id="{409FB429-8357-4073-B251-1EE899717A9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978D9A" id="Pole tekstowe 1129" o:spid="_x0000_s1026" type="#_x0000_t202" style="position:absolute;margin-left:105pt;margin-top:0;width:15pt;height:20.25pt;z-index:25281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T5d8K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14336" behindDoc="0" locked="0" layoutInCell="1" allowOverlap="1" wp14:anchorId="61F6FDB8" wp14:editId="5B707573">
                      <wp:simplePos x="0" y="0"/>
                      <wp:positionH relativeFrom="column">
                        <wp:posOffset>1333500</wp:posOffset>
                      </wp:positionH>
                      <wp:positionV relativeFrom="paragraph">
                        <wp:posOffset>0</wp:posOffset>
                      </wp:positionV>
                      <wp:extent cx="190500" cy="257175"/>
                      <wp:effectExtent l="0" t="0" r="0" b="0"/>
                      <wp:wrapNone/>
                      <wp:docPr id="1130" name="Pole tekstowe 1130">
                        <a:extLst xmlns:a="http://schemas.openxmlformats.org/drawingml/2006/main">
                          <a:ext uri="{FF2B5EF4-FFF2-40B4-BE49-F238E27FC236}">
                            <a16:creationId xmlns:a16="http://schemas.microsoft.com/office/drawing/2014/main" id="{899BCF37-8FAF-464B-9630-5CBDF6E5C48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3E38DE" id="Pole tekstowe 1130" o:spid="_x0000_s1026" type="#_x0000_t202" style="position:absolute;margin-left:105pt;margin-top:0;width:15pt;height:20.25pt;z-index:25281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mxLV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15360" behindDoc="0" locked="0" layoutInCell="1" allowOverlap="1" wp14:anchorId="0456B56A" wp14:editId="0D7A67EC">
                      <wp:simplePos x="0" y="0"/>
                      <wp:positionH relativeFrom="column">
                        <wp:posOffset>1333500</wp:posOffset>
                      </wp:positionH>
                      <wp:positionV relativeFrom="paragraph">
                        <wp:posOffset>0</wp:posOffset>
                      </wp:positionV>
                      <wp:extent cx="190500" cy="257175"/>
                      <wp:effectExtent l="0" t="0" r="0" b="0"/>
                      <wp:wrapNone/>
                      <wp:docPr id="1131" name="Pole tekstowe 1131">
                        <a:extLst xmlns:a="http://schemas.openxmlformats.org/drawingml/2006/main">
                          <a:ext uri="{FF2B5EF4-FFF2-40B4-BE49-F238E27FC236}">
                            <a16:creationId xmlns:a16="http://schemas.microsoft.com/office/drawing/2014/main" id="{B8C7FBB0-61F8-4739-BADC-26F540B6DCD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0ADFA5" id="Pole tekstowe 1131" o:spid="_x0000_s1026" type="#_x0000_t202" style="position:absolute;margin-left:105pt;margin-top:0;width:15pt;height:20.25pt;z-index:25281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uaJFT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16384" behindDoc="0" locked="0" layoutInCell="1" allowOverlap="1" wp14:anchorId="2BF175FE" wp14:editId="69486005">
                      <wp:simplePos x="0" y="0"/>
                      <wp:positionH relativeFrom="column">
                        <wp:posOffset>1333500</wp:posOffset>
                      </wp:positionH>
                      <wp:positionV relativeFrom="paragraph">
                        <wp:posOffset>0</wp:posOffset>
                      </wp:positionV>
                      <wp:extent cx="190500" cy="257175"/>
                      <wp:effectExtent l="0" t="0" r="0" b="0"/>
                      <wp:wrapNone/>
                      <wp:docPr id="1132" name="Pole tekstowe 1132">
                        <a:extLst xmlns:a="http://schemas.openxmlformats.org/drawingml/2006/main">
                          <a:ext uri="{FF2B5EF4-FFF2-40B4-BE49-F238E27FC236}">
                            <a16:creationId xmlns:a16="http://schemas.microsoft.com/office/drawing/2014/main" id="{6F80707E-10E8-43F5-97D8-49E9111F51B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8EFB3F" id="Pole tekstowe 1132" o:spid="_x0000_s1026" type="#_x0000_t202" style="position:absolute;margin-left:105pt;margin-top:0;width:15pt;height:20.25pt;z-index:25281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E4EuD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17408" behindDoc="0" locked="0" layoutInCell="1" allowOverlap="1" wp14:anchorId="18989C5A" wp14:editId="31B2D7D4">
                      <wp:simplePos x="0" y="0"/>
                      <wp:positionH relativeFrom="column">
                        <wp:posOffset>1333500</wp:posOffset>
                      </wp:positionH>
                      <wp:positionV relativeFrom="paragraph">
                        <wp:posOffset>0</wp:posOffset>
                      </wp:positionV>
                      <wp:extent cx="190500" cy="257175"/>
                      <wp:effectExtent l="0" t="0" r="0" b="0"/>
                      <wp:wrapNone/>
                      <wp:docPr id="1133" name="Pole tekstowe 1133">
                        <a:extLst xmlns:a="http://schemas.openxmlformats.org/drawingml/2006/main">
                          <a:ext uri="{FF2B5EF4-FFF2-40B4-BE49-F238E27FC236}">
                            <a16:creationId xmlns:a16="http://schemas.microsoft.com/office/drawing/2014/main" id="{5B8F6FB5-EBE8-4C59-8ED0-3A06864CD3C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960C86B" id="Pole tekstowe 1133" o:spid="_x0000_s1026" type="#_x0000_t202" style="position:absolute;margin-left:105pt;margin-top:0;width:15pt;height:20.25pt;z-index:25281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fRR9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18432" behindDoc="0" locked="0" layoutInCell="1" allowOverlap="1" wp14:anchorId="350E9D28" wp14:editId="0CAFE9C4">
                      <wp:simplePos x="0" y="0"/>
                      <wp:positionH relativeFrom="column">
                        <wp:posOffset>1333500</wp:posOffset>
                      </wp:positionH>
                      <wp:positionV relativeFrom="paragraph">
                        <wp:posOffset>0</wp:posOffset>
                      </wp:positionV>
                      <wp:extent cx="190500" cy="257175"/>
                      <wp:effectExtent l="0" t="0" r="0" b="0"/>
                      <wp:wrapNone/>
                      <wp:docPr id="1134" name="Pole tekstowe 1134">
                        <a:extLst xmlns:a="http://schemas.openxmlformats.org/drawingml/2006/main">
                          <a:ext uri="{FF2B5EF4-FFF2-40B4-BE49-F238E27FC236}">
                            <a16:creationId xmlns:a16="http://schemas.microsoft.com/office/drawing/2014/main" id="{0FB37EA9-24BD-4816-BF17-945FA1AD3DC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649DF8" id="Pole tekstowe 1134" o:spid="_x0000_s1026" type="#_x0000_t202" style="position:absolute;margin-left:105pt;margin-top:0;width:15pt;height:20.25pt;z-index:25281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Z9mz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19456" behindDoc="0" locked="0" layoutInCell="1" allowOverlap="1" wp14:anchorId="53A7BCB3" wp14:editId="64FEF737">
                      <wp:simplePos x="0" y="0"/>
                      <wp:positionH relativeFrom="column">
                        <wp:posOffset>1333500</wp:posOffset>
                      </wp:positionH>
                      <wp:positionV relativeFrom="paragraph">
                        <wp:posOffset>0</wp:posOffset>
                      </wp:positionV>
                      <wp:extent cx="190500" cy="257175"/>
                      <wp:effectExtent l="0" t="0" r="0" b="0"/>
                      <wp:wrapNone/>
                      <wp:docPr id="1135" name="Pole tekstowe 1135">
                        <a:extLst xmlns:a="http://schemas.openxmlformats.org/drawingml/2006/main">
                          <a:ext uri="{FF2B5EF4-FFF2-40B4-BE49-F238E27FC236}">
                            <a16:creationId xmlns:a16="http://schemas.microsoft.com/office/drawing/2014/main" id="{A13BD90F-8FE8-45A3-A1DA-B0C61E989B4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92B512" id="Pole tekstowe 1135" o:spid="_x0000_s1026" type="#_x0000_t202" style="position:absolute;margin-left:105pt;margin-top:0;width:15pt;height:20.25pt;z-index:25281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wIH+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20480" behindDoc="0" locked="0" layoutInCell="1" allowOverlap="1" wp14:anchorId="245EF12B" wp14:editId="6956BF95">
                      <wp:simplePos x="0" y="0"/>
                      <wp:positionH relativeFrom="column">
                        <wp:posOffset>1333500</wp:posOffset>
                      </wp:positionH>
                      <wp:positionV relativeFrom="paragraph">
                        <wp:posOffset>0</wp:posOffset>
                      </wp:positionV>
                      <wp:extent cx="190500" cy="257175"/>
                      <wp:effectExtent l="0" t="0" r="0" b="0"/>
                      <wp:wrapNone/>
                      <wp:docPr id="1136" name="Pole tekstowe 1136">
                        <a:extLst xmlns:a="http://schemas.openxmlformats.org/drawingml/2006/main">
                          <a:ext uri="{FF2B5EF4-FFF2-40B4-BE49-F238E27FC236}">
                            <a16:creationId xmlns:a16="http://schemas.microsoft.com/office/drawing/2014/main" id="{438FD1FE-52E9-4D5A-8126-5AB815BBE97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EC59A1" id="Pole tekstowe 1136" o:spid="_x0000_s1026" type="#_x0000_t202" style="position:absolute;margin-left:105pt;margin-top:0;width:15pt;height:20.25pt;z-index:25282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h+5Y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21504" behindDoc="0" locked="0" layoutInCell="1" allowOverlap="1" wp14:anchorId="4000A37A" wp14:editId="738C4BD2">
                      <wp:simplePos x="0" y="0"/>
                      <wp:positionH relativeFrom="column">
                        <wp:posOffset>1333500</wp:posOffset>
                      </wp:positionH>
                      <wp:positionV relativeFrom="paragraph">
                        <wp:posOffset>0</wp:posOffset>
                      </wp:positionV>
                      <wp:extent cx="190500" cy="257175"/>
                      <wp:effectExtent l="0" t="0" r="0" b="0"/>
                      <wp:wrapNone/>
                      <wp:docPr id="1137" name="Pole tekstowe 1137">
                        <a:extLst xmlns:a="http://schemas.openxmlformats.org/drawingml/2006/main">
                          <a:ext uri="{FF2B5EF4-FFF2-40B4-BE49-F238E27FC236}">
                            <a16:creationId xmlns:a16="http://schemas.microsoft.com/office/drawing/2014/main" id="{016751F7-4D79-43E8-979C-3B40C0DE0A2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8FD9911" id="Pole tekstowe 1137" o:spid="_x0000_s1026" type="#_x0000_t202" style="position:absolute;margin-left:105pt;margin-top:0;width:15pt;height:20.25pt;z-index:25282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W4/Qx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22528" behindDoc="0" locked="0" layoutInCell="1" allowOverlap="1" wp14:anchorId="6845A296" wp14:editId="527B3287">
                      <wp:simplePos x="0" y="0"/>
                      <wp:positionH relativeFrom="column">
                        <wp:posOffset>1333500</wp:posOffset>
                      </wp:positionH>
                      <wp:positionV relativeFrom="paragraph">
                        <wp:posOffset>0</wp:posOffset>
                      </wp:positionV>
                      <wp:extent cx="190500" cy="257175"/>
                      <wp:effectExtent l="0" t="0" r="0" b="0"/>
                      <wp:wrapNone/>
                      <wp:docPr id="1138" name="Pole tekstowe 1138">
                        <a:extLst xmlns:a="http://schemas.openxmlformats.org/drawingml/2006/main">
                          <a:ext uri="{FF2B5EF4-FFF2-40B4-BE49-F238E27FC236}">
                            <a16:creationId xmlns:a16="http://schemas.microsoft.com/office/drawing/2014/main" id="{3E882E89-3FA4-4FC0-B135-090CFC881B8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6B6B0F" id="Pole tekstowe 1138" o:spid="_x0000_s1026" type="#_x0000_t202" style="position:absolute;margin-left:105pt;margin-top:0;width:15pt;height:20.25pt;z-index:25282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B8OcV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23552" behindDoc="0" locked="0" layoutInCell="1" allowOverlap="1" wp14:anchorId="5B4E3D4F" wp14:editId="6392D87D">
                      <wp:simplePos x="0" y="0"/>
                      <wp:positionH relativeFrom="column">
                        <wp:posOffset>1333500</wp:posOffset>
                      </wp:positionH>
                      <wp:positionV relativeFrom="paragraph">
                        <wp:posOffset>0</wp:posOffset>
                      </wp:positionV>
                      <wp:extent cx="190500" cy="257175"/>
                      <wp:effectExtent l="0" t="0" r="0" b="0"/>
                      <wp:wrapNone/>
                      <wp:docPr id="1139" name="Pole tekstowe 1139">
                        <a:extLst xmlns:a="http://schemas.openxmlformats.org/drawingml/2006/main">
                          <a:ext uri="{FF2B5EF4-FFF2-40B4-BE49-F238E27FC236}">
                            <a16:creationId xmlns:a16="http://schemas.microsoft.com/office/drawing/2014/main" id="{26A8D17F-9CD1-4302-9660-BAC9049C7BF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5DDD6B" id="Pole tekstowe 1139" o:spid="_x0000_s1026" type="#_x0000_t202" style="position:absolute;margin-left:105pt;margin-top:0;width:15pt;height:20.25pt;z-index:25282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fW20V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24576" behindDoc="0" locked="0" layoutInCell="1" allowOverlap="1" wp14:anchorId="1388169E" wp14:editId="66D871C1">
                      <wp:simplePos x="0" y="0"/>
                      <wp:positionH relativeFrom="column">
                        <wp:posOffset>1333500</wp:posOffset>
                      </wp:positionH>
                      <wp:positionV relativeFrom="paragraph">
                        <wp:posOffset>0</wp:posOffset>
                      </wp:positionV>
                      <wp:extent cx="190500" cy="257175"/>
                      <wp:effectExtent l="0" t="0" r="0" b="0"/>
                      <wp:wrapNone/>
                      <wp:docPr id="1140" name="Pole tekstowe 1140">
                        <a:extLst xmlns:a="http://schemas.openxmlformats.org/drawingml/2006/main">
                          <a:ext uri="{FF2B5EF4-FFF2-40B4-BE49-F238E27FC236}">
                            <a16:creationId xmlns:a16="http://schemas.microsoft.com/office/drawing/2014/main" id="{CB2D2205-298B-48E1-9D50-433209B5315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E9316E" id="Pole tekstowe 1140" o:spid="_x0000_s1026" type="#_x0000_t202" style="position:absolute;margin-left:105pt;margin-top:0;width:15pt;height:20.25pt;z-index:25282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tOW2t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25600" behindDoc="0" locked="0" layoutInCell="1" allowOverlap="1" wp14:anchorId="1890E876" wp14:editId="0A32A733">
                      <wp:simplePos x="0" y="0"/>
                      <wp:positionH relativeFrom="column">
                        <wp:posOffset>1333500</wp:posOffset>
                      </wp:positionH>
                      <wp:positionV relativeFrom="paragraph">
                        <wp:posOffset>0</wp:posOffset>
                      </wp:positionV>
                      <wp:extent cx="190500" cy="257175"/>
                      <wp:effectExtent l="0" t="0" r="0" b="0"/>
                      <wp:wrapNone/>
                      <wp:docPr id="1141" name="Pole tekstowe 1141">
                        <a:extLst xmlns:a="http://schemas.openxmlformats.org/drawingml/2006/main">
                          <a:ext uri="{FF2B5EF4-FFF2-40B4-BE49-F238E27FC236}">
                            <a16:creationId xmlns:a16="http://schemas.microsoft.com/office/drawing/2014/main" id="{47DC41A6-77E9-453E-9F64-7B096A1F948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1F2590" id="Pole tekstowe 1141" o:spid="_x0000_s1026" type="#_x0000_t202" style="position:absolute;margin-left:105pt;margin-top:0;width:15pt;height:20.25pt;z-index:25282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5R0P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26624" behindDoc="0" locked="0" layoutInCell="1" allowOverlap="1" wp14:anchorId="54450912" wp14:editId="7779E48F">
                      <wp:simplePos x="0" y="0"/>
                      <wp:positionH relativeFrom="column">
                        <wp:posOffset>1333500</wp:posOffset>
                      </wp:positionH>
                      <wp:positionV relativeFrom="paragraph">
                        <wp:posOffset>0</wp:posOffset>
                      </wp:positionV>
                      <wp:extent cx="190500" cy="257175"/>
                      <wp:effectExtent l="0" t="0" r="0" b="0"/>
                      <wp:wrapNone/>
                      <wp:docPr id="1142" name="Pole tekstowe 1142">
                        <a:extLst xmlns:a="http://schemas.openxmlformats.org/drawingml/2006/main">
                          <a:ext uri="{FF2B5EF4-FFF2-40B4-BE49-F238E27FC236}">
                            <a16:creationId xmlns:a16="http://schemas.microsoft.com/office/drawing/2014/main" id="{B223E316-6019-4D59-84DE-D333A792D27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4B721B8" id="Pole tekstowe 1142" o:spid="_x0000_s1026" type="#_x0000_t202" style="position:absolute;margin-left:105pt;margin-top:0;width:15pt;height:20.25pt;z-index:25282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VkOo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27648" behindDoc="0" locked="0" layoutInCell="1" allowOverlap="1" wp14:anchorId="1A4226CE" wp14:editId="76D77331">
                      <wp:simplePos x="0" y="0"/>
                      <wp:positionH relativeFrom="column">
                        <wp:posOffset>1333500</wp:posOffset>
                      </wp:positionH>
                      <wp:positionV relativeFrom="paragraph">
                        <wp:posOffset>0</wp:posOffset>
                      </wp:positionV>
                      <wp:extent cx="190500" cy="257175"/>
                      <wp:effectExtent l="0" t="0" r="0" b="0"/>
                      <wp:wrapNone/>
                      <wp:docPr id="1143" name="Pole tekstowe 1143">
                        <a:extLst xmlns:a="http://schemas.openxmlformats.org/drawingml/2006/main">
                          <a:ext uri="{FF2B5EF4-FFF2-40B4-BE49-F238E27FC236}">
                            <a16:creationId xmlns:a16="http://schemas.microsoft.com/office/drawing/2014/main" id="{95D5243E-0809-4B60-9815-C45AAF76183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F1D6480" id="Pole tekstowe 1143" o:spid="_x0000_s1026" type="#_x0000_t202" style="position:absolute;margin-left:105pt;margin-top:0;width:15pt;height:20.25pt;z-index:25282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jYBR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28672" behindDoc="0" locked="0" layoutInCell="1" allowOverlap="1" wp14:anchorId="426B0E25" wp14:editId="200A7849">
                      <wp:simplePos x="0" y="0"/>
                      <wp:positionH relativeFrom="column">
                        <wp:posOffset>1333500</wp:posOffset>
                      </wp:positionH>
                      <wp:positionV relativeFrom="paragraph">
                        <wp:posOffset>0</wp:posOffset>
                      </wp:positionV>
                      <wp:extent cx="190500" cy="257175"/>
                      <wp:effectExtent l="0" t="0" r="0" b="0"/>
                      <wp:wrapNone/>
                      <wp:docPr id="1144" name="Pole tekstowe 1144">
                        <a:extLst xmlns:a="http://schemas.openxmlformats.org/drawingml/2006/main">
                          <a:ext uri="{FF2B5EF4-FFF2-40B4-BE49-F238E27FC236}">
                            <a16:creationId xmlns:a16="http://schemas.microsoft.com/office/drawing/2014/main" id="{F579B610-61FA-45A8-940C-8CDAF6372C8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6757D8" id="Pole tekstowe 1144" o:spid="_x0000_s1026" type="#_x0000_t202" style="position:absolute;margin-left:105pt;margin-top:0;width:15pt;height:20.25pt;z-index:25282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73eF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29696" behindDoc="0" locked="0" layoutInCell="1" allowOverlap="1" wp14:anchorId="4CB55000" wp14:editId="62CAF4C7">
                      <wp:simplePos x="0" y="0"/>
                      <wp:positionH relativeFrom="column">
                        <wp:posOffset>1333500</wp:posOffset>
                      </wp:positionH>
                      <wp:positionV relativeFrom="paragraph">
                        <wp:posOffset>0</wp:posOffset>
                      </wp:positionV>
                      <wp:extent cx="190500" cy="257175"/>
                      <wp:effectExtent l="0" t="0" r="0" b="0"/>
                      <wp:wrapNone/>
                      <wp:docPr id="1145" name="Pole tekstowe 1145">
                        <a:extLst xmlns:a="http://schemas.openxmlformats.org/drawingml/2006/main">
                          <a:ext uri="{FF2B5EF4-FFF2-40B4-BE49-F238E27FC236}">
                            <a16:creationId xmlns:a16="http://schemas.microsoft.com/office/drawing/2014/main" id="{8545DFF3-B60A-4536-9112-62A98EB1C76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1968EF" id="Pole tekstowe 1145" o:spid="_x0000_s1026" type="#_x0000_t202" style="position:absolute;margin-left:105pt;margin-top:0;width:15pt;height:20.25pt;z-index:25282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gOpYF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30720" behindDoc="0" locked="0" layoutInCell="1" allowOverlap="1" wp14:anchorId="1F1D5BE6" wp14:editId="445B45B8">
                      <wp:simplePos x="0" y="0"/>
                      <wp:positionH relativeFrom="column">
                        <wp:posOffset>1333500</wp:posOffset>
                      </wp:positionH>
                      <wp:positionV relativeFrom="paragraph">
                        <wp:posOffset>0</wp:posOffset>
                      </wp:positionV>
                      <wp:extent cx="190500" cy="257175"/>
                      <wp:effectExtent l="0" t="0" r="0" b="0"/>
                      <wp:wrapNone/>
                      <wp:docPr id="1146" name="Pole tekstowe 1146">
                        <a:extLst xmlns:a="http://schemas.openxmlformats.org/drawingml/2006/main">
                          <a:ext uri="{FF2B5EF4-FFF2-40B4-BE49-F238E27FC236}">
                            <a16:creationId xmlns:a16="http://schemas.microsoft.com/office/drawing/2014/main" id="{6B561DD6-E270-4927-B00B-BFD2D2925F3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6BAEDF" id="Pole tekstowe 1146" o:spid="_x0000_s1026" type="#_x0000_t202" style="position:absolute;margin-left:105pt;margin-top:0;width:15pt;height:20.25pt;z-index:25283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hhBOs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31744" behindDoc="0" locked="0" layoutInCell="1" allowOverlap="1" wp14:anchorId="7C8E8266" wp14:editId="022D8C1A">
                      <wp:simplePos x="0" y="0"/>
                      <wp:positionH relativeFrom="column">
                        <wp:posOffset>1333500</wp:posOffset>
                      </wp:positionH>
                      <wp:positionV relativeFrom="paragraph">
                        <wp:posOffset>0</wp:posOffset>
                      </wp:positionV>
                      <wp:extent cx="190500" cy="257175"/>
                      <wp:effectExtent l="0" t="0" r="0" b="0"/>
                      <wp:wrapNone/>
                      <wp:docPr id="1147" name="Pole tekstowe 1147">
                        <a:extLst xmlns:a="http://schemas.openxmlformats.org/drawingml/2006/main">
                          <a:ext uri="{FF2B5EF4-FFF2-40B4-BE49-F238E27FC236}">
                            <a16:creationId xmlns:a16="http://schemas.microsoft.com/office/drawing/2014/main" id="{B0E2C7A0-B5FE-47CC-B0EA-18CEE4B1107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2E19D7" id="Pole tekstowe 1147" o:spid="_x0000_s1026" type="#_x0000_t202" style="position:absolute;margin-left:105pt;margin-top:0;width:15pt;height:20.25pt;z-index:25283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IbgiQ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32768" behindDoc="0" locked="0" layoutInCell="1" allowOverlap="1" wp14:anchorId="28647D77" wp14:editId="322E04AB">
                      <wp:simplePos x="0" y="0"/>
                      <wp:positionH relativeFrom="column">
                        <wp:posOffset>1333500</wp:posOffset>
                      </wp:positionH>
                      <wp:positionV relativeFrom="paragraph">
                        <wp:posOffset>0</wp:posOffset>
                      </wp:positionV>
                      <wp:extent cx="190500" cy="257175"/>
                      <wp:effectExtent l="0" t="0" r="0" b="0"/>
                      <wp:wrapNone/>
                      <wp:docPr id="1148" name="Pole tekstowe 1148">
                        <a:extLst xmlns:a="http://schemas.openxmlformats.org/drawingml/2006/main">
                          <a:ext uri="{FF2B5EF4-FFF2-40B4-BE49-F238E27FC236}">
                            <a16:creationId xmlns:a16="http://schemas.microsoft.com/office/drawing/2014/main" id="{73523C32-5E02-4BDC-8165-8839E5F4502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E6C47C" id="Pole tekstowe 1148" o:spid="_x0000_s1026" type="#_x0000_t202" style="position:absolute;margin-left:105pt;margin-top:0;width:15pt;height:20.25pt;z-index:25283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JSvvnd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33792" behindDoc="0" locked="0" layoutInCell="1" allowOverlap="1" wp14:anchorId="2A75D4B6" wp14:editId="056E13A0">
                      <wp:simplePos x="0" y="0"/>
                      <wp:positionH relativeFrom="column">
                        <wp:posOffset>1333500</wp:posOffset>
                      </wp:positionH>
                      <wp:positionV relativeFrom="paragraph">
                        <wp:posOffset>0</wp:posOffset>
                      </wp:positionV>
                      <wp:extent cx="190500" cy="257175"/>
                      <wp:effectExtent l="0" t="0" r="0" b="0"/>
                      <wp:wrapNone/>
                      <wp:docPr id="1149" name="Pole tekstowe 1149">
                        <a:extLst xmlns:a="http://schemas.openxmlformats.org/drawingml/2006/main">
                          <a:ext uri="{FF2B5EF4-FFF2-40B4-BE49-F238E27FC236}">
                            <a16:creationId xmlns:a16="http://schemas.microsoft.com/office/drawing/2014/main" id="{31C5926B-7E61-464D-B0C8-3FC7EFC037E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ED79CD" id="Pole tekstowe 1149" o:spid="_x0000_s1026" type="#_x0000_t202" style="position:absolute;margin-left:105pt;margin-top:0;width:15pt;height:20.25pt;z-index:25283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OJwy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34816" behindDoc="0" locked="0" layoutInCell="1" allowOverlap="1" wp14:anchorId="6AF39BDE" wp14:editId="1EAF7D13">
                      <wp:simplePos x="0" y="0"/>
                      <wp:positionH relativeFrom="column">
                        <wp:posOffset>1333500</wp:posOffset>
                      </wp:positionH>
                      <wp:positionV relativeFrom="paragraph">
                        <wp:posOffset>0</wp:posOffset>
                      </wp:positionV>
                      <wp:extent cx="190500" cy="257175"/>
                      <wp:effectExtent l="0" t="0" r="0" b="0"/>
                      <wp:wrapNone/>
                      <wp:docPr id="1150" name="Pole tekstowe 1150">
                        <a:extLst xmlns:a="http://schemas.openxmlformats.org/drawingml/2006/main">
                          <a:ext uri="{FF2B5EF4-FFF2-40B4-BE49-F238E27FC236}">
                            <a16:creationId xmlns:a16="http://schemas.microsoft.com/office/drawing/2014/main" id="{F975257A-3142-45B1-88FA-E6C807F814D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2A202A" id="Pole tekstowe 1150" o:spid="_x0000_s1026" type="#_x0000_t202" style="position:absolute;margin-left:105pt;margin-top:0;width:15pt;height:20.25pt;z-index:25283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L0qnQ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35840" behindDoc="0" locked="0" layoutInCell="1" allowOverlap="1" wp14:anchorId="4D5E0B42" wp14:editId="2BE2B626">
                      <wp:simplePos x="0" y="0"/>
                      <wp:positionH relativeFrom="column">
                        <wp:posOffset>1333500</wp:posOffset>
                      </wp:positionH>
                      <wp:positionV relativeFrom="paragraph">
                        <wp:posOffset>0</wp:posOffset>
                      </wp:positionV>
                      <wp:extent cx="190500" cy="257175"/>
                      <wp:effectExtent l="0" t="0" r="0" b="0"/>
                      <wp:wrapNone/>
                      <wp:docPr id="1151" name="Pole tekstowe 1151">
                        <a:extLst xmlns:a="http://schemas.openxmlformats.org/drawingml/2006/main">
                          <a:ext uri="{FF2B5EF4-FFF2-40B4-BE49-F238E27FC236}">
                            <a16:creationId xmlns:a16="http://schemas.microsoft.com/office/drawing/2014/main" id="{6004FD4D-F12D-41E9-9132-F453016ABE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E8B91A" id="Pole tekstowe 1151" o:spid="_x0000_s1026" type="#_x0000_t202" style="position:absolute;margin-left:105pt;margin-top:0;width:15pt;height:20.25pt;z-index:25283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jNMxM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36864" behindDoc="0" locked="0" layoutInCell="1" allowOverlap="1" wp14:anchorId="33729B1C" wp14:editId="4EB549B4">
                      <wp:simplePos x="0" y="0"/>
                      <wp:positionH relativeFrom="column">
                        <wp:posOffset>1333500</wp:posOffset>
                      </wp:positionH>
                      <wp:positionV relativeFrom="paragraph">
                        <wp:posOffset>0</wp:posOffset>
                      </wp:positionV>
                      <wp:extent cx="190500" cy="257175"/>
                      <wp:effectExtent l="0" t="0" r="0" b="0"/>
                      <wp:wrapNone/>
                      <wp:docPr id="1152" name="Pole tekstowe 1152">
                        <a:extLst xmlns:a="http://schemas.openxmlformats.org/drawingml/2006/main">
                          <a:ext uri="{FF2B5EF4-FFF2-40B4-BE49-F238E27FC236}">
                            <a16:creationId xmlns:a16="http://schemas.microsoft.com/office/drawing/2014/main" id="{31259D04-D95F-4BC1-ABF3-590E61AAD9C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1F5BA0" id="Pole tekstowe 1152" o:spid="_x0000_s1026" type="#_x0000_t202" style="position:absolute;margin-left:105pt;margin-top:0;width:15pt;height:20.25pt;z-index:25283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RBi+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37888" behindDoc="0" locked="0" layoutInCell="1" allowOverlap="1" wp14:anchorId="1BD951A3" wp14:editId="7B1DAC7C">
                      <wp:simplePos x="0" y="0"/>
                      <wp:positionH relativeFrom="column">
                        <wp:posOffset>1333500</wp:posOffset>
                      </wp:positionH>
                      <wp:positionV relativeFrom="paragraph">
                        <wp:posOffset>0</wp:posOffset>
                      </wp:positionV>
                      <wp:extent cx="190500" cy="257175"/>
                      <wp:effectExtent l="0" t="0" r="0" b="0"/>
                      <wp:wrapNone/>
                      <wp:docPr id="1153" name="Pole tekstowe 1153">
                        <a:extLst xmlns:a="http://schemas.openxmlformats.org/drawingml/2006/main">
                          <a:ext uri="{FF2B5EF4-FFF2-40B4-BE49-F238E27FC236}">
                            <a16:creationId xmlns:a16="http://schemas.microsoft.com/office/drawing/2014/main" id="{A2ECB007-416A-4FF8-AB2D-9D65F6FF071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B8162D" id="Pole tekstowe 1153" o:spid="_x0000_s1026" type="#_x0000_t202" style="position:absolute;margin-left:105pt;margin-top:0;width:15pt;height:20.25pt;z-index:25283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IlBQ7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38912" behindDoc="0" locked="0" layoutInCell="1" allowOverlap="1" wp14:anchorId="3C6EFBD2" wp14:editId="08BF7AFD">
                      <wp:simplePos x="0" y="0"/>
                      <wp:positionH relativeFrom="column">
                        <wp:posOffset>1333500</wp:posOffset>
                      </wp:positionH>
                      <wp:positionV relativeFrom="paragraph">
                        <wp:posOffset>0</wp:posOffset>
                      </wp:positionV>
                      <wp:extent cx="190500" cy="257175"/>
                      <wp:effectExtent l="0" t="0" r="0" b="0"/>
                      <wp:wrapNone/>
                      <wp:docPr id="1154" name="Pole tekstowe 1154">
                        <a:extLst xmlns:a="http://schemas.openxmlformats.org/drawingml/2006/main">
                          <a:ext uri="{FF2B5EF4-FFF2-40B4-BE49-F238E27FC236}">
                            <a16:creationId xmlns:a16="http://schemas.microsoft.com/office/drawing/2014/main" id="{98843932-33C8-4E90-929B-DCFDE43DE84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1221B7" id="Pole tekstowe 1154" o:spid="_x0000_s1026" type="#_x0000_t202" style="position:absolute;margin-left:105pt;margin-top:0;width:15pt;height:20.25pt;z-index:25283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S14c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39936" behindDoc="0" locked="0" layoutInCell="1" allowOverlap="1" wp14:anchorId="34DDEB44" wp14:editId="409761C0">
                      <wp:simplePos x="0" y="0"/>
                      <wp:positionH relativeFrom="column">
                        <wp:posOffset>1333500</wp:posOffset>
                      </wp:positionH>
                      <wp:positionV relativeFrom="paragraph">
                        <wp:posOffset>0</wp:posOffset>
                      </wp:positionV>
                      <wp:extent cx="190500" cy="257175"/>
                      <wp:effectExtent l="0" t="0" r="0" b="0"/>
                      <wp:wrapNone/>
                      <wp:docPr id="1155" name="Pole tekstowe 1155">
                        <a:extLst xmlns:a="http://schemas.openxmlformats.org/drawingml/2006/main">
                          <a:ext uri="{FF2B5EF4-FFF2-40B4-BE49-F238E27FC236}">
                            <a16:creationId xmlns:a16="http://schemas.microsoft.com/office/drawing/2014/main" id="{57BEE714-BACE-4260-B287-BC3F136859D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DA96D0D" id="Pole tekstowe 1155" o:spid="_x0000_s1026" type="#_x0000_t202" style="position:absolute;margin-left:105pt;margin-top:0;width:15pt;height:20.25pt;z-index:25283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s/Rpf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40960" behindDoc="0" locked="0" layoutInCell="1" allowOverlap="1" wp14:anchorId="0A8DD89F" wp14:editId="7EBC0561">
                      <wp:simplePos x="0" y="0"/>
                      <wp:positionH relativeFrom="column">
                        <wp:posOffset>1333500</wp:posOffset>
                      </wp:positionH>
                      <wp:positionV relativeFrom="paragraph">
                        <wp:posOffset>0</wp:posOffset>
                      </wp:positionV>
                      <wp:extent cx="190500" cy="257175"/>
                      <wp:effectExtent l="0" t="0" r="0" b="0"/>
                      <wp:wrapNone/>
                      <wp:docPr id="1156" name="Pole tekstowe 1156">
                        <a:extLst xmlns:a="http://schemas.openxmlformats.org/drawingml/2006/main">
                          <a:ext uri="{FF2B5EF4-FFF2-40B4-BE49-F238E27FC236}">
                            <a16:creationId xmlns:a16="http://schemas.microsoft.com/office/drawing/2014/main" id="{59FC2662-D9F5-4BC6-BB1D-8957283EACD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8C8642" id="Pole tekstowe 1156" o:spid="_x0000_s1026" type="#_x0000_t202" style="position:absolute;margin-left:105pt;margin-top:0;width:15pt;height:20.25pt;z-index:25284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8Ycpc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41984" behindDoc="0" locked="0" layoutInCell="1" allowOverlap="1" wp14:anchorId="0E274E3B" wp14:editId="14F0E7CE">
                      <wp:simplePos x="0" y="0"/>
                      <wp:positionH relativeFrom="column">
                        <wp:posOffset>1333500</wp:posOffset>
                      </wp:positionH>
                      <wp:positionV relativeFrom="paragraph">
                        <wp:posOffset>0</wp:posOffset>
                      </wp:positionV>
                      <wp:extent cx="190500" cy="257175"/>
                      <wp:effectExtent l="0" t="0" r="0" b="0"/>
                      <wp:wrapNone/>
                      <wp:docPr id="1157" name="Pole tekstowe 1157">
                        <a:extLst xmlns:a="http://schemas.openxmlformats.org/drawingml/2006/main">
                          <a:ext uri="{FF2B5EF4-FFF2-40B4-BE49-F238E27FC236}">
                            <a16:creationId xmlns:a16="http://schemas.microsoft.com/office/drawing/2014/main" id="{2EA16BB3-9CDD-4103-A0B6-DAA6C79360B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BBFF23C" id="Pole tekstowe 1157" o:spid="_x0000_s1026" type="#_x0000_t202" style="position:absolute;margin-left:105pt;margin-top:0;width:15pt;height:20.25pt;z-index:25284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9ebnv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43008" behindDoc="0" locked="0" layoutInCell="1" allowOverlap="1" wp14:anchorId="78F9906A" wp14:editId="192636C2">
                      <wp:simplePos x="0" y="0"/>
                      <wp:positionH relativeFrom="column">
                        <wp:posOffset>1333500</wp:posOffset>
                      </wp:positionH>
                      <wp:positionV relativeFrom="paragraph">
                        <wp:posOffset>0</wp:posOffset>
                      </wp:positionV>
                      <wp:extent cx="190500" cy="257175"/>
                      <wp:effectExtent l="0" t="0" r="0" b="0"/>
                      <wp:wrapNone/>
                      <wp:docPr id="1158" name="Pole tekstowe 1158">
                        <a:extLst xmlns:a="http://schemas.openxmlformats.org/drawingml/2006/main">
                          <a:ext uri="{FF2B5EF4-FFF2-40B4-BE49-F238E27FC236}">
                            <a16:creationId xmlns:a16="http://schemas.microsoft.com/office/drawing/2014/main" id="{D8C32F3C-EA87-46EF-BE26-17400D371CA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FEBE57" id="Pole tekstowe 1158" o:spid="_x0000_s1026" type="#_x0000_t202" style="position:absolute;margin-left:105pt;margin-top:0;width:15pt;height:20.25pt;z-index:25284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8PP/F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44032" behindDoc="0" locked="0" layoutInCell="1" allowOverlap="1" wp14:anchorId="6A0F7AE1" wp14:editId="6EE9F1BC">
                      <wp:simplePos x="0" y="0"/>
                      <wp:positionH relativeFrom="column">
                        <wp:posOffset>1333500</wp:posOffset>
                      </wp:positionH>
                      <wp:positionV relativeFrom="paragraph">
                        <wp:posOffset>0</wp:posOffset>
                      </wp:positionV>
                      <wp:extent cx="190500" cy="257175"/>
                      <wp:effectExtent l="0" t="0" r="0" b="0"/>
                      <wp:wrapNone/>
                      <wp:docPr id="1159" name="Pole tekstowe 1159">
                        <a:extLst xmlns:a="http://schemas.openxmlformats.org/drawingml/2006/main">
                          <a:ext uri="{FF2B5EF4-FFF2-40B4-BE49-F238E27FC236}">
                            <a16:creationId xmlns:a16="http://schemas.microsoft.com/office/drawing/2014/main" id="{6843A7B4-9CA7-430B-8828-8A5DE7025F4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A3E3AD" id="Pole tekstowe 1159" o:spid="_x0000_s1026" type="#_x0000_t202" style="position:absolute;margin-left:105pt;margin-top:0;width:15pt;height:20.25pt;z-index:25284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30xeJ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45056" behindDoc="0" locked="0" layoutInCell="1" allowOverlap="1" wp14:anchorId="1FEBBDFF" wp14:editId="31E4AD7D">
                      <wp:simplePos x="0" y="0"/>
                      <wp:positionH relativeFrom="column">
                        <wp:posOffset>1333500</wp:posOffset>
                      </wp:positionH>
                      <wp:positionV relativeFrom="paragraph">
                        <wp:posOffset>0</wp:posOffset>
                      </wp:positionV>
                      <wp:extent cx="190500" cy="257175"/>
                      <wp:effectExtent l="0" t="0" r="0" b="0"/>
                      <wp:wrapNone/>
                      <wp:docPr id="1160" name="Pole tekstowe 1160">
                        <a:extLst xmlns:a="http://schemas.openxmlformats.org/drawingml/2006/main">
                          <a:ext uri="{FF2B5EF4-FFF2-40B4-BE49-F238E27FC236}">
                            <a16:creationId xmlns:a16="http://schemas.microsoft.com/office/drawing/2014/main" id="{0FB5F9CD-DF11-450F-AE58-C59454018C5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91AC47" id="Pole tekstowe 1160" o:spid="_x0000_s1026" type="#_x0000_t202" style="position:absolute;margin-left:105pt;margin-top:0;width:15pt;height:20.25pt;z-index:25284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UVSlp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46080" behindDoc="0" locked="0" layoutInCell="1" allowOverlap="1" wp14:anchorId="2CE063B0" wp14:editId="375D1128">
                      <wp:simplePos x="0" y="0"/>
                      <wp:positionH relativeFrom="column">
                        <wp:posOffset>1333500</wp:posOffset>
                      </wp:positionH>
                      <wp:positionV relativeFrom="paragraph">
                        <wp:posOffset>0</wp:posOffset>
                      </wp:positionV>
                      <wp:extent cx="190500" cy="257175"/>
                      <wp:effectExtent l="0" t="0" r="0" b="0"/>
                      <wp:wrapNone/>
                      <wp:docPr id="1161" name="Pole tekstowe 1161">
                        <a:extLst xmlns:a="http://schemas.openxmlformats.org/drawingml/2006/main">
                          <a:ext uri="{FF2B5EF4-FFF2-40B4-BE49-F238E27FC236}">
                            <a16:creationId xmlns:a16="http://schemas.microsoft.com/office/drawing/2014/main" id="{B9F252CB-B4D2-45B0-AE42-D83A517E41D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E7CEC9" id="Pole tekstowe 1161" o:spid="_x0000_s1026" type="#_x0000_t202" style="position:absolute;margin-left:105pt;margin-top:0;width:15pt;height:20.25pt;z-index:25284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D5ZcI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47104" behindDoc="0" locked="0" layoutInCell="1" allowOverlap="1" wp14:anchorId="08680A8B" wp14:editId="1A693643">
                      <wp:simplePos x="0" y="0"/>
                      <wp:positionH relativeFrom="column">
                        <wp:posOffset>1333500</wp:posOffset>
                      </wp:positionH>
                      <wp:positionV relativeFrom="paragraph">
                        <wp:posOffset>0</wp:posOffset>
                      </wp:positionV>
                      <wp:extent cx="190500" cy="257175"/>
                      <wp:effectExtent l="0" t="0" r="0" b="0"/>
                      <wp:wrapNone/>
                      <wp:docPr id="1162" name="Pole tekstowe 1162">
                        <a:extLst xmlns:a="http://schemas.openxmlformats.org/drawingml/2006/main">
                          <a:ext uri="{FF2B5EF4-FFF2-40B4-BE49-F238E27FC236}">
                            <a16:creationId xmlns:a16="http://schemas.microsoft.com/office/drawing/2014/main" id="{C2A7946B-6DCA-441B-93FF-0752EDBC0F1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B9EEB9" id="Pole tekstowe 1162" o:spid="_x0000_s1026" type="#_x0000_t202" style="position:absolute;margin-left:105pt;margin-top:0;width:15pt;height:20.25pt;z-index:25284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JIBg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48128" behindDoc="0" locked="0" layoutInCell="1" allowOverlap="1" wp14:anchorId="515371EB" wp14:editId="09462C73">
                      <wp:simplePos x="0" y="0"/>
                      <wp:positionH relativeFrom="column">
                        <wp:posOffset>1333500</wp:posOffset>
                      </wp:positionH>
                      <wp:positionV relativeFrom="paragraph">
                        <wp:posOffset>0</wp:posOffset>
                      </wp:positionV>
                      <wp:extent cx="190500" cy="257175"/>
                      <wp:effectExtent l="0" t="0" r="0" b="0"/>
                      <wp:wrapNone/>
                      <wp:docPr id="1163" name="Pole tekstowe 1163">
                        <a:extLst xmlns:a="http://schemas.openxmlformats.org/drawingml/2006/main">
                          <a:ext uri="{FF2B5EF4-FFF2-40B4-BE49-F238E27FC236}">
                            <a16:creationId xmlns:a16="http://schemas.microsoft.com/office/drawing/2014/main" id="{EAAB54A5-B962-4E89-B600-7639EFCCE05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FE6F84" id="Pole tekstowe 1163" o:spid="_x0000_s1026" type="#_x0000_t202" style="position:absolute;margin-left:105pt;margin-top:0;width:15pt;height:20.25pt;z-index:25284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U8psJ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49152" behindDoc="0" locked="0" layoutInCell="1" allowOverlap="1" wp14:anchorId="6423F6B7" wp14:editId="52BCBA7F">
                      <wp:simplePos x="0" y="0"/>
                      <wp:positionH relativeFrom="column">
                        <wp:posOffset>1333500</wp:posOffset>
                      </wp:positionH>
                      <wp:positionV relativeFrom="paragraph">
                        <wp:posOffset>0</wp:posOffset>
                      </wp:positionV>
                      <wp:extent cx="190500" cy="257175"/>
                      <wp:effectExtent l="0" t="0" r="0" b="0"/>
                      <wp:wrapNone/>
                      <wp:docPr id="1164" name="Pole tekstowe 1164">
                        <a:extLst xmlns:a="http://schemas.openxmlformats.org/drawingml/2006/main">
                          <a:ext uri="{FF2B5EF4-FFF2-40B4-BE49-F238E27FC236}">
                            <a16:creationId xmlns:a16="http://schemas.microsoft.com/office/drawing/2014/main" id="{708BE517-FD52-49FE-8828-D1FDB940B39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E9E8B81" id="Pole tekstowe 1164" o:spid="_x0000_s1026" type="#_x0000_t202" style="position:absolute;margin-left:105pt;margin-top:0;width:15pt;height:20.25pt;z-index:25284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O4FH+x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50176" behindDoc="0" locked="0" layoutInCell="1" allowOverlap="1" wp14:anchorId="2D4B892F" wp14:editId="45DA8AE5">
                      <wp:simplePos x="0" y="0"/>
                      <wp:positionH relativeFrom="column">
                        <wp:posOffset>1333500</wp:posOffset>
                      </wp:positionH>
                      <wp:positionV relativeFrom="paragraph">
                        <wp:posOffset>0</wp:posOffset>
                      </wp:positionV>
                      <wp:extent cx="190500" cy="257175"/>
                      <wp:effectExtent l="0" t="0" r="0" b="0"/>
                      <wp:wrapNone/>
                      <wp:docPr id="1165" name="Pole tekstowe 1165">
                        <a:extLst xmlns:a="http://schemas.openxmlformats.org/drawingml/2006/main">
                          <a:ext uri="{FF2B5EF4-FFF2-40B4-BE49-F238E27FC236}">
                            <a16:creationId xmlns:a16="http://schemas.microsoft.com/office/drawing/2014/main" id="{4F5F683D-796F-4696-A9BA-6418D6FC1BB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A86225" id="Pole tekstowe 1165" o:spid="_x0000_s1026" type="#_x0000_t202" style="position:absolute;margin-left:105pt;margin-top:0;width:15pt;height:20.25pt;z-index:25285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ImUx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51200" behindDoc="0" locked="0" layoutInCell="1" allowOverlap="1" wp14:anchorId="6C0F3D38" wp14:editId="1FAC78DE">
                      <wp:simplePos x="0" y="0"/>
                      <wp:positionH relativeFrom="column">
                        <wp:posOffset>1333500</wp:posOffset>
                      </wp:positionH>
                      <wp:positionV relativeFrom="paragraph">
                        <wp:posOffset>0</wp:posOffset>
                      </wp:positionV>
                      <wp:extent cx="190500" cy="257175"/>
                      <wp:effectExtent l="0" t="0" r="0" b="0"/>
                      <wp:wrapNone/>
                      <wp:docPr id="1166" name="Pole tekstowe 1166">
                        <a:extLst xmlns:a="http://schemas.openxmlformats.org/drawingml/2006/main">
                          <a:ext uri="{FF2B5EF4-FFF2-40B4-BE49-F238E27FC236}">
                            <a16:creationId xmlns:a16="http://schemas.microsoft.com/office/drawing/2014/main" id="{E2E74034-0B6F-4BFB-AF9C-F32B93821CC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A867A1" id="Pole tekstowe 1166" o:spid="_x0000_s1026" type="#_x0000_t202" style="position:absolute;margin-left:105pt;margin-top:0;width:15pt;height:20.25pt;z-index:25285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gHDh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52224" behindDoc="0" locked="0" layoutInCell="1" allowOverlap="1" wp14:anchorId="36A5A94D" wp14:editId="0C5CC1D9">
                      <wp:simplePos x="0" y="0"/>
                      <wp:positionH relativeFrom="column">
                        <wp:posOffset>1333500</wp:posOffset>
                      </wp:positionH>
                      <wp:positionV relativeFrom="paragraph">
                        <wp:posOffset>0</wp:posOffset>
                      </wp:positionV>
                      <wp:extent cx="190500" cy="257175"/>
                      <wp:effectExtent l="0" t="0" r="0" b="0"/>
                      <wp:wrapNone/>
                      <wp:docPr id="1167" name="Pole tekstowe 1167">
                        <a:extLst xmlns:a="http://schemas.openxmlformats.org/drawingml/2006/main">
                          <a:ext uri="{FF2B5EF4-FFF2-40B4-BE49-F238E27FC236}">
                            <a16:creationId xmlns:a16="http://schemas.microsoft.com/office/drawing/2014/main" id="{8D0D8200-AE9A-437D-B221-C664FB94361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D68453" id="Pole tekstowe 1167" o:spid="_x0000_s1026" type="#_x0000_t202" style="position:absolute;margin-left:105pt;margin-top:0;width:15pt;height:20.25pt;z-index:25285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DyvN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53248" behindDoc="0" locked="0" layoutInCell="1" allowOverlap="1" wp14:anchorId="5D855143" wp14:editId="5E8B505A">
                      <wp:simplePos x="0" y="0"/>
                      <wp:positionH relativeFrom="column">
                        <wp:posOffset>1333500</wp:posOffset>
                      </wp:positionH>
                      <wp:positionV relativeFrom="paragraph">
                        <wp:posOffset>0</wp:posOffset>
                      </wp:positionV>
                      <wp:extent cx="190500" cy="257175"/>
                      <wp:effectExtent l="0" t="0" r="0" b="0"/>
                      <wp:wrapNone/>
                      <wp:docPr id="1168" name="Pole tekstowe 1168">
                        <a:extLst xmlns:a="http://schemas.openxmlformats.org/drawingml/2006/main">
                          <a:ext uri="{FF2B5EF4-FFF2-40B4-BE49-F238E27FC236}">
                            <a16:creationId xmlns:a16="http://schemas.microsoft.com/office/drawing/2014/main" id="{0B103650-5AC9-41F2-94A6-6FBC3E54FED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3F77C13" id="Pole tekstowe 1168" o:spid="_x0000_s1026" type="#_x0000_t202" style="position:absolute;margin-left:105pt;margin-top:0;width:15pt;height:20.25pt;z-index:25285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9GmDb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54272" behindDoc="0" locked="0" layoutInCell="1" allowOverlap="1" wp14:anchorId="219684CF" wp14:editId="2671B332">
                      <wp:simplePos x="0" y="0"/>
                      <wp:positionH relativeFrom="column">
                        <wp:posOffset>1333500</wp:posOffset>
                      </wp:positionH>
                      <wp:positionV relativeFrom="paragraph">
                        <wp:posOffset>0</wp:posOffset>
                      </wp:positionV>
                      <wp:extent cx="190500" cy="257175"/>
                      <wp:effectExtent l="0" t="0" r="0" b="0"/>
                      <wp:wrapNone/>
                      <wp:docPr id="1169" name="Pole tekstowe 1169">
                        <a:extLst xmlns:a="http://schemas.openxmlformats.org/drawingml/2006/main">
                          <a:ext uri="{FF2B5EF4-FFF2-40B4-BE49-F238E27FC236}">
                            <a16:creationId xmlns:a16="http://schemas.microsoft.com/office/drawing/2014/main" id="{9B3FC5EE-4F33-433E-A282-0D8972D15A0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957377" id="Pole tekstowe 1169" o:spid="_x0000_s1026" type="#_x0000_t202" style="position:absolute;margin-left:105pt;margin-top:0;width:15pt;height:20.25pt;z-index:25285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x93GR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55296" behindDoc="0" locked="0" layoutInCell="1" allowOverlap="1" wp14:anchorId="72F44F44" wp14:editId="2191D632">
                      <wp:simplePos x="0" y="0"/>
                      <wp:positionH relativeFrom="column">
                        <wp:posOffset>1333500</wp:posOffset>
                      </wp:positionH>
                      <wp:positionV relativeFrom="paragraph">
                        <wp:posOffset>0</wp:posOffset>
                      </wp:positionV>
                      <wp:extent cx="190500" cy="257175"/>
                      <wp:effectExtent l="0" t="0" r="0" b="0"/>
                      <wp:wrapNone/>
                      <wp:docPr id="1170" name="Pole tekstowe 1170">
                        <a:extLst xmlns:a="http://schemas.openxmlformats.org/drawingml/2006/main">
                          <a:ext uri="{FF2B5EF4-FFF2-40B4-BE49-F238E27FC236}">
                            <a16:creationId xmlns:a16="http://schemas.microsoft.com/office/drawing/2014/main" id="{ABF5B1FE-2FA7-4792-8C10-71329A48BA7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4DCF9C" id="Pole tekstowe 1170" o:spid="_x0000_s1026" type="#_x0000_t202" style="position:absolute;margin-left:105pt;margin-top:0;width:15pt;height:20.25pt;z-index:25285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Z0Ql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56320" behindDoc="0" locked="0" layoutInCell="1" allowOverlap="1" wp14:anchorId="72D3049E" wp14:editId="2465140A">
                      <wp:simplePos x="0" y="0"/>
                      <wp:positionH relativeFrom="column">
                        <wp:posOffset>1333500</wp:posOffset>
                      </wp:positionH>
                      <wp:positionV relativeFrom="paragraph">
                        <wp:posOffset>0</wp:posOffset>
                      </wp:positionV>
                      <wp:extent cx="190500" cy="257175"/>
                      <wp:effectExtent l="0" t="0" r="0" b="0"/>
                      <wp:wrapNone/>
                      <wp:docPr id="1171" name="Pole tekstowe 1171">
                        <a:extLst xmlns:a="http://schemas.openxmlformats.org/drawingml/2006/main">
                          <a:ext uri="{FF2B5EF4-FFF2-40B4-BE49-F238E27FC236}">
                            <a16:creationId xmlns:a16="http://schemas.microsoft.com/office/drawing/2014/main" id="{4C70C880-5B44-4576-8566-B320AA83E00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A27E76" id="Pole tekstowe 1171" o:spid="_x0000_s1026" type="#_x0000_t202" style="position:absolute;margin-left:105pt;margin-top:0;width:15pt;height:20.25pt;z-index:25285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envf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57344" behindDoc="0" locked="0" layoutInCell="1" allowOverlap="1" wp14:anchorId="54BE9A2D" wp14:editId="2F2D8252">
                      <wp:simplePos x="0" y="0"/>
                      <wp:positionH relativeFrom="column">
                        <wp:posOffset>1333500</wp:posOffset>
                      </wp:positionH>
                      <wp:positionV relativeFrom="paragraph">
                        <wp:posOffset>0</wp:posOffset>
                      </wp:positionV>
                      <wp:extent cx="190500" cy="257175"/>
                      <wp:effectExtent l="0" t="0" r="0" b="0"/>
                      <wp:wrapNone/>
                      <wp:docPr id="1172" name="Pole tekstowe 1172">
                        <a:extLst xmlns:a="http://schemas.openxmlformats.org/drawingml/2006/main">
                          <a:ext uri="{FF2B5EF4-FFF2-40B4-BE49-F238E27FC236}">
                            <a16:creationId xmlns:a16="http://schemas.microsoft.com/office/drawing/2014/main" id="{BFDF2A17-01BB-4277-9053-03349665BA7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D94026" id="Pole tekstowe 1172" o:spid="_x0000_s1026" type="#_x0000_t202" style="position:absolute;margin-left:105pt;margin-top:0;width:15pt;height:20.25pt;z-index:25285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M/RrZ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58368" behindDoc="0" locked="0" layoutInCell="1" allowOverlap="1" wp14:anchorId="7FED52AF" wp14:editId="4E8A0E0B">
                      <wp:simplePos x="0" y="0"/>
                      <wp:positionH relativeFrom="column">
                        <wp:posOffset>1333500</wp:posOffset>
                      </wp:positionH>
                      <wp:positionV relativeFrom="paragraph">
                        <wp:posOffset>0</wp:posOffset>
                      </wp:positionV>
                      <wp:extent cx="190500" cy="257175"/>
                      <wp:effectExtent l="0" t="0" r="0" b="0"/>
                      <wp:wrapNone/>
                      <wp:docPr id="1173" name="Pole tekstowe 1173">
                        <a:extLst xmlns:a="http://schemas.openxmlformats.org/drawingml/2006/main">
                          <a:ext uri="{FF2B5EF4-FFF2-40B4-BE49-F238E27FC236}">
                            <a16:creationId xmlns:a16="http://schemas.microsoft.com/office/drawing/2014/main" id="{3DC859AC-C009-4ACE-9B7F-91E98106710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6616FC" id="Pole tekstowe 1173" o:spid="_x0000_s1026" type="#_x0000_t202" style="position:absolute;margin-left:105pt;margin-top:0;width:15pt;height:20.25pt;z-index:25285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DmYcG+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59392" behindDoc="0" locked="0" layoutInCell="1" allowOverlap="1" wp14:anchorId="21498940" wp14:editId="1D231A25">
                      <wp:simplePos x="0" y="0"/>
                      <wp:positionH relativeFrom="column">
                        <wp:posOffset>1333500</wp:posOffset>
                      </wp:positionH>
                      <wp:positionV relativeFrom="paragraph">
                        <wp:posOffset>0</wp:posOffset>
                      </wp:positionV>
                      <wp:extent cx="190500" cy="257175"/>
                      <wp:effectExtent l="0" t="0" r="0" b="0"/>
                      <wp:wrapNone/>
                      <wp:docPr id="1174" name="Pole tekstowe 1174">
                        <a:extLst xmlns:a="http://schemas.openxmlformats.org/drawingml/2006/main">
                          <a:ext uri="{FF2B5EF4-FFF2-40B4-BE49-F238E27FC236}">
                            <a16:creationId xmlns:a16="http://schemas.microsoft.com/office/drawing/2014/main" id="{D92E974C-D304-4405-B4C1-7590AE00A17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ACAE2D" id="Pole tekstowe 1174" o:spid="_x0000_s1026" type="#_x0000_t202" style="position:absolute;margin-left:105pt;margin-top:0;width:15pt;height:20.25pt;z-index:25285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9Y7JH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60416" behindDoc="0" locked="0" layoutInCell="1" allowOverlap="1" wp14:anchorId="66AEB244" wp14:editId="56F9B6B7">
                      <wp:simplePos x="0" y="0"/>
                      <wp:positionH relativeFrom="column">
                        <wp:posOffset>1333500</wp:posOffset>
                      </wp:positionH>
                      <wp:positionV relativeFrom="paragraph">
                        <wp:posOffset>0</wp:posOffset>
                      </wp:positionV>
                      <wp:extent cx="190500" cy="257175"/>
                      <wp:effectExtent l="0" t="0" r="0" b="0"/>
                      <wp:wrapNone/>
                      <wp:docPr id="1175" name="Pole tekstowe 1175">
                        <a:extLst xmlns:a="http://schemas.openxmlformats.org/drawingml/2006/main">
                          <a:ext uri="{FF2B5EF4-FFF2-40B4-BE49-F238E27FC236}">
                            <a16:creationId xmlns:a16="http://schemas.microsoft.com/office/drawing/2014/main" id="{BC7F6F4F-1AD6-4FF8-93F6-C637851CFBA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77CEA6" id="Pole tekstowe 1175" o:spid="_x0000_s1026" type="#_x0000_t202" style="position:absolute;margin-left:105pt;margin-top:0;width:15pt;height:20.25pt;z-index:25286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o53a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61440" behindDoc="0" locked="0" layoutInCell="1" allowOverlap="1" wp14:anchorId="44E3666B" wp14:editId="62DCEBD7">
                      <wp:simplePos x="0" y="0"/>
                      <wp:positionH relativeFrom="column">
                        <wp:posOffset>1333500</wp:posOffset>
                      </wp:positionH>
                      <wp:positionV relativeFrom="paragraph">
                        <wp:posOffset>0</wp:posOffset>
                      </wp:positionV>
                      <wp:extent cx="190500" cy="257175"/>
                      <wp:effectExtent l="0" t="0" r="0" b="0"/>
                      <wp:wrapNone/>
                      <wp:docPr id="1176" name="Pole tekstowe 1176">
                        <a:extLst xmlns:a="http://schemas.openxmlformats.org/drawingml/2006/main">
                          <a:ext uri="{FF2B5EF4-FFF2-40B4-BE49-F238E27FC236}">
                            <a16:creationId xmlns:a16="http://schemas.microsoft.com/office/drawing/2014/main" id="{C0CF798D-A140-4FFE-993E-8311302C52E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FF16DD" id="Pole tekstowe 1176" o:spid="_x0000_s1026" type="#_x0000_t202" style="position:absolute;margin-left:105pt;margin-top:0;width:15pt;height:20.25pt;z-index:25286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DwKR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62464" behindDoc="0" locked="0" layoutInCell="1" allowOverlap="1" wp14:anchorId="50507032" wp14:editId="38ED06E1">
                      <wp:simplePos x="0" y="0"/>
                      <wp:positionH relativeFrom="column">
                        <wp:posOffset>1333500</wp:posOffset>
                      </wp:positionH>
                      <wp:positionV relativeFrom="paragraph">
                        <wp:posOffset>0</wp:posOffset>
                      </wp:positionV>
                      <wp:extent cx="190500" cy="257175"/>
                      <wp:effectExtent l="0" t="0" r="0" b="0"/>
                      <wp:wrapNone/>
                      <wp:docPr id="1177" name="Pole tekstowe 1177">
                        <a:extLst xmlns:a="http://schemas.openxmlformats.org/drawingml/2006/main">
                          <a:ext uri="{FF2B5EF4-FFF2-40B4-BE49-F238E27FC236}">
                            <a16:creationId xmlns:a16="http://schemas.microsoft.com/office/drawing/2014/main" id="{7C96E730-8280-4E15-9D9C-497205795DB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C22F86" id="Pole tekstowe 1177" o:spid="_x0000_s1026" type="#_x0000_t202" style="position:absolute;margin-left:105pt;margin-top:0;width:15pt;height:20.25pt;z-index:25286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yT6o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63488" behindDoc="0" locked="0" layoutInCell="1" allowOverlap="1" wp14:anchorId="782DC1F9" wp14:editId="0E775E4D">
                      <wp:simplePos x="0" y="0"/>
                      <wp:positionH relativeFrom="column">
                        <wp:posOffset>1333500</wp:posOffset>
                      </wp:positionH>
                      <wp:positionV relativeFrom="paragraph">
                        <wp:posOffset>0</wp:posOffset>
                      </wp:positionV>
                      <wp:extent cx="190500" cy="257175"/>
                      <wp:effectExtent l="0" t="0" r="0" b="0"/>
                      <wp:wrapNone/>
                      <wp:docPr id="1178" name="Pole tekstowe 1178">
                        <a:extLst xmlns:a="http://schemas.openxmlformats.org/drawingml/2006/main">
                          <a:ext uri="{FF2B5EF4-FFF2-40B4-BE49-F238E27FC236}">
                            <a16:creationId xmlns:a16="http://schemas.microsoft.com/office/drawing/2014/main" id="{8682E129-293B-43CE-98DC-778FCA27CE5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AADFE0B" id="Pole tekstowe 1178" o:spid="_x0000_s1026" type="#_x0000_t202" style="position:absolute;margin-left:105pt;margin-top:0;width:15pt;height:20.25pt;z-index:25286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Maw6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64512" behindDoc="0" locked="0" layoutInCell="1" allowOverlap="1" wp14:anchorId="146978BB" wp14:editId="2D495FB9">
                      <wp:simplePos x="0" y="0"/>
                      <wp:positionH relativeFrom="column">
                        <wp:posOffset>1333500</wp:posOffset>
                      </wp:positionH>
                      <wp:positionV relativeFrom="paragraph">
                        <wp:posOffset>0</wp:posOffset>
                      </wp:positionV>
                      <wp:extent cx="190500" cy="257175"/>
                      <wp:effectExtent l="0" t="0" r="0" b="0"/>
                      <wp:wrapNone/>
                      <wp:docPr id="1179" name="Pole tekstowe 1179">
                        <a:extLst xmlns:a="http://schemas.openxmlformats.org/drawingml/2006/main">
                          <a:ext uri="{FF2B5EF4-FFF2-40B4-BE49-F238E27FC236}">
                            <a16:creationId xmlns:a16="http://schemas.microsoft.com/office/drawing/2014/main" id="{594E7F84-6AD3-434D-9853-C215D689D17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38D54C6" id="Pole tekstowe 1179" o:spid="_x0000_s1026" type="#_x0000_t202" style="position:absolute;margin-left:105pt;margin-top:0;width:15pt;height:20.25pt;z-index:25286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BF6hBz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65536" behindDoc="0" locked="0" layoutInCell="1" allowOverlap="1" wp14:anchorId="72EA021D" wp14:editId="165FFE6F">
                      <wp:simplePos x="0" y="0"/>
                      <wp:positionH relativeFrom="column">
                        <wp:posOffset>1333500</wp:posOffset>
                      </wp:positionH>
                      <wp:positionV relativeFrom="paragraph">
                        <wp:posOffset>0</wp:posOffset>
                      </wp:positionV>
                      <wp:extent cx="190500" cy="257175"/>
                      <wp:effectExtent l="0" t="0" r="0" b="0"/>
                      <wp:wrapNone/>
                      <wp:docPr id="1180" name="Pole tekstowe 1180">
                        <a:extLst xmlns:a="http://schemas.openxmlformats.org/drawingml/2006/main">
                          <a:ext uri="{FF2B5EF4-FFF2-40B4-BE49-F238E27FC236}">
                            <a16:creationId xmlns:a16="http://schemas.microsoft.com/office/drawing/2014/main" id="{40FED6E8-2F73-4703-8F7B-1695AC88748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04C81D4" id="Pole tekstowe 1180" o:spid="_x0000_s1026" type="#_x0000_t202" style="position:absolute;margin-left:105pt;margin-top:0;width:15pt;height:20.25pt;z-index:25286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g//0D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66560" behindDoc="0" locked="0" layoutInCell="1" allowOverlap="1" wp14:anchorId="7BB0B160" wp14:editId="4491B3E6">
                      <wp:simplePos x="0" y="0"/>
                      <wp:positionH relativeFrom="column">
                        <wp:posOffset>1333500</wp:posOffset>
                      </wp:positionH>
                      <wp:positionV relativeFrom="paragraph">
                        <wp:posOffset>0</wp:posOffset>
                      </wp:positionV>
                      <wp:extent cx="190500" cy="257175"/>
                      <wp:effectExtent l="0" t="0" r="0" b="0"/>
                      <wp:wrapNone/>
                      <wp:docPr id="1181" name="Pole tekstowe 1181">
                        <a:extLst xmlns:a="http://schemas.openxmlformats.org/drawingml/2006/main">
                          <a:ext uri="{FF2B5EF4-FFF2-40B4-BE49-F238E27FC236}">
                            <a16:creationId xmlns:a16="http://schemas.microsoft.com/office/drawing/2014/main" id="{A98F1027-4B82-4577-9ED4-6338CDEE4A5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140244" id="Pole tekstowe 1181" o:spid="_x0000_s1026" type="#_x0000_t202" style="position:absolute;margin-left:105pt;margin-top:0;width:15pt;height:20.25pt;z-index:25286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qRge0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67584" behindDoc="0" locked="0" layoutInCell="1" allowOverlap="1" wp14:anchorId="24AF5A7E" wp14:editId="762F68BD">
                      <wp:simplePos x="0" y="0"/>
                      <wp:positionH relativeFrom="column">
                        <wp:posOffset>1333500</wp:posOffset>
                      </wp:positionH>
                      <wp:positionV relativeFrom="paragraph">
                        <wp:posOffset>0</wp:posOffset>
                      </wp:positionV>
                      <wp:extent cx="190500" cy="257175"/>
                      <wp:effectExtent l="0" t="0" r="0" b="0"/>
                      <wp:wrapNone/>
                      <wp:docPr id="1182" name="Pole tekstowe 1182">
                        <a:extLst xmlns:a="http://schemas.openxmlformats.org/drawingml/2006/main">
                          <a:ext uri="{FF2B5EF4-FFF2-40B4-BE49-F238E27FC236}">
                            <a16:creationId xmlns:a16="http://schemas.microsoft.com/office/drawing/2014/main" id="{1B835D3B-1326-4565-AC37-B276B747C41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2ACE8D" id="Pole tekstowe 1182" o:spid="_x0000_s1026" type="#_x0000_t202" style="position:absolute;margin-left:105pt;margin-top:0;width:15pt;height:20.25pt;z-index:25286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ixIVu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68608" behindDoc="0" locked="0" layoutInCell="1" allowOverlap="1" wp14:anchorId="13D21A1E" wp14:editId="7E40A352">
                      <wp:simplePos x="0" y="0"/>
                      <wp:positionH relativeFrom="column">
                        <wp:posOffset>1333500</wp:posOffset>
                      </wp:positionH>
                      <wp:positionV relativeFrom="paragraph">
                        <wp:posOffset>0</wp:posOffset>
                      </wp:positionV>
                      <wp:extent cx="190500" cy="257175"/>
                      <wp:effectExtent l="0" t="0" r="0" b="0"/>
                      <wp:wrapNone/>
                      <wp:docPr id="1183" name="Pole tekstowe 1183">
                        <a:extLst xmlns:a="http://schemas.openxmlformats.org/drawingml/2006/main">
                          <a:ext uri="{FF2B5EF4-FFF2-40B4-BE49-F238E27FC236}">
                            <a16:creationId xmlns:a16="http://schemas.microsoft.com/office/drawing/2014/main" id="{90D6F751-DDCD-4AA3-8184-E8469343B0E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82E054" id="Pole tekstowe 1183" o:spid="_x0000_s1026" type="#_x0000_t202" style="position:absolute;margin-left:105pt;margin-top:0;width:15pt;height:20.25pt;z-index:25286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3Bfhm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69632" behindDoc="0" locked="0" layoutInCell="1" allowOverlap="1" wp14:anchorId="10C68A5C" wp14:editId="2BB6B1C8">
                      <wp:simplePos x="0" y="0"/>
                      <wp:positionH relativeFrom="column">
                        <wp:posOffset>1333500</wp:posOffset>
                      </wp:positionH>
                      <wp:positionV relativeFrom="paragraph">
                        <wp:posOffset>0</wp:posOffset>
                      </wp:positionV>
                      <wp:extent cx="190500" cy="257175"/>
                      <wp:effectExtent l="0" t="0" r="0" b="0"/>
                      <wp:wrapNone/>
                      <wp:docPr id="1184" name="Pole tekstowe 1184">
                        <a:extLst xmlns:a="http://schemas.openxmlformats.org/drawingml/2006/main">
                          <a:ext uri="{FF2B5EF4-FFF2-40B4-BE49-F238E27FC236}">
                            <a16:creationId xmlns:a16="http://schemas.microsoft.com/office/drawing/2014/main" id="{FBB87CE4-2A34-4E86-9CAD-6A99995F593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F2A787" id="Pole tekstowe 1184" o:spid="_x0000_s1026" type="#_x0000_t202" style="position:absolute;margin-left:105pt;margin-top:0;width:15pt;height:20.25pt;z-index:25286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zjXv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70656" behindDoc="0" locked="0" layoutInCell="1" allowOverlap="1" wp14:anchorId="1ACF0EA4" wp14:editId="147159E9">
                      <wp:simplePos x="0" y="0"/>
                      <wp:positionH relativeFrom="column">
                        <wp:posOffset>1333500</wp:posOffset>
                      </wp:positionH>
                      <wp:positionV relativeFrom="paragraph">
                        <wp:posOffset>0</wp:posOffset>
                      </wp:positionV>
                      <wp:extent cx="190500" cy="257175"/>
                      <wp:effectExtent l="0" t="0" r="0" b="0"/>
                      <wp:wrapNone/>
                      <wp:docPr id="1185" name="Pole tekstowe 1185">
                        <a:extLst xmlns:a="http://schemas.openxmlformats.org/drawingml/2006/main">
                          <a:ext uri="{FF2B5EF4-FFF2-40B4-BE49-F238E27FC236}">
                            <a16:creationId xmlns:a16="http://schemas.microsoft.com/office/drawing/2014/main" id="{3C047A86-A4AE-48E8-B53D-0B6B2D0744C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572BC6" id="Pole tekstowe 1185" o:spid="_x0000_s1026" type="#_x0000_t202" style="position:absolute;margin-left:105pt;margin-top:0;width:15pt;height:20.25pt;z-index:25287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DnYe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71680" behindDoc="0" locked="0" layoutInCell="1" allowOverlap="1" wp14:anchorId="5B92F930" wp14:editId="306E9376">
                      <wp:simplePos x="0" y="0"/>
                      <wp:positionH relativeFrom="column">
                        <wp:posOffset>1333500</wp:posOffset>
                      </wp:positionH>
                      <wp:positionV relativeFrom="paragraph">
                        <wp:posOffset>0</wp:posOffset>
                      </wp:positionV>
                      <wp:extent cx="190500" cy="257175"/>
                      <wp:effectExtent l="0" t="0" r="0" b="0"/>
                      <wp:wrapNone/>
                      <wp:docPr id="1186" name="Pole tekstowe 1186">
                        <a:extLst xmlns:a="http://schemas.openxmlformats.org/drawingml/2006/main">
                          <a:ext uri="{FF2B5EF4-FFF2-40B4-BE49-F238E27FC236}">
                            <a16:creationId xmlns:a16="http://schemas.microsoft.com/office/drawing/2014/main" id="{2B24112F-46F6-43D9-93F8-98BDFB66504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20A8C3" id="Pole tekstowe 1186" o:spid="_x0000_s1026" type="#_x0000_t202" style="position:absolute;margin-left:105pt;margin-top:0;width:15pt;height:20.25pt;z-index:25287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5zFKf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72704" behindDoc="0" locked="0" layoutInCell="1" allowOverlap="1" wp14:anchorId="1D1BD45C" wp14:editId="4FAE93A1">
                      <wp:simplePos x="0" y="0"/>
                      <wp:positionH relativeFrom="column">
                        <wp:posOffset>1333500</wp:posOffset>
                      </wp:positionH>
                      <wp:positionV relativeFrom="paragraph">
                        <wp:posOffset>0</wp:posOffset>
                      </wp:positionV>
                      <wp:extent cx="190500" cy="257175"/>
                      <wp:effectExtent l="0" t="0" r="0" b="0"/>
                      <wp:wrapNone/>
                      <wp:docPr id="1187" name="Pole tekstowe 1187">
                        <a:extLst xmlns:a="http://schemas.openxmlformats.org/drawingml/2006/main">
                          <a:ext uri="{FF2B5EF4-FFF2-40B4-BE49-F238E27FC236}">
                            <a16:creationId xmlns:a16="http://schemas.microsoft.com/office/drawing/2014/main" id="{AB11F36F-1371-4295-BD86-11B71770147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F626331" id="Pole tekstowe 1187" o:spid="_x0000_s1026" type="#_x0000_t202" style="position:absolute;margin-left:105pt;margin-top:0;width:15pt;height:20.25pt;z-index:25287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n8QC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73728" behindDoc="0" locked="0" layoutInCell="1" allowOverlap="1" wp14:anchorId="776268E4" wp14:editId="155EF821">
                      <wp:simplePos x="0" y="0"/>
                      <wp:positionH relativeFrom="column">
                        <wp:posOffset>1333500</wp:posOffset>
                      </wp:positionH>
                      <wp:positionV relativeFrom="paragraph">
                        <wp:posOffset>0</wp:posOffset>
                      </wp:positionV>
                      <wp:extent cx="190500" cy="257175"/>
                      <wp:effectExtent l="0" t="0" r="0" b="0"/>
                      <wp:wrapNone/>
                      <wp:docPr id="1188" name="Pole tekstowe 1188">
                        <a:extLst xmlns:a="http://schemas.openxmlformats.org/drawingml/2006/main">
                          <a:ext uri="{FF2B5EF4-FFF2-40B4-BE49-F238E27FC236}">
                            <a16:creationId xmlns:a16="http://schemas.microsoft.com/office/drawing/2014/main" id="{56ADD020-C3E2-40A0-8690-124583B7C76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08398A9" id="Pole tekstowe 1188" o:spid="_x0000_s1026" type="#_x0000_t202" style="position:absolute;margin-left:105pt;margin-top:0;width:15pt;height:20.25pt;z-index:25287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BE45ZR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74752" behindDoc="0" locked="0" layoutInCell="1" allowOverlap="1" wp14:anchorId="7761C2DB" wp14:editId="7C7D4696">
                      <wp:simplePos x="0" y="0"/>
                      <wp:positionH relativeFrom="column">
                        <wp:posOffset>1333500</wp:posOffset>
                      </wp:positionH>
                      <wp:positionV relativeFrom="paragraph">
                        <wp:posOffset>0</wp:posOffset>
                      </wp:positionV>
                      <wp:extent cx="190500" cy="257175"/>
                      <wp:effectExtent l="0" t="0" r="0" b="0"/>
                      <wp:wrapNone/>
                      <wp:docPr id="1189" name="Pole tekstowe 1189">
                        <a:extLst xmlns:a="http://schemas.openxmlformats.org/drawingml/2006/main">
                          <a:ext uri="{FF2B5EF4-FFF2-40B4-BE49-F238E27FC236}">
                            <a16:creationId xmlns:a16="http://schemas.microsoft.com/office/drawing/2014/main" id="{2E6A1CB3-0CB8-4A6D-BD62-D46107545DA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C5D3D2" id="Pole tekstowe 1189" o:spid="_x0000_s1026" type="#_x0000_t202" style="position:absolute;margin-left:105pt;margin-top:0;width:15pt;height:20.25pt;z-index:25287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zgEK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75776" behindDoc="0" locked="0" layoutInCell="1" allowOverlap="1" wp14:anchorId="6D09F295" wp14:editId="31AC3557">
                      <wp:simplePos x="0" y="0"/>
                      <wp:positionH relativeFrom="column">
                        <wp:posOffset>1333500</wp:posOffset>
                      </wp:positionH>
                      <wp:positionV relativeFrom="paragraph">
                        <wp:posOffset>0</wp:posOffset>
                      </wp:positionV>
                      <wp:extent cx="190500" cy="257175"/>
                      <wp:effectExtent l="0" t="0" r="0" b="0"/>
                      <wp:wrapNone/>
                      <wp:docPr id="1190" name="Pole tekstowe 1190">
                        <a:extLst xmlns:a="http://schemas.openxmlformats.org/drawingml/2006/main">
                          <a:ext uri="{FF2B5EF4-FFF2-40B4-BE49-F238E27FC236}">
                            <a16:creationId xmlns:a16="http://schemas.microsoft.com/office/drawing/2014/main" id="{2782A10D-CC77-4867-B2A8-55053F7B346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E05985" id="Pole tekstowe 1190" o:spid="_x0000_s1026" type="#_x0000_t202" style="position:absolute;margin-left:105pt;margin-top:0;width:15pt;height:20.25pt;z-index:25287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Fidq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76800" behindDoc="0" locked="0" layoutInCell="1" allowOverlap="1" wp14:anchorId="36872425" wp14:editId="79827B9A">
                      <wp:simplePos x="0" y="0"/>
                      <wp:positionH relativeFrom="column">
                        <wp:posOffset>1333500</wp:posOffset>
                      </wp:positionH>
                      <wp:positionV relativeFrom="paragraph">
                        <wp:posOffset>0</wp:posOffset>
                      </wp:positionV>
                      <wp:extent cx="190500" cy="257175"/>
                      <wp:effectExtent l="0" t="0" r="0" b="0"/>
                      <wp:wrapNone/>
                      <wp:docPr id="1191" name="Pole tekstowe 1191">
                        <a:extLst xmlns:a="http://schemas.openxmlformats.org/drawingml/2006/main">
                          <a:ext uri="{FF2B5EF4-FFF2-40B4-BE49-F238E27FC236}">
                            <a16:creationId xmlns:a16="http://schemas.microsoft.com/office/drawing/2014/main" id="{AE38E694-6DB5-4182-95DD-0E7E62617E6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20AF3C" id="Pole tekstowe 1191" o:spid="_x0000_s1026" type="#_x0000_t202" style="position:absolute;margin-left:105pt;margin-top:0;width:15pt;height:20.25pt;z-index:25287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2H9dj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77824" behindDoc="0" locked="0" layoutInCell="1" allowOverlap="1" wp14:anchorId="1DCCACD2" wp14:editId="500EC117">
                      <wp:simplePos x="0" y="0"/>
                      <wp:positionH relativeFrom="column">
                        <wp:posOffset>1333500</wp:posOffset>
                      </wp:positionH>
                      <wp:positionV relativeFrom="paragraph">
                        <wp:posOffset>0</wp:posOffset>
                      </wp:positionV>
                      <wp:extent cx="190500" cy="257175"/>
                      <wp:effectExtent l="0" t="0" r="0" b="0"/>
                      <wp:wrapNone/>
                      <wp:docPr id="1192" name="Pole tekstowe 1192">
                        <a:extLst xmlns:a="http://schemas.openxmlformats.org/drawingml/2006/main">
                          <a:ext uri="{FF2B5EF4-FFF2-40B4-BE49-F238E27FC236}">
                            <a16:creationId xmlns:a16="http://schemas.microsoft.com/office/drawing/2014/main" id="{B521D17E-166D-4BD8-8289-5F0C6F62E88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73C7AD" id="Pole tekstowe 1192" o:spid="_x0000_s1026" type="#_x0000_t202" style="position:absolute;margin-left:105pt;margin-top:0;width:15pt;height:20.25pt;z-index:25287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mZie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78848" behindDoc="0" locked="0" layoutInCell="1" allowOverlap="1" wp14:anchorId="61127029" wp14:editId="1B65C8D0">
                      <wp:simplePos x="0" y="0"/>
                      <wp:positionH relativeFrom="column">
                        <wp:posOffset>1333500</wp:posOffset>
                      </wp:positionH>
                      <wp:positionV relativeFrom="paragraph">
                        <wp:posOffset>0</wp:posOffset>
                      </wp:positionV>
                      <wp:extent cx="190500" cy="257175"/>
                      <wp:effectExtent l="0" t="0" r="0" b="0"/>
                      <wp:wrapNone/>
                      <wp:docPr id="1193" name="Pole tekstowe 1193">
                        <a:extLst xmlns:a="http://schemas.openxmlformats.org/drawingml/2006/main">
                          <a:ext uri="{FF2B5EF4-FFF2-40B4-BE49-F238E27FC236}">
                            <a16:creationId xmlns:a16="http://schemas.microsoft.com/office/drawing/2014/main" id="{344F0D8D-EA45-4925-B0BD-759D38D9FF9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4CAC3C" id="Pole tekstowe 1193" o:spid="_x0000_s1026" type="#_x0000_t202" style="position:absolute;margin-left:105pt;margin-top:0;width:15pt;height:20.25pt;z-index:25287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NVShk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79872" behindDoc="0" locked="0" layoutInCell="1" allowOverlap="1" wp14:anchorId="2AD586F7" wp14:editId="5CA77C6F">
                      <wp:simplePos x="0" y="0"/>
                      <wp:positionH relativeFrom="column">
                        <wp:posOffset>1333500</wp:posOffset>
                      </wp:positionH>
                      <wp:positionV relativeFrom="paragraph">
                        <wp:posOffset>0</wp:posOffset>
                      </wp:positionV>
                      <wp:extent cx="190500" cy="257175"/>
                      <wp:effectExtent l="0" t="0" r="0" b="0"/>
                      <wp:wrapNone/>
                      <wp:docPr id="1194" name="Pole tekstowe 1194">
                        <a:extLst xmlns:a="http://schemas.openxmlformats.org/drawingml/2006/main">
                          <a:ext uri="{FF2B5EF4-FFF2-40B4-BE49-F238E27FC236}">
                            <a16:creationId xmlns:a16="http://schemas.microsoft.com/office/drawing/2014/main" id="{3765B1E1-2FF9-40A2-BA71-E71979CD6F2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E25E6F" id="Pole tekstowe 1194" o:spid="_x0000_s1026" type="#_x0000_t202" style="position:absolute;margin-left:105pt;margin-top:0;width:15pt;height:20.25pt;z-index:25287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ltnp7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80896" behindDoc="0" locked="0" layoutInCell="1" allowOverlap="1" wp14:anchorId="205D8BD6" wp14:editId="3FCA5E98">
                      <wp:simplePos x="0" y="0"/>
                      <wp:positionH relativeFrom="column">
                        <wp:posOffset>1333500</wp:posOffset>
                      </wp:positionH>
                      <wp:positionV relativeFrom="paragraph">
                        <wp:posOffset>0</wp:posOffset>
                      </wp:positionV>
                      <wp:extent cx="190500" cy="257175"/>
                      <wp:effectExtent l="0" t="0" r="0" b="0"/>
                      <wp:wrapNone/>
                      <wp:docPr id="1195" name="Pole tekstowe 1195">
                        <a:extLst xmlns:a="http://schemas.openxmlformats.org/drawingml/2006/main">
                          <a:ext uri="{FF2B5EF4-FFF2-40B4-BE49-F238E27FC236}">
                            <a16:creationId xmlns:a16="http://schemas.microsoft.com/office/drawing/2014/main" id="{645F62D1-2B0E-4D4F-A3FA-3A19172B81C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DE97E7" id="Pole tekstowe 1195" o:spid="_x0000_s1026" type="#_x0000_t202" style="position:absolute;margin-left:105pt;margin-top:0;width:15pt;height:20.25pt;z-index:25288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ck3Xk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81920" behindDoc="0" locked="0" layoutInCell="1" allowOverlap="1" wp14:anchorId="519BBC7E" wp14:editId="5E9B0E5B">
                      <wp:simplePos x="0" y="0"/>
                      <wp:positionH relativeFrom="column">
                        <wp:posOffset>1333500</wp:posOffset>
                      </wp:positionH>
                      <wp:positionV relativeFrom="paragraph">
                        <wp:posOffset>0</wp:posOffset>
                      </wp:positionV>
                      <wp:extent cx="190500" cy="257175"/>
                      <wp:effectExtent l="0" t="0" r="0" b="0"/>
                      <wp:wrapNone/>
                      <wp:docPr id="1196" name="Pole tekstowe 1196">
                        <a:extLst xmlns:a="http://schemas.openxmlformats.org/drawingml/2006/main">
                          <a:ext uri="{FF2B5EF4-FFF2-40B4-BE49-F238E27FC236}">
                            <a16:creationId xmlns:a16="http://schemas.microsoft.com/office/drawing/2014/main" id="{EF66EB70-74F1-40AF-A163-0A676BCA32A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699FBE" id="Pole tekstowe 1196" o:spid="_x0000_s1026" type="#_x0000_t202" style="position:absolute;margin-left:105pt;margin-top:0;width:15pt;height:20.25pt;z-index:25288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JCfts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82944" behindDoc="0" locked="0" layoutInCell="1" allowOverlap="1" wp14:anchorId="7D829810" wp14:editId="1610AA4E">
                      <wp:simplePos x="0" y="0"/>
                      <wp:positionH relativeFrom="column">
                        <wp:posOffset>1333500</wp:posOffset>
                      </wp:positionH>
                      <wp:positionV relativeFrom="paragraph">
                        <wp:posOffset>0</wp:posOffset>
                      </wp:positionV>
                      <wp:extent cx="190500" cy="257175"/>
                      <wp:effectExtent l="0" t="0" r="0" b="0"/>
                      <wp:wrapNone/>
                      <wp:docPr id="1197" name="Pole tekstowe 1197">
                        <a:extLst xmlns:a="http://schemas.openxmlformats.org/drawingml/2006/main">
                          <a:ext uri="{FF2B5EF4-FFF2-40B4-BE49-F238E27FC236}">
                            <a16:creationId xmlns:a16="http://schemas.microsoft.com/office/drawing/2014/main" id="{F201B32A-5343-40E1-A829-DA80C0A026C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E7294D" id="Pole tekstowe 1197" o:spid="_x0000_s1026" type="#_x0000_t202" style="position:absolute;margin-left:105pt;margin-top:0;width:15pt;height:20.25pt;z-index:25288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Ji4T/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83968" behindDoc="0" locked="0" layoutInCell="1" allowOverlap="1" wp14:anchorId="18623BFE" wp14:editId="0BA447F5">
                      <wp:simplePos x="0" y="0"/>
                      <wp:positionH relativeFrom="column">
                        <wp:posOffset>1333500</wp:posOffset>
                      </wp:positionH>
                      <wp:positionV relativeFrom="paragraph">
                        <wp:posOffset>0</wp:posOffset>
                      </wp:positionV>
                      <wp:extent cx="190500" cy="257175"/>
                      <wp:effectExtent l="0" t="0" r="0" b="0"/>
                      <wp:wrapNone/>
                      <wp:docPr id="1198" name="Pole tekstowe 1198">
                        <a:extLst xmlns:a="http://schemas.openxmlformats.org/drawingml/2006/main">
                          <a:ext uri="{FF2B5EF4-FFF2-40B4-BE49-F238E27FC236}">
                            <a16:creationId xmlns:a16="http://schemas.microsoft.com/office/drawing/2014/main" id="{1D297EE7-81F2-4223-9159-EA1A68026D6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F98CF0" id="Pole tekstowe 1198" o:spid="_x0000_s1026" type="#_x0000_t202" style="position:absolute;margin-left:105pt;margin-top:0;width:15pt;height:20.25pt;z-index:25288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H+y0W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84992" behindDoc="0" locked="0" layoutInCell="1" allowOverlap="1" wp14:anchorId="38693CD3" wp14:editId="384F34AF">
                      <wp:simplePos x="0" y="0"/>
                      <wp:positionH relativeFrom="column">
                        <wp:posOffset>1333500</wp:posOffset>
                      </wp:positionH>
                      <wp:positionV relativeFrom="paragraph">
                        <wp:posOffset>0</wp:posOffset>
                      </wp:positionV>
                      <wp:extent cx="190500" cy="257175"/>
                      <wp:effectExtent l="0" t="0" r="0" b="0"/>
                      <wp:wrapNone/>
                      <wp:docPr id="1199" name="Pole tekstowe 1199">
                        <a:extLst xmlns:a="http://schemas.openxmlformats.org/drawingml/2006/main">
                          <a:ext uri="{FF2B5EF4-FFF2-40B4-BE49-F238E27FC236}">
                            <a16:creationId xmlns:a16="http://schemas.microsoft.com/office/drawing/2014/main" id="{DAF196D3-B149-4683-BE4A-5BADB8563CD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6B40AF" id="Pole tekstowe 1199" o:spid="_x0000_s1026" type="#_x0000_t202" style="position:absolute;margin-left:105pt;margin-top:0;width:15pt;height:20.25pt;z-index:25288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altV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86016" behindDoc="0" locked="0" layoutInCell="1" allowOverlap="1" wp14:anchorId="51A4E2BB" wp14:editId="3D9B12E0">
                      <wp:simplePos x="0" y="0"/>
                      <wp:positionH relativeFrom="column">
                        <wp:posOffset>1333500</wp:posOffset>
                      </wp:positionH>
                      <wp:positionV relativeFrom="paragraph">
                        <wp:posOffset>0</wp:posOffset>
                      </wp:positionV>
                      <wp:extent cx="190500" cy="257175"/>
                      <wp:effectExtent l="0" t="0" r="0" b="0"/>
                      <wp:wrapNone/>
                      <wp:docPr id="1200" name="Pole tekstowe 1200">
                        <a:extLst xmlns:a="http://schemas.openxmlformats.org/drawingml/2006/main">
                          <a:ext uri="{FF2B5EF4-FFF2-40B4-BE49-F238E27FC236}">
                            <a16:creationId xmlns:a16="http://schemas.microsoft.com/office/drawing/2014/main" id="{D0331174-5438-4F84-9031-F13A3C39C0B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E575F9" id="Pole tekstowe 1200" o:spid="_x0000_s1026" type="#_x0000_t202" style="position:absolute;margin-left:105pt;margin-top:0;width:15pt;height:20.25pt;z-index:25288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3kOU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87040" behindDoc="0" locked="0" layoutInCell="1" allowOverlap="1" wp14:anchorId="012FE748" wp14:editId="25C868B5">
                      <wp:simplePos x="0" y="0"/>
                      <wp:positionH relativeFrom="column">
                        <wp:posOffset>1333500</wp:posOffset>
                      </wp:positionH>
                      <wp:positionV relativeFrom="paragraph">
                        <wp:posOffset>0</wp:posOffset>
                      </wp:positionV>
                      <wp:extent cx="190500" cy="257175"/>
                      <wp:effectExtent l="0" t="0" r="0" b="0"/>
                      <wp:wrapNone/>
                      <wp:docPr id="1201" name="Pole tekstowe 1201">
                        <a:extLst xmlns:a="http://schemas.openxmlformats.org/drawingml/2006/main">
                          <a:ext uri="{FF2B5EF4-FFF2-40B4-BE49-F238E27FC236}">
                            <a16:creationId xmlns:a16="http://schemas.microsoft.com/office/drawing/2014/main" id="{B23F5092-2149-4F3E-8803-9C29C735618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BEC2AB" id="Pole tekstowe 1201" o:spid="_x0000_s1026" type="#_x0000_t202" style="position:absolute;margin-left:105pt;margin-top:0;width:15pt;height:20.25pt;z-index:25288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MbdE65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88064" behindDoc="0" locked="0" layoutInCell="1" allowOverlap="1" wp14:anchorId="1465C066" wp14:editId="1E92C377">
                      <wp:simplePos x="0" y="0"/>
                      <wp:positionH relativeFrom="column">
                        <wp:posOffset>1333500</wp:posOffset>
                      </wp:positionH>
                      <wp:positionV relativeFrom="paragraph">
                        <wp:posOffset>0</wp:posOffset>
                      </wp:positionV>
                      <wp:extent cx="190500" cy="257175"/>
                      <wp:effectExtent l="0" t="0" r="0" b="0"/>
                      <wp:wrapNone/>
                      <wp:docPr id="1202" name="Pole tekstowe 1202">
                        <a:extLst xmlns:a="http://schemas.openxmlformats.org/drawingml/2006/main">
                          <a:ext uri="{FF2B5EF4-FFF2-40B4-BE49-F238E27FC236}">
                            <a16:creationId xmlns:a16="http://schemas.microsoft.com/office/drawing/2014/main" id="{7F421FAE-F45D-429B-B691-34569A7426A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96AE10" id="Pole tekstowe 1202" o:spid="_x0000_s1026" type="#_x0000_t202" style="position:absolute;margin-left:105pt;margin-top:0;width:15pt;height:20.25pt;z-index:25288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gz+BU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89088" behindDoc="0" locked="0" layoutInCell="1" allowOverlap="1" wp14:anchorId="7F61631D" wp14:editId="56243E8A">
                      <wp:simplePos x="0" y="0"/>
                      <wp:positionH relativeFrom="column">
                        <wp:posOffset>1333500</wp:posOffset>
                      </wp:positionH>
                      <wp:positionV relativeFrom="paragraph">
                        <wp:posOffset>0</wp:posOffset>
                      </wp:positionV>
                      <wp:extent cx="190500" cy="257175"/>
                      <wp:effectExtent l="0" t="0" r="0" b="0"/>
                      <wp:wrapNone/>
                      <wp:docPr id="1203" name="Pole tekstowe 1203">
                        <a:extLst xmlns:a="http://schemas.openxmlformats.org/drawingml/2006/main">
                          <a:ext uri="{FF2B5EF4-FFF2-40B4-BE49-F238E27FC236}">
                            <a16:creationId xmlns:a16="http://schemas.microsoft.com/office/drawing/2014/main" id="{5AE51E3C-3A68-48FC-A09E-5B3DB877DE9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DEFD70" id="Pole tekstowe 1203" o:spid="_x0000_s1026" type="#_x0000_t202" style="position:absolute;margin-left:105pt;margin-top:0;width:15pt;height:20.25pt;z-index:25288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A0xc7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90112" behindDoc="0" locked="0" layoutInCell="1" allowOverlap="1" wp14:anchorId="4780250D" wp14:editId="1A1A334D">
                      <wp:simplePos x="0" y="0"/>
                      <wp:positionH relativeFrom="column">
                        <wp:posOffset>1333500</wp:posOffset>
                      </wp:positionH>
                      <wp:positionV relativeFrom="paragraph">
                        <wp:posOffset>0</wp:posOffset>
                      </wp:positionV>
                      <wp:extent cx="190500" cy="257175"/>
                      <wp:effectExtent l="0" t="0" r="0" b="0"/>
                      <wp:wrapNone/>
                      <wp:docPr id="1204" name="Pole tekstowe 1204">
                        <a:extLst xmlns:a="http://schemas.openxmlformats.org/drawingml/2006/main">
                          <a:ext uri="{FF2B5EF4-FFF2-40B4-BE49-F238E27FC236}">
                            <a16:creationId xmlns:a16="http://schemas.microsoft.com/office/drawing/2014/main" id="{DBE62005-FF50-4E6A-B9AE-37F3C6565B6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74F256" id="Pole tekstowe 1204" o:spid="_x0000_s1026" type="#_x0000_t202" style="position:absolute;margin-left:105pt;margin-top:0;width:15pt;height:20.25pt;z-index:25289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gg1x4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91136" behindDoc="0" locked="0" layoutInCell="1" allowOverlap="1" wp14:anchorId="7A2EC0B3" wp14:editId="6EA387EA">
                      <wp:simplePos x="0" y="0"/>
                      <wp:positionH relativeFrom="column">
                        <wp:posOffset>1333500</wp:posOffset>
                      </wp:positionH>
                      <wp:positionV relativeFrom="paragraph">
                        <wp:posOffset>0</wp:posOffset>
                      </wp:positionV>
                      <wp:extent cx="190500" cy="257175"/>
                      <wp:effectExtent l="0" t="0" r="0" b="0"/>
                      <wp:wrapNone/>
                      <wp:docPr id="1205" name="Pole tekstowe 1205">
                        <a:extLst xmlns:a="http://schemas.openxmlformats.org/drawingml/2006/main">
                          <a:ext uri="{FF2B5EF4-FFF2-40B4-BE49-F238E27FC236}">
                            <a16:creationId xmlns:a16="http://schemas.microsoft.com/office/drawing/2014/main" id="{557B64EC-8EFF-43B1-8846-A47119185F7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808429" id="Pole tekstowe 1205" o:spid="_x0000_s1026" type="#_x0000_t202" style="position:absolute;margin-left:105pt;margin-top:0;width:15pt;height:20.25pt;z-index:25289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VChC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92160" behindDoc="0" locked="0" layoutInCell="1" allowOverlap="1" wp14:anchorId="12A203A3" wp14:editId="6C723FC8">
                      <wp:simplePos x="0" y="0"/>
                      <wp:positionH relativeFrom="column">
                        <wp:posOffset>1333500</wp:posOffset>
                      </wp:positionH>
                      <wp:positionV relativeFrom="paragraph">
                        <wp:posOffset>0</wp:posOffset>
                      </wp:positionV>
                      <wp:extent cx="190500" cy="257175"/>
                      <wp:effectExtent l="0" t="0" r="0" b="0"/>
                      <wp:wrapNone/>
                      <wp:docPr id="1206" name="Pole tekstowe 1206">
                        <a:extLst xmlns:a="http://schemas.openxmlformats.org/drawingml/2006/main">
                          <a:ext uri="{FF2B5EF4-FFF2-40B4-BE49-F238E27FC236}">
                            <a16:creationId xmlns:a16="http://schemas.microsoft.com/office/drawing/2014/main" id="{BB89454F-6FCC-4827-83DF-84E93588033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C76FB7" id="Pole tekstowe 1206" o:spid="_x0000_s1026" type="#_x0000_t202" style="position:absolute;margin-left:105pt;margin-top:0;width:15pt;height:20.25pt;z-index:25289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dwvZh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93184" behindDoc="0" locked="0" layoutInCell="1" allowOverlap="1" wp14:anchorId="7605C501" wp14:editId="5663A030">
                      <wp:simplePos x="0" y="0"/>
                      <wp:positionH relativeFrom="column">
                        <wp:posOffset>1333500</wp:posOffset>
                      </wp:positionH>
                      <wp:positionV relativeFrom="paragraph">
                        <wp:posOffset>0</wp:posOffset>
                      </wp:positionV>
                      <wp:extent cx="190500" cy="257175"/>
                      <wp:effectExtent l="0" t="0" r="0" b="0"/>
                      <wp:wrapNone/>
                      <wp:docPr id="1207" name="Pole tekstowe 1207">
                        <a:extLst xmlns:a="http://schemas.openxmlformats.org/drawingml/2006/main">
                          <a:ext uri="{FF2B5EF4-FFF2-40B4-BE49-F238E27FC236}">
                            <a16:creationId xmlns:a16="http://schemas.microsoft.com/office/drawing/2014/main" id="{0C61E489-C491-4653-BBBB-971D7FF8FBB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803E62" id="Pole tekstowe 1207" o:spid="_x0000_s1026" type="#_x0000_t202" style="position:absolute;margin-left:105pt;margin-top:0;width:15pt;height:20.25pt;z-index:25289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Gaha8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94208" behindDoc="0" locked="0" layoutInCell="1" allowOverlap="1" wp14:anchorId="47052FC6" wp14:editId="2D068CB5">
                      <wp:simplePos x="0" y="0"/>
                      <wp:positionH relativeFrom="column">
                        <wp:posOffset>1333500</wp:posOffset>
                      </wp:positionH>
                      <wp:positionV relativeFrom="paragraph">
                        <wp:posOffset>0</wp:posOffset>
                      </wp:positionV>
                      <wp:extent cx="190500" cy="257175"/>
                      <wp:effectExtent l="0" t="0" r="0" b="0"/>
                      <wp:wrapNone/>
                      <wp:docPr id="1208" name="Pole tekstowe 1208">
                        <a:extLst xmlns:a="http://schemas.openxmlformats.org/drawingml/2006/main">
                          <a:ext uri="{FF2B5EF4-FFF2-40B4-BE49-F238E27FC236}">
                            <a16:creationId xmlns:a16="http://schemas.microsoft.com/office/drawing/2014/main" id="{DDC78B5F-0C62-4870-8F18-B91CDA4734F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9252C7" id="Pole tekstowe 1208" o:spid="_x0000_s1026" type="#_x0000_t202" style="position:absolute;margin-left:105pt;margin-top:0;width:15pt;height:20.25pt;z-index:25289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934Ra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95232" behindDoc="0" locked="0" layoutInCell="1" allowOverlap="1" wp14:anchorId="6F50C40F" wp14:editId="087E5828">
                      <wp:simplePos x="0" y="0"/>
                      <wp:positionH relativeFrom="column">
                        <wp:posOffset>1333500</wp:posOffset>
                      </wp:positionH>
                      <wp:positionV relativeFrom="paragraph">
                        <wp:posOffset>0</wp:posOffset>
                      </wp:positionV>
                      <wp:extent cx="190500" cy="257175"/>
                      <wp:effectExtent l="0" t="0" r="0" b="0"/>
                      <wp:wrapNone/>
                      <wp:docPr id="1209" name="Pole tekstowe 1209">
                        <a:extLst xmlns:a="http://schemas.openxmlformats.org/drawingml/2006/main">
                          <a:ext uri="{FF2B5EF4-FFF2-40B4-BE49-F238E27FC236}">
                            <a16:creationId xmlns:a16="http://schemas.microsoft.com/office/drawing/2014/main" id="{F98715CD-7651-40C8-A3B1-6ACD8619C08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7E25E4" id="Pole tekstowe 1209" o:spid="_x0000_s1026" type="#_x0000_t202" style="position:absolute;margin-left:105pt;margin-top:0;width:15pt;height:20.25pt;z-index:25289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uWe48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96256" behindDoc="0" locked="0" layoutInCell="1" allowOverlap="1" wp14:anchorId="7208AECD" wp14:editId="5226D81F">
                      <wp:simplePos x="0" y="0"/>
                      <wp:positionH relativeFrom="column">
                        <wp:posOffset>1333500</wp:posOffset>
                      </wp:positionH>
                      <wp:positionV relativeFrom="paragraph">
                        <wp:posOffset>0</wp:posOffset>
                      </wp:positionV>
                      <wp:extent cx="190500" cy="257175"/>
                      <wp:effectExtent l="0" t="0" r="0" b="0"/>
                      <wp:wrapNone/>
                      <wp:docPr id="1210" name="Pole tekstowe 1210">
                        <a:extLst xmlns:a="http://schemas.openxmlformats.org/drawingml/2006/main">
                          <a:ext uri="{FF2B5EF4-FFF2-40B4-BE49-F238E27FC236}">
                            <a16:creationId xmlns:a16="http://schemas.microsoft.com/office/drawing/2014/main" id="{8AD8548D-825A-4FA8-ADA5-E7BE0330472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2BABAA" id="Pole tekstowe 1210" o:spid="_x0000_s1026" type="#_x0000_t202" style="position:absolute;margin-left:105pt;margin-top:0;width:15pt;height:20.25pt;z-index:25289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ZND1u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97280" behindDoc="0" locked="0" layoutInCell="1" allowOverlap="1" wp14:anchorId="373DFB99" wp14:editId="5FE9EA5B">
                      <wp:simplePos x="0" y="0"/>
                      <wp:positionH relativeFrom="column">
                        <wp:posOffset>1333500</wp:posOffset>
                      </wp:positionH>
                      <wp:positionV relativeFrom="paragraph">
                        <wp:posOffset>0</wp:posOffset>
                      </wp:positionV>
                      <wp:extent cx="190500" cy="257175"/>
                      <wp:effectExtent l="0" t="0" r="0" b="0"/>
                      <wp:wrapNone/>
                      <wp:docPr id="1211" name="Pole tekstowe 1211">
                        <a:extLst xmlns:a="http://schemas.openxmlformats.org/drawingml/2006/main">
                          <a:ext uri="{FF2B5EF4-FFF2-40B4-BE49-F238E27FC236}">
                            <a16:creationId xmlns:a16="http://schemas.microsoft.com/office/drawing/2014/main" id="{04C9B4AA-2974-412F-83A4-49770F8D291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2E4592" id="Pole tekstowe 1211" o:spid="_x0000_s1026" type="#_x0000_t202" style="position:absolute;margin-left:105pt;margin-top:0;width:15pt;height:20.25pt;z-index:25289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xqERR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98304" behindDoc="0" locked="0" layoutInCell="1" allowOverlap="1" wp14:anchorId="2BD093BB" wp14:editId="7BC02B45">
                      <wp:simplePos x="0" y="0"/>
                      <wp:positionH relativeFrom="column">
                        <wp:posOffset>1333500</wp:posOffset>
                      </wp:positionH>
                      <wp:positionV relativeFrom="paragraph">
                        <wp:posOffset>0</wp:posOffset>
                      </wp:positionV>
                      <wp:extent cx="190500" cy="257175"/>
                      <wp:effectExtent l="0" t="0" r="0" b="0"/>
                      <wp:wrapNone/>
                      <wp:docPr id="1212" name="Pole tekstowe 1212">
                        <a:extLst xmlns:a="http://schemas.openxmlformats.org/drawingml/2006/main">
                          <a:ext uri="{FF2B5EF4-FFF2-40B4-BE49-F238E27FC236}">
                            <a16:creationId xmlns:a16="http://schemas.microsoft.com/office/drawing/2014/main" id="{CA2283C8-D337-45BD-822F-5C54792E874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1E332F" id="Pole tekstowe 1212" o:spid="_x0000_s1026" type="#_x0000_t202" style="position:absolute;margin-left:105pt;margin-top:0;width:15pt;height:20.25pt;z-index:25289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vRSe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899328" behindDoc="0" locked="0" layoutInCell="1" allowOverlap="1" wp14:anchorId="1648FB11" wp14:editId="08D47E8A">
                      <wp:simplePos x="0" y="0"/>
                      <wp:positionH relativeFrom="column">
                        <wp:posOffset>1333500</wp:posOffset>
                      </wp:positionH>
                      <wp:positionV relativeFrom="paragraph">
                        <wp:posOffset>0</wp:posOffset>
                      </wp:positionV>
                      <wp:extent cx="190500" cy="257175"/>
                      <wp:effectExtent l="0" t="0" r="0" b="0"/>
                      <wp:wrapNone/>
                      <wp:docPr id="1213" name="Pole tekstowe 1213">
                        <a:extLst xmlns:a="http://schemas.openxmlformats.org/drawingml/2006/main">
                          <a:ext uri="{FF2B5EF4-FFF2-40B4-BE49-F238E27FC236}">
                            <a16:creationId xmlns:a16="http://schemas.microsoft.com/office/drawing/2014/main" id="{2FFE7160-8F66-4246-8E62-0824B9A34E6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2C7DD5" id="Pole tekstowe 1213" o:spid="_x0000_s1026" type="#_x0000_t202" style="position:absolute;margin-left:105pt;margin-top:0;width:15pt;height:20.25pt;z-index:25289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2wxP4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00352" behindDoc="0" locked="0" layoutInCell="1" allowOverlap="1" wp14:anchorId="5B0732EC" wp14:editId="3E3969D1">
                      <wp:simplePos x="0" y="0"/>
                      <wp:positionH relativeFrom="column">
                        <wp:posOffset>1333500</wp:posOffset>
                      </wp:positionH>
                      <wp:positionV relativeFrom="paragraph">
                        <wp:posOffset>0</wp:posOffset>
                      </wp:positionV>
                      <wp:extent cx="190500" cy="257175"/>
                      <wp:effectExtent l="0" t="0" r="0" b="0"/>
                      <wp:wrapNone/>
                      <wp:docPr id="1214" name="Pole tekstowe 1214">
                        <a:extLst xmlns:a="http://schemas.openxmlformats.org/drawingml/2006/main">
                          <a:ext uri="{FF2B5EF4-FFF2-40B4-BE49-F238E27FC236}">
                            <a16:creationId xmlns:a16="http://schemas.microsoft.com/office/drawing/2014/main" id="{295E6D7A-865B-405F-8506-F84EF861663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89A937" id="Pole tekstowe 1214" o:spid="_x0000_s1026" type="#_x0000_t202" style="position:absolute;margin-left:105pt;margin-top:0;width:15pt;height:20.25pt;z-index:25290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3X2TC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01376" behindDoc="0" locked="0" layoutInCell="1" allowOverlap="1" wp14:anchorId="3B9D47D9" wp14:editId="1BDA3044">
                      <wp:simplePos x="0" y="0"/>
                      <wp:positionH relativeFrom="column">
                        <wp:posOffset>1333500</wp:posOffset>
                      </wp:positionH>
                      <wp:positionV relativeFrom="paragraph">
                        <wp:posOffset>0</wp:posOffset>
                      </wp:positionV>
                      <wp:extent cx="190500" cy="257175"/>
                      <wp:effectExtent l="0" t="0" r="0" b="0"/>
                      <wp:wrapNone/>
                      <wp:docPr id="1215" name="Pole tekstowe 1215">
                        <a:extLst xmlns:a="http://schemas.openxmlformats.org/drawingml/2006/main">
                          <a:ext uri="{FF2B5EF4-FFF2-40B4-BE49-F238E27FC236}">
                            <a16:creationId xmlns:a16="http://schemas.microsoft.com/office/drawing/2014/main" id="{285F38E0-2145-4827-AF30-AB675320519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6D1A92" id="Pole tekstowe 1215" o:spid="_x0000_s1026" type="#_x0000_t202" style="position:absolute;margin-left:105pt;margin-top:0;width:15pt;height:20.25pt;z-index:25290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zKcH4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02400" behindDoc="0" locked="0" layoutInCell="1" allowOverlap="1" wp14:anchorId="1C7A71C7" wp14:editId="206BA74D">
                      <wp:simplePos x="0" y="0"/>
                      <wp:positionH relativeFrom="column">
                        <wp:posOffset>1333500</wp:posOffset>
                      </wp:positionH>
                      <wp:positionV relativeFrom="paragraph">
                        <wp:posOffset>0</wp:posOffset>
                      </wp:positionV>
                      <wp:extent cx="190500" cy="257175"/>
                      <wp:effectExtent l="0" t="0" r="0" b="0"/>
                      <wp:wrapNone/>
                      <wp:docPr id="1216" name="Pole tekstowe 1216">
                        <a:extLst xmlns:a="http://schemas.openxmlformats.org/drawingml/2006/main">
                          <a:ext uri="{FF2B5EF4-FFF2-40B4-BE49-F238E27FC236}">
                            <a16:creationId xmlns:a16="http://schemas.microsoft.com/office/drawing/2014/main" id="{36CCB275-CAB6-41D3-A58C-E6B7283BC15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3D8F5A" id="Pole tekstowe 1216" o:spid="_x0000_s1026" type="#_x0000_t202" style="position:absolute;margin-left:105pt;margin-top:0;width:15pt;height:20.25pt;z-index:25290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XWq8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03424" behindDoc="0" locked="0" layoutInCell="1" allowOverlap="1" wp14:anchorId="5CFDFDCD" wp14:editId="16FE9098">
                      <wp:simplePos x="0" y="0"/>
                      <wp:positionH relativeFrom="column">
                        <wp:posOffset>1333500</wp:posOffset>
                      </wp:positionH>
                      <wp:positionV relativeFrom="paragraph">
                        <wp:posOffset>0</wp:posOffset>
                      </wp:positionV>
                      <wp:extent cx="190500" cy="257175"/>
                      <wp:effectExtent l="0" t="0" r="0" b="0"/>
                      <wp:wrapNone/>
                      <wp:docPr id="1217" name="Pole tekstowe 1217">
                        <a:extLst xmlns:a="http://schemas.openxmlformats.org/drawingml/2006/main">
                          <a:ext uri="{FF2B5EF4-FFF2-40B4-BE49-F238E27FC236}">
                            <a16:creationId xmlns:a16="http://schemas.microsoft.com/office/drawing/2014/main" id="{4EB0CBF2-C7A7-4402-A49F-CD1BD07DB7B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F7F0A3" id="Pole tekstowe 1217" o:spid="_x0000_s1026" type="#_x0000_t202" style="position:absolute;margin-left:105pt;margin-top:0;width:15pt;height:20.25pt;z-index:25290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VxTMQ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04448" behindDoc="0" locked="0" layoutInCell="1" allowOverlap="1" wp14:anchorId="3EFDD902" wp14:editId="2B7AE7A3">
                      <wp:simplePos x="0" y="0"/>
                      <wp:positionH relativeFrom="column">
                        <wp:posOffset>1333500</wp:posOffset>
                      </wp:positionH>
                      <wp:positionV relativeFrom="paragraph">
                        <wp:posOffset>0</wp:posOffset>
                      </wp:positionV>
                      <wp:extent cx="190500" cy="257175"/>
                      <wp:effectExtent l="0" t="0" r="0" b="0"/>
                      <wp:wrapNone/>
                      <wp:docPr id="1218" name="Pole tekstowe 1218">
                        <a:extLst xmlns:a="http://schemas.openxmlformats.org/drawingml/2006/main">
                          <a:ext uri="{FF2B5EF4-FFF2-40B4-BE49-F238E27FC236}">
                            <a16:creationId xmlns:a16="http://schemas.microsoft.com/office/drawing/2014/main" id="{9D8DB19F-4D33-4683-A54F-7E4E5E7357B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436F9B" id="Pole tekstowe 1218" o:spid="_x0000_s1026" type="#_x0000_t202" style="position:absolute;margin-left:105pt;margin-top:0;width:15pt;height:20.25pt;z-index:25290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iccy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05472" behindDoc="0" locked="0" layoutInCell="1" allowOverlap="1" wp14:anchorId="25151DC0" wp14:editId="362317CE">
                      <wp:simplePos x="0" y="0"/>
                      <wp:positionH relativeFrom="column">
                        <wp:posOffset>1333500</wp:posOffset>
                      </wp:positionH>
                      <wp:positionV relativeFrom="paragraph">
                        <wp:posOffset>0</wp:posOffset>
                      </wp:positionV>
                      <wp:extent cx="190500" cy="257175"/>
                      <wp:effectExtent l="0" t="0" r="0" b="0"/>
                      <wp:wrapNone/>
                      <wp:docPr id="1219" name="Pole tekstowe 1219">
                        <a:extLst xmlns:a="http://schemas.openxmlformats.org/drawingml/2006/main">
                          <a:ext uri="{FF2B5EF4-FFF2-40B4-BE49-F238E27FC236}">
                            <a16:creationId xmlns:a16="http://schemas.microsoft.com/office/drawing/2014/main" id="{DF27232C-DCFD-4745-BF58-1DCD46F210D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65B671" id="Pole tekstowe 1219" o:spid="_x0000_s1026" type="#_x0000_t202" style="position:absolute;margin-left:105pt;margin-top:0;width:15pt;height:20.25pt;z-index:25290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0xRIV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06496" behindDoc="0" locked="0" layoutInCell="1" allowOverlap="1" wp14:anchorId="7B55177E" wp14:editId="0A733EED">
                      <wp:simplePos x="0" y="0"/>
                      <wp:positionH relativeFrom="column">
                        <wp:posOffset>1333500</wp:posOffset>
                      </wp:positionH>
                      <wp:positionV relativeFrom="paragraph">
                        <wp:posOffset>0</wp:posOffset>
                      </wp:positionV>
                      <wp:extent cx="190500" cy="257175"/>
                      <wp:effectExtent l="0" t="0" r="0" b="0"/>
                      <wp:wrapNone/>
                      <wp:docPr id="1220" name="Pole tekstowe 1220">
                        <a:extLst xmlns:a="http://schemas.openxmlformats.org/drawingml/2006/main">
                          <a:ext uri="{FF2B5EF4-FFF2-40B4-BE49-F238E27FC236}">
                            <a16:creationId xmlns:a16="http://schemas.microsoft.com/office/drawing/2014/main" id="{662D662E-4CD2-4E89-BF18-60458533509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6387B4" id="Pole tekstowe 1220" o:spid="_x0000_s1026" type="#_x0000_t202" style="position:absolute;margin-left:105pt;margin-top:0;width:15pt;height:20.25pt;z-index:25290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qhLb1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07520" behindDoc="0" locked="0" layoutInCell="1" allowOverlap="1" wp14:anchorId="0241D135" wp14:editId="3203A031">
                      <wp:simplePos x="0" y="0"/>
                      <wp:positionH relativeFrom="column">
                        <wp:posOffset>1333500</wp:posOffset>
                      </wp:positionH>
                      <wp:positionV relativeFrom="paragraph">
                        <wp:posOffset>0</wp:posOffset>
                      </wp:positionV>
                      <wp:extent cx="190500" cy="257175"/>
                      <wp:effectExtent l="0" t="0" r="0" b="0"/>
                      <wp:wrapNone/>
                      <wp:docPr id="1221" name="Pole tekstowe 1221">
                        <a:extLst xmlns:a="http://schemas.openxmlformats.org/drawingml/2006/main">
                          <a:ext uri="{FF2B5EF4-FFF2-40B4-BE49-F238E27FC236}">
                            <a16:creationId xmlns:a16="http://schemas.microsoft.com/office/drawing/2014/main" id="{9878C4D7-8255-4E88-AC0E-EC7E7CF30DA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3865CD" id="Pole tekstowe 1221" o:spid="_x0000_s1026" type="#_x0000_t202" style="position:absolute;margin-left:105pt;margin-top:0;width:15pt;height:20.25pt;z-index:25290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LO/G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08544" behindDoc="0" locked="0" layoutInCell="1" allowOverlap="1" wp14:anchorId="50254BA6" wp14:editId="41D3F399">
                      <wp:simplePos x="0" y="0"/>
                      <wp:positionH relativeFrom="column">
                        <wp:posOffset>1333500</wp:posOffset>
                      </wp:positionH>
                      <wp:positionV relativeFrom="paragraph">
                        <wp:posOffset>0</wp:posOffset>
                      </wp:positionV>
                      <wp:extent cx="190500" cy="257175"/>
                      <wp:effectExtent l="0" t="0" r="0" b="0"/>
                      <wp:wrapNone/>
                      <wp:docPr id="1222" name="Pole tekstowe 1222">
                        <a:extLst xmlns:a="http://schemas.openxmlformats.org/drawingml/2006/main">
                          <a:ext uri="{FF2B5EF4-FFF2-40B4-BE49-F238E27FC236}">
                            <a16:creationId xmlns:a16="http://schemas.microsoft.com/office/drawing/2014/main" id="{BCDB4B3C-4AB3-47FC-B8D7-44142C3A939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4833FBA" id="Pole tekstowe 1222" o:spid="_x0000_s1026" type="#_x0000_t202" style="position:absolute;margin-left:105pt;margin-top:0;width:15pt;height:20.25pt;z-index:25290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Gjw2P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09568" behindDoc="0" locked="0" layoutInCell="1" allowOverlap="1" wp14:anchorId="7B351BAE" wp14:editId="3F73E004">
                      <wp:simplePos x="0" y="0"/>
                      <wp:positionH relativeFrom="column">
                        <wp:posOffset>1333500</wp:posOffset>
                      </wp:positionH>
                      <wp:positionV relativeFrom="paragraph">
                        <wp:posOffset>0</wp:posOffset>
                      </wp:positionV>
                      <wp:extent cx="190500" cy="257175"/>
                      <wp:effectExtent l="0" t="0" r="0" b="0"/>
                      <wp:wrapNone/>
                      <wp:docPr id="1223" name="Pole tekstowe 1223">
                        <a:extLst xmlns:a="http://schemas.openxmlformats.org/drawingml/2006/main">
                          <a:ext uri="{FF2B5EF4-FFF2-40B4-BE49-F238E27FC236}">
                            <a16:creationId xmlns:a16="http://schemas.microsoft.com/office/drawing/2014/main" id="{EA1ABC07-57DC-4FFF-AD98-7312366BF9A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2E8B10" id="Pole tekstowe 1223" o:spid="_x0000_s1026" type="#_x0000_t202" style="position:absolute;margin-left:105pt;margin-top:0;width:15pt;height:20.25pt;z-index:25290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2hkWj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10592" behindDoc="0" locked="0" layoutInCell="1" allowOverlap="1" wp14:anchorId="5B65D264" wp14:editId="6C453778">
                      <wp:simplePos x="0" y="0"/>
                      <wp:positionH relativeFrom="column">
                        <wp:posOffset>1333500</wp:posOffset>
                      </wp:positionH>
                      <wp:positionV relativeFrom="paragraph">
                        <wp:posOffset>0</wp:posOffset>
                      </wp:positionV>
                      <wp:extent cx="190500" cy="257175"/>
                      <wp:effectExtent l="0" t="0" r="0" b="0"/>
                      <wp:wrapNone/>
                      <wp:docPr id="1224" name="Pole tekstowe 1224">
                        <a:extLst xmlns:a="http://schemas.openxmlformats.org/drawingml/2006/main">
                          <a:ext uri="{FF2B5EF4-FFF2-40B4-BE49-F238E27FC236}">
                            <a16:creationId xmlns:a16="http://schemas.microsoft.com/office/drawing/2014/main" id="{39100B97-3AF7-4EA4-BDBD-D3747A1A3BB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2B8BF9" id="Pole tekstowe 1224" o:spid="_x0000_s1026" type="#_x0000_t202" style="position:absolute;margin-left:105pt;margin-top:0;width:15pt;height:20.25pt;z-index:25291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Hq3fv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11616" behindDoc="0" locked="0" layoutInCell="1" allowOverlap="1" wp14:anchorId="366DDB13" wp14:editId="2F7A31B5">
                      <wp:simplePos x="0" y="0"/>
                      <wp:positionH relativeFrom="column">
                        <wp:posOffset>1333500</wp:posOffset>
                      </wp:positionH>
                      <wp:positionV relativeFrom="paragraph">
                        <wp:posOffset>0</wp:posOffset>
                      </wp:positionV>
                      <wp:extent cx="190500" cy="257175"/>
                      <wp:effectExtent l="0" t="0" r="0" b="0"/>
                      <wp:wrapNone/>
                      <wp:docPr id="1225" name="Pole tekstowe 1225">
                        <a:extLst xmlns:a="http://schemas.openxmlformats.org/drawingml/2006/main">
                          <a:ext uri="{FF2B5EF4-FFF2-40B4-BE49-F238E27FC236}">
                            <a16:creationId xmlns:a16="http://schemas.microsoft.com/office/drawing/2014/main" id="{1823E387-4A3B-43B2-AD92-38FBC98CFA7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935F86" id="Pole tekstowe 1225" o:spid="_x0000_s1026" type="#_x0000_t202" style="position:absolute;margin-left:105pt;margin-top:0;width:15pt;height:20.25pt;z-index:25291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Dal01u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12640" behindDoc="0" locked="0" layoutInCell="1" allowOverlap="1" wp14:anchorId="7DD1C35E" wp14:editId="7340EC73">
                      <wp:simplePos x="0" y="0"/>
                      <wp:positionH relativeFrom="column">
                        <wp:posOffset>1333500</wp:posOffset>
                      </wp:positionH>
                      <wp:positionV relativeFrom="paragraph">
                        <wp:posOffset>0</wp:posOffset>
                      </wp:positionV>
                      <wp:extent cx="190500" cy="257175"/>
                      <wp:effectExtent l="0" t="0" r="0" b="0"/>
                      <wp:wrapNone/>
                      <wp:docPr id="1226" name="Pole tekstowe 1226">
                        <a:extLst xmlns:a="http://schemas.openxmlformats.org/drawingml/2006/main">
                          <a:ext uri="{FF2B5EF4-FFF2-40B4-BE49-F238E27FC236}">
                            <a16:creationId xmlns:a16="http://schemas.microsoft.com/office/drawing/2014/main" id="{DA5939C9-7004-4D1A-93A0-32D86D69163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F48EFE" id="Pole tekstowe 1226" o:spid="_x0000_s1026" type="#_x0000_t202" style="position:absolute;margin-left:105pt;margin-top:0;width:15pt;height:20.25pt;z-index:25291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qEEo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13664" behindDoc="0" locked="0" layoutInCell="1" allowOverlap="1" wp14:anchorId="1CBBE8FF" wp14:editId="6FE643CB">
                      <wp:simplePos x="0" y="0"/>
                      <wp:positionH relativeFrom="column">
                        <wp:posOffset>1333500</wp:posOffset>
                      </wp:positionH>
                      <wp:positionV relativeFrom="paragraph">
                        <wp:posOffset>0</wp:posOffset>
                      </wp:positionV>
                      <wp:extent cx="190500" cy="257175"/>
                      <wp:effectExtent l="0" t="0" r="0" b="0"/>
                      <wp:wrapNone/>
                      <wp:docPr id="1227" name="Pole tekstowe 1227">
                        <a:extLst xmlns:a="http://schemas.openxmlformats.org/drawingml/2006/main">
                          <a:ext uri="{FF2B5EF4-FFF2-40B4-BE49-F238E27FC236}">
                            <a16:creationId xmlns:a16="http://schemas.microsoft.com/office/drawing/2014/main" id="{B408E078-5B0F-46B7-A704-22C6A317FE5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277FF1" id="Pole tekstowe 1227" o:spid="_x0000_s1026" type="#_x0000_t202" style="position:absolute;margin-left:105pt;margin-top:0;width:15pt;height:20.25pt;z-index:25291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vURB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14688" behindDoc="0" locked="0" layoutInCell="1" allowOverlap="1" wp14:anchorId="6FC3B5AF" wp14:editId="421DECFD">
                      <wp:simplePos x="0" y="0"/>
                      <wp:positionH relativeFrom="column">
                        <wp:posOffset>1333500</wp:posOffset>
                      </wp:positionH>
                      <wp:positionV relativeFrom="paragraph">
                        <wp:posOffset>0</wp:posOffset>
                      </wp:positionV>
                      <wp:extent cx="190500" cy="257175"/>
                      <wp:effectExtent l="0" t="0" r="0" b="0"/>
                      <wp:wrapNone/>
                      <wp:docPr id="1228" name="Pole tekstowe 1228">
                        <a:extLst xmlns:a="http://schemas.openxmlformats.org/drawingml/2006/main">
                          <a:ext uri="{FF2B5EF4-FFF2-40B4-BE49-F238E27FC236}">
                            <a16:creationId xmlns:a16="http://schemas.microsoft.com/office/drawing/2014/main" id="{9B1665E2-FEAF-4CB4-B18F-5E83779C2AF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AE120E" id="Pole tekstowe 1228" o:spid="_x0000_s1026" type="#_x0000_t202" style="position:absolute;margin-left:105pt;margin-top:0;width:15pt;height:20.25pt;z-index:25291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R3BAk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15712" behindDoc="0" locked="0" layoutInCell="1" allowOverlap="1" wp14:anchorId="11198DD7" wp14:editId="1C63221C">
                      <wp:simplePos x="0" y="0"/>
                      <wp:positionH relativeFrom="column">
                        <wp:posOffset>1333500</wp:posOffset>
                      </wp:positionH>
                      <wp:positionV relativeFrom="paragraph">
                        <wp:posOffset>0</wp:posOffset>
                      </wp:positionV>
                      <wp:extent cx="190500" cy="257175"/>
                      <wp:effectExtent l="0" t="0" r="0" b="0"/>
                      <wp:wrapNone/>
                      <wp:docPr id="1229" name="Pole tekstowe 1229">
                        <a:extLst xmlns:a="http://schemas.openxmlformats.org/drawingml/2006/main">
                          <a:ext uri="{FF2B5EF4-FFF2-40B4-BE49-F238E27FC236}">
                            <a16:creationId xmlns:a16="http://schemas.microsoft.com/office/drawing/2014/main" id="{8AB277FE-81BF-44F2-84AE-0CFB93760C3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E9DE8D" id="Pole tekstowe 1229" o:spid="_x0000_s1026" type="#_x0000_t202" style="position:absolute;margin-left:105pt;margin-top:0;width:15pt;height:20.25pt;z-index:25291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7zp+4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16736" behindDoc="0" locked="0" layoutInCell="1" allowOverlap="1" wp14:anchorId="22205E12" wp14:editId="4EC5A078">
                      <wp:simplePos x="0" y="0"/>
                      <wp:positionH relativeFrom="column">
                        <wp:posOffset>1333500</wp:posOffset>
                      </wp:positionH>
                      <wp:positionV relativeFrom="paragraph">
                        <wp:posOffset>0</wp:posOffset>
                      </wp:positionV>
                      <wp:extent cx="190500" cy="257175"/>
                      <wp:effectExtent l="0" t="0" r="0" b="0"/>
                      <wp:wrapNone/>
                      <wp:docPr id="1230" name="Pole tekstowe 1230">
                        <a:extLst xmlns:a="http://schemas.openxmlformats.org/drawingml/2006/main">
                          <a:ext uri="{FF2B5EF4-FFF2-40B4-BE49-F238E27FC236}">
                            <a16:creationId xmlns:a16="http://schemas.microsoft.com/office/drawing/2014/main" id="{3E810250-1780-4EF6-B2CB-928D729F6AE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4EE9A8" id="Pole tekstowe 1230" o:spid="_x0000_s1026" type="#_x0000_t202" style="position:absolute;margin-left:105pt;margin-top:0;width:15pt;height:20.25pt;z-index:25291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iEmF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17760" behindDoc="0" locked="0" layoutInCell="1" allowOverlap="1" wp14:anchorId="0EAA03D3" wp14:editId="2B615C2B">
                      <wp:simplePos x="0" y="0"/>
                      <wp:positionH relativeFrom="column">
                        <wp:posOffset>1333500</wp:posOffset>
                      </wp:positionH>
                      <wp:positionV relativeFrom="paragraph">
                        <wp:posOffset>0</wp:posOffset>
                      </wp:positionV>
                      <wp:extent cx="190500" cy="257175"/>
                      <wp:effectExtent l="0" t="0" r="0" b="0"/>
                      <wp:wrapNone/>
                      <wp:docPr id="1231" name="Pole tekstowe 1231">
                        <a:extLst xmlns:a="http://schemas.openxmlformats.org/drawingml/2006/main">
                          <a:ext uri="{FF2B5EF4-FFF2-40B4-BE49-F238E27FC236}">
                            <a16:creationId xmlns:a16="http://schemas.microsoft.com/office/drawing/2014/main" id="{5E3F8BBD-3FE5-4D06-AD93-4B93D1CB9E4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825537" id="Pole tekstowe 1231" o:spid="_x0000_s1026" type="#_x0000_t202" style="position:absolute;margin-left:105pt;margin-top:0;width:15pt;height:20.25pt;z-index:25291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NpO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18784" behindDoc="0" locked="0" layoutInCell="1" allowOverlap="1" wp14:anchorId="51199F08" wp14:editId="5EF6E5B3">
                      <wp:simplePos x="0" y="0"/>
                      <wp:positionH relativeFrom="column">
                        <wp:posOffset>1333500</wp:posOffset>
                      </wp:positionH>
                      <wp:positionV relativeFrom="paragraph">
                        <wp:posOffset>0</wp:posOffset>
                      </wp:positionV>
                      <wp:extent cx="190500" cy="257175"/>
                      <wp:effectExtent l="0" t="0" r="0" b="0"/>
                      <wp:wrapNone/>
                      <wp:docPr id="1232" name="Pole tekstowe 1232">
                        <a:extLst xmlns:a="http://schemas.openxmlformats.org/drawingml/2006/main">
                          <a:ext uri="{FF2B5EF4-FFF2-40B4-BE49-F238E27FC236}">
                            <a16:creationId xmlns:a16="http://schemas.microsoft.com/office/drawing/2014/main" id="{635DD2C0-48C8-45B0-82CB-6B1EC66D26C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3BBB1D" id="Pole tekstowe 1232" o:spid="_x0000_s1026" type="#_x0000_t202" style="position:absolute;margin-left:105pt;margin-top:0;width:15pt;height:20.25pt;z-index:25291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T9o4x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19808" behindDoc="0" locked="0" layoutInCell="1" allowOverlap="1" wp14:anchorId="40D6DE2B" wp14:editId="0E15DECE">
                      <wp:simplePos x="0" y="0"/>
                      <wp:positionH relativeFrom="column">
                        <wp:posOffset>1333500</wp:posOffset>
                      </wp:positionH>
                      <wp:positionV relativeFrom="paragraph">
                        <wp:posOffset>0</wp:posOffset>
                      </wp:positionV>
                      <wp:extent cx="190500" cy="257175"/>
                      <wp:effectExtent l="0" t="0" r="0" b="0"/>
                      <wp:wrapNone/>
                      <wp:docPr id="1233" name="Pole tekstowe 1233">
                        <a:extLst xmlns:a="http://schemas.openxmlformats.org/drawingml/2006/main">
                          <a:ext uri="{FF2B5EF4-FFF2-40B4-BE49-F238E27FC236}">
                            <a16:creationId xmlns:a16="http://schemas.microsoft.com/office/drawing/2014/main" id="{8670B05D-270B-4AC0-B4F4-72AAE578FD0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67273A" id="Pole tekstowe 1233" o:spid="_x0000_s1026" type="#_x0000_t202" style="position:absolute;margin-left:105pt;margin-top:0;width:15pt;height:20.25pt;z-index:25291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yYfcSGwCAAAR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20832" behindDoc="0" locked="0" layoutInCell="1" allowOverlap="1" wp14:anchorId="78114DBD" wp14:editId="4AE041BF">
                      <wp:simplePos x="0" y="0"/>
                      <wp:positionH relativeFrom="column">
                        <wp:posOffset>1333500</wp:posOffset>
                      </wp:positionH>
                      <wp:positionV relativeFrom="paragraph">
                        <wp:posOffset>0</wp:posOffset>
                      </wp:positionV>
                      <wp:extent cx="190500" cy="257175"/>
                      <wp:effectExtent l="0" t="0" r="0" b="0"/>
                      <wp:wrapNone/>
                      <wp:docPr id="1234" name="Pole tekstowe 1234">
                        <a:extLst xmlns:a="http://schemas.openxmlformats.org/drawingml/2006/main">
                          <a:ext uri="{FF2B5EF4-FFF2-40B4-BE49-F238E27FC236}">
                            <a16:creationId xmlns:a16="http://schemas.microsoft.com/office/drawing/2014/main" id="{F0D10C32-A28E-420D-B76F-8F11F60DB3E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B0DF12" id="Pole tekstowe 1234" o:spid="_x0000_s1026" type="#_x0000_t202" style="position:absolute;margin-left:105pt;margin-top:0;width:15pt;height:20.25pt;z-index:25292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PbJjS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21856" behindDoc="0" locked="0" layoutInCell="1" allowOverlap="1" wp14:anchorId="1847206B" wp14:editId="7BB36F27">
                      <wp:simplePos x="0" y="0"/>
                      <wp:positionH relativeFrom="column">
                        <wp:posOffset>1333500</wp:posOffset>
                      </wp:positionH>
                      <wp:positionV relativeFrom="paragraph">
                        <wp:posOffset>0</wp:posOffset>
                      </wp:positionV>
                      <wp:extent cx="190500" cy="257175"/>
                      <wp:effectExtent l="0" t="0" r="0" b="0"/>
                      <wp:wrapNone/>
                      <wp:docPr id="1235" name="Pole tekstowe 1235">
                        <a:extLst xmlns:a="http://schemas.openxmlformats.org/drawingml/2006/main">
                          <a:ext uri="{FF2B5EF4-FFF2-40B4-BE49-F238E27FC236}">
                            <a16:creationId xmlns:a16="http://schemas.microsoft.com/office/drawing/2014/main" id="{12F054C6-09B1-41CD-A54B-897F9E93F45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51F4013" id="Pole tekstowe 1235" o:spid="_x0000_s1026" type="#_x0000_t202" style="position:absolute;margin-left:105pt;margin-top:0;width:15pt;height:20.25pt;z-index:25292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3R0g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22880" behindDoc="0" locked="0" layoutInCell="1" allowOverlap="1" wp14:anchorId="2DBC138B" wp14:editId="23469663">
                      <wp:simplePos x="0" y="0"/>
                      <wp:positionH relativeFrom="column">
                        <wp:posOffset>1333500</wp:posOffset>
                      </wp:positionH>
                      <wp:positionV relativeFrom="paragraph">
                        <wp:posOffset>0</wp:posOffset>
                      </wp:positionV>
                      <wp:extent cx="190500" cy="257175"/>
                      <wp:effectExtent l="0" t="0" r="0" b="0"/>
                      <wp:wrapNone/>
                      <wp:docPr id="1236" name="Pole tekstowe 1236">
                        <a:extLst xmlns:a="http://schemas.openxmlformats.org/drawingml/2006/main">
                          <a:ext uri="{FF2B5EF4-FFF2-40B4-BE49-F238E27FC236}">
                            <a16:creationId xmlns:a16="http://schemas.microsoft.com/office/drawing/2014/main" id="{417041E6-97AE-45EB-8776-3F7C633BF0A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3EB4DF" id="Pole tekstowe 1236" o:spid="_x0000_s1026" type="#_x0000_t202" style="position:absolute;margin-left:105pt;margin-top:0;width:15pt;height:20.25pt;z-index:25292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301D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23904" behindDoc="0" locked="0" layoutInCell="1" allowOverlap="1" wp14:anchorId="6604141A" wp14:editId="458415DE">
                      <wp:simplePos x="0" y="0"/>
                      <wp:positionH relativeFrom="column">
                        <wp:posOffset>1333500</wp:posOffset>
                      </wp:positionH>
                      <wp:positionV relativeFrom="paragraph">
                        <wp:posOffset>0</wp:posOffset>
                      </wp:positionV>
                      <wp:extent cx="190500" cy="257175"/>
                      <wp:effectExtent l="0" t="0" r="0" b="0"/>
                      <wp:wrapNone/>
                      <wp:docPr id="1237" name="Pole tekstowe 1237">
                        <a:extLst xmlns:a="http://schemas.openxmlformats.org/drawingml/2006/main">
                          <a:ext uri="{FF2B5EF4-FFF2-40B4-BE49-F238E27FC236}">
                            <a16:creationId xmlns:a16="http://schemas.microsoft.com/office/drawing/2014/main" id="{5FF5AF6A-2EF5-4836-AFBC-26CCC61133C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38A005" id="Pole tekstowe 1237" o:spid="_x0000_s1026" type="#_x0000_t202" style="position:absolute;margin-left:105pt;margin-top:0;width:15pt;height:20.25pt;z-index:25292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HuVTq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24928" behindDoc="0" locked="0" layoutInCell="1" allowOverlap="1" wp14:anchorId="7747B91E" wp14:editId="15959B14">
                      <wp:simplePos x="0" y="0"/>
                      <wp:positionH relativeFrom="column">
                        <wp:posOffset>1333500</wp:posOffset>
                      </wp:positionH>
                      <wp:positionV relativeFrom="paragraph">
                        <wp:posOffset>0</wp:posOffset>
                      </wp:positionV>
                      <wp:extent cx="190500" cy="257175"/>
                      <wp:effectExtent l="0" t="0" r="0" b="0"/>
                      <wp:wrapNone/>
                      <wp:docPr id="1238" name="Pole tekstowe 1238">
                        <a:extLst xmlns:a="http://schemas.openxmlformats.org/drawingml/2006/main">
                          <a:ext uri="{FF2B5EF4-FFF2-40B4-BE49-F238E27FC236}">
                            <a16:creationId xmlns:a16="http://schemas.microsoft.com/office/drawing/2014/main" id="{73B239D2-2EDA-4718-AE4D-D2469F9D5AB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E0977C" id="Pole tekstowe 1238" o:spid="_x0000_s1026" type="#_x0000_t202" style="position:absolute;margin-left:105pt;margin-top:0;width:15pt;height:20.25pt;z-index:25292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mPC2E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25952" behindDoc="0" locked="0" layoutInCell="1" allowOverlap="1" wp14:anchorId="276B0664" wp14:editId="4FE0DFAD">
                      <wp:simplePos x="0" y="0"/>
                      <wp:positionH relativeFrom="column">
                        <wp:posOffset>1333500</wp:posOffset>
                      </wp:positionH>
                      <wp:positionV relativeFrom="paragraph">
                        <wp:posOffset>0</wp:posOffset>
                      </wp:positionV>
                      <wp:extent cx="190500" cy="257175"/>
                      <wp:effectExtent l="0" t="0" r="0" b="0"/>
                      <wp:wrapNone/>
                      <wp:docPr id="1239" name="Pole tekstowe 1239">
                        <a:extLst xmlns:a="http://schemas.openxmlformats.org/drawingml/2006/main">
                          <a:ext uri="{FF2B5EF4-FFF2-40B4-BE49-F238E27FC236}">
                            <a16:creationId xmlns:a16="http://schemas.microsoft.com/office/drawing/2014/main" id="{C0F2BC43-9C17-40B4-ABA0-4D3FD65F970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5EBF8F" id="Pole tekstowe 1239" o:spid="_x0000_s1026" type="#_x0000_t202" style="position:absolute;margin-left:105pt;margin-top:0;width:15pt;height:20.25pt;z-index:25292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KOSdCB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26976" behindDoc="0" locked="0" layoutInCell="1" allowOverlap="1" wp14:anchorId="00F1D647" wp14:editId="58B620E2">
                      <wp:simplePos x="0" y="0"/>
                      <wp:positionH relativeFrom="column">
                        <wp:posOffset>1333500</wp:posOffset>
                      </wp:positionH>
                      <wp:positionV relativeFrom="paragraph">
                        <wp:posOffset>0</wp:posOffset>
                      </wp:positionV>
                      <wp:extent cx="190500" cy="257175"/>
                      <wp:effectExtent l="0" t="0" r="0" b="0"/>
                      <wp:wrapNone/>
                      <wp:docPr id="1240" name="Pole tekstowe 1240">
                        <a:extLst xmlns:a="http://schemas.openxmlformats.org/drawingml/2006/main">
                          <a:ext uri="{FF2B5EF4-FFF2-40B4-BE49-F238E27FC236}">
                            <a16:creationId xmlns:a16="http://schemas.microsoft.com/office/drawing/2014/main" id="{A71B2F30-D8B1-4BC7-8E68-CFA83D6E653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A55A21" id="Pole tekstowe 1240" o:spid="_x0000_s1026" type="#_x0000_t202" style="position:absolute;margin-left:105pt;margin-top:0;width:15pt;height:20.25pt;z-index:25292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fwZ3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28000" behindDoc="0" locked="0" layoutInCell="1" allowOverlap="1" wp14:anchorId="5E1855B1" wp14:editId="669C5990">
                      <wp:simplePos x="0" y="0"/>
                      <wp:positionH relativeFrom="column">
                        <wp:posOffset>1333500</wp:posOffset>
                      </wp:positionH>
                      <wp:positionV relativeFrom="paragraph">
                        <wp:posOffset>0</wp:posOffset>
                      </wp:positionV>
                      <wp:extent cx="190500" cy="257175"/>
                      <wp:effectExtent l="0" t="0" r="0" b="0"/>
                      <wp:wrapNone/>
                      <wp:docPr id="1241" name="Pole tekstowe 1241">
                        <a:extLst xmlns:a="http://schemas.openxmlformats.org/drawingml/2006/main">
                          <a:ext uri="{FF2B5EF4-FFF2-40B4-BE49-F238E27FC236}">
                            <a16:creationId xmlns:a16="http://schemas.microsoft.com/office/drawing/2014/main" id="{90EB7F4E-8EF1-4E44-9FF4-359F263F473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364830" id="Pole tekstowe 1241" o:spid="_x0000_s1026" type="#_x0000_t202" style="position:absolute;margin-left:105pt;margin-top:0;width:15pt;height:20.25pt;z-index:25292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EjXWHp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29024" behindDoc="0" locked="0" layoutInCell="1" allowOverlap="1" wp14:anchorId="1724E998" wp14:editId="7E221E7E">
                      <wp:simplePos x="0" y="0"/>
                      <wp:positionH relativeFrom="column">
                        <wp:posOffset>1333500</wp:posOffset>
                      </wp:positionH>
                      <wp:positionV relativeFrom="paragraph">
                        <wp:posOffset>0</wp:posOffset>
                      </wp:positionV>
                      <wp:extent cx="190500" cy="257175"/>
                      <wp:effectExtent l="0" t="0" r="0" b="0"/>
                      <wp:wrapNone/>
                      <wp:docPr id="1242" name="Pole tekstowe 1242">
                        <a:extLst xmlns:a="http://schemas.openxmlformats.org/drawingml/2006/main">
                          <a:ext uri="{FF2B5EF4-FFF2-40B4-BE49-F238E27FC236}">
                            <a16:creationId xmlns:a16="http://schemas.microsoft.com/office/drawing/2014/main" id="{CAD41771-FF76-43B4-9E57-CF5C0712111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FF0529" id="Pole tekstowe 1242" o:spid="_x0000_s1026" type="#_x0000_t202" style="position:absolute;margin-left:105pt;margin-top:0;width:15pt;height:20.25pt;z-index:25292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2/plJ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30048" behindDoc="0" locked="0" layoutInCell="1" allowOverlap="1" wp14:anchorId="7DF8C367" wp14:editId="4B6D3B88">
                      <wp:simplePos x="0" y="0"/>
                      <wp:positionH relativeFrom="column">
                        <wp:posOffset>1333500</wp:posOffset>
                      </wp:positionH>
                      <wp:positionV relativeFrom="paragraph">
                        <wp:posOffset>0</wp:posOffset>
                      </wp:positionV>
                      <wp:extent cx="190500" cy="257175"/>
                      <wp:effectExtent l="0" t="0" r="0" b="0"/>
                      <wp:wrapNone/>
                      <wp:docPr id="1243" name="Pole tekstowe 1243">
                        <a:extLst xmlns:a="http://schemas.openxmlformats.org/drawingml/2006/main">
                          <a:ext uri="{FF2B5EF4-FFF2-40B4-BE49-F238E27FC236}">
                            <a16:creationId xmlns:a16="http://schemas.microsoft.com/office/drawing/2014/main" id="{DD22B039-FE0B-4CF7-AE1D-326DF340731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8BA90F" id="Pole tekstowe 1243" o:spid="_x0000_s1026" type="#_x0000_t202" style="position:absolute;margin-left:105pt;margin-top:0;width:15pt;height:20.25pt;z-index:25293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Kv3PSZ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31072" behindDoc="0" locked="0" layoutInCell="1" allowOverlap="1" wp14:anchorId="3891A6A6" wp14:editId="46B30AC4">
                      <wp:simplePos x="0" y="0"/>
                      <wp:positionH relativeFrom="column">
                        <wp:posOffset>1333500</wp:posOffset>
                      </wp:positionH>
                      <wp:positionV relativeFrom="paragraph">
                        <wp:posOffset>0</wp:posOffset>
                      </wp:positionV>
                      <wp:extent cx="190500" cy="257175"/>
                      <wp:effectExtent l="0" t="0" r="0" b="0"/>
                      <wp:wrapNone/>
                      <wp:docPr id="1244" name="Pole tekstowe 1244">
                        <a:extLst xmlns:a="http://schemas.openxmlformats.org/drawingml/2006/main">
                          <a:ext uri="{FF2B5EF4-FFF2-40B4-BE49-F238E27FC236}">
                            <a16:creationId xmlns:a16="http://schemas.microsoft.com/office/drawing/2014/main" id="{D7445973-4CE8-45FB-A929-E9D8482DE8C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A85CCD" id="Pole tekstowe 1244" o:spid="_x0000_s1026" type="#_x0000_t202" style="position:absolute;margin-left:105pt;margin-top:0;width:15pt;height:20.25pt;z-index:25293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7yfu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32096" behindDoc="0" locked="0" layoutInCell="1" allowOverlap="1" wp14:anchorId="5DB0E096" wp14:editId="65A4BD19">
                      <wp:simplePos x="0" y="0"/>
                      <wp:positionH relativeFrom="column">
                        <wp:posOffset>1333500</wp:posOffset>
                      </wp:positionH>
                      <wp:positionV relativeFrom="paragraph">
                        <wp:posOffset>0</wp:posOffset>
                      </wp:positionV>
                      <wp:extent cx="190500" cy="257175"/>
                      <wp:effectExtent l="0" t="0" r="0" b="0"/>
                      <wp:wrapNone/>
                      <wp:docPr id="1245" name="Pole tekstowe 1245">
                        <a:extLst xmlns:a="http://schemas.openxmlformats.org/drawingml/2006/main">
                          <a:ext uri="{FF2B5EF4-FFF2-40B4-BE49-F238E27FC236}">
                            <a16:creationId xmlns:a16="http://schemas.microsoft.com/office/drawing/2014/main" id="{E74BD63D-E6AF-4B80-A8DF-49CCEF0F852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B3E141" id="Pole tekstowe 1245" o:spid="_x0000_s1026" type="#_x0000_t202" style="position:absolute;margin-left:105pt;margin-top:0;width:15pt;height:20.25pt;z-index:25293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hk0+B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33120" behindDoc="0" locked="0" layoutInCell="1" allowOverlap="1" wp14:anchorId="7BF7436B" wp14:editId="57E249D2">
                      <wp:simplePos x="0" y="0"/>
                      <wp:positionH relativeFrom="column">
                        <wp:posOffset>1333500</wp:posOffset>
                      </wp:positionH>
                      <wp:positionV relativeFrom="paragraph">
                        <wp:posOffset>0</wp:posOffset>
                      </wp:positionV>
                      <wp:extent cx="190500" cy="257175"/>
                      <wp:effectExtent l="0" t="0" r="0" b="0"/>
                      <wp:wrapNone/>
                      <wp:docPr id="1246" name="Pole tekstowe 1246">
                        <a:extLst xmlns:a="http://schemas.openxmlformats.org/drawingml/2006/main">
                          <a:ext uri="{FF2B5EF4-FFF2-40B4-BE49-F238E27FC236}">
                            <a16:creationId xmlns:a16="http://schemas.microsoft.com/office/drawing/2014/main" id="{BE51B2F7-10C3-4ECA-9A84-1F08A19D3BC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0FEBC5" id="Pole tekstowe 1246" o:spid="_x0000_s1026" type="#_x0000_t202" style="position:absolute;margin-left:105pt;margin-top:0;width:15pt;height:20.25pt;z-index:25293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le+i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34144" behindDoc="0" locked="0" layoutInCell="1" allowOverlap="1" wp14:anchorId="1F36D123" wp14:editId="1501E902">
                      <wp:simplePos x="0" y="0"/>
                      <wp:positionH relativeFrom="column">
                        <wp:posOffset>1333500</wp:posOffset>
                      </wp:positionH>
                      <wp:positionV relativeFrom="paragraph">
                        <wp:posOffset>0</wp:posOffset>
                      </wp:positionV>
                      <wp:extent cx="190500" cy="257175"/>
                      <wp:effectExtent l="0" t="0" r="0" b="0"/>
                      <wp:wrapNone/>
                      <wp:docPr id="1247" name="Pole tekstowe 1247">
                        <a:extLst xmlns:a="http://schemas.openxmlformats.org/drawingml/2006/main">
                          <a:ext uri="{FF2B5EF4-FFF2-40B4-BE49-F238E27FC236}">
                            <a16:creationId xmlns:a16="http://schemas.microsoft.com/office/drawing/2014/main" id="{B8EF89BA-E12D-4A72-911C-B5C8DE229A6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AC793E" id="Pole tekstowe 1247" o:spid="_x0000_s1026" type="#_x0000_t202" style="position:absolute;margin-left:105pt;margin-top:0;width:15pt;height:20.25pt;z-index:25293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hKvP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35168" behindDoc="0" locked="0" layoutInCell="1" allowOverlap="1" wp14:anchorId="0554BB89" wp14:editId="1EAB2707">
                      <wp:simplePos x="0" y="0"/>
                      <wp:positionH relativeFrom="column">
                        <wp:posOffset>1333500</wp:posOffset>
                      </wp:positionH>
                      <wp:positionV relativeFrom="paragraph">
                        <wp:posOffset>0</wp:posOffset>
                      </wp:positionV>
                      <wp:extent cx="190500" cy="257175"/>
                      <wp:effectExtent l="0" t="0" r="0" b="0"/>
                      <wp:wrapNone/>
                      <wp:docPr id="1248" name="Pole tekstowe 1248">
                        <a:extLst xmlns:a="http://schemas.openxmlformats.org/drawingml/2006/main">
                          <a:ext uri="{FF2B5EF4-FFF2-40B4-BE49-F238E27FC236}">
                            <a16:creationId xmlns:a16="http://schemas.microsoft.com/office/drawing/2014/main" id="{E62CD9AB-E4EA-4E16-AF15-7E756C7A269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AF053E" id="Pole tekstowe 1248" o:spid="_x0000_s1026" type="#_x0000_t202" style="position:absolute;margin-left:105pt;margin-top:0;width:15pt;height:20.25pt;z-index:25293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mAtoF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36192" behindDoc="0" locked="0" layoutInCell="1" allowOverlap="1" wp14:anchorId="2704EA1F" wp14:editId="0296720B">
                      <wp:simplePos x="0" y="0"/>
                      <wp:positionH relativeFrom="column">
                        <wp:posOffset>1333500</wp:posOffset>
                      </wp:positionH>
                      <wp:positionV relativeFrom="paragraph">
                        <wp:posOffset>0</wp:posOffset>
                      </wp:positionV>
                      <wp:extent cx="190500" cy="257175"/>
                      <wp:effectExtent l="0" t="0" r="0" b="0"/>
                      <wp:wrapNone/>
                      <wp:docPr id="1249" name="Pole tekstowe 1249">
                        <a:extLst xmlns:a="http://schemas.openxmlformats.org/drawingml/2006/main">
                          <a:ext uri="{FF2B5EF4-FFF2-40B4-BE49-F238E27FC236}">
                            <a16:creationId xmlns:a16="http://schemas.microsoft.com/office/drawing/2014/main" id="{AD2BF9CB-99EA-47A3-B67E-9A97B73CFFF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426B20" id="Pole tekstowe 1249" o:spid="_x0000_s1026" type="#_x0000_t202" style="position:absolute;margin-left:105pt;margin-top:0;width:15pt;height:20.25pt;z-index:25293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6dRs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37216" behindDoc="0" locked="0" layoutInCell="1" allowOverlap="1" wp14:anchorId="60A1CE1C" wp14:editId="3A6CF845">
                      <wp:simplePos x="0" y="0"/>
                      <wp:positionH relativeFrom="column">
                        <wp:posOffset>1333500</wp:posOffset>
                      </wp:positionH>
                      <wp:positionV relativeFrom="paragraph">
                        <wp:posOffset>0</wp:posOffset>
                      </wp:positionV>
                      <wp:extent cx="190500" cy="257175"/>
                      <wp:effectExtent l="0" t="0" r="0" b="0"/>
                      <wp:wrapNone/>
                      <wp:docPr id="1250" name="Pole tekstowe 1250">
                        <a:extLst xmlns:a="http://schemas.openxmlformats.org/drawingml/2006/main">
                          <a:ext uri="{FF2B5EF4-FFF2-40B4-BE49-F238E27FC236}">
                            <a16:creationId xmlns:a16="http://schemas.microsoft.com/office/drawing/2014/main" id="{D053D06F-1A20-4683-80CF-55B0B749E4F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FCB75A" id="Pole tekstowe 1250" o:spid="_x0000_s1026" type="#_x0000_t202" style="position:absolute;margin-left:105pt;margin-top:0;width:15pt;height:20.25pt;z-index:25293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NBWW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38240" behindDoc="0" locked="0" layoutInCell="1" allowOverlap="1" wp14:anchorId="017D2F5C" wp14:editId="3A8E8A0E">
                      <wp:simplePos x="0" y="0"/>
                      <wp:positionH relativeFrom="column">
                        <wp:posOffset>1333500</wp:posOffset>
                      </wp:positionH>
                      <wp:positionV relativeFrom="paragraph">
                        <wp:posOffset>0</wp:posOffset>
                      </wp:positionV>
                      <wp:extent cx="190500" cy="257175"/>
                      <wp:effectExtent l="0" t="0" r="0" b="0"/>
                      <wp:wrapNone/>
                      <wp:docPr id="1251" name="Pole tekstowe 1251">
                        <a:extLst xmlns:a="http://schemas.openxmlformats.org/drawingml/2006/main">
                          <a:ext uri="{FF2B5EF4-FFF2-40B4-BE49-F238E27FC236}">
                            <a16:creationId xmlns:a16="http://schemas.microsoft.com/office/drawing/2014/main" id="{B76F54D6-B402-49C6-91A4-F0013037CCE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D6E8954" id="Pole tekstowe 1251" o:spid="_x0000_s1026" type="#_x0000_t202" style="position:absolute;margin-left:105pt;margin-top:0;width:15pt;height:20.25pt;z-index:25293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9/IMu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39264" behindDoc="0" locked="0" layoutInCell="1" allowOverlap="1" wp14:anchorId="09530652" wp14:editId="51261E74">
                      <wp:simplePos x="0" y="0"/>
                      <wp:positionH relativeFrom="column">
                        <wp:posOffset>1333500</wp:posOffset>
                      </wp:positionH>
                      <wp:positionV relativeFrom="paragraph">
                        <wp:posOffset>0</wp:posOffset>
                      </wp:positionV>
                      <wp:extent cx="190500" cy="257175"/>
                      <wp:effectExtent l="0" t="0" r="0" b="0"/>
                      <wp:wrapNone/>
                      <wp:docPr id="1252" name="Pole tekstowe 1252">
                        <a:extLst xmlns:a="http://schemas.openxmlformats.org/drawingml/2006/main">
                          <a:ext uri="{FF2B5EF4-FFF2-40B4-BE49-F238E27FC236}">
                            <a16:creationId xmlns:a16="http://schemas.microsoft.com/office/drawing/2014/main" id="{E4C95F6E-AE55-467E-9718-11B51AA2439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6BB013" id="Pole tekstowe 1252" o:spid="_x0000_s1026" type="#_x0000_t202" style="position:absolute;margin-left:105pt;margin-top:0;width:15pt;height:20.25pt;z-index:25293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bCgh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40288" behindDoc="0" locked="0" layoutInCell="1" allowOverlap="1" wp14:anchorId="3E6B177D" wp14:editId="2D70FDF6">
                      <wp:simplePos x="0" y="0"/>
                      <wp:positionH relativeFrom="column">
                        <wp:posOffset>1333500</wp:posOffset>
                      </wp:positionH>
                      <wp:positionV relativeFrom="paragraph">
                        <wp:posOffset>0</wp:posOffset>
                      </wp:positionV>
                      <wp:extent cx="190500" cy="257175"/>
                      <wp:effectExtent l="0" t="0" r="0" b="0"/>
                      <wp:wrapNone/>
                      <wp:docPr id="1253" name="Pole tekstowe 1253">
                        <a:extLst xmlns:a="http://schemas.openxmlformats.org/drawingml/2006/main">
                          <a:ext uri="{FF2B5EF4-FFF2-40B4-BE49-F238E27FC236}">
                            <a16:creationId xmlns:a16="http://schemas.microsoft.com/office/drawing/2014/main" id="{937F2412-0067-4810-BD22-06F4C4B47BA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2D6B10" id="Pole tekstowe 1253" o:spid="_x0000_s1026" type="#_x0000_t202" style="position:absolute;margin-left:105pt;margin-top:0;width:15pt;height:20.25pt;z-index:25294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A98fH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41312" behindDoc="0" locked="0" layoutInCell="1" allowOverlap="1" wp14:anchorId="62CBA141" wp14:editId="38F6211E">
                      <wp:simplePos x="0" y="0"/>
                      <wp:positionH relativeFrom="column">
                        <wp:posOffset>1333500</wp:posOffset>
                      </wp:positionH>
                      <wp:positionV relativeFrom="paragraph">
                        <wp:posOffset>0</wp:posOffset>
                      </wp:positionV>
                      <wp:extent cx="190500" cy="257175"/>
                      <wp:effectExtent l="0" t="0" r="0" b="0"/>
                      <wp:wrapNone/>
                      <wp:docPr id="1254" name="Pole tekstowe 1254">
                        <a:extLst xmlns:a="http://schemas.openxmlformats.org/drawingml/2006/main">
                          <a:ext uri="{FF2B5EF4-FFF2-40B4-BE49-F238E27FC236}">
                            <a16:creationId xmlns:a16="http://schemas.microsoft.com/office/drawing/2014/main" id="{49A9DB1C-86DC-4EBE-BC50-D3C93B18C9B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82EAE2" id="Pole tekstowe 1254" o:spid="_x0000_s1026" type="#_x0000_t202" style="position:absolute;margin-left:105pt;margin-top:0;width:15pt;height:20.25pt;z-index:25294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BA44gk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42336" behindDoc="0" locked="0" layoutInCell="1" allowOverlap="1" wp14:anchorId="556141F5" wp14:editId="0F2C277A">
                      <wp:simplePos x="0" y="0"/>
                      <wp:positionH relativeFrom="column">
                        <wp:posOffset>1333500</wp:posOffset>
                      </wp:positionH>
                      <wp:positionV relativeFrom="paragraph">
                        <wp:posOffset>0</wp:posOffset>
                      </wp:positionV>
                      <wp:extent cx="190500" cy="257175"/>
                      <wp:effectExtent l="0" t="0" r="0" b="0"/>
                      <wp:wrapNone/>
                      <wp:docPr id="1255" name="Pole tekstowe 1255">
                        <a:extLst xmlns:a="http://schemas.openxmlformats.org/drawingml/2006/main">
                          <a:ext uri="{FF2B5EF4-FFF2-40B4-BE49-F238E27FC236}">
                            <a16:creationId xmlns:a16="http://schemas.microsoft.com/office/drawing/2014/main" id="{2F318BBB-7D92-4B27-BA73-ACD2A2461F3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791339" id="Pole tekstowe 1255" o:spid="_x0000_s1026" type="#_x0000_t202" style="position:absolute;margin-left:105pt;margin-top:0;width:15pt;height:20.25pt;z-index:25294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EhynW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43360" behindDoc="0" locked="0" layoutInCell="1" allowOverlap="1" wp14:anchorId="2BF33423" wp14:editId="2C23DAC3">
                      <wp:simplePos x="0" y="0"/>
                      <wp:positionH relativeFrom="column">
                        <wp:posOffset>1333500</wp:posOffset>
                      </wp:positionH>
                      <wp:positionV relativeFrom="paragraph">
                        <wp:posOffset>0</wp:posOffset>
                      </wp:positionV>
                      <wp:extent cx="190500" cy="257175"/>
                      <wp:effectExtent l="0" t="0" r="0" b="0"/>
                      <wp:wrapNone/>
                      <wp:docPr id="1256" name="Pole tekstowe 1256">
                        <a:extLst xmlns:a="http://schemas.openxmlformats.org/drawingml/2006/main">
                          <a:ext uri="{FF2B5EF4-FFF2-40B4-BE49-F238E27FC236}">
                            <a16:creationId xmlns:a16="http://schemas.microsoft.com/office/drawing/2014/main" id="{879EB945-2C0A-4366-8492-313D7CA6207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28ABED" id="Pole tekstowe 1256" o:spid="_x0000_s1026" type="#_x0000_t202" style="position:absolute;margin-left:105pt;margin-top:0;width:15pt;height:20.25pt;z-index:25294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mfmQM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44384" behindDoc="0" locked="0" layoutInCell="1" allowOverlap="1" wp14:anchorId="768C3F95" wp14:editId="7D7021AC">
                      <wp:simplePos x="0" y="0"/>
                      <wp:positionH relativeFrom="column">
                        <wp:posOffset>1333500</wp:posOffset>
                      </wp:positionH>
                      <wp:positionV relativeFrom="paragraph">
                        <wp:posOffset>0</wp:posOffset>
                      </wp:positionV>
                      <wp:extent cx="190500" cy="257175"/>
                      <wp:effectExtent l="0" t="0" r="0" b="0"/>
                      <wp:wrapNone/>
                      <wp:docPr id="1257" name="Pole tekstowe 1257">
                        <a:extLst xmlns:a="http://schemas.openxmlformats.org/drawingml/2006/main">
                          <a:ext uri="{FF2B5EF4-FFF2-40B4-BE49-F238E27FC236}">
                            <a16:creationId xmlns:a16="http://schemas.microsoft.com/office/drawing/2014/main" id="{E27388F6-27A3-407F-A160-F782A008A99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CDD68E" id="Pole tekstowe 1257" o:spid="_x0000_s1026" type="#_x0000_t202" style="position:absolute;margin-left:105pt;margin-top:0;width:15pt;height:20.25pt;z-index:25294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Mhv7R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45408" behindDoc="0" locked="0" layoutInCell="1" allowOverlap="1" wp14:anchorId="51C8CF13" wp14:editId="1FBCF507">
                      <wp:simplePos x="0" y="0"/>
                      <wp:positionH relativeFrom="column">
                        <wp:posOffset>1333500</wp:posOffset>
                      </wp:positionH>
                      <wp:positionV relativeFrom="paragraph">
                        <wp:posOffset>0</wp:posOffset>
                      </wp:positionV>
                      <wp:extent cx="190500" cy="257175"/>
                      <wp:effectExtent l="0" t="0" r="0" b="0"/>
                      <wp:wrapNone/>
                      <wp:docPr id="1258" name="Pole tekstowe 1258">
                        <a:extLst xmlns:a="http://schemas.openxmlformats.org/drawingml/2006/main">
                          <a:ext uri="{FF2B5EF4-FFF2-40B4-BE49-F238E27FC236}">
                            <a16:creationId xmlns:a16="http://schemas.microsoft.com/office/drawing/2014/main" id="{066A8474-6041-42C7-BC97-E47F2C0D6AA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2EA469" id="Pole tekstowe 1258" o:spid="_x0000_s1026" type="#_x0000_t202" style="position:absolute;margin-left:105pt;margin-top:0;width:15pt;height:20.25pt;z-index:25294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uU60K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46432" behindDoc="0" locked="0" layoutInCell="1" allowOverlap="1" wp14:anchorId="2F10E150" wp14:editId="35A096C0">
                      <wp:simplePos x="0" y="0"/>
                      <wp:positionH relativeFrom="column">
                        <wp:posOffset>1333500</wp:posOffset>
                      </wp:positionH>
                      <wp:positionV relativeFrom="paragraph">
                        <wp:posOffset>0</wp:posOffset>
                      </wp:positionV>
                      <wp:extent cx="190500" cy="257175"/>
                      <wp:effectExtent l="0" t="0" r="0" b="0"/>
                      <wp:wrapNone/>
                      <wp:docPr id="1259" name="Pole tekstowe 1259">
                        <a:extLst xmlns:a="http://schemas.openxmlformats.org/drawingml/2006/main">
                          <a:ext uri="{FF2B5EF4-FFF2-40B4-BE49-F238E27FC236}">
                            <a16:creationId xmlns:a16="http://schemas.microsoft.com/office/drawing/2014/main" id="{AD710413-E05A-4AFA-AD49-AD02119BD89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51F1B82" id="Pole tekstowe 1259" o:spid="_x0000_s1026" type="#_x0000_t202" style="position:absolute;margin-left:105pt;margin-top:0;width:15pt;height:20.25pt;z-index:25294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QBQTT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47456" behindDoc="0" locked="0" layoutInCell="1" allowOverlap="1" wp14:anchorId="6CC411AC" wp14:editId="38E6F017">
                      <wp:simplePos x="0" y="0"/>
                      <wp:positionH relativeFrom="column">
                        <wp:posOffset>1333500</wp:posOffset>
                      </wp:positionH>
                      <wp:positionV relativeFrom="paragraph">
                        <wp:posOffset>0</wp:posOffset>
                      </wp:positionV>
                      <wp:extent cx="190500" cy="257175"/>
                      <wp:effectExtent l="0" t="0" r="0" b="0"/>
                      <wp:wrapNone/>
                      <wp:docPr id="1260" name="Pole tekstowe 1260">
                        <a:extLst xmlns:a="http://schemas.openxmlformats.org/drawingml/2006/main">
                          <a:ext uri="{FF2B5EF4-FFF2-40B4-BE49-F238E27FC236}">
                            <a16:creationId xmlns:a16="http://schemas.microsoft.com/office/drawing/2014/main" id="{9169D4F5-7CCD-4DF9-8B13-BED1EA7BD1F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1B79D5" id="Pole tekstowe 1260" o:spid="_x0000_s1026" type="#_x0000_t202" style="position:absolute;margin-left:105pt;margin-top:0;width:15pt;height:20.25pt;z-index:25294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LmurV1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48480" behindDoc="0" locked="0" layoutInCell="1" allowOverlap="1" wp14:anchorId="0E957EE5" wp14:editId="1831D72F">
                      <wp:simplePos x="0" y="0"/>
                      <wp:positionH relativeFrom="column">
                        <wp:posOffset>1333500</wp:posOffset>
                      </wp:positionH>
                      <wp:positionV relativeFrom="paragraph">
                        <wp:posOffset>0</wp:posOffset>
                      </wp:positionV>
                      <wp:extent cx="190500" cy="257175"/>
                      <wp:effectExtent l="0" t="0" r="0" b="0"/>
                      <wp:wrapNone/>
                      <wp:docPr id="1261" name="Pole tekstowe 1261">
                        <a:extLst xmlns:a="http://schemas.openxmlformats.org/drawingml/2006/main">
                          <a:ext uri="{FF2B5EF4-FFF2-40B4-BE49-F238E27FC236}">
                            <a16:creationId xmlns:a16="http://schemas.microsoft.com/office/drawing/2014/main" id="{5A53C94B-79C8-4A7E-97B7-27BE4C8AF7B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0A426E" id="Pole tekstowe 1261" o:spid="_x0000_s1026" type="#_x0000_t202" style="position:absolute;margin-left:105pt;margin-top:0;width:15pt;height:20.25pt;z-index:25294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Jd35r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49504" behindDoc="0" locked="0" layoutInCell="1" allowOverlap="1" wp14:anchorId="4B18DE32" wp14:editId="1410FFE1">
                      <wp:simplePos x="0" y="0"/>
                      <wp:positionH relativeFrom="column">
                        <wp:posOffset>1333500</wp:posOffset>
                      </wp:positionH>
                      <wp:positionV relativeFrom="paragraph">
                        <wp:posOffset>0</wp:posOffset>
                      </wp:positionV>
                      <wp:extent cx="190500" cy="257175"/>
                      <wp:effectExtent l="0" t="0" r="0" b="0"/>
                      <wp:wrapNone/>
                      <wp:docPr id="1262" name="Pole tekstowe 1262">
                        <a:extLst xmlns:a="http://schemas.openxmlformats.org/drawingml/2006/main">
                          <a:ext uri="{FF2B5EF4-FFF2-40B4-BE49-F238E27FC236}">
                            <a16:creationId xmlns:a16="http://schemas.microsoft.com/office/drawing/2014/main" id="{58DE7E74-5760-4EEF-B5E3-D3176947087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21B131" id="Pole tekstowe 1262" o:spid="_x0000_s1026" type="#_x0000_t202" style="position:absolute;margin-left:105pt;margin-top:0;width:15pt;height:20.25pt;z-index:25294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XuXAF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50528" behindDoc="0" locked="0" layoutInCell="1" allowOverlap="1" wp14:anchorId="6B351ACD" wp14:editId="6F520FEC">
                      <wp:simplePos x="0" y="0"/>
                      <wp:positionH relativeFrom="column">
                        <wp:posOffset>1333500</wp:posOffset>
                      </wp:positionH>
                      <wp:positionV relativeFrom="paragraph">
                        <wp:posOffset>0</wp:posOffset>
                      </wp:positionV>
                      <wp:extent cx="190500" cy="257175"/>
                      <wp:effectExtent l="0" t="0" r="0" b="0"/>
                      <wp:wrapNone/>
                      <wp:docPr id="1263" name="Pole tekstowe 1263">
                        <a:extLst xmlns:a="http://schemas.openxmlformats.org/drawingml/2006/main">
                          <a:ext uri="{FF2B5EF4-FFF2-40B4-BE49-F238E27FC236}">
                            <a16:creationId xmlns:a16="http://schemas.microsoft.com/office/drawing/2014/main" id="{38E3C59A-906A-4B4F-95EA-D9FCEE7CBA3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7C120F" id="Pole tekstowe 1263" o:spid="_x0000_s1026" type="#_x0000_t202" style="position:absolute;margin-left:105pt;margin-top:0;width:15pt;height:20.25pt;z-index:25295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lYUE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51552" behindDoc="0" locked="0" layoutInCell="1" allowOverlap="1" wp14:anchorId="3A39CED7" wp14:editId="56C0DC8E">
                      <wp:simplePos x="0" y="0"/>
                      <wp:positionH relativeFrom="column">
                        <wp:posOffset>1333500</wp:posOffset>
                      </wp:positionH>
                      <wp:positionV relativeFrom="paragraph">
                        <wp:posOffset>0</wp:posOffset>
                      </wp:positionV>
                      <wp:extent cx="190500" cy="257175"/>
                      <wp:effectExtent l="0" t="0" r="0" b="0"/>
                      <wp:wrapNone/>
                      <wp:docPr id="1264" name="Pole tekstowe 1264">
                        <a:extLst xmlns:a="http://schemas.openxmlformats.org/drawingml/2006/main">
                          <a:ext uri="{FF2B5EF4-FFF2-40B4-BE49-F238E27FC236}">
                            <a16:creationId xmlns:a16="http://schemas.microsoft.com/office/drawing/2014/main" id="{1F41AC8B-3192-4068-A66C-903932A1A8F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06267D" id="Pole tekstowe 1264" o:spid="_x0000_s1026" type="#_x0000_t202" style="position:absolute;margin-left:105pt;margin-top:0;width:15pt;height:20.25pt;z-index:25295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sMa2O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52576" behindDoc="0" locked="0" layoutInCell="1" allowOverlap="1" wp14:anchorId="3FDA143E" wp14:editId="2C477481">
                      <wp:simplePos x="0" y="0"/>
                      <wp:positionH relativeFrom="column">
                        <wp:posOffset>1333500</wp:posOffset>
                      </wp:positionH>
                      <wp:positionV relativeFrom="paragraph">
                        <wp:posOffset>0</wp:posOffset>
                      </wp:positionV>
                      <wp:extent cx="190500" cy="257175"/>
                      <wp:effectExtent l="0" t="0" r="0" b="0"/>
                      <wp:wrapNone/>
                      <wp:docPr id="1265" name="Pole tekstowe 1265">
                        <a:extLst xmlns:a="http://schemas.openxmlformats.org/drawingml/2006/main">
                          <a:ext uri="{FF2B5EF4-FFF2-40B4-BE49-F238E27FC236}">
                            <a16:creationId xmlns:a16="http://schemas.microsoft.com/office/drawing/2014/main" id="{328D017E-CFAD-4B99-9303-E29AD8D4B27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E8BFD4" id="Pole tekstowe 1265" o:spid="_x0000_s1026" type="#_x0000_t202" style="position:absolute;margin-left:105pt;margin-top:0;width:15pt;height:20.25pt;z-index:25295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dh/3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53600" behindDoc="0" locked="0" layoutInCell="1" allowOverlap="1" wp14:anchorId="4C4D3481" wp14:editId="48E4292E">
                      <wp:simplePos x="0" y="0"/>
                      <wp:positionH relativeFrom="column">
                        <wp:posOffset>1333500</wp:posOffset>
                      </wp:positionH>
                      <wp:positionV relativeFrom="paragraph">
                        <wp:posOffset>0</wp:posOffset>
                      </wp:positionV>
                      <wp:extent cx="190500" cy="257175"/>
                      <wp:effectExtent l="0" t="0" r="0" b="0"/>
                      <wp:wrapNone/>
                      <wp:docPr id="1266" name="Pole tekstowe 1266">
                        <a:extLst xmlns:a="http://schemas.openxmlformats.org/drawingml/2006/main">
                          <a:ext uri="{FF2B5EF4-FFF2-40B4-BE49-F238E27FC236}">
                            <a16:creationId xmlns:a16="http://schemas.microsoft.com/office/drawing/2014/main" id="{F75A4B76-5DDA-4F72-9B1F-D8180977241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D80D93A" id="Pole tekstowe 1266" o:spid="_x0000_s1026" type="#_x0000_t202" style="position:absolute;margin-left:105pt;margin-top:0;width:15pt;height:20.25pt;z-index:25295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KWpm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54624" behindDoc="0" locked="0" layoutInCell="1" allowOverlap="1" wp14:anchorId="740CAE43" wp14:editId="25863767">
                      <wp:simplePos x="0" y="0"/>
                      <wp:positionH relativeFrom="column">
                        <wp:posOffset>1333500</wp:posOffset>
                      </wp:positionH>
                      <wp:positionV relativeFrom="paragraph">
                        <wp:posOffset>0</wp:posOffset>
                      </wp:positionV>
                      <wp:extent cx="190500" cy="257175"/>
                      <wp:effectExtent l="0" t="0" r="0" b="0"/>
                      <wp:wrapNone/>
                      <wp:docPr id="1267" name="Pole tekstowe 1267">
                        <a:extLst xmlns:a="http://schemas.openxmlformats.org/drawingml/2006/main">
                          <a:ext uri="{FF2B5EF4-FFF2-40B4-BE49-F238E27FC236}">
                            <a16:creationId xmlns:a16="http://schemas.microsoft.com/office/drawing/2014/main" id="{AE0A7A43-6526-4339-A26E-B4654FA8808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8D61F2" id="Pole tekstowe 1267" o:spid="_x0000_s1026" type="#_x0000_t202" style="position:absolute;margin-left:105pt;margin-top:0;width:15pt;height:20.25pt;z-index:25295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0dhl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55648" behindDoc="0" locked="0" layoutInCell="1" allowOverlap="1" wp14:anchorId="29083606" wp14:editId="3B0D4239">
                      <wp:simplePos x="0" y="0"/>
                      <wp:positionH relativeFrom="column">
                        <wp:posOffset>1333500</wp:posOffset>
                      </wp:positionH>
                      <wp:positionV relativeFrom="paragraph">
                        <wp:posOffset>0</wp:posOffset>
                      </wp:positionV>
                      <wp:extent cx="190500" cy="257175"/>
                      <wp:effectExtent l="0" t="0" r="0" b="0"/>
                      <wp:wrapNone/>
                      <wp:docPr id="1268" name="Pole tekstowe 1268">
                        <a:extLst xmlns:a="http://schemas.openxmlformats.org/drawingml/2006/main">
                          <a:ext uri="{FF2B5EF4-FFF2-40B4-BE49-F238E27FC236}">
                            <a16:creationId xmlns:a16="http://schemas.microsoft.com/office/drawing/2014/main" id="{BC6FD5B0-359A-429B-829D-26927360105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2D7BF6" id="Pole tekstowe 1268" o:spid="_x0000_s1026" type="#_x0000_t202" style="position:absolute;margin-left:105pt;margin-top:0;width:15pt;height:20.25pt;z-index:25295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ZDV3t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56672" behindDoc="0" locked="0" layoutInCell="1" allowOverlap="1" wp14:anchorId="06B24779" wp14:editId="006C9A5E">
                      <wp:simplePos x="0" y="0"/>
                      <wp:positionH relativeFrom="column">
                        <wp:posOffset>1333500</wp:posOffset>
                      </wp:positionH>
                      <wp:positionV relativeFrom="paragraph">
                        <wp:posOffset>0</wp:posOffset>
                      </wp:positionV>
                      <wp:extent cx="190500" cy="257175"/>
                      <wp:effectExtent l="0" t="0" r="0" b="0"/>
                      <wp:wrapNone/>
                      <wp:docPr id="1269" name="Pole tekstowe 1269">
                        <a:extLst xmlns:a="http://schemas.openxmlformats.org/drawingml/2006/main">
                          <a:ext uri="{FF2B5EF4-FFF2-40B4-BE49-F238E27FC236}">
                            <a16:creationId xmlns:a16="http://schemas.microsoft.com/office/drawing/2014/main" id="{AF979F6B-891B-4019-BE19-45D6D76A1E2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DFCB01" id="Pole tekstowe 1269" o:spid="_x0000_s1026" type="#_x0000_t202" style="position:absolute;margin-left:105pt;margin-top:0;width:15pt;height:20.25pt;z-index:25295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D7IBhh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57696" behindDoc="0" locked="0" layoutInCell="1" allowOverlap="1" wp14:anchorId="616ABE78" wp14:editId="5719F5E2">
                      <wp:simplePos x="0" y="0"/>
                      <wp:positionH relativeFrom="column">
                        <wp:posOffset>1333500</wp:posOffset>
                      </wp:positionH>
                      <wp:positionV relativeFrom="paragraph">
                        <wp:posOffset>0</wp:posOffset>
                      </wp:positionV>
                      <wp:extent cx="190500" cy="257175"/>
                      <wp:effectExtent l="0" t="0" r="0" b="0"/>
                      <wp:wrapNone/>
                      <wp:docPr id="1270" name="Pole tekstowe 1270">
                        <a:extLst xmlns:a="http://schemas.openxmlformats.org/drawingml/2006/main">
                          <a:ext uri="{FF2B5EF4-FFF2-40B4-BE49-F238E27FC236}">
                            <a16:creationId xmlns:a16="http://schemas.microsoft.com/office/drawing/2014/main" id="{6553B059-3FAD-417C-A646-02699A9F75D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82DAD1" id="Pole tekstowe 1270" o:spid="_x0000_s1026" type="#_x0000_t202" style="position:absolute;margin-left:105pt;margin-top:0;width:15pt;height:20.25pt;z-index:25295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5Kem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58720" behindDoc="0" locked="0" layoutInCell="1" allowOverlap="1" wp14:anchorId="19FAC0D0" wp14:editId="43C399A5">
                      <wp:simplePos x="0" y="0"/>
                      <wp:positionH relativeFrom="column">
                        <wp:posOffset>1333500</wp:posOffset>
                      </wp:positionH>
                      <wp:positionV relativeFrom="paragraph">
                        <wp:posOffset>0</wp:posOffset>
                      </wp:positionV>
                      <wp:extent cx="190500" cy="257175"/>
                      <wp:effectExtent l="0" t="0" r="0" b="0"/>
                      <wp:wrapNone/>
                      <wp:docPr id="1271" name="Pole tekstowe 1271">
                        <a:extLst xmlns:a="http://schemas.openxmlformats.org/drawingml/2006/main">
                          <a:ext uri="{FF2B5EF4-FFF2-40B4-BE49-F238E27FC236}">
                            <a16:creationId xmlns:a16="http://schemas.microsoft.com/office/drawing/2014/main" id="{17CE5CF4-9A07-42DE-869C-0E6D90F3AC3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4EB6ED" id="Pole tekstowe 1271" o:spid="_x0000_s1026" type="#_x0000_t202" style="position:absolute;margin-left:105pt;margin-top:0;width:15pt;height:20.25pt;z-index:25295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LF4w+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59744" behindDoc="0" locked="0" layoutInCell="1" allowOverlap="1" wp14:anchorId="41EA1D9E" wp14:editId="4D7F0599">
                      <wp:simplePos x="0" y="0"/>
                      <wp:positionH relativeFrom="column">
                        <wp:posOffset>1333500</wp:posOffset>
                      </wp:positionH>
                      <wp:positionV relativeFrom="paragraph">
                        <wp:posOffset>0</wp:posOffset>
                      </wp:positionV>
                      <wp:extent cx="190500" cy="257175"/>
                      <wp:effectExtent l="0" t="0" r="0" b="0"/>
                      <wp:wrapNone/>
                      <wp:docPr id="1272" name="Pole tekstowe 1272">
                        <a:extLst xmlns:a="http://schemas.openxmlformats.org/drawingml/2006/main">
                          <a:ext uri="{FF2B5EF4-FFF2-40B4-BE49-F238E27FC236}">
                            <a16:creationId xmlns:a16="http://schemas.microsoft.com/office/drawing/2014/main" id="{92A1865D-5E31-4F59-823D-BA2D640A163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C3A31E" id="Pole tekstowe 1272" o:spid="_x0000_s1026" type="#_x0000_t202" style="position:absolute;margin-left:105pt;margin-top:0;width:15pt;height:20.25pt;z-index:25295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5nii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60768" behindDoc="0" locked="0" layoutInCell="1" allowOverlap="1" wp14:anchorId="1D069833" wp14:editId="2109994C">
                      <wp:simplePos x="0" y="0"/>
                      <wp:positionH relativeFrom="column">
                        <wp:posOffset>1333500</wp:posOffset>
                      </wp:positionH>
                      <wp:positionV relativeFrom="paragraph">
                        <wp:posOffset>0</wp:posOffset>
                      </wp:positionV>
                      <wp:extent cx="190500" cy="257175"/>
                      <wp:effectExtent l="0" t="0" r="0" b="0"/>
                      <wp:wrapNone/>
                      <wp:docPr id="1273" name="Pole tekstowe 1273">
                        <a:extLst xmlns:a="http://schemas.openxmlformats.org/drawingml/2006/main">
                          <a:ext uri="{FF2B5EF4-FFF2-40B4-BE49-F238E27FC236}">
                            <a16:creationId xmlns:a16="http://schemas.microsoft.com/office/drawing/2014/main" id="{1B0B09EB-FF18-45E4-8BC4-2EE41A2A336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37EC52" id="Pole tekstowe 1273" o:spid="_x0000_s1026" type="#_x0000_t202" style="position:absolute;margin-left:105pt;margin-top:0;width:15pt;height:20.25pt;z-index:25296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B7yzb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61792" behindDoc="0" locked="0" layoutInCell="1" allowOverlap="1" wp14:anchorId="084AB801" wp14:editId="3581A51A">
                      <wp:simplePos x="0" y="0"/>
                      <wp:positionH relativeFrom="column">
                        <wp:posOffset>1333500</wp:posOffset>
                      </wp:positionH>
                      <wp:positionV relativeFrom="paragraph">
                        <wp:posOffset>0</wp:posOffset>
                      </wp:positionV>
                      <wp:extent cx="190500" cy="257175"/>
                      <wp:effectExtent l="0" t="0" r="0" b="0"/>
                      <wp:wrapNone/>
                      <wp:docPr id="1274" name="Pole tekstowe 1274">
                        <a:extLst xmlns:a="http://schemas.openxmlformats.org/drawingml/2006/main">
                          <a:ext uri="{FF2B5EF4-FFF2-40B4-BE49-F238E27FC236}">
                            <a16:creationId xmlns:a16="http://schemas.microsoft.com/office/drawing/2014/main" id="{AA630C1C-0C1B-431D-B7C9-75FA3CD4604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57DE93" id="Pole tekstowe 1274" o:spid="_x0000_s1026" type="#_x0000_t202" style="position:absolute;margin-left:105pt;margin-top:0;width:15pt;height:20.25pt;z-index:25296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rG01X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62816" behindDoc="0" locked="0" layoutInCell="1" allowOverlap="1" wp14:anchorId="49A7ACC3" wp14:editId="409B9845">
                      <wp:simplePos x="0" y="0"/>
                      <wp:positionH relativeFrom="column">
                        <wp:posOffset>1333500</wp:posOffset>
                      </wp:positionH>
                      <wp:positionV relativeFrom="paragraph">
                        <wp:posOffset>0</wp:posOffset>
                      </wp:positionV>
                      <wp:extent cx="190500" cy="257175"/>
                      <wp:effectExtent l="0" t="0" r="0" b="0"/>
                      <wp:wrapNone/>
                      <wp:docPr id="1275" name="Pole tekstowe 1275">
                        <a:extLst xmlns:a="http://schemas.openxmlformats.org/drawingml/2006/main">
                          <a:ext uri="{FF2B5EF4-FFF2-40B4-BE49-F238E27FC236}">
                            <a16:creationId xmlns:a16="http://schemas.microsoft.com/office/drawing/2014/main" id="{743A78EC-3A13-40F5-9939-365695F7631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BC4EA1" id="Pole tekstowe 1275" o:spid="_x0000_s1026" type="#_x0000_t202" style="position:absolute;margin-left:105pt;margin-top:0;width:15pt;height:20.25pt;z-index:25296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zkFLG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63840" behindDoc="0" locked="0" layoutInCell="1" allowOverlap="1" wp14:anchorId="2C2D6A55" wp14:editId="6554FB7E">
                      <wp:simplePos x="0" y="0"/>
                      <wp:positionH relativeFrom="column">
                        <wp:posOffset>1333500</wp:posOffset>
                      </wp:positionH>
                      <wp:positionV relativeFrom="paragraph">
                        <wp:posOffset>0</wp:posOffset>
                      </wp:positionV>
                      <wp:extent cx="190500" cy="257175"/>
                      <wp:effectExtent l="0" t="0" r="0" b="0"/>
                      <wp:wrapNone/>
                      <wp:docPr id="1276" name="Pole tekstowe 1276">
                        <a:extLst xmlns:a="http://schemas.openxmlformats.org/drawingml/2006/main">
                          <a:ext uri="{FF2B5EF4-FFF2-40B4-BE49-F238E27FC236}">
                            <a16:creationId xmlns:a16="http://schemas.microsoft.com/office/drawing/2014/main" id="{76E268D0-8CB5-4561-A3AD-87DEE5AB6B4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45FBF0" id="Pole tekstowe 1276" o:spid="_x0000_s1026" type="#_x0000_t202" style="position:absolute;margin-left:105pt;margin-top:0;width:15pt;height:20.25pt;z-index:25296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5odt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64864" behindDoc="0" locked="0" layoutInCell="1" allowOverlap="1" wp14:anchorId="08410EF5" wp14:editId="42E77BFC">
                      <wp:simplePos x="0" y="0"/>
                      <wp:positionH relativeFrom="column">
                        <wp:posOffset>1333500</wp:posOffset>
                      </wp:positionH>
                      <wp:positionV relativeFrom="paragraph">
                        <wp:posOffset>0</wp:posOffset>
                      </wp:positionV>
                      <wp:extent cx="190500" cy="257175"/>
                      <wp:effectExtent l="0" t="0" r="0" b="0"/>
                      <wp:wrapNone/>
                      <wp:docPr id="1277" name="Pole tekstowe 1277">
                        <a:extLst xmlns:a="http://schemas.openxmlformats.org/drawingml/2006/main">
                          <a:ext uri="{FF2B5EF4-FFF2-40B4-BE49-F238E27FC236}">
                            <a16:creationId xmlns:a16="http://schemas.microsoft.com/office/drawing/2014/main" id="{EFD10F18-8A73-461E-AAFD-9326AAC7630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1BD206" id="Pole tekstowe 1277" o:spid="_x0000_s1026" type="#_x0000_t202" style="position:absolute;margin-left:105pt;margin-top:0;width:15pt;height:20.25pt;z-index:25296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xRZWF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65888" behindDoc="0" locked="0" layoutInCell="1" allowOverlap="1" wp14:anchorId="458C481D" wp14:editId="31B76B02">
                      <wp:simplePos x="0" y="0"/>
                      <wp:positionH relativeFrom="column">
                        <wp:posOffset>1333500</wp:posOffset>
                      </wp:positionH>
                      <wp:positionV relativeFrom="paragraph">
                        <wp:posOffset>0</wp:posOffset>
                      </wp:positionV>
                      <wp:extent cx="190500" cy="257175"/>
                      <wp:effectExtent l="0" t="0" r="0" b="0"/>
                      <wp:wrapNone/>
                      <wp:docPr id="1278" name="Pole tekstowe 1278">
                        <a:extLst xmlns:a="http://schemas.openxmlformats.org/drawingml/2006/main">
                          <a:ext uri="{FF2B5EF4-FFF2-40B4-BE49-F238E27FC236}">
                            <a16:creationId xmlns:a16="http://schemas.microsoft.com/office/drawing/2014/main" id="{2610D1FB-0640-45D5-B43D-5B82059BF47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4B07B1A" id="Pole tekstowe 1278" o:spid="_x0000_s1026" type="#_x0000_t202" style="position:absolute;margin-left:105pt;margin-top:0;width:15pt;height:20.25pt;z-index:25296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408zs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66912" behindDoc="0" locked="0" layoutInCell="1" allowOverlap="1" wp14:anchorId="649109D6" wp14:editId="2B3335FA">
                      <wp:simplePos x="0" y="0"/>
                      <wp:positionH relativeFrom="column">
                        <wp:posOffset>1333500</wp:posOffset>
                      </wp:positionH>
                      <wp:positionV relativeFrom="paragraph">
                        <wp:posOffset>0</wp:posOffset>
                      </wp:positionV>
                      <wp:extent cx="190500" cy="257175"/>
                      <wp:effectExtent l="0" t="0" r="0" b="0"/>
                      <wp:wrapNone/>
                      <wp:docPr id="1279" name="Pole tekstowe 1279">
                        <a:extLst xmlns:a="http://schemas.openxmlformats.org/drawingml/2006/main">
                          <a:ext uri="{FF2B5EF4-FFF2-40B4-BE49-F238E27FC236}">
                            <a16:creationId xmlns:a16="http://schemas.microsoft.com/office/drawing/2014/main" id="{6E91F3E3-9947-49FA-8C6E-E0270539DE7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AC02D74" id="Pole tekstowe 1279" o:spid="_x0000_s1026" type="#_x0000_t202" style="position:absolute;margin-left:105pt;margin-top:0;width:15pt;height:20.25pt;z-index:25296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f4H4r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67936" behindDoc="0" locked="0" layoutInCell="1" allowOverlap="1" wp14:anchorId="66AA8C7D" wp14:editId="37DC7AFE">
                      <wp:simplePos x="0" y="0"/>
                      <wp:positionH relativeFrom="column">
                        <wp:posOffset>1333500</wp:posOffset>
                      </wp:positionH>
                      <wp:positionV relativeFrom="paragraph">
                        <wp:posOffset>0</wp:posOffset>
                      </wp:positionV>
                      <wp:extent cx="190500" cy="257175"/>
                      <wp:effectExtent l="0" t="0" r="0" b="0"/>
                      <wp:wrapNone/>
                      <wp:docPr id="1280" name="Pole tekstowe 1280">
                        <a:extLst xmlns:a="http://schemas.openxmlformats.org/drawingml/2006/main">
                          <a:ext uri="{FF2B5EF4-FFF2-40B4-BE49-F238E27FC236}">
                            <a16:creationId xmlns:a16="http://schemas.microsoft.com/office/drawing/2014/main" id="{A6FE7349-7110-4120-8E1E-DDDC7E1507A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19E12F" id="Pole tekstowe 1280" o:spid="_x0000_s1026" type="#_x0000_t202" style="position:absolute;margin-left:105pt;margin-top:0;width:15pt;height:20.25pt;z-index:25296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OR+04R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68960" behindDoc="0" locked="0" layoutInCell="1" allowOverlap="1" wp14:anchorId="2067251D" wp14:editId="30077DE9">
                      <wp:simplePos x="0" y="0"/>
                      <wp:positionH relativeFrom="column">
                        <wp:posOffset>1333500</wp:posOffset>
                      </wp:positionH>
                      <wp:positionV relativeFrom="paragraph">
                        <wp:posOffset>0</wp:posOffset>
                      </wp:positionV>
                      <wp:extent cx="190500" cy="257175"/>
                      <wp:effectExtent l="0" t="0" r="0" b="0"/>
                      <wp:wrapNone/>
                      <wp:docPr id="1281" name="Pole tekstowe 1281">
                        <a:extLst xmlns:a="http://schemas.openxmlformats.org/drawingml/2006/main">
                          <a:ext uri="{FF2B5EF4-FFF2-40B4-BE49-F238E27FC236}">
                            <a16:creationId xmlns:a16="http://schemas.microsoft.com/office/drawing/2014/main" id="{B419179D-21AD-4D6D-B2A3-511044E5820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8A8F1C" id="Pole tekstowe 1281" o:spid="_x0000_s1026" type="#_x0000_t202" style="position:absolute;margin-left:105pt;margin-top:0;width:15pt;height:20.25pt;z-index:25296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nIWc/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69984" behindDoc="0" locked="0" layoutInCell="1" allowOverlap="1" wp14:anchorId="2A762C36" wp14:editId="128AE1EC">
                      <wp:simplePos x="0" y="0"/>
                      <wp:positionH relativeFrom="column">
                        <wp:posOffset>1333500</wp:posOffset>
                      </wp:positionH>
                      <wp:positionV relativeFrom="paragraph">
                        <wp:posOffset>0</wp:posOffset>
                      </wp:positionV>
                      <wp:extent cx="190500" cy="257175"/>
                      <wp:effectExtent l="0" t="0" r="0" b="0"/>
                      <wp:wrapNone/>
                      <wp:docPr id="1282" name="Pole tekstowe 1282">
                        <a:extLst xmlns:a="http://schemas.openxmlformats.org/drawingml/2006/main">
                          <a:ext uri="{FF2B5EF4-FFF2-40B4-BE49-F238E27FC236}">
                            <a16:creationId xmlns:a16="http://schemas.microsoft.com/office/drawing/2014/main" id="{57045E0D-C824-41D8-8431-53DAF43B2C9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355565" id="Pole tekstowe 1282" o:spid="_x0000_s1026" type="#_x0000_t202" style="position:absolute;margin-left:105pt;margin-top:0;width:15pt;height:20.25pt;z-index:25296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LDgb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71008" behindDoc="0" locked="0" layoutInCell="1" allowOverlap="1" wp14:anchorId="7509C717" wp14:editId="1327AB94">
                      <wp:simplePos x="0" y="0"/>
                      <wp:positionH relativeFrom="column">
                        <wp:posOffset>1333500</wp:posOffset>
                      </wp:positionH>
                      <wp:positionV relativeFrom="paragraph">
                        <wp:posOffset>0</wp:posOffset>
                      </wp:positionV>
                      <wp:extent cx="190500" cy="257175"/>
                      <wp:effectExtent l="0" t="0" r="0" b="0"/>
                      <wp:wrapNone/>
                      <wp:docPr id="1283" name="Pole tekstowe 1283">
                        <a:extLst xmlns:a="http://schemas.openxmlformats.org/drawingml/2006/main">
                          <a:ext uri="{FF2B5EF4-FFF2-40B4-BE49-F238E27FC236}">
                            <a16:creationId xmlns:a16="http://schemas.microsoft.com/office/drawing/2014/main" id="{C21B9598-9CC2-4BB5-AD85-4B8AA24F326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BB28A41" id="Pole tekstowe 1283" o:spid="_x0000_s1026" type="#_x0000_t202" style="position:absolute;margin-left:105pt;margin-top:0;width:15pt;height:20.25pt;z-index:25297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WjwPK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72032" behindDoc="0" locked="0" layoutInCell="1" allowOverlap="1" wp14:anchorId="73EE07BB" wp14:editId="0DAB8F44">
                      <wp:simplePos x="0" y="0"/>
                      <wp:positionH relativeFrom="column">
                        <wp:posOffset>1333500</wp:posOffset>
                      </wp:positionH>
                      <wp:positionV relativeFrom="paragraph">
                        <wp:posOffset>0</wp:posOffset>
                      </wp:positionV>
                      <wp:extent cx="190500" cy="257175"/>
                      <wp:effectExtent l="0" t="0" r="0" b="0"/>
                      <wp:wrapNone/>
                      <wp:docPr id="1284" name="Pole tekstowe 1284">
                        <a:extLst xmlns:a="http://schemas.openxmlformats.org/drawingml/2006/main">
                          <a:ext uri="{FF2B5EF4-FFF2-40B4-BE49-F238E27FC236}">
                            <a16:creationId xmlns:a16="http://schemas.microsoft.com/office/drawing/2014/main" id="{FE791C5D-DB88-42D0-8BA7-5E1E08EE5AC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013BF5" id="Pole tekstowe 1284" o:spid="_x0000_s1026" type="#_x0000_t202" style="position:absolute;margin-left:105pt;margin-top:0;width:15pt;height:20.25pt;z-index:25297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JVk/3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73056" behindDoc="0" locked="0" layoutInCell="1" allowOverlap="1" wp14:anchorId="09A3E0C6" wp14:editId="6EF2C0D4">
                      <wp:simplePos x="0" y="0"/>
                      <wp:positionH relativeFrom="column">
                        <wp:posOffset>1333500</wp:posOffset>
                      </wp:positionH>
                      <wp:positionV relativeFrom="paragraph">
                        <wp:posOffset>0</wp:posOffset>
                      </wp:positionV>
                      <wp:extent cx="190500" cy="257175"/>
                      <wp:effectExtent l="0" t="0" r="0" b="0"/>
                      <wp:wrapNone/>
                      <wp:docPr id="1285" name="Pole tekstowe 1285">
                        <a:extLst xmlns:a="http://schemas.openxmlformats.org/drawingml/2006/main">
                          <a:ext uri="{FF2B5EF4-FFF2-40B4-BE49-F238E27FC236}">
                            <a16:creationId xmlns:a16="http://schemas.microsoft.com/office/drawing/2014/main" id="{834BB7C7-1CFC-4733-9448-9A3EFD639B9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7385A5" id="Pole tekstowe 1285" o:spid="_x0000_s1026" type="#_x0000_t202" style="position:absolute;margin-left:105pt;margin-top:0;width:15pt;height:20.25pt;z-index:25297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fy7l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74080" behindDoc="0" locked="0" layoutInCell="1" allowOverlap="1" wp14:anchorId="71DC67FE" wp14:editId="2F8E7987">
                      <wp:simplePos x="0" y="0"/>
                      <wp:positionH relativeFrom="column">
                        <wp:posOffset>1333500</wp:posOffset>
                      </wp:positionH>
                      <wp:positionV relativeFrom="paragraph">
                        <wp:posOffset>0</wp:posOffset>
                      </wp:positionV>
                      <wp:extent cx="190500" cy="257175"/>
                      <wp:effectExtent l="0" t="0" r="0" b="0"/>
                      <wp:wrapNone/>
                      <wp:docPr id="1286" name="Pole tekstowe 1286">
                        <a:extLst xmlns:a="http://schemas.openxmlformats.org/drawingml/2006/main">
                          <a:ext uri="{FF2B5EF4-FFF2-40B4-BE49-F238E27FC236}">
                            <a16:creationId xmlns:a16="http://schemas.microsoft.com/office/drawing/2014/main" id="{12F3BE16-616A-4C0B-A3DC-54A2573A948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ABD4AD5" id="Pole tekstowe 1286" o:spid="_x0000_s1026" type="#_x0000_t202" style="position:absolute;margin-left:105pt;margin-top:0;width:15pt;height:20.25pt;z-index:25297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xTZa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75104" behindDoc="0" locked="0" layoutInCell="1" allowOverlap="1" wp14:anchorId="07D90C6F" wp14:editId="2CBEB061">
                      <wp:simplePos x="0" y="0"/>
                      <wp:positionH relativeFrom="column">
                        <wp:posOffset>1333500</wp:posOffset>
                      </wp:positionH>
                      <wp:positionV relativeFrom="paragraph">
                        <wp:posOffset>0</wp:posOffset>
                      </wp:positionV>
                      <wp:extent cx="190500" cy="257175"/>
                      <wp:effectExtent l="0" t="0" r="0" b="0"/>
                      <wp:wrapNone/>
                      <wp:docPr id="1287" name="Pole tekstowe 1287">
                        <a:extLst xmlns:a="http://schemas.openxmlformats.org/drawingml/2006/main">
                          <a:ext uri="{FF2B5EF4-FFF2-40B4-BE49-F238E27FC236}">
                            <a16:creationId xmlns:a16="http://schemas.microsoft.com/office/drawing/2014/main" id="{659202F0-A256-4BF4-B3D6-28A51515561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931D2E" id="Pole tekstowe 1287" o:spid="_x0000_s1026" type="#_x0000_t202" style="position:absolute;margin-left:105pt;margin-top:0;width:15pt;height:20.25pt;z-index:25297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gz0KM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76128" behindDoc="0" locked="0" layoutInCell="1" allowOverlap="1" wp14:anchorId="2A81399A" wp14:editId="3A8BA3E9">
                      <wp:simplePos x="0" y="0"/>
                      <wp:positionH relativeFrom="column">
                        <wp:posOffset>1333500</wp:posOffset>
                      </wp:positionH>
                      <wp:positionV relativeFrom="paragraph">
                        <wp:posOffset>0</wp:posOffset>
                      </wp:positionV>
                      <wp:extent cx="190500" cy="257175"/>
                      <wp:effectExtent l="0" t="0" r="0" b="0"/>
                      <wp:wrapNone/>
                      <wp:docPr id="1288" name="Pole tekstowe 1288">
                        <a:extLst xmlns:a="http://schemas.openxmlformats.org/drawingml/2006/main">
                          <a:ext uri="{FF2B5EF4-FFF2-40B4-BE49-F238E27FC236}">
                            <a16:creationId xmlns:a16="http://schemas.microsoft.com/office/drawing/2014/main" id="{871865BD-A9A8-4479-ADD6-8A3CD711974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041D05" id="Pole tekstowe 1288" o:spid="_x0000_s1026" type="#_x0000_t202" style="position:absolute;margin-left:105pt;margin-top:0;width:15pt;height:20.25pt;z-index:25297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JLA6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77152" behindDoc="0" locked="0" layoutInCell="1" allowOverlap="1" wp14:anchorId="1A1BE8C1" wp14:editId="3BBCF60D">
                      <wp:simplePos x="0" y="0"/>
                      <wp:positionH relativeFrom="column">
                        <wp:posOffset>1333500</wp:posOffset>
                      </wp:positionH>
                      <wp:positionV relativeFrom="paragraph">
                        <wp:posOffset>0</wp:posOffset>
                      </wp:positionV>
                      <wp:extent cx="190500" cy="257175"/>
                      <wp:effectExtent l="0" t="0" r="0" b="0"/>
                      <wp:wrapNone/>
                      <wp:docPr id="1289" name="Pole tekstowe 1289">
                        <a:extLst xmlns:a="http://schemas.openxmlformats.org/drawingml/2006/main">
                          <a:ext uri="{FF2B5EF4-FFF2-40B4-BE49-F238E27FC236}">
                            <a16:creationId xmlns:a16="http://schemas.microsoft.com/office/drawing/2014/main" id="{76E1D1D2-7115-400D-84BC-0B7C1E7C585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967BC9" id="Pole tekstowe 1289" o:spid="_x0000_s1026" type="#_x0000_t202" style="position:absolute;margin-left:105pt;margin-top:0;width:15pt;height:20.25pt;z-index:25297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Xncqw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78176" behindDoc="0" locked="0" layoutInCell="1" allowOverlap="1" wp14:anchorId="5B382491" wp14:editId="13DFB255">
                      <wp:simplePos x="0" y="0"/>
                      <wp:positionH relativeFrom="column">
                        <wp:posOffset>1333500</wp:posOffset>
                      </wp:positionH>
                      <wp:positionV relativeFrom="paragraph">
                        <wp:posOffset>0</wp:posOffset>
                      </wp:positionV>
                      <wp:extent cx="190500" cy="257175"/>
                      <wp:effectExtent l="0" t="0" r="0" b="0"/>
                      <wp:wrapNone/>
                      <wp:docPr id="1290" name="Pole tekstowe 1290">
                        <a:extLst xmlns:a="http://schemas.openxmlformats.org/drawingml/2006/main">
                          <a:ext uri="{FF2B5EF4-FFF2-40B4-BE49-F238E27FC236}">
                            <a16:creationId xmlns:a16="http://schemas.microsoft.com/office/drawing/2014/main" id="{457B39E4-089D-4ECA-B796-A7537647BC5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84E9B95" id="Pole tekstowe 1290" o:spid="_x0000_s1026" type="#_x0000_t202" style="position:absolute;margin-left:105pt;margin-top:0;width:15pt;height:20.25pt;z-index:25297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py68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79200" behindDoc="0" locked="0" layoutInCell="1" allowOverlap="1" wp14:anchorId="07C930B0" wp14:editId="4C5D8031">
                      <wp:simplePos x="0" y="0"/>
                      <wp:positionH relativeFrom="column">
                        <wp:posOffset>1333500</wp:posOffset>
                      </wp:positionH>
                      <wp:positionV relativeFrom="paragraph">
                        <wp:posOffset>0</wp:posOffset>
                      </wp:positionV>
                      <wp:extent cx="190500" cy="257175"/>
                      <wp:effectExtent l="0" t="0" r="0" b="0"/>
                      <wp:wrapNone/>
                      <wp:docPr id="1291" name="Pole tekstowe 1291">
                        <a:extLst xmlns:a="http://schemas.openxmlformats.org/drawingml/2006/main">
                          <a:ext uri="{FF2B5EF4-FFF2-40B4-BE49-F238E27FC236}">
                            <a16:creationId xmlns:a16="http://schemas.microsoft.com/office/drawing/2014/main" id="{ACBAC1DF-EFEE-4EB8-A5B2-4F0414623EF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E87D0B" id="Pole tekstowe 1291" o:spid="_x0000_s1026" type="#_x0000_t202" style="position:absolute;margin-left:105pt;margin-top:0;width:15pt;height:20.25pt;z-index:25297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mUFfZ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80224" behindDoc="0" locked="0" layoutInCell="1" allowOverlap="1" wp14:anchorId="3A0BB0BE" wp14:editId="6D8833CD">
                      <wp:simplePos x="0" y="0"/>
                      <wp:positionH relativeFrom="column">
                        <wp:posOffset>1333500</wp:posOffset>
                      </wp:positionH>
                      <wp:positionV relativeFrom="paragraph">
                        <wp:posOffset>0</wp:posOffset>
                      </wp:positionV>
                      <wp:extent cx="190500" cy="257175"/>
                      <wp:effectExtent l="0" t="0" r="0" b="0"/>
                      <wp:wrapNone/>
                      <wp:docPr id="1292" name="Pole tekstowe 1292">
                        <a:extLst xmlns:a="http://schemas.openxmlformats.org/drawingml/2006/main">
                          <a:ext uri="{FF2B5EF4-FFF2-40B4-BE49-F238E27FC236}">
                            <a16:creationId xmlns:a16="http://schemas.microsoft.com/office/drawing/2014/main" id="{907EEC94-31FC-44F3-BB4C-8044A46DCB0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51009F" id="Pole tekstowe 1292" o:spid="_x0000_s1026" type="#_x0000_t202" style="position:absolute;margin-left:105pt;margin-top:0;width:15pt;height:20.25pt;z-index:25298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q9+K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81248" behindDoc="0" locked="0" layoutInCell="1" allowOverlap="1" wp14:anchorId="1D3823F4" wp14:editId="0DC81173">
                      <wp:simplePos x="0" y="0"/>
                      <wp:positionH relativeFrom="column">
                        <wp:posOffset>1333500</wp:posOffset>
                      </wp:positionH>
                      <wp:positionV relativeFrom="paragraph">
                        <wp:posOffset>0</wp:posOffset>
                      </wp:positionV>
                      <wp:extent cx="190500" cy="257175"/>
                      <wp:effectExtent l="0" t="0" r="0" b="0"/>
                      <wp:wrapNone/>
                      <wp:docPr id="1293" name="Pole tekstowe 1293">
                        <a:extLst xmlns:a="http://schemas.openxmlformats.org/drawingml/2006/main">
                          <a:ext uri="{FF2B5EF4-FFF2-40B4-BE49-F238E27FC236}">
                            <a16:creationId xmlns:a16="http://schemas.microsoft.com/office/drawing/2014/main" id="{6C933F95-58FB-4E6A-A57C-CBD53855E96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8EAB57" id="Pole tekstowe 1293" o:spid="_x0000_s1026" type="#_x0000_t202" style="position:absolute;margin-left:105pt;margin-top:0;width:15pt;height:20.25pt;z-index:25298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OmMN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82272" behindDoc="0" locked="0" layoutInCell="1" allowOverlap="1" wp14:anchorId="4F521908" wp14:editId="1B9720D9">
                      <wp:simplePos x="0" y="0"/>
                      <wp:positionH relativeFrom="column">
                        <wp:posOffset>1333500</wp:posOffset>
                      </wp:positionH>
                      <wp:positionV relativeFrom="paragraph">
                        <wp:posOffset>0</wp:posOffset>
                      </wp:positionV>
                      <wp:extent cx="190500" cy="257175"/>
                      <wp:effectExtent l="0" t="0" r="0" b="0"/>
                      <wp:wrapNone/>
                      <wp:docPr id="1294" name="Pole tekstowe 1294">
                        <a:extLst xmlns:a="http://schemas.openxmlformats.org/drawingml/2006/main">
                          <a:ext uri="{FF2B5EF4-FFF2-40B4-BE49-F238E27FC236}">
                            <a16:creationId xmlns:a16="http://schemas.microsoft.com/office/drawing/2014/main" id="{BC5AA2CC-E792-43CC-B05E-485F4AA2213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8C47BCA" id="Pole tekstowe 1294" o:spid="_x0000_s1026" type="#_x0000_t202" style="position:absolute;margin-left:105pt;margin-top:0;width:15pt;height:20.25pt;z-index:25298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PtDztt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83296" behindDoc="0" locked="0" layoutInCell="1" allowOverlap="1" wp14:anchorId="0FD3EF9D" wp14:editId="509C1826">
                      <wp:simplePos x="0" y="0"/>
                      <wp:positionH relativeFrom="column">
                        <wp:posOffset>1333500</wp:posOffset>
                      </wp:positionH>
                      <wp:positionV relativeFrom="paragraph">
                        <wp:posOffset>0</wp:posOffset>
                      </wp:positionV>
                      <wp:extent cx="190500" cy="257175"/>
                      <wp:effectExtent l="0" t="0" r="0" b="0"/>
                      <wp:wrapNone/>
                      <wp:docPr id="1295" name="Pole tekstowe 1295">
                        <a:extLst xmlns:a="http://schemas.openxmlformats.org/drawingml/2006/main">
                          <a:ext uri="{FF2B5EF4-FFF2-40B4-BE49-F238E27FC236}">
                            <a16:creationId xmlns:a16="http://schemas.microsoft.com/office/drawing/2014/main" id="{932223EC-ABFE-4C90-9885-8551EADA749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8D7A8A" id="Pole tekstowe 1295" o:spid="_x0000_s1026" type="#_x0000_t202" style="position:absolute;margin-left:105pt;margin-top:0;width:15pt;height:20.25pt;z-index:25298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clVut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84320" behindDoc="0" locked="0" layoutInCell="1" allowOverlap="1" wp14:anchorId="0F5759E7" wp14:editId="25209C35">
                      <wp:simplePos x="0" y="0"/>
                      <wp:positionH relativeFrom="column">
                        <wp:posOffset>1333500</wp:posOffset>
                      </wp:positionH>
                      <wp:positionV relativeFrom="paragraph">
                        <wp:posOffset>0</wp:posOffset>
                      </wp:positionV>
                      <wp:extent cx="190500" cy="257175"/>
                      <wp:effectExtent l="0" t="0" r="0" b="0"/>
                      <wp:wrapNone/>
                      <wp:docPr id="1296" name="Pole tekstowe 1296">
                        <a:extLst xmlns:a="http://schemas.openxmlformats.org/drawingml/2006/main">
                          <a:ext uri="{FF2B5EF4-FFF2-40B4-BE49-F238E27FC236}">
                            <a16:creationId xmlns:a16="http://schemas.microsoft.com/office/drawing/2014/main" id="{9AF1CC44-9954-4F75-8F85-F4989E9C5B1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D9CE0D" id="Pole tekstowe 1296" o:spid="_x0000_s1026" type="#_x0000_t202" style="position:absolute;margin-left:105pt;margin-top:0;width:15pt;height:20.25pt;z-index:25298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51t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85344" behindDoc="0" locked="0" layoutInCell="1" allowOverlap="1" wp14:anchorId="6F1553F3" wp14:editId="2042820C">
                      <wp:simplePos x="0" y="0"/>
                      <wp:positionH relativeFrom="column">
                        <wp:posOffset>1333500</wp:posOffset>
                      </wp:positionH>
                      <wp:positionV relativeFrom="paragraph">
                        <wp:posOffset>0</wp:posOffset>
                      </wp:positionV>
                      <wp:extent cx="190500" cy="257175"/>
                      <wp:effectExtent l="0" t="0" r="0" b="0"/>
                      <wp:wrapNone/>
                      <wp:docPr id="1297" name="Pole tekstowe 1297">
                        <a:extLst xmlns:a="http://schemas.openxmlformats.org/drawingml/2006/main">
                          <a:ext uri="{FF2B5EF4-FFF2-40B4-BE49-F238E27FC236}">
                            <a16:creationId xmlns:a16="http://schemas.microsoft.com/office/drawing/2014/main" id="{B0BFB5B1-1468-4571-A236-151567E19E8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028752" id="Pole tekstowe 1297" o:spid="_x0000_s1026" type="#_x0000_t202" style="position:absolute;margin-left:105pt;margin-top:0;width:15pt;height:20.25pt;z-index:25298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X9p5B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86368" behindDoc="0" locked="0" layoutInCell="1" allowOverlap="1" wp14:anchorId="3283C813" wp14:editId="049F3FD9">
                      <wp:simplePos x="0" y="0"/>
                      <wp:positionH relativeFrom="column">
                        <wp:posOffset>1333500</wp:posOffset>
                      </wp:positionH>
                      <wp:positionV relativeFrom="paragraph">
                        <wp:posOffset>0</wp:posOffset>
                      </wp:positionV>
                      <wp:extent cx="190500" cy="257175"/>
                      <wp:effectExtent l="0" t="0" r="0" b="0"/>
                      <wp:wrapNone/>
                      <wp:docPr id="1298" name="Pole tekstowe 1298">
                        <a:extLst xmlns:a="http://schemas.openxmlformats.org/drawingml/2006/main">
                          <a:ext uri="{FF2B5EF4-FFF2-40B4-BE49-F238E27FC236}">
                            <a16:creationId xmlns:a16="http://schemas.microsoft.com/office/drawing/2014/main" id="{C2E4EF31-31D0-4459-95EF-D895C5E88F4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4E31AF" id="Pole tekstowe 1298" o:spid="_x0000_s1026" type="#_x0000_t202" style="position:absolute;margin-left:105pt;margin-top:0;width:15pt;height:20.25pt;z-index:25298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aAlNn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87392" behindDoc="0" locked="0" layoutInCell="1" allowOverlap="1" wp14:anchorId="6C610B1F" wp14:editId="61F4934E">
                      <wp:simplePos x="0" y="0"/>
                      <wp:positionH relativeFrom="column">
                        <wp:posOffset>1333500</wp:posOffset>
                      </wp:positionH>
                      <wp:positionV relativeFrom="paragraph">
                        <wp:posOffset>0</wp:posOffset>
                      </wp:positionV>
                      <wp:extent cx="190500" cy="257175"/>
                      <wp:effectExtent l="0" t="0" r="0" b="0"/>
                      <wp:wrapNone/>
                      <wp:docPr id="1299" name="Pole tekstowe 1299">
                        <a:extLst xmlns:a="http://schemas.openxmlformats.org/drawingml/2006/main">
                          <a:ext uri="{FF2B5EF4-FFF2-40B4-BE49-F238E27FC236}">
                            <a16:creationId xmlns:a16="http://schemas.microsoft.com/office/drawing/2014/main" id="{4438B1C4-1D9D-498F-A31E-2C41DAF87C6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B8FE1B" id="Pole tekstowe 1299" o:spid="_x0000_s1026" type="#_x0000_t202" style="position:absolute;margin-left:105pt;margin-top:0;width:15pt;height:20.25pt;z-index:25298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BHzRas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88416" behindDoc="0" locked="0" layoutInCell="1" allowOverlap="1" wp14:anchorId="7EC3F8AA" wp14:editId="3F279016">
                      <wp:simplePos x="0" y="0"/>
                      <wp:positionH relativeFrom="column">
                        <wp:posOffset>1333500</wp:posOffset>
                      </wp:positionH>
                      <wp:positionV relativeFrom="paragraph">
                        <wp:posOffset>0</wp:posOffset>
                      </wp:positionV>
                      <wp:extent cx="190500" cy="257175"/>
                      <wp:effectExtent l="0" t="0" r="0" b="0"/>
                      <wp:wrapNone/>
                      <wp:docPr id="1300" name="Pole tekstowe 1300">
                        <a:extLst xmlns:a="http://schemas.openxmlformats.org/drawingml/2006/main">
                          <a:ext uri="{FF2B5EF4-FFF2-40B4-BE49-F238E27FC236}">
                            <a16:creationId xmlns:a16="http://schemas.microsoft.com/office/drawing/2014/main" id="{C25B50C6-B0CE-4D6C-A80F-ADD830C8080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AB4F1A" id="Pole tekstowe 1300" o:spid="_x0000_s1026" type="#_x0000_t202" style="position:absolute;margin-left:105pt;margin-top:0;width:15pt;height:20.25pt;z-index:25298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UdVGS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89440" behindDoc="0" locked="0" layoutInCell="1" allowOverlap="1" wp14:anchorId="6BCF7F6B" wp14:editId="12582D80">
                      <wp:simplePos x="0" y="0"/>
                      <wp:positionH relativeFrom="column">
                        <wp:posOffset>1333500</wp:posOffset>
                      </wp:positionH>
                      <wp:positionV relativeFrom="paragraph">
                        <wp:posOffset>0</wp:posOffset>
                      </wp:positionV>
                      <wp:extent cx="190500" cy="257175"/>
                      <wp:effectExtent l="0" t="0" r="0" b="0"/>
                      <wp:wrapNone/>
                      <wp:docPr id="1301" name="Pole tekstowe 1301">
                        <a:extLst xmlns:a="http://schemas.openxmlformats.org/drawingml/2006/main">
                          <a:ext uri="{FF2B5EF4-FFF2-40B4-BE49-F238E27FC236}">
                            <a16:creationId xmlns:a16="http://schemas.microsoft.com/office/drawing/2014/main" id="{2F1ADC4B-095B-4B5C-82F2-887F369F783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0DDC06" id="Pole tekstowe 1301" o:spid="_x0000_s1026" type="#_x0000_t202" style="position:absolute;margin-left:105pt;margin-top:0;width:15pt;height:20.25pt;z-index:25298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AvxmH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90464" behindDoc="0" locked="0" layoutInCell="1" allowOverlap="1" wp14:anchorId="5BD64444" wp14:editId="4605CA75">
                      <wp:simplePos x="0" y="0"/>
                      <wp:positionH relativeFrom="column">
                        <wp:posOffset>1333500</wp:posOffset>
                      </wp:positionH>
                      <wp:positionV relativeFrom="paragraph">
                        <wp:posOffset>0</wp:posOffset>
                      </wp:positionV>
                      <wp:extent cx="190500" cy="257175"/>
                      <wp:effectExtent l="0" t="0" r="0" b="0"/>
                      <wp:wrapNone/>
                      <wp:docPr id="1302" name="Pole tekstowe 1302">
                        <a:extLst xmlns:a="http://schemas.openxmlformats.org/drawingml/2006/main">
                          <a:ext uri="{FF2B5EF4-FFF2-40B4-BE49-F238E27FC236}">
                            <a16:creationId xmlns:a16="http://schemas.microsoft.com/office/drawing/2014/main" id="{A2E19143-162E-406A-B35F-3CEF98242E1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1AF7F0" id="Pole tekstowe 1302" o:spid="_x0000_s1026" type="#_x0000_t202" style="position:absolute;margin-left:105pt;margin-top:0;width:15pt;height:20.25pt;z-index:25299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i5Srf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91488" behindDoc="0" locked="0" layoutInCell="1" allowOverlap="1" wp14:anchorId="6734B79A" wp14:editId="6C748BA0">
                      <wp:simplePos x="0" y="0"/>
                      <wp:positionH relativeFrom="column">
                        <wp:posOffset>1333500</wp:posOffset>
                      </wp:positionH>
                      <wp:positionV relativeFrom="paragraph">
                        <wp:posOffset>0</wp:posOffset>
                      </wp:positionV>
                      <wp:extent cx="190500" cy="257175"/>
                      <wp:effectExtent l="0" t="0" r="0" b="0"/>
                      <wp:wrapNone/>
                      <wp:docPr id="1303" name="Pole tekstowe 1303">
                        <a:extLst xmlns:a="http://schemas.openxmlformats.org/drawingml/2006/main">
                          <a:ext uri="{FF2B5EF4-FFF2-40B4-BE49-F238E27FC236}">
                            <a16:creationId xmlns:a16="http://schemas.microsoft.com/office/drawing/2014/main" id="{3F344665-E70D-49A4-9925-0EC145AA469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B6F6AA" id="Pole tekstowe 1303" o:spid="_x0000_s1026" type="#_x0000_t202" style="position:absolute;margin-left:105pt;margin-top:0;width:15pt;height:20.25pt;z-index:25299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bnEI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92512" behindDoc="0" locked="0" layoutInCell="1" allowOverlap="1" wp14:anchorId="4E1D5C8E" wp14:editId="57748EEC">
                      <wp:simplePos x="0" y="0"/>
                      <wp:positionH relativeFrom="column">
                        <wp:posOffset>1333500</wp:posOffset>
                      </wp:positionH>
                      <wp:positionV relativeFrom="paragraph">
                        <wp:posOffset>0</wp:posOffset>
                      </wp:positionV>
                      <wp:extent cx="190500" cy="257175"/>
                      <wp:effectExtent l="0" t="0" r="0" b="0"/>
                      <wp:wrapNone/>
                      <wp:docPr id="1304" name="Pole tekstowe 1304">
                        <a:extLst xmlns:a="http://schemas.openxmlformats.org/drawingml/2006/main">
                          <a:ext uri="{FF2B5EF4-FFF2-40B4-BE49-F238E27FC236}">
                            <a16:creationId xmlns:a16="http://schemas.microsoft.com/office/drawing/2014/main" id="{C736A54D-16FD-4748-ADB8-E4E6B89F39E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2EC22B" id="Pole tekstowe 1304" o:spid="_x0000_s1026" type="#_x0000_t202" style="position:absolute;margin-left:105pt;margin-top:0;width:15pt;height:20.25pt;z-index:25299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U6QKp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93536" behindDoc="0" locked="0" layoutInCell="1" allowOverlap="1" wp14:anchorId="2D9BDDAF" wp14:editId="4F945645">
                      <wp:simplePos x="0" y="0"/>
                      <wp:positionH relativeFrom="column">
                        <wp:posOffset>1333500</wp:posOffset>
                      </wp:positionH>
                      <wp:positionV relativeFrom="paragraph">
                        <wp:posOffset>0</wp:posOffset>
                      </wp:positionV>
                      <wp:extent cx="190500" cy="257175"/>
                      <wp:effectExtent l="0" t="0" r="0" b="0"/>
                      <wp:wrapNone/>
                      <wp:docPr id="1305" name="Pole tekstowe 1305">
                        <a:extLst xmlns:a="http://schemas.openxmlformats.org/drawingml/2006/main">
                          <a:ext uri="{FF2B5EF4-FFF2-40B4-BE49-F238E27FC236}">
                            <a16:creationId xmlns:a16="http://schemas.microsoft.com/office/drawing/2014/main" id="{DF63C1F1-A7EF-4C7D-BCF4-D8E2CA029DF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ADBFE7" id="Pole tekstowe 1305" o:spid="_x0000_s1026" type="#_x0000_t202" style="position:absolute;margin-left:105pt;margin-top:0;width:15pt;height:20.25pt;z-index:25299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DCHvn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94560" behindDoc="0" locked="0" layoutInCell="1" allowOverlap="1" wp14:anchorId="08BE6ACA" wp14:editId="0C137312">
                      <wp:simplePos x="0" y="0"/>
                      <wp:positionH relativeFrom="column">
                        <wp:posOffset>1333500</wp:posOffset>
                      </wp:positionH>
                      <wp:positionV relativeFrom="paragraph">
                        <wp:posOffset>0</wp:posOffset>
                      </wp:positionV>
                      <wp:extent cx="190500" cy="257175"/>
                      <wp:effectExtent l="0" t="0" r="0" b="0"/>
                      <wp:wrapNone/>
                      <wp:docPr id="1306" name="Pole tekstowe 1306">
                        <a:extLst xmlns:a="http://schemas.openxmlformats.org/drawingml/2006/main">
                          <a:ext uri="{FF2B5EF4-FFF2-40B4-BE49-F238E27FC236}">
                            <a16:creationId xmlns:a16="http://schemas.microsoft.com/office/drawing/2014/main" id="{8465A6B2-EF58-4008-AAFC-FB344AEDC79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543E2D" id="Pole tekstowe 1306" o:spid="_x0000_s1026" type="#_x0000_t202" style="position:absolute;margin-left:105pt;margin-top:0;width:15pt;height:20.25pt;z-index:25299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hoxAy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95584" behindDoc="0" locked="0" layoutInCell="1" allowOverlap="1" wp14:anchorId="6132290B" wp14:editId="5C5D6AFA">
                      <wp:simplePos x="0" y="0"/>
                      <wp:positionH relativeFrom="column">
                        <wp:posOffset>1333500</wp:posOffset>
                      </wp:positionH>
                      <wp:positionV relativeFrom="paragraph">
                        <wp:posOffset>0</wp:posOffset>
                      </wp:positionV>
                      <wp:extent cx="190500" cy="257175"/>
                      <wp:effectExtent l="0" t="0" r="0" b="0"/>
                      <wp:wrapNone/>
                      <wp:docPr id="1307" name="Pole tekstowe 1307">
                        <a:extLst xmlns:a="http://schemas.openxmlformats.org/drawingml/2006/main">
                          <a:ext uri="{FF2B5EF4-FFF2-40B4-BE49-F238E27FC236}">
                            <a16:creationId xmlns:a16="http://schemas.microsoft.com/office/drawing/2014/main" id="{5686FFF5-54FD-45DE-B698-64681DF68F9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F9E7848" id="Pole tekstowe 1307" o:spid="_x0000_s1026" type="#_x0000_t202" style="position:absolute;margin-left:105pt;margin-top:0;width:15pt;height:20.25pt;z-index:25299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ihl0h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96608" behindDoc="0" locked="0" layoutInCell="1" allowOverlap="1" wp14:anchorId="06DDECD0" wp14:editId="0AD2A1EF">
                      <wp:simplePos x="0" y="0"/>
                      <wp:positionH relativeFrom="column">
                        <wp:posOffset>1333500</wp:posOffset>
                      </wp:positionH>
                      <wp:positionV relativeFrom="paragraph">
                        <wp:posOffset>0</wp:posOffset>
                      </wp:positionV>
                      <wp:extent cx="190500" cy="257175"/>
                      <wp:effectExtent l="0" t="0" r="0" b="0"/>
                      <wp:wrapNone/>
                      <wp:docPr id="1308" name="Pole tekstowe 1308">
                        <a:extLst xmlns:a="http://schemas.openxmlformats.org/drawingml/2006/main">
                          <a:ext uri="{FF2B5EF4-FFF2-40B4-BE49-F238E27FC236}">
                            <a16:creationId xmlns:a16="http://schemas.microsoft.com/office/drawing/2014/main" id="{4727484C-A79C-4FE6-BBC6-E510D4A2E9C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680EB29" id="Pole tekstowe 1308" o:spid="_x0000_s1026" type="#_x0000_t202" style="position:absolute;margin-left:105pt;margin-top:0;width:15pt;height:20.25pt;z-index:25299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yBud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97632" behindDoc="0" locked="0" layoutInCell="1" allowOverlap="1" wp14:anchorId="4D9B1468" wp14:editId="516AB7AA">
                      <wp:simplePos x="0" y="0"/>
                      <wp:positionH relativeFrom="column">
                        <wp:posOffset>1333500</wp:posOffset>
                      </wp:positionH>
                      <wp:positionV relativeFrom="paragraph">
                        <wp:posOffset>0</wp:posOffset>
                      </wp:positionV>
                      <wp:extent cx="190500" cy="257175"/>
                      <wp:effectExtent l="0" t="0" r="0" b="0"/>
                      <wp:wrapNone/>
                      <wp:docPr id="1309" name="Pole tekstowe 1309">
                        <a:extLst xmlns:a="http://schemas.openxmlformats.org/drawingml/2006/main">
                          <a:ext uri="{FF2B5EF4-FFF2-40B4-BE49-F238E27FC236}">
                            <a16:creationId xmlns:a16="http://schemas.microsoft.com/office/drawing/2014/main" id="{F3C31EA4-7DEE-4C09-9CC2-7CF560F1406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26D8C6" id="Pole tekstowe 1309" o:spid="_x0000_s1026" type="#_x0000_t202" style="position:absolute;margin-left:105pt;margin-top:0;width:15pt;height:20.25pt;z-index:25299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HbHf4J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98656" behindDoc="0" locked="0" layoutInCell="1" allowOverlap="1" wp14:anchorId="0614E574" wp14:editId="6AB34DCF">
                      <wp:simplePos x="0" y="0"/>
                      <wp:positionH relativeFrom="column">
                        <wp:posOffset>1333500</wp:posOffset>
                      </wp:positionH>
                      <wp:positionV relativeFrom="paragraph">
                        <wp:posOffset>0</wp:posOffset>
                      </wp:positionV>
                      <wp:extent cx="190500" cy="257175"/>
                      <wp:effectExtent l="0" t="0" r="0" b="0"/>
                      <wp:wrapNone/>
                      <wp:docPr id="1310" name="Pole tekstowe 1310">
                        <a:extLst xmlns:a="http://schemas.openxmlformats.org/drawingml/2006/main">
                          <a:ext uri="{FF2B5EF4-FFF2-40B4-BE49-F238E27FC236}">
                            <a16:creationId xmlns:a16="http://schemas.microsoft.com/office/drawing/2014/main" id="{E0DD0979-A5AF-43C1-98E0-BC94E3FA199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43796A" id="Pole tekstowe 1310" o:spid="_x0000_s1026" type="#_x0000_t202" style="position:absolute;margin-left:105pt;margin-top:0;width:15pt;height:20.25pt;z-index:25299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PDeb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2999680" behindDoc="0" locked="0" layoutInCell="1" allowOverlap="1" wp14:anchorId="7BBCE0A7" wp14:editId="18035A6F">
                      <wp:simplePos x="0" y="0"/>
                      <wp:positionH relativeFrom="column">
                        <wp:posOffset>1333500</wp:posOffset>
                      </wp:positionH>
                      <wp:positionV relativeFrom="paragraph">
                        <wp:posOffset>0</wp:posOffset>
                      </wp:positionV>
                      <wp:extent cx="190500" cy="257175"/>
                      <wp:effectExtent l="0" t="0" r="0" b="0"/>
                      <wp:wrapNone/>
                      <wp:docPr id="1311" name="Pole tekstowe 1311">
                        <a:extLst xmlns:a="http://schemas.openxmlformats.org/drawingml/2006/main">
                          <a:ext uri="{FF2B5EF4-FFF2-40B4-BE49-F238E27FC236}">
                            <a16:creationId xmlns:a16="http://schemas.microsoft.com/office/drawing/2014/main" id="{BC180221-4DFB-4BA9-8E5D-768921E9B32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4355DC" id="Pole tekstowe 1311" o:spid="_x0000_s1026" type="#_x0000_t202" style="position:absolute;margin-left:105pt;margin-top:0;width:15pt;height:20.25pt;z-index:25299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K+Nc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00704" behindDoc="0" locked="0" layoutInCell="1" allowOverlap="1" wp14:anchorId="53B1203A" wp14:editId="4D2E2AFC">
                      <wp:simplePos x="0" y="0"/>
                      <wp:positionH relativeFrom="column">
                        <wp:posOffset>1333500</wp:posOffset>
                      </wp:positionH>
                      <wp:positionV relativeFrom="paragraph">
                        <wp:posOffset>0</wp:posOffset>
                      </wp:positionV>
                      <wp:extent cx="190500" cy="257175"/>
                      <wp:effectExtent l="0" t="0" r="0" b="0"/>
                      <wp:wrapNone/>
                      <wp:docPr id="1312" name="Pole tekstowe 1312">
                        <a:extLst xmlns:a="http://schemas.openxmlformats.org/drawingml/2006/main">
                          <a:ext uri="{FF2B5EF4-FFF2-40B4-BE49-F238E27FC236}">
                            <a16:creationId xmlns:a16="http://schemas.microsoft.com/office/drawing/2014/main" id="{C1FB783E-13C2-4B19-A0BE-60A1F99E3B1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E80AA8" id="Pole tekstowe 1312" o:spid="_x0000_s1026" type="#_x0000_t202" style="position:absolute;margin-left:105pt;margin-top:0;width:15pt;height:20.25pt;z-index:25300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ecv/z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01728" behindDoc="0" locked="0" layoutInCell="1" allowOverlap="1" wp14:anchorId="7F33DE2F" wp14:editId="03DFACB6">
                      <wp:simplePos x="0" y="0"/>
                      <wp:positionH relativeFrom="column">
                        <wp:posOffset>1333500</wp:posOffset>
                      </wp:positionH>
                      <wp:positionV relativeFrom="paragraph">
                        <wp:posOffset>0</wp:posOffset>
                      </wp:positionV>
                      <wp:extent cx="190500" cy="257175"/>
                      <wp:effectExtent l="0" t="0" r="0" b="0"/>
                      <wp:wrapNone/>
                      <wp:docPr id="1313" name="Pole tekstowe 1313">
                        <a:extLst xmlns:a="http://schemas.openxmlformats.org/drawingml/2006/main">
                          <a:ext uri="{FF2B5EF4-FFF2-40B4-BE49-F238E27FC236}">
                            <a16:creationId xmlns:a16="http://schemas.microsoft.com/office/drawing/2014/main" id="{9ADD3C5C-309A-4FC2-B28D-4AF7B75D511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8B98D1" id="Pole tekstowe 1313" o:spid="_x0000_s1026" type="#_x0000_t202" style="position:absolute;margin-left:105pt;margin-top:0;width:15pt;height:20.25pt;z-index:25300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8civV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02752" behindDoc="0" locked="0" layoutInCell="1" allowOverlap="1" wp14:anchorId="36F16A81" wp14:editId="668FAD07">
                      <wp:simplePos x="0" y="0"/>
                      <wp:positionH relativeFrom="column">
                        <wp:posOffset>1333500</wp:posOffset>
                      </wp:positionH>
                      <wp:positionV relativeFrom="paragraph">
                        <wp:posOffset>0</wp:posOffset>
                      </wp:positionV>
                      <wp:extent cx="190500" cy="257175"/>
                      <wp:effectExtent l="0" t="0" r="0" b="0"/>
                      <wp:wrapNone/>
                      <wp:docPr id="1314" name="Pole tekstowe 1314">
                        <a:extLst xmlns:a="http://schemas.openxmlformats.org/drawingml/2006/main">
                          <a:ext uri="{FF2B5EF4-FFF2-40B4-BE49-F238E27FC236}">
                            <a16:creationId xmlns:a16="http://schemas.microsoft.com/office/drawing/2014/main" id="{F3E3D91E-C414-454B-9AF1-A1B02F23499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54DE99" id="Pole tekstowe 1314" o:spid="_x0000_s1026" type="#_x0000_t202" style="position:absolute;margin-left:105pt;margin-top:0;width:15pt;height:20.25pt;z-index:25300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KKKHf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03776" behindDoc="0" locked="0" layoutInCell="1" allowOverlap="1" wp14:anchorId="30EDE167" wp14:editId="30ECE990">
                      <wp:simplePos x="0" y="0"/>
                      <wp:positionH relativeFrom="column">
                        <wp:posOffset>1333500</wp:posOffset>
                      </wp:positionH>
                      <wp:positionV relativeFrom="paragraph">
                        <wp:posOffset>0</wp:posOffset>
                      </wp:positionV>
                      <wp:extent cx="190500" cy="257175"/>
                      <wp:effectExtent l="0" t="0" r="0" b="0"/>
                      <wp:wrapNone/>
                      <wp:docPr id="1315" name="Pole tekstowe 1315">
                        <a:extLst xmlns:a="http://schemas.openxmlformats.org/drawingml/2006/main">
                          <a:ext uri="{FF2B5EF4-FFF2-40B4-BE49-F238E27FC236}">
                            <a16:creationId xmlns:a16="http://schemas.microsoft.com/office/drawing/2014/main" id="{942049B0-3542-4793-88A1-8CF9E11FD25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B4CAF3" id="Pole tekstowe 1315" o:spid="_x0000_s1026" type="#_x0000_t202" style="position:absolute;margin-left:105pt;margin-top:0;width:15pt;height:20.25pt;z-index:25300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6odT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04800" behindDoc="0" locked="0" layoutInCell="1" allowOverlap="1" wp14:anchorId="0BC8F52F" wp14:editId="3772C492">
                      <wp:simplePos x="0" y="0"/>
                      <wp:positionH relativeFrom="column">
                        <wp:posOffset>1333500</wp:posOffset>
                      </wp:positionH>
                      <wp:positionV relativeFrom="paragraph">
                        <wp:posOffset>0</wp:posOffset>
                      </wp:positionV>
                      <wp:extent cx="190500" cy="257175"/>
                      <wp:effectExtent l="0" t="0" r="0" b="0"/>
                      <wp:wrapNone/>
                      <wp:docPr id="1316" name="Pole tekstowe 1316">
                        <a:extLst xmlns:a="http://schemas.openxmlformats.org/drawingml/2006/main">
                          <a:ext uri="{FF2B5EF4-FFF2-40B4-BE49-F238E27FC236}">
                            <a16:creationId xmlns:a16="http://schemas.microsoft.com/office/drawing/2014/main" id="{02D1593D-4E43-43F1-AC57-7621D73F47F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69F70D" id="Pole tekstowe 1316" o:spid="_x0000_s1026" type="#_x0000_t202" style="position:absolute;margin-left:105pt;margin-top:0;width:15pt;height:20.25pt;z-index:25300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jjbq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05824" behindDoc="0" locked="0" layoutInCell="1" allowOverlap="1" wp14:anchorId="48EBED3B" wp14:editId="1DF8C242">
                      <wp:simplePos x="0" y="0"/>
                      <wp:positionH relativeFrom="column">
                        <wp:posOffset>1333500</wp:posOffset>
                      </wp:positionH>
                      <wp:positionV relativeFrom="paragraph">
                        <wp:posOffset>0</wp:posOffset>
                      </wp:positionV>
                      <wp:extent cx="190500" cy="257175"/>
                      <wp:effectExtent l="0" t="0" r="0" b="0"/>
                      <wp:wrapNone/>
                      <wp:docPr id="1317" name="Pole tekstowe 1317">
                        <a:extLst xmlns:a="http://schemas.openxmlformats.org/drawingml/2006/main">
                          <a:ext uri="{FF2B5EF4-FFF2-40B4-BE49-F238E27FC236}">
                            <a16:creationId xmlns:a16="http://schemas.microsoft.com/office/drawing/2014/main" id="{FB97D65E-9733-4AD6-8DDB-27076CEFD62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5A49F2" id="Pole tekstowe 1317" o:spid="_x0000_s1026" type="#_x0000_t202" style="position:absolute;margin-left:105pt;margin-top:0;width:15pt;height:20.25pt;z-index:25300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G9o6b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06848" behindDoc="0" locked="0" layoutInCell="1" allowOverlap="1" wp14:anchorId="6B411EF0" wp14:editId="3C4CC989">
                      <wp:simplePos x="0" y="0"/>
                      <wp:positionH relativeFrom="column">
                        <wp:posOffset>1333500</wp:posOffset>
                      </wp:positionH>
                      <wp:positionV relativeFrom="paragraph">
                        <wp:posOffset>0</wp:posOffset>
                      </wp:positionV>
                      <wp:extent cx="190500" cy="257175"/>
                      <wp:effectExtent l="0" t="0" r="0" b="0"/>
                      <wp:wrapNone/>
                      <wp:docPr id="1318" name="Pole tekstowe 1318">
                        <a:extLst xmlns:a="http://schemas.openxmlformats.org/drawingml/2006/main">
                          <a:ext uri="{FF2B5EF4-FFF2-40B4-BE49-F238E27FC236}">
                            <a16:creationId xmlns:a16="http://schemas.microsoft.com/office/drawing/2014/main" id="{F301B56B-8B82-408B-891E-F20672ED5F0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CB0388" id="Pole tekstowe 1318" o:spid="_x0000_s1026" type="#_x0000_t202" style="position:absolute;margin-left:105pt;margin-top:0;width:15pt;height:20.25pt;z-index:25300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QHzWHGwCAAAR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07872" behindDoc="0" locked="0" layoutInCell="1" allowOverlap="1" wp14:anchorId="68DC596B" wp14:editId="685F571A">
                      <wp:simplePos x="0" y="0"/>
                      <wp:positionH relativeFrom="column">
                        <wp:posOffset>1333500</wp:posOffset>
                      </wp:positionH>
                      <wp:positionV relativeFrom="paragraph">
                        <wp:posOffset>0</wp:posOffset>
                      </wp:positionV>
                      <wp:extent cx="190500" cy="257175"/>
                      <wp:effectExtent l="0" t="0" r="0" b="0"/>
                      <wp:wrapNone/>
                      <wp:docPr id="1319" name="Pole tekstowe 1319">
                        <a:extLst xmlns:a="http://schemas.openxmlformats.org/drawingml/2006/main">
                          <a:ext uri="{FF2B5EF4-FFF2-40B4-BE49-F238E27FC236}">
                            <a16:creationId xmlns:a16="http://schemas.microsoft.com/office/drawing/2014/main" id="{D0FFA89A-4697-4D27-AA95-FAF3074B45C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8E6120" id="Pole tekstowe 1319" o:spid="_x0000_s1026" type="#_x0000_t202" style="position:absolute;margin-left:105pt;margin-top:0;width:15pt;height:20.25pt;z-index:25300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KmzN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08896" behindDoc="0" locked="0" layoutInCell="1" allowOverlap="1" wp14:anchorId="2C9D7C9A" wp14:editId="30C1F8F6">
                      <wp:simplePos x="0" y="0"/>
                      <wp:positionH relativeFrom="column">
                        <wp:posOffset>1333500</wp:posOffset>
                      </wp:positionH>
                      <wp:positionV relativeFrom="paragraph">
                        <wp:posOffset>0</wp:posOffset>
                      </wp:positionV>
                      <wp:extent cx="190500" cy="257175"/>
                      <wp:effectExtent l="0" t="0" r="0" b="0"/>
                      <wp:wrapNone/>
                      <wp:docPr id="1320" name="Pole tekstowe 1320">
                        <a:extLst xmlns:a="http://schemas.openxmlformats.org/drawingml/2006/main">
                          <a:ext uri="{FF2B5EF4-FFF2-40B4-BE49-F238E27FC236}">
                            <a16:creationId xmlns:a16="http://schemas.microsoft.com/office/drawing/2014/main" id="{C721300D-9C70-40F5-8E67-F87E7DF4E85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802111" id="Pole tekstowe 1320" o:spid="_x0000_s1026" type="#_x0000_t202" style="position:absolute;margin-left:105pt;margin-top:0;width:15pt;height:20.25pt;z-index:25300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cHt4W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09920" behindDoc="0" locked="0" layoutInCell="1" allowOverlap="1" wp14:anchorId="1C78C71E" wp14:editId="607B83E4">
                      <wp:simplePos x="0" y="0"/>
                      <wp:positionH relativeFrom="column">
                        <wp:posOffset>1333500</wp:posOffset>
                      </wp:positionH>
                      <wp:positionV relativeFrom="paragraph">
                        <wp:posOffset>0</wp:posOffset>
                      </wp:positionV>
                      <wp:extent cx="190500" cy="257175"/>
                      <wp:effectExtent l="0" t="0" r="0" b="0"/>
                      <wp:wrapNone/>
                      <wp:docPr id="1321" name="Pole tekstowe 1321">
                        <a:extLst xmlns:a="http://schemas.openxmlformats.org/drawingml/2006/main">
                          <a:ext uri="{FF2B5EF4-FFF2-40B4-BE49-F238E27FC236}">
                            <a16:creationId xmlns:a16="http://schemas.microsoft.com/office/drawing/2014/main" id="{C4F128D0-F927-497B-B17F-979CDA79A27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4BF937" id="Pole tekstowe 1321" o:spid="_x0000_s1026" type="#_x0000_t202" style="position:absolute;margin-left:105pt;margin-top:0;width:15pt;height:20.25pt;z-index:25300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OgH7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10944" behindDoc="0" locked="0" layoutInCell="1" allowOverlap="1" wp14:anchorId="7D7FB24B" wp14:editId="26E7D9BD">
                      <wp:simplePos x="0" y="0"/>
                      <wp:positionH relativeFrom="column">
                        <wp:posOffset>1333500</wp:posOffset>
                      </wp:positionH>
                      <wp:positionV relativeFrom="paragraph">
                        <wp:posOffset>0</wp:posOffset>
                      </wp:positionV>
                      <wp:extent cx="190500" cy="257175"/>
                      <wp:effectExtent l="0" t="0" r="0" b="0"/>
                      <wp:wrapNone/>
                      <wp:docPr id="1322" name="Pole tekstowe 1322">
                        <a:extLst xmlns:a="http://schemas.openxmlformats.org/drawingml/2006/main">
                          <a:ext uri="{FF2B5EF4-FFF2-40B4-BE49-F238E27FC236}">
                            <a16:creationId xmlns:a16="http://schemas.microsoft.com/office/drawing/2014/main" id="{3CE07AEA-2427-43DC-B3DF-32FE436CC79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A41580" id="Pole tekstowe 1322" o:spid="_x0000_s1026" type="#_x0000_t202" style="position:absolute;margin-left:105pt;margin-top:0;width:15pt;height:20.25pt;z-index:25301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Qcsh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11968" behindDoc="0" locked="0" layoutInCell="1" allowOverlap="1" wp14:anchorId="2798F01E" wp14:editId="31407B2D">
                      <wp:simplePos x="0" y="0"/>
                      <wp:positionH relativeFrom="column">
                        <wp:posOffset>1333500</wp:posOffset>
                      </wp:positionH>
                      <wp:positionV relativeFrom="paragraph">
                        <wp:posOffset>0</wp:posOffset>
                      </wp:positionV>
                      <wp:extent cx="190500" cy="257175"/>
                      <wp:effectExtent l="0" t="0" r="0" b="0"/>
                      <wp:wrapNone/>
                      <wp:docPr id="1323" name="Pole tekstowe 1323">
                        <a:extLst xmlns:a="http://schemas.openxmlformats.org/drawingml/2006/main">
                          <a:ext uri="{FF2B5EF4-FFF2-40B4-BE49-F238E27FC236}">
                            <a16:creationId xmlns:a16="http://schemas.microsoft.com/office/drawing/2014/main" id="{BE8CE4E9-D2A8-4F26-86BD-B7D5193D346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34CBF3" id="Pole tekstowe 1323" o:spid="_x0000_s1026" type="#_x0000_t202" style="position:absolute;margin-left:105pt;margin-top:0;width:15pt;height:20.25pt;z-index:25301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aqC2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12992" behindDoc="0" locked="0" layoutInCell="1" allowOverlap="1" wp14:anchorId="11C243BE" wp14:editId="64AD940E">
                      <wp:simplePos x="0" y="0"/>
                      <wp:positionH relativeFrom="column">
                        <wp:posOffset>1333500</wp:posOffset>
                      </wp:positionH>
                      <wp:positionV relativeFrom="paragraph">
                        <wp:posOffset>0</wp:posOffset>
                      </wp:positionV>
                      <wp:extent cx="190500" cy="257175"/>
                      <wp:effectExtent l="0" t="0" r="0" b="0"/>
                      <wp:wrapNone/>
                      <wp:docPr id="1324" name="Pole tekstowe 1324">
                        <a:extLst xmlns:a="http://schemas.openxmlformats.org/drawingml/2006/main">
                          <a:ext uri="{FF2B5EF4-FFF2-40B4-BE49-F238E27FC236}">
                            <a16:creationId xmlns:a16="http://schemas.microsoft.com/office/drawing/2014/main" id="{F2030D26-2196-4A26-8800-14FA648324A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838309" id="Pole tekstowe 1324" o:spid="_x0000_s1026" type="#_x0000_t202" style="position:absolute;margin-left:105pt;margin-top:0;width:15pt;height:20.25pt;z-index:25301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P+kKel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14016" behindDoc="0" locked="0" layoutInCell="1" allowOverlap="1" wp14:anchorId="7215DA97" wp14:editId="4B6FB636">
                      <wp:simplePos x="0" y="0"/>
                      <wp:positionH relativeFrom="column">
                        <wp:posOffset>1333500</wp:posOffset>
                      </wp:positionH>
                      <wp:positionV relativeFrom="paragraph">
                        <wp:posOffset>0</wp:posOffset>
                      </wp:positionV>
                      <wp:extent cx="190500" cy="257175"/>
                      <wp:effectExtent l="0" t="0" r="0" b="0"/>
                      <wp:wrapNone/>
                      <wp:docPr id="1325" name="Pole tekstowe 1325">
                        <a:extLst xmlns:a="http://schemas.openxmlformats.org/drawingml/2006/main">
                          <a:ext uri="{FF2B5EF4-FFF2-40B4-BE49-F238E27FC236}">
                            <a16:creationId xmlns:a16="http://schemas.microsoft.com/office/drawing/2014/main" id="{05D87340-E355-4AD5-A624-D070CB1CA00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159ECD" id="Pole tekstowe 1325" o:spid="_x0000_s1026" type="#_x0000_t202" style="position:absolute;margin-left:105pt;margin-top:0;width:15pt;height:20.25pt;z-index:25301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Pl9g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15040" behindDoc="0" locked="0" layoutInCell="1" allowOverlap="1" wp14:anchorId="17AE0A10" wp14:editId="0AC4D67E">
                      <wp:simplePos x="0" y="0"/>
                      <wp:positionH relativeFrom="column">
                        <wp:posOffset>1333500</wp:posOffset>
                      </wp:positionH>
                      <wp:positionV relativeFrom="paragraph">
                        <wp:posOffset>0</wp:posOffset>
                      </wp:positionV>
                      <wp:extent cx="190500" cy="257175"/>
                      <wp:effectExtent l="0" t="0" r="0" b="0"/>
                      <wp:wrapNone/>
                      <wp:docPr id="1326" name="Pole tekstowe 1326">
                        <a:extLst xmlns:a="http://schemas.openxmlformats.org/drawingml/2006/main">
                          <a:ext uri="{FF2B5EF4-FFF2-40B4-BE49-F238E27FC236}">
                            <a16:creationId xmlns:a16="http://schemas.microsoft.com/office/drawing/2014/main" id="{2E054403-9742-4ACC-B839-7E24FDA9259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D4495D" id="Pole tekstowe 1326" o:spid="_x0000_s1026" type="#_x0000_t202" style="position:absolute;margin-left:105pt;margin-top:0;width:15pt;height:20.25pt;z-index:25301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TFsi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16064" behindDoc="0" locked="0" layoutInCell="1" allowOverlap="1" wp14:anchorId="3C65489C" wp14:editId="149F624A">
                      <wp:simplePos x="0" y="0"/>
                      <wp:positionH relativeFrom="column">
                        <wp:posOffset>1333500</wp:posOffset>
                      </wp:positionH>
                      <wp:positionV relativeFrom="paragraph">
                        <wp:posOffset>0</wp:posOffset>
                      </wp:positionV>
                      <wp:extent cx="190500" cy="257175"/>
                      <wp:effectExtent l="0" t="0" r="0" b="0"/>
                      <wp:wrapNone/>
                      <wp:docPr id="1327" name="Pole tekstowe 1327">
                        <a:extLst xmlns:a="http://schemas.openxmlformats.org/drawingml/2006/main">
                          <a:ext uri="{FF2B5EF4-FFF2-40B4-BE49-F238E27FC236}">
                            <a16:creationId xmlns:a16="http://schemas.microsoft.com/office/drawing/2014/main" id="{E156CABB-59FE-4B01-8B45-A6F473C1962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442253" id="Pole tekstowe 1327" o:spid="_x0000_s1026" type="#_x0000_t202" style="position:absolute;margin-left:105pt;margin-top:0;width:15pt;height:20.25pt;z-index:25301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4c6pm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17088" behindDoc="0" locked="0" layoutInCell="1" allowOverlap="1" wp14:anchorId="418A6DA6" wp14:editId="769D5F0E">
                      <wp:simplePos x="0" y="0"/>
                      <wp:positionH relativeFrom="column">
                        <wp:posOffset>1333500</wp:posOffset>
                      </wp:positionH>
                      <wp:positionV relativeFrom="paragraph">
                        <wp:posOffset>0</wp:posOffset>
                      </wp:positionV>
                      <wp:extent cx="190500" cy="257175"/>
                      <wp:effectExtent l="0" t="0" r="0" b="0"/>
                      <wp:wrapNone/>
                      <wp:docPr id="1328" name="Pole tekstowe 1328">
                        <a:extLst xmlns:a="http://schemas.openxmlformats.org/drawingml/2006/main">
                          <a:ext uri="{FF2B5EF4-FFF2-40B4-BE49-F238E27FC236}">
                            <a16:creationId xmlns:a16="http://schemas.microsoft.com/office/drawing/2014/main" id="{E5779358-4370-4DCD-A59B-703ED0DD300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FCEC60" id="Pole tekstowe 1328" o:spid="_x0000_s1026" type="#_x0000_t202" style="position:absolute;margin-left:105pt;margin-top:0;width:15pt;height:20.25pt;z-index:25301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Llg7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18112" behindDoc="0" locked="0" layoutInCell="1" allowOverlap="1" wp14:anchorId="0E548F8E" wp14:editId="5D13EA9D">
                      <wp:simplePos x="0" y="0"/>
                      <wp:positionH relativeFrom="column">
                        <wp:posOffset>1333500</wp:posOffset>
                      </wp:positionH>
                      <wp:positionV relativeFrom="paragraph">
                        <wp:posOffset>0</wp:posOffset>
                      </wp:positionV>
                      <wp:extent cx="190500" cy="257175"/>
                      <wp:effectExtent l="0" t="0" r="0" b="0"/>
                      <wp:wrapNone/>
                      <wp:docPr id="1329" name="Pole tekstowe 1329">
                        <a:extLst xmlns:a="http://schemas.openxmlformats.org/drawingml/2006/main">
                          <a:ext uri="{FF2B5EF4-FFF2-40B4-BE49-F238E27FC236}">
                            <a16:creationId xmlns:a16="http://schemas.microsoft.com/office/drawing/2014/main" id="{86564183-5330-491E-A98C-A4A9AB7CF4F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98A435" id="Pole tekstowe 1329" o:spid="_x0000_s1026" type="#_x0000_t202" style="position:absolute;margin-left:105pt;margin-top:0;width:15pt;height:20.25pt;z-index:25301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NJRh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19136" behindDoc="0" locked="0" layoutInCell="1" allowOverlap="1" wp14:anchorId="601C736F" wp14:editId="3E854077">
                      <wp:simplePos x="0" y="0"/>
                      <wp:positionH relativeFrom="column">
                        <wp:posOffset>1333500</wp:posOffset>
                      </wp:positionH>
                      <wp:positionV relativeFrom="paragraph">
                        <wp:posOffset>0</wp:posOffset>
                      </wp:positionV>
                      <wp:extent cx="190500" cy="257175"/>
                      <wp:effectExtent l="0" t="0" r="0" b="0"/>
                      <wp:wrapNone/>
                      <wp:docPr id="1330" name="Pole tekstowe 1330">
                        <a:extLst xmlns:a="http://schemas.openxmlformats.org/drawingml/2006/main">
                          <a:ext uri="{FF2B5EF4-FFF2-40B4-BE49-F238E27FC236}">
                            <a16:creationId xmlns:a16="http://schemas.microsoft.com/office/drawing/2014/main" id="{96F84B61-CABA-4B0A-A273-7E9AC7DA4B3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4704A41" id="Pole tekstowe 1330" o:spid="_x0000_s1026" type="#_x0000_t202" style="position:absolute;margin-left:105pt;margin-top:0;width:15pt;height:20.25pt;z-index:25301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9p8e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20160" behindDoc="0" locked="0" layoutInCell="1" allowOverlap="1" wp14:anchorId="1906F897" wp14:editId="3B7B66CA">
                      <wp:simplePos x="0" y="0"/>
                      <wp:positionH relativeFrom="column">
                        <wp:posOffset>1333500</wp:posOffset>
                      </wp:positionH>
                      <wp:positionV relativeFrom="paragraph">
                        <wp:posOffset>0</wp:posOffset>
                      </wp:positionV>
                      <wp:extent cx="190500" cy="257175"/>
                      <wp:effectExtent l="0" t="0" r="0" b="0"/>
                      <wp:wrapNone/>
                      <wp:docPr id="1331" name="Pole tekstowe 1331">
                        <a:extLst xmlns:a="http://schemas.openxmlformats.org/drawingml/2006/main">
                          <a:ext uri="{FF2B5EF4-FFF2-40B4-BE49-F238E27FC236}">
                            <a16:creationId xmlns:a16="http://schemas.microsoft.com/office/drawing/2014/main" id="{8221D14D-410C-4ED8-9FDE-A1509490B6E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19DF29" id="Pole tekstowe 1331" o:spid="_x0000_s1026" type="#_x0000_t202" style="position:absolute;margin-left:105pt;margin-top:0;width:15pt;height:20.25pt;z-index:25302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GoCGs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21184" behindDoc="0" locked="0" layoutInCell="1" allowOverlap="1" wp14:anchorId="08231420" wp14:editId="44C7C0B4">
                      <wp:simplePos x="0" y="0"/>
                      <wp:positionH relativeFrom="column">
                        <wp:posOffset>1333500</wp:posOffset>
                      </wp:positionH>
                      <wp:positionV relativeFrom="paragraph">
                        <wp:posOffset>0</wp:posOffset>
                      </wp:positionV>
                      <wp:extent cx="190500" cy="257175"/>
                      <wp:effectExtent l="0" t="0" r="0" b="0"/>
                      <wp:wrapNone/>
                      <wp:docPr id="1332" name="Pole tekstowe 1332">
                        <a:extLst xmlns:a="http://schemas.openxmlformats.org/drawingml/2006/main">
                          <a:ext uri="{FF2B5EF4-FFF2-40B4-BE49-F238E27FC236}">
                            <a16:creationId xmlns:a16="http://schemas.microsoft.com/office/drawing/2014/main" id="{A59C23B0-F88C-408E-8B6A-032B70462C8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ED0FCD" id="Pole tekstowe 1332" o:spid="_x0000_s1026" type="#_x0000_t202" style="position:absolute;margin-left:105pt;margin-top:0;width:15pt;height:20.25pt;z-index:25302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84cPB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22208" behindDoc="0" locked="0" layoutInCell="1" allowOverlap="1" wp14:anchorId="3E389242" wp14:editId="1B4FB1CA">
                      <wp:simplePos x="0" y="0"/>
                      <wp:positionH relativeFrom="column">
                        <wp:posOffset>1333500</wp:posOffset>
                      </wp:positionH>
                      <wp:positionV relativeFrom="paragraph">
                        <wp:posOffset>0</wp:posOffset>
                      </wp:positionV>
                      <wp:extent cx="190500" cy="257175"/>
                      <wp:effectExtent l="0" t="0" r="0" b="0"/>
                      <wp:wrapNone/>
                      <wp:docPr id="1333" name="Pole tekstowe 1333">
                        <a:extLst xmlns:a="http://schemas.openxmlformats.org/drawingml/2006/main">
                          <a:ext uri="{FF2B5EF4-FFF2-40B4-BE49-F238E27FC236}">
                            <a16:creationId xmlns:a16="http://schemas.microsoft.com/office/drawing/2014/main" id="{7226E0F2-A0A3-4528-9209-D72F3B7F26B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6E3D47" id="Pole tekstowe 1333" o:spid="_x0000_s1026" type="#_x0000_t202" style="position:absolute;margin-left:105pt;margin-top:0;width:15pt;height:20.25pt;z-index:25302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WJ5Ns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23232" behindDoc="0" locked="0" layoutInCell="1" allowOverlap="1" wp14:anchorId="5B64549E" wp14:editId="330F211E">
                      <wp:simplePos x="0" y="0"/>
                      <wp:positionH relativeFrom="column">
                        <wp:posOffset>1333500</wp:posOffset>
                      </wp:positionH>
                      <wp:positionV relativeFrom="paragraph">
                        <wp:posOffset>0</wp:posOffset>
                      </wp:positionV>
                      <wp:extent cx="190500" cy="257175"/>
                      <wp:effectExtent l="0" t="0" r="0" b="0"/>
                      <wp:wrapNone/>
                      <wp:docPr id="1334" name="Pole tekstowe 1334">
                        <a:extLst xmlns:a="http://schemas.openxmlformats.org/drawingml/2006/main">
                          <a:ext uri="{FF2B5EF4-FFF2-40B4-BE49-F238E27FC236}">
                            <a16:creationId xmlns:a16="http://schemas.microsoft.com/office/drawing/2014/main" id="{381276B1-E147-49C9-B048-C87526C428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EA0B69" id="Pole tekstowe 1334" o:spid="_x0000_s1026" type="#_x0000_t202" style="position:absolute;margin-left:105pt;margin-top:0;width:15pt;height:20.25pt;z-index:25302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Njyg5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24256" behindDoc="0" locked="0" layoutInCell="1" allowOverlap="1" wp14:anchorId="66764F11" wp14:editId="63C430D7">
                      <wp:simplePos x="0" y="0"/>
                      <wp:positionH relativeFrom="column">
                        <wp:posOffset>1333500</wp:posOffset>
                      </wp:positionH>
                      <wp:positionV relativeFrom="paragraph">
                        <wp:posOffset>0</wp:posOffset>
                      </wp:positionV>
                      <wp:extent cx="190500" cy="257175"/>
                      <wp:effectExtent l="0" t="0" r="0" b="0"/>
                      <wp:wrapNone/>
                      <wp:docPr id="1335" name="Pole tekstowe 1335">
                        <a:extLst xmlns:a="http://schemas.openxmlformats.org/drawingml/2006/main">
                          <a:ext uri="{FF2B5EF4-FFF2-40B4-BE49-F238E27FC236}">
                            <a16:creationId xmlns:a16="http://schemas.microsoft.com/office/drawing/2014/main" id="{3709B6A0-61AE-43D0-985D-B2A51897AC2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C1802F" id="Pole tekstowe 1335" o:spid="_x0000_s1026" type="#_x0000_t202" style="position:absolute;margin-left:105pt;margin-top:0;width:15pt;height:20.25pt;z-index:25302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Fjn/s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25280" behindDoc="0" locked="0" layoutInCell="1" allowOverlap="1" wp14:anchorId="789296FF" wp14:editId="2AB7AE3F">
                      <wp:simplePos x="0" y="0"/>
                      <wp:positionH relativeFrom="column">
                        <wp:posOffset>1333500</wp:posOffset>
                      </wp:positionH>
                      <wp:positionV relativeFrom="paragraph">
                        <wp:posOffset>0</wp:posOffset>
                      </wp:positionV>
                      <wp:extent cx="190500" cy="257175"/>
                      <wp:effectExtent l="0" t="0" r="0" b="0"/>
                      <wp:wrapNone/>
                      <wp:docPr id="1336" name="Pole tekstowe 1336">
                        <a:extLst xmlns:a="http://schemas.openxmlformats.org/drawingml/2006/main">
                          <a:ext uri="{FF2B5EF4-FFF2-40B4-BE49-F238E27FC236}">
                            <a16:creationId xmlns:a16="http://schemas.microsoft.com/office/drawing/2014/main" id="{AA7CC999-C7A2-44A2-B8CE-201C049068D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B6A4CA" id="Pole tekstowe 1336" o:spid="_x0000_s1026" type="#_x0000_t202" style="position:absolute;margin-left:105pt;margin-top:0;width:15pt;height:20.25pt;z-index:25302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N5Nmgp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26304" behindDoc="0" locked="0" layoutInCell="1" allowOverlap="1" wp14:anchorId="63A4793B" wp14:editId="37CBBE2D">
                      <wp:simplePos x="0" y="0"/>
                      <wp:positionH relativeFrom="column">
                        <wp:posOffset>1333500</wp:posOffset>
                      </wp:positionH>
                      <wp:positionV relativeFrom="paragraph">
                        <wp:posOffset>0</wp:posOffset>
                      </wp:positionV>
                      <wp:extent cx="190500" cy="257175"/>
                      <wp:effectExtent l="0" t="0" r="0" b="0"/>
                      <wp:wrapNone/>
                      <wp:docPr id="1337" name="Pole tekstowe 1337">
                        <a:extLst xmlns:a="http://schemas.openxmlformats.org/drawingml/2006/main">
                          <a:ext uri="{FF2B5EF4-FFF2-40B4-BE49-F238E27FC236}">
                            <a16:creationId xmlns:a16="http://schemas.microsoft.com/office/drawing/2014/main" id="{566DDA67-C1AF-4589-8E88-B1ED01FB863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1B5662" id="Pole tekstowe 1337" o:spid="_x0000_s1026" type="#_x0000_t202" style="position:absolute;margin-left:105pt;margin-top:0;width:15pt;height:20.25pt;z-index:25302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Y15f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27328" behindDoc="0" locked="0" layoutInCell="1" allowOverlap="1" wp14:anchorId="1E4B93D9" wp14:editId="5473BAF5">
                      <wp:simplePos x="0" y="0"/>
                      <wp:positionH relativeFrom="column">
                        <wp:posOffset>1333500</wp:posOffset>
                      </wp:positionH>
                      <wp:positionV relativeFrom="paragraph">
                        <wp:posOffset>0</wp:posOffset>
                      </wp:positionV>
                      <wp:extent cx="190500" cy="257175"/>
                      <wp:effectExtent l="0" t="0" r="0" b="0"/>
                      <wp:wrapNone/>
                      <wp:docPr id="1338" name="Pole tekstowe 1338">
                        <a:extLst xmlns:a="http://schemas.openxmlformats.org/drawingml/2006/main">
                          <a:ext uri="{FF2B5EF4-FFF2-40B4-BE49-F238E27FC236}">
                            <a16:creationId xmlns:a16="http://schemas.microsoft.com/office/drawing/2014/main" id="{2E000D89-EFA7-46F0-BFE2-12593C2A051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D2F10E" id="Pole tekstowe 1338" o:spid="_x0000_s1026" type="#_x0000_t202" style="position:absolute;margin-left:105pt;margin-top:0;width:15pt;height:20.25pt;z-index:25302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9obPe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28352" behindDoc="0" locked="0" layoutInCell="1" allowOverlap="1" wp14:anchorId="76D81BA6" wp14:editId="5BA9968E">
                      <wp:simplePos x="0" y="0"/>
                      <wp:positionH relativeFrom="column">
                        <wp:posOffset>1333500</wp:posOffset>
                      </wp:positionH>
                      <wp:positionV relativeFrom="paragraph">
                        <wp:posOffset>0</wp:posOffset>
                      </wp:positionV>
                      <wp:extent cx="190500" cy="257175"/>
                      <wp:effectExtent l="0" t="0" r="0" b="0"/>
                      <wp:wrapNone/>
                      <wp:docPr id="1339" name="Pole tekstowe 1339">
                        <a:extLst xmlns:a="http://schemas.openxmlformats.org/drawingml/2006/main">
                          <a:ext uri="{FF2B5EF4-FFF2-40B4-BE49-F238E27FC236}">
                            <a16:creationId xmlns:a16="http://schemas.microsoft.com/office/drawing/2014/main" id="{369E07EF-8F40-4C1F-AEF4-AAC90D2BF3F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869A77" id="Pole tekstowe 1339" o:spid="_x0000_s1026" type="#_x0000_t202" style="position:absolute;margin-left:105pt;margin-top:0;width:15pt;height:20.25pt;z-index:25302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GuD14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29376" behindDoc="0" locked="0" layoutInCell="1" allowOverlap="1" wp14:anchorId="1401AB1E" wp14:editId="1F0E5619">
                      <wp:simplePos x="0" y="0"/>
                      <wp:positionH relativeFrom="column">
                        <wp:posOffset>1333500</wp:posOffset>
                      </wp:positionH>
                      <wp:positionV relativeFrom="paragraph">
                        <wp:posOffset>0</wp:posOffset>
                      </wp:positionV>
                      <wp:extent cx="190500" cy="257175"/>
                      <wp:effectExtent l="0" t="0" r="0" b="0"/>
                      <wp:wrapNone/>
                      <wp:docPr id="1340" name="Pole tekstowe 1340">
                        <a:extLst xmlns:a="http://schemas.openxmlformats.org/drawingml/2006/main">
                          <a:ext uri="{FF2B5EF4-FFF2-40B4-BE49-F238E27FC236}">
                            <a16:creationId xmlns:a16="http://schemas.microsoft.com/office/drawing/2014/main" id="{2FA1B3AB-12AA-4CFC-900E-C650D7193E1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EA6E29" id="Pole tekstowe 1340" o:spid="_x0000_s1026" type="#_x0000_t202" style="position:absolute;margin-left:105pt;margin-top:0;width:15pt;height:20.25pt;z-index:25302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uBU2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30400" behindDoc="0" locked="0" layoutInCell="1" allowOverlap="1" wp14:anchorId="0409B967" wp14:editId="041A605D">
                      <wp:simplePos x="0" y="0"/>
                      <wp:positionH relativeFrom="column">
                        <wp:posOffset>1333500</wp:posOffset>
                      </wp:positionH>
                      <wp:positionV relativeFrom="paragraph">
                        <wp:posOffset>0</wp:posOffset>
                      </wp:positionV>
                      <wp:extent cx="190500" cy="257175"/>
                      <wp:effectExtent l="0" t="0" r="0" b="0"/>
                      <wp:wrapNone/>
                      <wp:docPr id="1341" name="Pole tekstowe 1341">
                        <a:extLst xmlns:a="http://schemas.openxmlformats.org/drawingml/2006/main">
                          <a:ext uri="{FF2B5EF4-FFF2-40B4-BE49-F238E27FC236}">
                            <a16:creationId xmlns:a16="http://schemas.microsoft.com/office/drawing/2014/main" id="{0B628209-6A97-440C-A15D-B6C523279A1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0EC379" id="Pole tekstowe 1341" o:spid="_x0000_s1026" type="#_x0000_t202" style="position:absolute;margin-left:105pt;margin-top:0;width:15pt;height:20.25pt;z-index:25303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0DdsQ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31424" behindDoc="0" locked="0" layoutInCell="1" allowOverlap="1" wp14:anchorId="02EF8F41" wp14:editId="3B575E52">
                      <wp:simplePos x="0" y="0"/>
                      <wp:positionH relativeFrom="column">
                        <wp:posOffset>1333500</wp:posOffset>
                      </wp:positionH>
                      <wp:positionV relativeFrom="paragraph">
                        <wp:posOffset>0</wp:posOffset>
                      </wp:positionV>
                      <wp:extent cx="190500" cy="257175"/>
                      <wp:effectExtent l="0" t="0" r="0" b="0"/>
                      <wp:wrapNone/>
                      <wp:docPr id="1342" name="Pole tekstowe 1342">
                        <a:extLst xmlns:a="http://schemas.openxmlformats.org/drawingml/2006/main">
                          <a:ext uri="{FF2B5EF4-FFF2-40B4-BE49-F238E27FC236}">
                            <a16:creationId xmlns:a16="http://schemas.microsoft.com/office/drawing/2014/main" id="{46651E5F-2395-4555-AF0F-2B11EFE7FFC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E9F5EF" id="Pole tekstowe 1342" o:spid="_x0000_s1026" type="#_x0000_t202" style="position:absolute;margin-left:105pt;margin-top:0;width:15pt;height:20.25pt;z-index:25303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B5TxGF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32448" behindDoc="0" locked="0" layoutInCell="1" allowOverlap="1" wp14:anchorId="21CA41FD" wp14:editId="67525B5A">
                      <wp:simplePos x="0" y="0"/>
                      <wp:positionH relativeFrom="column">
                        <wp:posOffset>1333500</wp:posOffset>
                      </wp:positionH>
                      <wp:positionV relativeFrom="paragraph">
                        <wp:posOffset>0</wp:posOffset>
                      </wp:positionV>
                      <wp:extent cx="190500" cy="257175"/>
                      <wp:effectExtent l="0" t="0" r="0" b="0"/>
                      <wp:wrapNone/>
                      <wp:docPr id="1343" name="Pole tekstowe 1343">
                        <a:extLst xmlns:a="http://schemas.openxmlformats.org/drawingml/2006/main">
                          <a:ext uri="{FF2B5EF4-FFF2-40B4-BE49-F238E27FC236}">
                            <a16:creationId xmlns:a16="http://schemas.microsoft.com/office/drawing/2014/main" id="{34786DCB-E782-4A02-839F-62B137ECC38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6086A2" id="Pole tekstowe 1343" o:spid="_x0000_s1026" type="#_x0000_t202" style="position:absolute;margin-left:105pt;margin-top:0;width:15pt;height:20.25pt;z-index:25303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i78KQ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33472" behindDoc="0" locked="0" layoutInCell="1" allowOverlap="1" wp14:anchorId="5D8780BB" wp14:editId="32627B7F">
                      <wp:simplePos x="0" y="0"/>
                      <wp:positionH relativeFrom="column">
                        <wp:posOffset>1333500</wp:posOffset>
                      </wp:positionH>
                      <wp:positionV relativeFrom="paragraph">
                        <wp:posOffset>0</wp:posOffset>
                      </wp:positionV>
                      <wp:extent cx="190500" cy="257175"/>
                      <wp:effectExtent l="0" t="0" r="0" b="0"/>
                      <wp:wrapNone/>
                      <wp:docPr id="1344" name="Pole tekstowe 1344">
                        <a:extLst xmlns:a="http://schemas.openxmlformats.org/drawingml/2006/main">
                          <a:ext uri="{FF2B5EF4-FFF2-40B4-BE49-F238E27FC236}">
                            <a16:creationId xmlns:a16="http://schemas.microsoft.com/office/drawing/2014/main" id="{B088D0B5-20B0-4909-AECE-CDF0E2E0A5D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1A59F8" id="Pole tekstowe 1344" o:spid="_x0000_s1026" type="#_x0000_t202" style="position:absolute;margin-left:105pt;margin-top:0;width:15pt;height:20.25pt;z-index:25303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BC/4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34496" behindDoc="0" locked="0" layoutInCell="1" allowOverlap="1" wp14:anchorId="072890C1" wp14:editId="3A45F8E1">
                      <wp:simplePos x="0" y="0"/>
                      <wp:positionH relativeFrom="column">
                        <wp:posOffset>1333500</wp:posOffset>
                      </wp:positionH>
                      <wp:positionV relativeFrom="paragraph">
                        <wp:posOffset>0</wp:posOffset>
                      </wp:positionV>
                      <wp:extent cx="190500" cy="257175"/>
                      <wp:effectExtent l="0" t="0" r="0" b="0"/>
                      <wp:wrapNone/>
                      <wp:docPr id="1345" name="Pole tekstowe 1345">
                        <a:extLst xmlns:a="http://schemas.openxmlformats.org/drawingml/2006/main">
                          <a:ext uri="{FF2B5EF4-FFF2-40B4-BE49-F238E27FC236}">
                            <a16:creationId xmlns:a16="http://schemas.microsoft.com/office/drawing/2014/main" id="{5887B9C2-A30A-4499-AEEF-3739F300879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EC903F" id="Pole tekstowe 1345" o:spid="_x0000_s1026" type="#_x0000_t202" style="position:absolute;margin-left:105pt;margin-top:0;width:15pt;height:20.25pt;z-index:25303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BHjffw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35520" behindDoc="0" locked="0" layoutInCell="1" allowOverlap="1" wp14:anchorId="2969B57E" wp14:editId="57646FE0">
                      <wp:simplePos x="0" y="0"/>
                      <wp:positionH relativeFrom="column">
                        <wp:posOffset>1333500</wp:posOffset>
                      </wp:positionH>
                      <wp:positionV relativeFrom="paragraph">
                        <wp:posOffset>0</wp:posOffset>
                      </wp:positionV>
                      <wp:extent cx="190500" cy="257175"/>
                      <wp:effectExtent l="0" t="0" r="0" b="0"/>
                      <wp:wrapNone/>
                      <wp:docPr id="1346" name="Pole tekstowe 1346">
                        <a:extLst xmlns:a="http://schemas.openxmlformats.org/drawingml/2006/main">
                          <a:ext uri="{FF2B5EF4-FFF2-40B4-BE49-F238E27FC236}">
                            <a16:creationId xmlns:a16="http://schemas.microsoft.com/office/drawing/2014/main" id="{B0F193D4-FA37-4474-910A-C8A2D628DD8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999F0C7" id="Pole tekstowe 1346" o:spid="_x0000_s1026" type="#_x0000_t202" style="position:absolute;margin-left:105pt;margin-top:0;width:15pt;height:20.25pt;z-index:25303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vhdyQ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36544" behindDoc="0" locked="0" layoutInCell="1" allowOverlap="1" wp14:anchorId="4324BAB1" wp14:editId="731AFBBA">
                      <wp:simplePos x="0" y="0"/>
                      <wp:positionH relativeFrom="column">
                        <wp:posOffset>1333500</wp:posOffset>
                      </wp:positionH>
                      <wp:positionV relativeFrom="paragraph">
                        <wp:posOffset>0</wp:posOffset>
                      </wp:positionV>
                      <wp:extent cx="190500" cy="257175"/>
                      <wp:effectExtent l="0" t="0" r="0" b="0"/>
                      <wp:wrapNone/>
                      <wp:docPr id="1347" name="Pole tekstowe 1347">
                        <a:extLst xmlns:a="http://schemas.openxmlformats.org/drawingml/2006/main">
                          <a:ext uri="{FF2B5EF4-FFF2-40B4-BE49-F238E27FC236}">
                            <a16:creationId xmlns:a16="http://schemas.microsoft.com/office/drawing/2014/main" id="{AEE87313-8432-4287-B1E3-857887B46C9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CB5553" id="Pole tekstowe 1347" o:spid="_x0000_s1026" type="#_x0000_t202" style="position:absolute;margin-left:105pt;margin-top:0;width:15pt;height:20.25pt;z-index:25303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EhzZQB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37568" behindDoc="0" locked="0" layoutInCell="1" allowOverlap="1" wp14:anchorId="6D381032" wp14:editId="1AD2314C">
                      <wp:simplePos x="0" y="0"/>
                      <wp:positionH relativeFrom="column">
                        <wp:posOffset>1333500</wp:posOffset>
                      </wp:positionH>
                      <wp:positionV relativeFrom="paragraph">
                        <wp:posOffset>0</wp:posOffset>
                      </wp:positionV>
                      <wp:extent cx="190500" cy="257175"/>
                      <wp:effectExtent l="0" t="0" r="0" b="0"/>
                      <wp:wrapNone/>
                      <wp:docPr id="1348" name="Pole tekstowe 1348">
                        <a:extLst xmlns:a="http://schemas.openxmlformats.org/drawingml/2006/main">
                          <a:ext uri="{FF2B5EF4-FFF2-40B4-BE49-F238E27FC236}">
                            <a16:creationId xmlns:a16="http://schemas.microsoft.com/office/drawing/2014/main" id="{CA368A84-BF95-4DFE-A343-2F18E0D44AA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113BC6" id="Pole tekstowe 1348" o:spid="_x0000_s1026" type="#_x0000_t202" style="position:absolute;margin-left:105pt;margin-top:0;width:15pt;height:20.25pt;z-index:25303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hAAlT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38592" behindDoc="0" locked="0" layoutInCell="1" allowOverlap="1" wp14:anchorId="0CB9F014" wp14:editId="543BDCF9">
                      <wp:simplePos x="0" y="0"/>
                      <wp:positionH relativeFrom="column">
                        <wp:posOffset>1333500</wp:posOffset>
                      </wp:positionH>
                      <wp:positionV relativeFrom="paragraph">
                        <wp:posOffset>0</wp:posOffset>
                      </wp:positionV>
                      <wp:extent cx="190500" cy="257175"/>
                      <wp:effectExtent l="0" t="0" r="0" b="0"/>
                      <wp:wrapNone/>
                      <wp:docPr id="1349" name="Pole tekstowe 1349">
                        <a:extLst xmlns:a="http://schemas.openxmlformats.org/drawingml/2006/main">
                          <a:ext uri="{FF2B5EF4-FFF2-40B4-BE49-F238E27FC236}">
                            <a16:creationId xmlns:a16="http://schemas.microsoft.com/office/drawing/2014/main" id="{CEC7DC5E-8366-4082-8F87-7E4939213A2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3B3ACF" id="Pole tekstowe 1349" o:spid="_x0000_s1026" type="#_x0000_t202" style="position:absolute;margin-left:105pt;margin-top:0;width:15pt;height:20.25pt;z-index:25303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QEOD6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39616" behindDoc="0" locked="0" layoutInCell="1" allowOverlap="1" wp14:anchorId="17990EA8" wp14:editId="65D40078">
                      <wp:simplePos x="0" y="0"/>
                      <wp:positionH relativeFrom="column">
                        <wp:posOffset>1333500</wp:posOffset>
                      </wp:positionH>
                      <wp:positionV relativeFrom="paragraph">
                        <wp:posOffset>0</wp:posOffset>
                      </wp:positionV>
                      <wp:extent cx="190500" cy="257175"/>
                      <wp:effectExtent l="0" t="0" r="0" b="0"/>
                      <wp:wrapNone/>
                      <wp:docPr id="1350" name="Pole tekstowe 1350">
                        <a:extLst xmlns:a="http://schemas.openxmlformats.org/drawingml/2006/main">
                          <a:ext uri="{FF2B5EF4-FFF2-40B4-BE49-F238E27FC236}">
                            <a16:creationId xmlns:a16="http://schemas.microsoft.com/office/drawing/2014/main" id="{62EE4913-B134-48F0-AB3A-E19E84EF9BF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F52508" id="Pole tekstowe 1350" o:spid="_x0000_s1026" type="#_x0000_t202" style="position:absolute;margin-left:105pt;margin-top:0;width:15pt;height:20.25pt;z-index:25303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EcUDc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40640" behindDoc="0" locked="0" layoutInCell="1" allowOverlap="1" wp14:anchorId="1122F9B4" wp14:editId="05D21668">
                      <wp:simplePos x="0" y="0"/>
                      <wp:positionH relativeFrom="column">
                        <wp:posOffset>1333500</wp:posOffset>
                      </wp:positionH>
                      <wp:positionV relativeFrom="paragraph">
                        <wp:posOffset>0</wp:posOffset>
                      </wp:positionV>
                      <wp:extent cx="190500" cy="257175"/>
                      <wp:effectExtent l="0" t="0" r="0" b="0"/>
                      <wp:wrapNone/>
                      <wp:docPr id="1351" name="Pole tekstowe 1351">
                        <a:extLst xmlns:a="http://schemas.openxmlformats.org/drawingml/2006/main">
                          <a:ext uri="{FF2B5EF4-FFF2-40B4-BE49-F238E27FC236}">
                            <a16:creationId xmlns:a16="http://schemas.microsoft.com/office/drawing/2014/main" id="{9A5CAF6F-A05B-49EC-BAEE-18632E008DA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89A8E1" id="Pole tekstowe 1351" o:spid="_x0000_s1026" type="#_x0000_t202" style="position:absolute;margin-left:105pt;margin-top:0;width:15pt;height:20.25pt;z-index:25304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cCwJ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41664" behindDoc="0" locked="0" layoutInCell="1" allowOverlap="1" wp14:anchorId="67B2471B" wp14:editId="3D5EC0E8">
                      <wp:simplePos x="0" y="0"/>
                      <wp:positionH relativeFrom="column">
                        <wp:posOffset>1333500</wp:posOffset>
                      </wp:positionH>
                      <wp:positionV relativeFrom="paragraph">
                        <wp:posOffset>0</wp:posOffset>
                      </wp:positionV>
                      <wp:extent cx="190500" cy="257175"/>
                      <wp:effectExtent l="0" t="0" r="0" b="0"/>
                      <wp:wrapNone/>
                      <wp:docPr id="1352" name="Pole tekstowe 1352">
                        <a:extLst xmlns:a="http://schemas.openxmlformats.org/drawingml/2006/main">
                          <a:ext uri="{FF2B5EF4-FFF2-40B4-BE49-F238E27FC236}">
                            <a16:creationId xmlns:a16="http://schemas.microsoft.com/office/drawing/2014/main" id="{0894C0FD-2536-4818-8311-0803F1AA07A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142F925" id="Pole tekstowe 1352" o:spid="_x0000_s1026" type="#_x0000_t202" style="position:absolute;margin-left:105pt;margin-top:0;width:15pt;height:20.25pt;z-index:25304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mk0to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42688" behindDoc="0" locked="0" layoutInCell="1" allowOverlap="1" wp14:anchorId="771B65E9" wp14:editId="71218F7B">
                      <wp:simplePos x="0" y="0"/>
                      <wp:positionH relativeFrom="column">
                        <wp:posOffset>1333500</wp:posOffset>
                      </wp:positionH>
                      <wp:positionV relativeFrom="paragraph">
                        <wp:posOffset>0</wp:posOffset>
                      </wp:positionV>
                      <wp:extent cx="190500" cy="257175"/>
                      <wp:effectExtent l="0" t="0" r="0" b="0"/>
                      <wp:wrapNone/>
                      <wp:docPr id="1353" name="Pole tekstowe 1353">
                        <a:extLst xmlns:a="http://schemas.openxmlformats.org/drawingml/2006/main">
                          <a:ext uri="{FF2B5EF4-FFF2-40B4-BE49-F238E27FC236}">
                            <a16:creationId xmlns:a16="http://schemas.microsoft.com/office/drawing/2014/main" id="{502923F5-4DDE-43C1-AC4D-EC9C8A52FDB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47C42D" id="Pole tekstowe 1353" o:spid="_x0000_s1026" type="#_x0000_t202" style="position:absolute;margin-left:105pt;margin-top:0;width:15pt;height:20.25pt;z-index:25304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7j8oc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43712" behindDoc="0" locked="0" layoutInCell="1" allowOverlap="1" wp14:anchorId="2F8A5AFE" wp14:editId="69D19F1B">
                      <wp:simplePos x="0" y="0"/>
                      <wp:positionH relativeFrom="column">
                        <wp:posOffset>1333500</wp:posOffset>
                      </wp:positionH>
                      <wp:positionV relativeFrom="paragraph">
                        <wp:posOffset>0</wp:posOffset>
                      </wp:positionV>
                      <wp:extent cx="190500" cy="257175"/>
                      <wp:effectExtent l="0" t="0" r="0" b="0"/>
                      <wp:wrapNone/>
                      <wp:docPr id="1354" name="Pole tekstowe 1354">
                        <a:extLst xmlns:a="http://schemas.openxmlformats.org/drawingml/2006/main">
                          <a:ext uri="{FF2B5EF4-FFF2-40B4-BE49-F238E27FC236}">
                            <a16:creationId xmlns:a16="http://schemas.microsoft.com/office/drawing/2014/main" id="{B5B4E84B-E7B6-42AD-9926-A84EFDA6E30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8D9833" id="Pole tekstowe 1354" o:spid="_x0000_s1026" type="#_x0000_t202" style="position:absolute;margin-left:105pt;margin-top:0;width:15pt;height:20.25pt;z-index:25304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KNbq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44736" behindDoc="0" locked="0" layoutInCell="1" allowOverlap="1" wp14:anchorId="29D1D109" wp14:editId="714D1444">
                      <wp:simplePos x="0" y="0"/>
                      <wp:positionH relativeFrom="column">
                        <wp:posOffset>1333500</wp:posOffset>
                      </wp:positionH>
                      <wp:positionV relativeFrom="paragraph">
                        <wp:posOffset>0</wp:posOffset>
                      </wp:positionV>
                      <wp:extent cx="190500" cy="257175"/>
                      <wp:effectExtent l="0" t="0" r="0" b="0"/>
                      <wp:wrapNone/>
                      <wp:docPr id="1355" name="Pole tekstowe 1355">
                        <a:extLst xmlns:a="http://schemas.openxmlformats.org/drawingml/2006/main">
                          <a:ext uri="{FF2B5EF4-FFF2-40B4-BE49-F238E27FC236}">
                            <a16:creationId xmlns:a16="http://schemas.microsoft.com/office/drawing/2014/main" id="{013DFE98-2170-4B0E-B8FF-1B65DC138E2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4F1E47" id="Pole tekstowe 1355" o:spid="_x0000_s1026" type="#_x0000_t202" style="position:absolute;margin-left:105pt;margin-top:0;width:15pt;height:20.25pt;z-index:25304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BRNIO1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45760" behindDoc="0" locked="0" layoutInCell="1" allowOverlap="1" wp14:anchorId="350F7847" wp14:editId="2D861423">
                      <wp:simplePos x="0" y="0"/>
                      <wp:positionH relativeFrom="column">
                        <wp:posOffset>1333500</wp:posOffset>
                      </wp:positionH>
                      <wp:positionV relativeFrom="paragraph">
                        <wp:posOffset>0</wp:posOffset>
                      </wp:positionV>
                      <wp:extent cx="190500" cy="257175"/>
                      <wp:effectExtent l="0" t="0" r="0" b="0"/>
                      <wp:wrapNone/>
                      <wp:docPr id="1356" name="Pole tekstowe 1356">
                        <a:extLst xmlns:a="http://schemas.openxmlformats.org/drawingml/2006/main">
                          <a:ext uri="{FF2B5EF4-FFF2-40B4-BE49-F238E27FC236}">
                            <a16:creationId xmlns:a16="http://schemas.microsoft.com/office/drawing/2014/main" id="{40EDCFE7-1D93-46AD-985F-FE404798FB3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0F23C9" id="Pole tekstowe 1356" o:spid="_x0000_s1026" type="#_x0000_t202" style="position:absolute;margin-left:105pt;margin-top:0;width:15pt;height:20.25pt;z-index:25304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sur2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46784" behindDoc="0" locked="0" layoutInCell="1" allowOverlap="1" wp14:anchorId="0BBF3C1D" wp14:editId="4271DD42">
                      <wp:simplePos x="0" y="0"/>
                      <wp:positionH relativeFrom="column">
                        <wp:posOffset>1333500</wp:posOffset>
                      </wp:positionH>
                      <wp:positionV relativeFrom="paragraph">
                        <wp:posOffset>0</wp:posOffset>
                      </wp:positionV>
                      <wp:extent cx="190500" cy="257175"/>
                      <wp:effectExtent l="0" t="0" r="0" b="0"/>
                      <wp:wrapNone/>
                      <wp:docPr id="1357" name="Pole tekstowe 1357">
                        <a:extLst xmlns:a="http://schemas.openxmlformats.org/drawingml/2006/main">
                          <a:ext uri="{FF2B5EF4-FFF2-40B4-BE49-F238E27FC236}">
                            <a16:creationId xmlns:a16="http://schemas.microsoft.com/office/drawing/2014/main" id="{24F0BC99-D162-492D-B80D-C81447EBFC6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746EDB" id="Pole tekstowe 1357" o:spid="_x0000_s1026" type="#_x0000_t202" style="position:absolute;margin-left:105pt;margin-top:0;width:15pt;height:20.25pt;z-index:25304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UdPP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47808" behindDoc="0" locked="0" layoutInCell="1" allowOverlap="1" wp14:anchorId="2541F3B6" wp14:editId="6E2F5293">
                      <wp:simplePos x="0" y="0"/>
                      <wp:positionH relativeFrom="column">
                        <wp:posOffset>1333500</wp:posOffset>
                      </wp:positionH>
                      <wp:positionV relativeFrom="paragraph">
                        <wp:posOffset>0</wp:posOffset>
                      </wp:positionV>
                      <wp:extent cx="190500" cy="257175"/>
                      <wp:effectExtent l="0" t="0" r="0" b="0"/>
                      <wp:wrapNone/>
                      <wp:docPr id="1358" name="Pole tekstowe 1358">
                        <a:extLst xmlns:a="http://schemas.openxmlformats.org/drawingml/2006/main">
                          <a:ext uri="{FF2B5EF4-FFF2-40B4-BE49-F238E27FC236}">
                            <a16:creationId xmlns:a16="http://schemas.microsoft.com/office/drawing/2014/main" id="{AA595FF1-47B7-4BF2-86E4-D80723DC2BB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D570A3" id="Pole tekstowe 1358" o:spid="_x0000_s1026" type="#_x0000_t202" style="position:absolute;margin-left:105pt;margin-top:0;width:15pt;height:20.25pt;z-index:25304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n9/22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48832" behindDoc="0" locked="0" layoutInCell="1" allowOverlap="1" wp14:anchorId="287FB9DB" wp14:editId="4709C220">
                      <wp:simplePos x="0" y="0"/>
                      <wp:positionH relativeFrom="column">
                        <wp:posOffset>1333500</wp:posOffset>
                      </wp:positionH>
                      <wp:positionV relativeFrom="paragraph">
                        <wp:posOffset>0</wp:posOffset>
                      </wp:positionV>
                      <wp:extent cx="190500" cy="257175"/>
                      <wp:effectExtent l="0" t="0" r="0" b="0"/>
                      <wp:wrapNone/>
                      <wp:docPr id="1359" name="Pole tekstowe 1359">
                        <a:extLst xmlns:a="http://schemas.openxmlformats.org/drawingml/2006/main">
                          <a:ext uri="{FF2B5EF4-FFF2-40B4-BE49-F238E27FC236}">
                            <a16:creationId xmlns:a16="http://schemas.microsoft.com/office/drawing/2014/main" id="{88883FCA-3C38-4C23-A80A-E66106200E2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6A9A56" id="Pole tekstowe 1359" o:spid="_x0000_s1026" type="#_x0000_t202" style="position:absolute;margin-left:105pt;margin-top:0;width:15pt;height:20.25pt;z-index:25304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EiZ4XF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49856" behindDoc="0" locked="0" layoutInCell="1" allowOverlap="1" wp14:anchorId="5C692EF9" wp14:editId="4A3BEF22">
                      <wp:simplePos x="0" y="0"/>
                      <wp:positionH relativeFrom="column">
                        <wp:posOffset>1333500</wp:posOffset>
                      </wp:positionH>
                      <wp:positionV relativeFrom="paragraph">
                        <wp:posOffset>0</wp:posOffset>
                      </wp:positionV>
                      <wp:extent cx="190500" cy="257175"/>
                      <wp:effectExtent l="0" t="0" r="0" b="0"/>
                      <wp:wrapNone/>
                      <wp:docPr id="1360" name="Pole tekstowe 1360">
                        <a:extLst xmlns:a="http://schemas.openxmlformats.org/drawingml/2006/main">
                          <a:ext uri="{FF2B5EF4-FFF2-40B4-BE49-F238E27FC236}">
                            <a16:creationId xmlns:a16="http://schemas.microsoft.com/office/drawing/2014/main" id="{8A449242-6FC4-462A-B5B6-11AA0248ADA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36F015" id="Pole tekstowe 1360" o:spid="_x0000_s1026" type="#_x0000_t202" style="position:absolute;margin-left:105pt;margin-top:0;width:15pt;height:20.25pt;z-index:25304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Pum0B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50880" behindDoc="0" locked="0" layoutInCell="1" allowOverlap="1" wp14:anchorId="7851BBAC" wp14:editId="7299AAE5">
                      <wp:simplePos x="0" y="0"/>
                      <wp:positionH relativeFrom="column">
                        <wp:posOffset>1333500</wp:posOffset>
                      </wp:positionH>
                      <wp:positionV relativeFrom="paragraph">
                        <wp:posOffset>0</wp:posOffset>
                      </wp:positionV>
                      <wp:extent cx="190500" cy="257175"/>
                      <wp:effectExtent l="0" t="0" r="0" b="0"/>
                      <wp:wrapNone/>
                      <wp:docPr id="1361" name="Pole tekstowe 1361">
                        <a:extLst xmlns:a="http://schemas.openxmlformats.org/drawingml/2006/main">
                          <a:ext uri="{FF2B5EF4-FFF2-40B4-BE49-F238E27FC236}">
                            <a16:creationId xmlns:a16="http://schemas.microsoft.com/office/drawing/2014/main" id="{3F898D12-C8B2-4F9E-B874-27DF7E44343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A7A14D" id="Pole tekstowe 1361" o:spid="_x0000_s1026" type="#_x0000_t202" style="position:absolute;margin-left:105pt;margin-top:0;width:15pt;height:20.25pt;z-index:25305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wu/h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51904" behindDoc="0" locked="0" layoutInCell="1" allowOverlap="1" wp14:anchorId="0C3E0550" wp14:editId="425E73C0">
                      <wp:simplePos x="0" y="0"/>
                      <wp:positionH relativeFrom="column">
                        <wp:posOffset>1333500</wp:posOffset>
                      </wp:positionH>
                      <wp:positionV relativeFrom="paragraph">
                        <wp:posOffset>0</wp:posOffset>
                      </wp:positionV>
                      <wp:extent cx="190500" cy="257175"/>
                      <wp:effectExtent l="0" t="0" r="0" b="0"/>
                      <wp:wrapNone/>
                      <wp:docPr id="1362" name="Pole tekstowe 1362">
                        <a:extLst xmlns:a="http://schemas.openxmlformats.org/drawingml/2006/main">
                          <a:ext uri="{FF2B5EF4-FFF2-40B4-BE49-F238E27FC236}">
                            <a16:creationId xmlns:a16="http://schemas.microsoft.com/office/drawing/2014/main" id="{257AC759-A525-4239-8647-B9C3DD7D984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01EFE3" id="Pole tekstowe 1362" o:spid="_x0000_s1026" type="#_x0000_t202" style="position:absolute;margin-left:105pt;margin-top:0;width:15pt;height:20.25pt;z-index:25305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EF5Vg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52928" behindDoc="0" locked="0" layoutInCell="1" allowOverlap="1" wp14:anchorId="3C8B749A" wp14:editId="4D050858">
                      <wp:simplePos x="0" y="0"/>
                      <wp:positionH relativeFrom="column">
                        <wp:posOffset>1333500</wp:posOffset>
                      </wp:positionH>
                      <wp:positionV relativeFrom="paragraph">
                        <wp:posOffset>0</wp:posOffset>
                      </wp:positionV>
                      <wp:extent cx="190500" cy="257175"/>
                      <wp:effectExtent l="0" t="0" r="0" b="0"/>
                      <wp:wrapNone/>
                      <wp:docPr id="1363" name="Pole tekstowe 1363">
                        <a:extLst xmlns:a="http://schemas.openxmlformats.org/drawingml/2006/main">
                          <a:ext uri="{FF2B5EF4-FFF2-40B4-BE49-F238E27FC236}">
                            <a16:creationId xmlns:a16="http://schemas.microsoft.com/office/drawing/2014/main" id="{7358B1D1-B622-45DC-BA66-F9C9E8C1374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C99F1F" id="Pole tekstowe 1363" o:spid="_x0000_s1026" type="#_x0000_t202" style="position:absolute;margin-left:105pt;margin-top:0;width:15pt;height:20.25pt;z-index:25305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KHeso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53952" behindDoc="0" locked="0" layoutInCell="1" allowOverlap="1" wp14:anchorId="551DEDFC" wp14:editId="783FCA77">
                      <wp:simplePos x="0" y="0"/>
                      <wp:positionH relativeFrom="column">
                        <wp:posOffset>1333500</wp:posOffset>
                      </wp:positionH>
                      <wp:positionV relativeFrom="paragraph">
                        <wp:posOffset>0</wp:posOffset>
                      </wp:positionV>
                      <wp:extent cx="190500" cy="257175"/>
                      <wp:effectExtent l="0" t="0" r="0" b="0"/>
                      <wp:wrapNone/>
                      <wp:docPr id="1364" name="Pole tekstowe 1364">
                        <a:extLst xmlns:a="http://schemas.openxmlformats.org/drawingml/2006/main">
                          <a:ext uri="{FF2B5EF4-FFF2-40B4-BE49-F238E27FC236}">
                            <a16:creationId xmlns:a16="http://schemas.microsoft.com/office/drawing/2014/main" id="{FE6F35DD-8DB0-41C3-8678-66294C271D3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EEC30F" id="Pole tekstowe 1364" o:spid="_x0000_s1026" type="#_x0000_t202" style="position:absolute;margin-left:105pt;margin-top:0;width:15pt;height:20.25pt;z-index:25305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9oCAX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54976" behindDoc="0" locked="0" layoutInCell="1" allowOverlap="1" wp14:anchorId="424722FA" wp14:editId="3E15B274">
                      <wp:simplePos x="0" y="0"/>
                      <wp:positionH relativeFrom="column">
                        <wp:posOffset>1333500</wp:posOffset>
                      </wp:positionH>
                      <wp:positionV relativeFrom="paragraph">
                        <wp:posOffset>0</wp:posOffset>
                      </wp:positionV>
                      <wp:extent cx="190500" cy="257175"/>
                      <wp:effectExtent l="0" t="0" r="0" b="0"/>
                      <wp:wrapNone/>
                      <wp:docPr id="1365" name="Pole tekstowe 1365">
                        <a:extLst xmlns:a="http://schemas.openxmlformats.org/drawingml/2006/main">
                          <a:ext uri="{FF2B5EF4-FFF2-40B4-BE49-F238E27FC236}">
                            <a16:creationId xmlns:a16="http://schemas.microsoft.com/office/drawing/2014/main" id="{F1DFAA44-7D70-428F-BA53-3B34B9F2A33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D07DDF" id="Pole tekstowe 1365" o:spid="_x0000_s1026" type="#_x0000_t202" style="position:absolute;margin-left:105pt;margin-top:0;width:15pt;height:20.25pt;z-index:25305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LOtf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56000" behindDoc="0" locked="0" layoutInCell="1" allowOverlap="1" wp14:anchorId="616BD99D" wp14:editId="01885533">
                      <wp:simplePos x="0" y="0"/>
                      <wp:positionH relativeFrom="column">
                        <wp:posOffset>1333500</wp:posOffset>
                      </wp:positionH>
                      <wp:positionV relativeFrom="paragraph">
                        <wp:posOffset>0</wp:posOffset>
                      </wp:positionV>
                      <wp:extent cx="190500" cy="257175"/>
                      <wp:effectExtent l="0" t="0" r="0" b="0"/>
                      <wp:wrapNone/>
                      <wp:docPr id="1366" name="Pole tekstowe 1366">
                        <a:extLst xmlns:a="http://schemas.openxmlformats.org/drawingml/2006/main">
                          <a:ext uri="{FF2B5EF4-FFF2-40B4-BE49-F238E27FC236}">
                            <a16:creationId xmlns:a16="http://schemas.microsoft.com/office/drawing/2014/main" id="{0FC345E7-377A-45F9-AB4E-2601BF75CB1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F721C4" id="Pole tekstowe 1366" o:spid="_x0000_s1026" type="#_x0000_t202" style="position:absolute;margin-left:105pt;margin-top:0;width:15pt;height:20.25pt;z-index:25305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HqUC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57024" behindDoc="0" locked="0" layoutInCell="1" allowOverlap="1" wp14:anchorId="66392DFD" wp14:editId="3AA6200C">
                      <wp:simplePos x="0" y="0"/>
                      <wp:positionH relativeFrom="column">
                        <wp:posOffset>1333500</wp:posOffset>
                      </wp:positionH>
                      <wp:positionV relativeFrom="paragraph">
                        <wp:posOffset>0</wp:posOffset>
                      </wp:positionV>
                      <wp:extent cx="190500" cy="257175"/>
                      <wp:effectExtent l="0" t="0" r="0" b="0"/>
                      <wp:wrapNone/>
                      <wp:docPr id="1367" name="Pole tekstowe 1367">
                        <a:extLst xmlns:a="http://schemas.openxmlformats.org/drawingml/2006/main">
                          <a:ext uri="{FF2B5EF4-FFF2-40B4-BE49-F238E27FC236}">
                            <a16:creationId xmlns:a16="http://schemas.microsoft.com/office/drawing/2014/main" id="{B4D987F2-F445-4CB3-A2E7-61412529337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3812D4" id="Pole tekstowe 1367" o:spid="_x0000_s1026" type="#_x0000_t202" style="position:absolute;margin-left:105pt;margin-top:0;width:15pt;height:20.25pt;z-index:25305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fyufF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58048" behindDoc="0" locked="0" layoutInCell="1" allowOverlap="1" wp14:anchorId="12284933" wp14:editId="2E8CDF07">
                      <wp:simplePos x="0" y="0"/>
                      <wp:positionH relativeFrom="column">
                        <wp:posOffset>1333500</wp:posOffset>
                      </wp:positionH>
                      <wp:positionV relativeFrom="paragraph">
                        <wp:posOffset>0</wp:posOffset>
                      </wp:positionV>
                      <wp:extent cx="190500" cy="257175"/>
                      <wp:effectExtent l="0" t="0" r="0" b="0"/>
                      <wp:wrapNone/>
                      <wp:docPr id="1368" name="Pole tekstowe 1368">
                        <a:extLst xmlns:a="http://schemas.openxmlformats.org/drawingml/2006/main">
                          <a:ext uri="{FF2B5EF4-FFF2-40B4-BE49-F238E27FC236}">
                            <a16:creationId xmlns:a16="http://schemas.microsoft.com/office/drawing/2014/main" id="{7F348DCA-8AD7-4F4D-8CA2-A7EFE041726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98A225" id="Pole tekstowe 1368" o:spid="_x0000_s1026" type="#_x0000_t202" style="position:absolute;margin-left:105pt;margin-top:0;width:15pt;height:20.25pt;z-index:25305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O4DQ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59072" behindDoc="0" locked="0" layoutInCell="1" allowOverlap="1" wp14:anchorId="6D54DD8A" wp14:editId="6BC3FAB4">
                      <wp:simplePos x="0" y="0"/>
                      <wp:positionH relativeFrom="column">
                        <wp:posOffset>1333500</wp:posOffset>
                      </wp:positionH>
                      <wp:positionV relativeFrom="paragraph">
                        <wp:posOffset>0</wp:posOffset>
                      </wp:positionV>
                      <wp:extent cx="190500" cy="257175"/>
                      <wp:effectExtent l="0" t="0" r="0" b="0"/>
                      <wp:wrapNone/>
                      <wp:docPr id="1369" name="Pole tekstowe 1369">
                        <a:extLst xmlns:a="http://schemas.openxmlformats.org/drawingml/2006/main">
                          <a:ext uri="{FF2B5EF4-FFF2-40B4-BE49-F238E27FC236}">
                            <a16:creationId xmlns:a16="http://schemas.microsoft.com/office/drawing/2014/main" id="{35934534-FE35-46C0-8D70-D183BB11C7F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6E519E" id="Pole tekstowe 1369" o:spid="_x0000_s1026" type="#_x0000_t202" style="position:absolute;margin-left:105pt;margin-top:0;width:15pt;height:20.25pt;z-index:25305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E7SXz9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60096" behindDoc="0" locked="0" layoutInCell="1" allowOverlap="1" wp14:anchorId="5875CA18" wp14:editId="39D6DA8E">
                      <wp:simplePos x="0" y="0"/>
                      <wp:positionH relativeFrom="column">
                        <wp:posOffset>1333500</wp:posOffset>
                      </wp:positionH>
                      <wp:positionV relativeFrom="paragraph">
                        <wp:posOffset>0</wp:posOffset>
                      </wp:positionV>
                      <wp:extent cx="190500" cy="257175"/>
                      <wp:effectExtent l="0" t="0" r="0" b="0"/>
                      <wp:wrapNone/>
                      <wp:docPr id="1370" name="Pole tekstowe 1370">
                        <a:extLst xmlns:a="http://schemas.openxmlformats.org/drawingml/2006/main">
                          <a:ext uri="{FF2B5EF4-FFF2-40B4-BE49-F238E27FC236}">
                            <a16:creationId xmlns:a16="http://schemas.microsoft.com/office/drawing/2014/main" id="{F2E37CC7-2E59-408E-B6DF-E4455A6ED06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D99033" id="Pole tekstowe 1370" o:spid="_x0000_s1026" type="#_x0000_t202" style="position:absolute;margin-left:105pt;margin-top:0;width:15pt;height:20.25pt;z-index:25306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ZArkD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61120" behindDoc="0" locked="0" layoutInCell="1" allowOverlap="1" wp14:anchorId="028B3947" wp14:editId="32211B68">
                      <wp:simplePos x="0" y="0"/>
                      <wp:positionH relativeFrom="column">
                        <wp:posOffset>1333500</wp:posOffset>
                      </wp:positionH>
                      <wp:positionV relativeFrom="paragraph">
                        <wp:posOffset>0</wp:posOffset>
                      </wp:positionV>
                      <wp:extent cx="190500" cy="257175"/>
                      <wp:effectExtent l="0" t="0" r="0" b="0"/>
                      <wp:wrapNone/>
                      <wp:docPr id="1371" name="Pole tekstowe 1371">
                        <a:extLst xmlns:a="http://schemas.openxmlformats.org/drawingml/2006/main">
                          <a:ext uri="{FF2B5EF4-FFF2-40B4-BE49-F238E27FC236}">
                            <a16:creationId xmlns:a16="http://schemas.microsoft.com/office/drawing/2014/main" id="{2F0B9CBA-4361-4C84-89E7-BF642C30057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C22C65" id="Pole tekstowe 1371" o:spid="_x0000_s1026" type="#_x0000_t202" style="position:absolute;margin-left:105pt;margin-top:0;width:15pt;height:20.25pt;z-index:25306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hAoq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62144" behindDoc="0" locked="0" layoutInCell="1" allowOverlap="1" wp14:anchorId="3B252A9E" wp14:editId="1BE0C4F8">
                      <wp:simplePos x="0" y="0"/>
                      <wp:positionH relativeFrom="column">
                        <wp:posOffset>1333500</wp:posOffset>
                      </wp:positionH>
                      <wp:positionV relativeFrom="paragraph">
                        <wp:posOffset>0</wp:posOffset>
                      </wp:positionV>
                      <wp:extent cx="190500" cy="257175"/>
                      <wp:effectExtent l="0" t="0" r="0" b="0"/>
                      <wp:wrapNone/>
                      <wp:docPr id="1372" name="Pole tekstowe 1372">
                        <a:extLst xmlns:a="http://schemas.openxmlformats.org/drawingml/2006/main">
                          <a:ext uri="{FF2B5EF4-FFF2-40B4-BE49-F238E27FC236}">
                            <a16:creationId xmlns:a16="http://schemas.microsoft.com/office/drawing/2014/main" id="{7099BC94-1D78-4AC9-A468-580D6BC6FFD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C3A888" id="Pole tekstowe 1372" o:spid="_x0000_s1026" type="#_x0000_t202" style="position:absolute;margin-left:105pt;margin-top:0;width:15pt;height:20.25pt;z-index:25306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P4L6j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63168" behindDoc="0" locked="0" layoutInCell="1" allowOverlap="1" wp14:anchorId="18F12235" wp14:editId="75BA02FF">
                      <wp:simplePos x="0" y="0"/>
                      <wp:positionH relativeFrom="column">
                        <wp:posOffset>1333500</wp:posOffset>
                      </wp:positionH>
                      <wp:positionV relativeFrom="paragraph">
                        <wp:posOffset>0</wp:posOffset>
                      </wp:positionV>
                      <wp:extent cx="190500" cy="257175"/>
                      <wp:effectExtent l="0" t="0" r="0" b="0"/>
                      <wp:wrapNone/>
                      <wp:docPr id="1373" name="Pole tekstowe 1373">
                        <a:extLst xmlns:a="http://schemas.openxmlformats.org/drawingml/2006/main">
                          <a:ext uri="{FF2B5EF4-FFF2-40B4-BE49-F238E27FC236}">
                            <a16:creationId xmlns:a16="http://schemas.microsoft.com/office/drawing/2014/main" id="{DD463872-2943-4137-84B4-2239D315D45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BEB993" id="Pole tekstowe 1373" o:spid="_x0000_s1026" type="#_x0000_t202" style="position:absolute;margin-left:105pt;margin-top:0;width:15pt;height:20.25pt;z-index:25306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xHVK+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64192" behindDoc="0" locked="0" layoutInCell="1" allowOverlap="1" wp14:anchorId="7C11F63B" wp14:editId="5820308A">
                      <wp:simplePos x="0" y="0"/>
                      <wp:positionH relativeFrom="column">
                        <wp:posOffset>1333500</wp:posOffset>
                      </wp:positionH>
                      <wp:positionV relativeFrom="paragraph">
                        <wp:posOffset>0</wp:posOffset>
                      </wp:positionV>
                      <wp:extent cx="190500" cy="257175"/>
                      <wp:effectExtent l="0" t="0" r="0" b="0"/>
                      <wp:wrapNone/>
                      <wp:docPr id="1374" name="Pole tekstowe 1374">
                        <a:extLst xmlns:a="http://schemas.openxmlformats.org/drawingml/2006/main">
                          <a:ext uri="{FF2B5EF4-FFF2-40B4-BE49-F238E27FC236}">
                            <a16:creationId xmlns:a16="http://schemas.microsoft.com/office/drawing/2014/main" id="{0225C187-810B-4FEB-B92F-80E69C5DFBE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F76B48B" id="Pole tekstowe 1374" o:spid="_x0000_s1026" type="#_x0000_t202" style="position:absolute;margin-left:105pt;margin-top:0;width:15pt;height:20.25pt;z-index:25306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BNIjC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65216" behindDoc="0" locked="0" layoutInCell="1" allowOverlap="1" wp14:anchorId="65F308C1" wp14:editId="37A3C029">
                      <wp:simplePos x="0" y="0"/>
                      <wp:positionH relativeFrom="column">
                        <wp:posOffset>1333500</wp:posOffset>
                      </wp:positionH>
                      <wp:positionV relativeFrom="paragraph">
                        <wp:posOffset>0</wp:posOffset>
                      </wp:positionV>
                      <wp:extent cx="190500" cy="257175"/>
                      <wp:effectExtent l="0" t="0" r="0" b="0"/>
                      <wp:wrapNone/>
                      <wp:docPr id="1375" name="Pole tekstowe 1375">
                        <a:extLst xmlns:a="http://schemas.openxmlformats.org/drawingml/2006/main">
                          <a:ext uri="{FF2B5EF4-FFF2-40B4-BE49-F238E27FC236}">
                            <a16:creationId xmlns:a16="http://schemas.microsoft.com/office/drawing/2014/main" id="{22E89614-DF51-43C1-A913-AAE87FB69CC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AF5F05" id="Pole tekstowe 1375" o:spid="_x0000_s1026" type="#_x0000_t202" style="position:absolute;margin-left:105pt;margin-top:0;width:15pt;height:20.25pt;z-index:25306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9IaM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66240" behindDoc="0" locked="0" layoutInCell="1" allowOverlap="1" wp14:anchorId="200FBBE3" wp14:editId="16A7C8E3">
                      <wp:simplePos x="0" y="0"/>
                      <wp:positionH relativeFrom="column">
                        <wp:posOffset>1333500</wp:posOffset>
                      </wp:positionH>
                      <wp:positionV relativeFrom="paragraph">
                        <wp:posOffset>0</wp:posOffset>
                      </wp:positionV>
                      <wp:extent cx="190500" cy="257175"/>
                      <wp:effectExtent l="0" t="0" r="0" b="0"/>
                      <wp:wrapNone/>
                      <wp:docPr id="1376" name="Pole tekstowe 1376">
                        <a:extLst xmlns:a="http://schemas.openxmlformats.org/drawingml/2006/main">
                          <a:ext uri="{FF2B5EF4-FFF2-40B4-BE49-F238E27FC236}">
                            <a16:creationId xmlns:a16="http://schemas.microsoft.com/office/drawing/2014/main" id="{CBEFA725-D59A-4BD0-A3F8-AFDB772588A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9A0211" id="Pole tekstowe 1376" o:spid="_x0000_s1026" type="#_x0000_t202" style="position:absolute;margin-left:105pt;margin-top:0;width:15pt;height:20.25pt;z-index:25306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c19+r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67264" behindDoc="0" locked="0" layoutInCell="1" allowOverlap="1" wp14:anchorId="3DD262A3" wp14:editId="4B1EED91">
                      <wp:simplePos x="0" y="0"/>
                      <wp:positionH relativeFrom="column">
                        <wp:posOffset>1333500</wp:posOffset>
                      </wp:positionH>
                      <wp:positionV relativeFrom="paragraph">
                        <wp:posOffset>0</wp:posOffset>
                      </wp:positionV>
                      <wp:extent cx="190500" cy="257175"/>
                      <wp:effectExtent l="0" t="0" r="0" b="0"/>
                      <wp:wrapNone/>
                      <wp:docPr id="1377" name="Pole tekstowe 1377">
                        <a:extLst xmlns:a="http://schemas.openxmlformats.org/drawingml/2006/main">
                          <a:ext uri="{FF2B5EF4-FFF2-40B4-BE49-F238E27FC236}">
                            <a16:creationId xmlns:a16="http://schemas.microsoft.com/office/drawing/2014/main" id="{9597D9F4-A056-4FEB-A914-8EB943A948D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6434EF" id="Pole tekstowe 1377" o:spid="_x0000_s1026" type="#_x0000_t202" style="position:absolute;margin-left:105pt;margin-top:0;width:15pt;height:20.25pt;z-index:25306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2wM9w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68288" behindDoc="0" locked="0" layoutInCell="1" allowOverlap="1" wp14:anchorId="7C8CB228" wp14:editId="3C9BAA9B">
                      <wp:simplePos x="0" y="0"/>
                      <wp:positionH relativeFrom="column">
                        <wp:posOffset>1333500</wp:posOffset>
                      </wp:positionH>
                      <wp:positionV relativeFrom="paragraph">
                        <wp:posOffset>0</wp:posOffset>
                      </wp:positionV>
                      <wp:extent cx="190500" cy="257175"/>
                      <wp:effectExtent l="0" t="0" r="0" b="0"/>
                      <wp:wrapNone/>
                      <wp:docPr id="1378" name="Pole tekstowe 1378">
                        <a:extLst xmlns:a="http://schemas.openxmlformats.org/drawingml/2006/main">
                          <a:ext uri="{FF2B5EF4-FFF2-40B4-BE49-F238E27FC236}">
                            <a16:creationId xmlns:a16="http://schemas.microsoft.com/office/drawing/2014/main" id="{80BB6298-A562-44E4-A91E-9F144948429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075DAF" id="Pole tekstowe 1378" o:spid="_x0000_s1026" type="#_x0000_t202" style="position:absolute;margin-left:105pt;margin-top:0;width:15pt;height:20.25pt;z-index:25306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GmkxZ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69312" behindDoc="0" locked="0" layoutInCell="1" allowOverlap="1" wp14:anchorId="3AECE2BC" wp14:editId="2CC32BC0">
                      <wp:simplePos x="0" y="0"/>
                      <wp:positionH relativeFrom="column">
                        <wp:posOffset>1333500</wp:posOffset>
                      </wp:positionH>
                      <wp:positionV relativeFrom="paragraph">
                        <wp:posOffset>0</wp:posOffset>
                      </wp:positionV>
                      <wp:extent cx="190500" cy="257175"/>
                      <wp:effectExtent l="0" t="0" r="0" b="0"/>
                      <wp:wrapNone/>
                      <wp:docPr id="1379" name="Pole tekstowe 1379">
                        <a:extLst xmlns:a="http://schemas.openxmlformats.org/drawingml/2006/main">
                          <a:ext uri="{FF2B5EF4-FFF2-40B4-BE49-F238E27FC236}">
                            <a16:creationId xmlns:a16="http://schemas.microsoft.com/office/drawing/2014/main" id="{2DF3E5F5-7DF3-414E-B6FB-87623A56179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B92D47" id="Pole tekstowe 1379" o:spid="_x0000_s1026" type="#_x0000_t202" style="position:absolute;margin-left:105pt;margin-top:0;width:15pt;height:20.25pt;z-index:25306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zuMRc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70336" behindDoc="0" locked="0" layoutInCell="1" allowOverlap="1" wp14:anchorId="56723C57" wp14:editId="7781BC67">
                      <wp:simplePos x="0" y="0"/>
                      <wp:positionH relativeFrom="column">
                        <wp:posOffset>1333500</wp:posOffset>
                      </wp:positionH>
                      <wp:positionV relativeFrom="paragraph">
                        <wp:posOffset>0</wp:posOffset>
                      </wp:positionV>
                      <wp:extent cx="190500" cy="257175"/>
                      <wp:effectExtent l="0" t="0" r="0" b="0"/>
                      <wp:wrapNone/>
                      <wp:docPr id="1380" name="Pole tekstowe 1380">
                        <a:extLst xmlns:a="http://schemas.openxmlformats.org/drawingml/2006/main">
                          <a:ext uri="{FF2B5EF4-FFF2-40B4-BE49-F238E27FC236}">
                            <a16:creationId xmlns:a16="http://schemas.microsoft.com/office/drawing/2014/main" id="{644C1603-C0B5-4E6A-B50D-7C464ED58A3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0A9FDE" id="Pole tekstowe 1380" o:spid="_x0000_s1026" type="#_x0000_t202" style="position:absolute;margin-left:105pt;margin-top:0;width:15pt;height:20.25pt;z-index:25307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1JKO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71360" behindDoc="0" locked="0" layoutInCell="1" allowOverlap="1" wp14:anchorId="4725C3B6" wp14:editId="0ED2068B">
                      <wp:simplePos x="0" y="0"/>
                      <wp:positionH relativeFrom="column">
                        <wp:posOffset>1333500</wp:posOffset>
                      </wp:positionH>
                      <wp:positionV relativeFrom="paragraph">
                        <wp:posOffset>0</wp:posOffset>
                      </wp:positionV>
                      <wp:extent cx="190500" cy="257175"/>
                      <wp:effectExtent l="0" t="0" r="0" b="0"/>
                      <wp:wrapNone/>
                      <wp:docPr id="1381" name="Pole tekstowe 1381">
                        <a:extLst xmlns:a="http://schemas.openxmlformats.org/drawingml/2006/main">
                          <a:ext uri="{FF2B5EF4-FFF2-40B4-BE49-F238E27FC236}">
                            <a16:creationId xmlns:a16="http://schemas.microsoft.com/office/drawing/2014/main" id="{636A9294-0744-494B-9B93-7D2B997B13D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1D4E3B" id="Pole tekstowe 1381" o:spid="_x0000_s1026" type="#_x0000_t202" style="position:absolute;margin-left:105pt;margin-top:0;width:15pt;height:20.25pt;z-index:25307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E9HG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72384" behindDoc="0" locked="0" layoutInCell="1" allowOverlap="1" wp14:anchorId="2A51CBC7" wp14:editId="1F035D7F">
                      <wp:simplePos x="0" y="0"/>
                      <wp:positionH relativeFrom="column">
                        <wp:posOffset>1333500</wp:posOffset>
                      </wp:positionH>
                      <wp:positionV relativeFrom="paragraph">
                        <wp:posOffset>0</wp:posOffset>
                      </wp:positionV>
                      <wp:extent cx="190500" cy="257175"/>
                      <wp:effectExtent l="0" t="0" r="0" b="0"/>
                      <wp:wrapNone/>
                      <wp:docPr id="1382" name="Pole tekstowe 1382">
                        <a:extLst xmlns:a="http://schemas.openxmlformats.org/drawingml/2006/main">
                          <a:ext uri="{FF2B5EF4-FFF2-40B4-BE49-F238E27FC236}">
                            <a16:creationId xmlns:a16="http://schemas.microsoft.com/office/drawing/2014/main" id="{D7C4B3FC-9EF2-476B-A779-623DBE6C9E7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C05899" id="Pole tekstowe 1382" o:spid="_x0000_s1026" type="#_x0000_t202" style="position:absolute;margin-left:105pt;margin-top:0;width:15pt;height:20.25pt;z-index:25307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H21+K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73408" behindDoc="0" locked="0" layoutInCell="1" allowOverlap="1" wp14:anchorId="5F26A08F" wp14:editId="67EA7C77">
                      <wp:simplePos x="0" y="0"/>
                      <wp:positionH relativeFrom="column">
                        <wp:posOffset>1333500</wp:posOffset>
                      </wp:positionH>
                      <wp:positionV relativeFrom="paragraph">
                        <wp:posOffset>0</wp:posOffset>
                      </wp:positionV>
                      <wp:extent cx="190500" cy="257175"/>
                      <wp:effectExtent l="0" t="0" r="0" b="0"/>
                      <wp:wrapNone/>
                      <wp:docPr id="1383" name="Pole tekstowe 1383">
                        <a:extLst xmlns:a="http://schemas.openxmlformats.org/drawingml/2006/main">
                          <a:ext uri="{FF2B5EF4-FFF2-40B4-BE49-F238E27FC236}">
                            <a16:creationId xmlns:a16="http://schemas.microsoft.com/office/drawing/2014/main" id="{96BFBA91-63B1-499A-8B1C-E4C478D57C0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D300C5" id="Pole tekstowe 1383" o:spid="_x0000_s1026" type="#_x0000_t202" style="position:absolute;margin-left:105pt;margin-top:0;width:15pt;height:20.25pt;z-index:25307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DilmD9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74432" behindDoc="0" locked="0" layoutInCell="1" allowOverlap="1" wp14:anchorId="29B5DE5D" wp14:editId="4120564C">
                      <wp:simplePos x="0" y="0"/>
                      <wp:positionH relativeFrom="column">
                        <wp:posOffset>1333500</wp:posOffset>
                      </wp:positionH>
                      <wp:positionV relativeFrom="paragraph">
                        <wp:posOffset>0</wp:posOffset>
                      </wp:positionV>
                      <wp:extent cx="190500" cy="257175"/>
                      <wp:effectExtent l="0" t="0" r="0" b="0"/>
                      <wp:wrapNone/>
                      <wp:docPr id="1384" name="Pole tekstowe 1384">
                        <a:extLst xmlns:a="http://schemas.openxmlformats.org/drawingml/2006/main">
                          <a:ext uri="{FF2B5EF4-FFF2-40B4-BE49-F238E27FC236}">
                            <a16:creationId xmlns:a16="http://schemas.microsoft.com/office/drawing/2014/main" id="{B66E8B76-CF02-46EE-B6EE-2BDF878FECB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74139C" id="Pole tekstowe 1384" o:spid="_x0000_s1026" type="#_x0000_t202" style="position:absolute;margin-left:105pt;margin-top:0;width:15pt;height:20.25pt;z-index:25307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UVmxH2wCAAAR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75456" behindDoc="0" locked="0" layoutInCell="1" allowOverlap="1" wp14:anchorId="109B8A83" wp14:editId="3A1D8275">
                      <wp:simplePos x="0" y="0"/>
                      <wp:positionH relativeFrom="column">
                        <wp:posOffset>1333500</wp:posOffset>
                      </wp:positionH>
                      <wp:positionV relativeFrom="paragraph">
                        <wp:posOffset>0</wp:posOffset>
                      </wp:positionV>
                      <wp:extent cx="190500" cy="257175"/>
                      <wp:effectExtent l="0" t="0" r="0" b="0"/>
                      <wp:wrapNone/>
                      <wp:docPr id="1385" name="Pole tekstowe 1385">
                        <a:extLst xmlns:a="http://schemas.openxmlformats.org/drawingml/2006/main">
                          <a:ext uri="{FF2B5EF4-FFF2-40B4-BE49-F238E27FC236}">
                            <a16:creationId xmlns:a16="http://schemas.microsoft.com/office/drawing/2014/main" id="{ED9A12E0-B643-464A-B294-15054BEEF3D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0BFFEC" id="Pole tekstowe 1385" o:spid="_x0000_s1026" type="#_x0000_t202" style="position:absolute;margin-left:105pt;margin-top:0;width:15pt;height:20.25pt;z-index:25307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lqb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76480" behindDoc="0" locked="0" layoutInCell="1" allowOverlap="1" wp14:anchorId="19228531" wp14:editId="5C5C759A">
                      <wp:simplePos x="0" y="0"/>
                      <wp:positionH relativeFrom="column">
                        <wp:posOffset>1333500</wp:posOffset>
                      </wp:positionH>
                      <wp:positionV relativeFrom="paragraph">
                        <wp:posOffset>0</wp:posOffset>
                      </wp:positionV>
                      <wp:extent cx="190500" cy="257175"/>
                      <wp:effectExtent l="0" t="0" r="0" b="0"/>
                      <wp:wrapNone/>
                      <wp:docPr id="1386" name="Pole tekstowe 1386">
                        <a:extLst xmlns:a="http://schemas.openxmlformats.org/drawingml/2006/main">
                          <a:ext uri="{FF2B5EF4-FFF2-40B4-BE49-F238E27FC236}">
                            <a16:creationId xmlns:a16="http://schemas.microsoft.com/office/drawing/2014/main" id="{C8F7E62F-BC67-4C27-9638-8002E5AADCC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136C32" id="Pole tekstowe 1386" o:spid="_x0000_s1026" type="#_x0000_t202" style="position:absolute;margin-left:105pt;margin-top:0;width:15pt;height:20.25pt;z-index:25307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5+LD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77504" behindDoc="0" locked="0" layoutInCell="1" allowOverlap="1" wp14:anchorId="621875C0" wp14:editId="5F6A3AAA">
                      <wp:simplePos x="0" y="0"/>
                      <wp:positionH relativeFrom="column">
                        <wp:posOffset>1333500</wp:posOffset>
                      </wp:positionH>
                      <wp:positionV relativeFrom="paragraph">
                        <wp:posOffset>0</wp:posOffset>
                      </wp:positionV>
                      <wp:extent cx="190500" cy="257175"/>
                      <wp:effectExtent l="0" t="0" r="0" b="0"/>
                      <wp:wrapNone/>
                      <wp:docPr id="1387" name="Pole tekstowe 1387">
                        <a:extLst xmlns:a="http://schemas.openxmlformats.org/drawingml/2006/main">
                          <a:ext uri="{FF2B5EF4-FFF2-40B4-BE49-F238E27FC236}">
                            <a16:creationId xmlns:a16="http://schemas.microsoft.com/office/drawing/2014/main" id="{32A0B1FD-85FC-4CB2-89A8-29D7B260C36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2693D6" id="Pole tekstowe 1387" o:spid="_x0000_s1026" type="#_x0000_t202" style="position:absolute;margin-left:105pt;margin-top:0;width:15pt;height:20.25pt;z-index:25307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L8CD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78528" behindDoc="0" locked="0" layoutInCell="1" allowOverlap="1" wp14:anchorId="09596587" wp14:editId="45989062">
                      <wp:simplePos x="0" y="0"/>
                      <wp:positionH relativeFrom="column">
                        <wp:posOffset>1333500</wp:posOffset>
                      </wp:positionH>
                      <wp:positionV relativeFrom="paragraph">
                        <wp:posOffset>0</wp:posOffset>
                      </wp:positionV>
                      <wp:extent cx="190500" cy="257175"/>
                      <wp:effectExtent l="0" t="0" r="0" b="0"/>
                      <wp:wrapNone/>
                      <wp:docPr id="1388" name="Pole tekstowe 1388">
                        <a:extLst xmlns:a="http://schemas.openxmlformats.org/drawingml/2006/main">
                          <a:ext uri="{FF2B5EF4-FFF2-40B4-BE49-F238E27FC236}">
                            <a16:creationId xmlns:a16="http://schemas.microsoft.com/office/drawing/2014/main" id="{B7282987-1802-4A0C-BB20-091A40AA050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523BB3" id="Pole tekstowe 1388" o:spid="_x0000_s1026" type="#_x0000_t202" style="position:absolute;margin-left:105pt;margin-top:0;width:15pt;height:20.25pt;z-index:25307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NfwOI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79552" behindDoc="0" locked="0" layoutInCell="1" allowOverlap="1" wp14:anchorId="08E7DD1E" wp14:editId="421A6F63">
                      <wp:simplePos x="0" y="0"/>
                      <wp:positionH relativeFrom="column">
                        <wp:posOffset>1333500</wp:posOffset>
                      </wp:positionH>
                      <wp:positionV relativeFrom="paragraph">
                        <wp:posOffset>0</wp:posOffset>
                      </wp:positionV>
                      <wp:extent cx="190500" cy="257175"/>
                      <wp:effectExtent l="0" t="0" r="0" b="0"/>
                      <wp:wrapNone/>
                      <wp:docPr id="1389" name="Pole tekstowe 1389">
                        <a:extLst xmlns:a="http://schemas.openxmlformats.org/drawingml/2006/main">
                          <a:ext uri="{FF2B5EF4-FFF2-40B4-BE49-F238E27FC236}">
                            <a16:creationId xmlns:a16="http://schemas.microsoft.com/office/drawing/2014/main" id="{D6BA1EAA-5575-44AD-873D-645D80F55BB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50E6946" id="Pole tekstowe 1389" o:spid="_x0000_s1026" type="#_x0000_t202" style="position:absolute;margin-left:105pt;margin-top:0;width:15pt;height:20.25pt;z-index:25307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PXdJ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80576" behindDoc="0" locked="0" layoutInCell="1" allowOverlap="1" wp14:anchorId="0B2FF83E" wp14:editId="4A531CBE">
                      <wp:simplePos x="0" y="0"/>
                      <wp:positionH relativeFrom="column">
                        <wp:posOffset>1333500</wp:posOffset>
                      </wp:positionH>
                      <wp:positionV relativeFrom="paragraph">
                        <wp:posOffset>0</wp:posOffset>
                      </wp:positionV>
                      <wp:extent cx="190500" cy="257175"/>
                      <wp:effectExtent l="0" t="0" r="0" b="0"/>
                      <wp:wrapNone/>
                      <wp:docPr id="1390" name="Pole tekstowe 1390">
                        <a:extLst xmlns:a="http://schemas.openxmlformats.org/drawingml/2006/main">
                          <a:ext uri="{FF2B5EF4-FFF2-40B4-BE49-F238E27FC236}">
                            <a16:creationId xmlns:a16="http://schemas.microsoft.com/office/drawing/2014/main" id="{C3596683-E5B8-4F43-A02A-34F25BAA35A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8F5387" id="Pole tekstowe 1390" o:spid="_x0000_s1026" type="#_x0000_t202" style="position:absolute;margin-left:105pt;margin-top:0;width:15pt;height:20.25pt;z-index:25308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a91X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81600" behindDoc="0" locked="0" layoutInCell="1" allowOverlap="1" wp14:anchorId="71828408" wp14:editId="37100D09">
                      <wp:simplePos x="0" y="0"/>
                      <wp:positionH relativeFrom="column">
                        <wp:posOffset>1333500</wp:posOffset>
                      </wp:positionH>
                      <wp:positionV relativeFrom="paragraph">
                        <wp:posOffset>0</wp:posOffset>
                      </wp:positionV>
                      <wp:extent cx="190500" cy="257175"/>
                      <wp:effectExtent l="0" t="0" r="0" b="0"/>
                      <wp:wrapNone/>
                      <wp:docPr id="1391" name="Pole tekstowe 1391">
                        <a:extLst xmlns:a="http://schemas.openxmlformats.org/drawingml/2006/main">
                          <a:ext uri="{FF2B5EF4-FFF2-40B4-BE49-F238E27FC236}">
                            <a16:creationId xmlns:a16="http://schemas.microsoft.com/office/drawing/2014/main" id="{0A54A469-A067-4D38-BA42-FE2EDF0C060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A68F70" id="Pole tekstowe 1391" o:spid="_x0000_s1026" type="#_x0000_t202" style="position:absolute;margin-left:105pt;margin-top:0;width:15pt;height:20.25pt;z-index:25308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bVK0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82624" behindDoc="0" locked="0" layoutInCell="1" allowOverlap="1" wp14:anchorId="7DD0DBEC" wp14:editId="5091DBC7">
                      <wp:simplePos x="0" y="0"/>
                      <wp:positionH relativeFrom="column">
                        <wp:posOffset>1333500</wp:posOffset>
                      </wp:positionH>
                      <wp:positionV relativeFrom="paragraph">
                        <wp:posOffset>0</wp:posOffset>
                      </wp:positionV>
                      <wp:extent cx="190500" cy="257175"/>
                      <wp:effectExtent l="0" t="0" r="0" b="0"/>
                      <wp:wrapNone/>
                      <wp:docPr id="1392" name="Pole tekstowe 1392">
                        <a:extLst xmlns:a="http://schemas.openxmlformats.org/drawingml/2006/main">
                          <a:ext uri="{FF2B5EF4-FFF2-40B4-BE49-F238E27FC236}">
                            <a16:creationId xmlns:a16="http://schemas.microsoft.com/office/drawing/2014/main" id="{F12D1FB7-1397-4A1A-915C-625BE92C493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02B151" id="Pole tekstowe 1392" o:spid="_x0000_s1026" type="#_x0000_t202" style="position:absolute;margin-left:105pt;margin-top:0;width:15pt;height:20.25pt;z-index:25308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pYQL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83648" behindDoc="0" locked="0" layoutInCell="1" allowOverlap="1" wp14:anchorId="06A942A1" wp14:editId="266DCC18">
                      <wp:simplePos x="0" y="0"/>
                      <wp:positionH relativeFrom="column">
                        <wp:posOffset>1333500</wp:posOffset>
                      </wp:positionH>
                      <wp:positionV relativeFrom="paragraph">
                        <wp:posOffset>0</wp:posOffset>
                      </wp:positionV>
                      <wp:extent cx="190500" cy="257175"/>
                      <wp:effectExtent l="0" t="0" r="0" b="0"/>
                      <wp:wrapNone/>
                      <wp:docPr id="1393" name="Pole tekstowe 1393">
                        <a:extLst xmlns:a="http://schemas.openxmlformats.org/drawingml/2006/main">
                          <a:ext uri="{FF2B5EF4-FFF2-40B4-BE49-F238E27FC236}">
                            <a16:creationId xmlns:a16="http://schemas.microsoft.com/office/drawing/2014/main" id="{B257DD20-4FCF-45A9-BC2E-268C7FFB0F9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F1FB5B3" id="Pole tekstowe 1393" o:spid="_x0000_s1026" type="#_x0000_t202" style="position:absolute;margin-left:105pt;margin-top:0;width:15pt;height:20.25pt;z-index:25308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qP5T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84672" behindDoc="0" locked="0" layoutInCell="1" allowOverlap="1" wp14:anchorId="5D3B71A2" wp14:editId="4C83478A">
                      <wp:simplePos x="0" y="0"/>
                      <wp:positionH relativeFrom="column">
                        <wp:posOffset>1333500</wp:posOffset>
                      </wp:positionH>
                      <wp:positionV relativeFrom="paragraph">
                        <wp:posOffset>0</wp:posOffset>
                      </wp:positionV>
                      <wp:extent cx="190500" cy="257175"/>
                      <wp:effectExtent l="0" t="0" r="0" b="0"/>
                      <wp:wrapNone/>
                      <wp:docPr id="1394" name="Pole tekstowe 1394">
                        <a:extLst xmlns:a="http://schemas.openxmlformats.org/drawingml/2006/main">
                          <a:ext uri="{FF2B5EF4-FFF2-40B4-BE49-F238E27FC236}">
                            <a16:creationId xmlns:a16="http://schemas.microsoft.com/office/drawing/2014/main" id="{1A525E62-46E3-43ED-9D9F-1D3924E4AEE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98444B" id="Pole tekstowe 1394" o:spid="_x0000_s1026" type="#_x0000_t202" style="position:absolute;margin-left:105pt;margin-top:0;width:15pt;height:20.25pt;z-index:25308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g1Us6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85696" behindDoc="0" locked="0" layoutInCell="1" allowOverlap="1" wp14:anchorId="635C645A" wp14:editId="6A82CE1F">
                      <wp:simplePos x="0" y="0"/>
                      <wp:positionH relativeFrom="column">
                        <wp:posOffset>1333500</wp:posOffset>
                      </wp:positionH>
                      <wp:positionV relativeFrom="paragraph">
                        <wp:posOffset>0</wp:posOffset>
                      </wp:positionV>
                      <wp:extent cx="190500" cy="257175"/>
                      <wp:effectExtent l="0" t="0" r="0" b="0"/>
                      <wp:wrapNone/>
                      <wp:docPr id="1395" name="Pole tekstowe 1395">
                        <a:extLst xmlns:a="http://schemas.openxmlformats.org/drawingml/2006/main">
                          <a:ext uri="{FF2B5EF4-FFF2-40B4-BE49-F238E27FC236}">
                            <a16:creationId xmlns:a16="http://schemas.microsoft.com/office/drawing/2014/main" id="{47A2AE17-613B-4734-9DED-57C9E367B7C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325F6B" id="Pole tekstowe 1395" o:spid="_x0000_s1026" type="#_x0000_t202" style="position:absolute;margin-left:105pt;margin-top:0;width:15pt;height:20.25pt;z-index:25308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W/iB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86720" behindDoc="0" locked="0" layoutInCell="1" allowOverlap="1" wp14:anchorId="372A7E03" wp14:editId="74311181">
                      <wp:simplePos x="0" y="0"/>
                      <wp:positionH relativeFrom="column">
                        <wp:posOffset>1333500</wp:posOffset>
                      </wp:positionH>
                      <wp:positionV relativeFrom="paragraph">
                        <wp:posOffset>0</wp:posOffset>
                      </wp:positionV>
                      <wp:extent cx="190500" cy="257175"/>
                      <wp:effectExtent l="0" t="0" r="0" b="0"/>
                      <wp:wrapNone/>
                      <wp:docPr id="1396" name="Pole tekstowe 1396">
                        <a:extLst xmlns:a="http://schemas.openxmlformats.org/drawingml/2006/main">
                          <a:ext uri="{FF2B5EF4-FFF2-40B4-BE49-F238E27FC236}">
                            <a16:creationId xmlns:a16="http://schemas.microsoft.com/office/drawing/2014/main" id="{6A2210B0-6886-4AA5-B8F8-8CBA241EB48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36254D" id="Pole tekstowe 1396" o:spid="_x0000_s1026" type="#_x0000_t202" style="position:absolute;margin-left:105pt;margin-top:0;width:15pt;height:20.25pt;z-index:25308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LdVta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87744" behindDoc="0" locked="0" layoutInCell="1" allowOverlap="1" wp14:anchorId="19796898" wp14:editId="61AE43E4">
                      <wp:simplePos x="0" y="0"/>
                      <wp:positionH relativeFrom="column">
                        <wp:posOffset>1333500</wp:posOffset>
                      </wp:positionH>
                      <wp:positionV relativeFrom="paragraph">
                        <wp:posOffset>0</wp:posOffset>
                      </wp:positionV>
                      <wp:extent cx="190500" cy="257175"/>
                      <wp:effectExtent l="0" t="0" r="0" b="0"/>
                      <wp:wrapNone/>
                      <wp:docPr id="1397" name="Pole tekstowe 1397">
                        <a:extLst xmlns:a="http://schemas.openxmlformats.org/drawingml/2006/main">
                          <a:ext uri="{FF2B5EF4-FFF2-40B4-BE49-F238E27FC236}">
                            <a16:creationId xmlns:a16="http://schemas.microsoft.com/office/drawing/2014/main" id="{8E8B7FFB-DE32-4753-B991-BB3FE5671A2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47578A" id="Pole tekstowe 1397" o:spid="_x0000_s1026" type="#_x0000_t202" style="position:absolute;margin-left:105pt;margin-top:0;width:15pt;height:20.25pt;z-index:25308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6X2MX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88768" behindDoc="0" locked="0" layoutInCell="1" allowOverlap="1" wp14:anchorId="756F7644" wp14:editId="5018F2E2">
                      <wp:simplePos x="0" y="0"/>
                      <wp:positionH relativeFrom="column">
                        <wp:posOffset>1333500</wp:posOffset>
                      </wp:positionH>
                      <wp:positionV relativeFrom="paragraph">
                        <wp:posOffset>0</wp:posOffset>
                      </wp:positionV>
                      <wp:extent cx="190500" cy="257175"/>
                      <wp:effectExtent l="0" t="0" r="0" b="0"/>
                      <wp:wrapNone/>
                      <wp:docPr id="1398" name="Pole tekstowe 1398">
                        <a:extLst xmlns:a="http://schemas.openxmlformats.org/drawingml/2006/main">
                          <a:ext uri="{FF2B5EF4-FFF2-40B4-BE49-F238E27FC236}">
                            <a16:creationId xmlns:a16="http://schemas.microsoft.com/office/drawing/2014/main" id="{E5C46FE6-3742-4562-A22B-F27A3D27198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44A740" id="Pole tekstowe 1398" o:spid="_x0000_s1026" type="#_x0000_t202" style="position:absolute;margin-left:105pt;margin-top:0;width:15pt;height:20.25pt;z-index:25308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3nwaE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89792" behindDoc="0" locked="0" layoutInCell="1" allowOverlap="1" wp14:anchorId="682A9C65" wp14:editId="45BEB5CB">
                      <wp:simplePos x="0" y="0"/>
                      <wp:positionH relativeFrom="column">
                        <wp:posOffset>1333500</wp:posOffset>
                      </wp:positionH>
                      <wp:positionV relativeFrom="paragraph">
                        <wp:posOffset>0</wp:posOffset>
                      </wp:positionV>
                      <wp:extent cx="190500" cy="257175"/>
                      <wp:effectExtent l="0" t="0" r="0" b="0"/>
                      <wp:wrapNone/>
                      <wp:docPr id="1399" name="Pole tekstowe 1399">
                        <a:extLst xmlns:a="http://schemas.openxmlformats.org/drawingml/2006/main">
                          <a:ext uri="{FF2B5EF4-FFF2-40B4-BE49-F238E27FC236}">
                            <a16:creationId xmlns:a16="http://schemas.microsoft.com/office/drawing/2014/main" id="{32446C44-5231-4D7D-9A37-CB274BD8E84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B37247E" id="Pole tekstowe 1399" o:spid="_x0000_s1026" type="#_x0000_t202" style="position:absolute;margin-left:105pt;margin-top:0;width:15pt;height:20.25pt;z-index:25308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aW1S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90816" behindDoc="0" locked="0" layoutInCell="1" allowOverlap="1" wp14:anchorId="40510430" wp14:editId="7F1A7E4D">
                      <wp:simplePos x="0" y="0"/>
                      <wp:positionH relativeFrom="column">
                        <wp:posOffset>1333500</wp:posOffset>
                      </wp:positionH>
                      <wp:positionV relativeFrom="paragraph">
                        <wp:posOffset>0</wp:posOffset>
                      </wp:positionV>
                      <wp:extent cx="190500" cy="257175"/>
                      <wp:effectExtent l="0" t="0" r="0" b="0"/>
                      <wp:wrapNone/>
                      <wp:docPr id="1400" name="Pole tekstowe 1400">
                        <a:extLst xmlns:a="http://schemas.openxmlformats.org/drawingml/2006/main">
                          <a:ext uri="{FF2B5EF4-FFF2-40B4-BE49-F238E27FC236}">
                            <a16:creationId xmlns:a16="http://schemas.microsoft.com/office/drawing/2014/main" id="{9F5C67DC-C22D-40AF-9619-72D2366EF2B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018220A" id="Pole tekstowe 1400" o:spid="_x0000_s1026" type="#_x0000_t202" style="position:absolute;margin-left:105pt;margin-top:0;width:15pt;height:20.25pt;z-index:25309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DwDCNd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91840" behindDoc="0" locked="0" layoutInCell="1" allowOverlap="1" wp14:anchorId="366C3A26" wp14:editId="70FF861D">
                      <wp:simplePos x="0" y="0"/>
                      <wp:positionH relativeFrom="column">
                        <wp:posOffset>1333500</wp:posOffset>
                      </wp:positionH>
                      <wp:positionV relativeFrom="paragraph">
                        <wp:posOffset>0</wp:posOffset>
                      </wp:positionV>
                      <wp:extent cx="190500" cy="257175"/>
                      <wp:effectExtent l="0" t="0" r="0" b="0"/>
                      <wp:wrapNone/>
                      <wp:docPr id="1401" name="Pole tekstowe 1401">
                        <a:extLst xmlns:a="http://schemas.openxmlformats.org/drawingml/2006/main">
                          <a:ext uri="{FF2B5EF4-FFF2-40B4-BE49-F238E27FC236}">
                            <a16:creationId xmlns:a16="http://schemas.microsoft.com/office/drawing/2014/main" id="{8820AD07-9107-44C1-9279-6444D034F90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4F6FE5" id="Pole tekstowe 1401" o:spid="_x0000_s1026" type="#_x0000_t202" style="position:absolute;margin-left:105pt;margin-top:0;width:15pt;height:20.25pt;z-index:25309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Zi8N4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92864" behindDoc="0" locked="0" layoutInCell="1" allowOverlap="1" wp14:anchorId="15C8FD39" wp14:editId="5AA742C1">
                      <wp:simplePos x="0" y="0"/>
                      <wp:positionH relativeFrom="column">
                        <wp:posOffset>1333500</wp:posOffset>
                      </wp:positionH>
                      <wp:positionV relativeFrom="paragraph">
                        <wp:posOffset>0</wp:posOffset>
                      </wp:positionV>
                      <wp:extent cx="190500" cy="257175"/>
                      <wp:effectExtent l="0" t="0" r="0" b="0"/>
                      <wp:wrapNone/>
                      <wp:docPr id="1402" name="Pole tekstowe 1402">
                        <a:extLst xmlns:a="http://schemas.openxmlformats.org/drawingml/2006/main">
                          <a:ext uri="{FF2B5EF4-FFF2-40B4-BE49-F238E27FC236}">
                            <a16:creationId xmlns:a16="http://schemas.microsoft.com/office/drawing/2014/main" id="{9E91089D-B503-42C4-AED3-C4ADD0EE092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C21CFD" id="Pole tekstowe 1402" o:spid="_x0000_s1026" type="#_x0000_t202" style="position:absolute;margin-left:105pt;margin-top:0;width:15pt;height:20.25pt;z-index:25309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NBC8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93888" behindDoc="0" locked="0" layoutInCell="1" allowOverlap="1" wp14:anchorId="5DB8D827" wp14:editId="17493B8B">
                      <wp:simplePos x="0" y="0"/>
                      <wp:positionH relativeFrom="column">
                        <wp:posOffset>1333500</wp:posOffset>
                      </wp:positionH>
                      <wp:positionV relativeFrom="paragraph">
                        <wp:posOffset>0</wp:posOffset>
                      </wp:positionV>
                      <wp:extent cx="190500" cy="257175"/>
                      <wp:effectExtent l="0" t="0" r="0" b="0"/>
                      <wp:wrapNone/>
                      <wp:docPr id="1403" name="Pole tekstowe 1403">
                        <a:extLst xmlns:a="http://schemas.openxmlformats.org/drawingml/2006/main">
                          <a:ext uri="{FF2B5EF4-FFF2-40B4-BE49-F238E27FC236}">
                            <a16:creationId xmlns:a16="http://schemas.microsoft.com/office/drawing/2014/main" id="{77CB2ADB-69A3-4EEB-82C9-D2DB5326088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E8606C" id="Pole tekstowe 1403" o:spid="_x0000_s1026" type="#_x0000_t202" style="position:absolute;margin-left:105pt;margin-top:0;width:15pt;height:20.25pt;z-index:25309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s2l1i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94912" behindDoc="0" locked="0" layoutInCell="1" allowOverlap="1" wp14:anchorId="6F7E0222" wp14:editId="5024CCDC">
                      <wp:simplePos x="0" y="0"/>
                      <wp:positionH relativeFrom="column">
                        <wp:posOffset>1333500</wp:posOffset>
                      </wp:positionH>
                      <wp:positionV relativeFrom="paragraph">
                        <wp:posOffset>0</wp:posOffset>
                      </wp:positionV>
                      <wp:extent cx="190500" cy="257175"/>
                      <wp:effectExtent l="0" t="0" r="0" b="0"/>
                      <wp:wrapNone/>
                      <wp:docPr id="1404" name="Pole tekstowe 1404">
                        <a:extLst xmlns:a="http://schemas.openxmlformats.org/drawingml/2006/main">
                          <a:ext uri="{FF2B5EF4-FFF2-40B4-BE49-F238E27FC236}">
                            <a16:creationId xmlns:a16="http://schemas.microsoft.com/office/drawing/2014/main" id="{7C8A63CD-52FB-429A-83E5-26726CB1CF9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D59B27" id="Pole tekstowe 1404" o:spid="_x0000_s1026" type="#_x0000_t202" style="position:absolute;margin-left:105pt;margin-top:0;width:15pt;height:20.25pt;z-index:25309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nTsD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95936" behindDoc="0" locked="0" layoutInCell="1" allowOverlap="1" wp14:anchorId="2ED3ED2A" wp14:editId="133E248D">
                      <wp:simplePos x="0" y="0"/>
                      <wp:positionH relativeFrom="column">
                        <wp:posOffset>1333500</wp:posOffset>
                      </wp:positionH>
                      <wp:positionV relativeFrom="paragraph">
                        <wp:posOffset>0</wp:posOffset>
                      </wp:positionV>
                      <wp:extent cx="190500" cy="257175"/>
                      <wp:effectExtent l="0" t="0" r="0" b="0"/>
                      <wp:wrapNone/>
                      <wp:docPr id="1405" name="Pole tekstowe 1405">
                        <a:extLst xmlns:a="http://schemas.openxmlformats.org/drawingml/2006/main">
                          <a:ext uri="{FF2B5EF4-FFF2-40B4-BE49-F238E27FC236}">
                            <a16:creationId xmlns:a16="http://schemas.microsoft.com/office/drawing/2014/main" id="{9D5F7DC5-FD3B-4FC6-90D5-EFD85370ECB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102A23" id="Pole tekstowe 1405" o:spid="_x0000_s1026" type="#_x0000_t202" style="position:absolute;margin-left:105pt;margin-top:0;width:15pt;height:20.25pt;z-index:25309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ZoPp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96960" behindDoc="0" locked="0" layoutInCell="1" allowOverlap="1" wp14:anchorId="520CE2DA" wp14:editId="5367B6C9">
                      <wp:simplePos x="0" y="0"/>
                      <wp:positionH relativeFrom="column">
                        <wp:posOffset>1333500</wp:posOffset>
                      </wp:positionH>
                      <wp:positionV relativeFrom="paragraph">
                        <wp:posOffset>0</wp:posOffset>
                      </wp:positionV>
                      <wp:extent cx="190500" cy="257175"/>
                      <wp:effectExtent l="0" t="0" r="0" b="0"/>
                      <wp:wrapNone/>
                      <wp:docPr id="1406" name="Pole tekstowe 1406">
                        <a:extLst xmlns:a="http://schemas.openxmlformats.org/drawingml/2006/main">
                          <a:ext uri="{FF2B5EF4-FFF2-40B4-BE49-F238E27FC236}">
                            <a16:creationId xmlns:a16="http://schemas.microsoft.com/office/drawing/2014/main" id="{440A8EBD-B616-4F0B-BBA8-B3020875A9B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33997A" id="Pole tekstowe 1406" o:spid="_x0000_s1026" type="#_x0000_t202" style="position:absolute;margin-left:105pt;margin-top:0;width:15pt;height:20.25pt;z-index:25309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fnet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97984" behindDoc="0" locked="0" layoutInCell="1" allowOverlap="1" wp14:anchorId="4CDC24F2" wp14:editId="34822F48">
                      <wp:simplePos x="0" y="0"/>
                      <wp:positionH relativeFrom="column">
                        <wp:posOffset>1333500</wp:posOffset>
                      </wp:positionH>
                      <wp:positionV relativeFrom="paragraph">
                        <wp:posOffset>0</wp:posOffset>
                      </wp:positionV>
                      <wp:extent cx="190500" cy="257175"/>
                      <wp:effectExtent l="0" t="0" r="0" b="0"/>
                      <wp:wrapNone/>
                      <wp:docPr id="1407" name="Pole tekstowe 1407">
                        <a:extLst xmlns:a="http://schemas.openxmlformats.org/drawingml/2006/main">
                          <a:ext uri="{FF2B5EF4-FFF2-40B4-BE49-F238E27FC236}">
                            <a16:creationId xmlns:a16="http://schemas.microsoft.com/office/drawing/2014/main" id="{AF9326EF-780C-4716-B045-D3A0C220E09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DD19C6" id="Pole tekstowe 1407" o:spid="_x0000_s1026" type="#_x0000_t202" style="position:absolute;margin-left:105pt;margin-top:0;width:15pt;height:20.25pt;z-index:25309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wJnt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099008" behindDoc="0" locked="0" layoutInCell="1" allowOverlap="1" wp14:anchorId="015CAF0F" wp14:editId="5BB47404">
                      <wp:simplePos x="0" y="0"/>
                      <wp:positionH relativeFrom="column">
                        <wp:posOffset>1333500</wp:posOffset>
                      </wp:positionH>
                      <wp:positionV relativeFrom="paragraph">
                        <wp:posOffset>0</wp:posOffset>
                      </wp:positionV>
                      <wp:extent cx="190500" cy="257175"/>
                      <wp:effectExtent l="0" t="0" r="0" b="0"/>
                      <wp:wrapNone/>
                      <wp:docPr id="1408" name="Pole tekstowe 1408">
                        <a:extLst xmlns:a="http://schemas.openxmlformats.org/drawingml/2006/main">
                          <a:ext uri="{FF2B5EF4-FFF2-40B4-BE49-F238E27FC236}">
                            <a16:creationId xmlns:a16="http://schemas.microsoft.com/office/drawing/2014/main" id="{46B7FB39-06CF-424C-AC2F-8949A048C30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6A9A13" id="Pole tekstowe 1408" o:spid="_x0000_s1026" type="#_x0000_t202" style="position:absolute;margin-left:105pt;margin-top:0;width:15pt;height:20.25pt;z-index:25309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lNWAw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00032" behindDoc="0" locked="0" layoutInCell="1" allowOverlap="1" wp14:anchorId="34D3A5AE" wp14:editId="3687DC8D">
                      <wp:simplePos x="0" y="0"/>
                      <wp:positionH relativeFrom="column">
                        <wp:posOffset>1333500</wp:posOffset>
                      </wp:positionH>
                      <wp:positionV relativeFrom="paragraph">
                        <wp:posOffset>0</wp:posOffset>
                      </wp:positionV>
                      <wp:extent cx="190500" cy="257175"/>
                      <wp:effectExtent l="0" t="0" r="0" b="0"/>
                      <wp:wrapNone/>
                      <wp:docPr id="1409" name="Pole tekstowe 1409">
                        <a:extLst xmlns:a="http://schemas.openxmlformats.org/drawingml/2006/main">
                          <a:ext uri="{FF2B5EF4-FFF2-40B4-BE49-F238E27FC236}">
                            <a16:creationId xmlns:a16="http://schemas.microsoft.com/office/drawing/2014/main" id="{3CB83CF2-73AA-4459-AA53-F110FFBDCB2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51C82D" id="Pole tekstowe 1409" o:spid="_x0000_s1026" type="#_x0000_t202" style="position:absolute;margin-left:105pt;margin-top:0;width:15pt;height:20.25pt;z-index:25310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acs3J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01056" behindDoc="0" locked="0" layoutInCell="1" allowOverlap="1" wp14:anchorId="1524ECFC" wp14:editId="44A43845">
                      <wp:simplePos x="0" y="0"/>
                      <wp:positionH relativeFrom="column">
                        <wp:posOffset>1333500</wp:posOffset>
                      </wp:positionH>
                      <wp:positionV relativeFrom="paragraph">
                        <wp:posOffset>0</wp:posOffset>
                      </wp:positionV>
                      <wp:extent cx="190500" cy="257175"/>
                      <wp:effectExtent l="0" t="0" r="0" b="0"/>
                      <wp:wrapNone/>
                      <wp:docPr id="1410" name="Pole tekstowe 1410">
                        <a:extLst xmlns:a="http://schemas.openxmlformats.org/drawingml/2006/main">
                          <a:ext uri="{FF2B5EF4-FFF2-40B4-BE49-F238E27FC236}">
                            <a16:creationId xmlns:a16="http://schemas.microsoft.com/office/drawing/2014/main" id="{48C16B44-96A3-419B-9C0C-27141B5710B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225695" id="Pole tekstowe 1410" o:spid="_x0000_s1026" type="#_x0000_t202" style="position:absolute;margin-left:105pt;margin-top:0;width:15pt;height:20.25pt;z-index:25310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P00et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02080" behindDoc="0" locked="0" layoutInCell="1" allowOverlap="1" wp14:anchorId="6B0F75CC" wp14:editId="4B26FEEE">
                      <wp:simplePos x="0" y="0"/>
                      <wp:positionH relativeFrom="column">
                        <wp:posOffset>1333500</wp:posOffset>
                      </wp:positionH>
                      <wp:positionV relativeFrom="paragraph">
                        <wp:posOffset>0</wp:posOffset>
                      </wp:positionV>
                      <wp:extent cx="190500" cy="257175"/>
                      <wp:effectExtent l="0" t="0" r="0" b="0"/>
                      <wp:wrapNone/>
                      <wp:docPr id="1411" name="Pole tekstowe 1411">
                        <a:extLst xmlns:a="http://schemas.openxmlformats.org/drawingml/2006/main">
                          <a:ext uri="{FF2B5EF4-FFF2-40B4-BE49-F238E27FC236}">
                            <a16:creationId xmlns:a16="http://schemas.microsoft.com/office/drawing/2014/main" id="{186F421E-4B51-4EC6-858A-5AE180DBDFD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1903DF" id="Pole tekstowe 1411" o:spid="_x0000_s1026" type="#_x0000_t202" style="position:absolute;margin-left:105pt;margin-top:0;width:15pt;height:20.25pt;z-index:25310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jKQxT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03104" behindDoc="0" locked="0" layoutInCell="1" allowOverlap="1" wp14:anchorId="320ED8FD" wp14:editId="7EA7244B">
                      <wp:simplePos x="0" y="0"/>
                      <wp:positionH relativeFrom="column">
                        <wp:posOffset>1333500</wp:posOffset>
                      </wp:positionH>
                      <wp:positionV relativeFrom="paragraph">
                        <wp:posOffset>0</wp:posOffset>
                      </wp:positionV>
                      <wp:extent cx="190500" cy="257175"/>
                      <wp:effectExtent l="0" t="0" r="0" b="0"/>
                      <wp:wrapNone/>
                      <wp:docPr id="1412" name="Pole tekstowe 1412">
                        <a:extLst xmlns:a="http://schemas.openxmlformats.org/drawingml/2006/main">
                          <a:ext uri="{FF2B5EF4-FFF2-40B4-BE49-F238E27FC236}">
                            <a16:creationId xmlns:a16="http://schemas.microsoft.com/office/drawing/2014/main" id="{F58ADFB9-6914-49D7-9529-33EADDFB918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BCB495" id="Pole tekstowe 1412" o:spid="_x0000_s1026" type="#_x0000_t202" style="position:absolute;margin-left:105pt;margin-top:0;width:15pt;height:20.25pt;z-index:25310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VAKCZ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04128" behindDoc="0" locked="0" layoutInCell="1" allowOverlap="1" wp14:anchorId="6D284EE6" wp14:editId="3E67BEEC">
                      <wp:simplePos x="0" y="0"/>
                      <wp:positionH relativeFrom="column">
                        <wp:posOffset>1333500</wp:posOffset>
                      </wp:positionH>
                      <wp:positionV relativeFrom="paragraph">
                        <wp:posOffset>0</wp:posOffset>
                      </wp:positionV>
                      <wp:extent cx="190500" cy="257175"/>
                      <wp:effectExtent l="0" t="0" r="0" b="0"/>
                      <wp:wrapNone/>
                      <wp:docPr id="1413" name="Pole tekstowe 1413">
                        <a:extLst xmlns:a="http://schemas.openxmlformats.org/drawingml/2006/main">
                          <a:ext uri="{FF2B5EF4-FFF2-40B4-BE49-F238E27FC236}">
                            <a16:creationId xmlns:a16="http://schemas.microsoft.com/office/drawing/2014/main" id="{2DFD21F2-C8C5-456D-AB7D-A853D2EF562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A6C723" id="Pole tekstowe 1413" o:spid="_x0000_s1026" type="#_x0000_t202" style="position:absolute;margin-left:105pt;margin-top:0;width:15pt;height:20.25pt;z-index:25310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D02tBZ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05152" behindDoc="0" locked="0" layoutInCell="1" allowOverlap="1" wp14:anchorId="2D1436D5" wp14:editId="7B884DB6">
                      <wp:simplePos x="0" y="0"/>
                      <wp:positionH relativeFrom="column">
                        <wp:posOffset>1333500</wp:posOffset>
                      </wp:positionH>
                      <wp:positionV relativeFrom="paragraph">
                        <wp:posOffset>0</wp:posOffset>
                      </wp:positionV>
                      <wp:extent cx="190500" cy="257175"/>
                      <wp:effectExtent l="0" t="0" r="0" b="0"/>
                      <wp:wrapNone/>
                      <wp:docPr id="1414" name="Pole tekstowe 1414">
                        <a:extLst xmlns:a="http://schemas.openxmlformats.org/drawingml/2006/main">
                          <a:ext uri="{FF2B5EF4-FFF2-40B4-BE49-F238E27FC236}">
                            <a16:creationId xmlns:a16="http://schemas.microsoft.com/office/drawing/2014/main" id="{4CD11B44-D1FF-4CE3-821A-9BDC929A4E1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96BA06" id="Pole tekstowe 1414" o:spid="_x0000_s1026" type="#_x0000_t202" style="position:absolute;margin-left:105pt;margin-top:0;width:15pt;height:20.25pt;z-index:25310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qMVH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06176" behindDoc="0" locked="0" layoutInCell="1" allowOverlap="1" wp14:anchorId="371A3222" wp14:editId="0302154D">
                      <wp:simplePos x="0" y="0"/>
                      <wp:positionH relativeFrom="column">
                        <wp:posOffset>1333500</wp:posOffset>
                      </wp:positionH>
                      <wp:positionV relativeFrom="paragraph">
                        <wp:posOffset>0</wp:posOffset>
                      </wp:positionV>
                      <wp:extent cx="190500" cy="257175"/>
                      <wp:effectExtent l="0" t="0" r="0" b="0"/>
                      <wp:wrapNone/>
                      <wp:docPr id="1415" name="Pole tekstowe 1415">
                        <a:extLst xmlns:a="http://schemas.openxmlformats.org/drawingml/2006/main">
                          <a:ext uri="{FF2B5EF4-FFF2-40B4-BE49-F238E27FC236}">
                            <a16:creationId xmlns:a16="http://schemas.microsoft.com/office/drawing/2014/main" id="{74CDEE34-879A-438E-8954-232E52B4142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A67A29" id="Pole tekstowe 1415" o:spid="_x0000_s1026" type="#_x0000_t202" style="position:absolute;margin-left:105pt;margin-top:0;width:15pt;height:20.25pt;z-index:25310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BFN8Jd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07200" behindDoc="0" locked="0" layoutInCell="1" allowOverlap="1" wp14:anchorId="01F7E160" wp14:editId="1D8DCE69">
                      <wp:simplePos x="0" y="0"/>
                      <wp:positionH relativeFrom="column">
                        <wp:posOffset>1333500</wp:posOffset>
                      </wp:positionH>
                      <wp:positionV relativeFrom="paragraph">
                        <wp:posOffset>0</wp:posOffset>
                      </wp:positionV>
                      <wp:extent cx="190500" cy="257175"/>
                      <wp:effectExtent l="0" t="0" r="0" b="0"/>
                      <wp:wrapNone/>
                      <wp:docPr id="1416" name="Pole tekstowe 1416">
                        <a:extLst xmlns:a="http://schemas.openxmlformats.org/drawingml/2006/main">
                          <a:ext uri="{FF2B5EF4-FFF2-40B4-BE49-F238E27FC236}">
                            <a16:creationId xmlns:a16="http://schemas.microsoft.com/office/drawing/2014/main" id="{E213C4E3-F95E-477E-B8B3-EA7BEE840EA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095201F" id="Pole tekstowe 1416" o:spid="_x0000_s1026" type="#_x0000_t202" style="position:absolute;margin-left:105pt;margin-top:0;width:15pt;height:20.25pt;z-index:25310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dhDZ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08224" behindDoc="0" locked="0" layoutInCell="1" allowOverlap="1" wp14:anchorId="643454E6" wp14:editId="46A9EE0C">
                      <wp:simplePos x="0" y="0"/>
                      <wp:positionH relativeFrom="column">
                        <wp:posOffset>1333500</wp:posOffset>
                      </wp:positionH>
                      <wp:positionV relativeFrom="paragraph">
                        <wp:posOffset>0</wp:posOffset>
                      </wp:positionV>
                      <wp:extent cx="190500" cy="257175"/>
                      <wp:effectExtent l="0" t="0" r="0" b="0"/>
                      <wp:wrapNone/>
                      <wp:docPr id="1417" name="Pole tekstowe 1417">
                        <a:extLst xmlns:a="http://schemas.openxmlformats.org/drawingml/2006/main">
                          <a:ext uri="{FF2B5EF4-FFF2-40B4-BE49-F238E27FC236}">
                            <a16:creationId xmlns:a16="http://schemas.microsoft.com/office/drawing/2014/main" id="{750DCFAB-1727-40C9-8F07-DF537E55249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2DEF0F" id="Pole tekstowe 1417" o:spid="_x0000_s1026" type="#_x0000_t202" style="position:absolute;margin-left:105pt;margin-top:0;width:15pt;height:20.25pt;z-index:25310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wDdqe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09248" behindDoc="0" locked="0" layoutInCell="1" allowOverlap="1" wp14:anchorId="001E0AD2" wp14:editId="1B91C035">
                      <wp:simplePos x="0" y="0"/>
                      <wp:positionH relativeFrom="column">
                        <wp:posOffset>1333500</wp:posOffset>
                      </wp:positionH>
                      <wp:positionV relativeFrom="paragraph">
                        <wp:posOffset>0</wp:posOffset>
                      </wp:positionV>
                      <wp:extent cx="190500" cy="257175"/>
                      <wp:effectExtent l="0" t="0" r="0" b="0"/>
                      <wp:wrapNone/>
                      <wp:docPr id="1418" name="Pole tekstowe 1418">
                        <a:extLst xmlns:a="http://schemas.openxmlformats.org/drawingml/2006/main">
                          <a:ext uri="{FF2B5EF4-FFF2-40B4-BE49-F238E27FC236}">
                            <a16:creationId xmlns:a16="http://schemas.microsoft.com/office/drawing/2014/main" id="{8D37FF9D-6F08-4F69-B8E8-88E291F1117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0DF799" id="Pole tekstowe 1418" o:spid="_x0000_s1026" type="#_x0000_t202" style="position:absolute;margin-left:105pt;margin-top:0;width:15pt;height:20.25pt;z-index:25310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DDzdiJ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10272" behindDoc="0" locked="0" layoutInCell="1" allowOverlap="1" wp14:anchorId="41876149" wp14:editId="01ABFFF2">
                      <wp:simplePos x="0" y="0"/>
                      <wp:positionH relativeFrom="column">
                        <wp:posOffset>1333500</wp:posOffset>
                      </wp:positionH>
                      <wp:positionV relativeFrom="paragraph">
                        <wp:posOffset>0</wp:posOffset>
                      </wp:positionV>
                      <wp:extent cx="190500" cy="257175"/>
                      <wp:effectExtent l="0" t="0" r="0" b="0"/>
                      <wp:wrapNone/>
                      <wp:docPr id="1419" name="Pole tekstowe 1419">
                        <a:extLst xmlns:a="http://schemas.openxmlformats.org/drawingml/2006/main">
                          <a:ext uri="{FF2B5EF4-FFF2-40B4-BE49-F238E27FC236}">
                            <a16:creationId xmlns:a16="http://schemas.microsoft.com/office/drawing/2014/main" id="{B6C7FB62-0118-42BE-BD28-D1ED42062C5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82C686" id="Pole tekstowe 1419" o:spid="_x0000_s1026" type="#_x0000_t202" style="position:absolute;margin-left:105pt;margin-top:0;width:15pt;height:20.25pt;z-index:25311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9x0F/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11296" behindDoc="0" locked="0" layoutInCell="1" allowOverlap="1" wp14:anchorId="3E8692E6" wp14:editId="4BBE4CEF">
                      <wp:simplePos x="0" y="0"/>
                      <wp:positionH relativeFrom="column">
                        <wp:posOffset>1333500</wp:posOffset>
                      </wp:positionH>
                      <wp:positionV relativeFrom="paragraph">
                        <wp:posOffset>0</wp:posOffset>
                      </wp:positionV>
                      <wp:extent cx="190500" cy="257175"/>
                      <wp:effectExtent l="0" t="0" r="0" b="0"/>
                      <wp:wrapNone/>
                      <wp:docPr id="1420" name="Pole tekstowe 1420">
                        <a:extLst xmlns:a="http://schemas.openxmlformats.org/drawingml/2006/main">
                          <a:ext uri="{FF2B5EF4-FFF2-40B4-BE49-F238E27FC236}">
                            <a16:creationId xmlns:a16="http://schemas.microsoft.com/office/drawing/2014/main" id="{6250D0AF-3900-4324-988F-6B3E1535C4E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E71EBF" id="Pole tekstowe 1420" o:spid="_x0000_s1026" type="#_x0000_t202" style="position:absolute;margin-left:105pt;margin-top:0;width:15pt;height:20.25pt;z-index:25311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lZq7c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12320" behindDoc="0" locked="0" layoutInCell="1" allowOverlap="1" wp14:anchorId="5E9A5353" wp14:editId="617B8392">
                      <wp:simplePos x="0" y="0"/>
                      <wp:positionH relativeFrom="column">
                        <wp:posOffset>1333500</wp:posOffset>
                      </wp:positionH>
                      <wp:positionV relativeFrom="paragraph">
                        <wp:posOffset>0</wp:posOffset>
                      </wp:positionV>
                      <wp:extent cx="190500" cy="257175"/>
                      <wp:effectExtent l="0" t="0" r="0" b="0"/>
                      <wp:wrapNone/>
                      <wp:docPr id="1421" name="Pole tekstowe 1421">
                        <a:extLst xmlns:a="http://schemas.openxmlformats.org/drawingml/2006/main">
                          <a:ext uri="{FF2B5EF4-FFF2-40B4-BE49-F238E27FC236}">
                            <a16:creationId xmlns:a16="http://schemas.microsoft.com/office/drawing/2014/main" id="{6AF70DB8-36A8-4A50-AD18-519FED594E3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A25E33" id="Pole tekstowe 1421" o:spid="_x0000_s1026" type="#_x0000_t202" style="position:absolute;margin-left:105pt;margin-top:0;width:15pt;height:20.25pt;z-index:25311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AAXq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13344" behindDoc="0" locked="0" layoutInCell="1" allowOverlap="1" wp14:anchorId="5A7371DF" wp14:editId="19E45F31">
                      <wp:simplePos x="0" y="0"/>
                      <wp:positionH relativeFrom="column">
                        <wp:posOffset>1333500</wp:posOffset>
                      </wp:positionH>
                      <wp:positionV relativeFrom="paragraph">
                        <wp:posOffset>0</wp:posOffset>
                      </wp:positionV>
                      <wp:extent cx="190500" cy="257175"/>
                      <wp:effectExtent l="0" t="0" r="0" b="0"/>
                      <wp:wrapNone/>
                      <wp:docPr id="1422" name="Pole tekstowe 1422">
                        <a:extLst xmlns:a="http://schemas.openxmlformats.org/drawingml/2006/main">
                          <a:ext uri="{FF2B5EF4-FFF2-40B4-BE49-F238E27FC236}">
                            <a16:creationId xmlns:a16="http://schemas.microsoft.com/office/drawing/2014/main" id="{07B837EA-7D78-4CDB-8AAF-B7B33B51D75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5DA2D3" id="Pole tekstowe 1422" o:spid="_x0000_s1026" type="#_x0000_t202" style="position:absolute;margin-left:105pt;margin-top:0;width:15pt;height:20.25pt;z-index:25311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48Ww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14368" behindDoc="0" locked="0" layoutInCell="1" allowOverlap="1" wp14:anchorId="692492D8" wp14:editId="3B226394">
                      <wp:simplePos x="0" y="0"/>
                      <wp:positionH relativeFrom="column">
                        <wp:posOffset>1333500</wp:posOffset>
                      </wp:positionH>
                      <wp:positionV relativeFrom="paragraph">
                        <wp:posOffset>0</wp:posOffset>
                      </wp:positionV>
                      <wp:extent cx="190500" cy="257175"/>
                      <wp:effectExtent l="0" t="0" r="0" b="0"/>
                      <wp:wrapNone/>
                      <wp:docPr id="1423" name="Pole tekstowe 1423">
                        <a:extLst xmlns:a="http://schemas.openxmlformats.org/drawingml/2006/main">
                          <a:ext uri="{FF2B5EF4-FFF2-40B4-BE49-F238E27FC236}">
                            <a16:creationId xmlns:a16="http://schemas.microsoft.com/office/drawing/2014/main" id="{EF3C7DAB-E754-4A51-ADAD-0D9F87EE739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567C64" id="Pole tekstowe 1423" o:spid="_x0000_s1026" type="#_x0000_t202" style="position:absolute;margin-left:105pt;margin-top:0;width:15pt;height:20.25pt;z-index:25311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PI/SA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15392" behindDoc="0" locked="0" layoutInCell="1" allowOverlap="1" wp14:anchorId="3152E8F4" wp14:editId="54BF975B">
                      <wp:simplePos x="0" y="0"/>
                      <wp:positionH relativeFrom="column">
                        <wp:posOffset>1333500</wp:posOffset>
                      </wp:positionH>
                      <wp:positionV relativeFrom="paragraph">
                        <wp:posOffset>0</wp:posOffset>
                      </wp:positionV>
                      <wp:extent cx="190500" cy="257175"/>
                      <wp:effectExtent l="0" t="0" r="0" b="0"/>
                      <wp:wrapNone/>
                      <wp:docPr id="1424" name="Pole tekstowe 1424">
                        <a:extLst xmlns:a="http://schemas.openxmlformats.org/drawingml/2006/main">
                          <a:ext uri="{FF2B5EF4-FFF2-40B4-BE49-F238E27FC236}">
                            <a16:creationId xmlns:a16="http://schemas.microsoft.com/office/drawing/2014/main" id="{489BE568-E35F-4E31-B839-1EA44B1E96B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055CDB" id="Pole tekstowe 1424" o:spid="_x0000_s1026" type="#_x0000_t202" style="position:absolute;margin-left:105pt;margin-top:0;width:15pt;height:20.25pt;z-index:25311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loC0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16416" behindDoc="0" locked="0" layoutInCell="1" allowOverlap="1" wp14:anchorId="551E592C" wp14:editId="084FC208">
                      <wp:simplePos x="0" y="0"/>
                      <wp:positionH relativeFrom="column">
                        <wp:posOffset>1333500</wp:posOffset>
                      </wp:positionH>
                      <wp:positionV relativeFrom="paragraph">
                        <wp:posOffset>0</wp:posOffset>
                      </wp:positionV>
                      <wp:extent cx="190500" cy="257175"/>
                      <wp:effectExtent l="0" t="0" r="0" b="0"/>
                      <wp:wrapNone/>
                      <wp:docPr id="1425" name="Pole tekstowe 1425">
                        <a:extLst xmlns:a="http://schemas.openxmlformats.org/drawingml/2006/main">
                          <a:ext uri="{FF2B5EF4-FFF2-40B4-BE49-F238E27FC236}">
                            <a16:creationId xmlns:a16="http://schemas.microsoft.com/office/drawing/2014/main" id="{E0817CDD-A100-4336-95DC-178FECD1C5B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6F6891" id="Pole tekstowe 1425" o:spid="_x0000_s1026" type="#_x0000_t202" style="position:absolute;margin-left:105pt;margin-top:0;width:15pt;height:20.25pt;z-index:25311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oT5FA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17440" behindDoc="0" locked="0" layoutInCell="1" allowOverlap="1" wp14:anchorId="76D36699" wp14:editId="2713F68B">
                      <wp:simplePos x="0" y="0"/>
                      <wp:positionH relativeFrom="column">
                        <wp:posOffset>1333500</wp:posOffset>
                      </wp:positionH>
                      <wp:positionV relativeFrom="paragraph">
                        <wp:posOffset>0</wp:posOffset>
                      </wp:positionV>
                      <wp:extent cx="190500" cy="257175"/>
                      <wp:effectExtent l="0" t="0" r="0" b="0"/>
                      <wp:wrapNone/>
                      <wp:docPr id="1426" name="Pole tekstowe 1426">
                        <a:extLst xmlns:a="http://schemas.openxmlformats.org/drawingml/2006/main">
                          <a:ext uri="{FF2B5EF4-FFF2-40B4-BE49-F238E27FC236}">
                            <a16:creationId xmlns:a16="http://schemas.microsoft.com/office/drawing/2014/main" id="{A2590A2D-4A2A-4DEB-8463-079B4E39F7F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9D76A7" id="Pole tekstowe 1426" o:spid="_x0000_s1026" type="#_x0000_t202" style="position:absolute;margin-left:105pt;margin-top:0;width:15pt;height:20.25pt;z-index:25311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2g7/g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18464" behindDoc="0" locked="0" layoutInCell="1" allowOverlap="1" wp14:anchorId="43E5E8D2" wp14:editId="66218E36">
                      <wp:simplePos x="0" y="0"/>
                      <wp:positionH relativeFrom="column">
                        <wp:posOffset>1333500</wp:posOffset>
                      </wp:positionH>
                      <wp:positionV relativeFrom="paragraph">
                        <wp:posOffset>0</wp:posOffset>
                      </wp:positionV>
                      <wp:extent cx="190500" cy="257175"/>
                      <wp:effectExtent l="0" t="0" r="0" b="0"/>
                      <wp:wrapNone/>
                      <wp:docPr id="1427" name="Pole tekstowe 1427">
                        <a:extLst xmlns:a="http://schemas.openxmlformats.org/drawingml/2006/main">
                          <a:ext uri="{FF2B5EF4-FFF2-40B4-BE49-F238E27FC236}">
                            <a16:creationId xmlns:a16="http://schemas.microsoft.com/office/drawing/2014/main" id="{CED22AF3-AD21-4C73-944C-F0A5E0FD7B2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2E36ED" id="Pole tekstowe 1427" o:spid="_x0000_s1026" type="#_x0000_t202" style="position:absolute;margin-left:105pt;margin-top:0;width:15pt;height:20.25pt;z-index:25311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sRl+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19488" behindDoc="0" locked="0" layoutInCell="1" allowOverlap="1" wp14:anchorId="3059AA39" wp14:editId="7AE4292A">
                      <wp:simplePos x="0" y="0"/>
                      <wp:positionH relativeFrom="column">
                        <wp:posOffset>1333500</wp:posOffset>
                      </wp:positionH>
                      <wp:positionV relativeFrom="paragraph">
                        <wp:posOffset>0</wp:posOffset>
                      </wp:positionV>
                      <wp:extent cx="190500" cy="257175"/>
                      <wp:effectExtent l="0" t="0" r="0" b="0"/>
                      <wp:wrapNone/>
                      <wp:docPr id="1428" name="Pole tekstowe 1428">
                        <a:extLst xmlns:a="http://schemas.openxmlformats.org/drawingml/2006/main">
                          <a:ext uri="{FF2B5EF4-FFF2-40B4-BE49-F238E27FC236}">
                            <a16:creationId xmlns:a16="http://schemas.microsoft.com/office/drawing/2014/main" id="{45DDC1CB-26C2-486D-93EC-478787468A8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0E9386" id="Pole tekstowe 1428" o:spid="_x0000_s1026" type="#_x0000_t202" style="position:absolute;margin-left:105pt;margin-top:0;width:15pt;height:20.25pt;z-index:25311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1yNxo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20512" behindDoc="0" locked="0" layoutInCell="1" allowOverlap="1" wp14:anchorId="1E0C3602" wp14:editId="5580A70B">
                      <wp:simplePos x="0" y="0"/>
                      <wp:positionH relativeFrom="column">
                        <wp:posOffset>1333500</wp:posOffset>
                      </wp:positionH>
                      <wp:positionV relativeFrom="paragraph">
                        <wp:posOffset>0</wp:posOffset>
                      </wp:positionV>
                      <wp:extent cx="190500" cy="257175"/>
                      <wp:effectExtent l="0" t="0" r="0" b="0"/>
                      <wp:wrapNone/>
                      <wp:docPr id="1429" name="Pole tekstowe 1429">
                        <a:extLst xmlns:a="http://schemas.openxmlformats.org/drawingml/2006/main">
                          <a:ext uri="{FF2B5EF4-FFF2-40B4-BE49-F238E27FC236}">
                            <a16:creationId xmlns:a16="http://schemas.microsoft.com/office/drawing/2014/main" id="{64847158-C5F4-49B9-9741-EDF295F644C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BAA1C5" id="Pole tekstowe 1429" o:spid="_x0000_s1026" type="#_x0000_t202" style="position:absolute;margin-left:105pt;margin-top:0;width:15pt;height:20.25pt;z-index:25312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Eyxne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21536" behindDoc="0" locked="0" layoutInCell="1" allowOverlap="1" wp14:anchorId="4395334D" wp14:editId="4DDDF6CD">
                      <wp:simplePos x="0" y="0"/>
                      <wp:positionH relativeFrom="column">
                        <wp:posOffset>1333500</wp:posOffset>
                      </wp:positionH>
                      <wp:positionV relativeFrom="paragraph">
                        <wp:posOffset>0</wp:posOffset>
                      </wp:positionV>
                      <wp:extent cx="190500" cy="257175"/>
                      <wp:effectExtent l="0" t="0" r="0" b="0"/>
                      <wp:wrapNone/>
                      <wp:docPr id="1430" name="Pole tekstowe 1430">
                        <a:extLst xmlns:a="http://schemas.openxmlformats.org/drawingml/2006/main">
                          <a:ext uri="{FF2B5EF4-FFF2-40B4-BE49-F238E27FC236}">
                            <a16:creationId xmlns:a16="http://schemas.microsoft.com/office/drawing/2014/main" id="{750C2736-5C59-4342-958B-536FD097FA3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AC6653" id="Pole tekstowe 1430" o:spid="_x0000_s1026" type="#_x0000_t202" style="position:absolute;margin-left:105pt;margin-top:0;width:15pt;height:20.25pt;z-index:25312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LK5rx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22560" behindDoc="0" locked="0" layoutInCell="1" allowOverlap="1" wp14:anchorId="5751EA8B" wp14:editId="7C9FA8B0">
                      <wp:simplePos x="0" y="0"/>
                      <wp:positionH relativeFrom="column">
                        <wp:posOffset>1333500</wp:posOffset>
                      </wp:positionH>
                      <wp:positionV relativeFrom="paragraph">
                        <wp:posOffset>0</wp:posOffset>
                      </wp:positionV>
                      <wp:extent cx="190500" cy="257175"/>
                      <wp:effectExtent l="0" t="0" r="0" b="0"/>
                      <wp:wrapNone/>
                      <wp:docPr id="1431" name="Pole tekstowe 1431">
                        <a:extLst xmlns:a="http://schemas.openxmlformats.org/drawingml/2006/main">
                          <a:ext uri="{FF2B5EF4-FFF2-40B4-BE49-F238E27FC236}">
                            <a16:creationId xmlns:a16="http://schemas.microsoft.com/office/drawing/2014/main" id="{8CEC8540-ECD5-45AB-A7BC-838E49A23EE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D572F3" id="Pole tekstowe 1431" o:spid="_x0000_s1026" type="#_x0000_t202" style="position:absolute;margin-left:105pt;margin-top:0;width:15pt;height:20.25pt;z-index:25312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Ke2pd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23584" behindDoc="0" locked="0" layoutInCell="1" allowOverlap="1" wp14:anchorId="1417721C" wp14:editId="62814D8C">
                      <wp:simplePos x="0" y="0"/>
                      <wp:positionH relativeFrom="column">
                        <wp:posOffset>1333500</wp:posOffset>
                      </wp:positionH>
                      <wp:positionV relativeFrom="paragraph">
                        <wp:posOffset>0</wp:posOffset>
                      </wp:positionV>
                      <wp:extent cx="190500" cy="257175"/>
                      <wp:effectExtent l="0" t="0" r="0" b="0"/>
                      <wp:wrapNone/>
                      <wp:docPr id="1432" name="Pole tekstowe 1432">
                        <a:extLst xmlns:a="http://schemas.openxmlformats.org/drawingml/2006/main">
                          <a:ext uri="{FF2B5EF4-FFF2-40B4-BE49-F238E27FC236}">
                            <a16:creationId xmlns:a16="http://schemas.microsoft.com/office/drawing/2014/main" id="{A38C22E1-305C-4F9B-9722-4101CA961FF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BA0757F" id="Pole tekstowe 1432" o:spid="_x0000_s1026" type="#_x0000_t202" style="position:absolute;margin-left:105pt;margin-top:0;width:15pt;height:20.25pt;z-index:25312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ZOox0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24608" behindDoc="0" locked="0" layoutInCell="1" allowOverlap="1" wp14:anchorId="1588E89A" wp14:editId="40500F46">
                      <wp:simplePos x="0" y="0"/>
                      <wp:positionH relativeFrom="column">
                        <wp:posOffset>1333500</wp:posOffset>
                      </wp:positionH>
                      <wp:positionV relativeFrom="paragraph">
                        <wp:posOffset>0</wp:posOffset>
                      </wp:positionV>
                      <wp:extent cx="190500" cy="257175"/>
                      <wp:effectExtent l="0" t="0" r="0" b="0"/>
                      <wp:wrapNone/>
                      <wp:docPr id="1433" name="Pole tekstowe 1433">
                        <a:extLst xmlns:a="http://schemas.openxmlformats.org/drawingml/2006/main">
                          <a:ext uri="{FF2B5EF4-FFF2-40B4-BE49-F238E27FC236}">
                            <a16:creationId xmlns:a16="http://schemas.microsoft.com/office/drawing/2014/main" id="{426B68B8-9F9D-4767-9C6A-26078308EC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928E18" id="Pole tekstowe 1433" o:spid="_x0000_s1026" type="#_x0000_t202" style="position:absolute;margin-left:105pt;margin-top:0;width:15pt;height:20.25pt;z-index:25312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1xTR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25632" behindDoc="0" locked="0" layoutInCell="1" allowOverlap="1" wp14:anchorId="5A66B42A" wp14:editId="311A90E4">
                      <wp:simplePos x="0" y="0"/>
                      <wp:positionH relativeFrom="column">
                        <wp:posOffset>1333500</wp:posOffset>
                      </wp:positionH>
                      <wp:positionV relativeFrom="paragraph">
                        <wp:posOffset>0</wp:posOffset>
                      </wp:positionV>
                      <wp:extent cx="190500" cy="257175"/>
                      <wp:effectExtent l="0" t="0" r="0" b="0"/>
                      <wp:wrapNone/>
                      <wp:docPr id="1434" name="Pole tekstowe 1434">
                        <a:extLst xmlns:a="http://schemas.openxmlformats.org/drawingml/2006/main">
                          <a:ext uri="{FF2B5EF4-FFF2-40B4-BE49-F238E27FC236}">
                            <a16:creationId xmlns:a16="http://schemas.microsoft.com/office/drawing/2014/main" id="{5EA5ABF4-7FA7-456A-8320-72FE3D4EA66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47024C" id="Pole tekstowe 1434" o:spid="_x0000_s1026" type="#_x0000_t202" style="position:absolute;margin-left:105pt;margin-top:0;width:15pt;height:20.25pt;z-index:25312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Y50hO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26656" behindDoc="0" locked="0" layoutInCell="1" allowOverlap="1" wp14:anchorId="6335484D" wp14:editId="0E23AB23">
                      <wp:simplePos x="0" y="0"/>
                      <wp:positionH relativeFrom="column">
                        <wp:posOffset>1333500</wp:posOffset>
                      </wp:positionH>
                      <wp:positionV relativeFrom="paragraph">
                        <wp:posOffset>0</wp:posOffset>
                      </wp:positionV>
                      <wp:extent cx="190500" cy="257175"/>
                      <wp:effectExtent l="0" t="0" r="0" b="0"/>
                      <wp:wrapNone/>
                      <wp:docPr id="1435" name="Pole tekstowe 1435">
                        <a:extLst xmlns:a="http://schemas.openxmlformats.org/drawingml/2006/main">
                          <a:ext uri="{FF2B5EF4-FFF2-40B4-BE49-F238E27FC236}">
                            <a16:creationId xmlns:a16="http://schemas.microsoft.com/office/drawing/2014/main" id="{391F3C22-021B-4610-8CCD-84A2CDA3883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01FA6B" id="Pole tekstowe 1435" o:spid="_x0000_s1026" type="#_x0000_t202" style="position:absolute;margin-left:105pt;margin-top:0;width:15pt;height:20.25pt;z-index:25312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TRxqR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27680" behindDoc="0" locked="0" layoutInCell="1" allowOverlap="1" wp14:anchorId="0969062E" wp14:editId="1D1EC97C">
                      <wp:simplePos x="0" y="0"/>
                      <wp:positionH relativeFrom="column">
                        <wp:posOffset>1333500</wp:posOffset>
                      </wp:positionH>
                      <wp:positionV relativeFrom="paragraph">
                        <wp:posOffset>0</wp:posOffset>
                      </wp:positionV>
                      <wp:extent cx="190500" cy="257175"/>
                      <wp:effectExtent l="0" t="0" r="0" b="0"/>
                      <wp:wrapNone/>
                      <wp:docPr id="1436" name="Pole tekstowe 1436">
                        <a:extLst xmlns:a="http://schemas.openxmlformats.org/drawingml/2006/main">
                          <a:ext uri="{FF2B5EF4-FFF2-40B4-BE49-F238E27FC236}">
                            <a16:creationId xmlns:a16="http://schemas.microsoft.com/office/drawing/2014/main" id="{086B6F84-A79B-4780-89E4-1C6CCE0ED8D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6C1750" id="Pole tekstowe 1436" o:spid="_x0000_s1026" type="#_x0000_t202" style="position:absolute;margin-left:105pt;margin-top:0;width:15pt;height:20.25pt;z-index:25312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g8EV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28704" behindDoc="0" locked="0" layoutInCell="1" allowOverlap="1" wp14:anchorId="41246B6B" wp14:editId="2D39CBC1">
                      <wp:simplePos x="0" y="0"/>
                      <wp:positionH relativeFrom="column">
                        <wp:posOffset>1333500</wp:posOffset>
                      </wp:positionH>
                      <wp:positionV relativeFrom="paragraph">
                        <wp:posOffset>0</wp:posOffset>
                      </wp:positionV>
                      <wp:extent cx="190500" cy="257175"/>
                      <wp:effectExtent l="0" t="0" r="0" b="0"/>
                      <wp:wrapNone/>
                      <wp:docPr id="1437" name="Pole tekstowe 1437">
                        <a:extLst xmlns:a="http://schemas.openxmlformats.org/drawingml/2006/main">
                          <a:ext uri="{FF2B5EF4-FFF2-40B4-BE49-F238E27FC236}">
                            <a16:creationId xmlns:a16="http://schemas.microsoft.com/office/drawing/2014/main" id="{95FDDACC-651A-447F-BB6F-2E29B0448AA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3C19608" id="Pole tekstowe 1437" o:spid="_x0000_s1026" type="#_x0000_t202" style="position:absolute;margin-left:105pt;margin-top:0;width:15pt;height:20.25pt;z-index:25312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xB2S9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29728" behindDoc="0" locked="0" layoutInCell="1" allowOverlap="1" wp14:anchorId="1D4A6376" wp14:editId="49D6701F">
                      <wp:simplePos x="0" y="0"/>
                      <wp:positionH relativeFrom="column">
                        <wp:posOffset>1333500</wp:posOffset>
                      </wp:positionH>
                      <wp:positionV relativeFrom="paragraph">
                        <wp:posOffset>0</wp:posOffset>
                      </wp:positionV>
                      <wp:extent cx="190500" cy="257175"/>
                      <wp:effectExtent l="0" t="0" r="0" b="0"/>
                      <wp:wrapNone/>
                      <wp:docPr id="1438" name="Pole tekstowe 1438">
                        <a:extLst xmlns:a="http://schemas.openxmlformats.org/drawingml/2006/main">
                          <a:ext uri="{FF2B5EF4-FFF2-40B4-BE49-F238E27FC236}">
                            <a16:creationId xmlns:a16="http://schemas.microsoft.com/office/drawing/2014/main" id="{938FCD40-7F8E-4C9F-B9A5-6FB695F8575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1A0DCF" id="Pole tekstowe 1438" o:spid="_x0000_s1026" type="#_x0000_t202" style="position:absolute;margin-left:105pt;margin-top:0;width:15pt;height:20.25pt;z-index:25312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Mw1WF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30752" behindDoc="0" locked="0" layoutInCell="1" allowOverlap="1" wp14:anchorId="42982F53" wp14:editId="635C69BA">
                      <wp:simplePos x="0" y="0"/>
                      <wp:positionH relativeFrom="column">
                        <wp:posOffset>1333500</wp:posOffset>
                      </wp:positionH>
                      <wp:positionV relativeFrom="paragraph">
                        <wp:posOffset>0</wp:posOffset>
                      </wp:positionV>
                      <wp:extent cx="190500" cy="257175"/>
                      <wp:effectExtent l="0" t="0" r="0" b="0"/>
                      <wp:wrapNone/>
                      <wp:docPr id="1439" name="Pole tekstowe 1439">
                        <a:extLst xmlns:a="http://schemas.openxmlformats.org/drawingml/2006/main">
                          <a:ext uri="{FF2B5EF4-FFF2-40B4-BE49-F238E27FC236}">
                            <a16:creationId xmlns:a16="http://schemas.microsoft.com/office/drawing/2014/main" id="{FD7F730D-5725-4F64-88BF-FA8B8DA1D4D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92896B" id="Pole tekstowe 1439" o:spid="_x0000_s1026" type="#_x0000_t202" style="position:absolute;margin-left:105pt;margin-top:0;width:15pt;height:20.25pt;z-index:25313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2hWH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31776" behindDoc="0" locked="0" layoutInCell="1" allowOverlap="1" wp14:anchorId="6B50F7F5" wp14:editId="1C4567B8">
                      <wp:simplePos x="0" y="0"/>
                      <wp:positionH relativeFrom="column">
                        <wp:posOffset>1333500</wp:posOffset>
                      </wp:positionH>
                      <wp:positionV relativeFrom="paragraph">
                        <wp:posOffset>0</wp:posOffset>
                      </wp:positionV>
                      <wp:extent cx="190500" cy="257175"/>
                      <wp:effectExtent l="0" t="0" r="0" b="0"/>
                      <wp:wrapNone/>
                      <wp:docPr id="1440" name="Pole tekstowe 1440">
                        <a:extLst xmlns:a="http://schemas.openxmlformats.org/drawingml/2006/main">
                          <a:ext uri="{FF2B5EF4-FFF2-40B4-BE49-F238E27FC236}">
                            <a16:creationId xmlns:a16="http://schemas.microsoft.com/office/drawing/2014/main" id="{D1145C5A-D468-4A78-9D39-C302F8738C8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87EB1B2" id="Pole tekstowe 1440" o:spid="_x0000_s1026" type="#_x0000_t202" style="position:absolute;margin-left:105pt;margin-top:0;width:15pt;height:20.25pt;z-index:25313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hNLGg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32800" behindDoc="0" locked="0" layoutInCell="1" allowOverlap="1" wp14:anchorId="2DA8BF1C" wp14:editId="3DB850AA">
                      <wp:simplePos x="0" y="0"/>
                      <wp:positionH relativeFrom="column">
                        <wp:posOffset>1333500</wp:posOffset>
                      </wp:positionH>
                      <wp:positionV relativeFrom="paragraph">
                        <wp:posOffset>0</wp:posOffset>
                      </wp:positionV>
                      <wp:extent cx="190500" cy="257175"/>
                      <wp:effectExtent l="0" t="0" r="0" b="0"/>
                      <wp:wrapNone/>
                      <wp:docPr id="1441" name="Pole tekstowe 1441">
                        <a:extLst xmlns:a="http://schemas.openxmlformats.org/drawingml/2006/main">
                          <a:ext uri="{FF2B5EF4-FFF2-40B4-BE49-F238E27FC236}">
                            <a16:creationId xmlns:a16="http://schemas.microsoft.com/office/drawing/2014/main" id="{A3AC4264-06EB-462F-A36C-D8703E5F846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590614" id="Pole tekstowe 1441" o:spid="_x0000_s1026" type="#_x0000_t202" style="position:absolute;margin-left:105pt;margin-top:0;width:15pt;height:20.25pt;z-index:25313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0BJj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33824" behindDoc="0" locked="0" layoutInCell="1" allowOverlap="1" wp14:anchorId="62FB6C23" wp14:editId="62706782">
                      <wp:simplePos x="0" y="0"/>
                      <wp:positionH relativeFrom="column">
                        <wp:posOffset>1333500</wp:posOffset>
                      </wp:positionH>
                      <wp:positionV relativeFrom="paragraph">
                        <wp:posOffset>0</wp:posOffset>
                      </wp:positionV>
                      <wp:extent cx="190500" cy="257175"/>
                      <wp:effectExtent l="0" t="0" r="0" b="0"/>
                      <wp:wrapNone/>
                      <wp:docPr id="1442" name="Pole tekstowe 1442">
                        <a:extLst xmlns:a="http://schemas.openxmlformats.org/drawingml/2006/main">
                          <a:ext uri="{FF2B5EF4-FFF2-40B4-BE49-F238E27FC236}">
                            <a16:creationId xmlns:a16="http://schemas.microsoft.com/office/drawing/2014/main" id="{EB0846F5-72B6-4E73-B107-D45DFD2880C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D96809" id="Pole tekstowe 1442" o:spid="_x0000_s1026" type="#_x0000_t202" style="position:absolute;margin-left:105pt;margin-top:0;width:15pt;height:20.25pt;z-index:25313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bx6Q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34848" behindDoc="0" locked="0" layoutInCell="1" allowOverlap="1" wp14:anchorId="0D3FDC8B" wp14:editId="65FC6CB4">
                      <wp:simplePos x="0" y="0"/>
                      <wp:positionH relativeFrom="column">
                        <wp:posOffset>1333500</wp:posOffset>
                      </wp:positionH>
                      <wp:positionV relativeFrom="paragraph">
                        <wp:posOffset>0</wp:posOffset>
                      </wp:positionV>
                      <wp:extent cx="190500" cy="257175"/>
                      <wp:effectExtent l="0" t="0" r="0" b="0"/>
                      <wp:wrapNone/>
                      <wp:docPr id="1443" name="Pole tekstowe 1443">
                        <a:extLst xmlns:a="http://schemas.openxmlformats.org/drawingml/2006/main">
                          <a:ext uri="{FF2B5EF4-FFF2-40B4-BE49-F238E27FC236}">
                            <a16:creationId xmlns:a16="http://schemas.microsoft.com/office/drawing/2014/main" id="{CC89D407-8B86-4ABB-8965-7E1E2CE6C3D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AAA55D" id="Pole tekstowe 1443" o:spid="_x0000_s1026" type="#_x0000_t202" style="position:absolute;margin-left:105pt;margin-top:0;width:15pt;height:20.25pt;z-index:25313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DwsQJo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35872" behindDoc="0" locked="0" layoutInCell="1" allowOverlap="1" wp14:anchorId="1FE315AD" wp14:editId="65C350FB">
                      <wp:simplePos x="0" y="0"/>
                      <wp:positionH relativeFrom="column">
                        <wp:posOffset>1333500</wp:posOffset>
                      </wp:positionH>
                      <wp:positionV relativeFrom="paragraph">
                        <wp:posOffset>0</wp:posOffset>
                      </wp:positionV>
                      <wp:extent cx="190500" cy="257175"/>
                      <wp:effectExtent l="0" t="0" r="0" b="0"/>
                      <wp:wrapNone/>
                      <wp:docPr id="1444" name="Pole tekstowe 1444">
                        <a:extLst xmlns:a="http://schemas.openxmlformats.org/drawingml/2006/main">
                          <a:ext uri="{FF2B5EF4-FFF2-40B4-BE49-F238E27FC236}">
                            <a16:creationId xmlns:a16="http://schemas.microsoft.com/office/drawing/2014/main" id="{EBEF2712-7A7B-404D-A364-D15EF30E4D8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758B4E" id="Pole tekstowe 1444" o:spid="_x0000_s1026" type="#_x0000_t202" style="position:absolute;margin-left:105pt;margin-top:0;width:15pt;height:20.25pt;z-index:25313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S1hlF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36896" behindDoc="0" locked="0" layoutInCell="1" allowOverlap="1" wp14:anchorId="1106A3CC" wp14:editId="46C69131">
                      <wp:simplePos x="0" y="0"/>
                      <wp:positionH relativeFrom="column">
                        <wp:posOffset>1333500</wp:posOffset>
                      </wp:positionH>
                      <wp:positionV relativeFrom="paragraph">
                        <wp:posOffset>0</wp:posOffset>
                      </wp:positionV>
                      <wp:extent cx="190500" cy="257175"/>
                      <wp:effectExtent l="0" t="0" r="0" b="0"/>
                      <wp:wrapNone/>
                      <wp:docPr id="1445" name="Pole tekstowe 1445">
                        <a:extLst xmlns:a="http://schemas.openxmlformats.org/drawingml/2006/main">
                          <a:ext uri="{FF2B5EF4-FFF2-40B4-BE49-F238E27FC236}">
                            <a16:creationId xmlns:a16="http://schemas.microsoft.com/office/drawing/2014/main" id="{6ACAAF64-58BD-4AF0-923F-72B63599C6B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AA93226" id="Pole tekstowe 1445" o:spid="_x0000_s1026" type="#_x0000_t202" style="position:absolute;margin-left:105pt;margin-top:0;width:15pt;height:20.25pt;z-index:25313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EhM5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37920" behindDoc="0" locked="0" layoutInCell="1" allowOverlap="1" wp14:anchorId="4ABCD499" wp14:editId="4934DC94">
                      <wp:simplePos x="0" y="0"/>
                      <wp:positionH relativeFrom="column">
                        <wp:posOffset>1333500</wp:posOffset>
                      </wp:positionH>
                      <wp:positionV relativeFrom="paragraph">
                        <wp:posOffset>0</wp:posOffset>
                      </wp:positionV>
                      <wp:extent cx="190500" cy="257175"/>
                      <wp:effectExtent l="0" t="0" r="0" b="0"/>
                      <wp:wrapNone/>
                      <wp:docPr id="1446" name="Pole tekstowe 1446">
                        <a:extLst xmlns:a="http://schemas.openxmlformats.org/drawingml/2006/main">
                          <a:ext uri="{FF2B5EF4-FFF2-40B4-BE49-F238E27FC236}">
                            <a16:creationId xmlns:a16="http://schemas.microsoft.com/office/drawing/2014/main" id="{F22DD8A9-1D8B-4448-8C4C-826E725374D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B9FDE2" id="Pole tekstowe 1446" o:spid="_x0000_s1026" type="#_x0000_t202" style="position:absolute;margin-left:105pt;margin-top:0;width:15pt;height:20.25pt;z-index:25313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VL6S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38944" behindDoc="0" locked="0" layoutInCell="1" allowOverlap="1" wp14:anchorId="0BFF024B" wp14:editId="5107B9A2">
                      <wp:simplePos x="0" y="0"/>
                      <wp:positionH relativeFrom="column">
                        <wp:posOffset>1333500</wp:posOffset>
                      </wp:positionH>
                      <wp:positionV relativeFrom="paragraph">
                        <wp:posOffset>0</wp:posOffset>
                      </wp:positionV>
                      <wp:extent cx="190500" cy="257175"/>
                      <wp:effectExtent l="0" t="0" r="0" b="0"/>
                      <wp:wrapNone/>
                      <wp:docPr id="1447" name="Pole tekstowe 1447">
                        <a:extLst xmlns:a="http://schemas.openxmlformats.org/drawingml/2006/main">
                          <a:ext uri="{FF2B5EF4-FFF2-40B4-BE49-F238E27FC236}">
                            <a16:creationId xmlns:a16="http://schemas.microsoft.com/office/drawing/2014/main" id="{97AC0593-8FC5-4207-BFD6-56111751CD4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0A5A90" id="Pole tekstowe 1447" o:spid="_x0000_s1026" type="#_x0000_t202" style="position:absolute;margin-left:105pt;margin-top:0;width:15pt;height:20.25pt;z-index:25313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w860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39968" behindDoc="0" locked="0" layoutInCell="1" allowOverlap="1" wp14:anchorId="30695325" wp14:editId="53A77D5E">
                      <wp:simplePos x="0" y="0"/>
                      <wp:positionH relativeFrom="column">
                        <wp:posOffset>1333500</wp:posOffset>
                      </wp:positionH>
                      <wp:positionV relativeFrom="paragraph">
                        <wp:posOffset>0</wp:posOffset>
                      </wp:positionV>
                      <wp:extent cx="190500" cy="257175"/>
                      <wp:effectExtent l="0" t="0" r="0" b="0"/>
                      <wp:wrapNone/>
                      <wp:docPr id="1448" name="Pole tekstowe 1448">
                        <a:extLst xmlns:a="http://schemas.openxmlformats.org/drawingml/2006/main">
                          <a:ext uri="{FF2B5EF4-FFF2-40B4-BE49-F238E27FC236}">
                            <a16:creationId xmlns:a16="http://schemas.microsoft.com/office/drawing/2014/main" id="{7057EDFD-805D-4F74-A51F-DF9161EB5EB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3CDC0F" id="Pole tekstowe 1448" o:spid="_x0000_s1026" type="#_x0000_t202" style="position:absolute;margin-left:105pt;margin-top:0;width:15pt;height:20.25pt;z-index:25313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LsV0V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40992" behindDoc="0" locked="0" layoutInCell="1" allowOverlap="1" wp14:anchorId="5B817190" wp14:editId="0FEE892B">
                      <wp:simplePos x="0" y="0"/>
                      <wp:positionH relativeFrom="column">
                        <wp:posOffset>1333500</wp:posOffset>
                      </wp:positionH>
                      <wp:positionV relativeFrom="paragraph">
                        <wp:posOffset>0</wp:posOffset>
                      </wp:positionV>
                      <wp:extent cx="190500" cy="257175"/>
                      <wp:effectExtent l="0" t="0" r="0" b="0"/>
                      <wp:wrapNone/>
                      <wp:docPr id="1449" name="Pole tekstowe 1449">
                        <a:extLst xmlns:a="http://schemas.openxmlformats.org/drawingml/2006/main">
                          <a:ext uri="{FF2B5EF4-FFF2-40B4-BE49-F238E27FC236}">
                            <a16:creationId xmlns:a16="http://schemas.microsoft.com/office/drawing/2014/main" id="{CE4DD86A-A57F-4744-87F9-70D8B5417DC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33AF5B" id="Pole tekstowe 1449" o:spid="_x0000_s1026" type="#_x0000_t202" style="position:absolute;margin-left:105pt;margin-top:0;width:15pt;height:20.25pt;z-index:25314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DD5CTl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42016" behindDoc="0" locked="0" layoutInCell="1" allowOverlap="1" wp14:anchorId="4D10E0A8" wp14:editId="1B87630D">
                      <wp:simplePos x="0" y="0"/>
                      <wp:positionH relativeFrom="column">
                        <wp:posOffset>1333500</wp:posOffset>
                      </wp:positionH>
                      <wp:positionV relativeFrom="paragraph">
                        <wp:posOffset>0</wp:posOffset>
                      </wp:positionV>
                      <wp:extent cx="190500" cy="257175"/>
                      <wp:effectExtent l="0" t="0" r="0" b="0"/>
                      <wp:wrapNone/>
                      <wp:docPr id="1450" name="Pole tekstowe 1450">
                        <a:extLst xmlns:a="http://schemas.openxmlformats.org/drawingml/2006/main">
                          <a:ext uri="{FF2B5EF4-FFF2-40B4-BE49-F238E27FC236}">
                            <a16:creationId xmlns:a16="http://schemas.microsoft.com/office/drawing/2014/main" id="{FABE5333-FE2C-4A76-9F5F-A244413F3F1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872E49" id="Pole tekstowe 1450" o:spid="_x0000_s1026" type="#_x0000_t202" style="position:absolute;margin-left:105pt;margin-top:0;width:15pt;height:20.25pt;z-index:25314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JRWTg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43040" behindDoc="0" locked="0" layoutInCell="1" allowOverlap="1" wp14:anchorId="33EFB148" wp14:editId="0D70DC8B">
                      <wp:simplePos x="0" y="0"/>
                      <wp:positionH relativeFrom="column">
                        <wp:posOffset>1333500</wp:posOffset>
                      </wp:positionH>
                      <wp:positionV relativeFrom="paragraph">
                        <wp:posOffset>0</wp:posOffset>
                      </wp:positionV>
                      <wp:extent cx="190500" cy="257175"/>
                      <wp:effectExtent l="0" t="0" r="0" b="0"/>
                      <wp:wrapNone/>
                      <wp:docPr id="1451" name="Pole tekstowe 1451">
                        <a:extLst xmlns:a="http://schemas.openxmlformats.org/drawingml/2006/main">
                          <a:ext uri="{FF2B5EF4-FFF2-40B4-BE49-F238E27FC236}">
                            <a16:creationId xmlns:a16="http://schemas.microsoft.com/office/drawing/2014/main" id="{7EE07574-B5B3-48EF-A646-BDE36CD535C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894CC2" id="Pole tekstowe 1451" o:spid="_x0000_s1026" type="#_x0000_t202" style="position:absolute;margin-left:105pt;margin-top:0;width:15pt;height:20.25pt;z-index:25314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IeS3W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44064" behindDoc="0" locked="0" layoutInCell="1" allowOverlap="1" wp14:anchorId="3DC97B9D" wp14:editId="75981BEF">
                      <wp:simplePos x="0" y="0"/>
                      <wp:positionH relativeFrom="column">
                        <wp:posOffset>1333500</wp:posOffset>
                      </wp:positionH>
                      <wp:positionV relativeFrom="paragraph">
                        <wp:posOffset>0</wp:posOffset>
                      </wp:positionV>
                      <wp:extent cx="190500" cy="257175"/>
                      <wp:effectExtent l="0" t="0" r="0" b="0"/>
                      <wp:wrapNone/>
                      <wp:docPr id="1452" name="Pole tekstowe 1452">
                        <a:extLst xmlns:a="http://schemas.openxmlformats.org/drawingml/2006/main">
                          <a:ext uri="{FF2B5EF4-FFF2-40B4-BE49-F238E27FC236}">
                            <a16:creationId xmlns:a16="http://schemas.microsoft.com/office/drawing/2014/main" id="{9C6C1D49-B408-4283-953D-BEADF85BB5F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3E5F94" id="Pole tekstowe 1452" o:spid="_x0000_s1026" type="#_x0000_t202" style="position:absolute;margin-left:105pt;margin-top:0;width:15pt;height:20.25pt;z-index:25314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4Fg4i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45088" behindDoc="0" locked="0" layoutInCell="1" allowOverlap="1" wp14:anchorId="6774A139" wp14:editId="0059FC3A">
                      <wp:simplePos x="0" y="0"/>
                      <wp:positionH relativeFrom="column">
                        <wp:posOffset>1333500</wp:posOffset>
                      </wp:positionH>
                      <wp:positionV relativeFrom="paragraph">
                        <wp:posOffset>0</wp:posOffset>
                      </wp:positionV>
                      <wp:extent cx="190500" cy="257175"/>
                      <wp:effectExtent l="0" t="0" r="0" b="0"/>
                      <wp:wrapNone/>
                      <wp:docPr id="1453" name="Pole tekstowe 1453">
                        <a:extLst xmlns:a="http://schemas.openxmlformats.org/drawingml/2006/main">
                          <a:ext uri="{FF2B5EF4-FFF2-40B4-BE49-F238E27FC236}">
                            <a16:creationId xmlns:a16="http://schemas.microsoft.com/office/drawing/2014/main" id="{7C6C4E40-7AD4-492A-9CC0-6A0DD38F64D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B7FB09" id="Pole tekstowe 1453" o:spid="_x0000_s1026" type="#_x0000_t202" style="position:absolute;margin-left:105pt;margin-top:0;width:15pt;height:20.25pt;z-index:25314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d3g3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46112" behindDoc="0" locked="0" layoutInCell="1" allowOverlap="1" wp14:anchorId="172DDB7E" wp14:editId="554A40DF">
                      <wp:simplePos x="0" y="0"/>
                      <wp:positionH relativeFrom="column">
                        <wp:posOffset>1333500</wp:posOffset>
                      </wp:positionH>
                      <wp:positionV relativeFrom="paragraph">
                        <wp:posOffset>0</wp:posOffset>
                      </wp:positionV>
                      <wp:extent cx="190500" cy="257175"/>
                      <wp:effectExtent l="0" t="0" r="0" b="0"/>
                      <wp:wrapNone/>
                      <wp:docPr id="1454" name="Pole tekstowe 1454">
                        <a:extLst xmlns:a="http://schemas.openxmlformats.org/drawingml/2006/main">
                          <a:ext uri="{FF2B5EF4-FFF2-40B4-BE49-F238E27FC236}">
                            <a16:creationId xmlns:a16="http://schemas.microsoft.com/office/drawing/2014/main" id="{062CE0AB-8699-4864-9BD7-21CD40D7233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AFEF8B" id="Pole tekstowe 1454" o:spid="_x0000_s1026" type="#_x0000_t202" style="position:absolute;margin-left:105pt;margin-top:0;width:15pt;height:20.25pt;z-index:25314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Ql44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47136" behindDoc="0" locked="0" layoutInCell="1" allowOverlap="1" wp14:anchorId="1CA799E4" wp14:editId="64C77493">
                      <wp:simplePos x="0" y="0"/>
                      <wp:positionH relativeFrom="column">
                        <wp:posOffset>1333500</wp:posOffset>
                      </wp:positionH>
                      <wp:positionV relativeFrom="paragraph">
                        <wp:posOffset>0</wp:posOffset>
                      </wp:positionV>
                      <wp:extent cx="190500" cy="257175"/>
                      <wp:effectExtent l="0" t="0" r="0" b="0"/>
                      <wp:wrapNone/>
                      <wp:docPr id="1455" name="Pole tekstowe 1455">
                        <a:extLst xmlns:a="http://schemas.openxmlformats.org/drawingml/2006/main">
                          <a:ext uri="{FF2B5EF4-FFF2-40B4-BE49-F238E27FC236}">
                            <a16:creationId xmlns:a16="http://schemas.microsoft.com/office/drawing/2014/main" id="{0E15F3F2-7D80-4D82-9ED2-5BAED3267A3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EB3FC8" id="Pole tekstowe 1455" o:spid="_x0000_s1026" type="#_x0000_t202" style="position:absolute;margin-left:105pt;margin-top:0;width:15pt;height:20.25pt;z-index:25314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3vDp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48160" behindDoc="0" locked="0" layoutInCell="1" allowOverlap="1" wp14:anchorId="52D026CF" wp14:editId="166DB343">
                      <wp:simplePos x="0" y="0"/>
                      <wp:positionH relativeFrom="column">
                        <wp:posOffset>1333500</wp:posOffset>
                      </wp:positionH>
                      <wp:positionV relativeFrom="paragraph">
                        <wp:posOffset>0</wp:posOffset>
                      </wp:positionV>
                      <wp:extent cx="190500" cy="257175"/>
                      <wp:effectExtent l="0" t="0" r="0" b="0"/>
                      <wp:wrapNone/>
                      <wp:docPr id="1456" name="Pole tekstowe 1456">
                        <a:extLst xmlns:a="http://schemas.openxmlformats.org/drawingml/2006/main">
                          <a:ext uri="{FF2B5EF4-FFF2-40B4-BE49-F238E27FC236}">
                            <a16:creationId xmlns:a16="http://schemas.microsoft.com/office/drawing/2014/main" id="{C9A08332-0244-43FE-B75B-0A008D84A6E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040B21E" id="Pole tekstowe 1456" o:spid="_x0000_s1026" type="#_x0000_t202" style="position:absolute;margin-left:105pt;margin-top:0;width:15pt;height:20.25pt;z-index:25314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DAkkl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49184" behindDoc="0" locked="0" layoutInCell="1" allowOverlap="1" wp14:anchorId="0982BF93" wp14:editId="77FC20A6">
                      <wp:simplePos x="0" y="0"/>
                      <wp:positionH relativeFrom="column">
                        <wp:posOffset>1333500</wp:posOffset>
                      </wp:positionH>
                      <wp:positionV relativeFrom="paragraph">
                        <wp:posOffset>0</wp:posOffset>
                      </wp:positionV>
                      <wp:extent cx="190500" cy="257175"/>
                      <wp:effectExtent l="0" t="0" r="0" b="0"/>
                      <wp:wrapNone/>
                      <wp:docPr id="1457" name="Pole tekstowe 1457">
                        <a:extLst xmlns:a="http://schemas.openxmlformats.org/drawingml/2006/main">
                          <a:ext uri="{FF2B5EF4-FFF2-40B4-BE49-F238E27FC236}">
                            <a16:creationId xmlns:a16="http://schemas.microsoft.com/office/drawing/2014/main" id="{C011377C-68A7-4663-9EC4-FB059ED1BF8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056512" id="Pole tekstowe 1457" o:spid="_x0000_s1026" type="#_x0000_t202" style="position:absolute;margin-left:105pt;margin-top:0;width:15pt;height:20.25pt;z-index:25314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ZNMR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50208" behindDoc="0" locked="0" layoutInCell="1" allowOverlap="1" wp14:anchorId="1E7D6DA1" wp14:editId="4CE36D90">
                      <wp:simplePos x="0" y="0"/>
                      <wp:positionH relativeFrom="column">
                        <wp:posOffset>1333500</wp:posOffset>
                      </wp:positionH>
                      <wp:positionV relativeFrom="paragraph">
                        <wp:posOffset>0</wp:posOffset>
                      </wp:positionV>
                      <wp:extent cx="190500" cy="257175"/>
                      <wp:effectExtent l="0" t="0" r="0" b="0"/>
                      <wp:wrapNone/>
                      <wp:docPr id="1458" name="Pole tekstowe 1458">
                        <a:extLst xmlns:a="http://schemas.openxmlformats.org/drawingml/2006/main">
                          <a:ext uri="{FF2B5EF4-FFF2-40B4-BE49-F238E27FC236}">
                            <a16:creationId xmlns:a16="http://schemas.microsoft.com/office/drawing/2014/main" id="{D50F828B-8E75-4BCD-BF36-E4BE48F72B4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9770AE" id="Pole tekstowe 1458" o:spid="_x0000_s1026" type="#_x0000_t202" style="position:absolute;margin-left:105pt;margin-top:0;width:15pt;height:20.25pt;z-index:25315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ltftw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51232" behindDoc="0" locked="0" layoutInCell="1" allowOverlap="1" wp14:anchorId="4BEF105E" wp14:editId="2D53C4EF">
                      <wp:simplePos x="0" y="0"/>
                      <wp:positionH relativeFrom="column">
                        <wp:posOffset>1333500</wp:posOffset>
                      </wp:positionH>
                      <wp:positionV relativeFrom="paragraph">
                        <wp:posOffset>0</wp:posOffset>
                      </wp:positionV>
                      <wp:extent cx="190500" cy="257175"/>
                      <wp:effectExtent l="0" t="0" r="0" b="0"/>
                      <wp:wrapNone/>
                      <wp:docPr id="1459" name="Pole tekstowe 1459">
                        <a:extLst xmlns:a="http://schemas.openxmlformats.org/drawingml/2006/main">
                          <a:ext uri="{FF2B5EF4-FFF2-40B4-BE49-F238E27FC236}">
                            <a16:creationId xmlns:a16="http://schemas.microsoft.com/office/drawing/2014/main" id="{57A8C97E-0AA6-42A0-A8A6-699B0E75EE1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B62AC1" id="Pole tekstowe 1459" o:spid="_x0000_s1026" type="#_x0000_t202" style="position:absolute;margin-left:105pt;margin-top:0;width:15pt;height:20.25pt;z-index:25315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CcV35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52256" behindDoc="0" locked="0" layoutInCell="1" allowOverlap="1" wp14:anchorId="01B6D60D" wp14:editId="5E3E604D">
                      <wp:simplePos x="0" y="0"/>
                      <wp:positionH relativeFrom="column">
                        <wp:posOffset>1333500</wp:posOffset>
                      </wp:positionH>
                      <wp:positionV relativeFrom="paragraph">
                        <wp:posOffset>0</wp:posOffset>
                      </wp:positionV>
                      <wp:extent cx="190500" cy="257175"/>
                      <wp:effectExtent l="0" t="0" r="0" b="0"/>
                      <wp:wrapNone/>
                      <wp:docPr id="1460" name="Pole tekstowe 1460">
                        <a:extLst xmlns:a="http://schemas.openxmlformats.org/drawingml/2006/main">
                          <a:ext uri="{FF2B5EF4-FFF2-40B4-BE49-F238E27FC236}">
                            <a16:creationId xmlns:a16="http://schemas.microsoft.com/office/drawing/2014/main" id="{692B7801-EF53-4A39-A4B7-5FFBAE30D94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4EA910" id="Pole tekstowe 1460" o:spid="_x0000_s1026" type="#_x0000_t202" style="position:absolute;margin-left:105pt;margin-top:0;width:15pt;height:20.25pt;z-index:25315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NnbGB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53280" behindDoc="0" locked="0" layoutInCell="1" allowOverlap="1" wp14:anchorId="1A0150EE" wp14:editId="3F8A749B">
                      <wp:simplePos x="0" y="0"/>
                      <wp:positionH relativeFrom="column">
                        <wp:posOffset>1333500</wp:posOffset>
                      </wp:positionH>
                      <wp:positionV relativeFrom="paragraph">
                        <wp:posOffset>0</wp:posOffset>
                      </wp:positionV>
                      <wp:extent cx="190500" cy="257175"/>
                      <wp:effectExtent l="0" t="0" r="0" b="0"/>
                      <wp:wrapNone/>
                      <wp:docPr id="1461" name="Pole tekstowe 1461">
                        <a:extLst xmlns:a="http://schemas.openxmlformats.org/drawingml/2006/main">
                          <a:ext uri="{FF2B5EF4-FFF2-40B4-BE49-F238E27FC236}">
                            <a16:creationId xmlns:a16="http://schemas.microsoft.com/office/drawing/2014/main" id="{ED5DEFEC-54BA-4310-8377-CCA4F3C1C84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B61FC0" id="Pole tekstowe 1461" o:spid="_x0000_s1026" type="#_x0000_t202" style="position:absolute;margin-left:105pt;margin-top:0;width:15pt;height:20.25pt;z-index:25315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hm0F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54304" behindDoc="0" locked="0" layoutInCell="1" allowOverlap="1" wp14:anchorId="3DA8365A" wp14:editId="7939DE94">
                      <wp:simplePos x="0" y="0"/>
                      <wp:positionH relativeFrom="column">
                        <wp:posOffset>1333500</wp:posOffset>
                      </wp:positionH>
                      <wp:positionV relativeFrom="paragraph">
                        <wp:posOffset>0</wp:posOffset>
                      </wp:positionV>
                      <wp:extent cx="190500" cy="257175"/>
                      <wp:effectExtent l="0" t="0" r="0" b="0"/>
                      <wp:wrapNone/>
                      <wp:docPr id="1462" name="Pole tekstowe 1462">
                        <a:extLst xmlns:a="http://schemas.openxmlformats.org/drawingml/2006/main">
                          <a:ext uri="{FF2B5EF4-FFF2-40B4-BE49-F238E27FC236}">
                            <a16:creationId xmlns:a16="http://schemas.microsoft.com/office/drawing/2014/main" id="{04838880-DA51-4F86-82FB-C3CBB4F67C6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852601" id="Pole tekstowe 1462" o:spid="_x0000_s1026" type="#_x0000_t202" style="position:absolute;margin-left:105pt;margin-top:0;width:15pt;height:20.25pt;z-index:25315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x5orp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55328" behindDoc="0" locked="0" layoutInCell="1" allowOverlap="1" wp14:anchorId="3C1CC356" wp14:editId="367E7F8D">
                      <wp:simplePos x="0" y="0"/>
                      <wp:positionH relativeFrom="column">
                        <wp:posOffset>1333500</wp:posOffset>
                      </wp:positionH>
                      <wp:positionV relativeFrom="paragraph">
                        <wp:posOffset>0</wp:posOffset>
                      </wp:positionV>
                      <wp:extent cx="190500" cy="257175"/>
                      <wp:effectExtent l="0" t="0" r="0" b="0"/>
                      <wp:wrapNone/>
                      <wp:docPr id="1463" name="Pole tekstowe 1463">
                        <a:extLst xmlns:a="http://schemas.openxmlformats.org/drawingml/2006/main">
                          <a:ext uri="{FF2B5EF4-FFF2-40B4-BE49-F238E27FC236}">
                            <a16:creationId xmlns:a16="http://schemas.microsoft.com/office/drawing/2014/main" id="{42DBFA48-0B09-452B-BB6C-5BA50327601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4D2253" id="Pole tekstowe 1463" o:spid="_x0000_s1026" type="#_x0000_t202" style="position:absolute;margin-left:105pt;margin-top:0;width:15pt;height:20.25pt;z-index:25315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aUWB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56352" behindDoc="0" locked="0" layoutInCell="1" allowOverlap="1" wp14:anchorId="2DF01EBD" wp14:editId="6FD7FC51">
                      <wp:simplePos x="0" y="0"/>
                      <wp:positionH relativeFrom="column">
                        <wp:posOffset>1333500</wp:posOffset>
                      </wp:positionH>
                      <wp:positionV relativeFrom="paragraph">
                        <wp:posOffset>0</wp:posOffset>
                      </wp:positionV>
                      <wp:extent cx="190500" cy="257175"/>
                      <wp:effectExtent l="0" t="0" r="0" b="0"/>
                      <wp:wrapNone/>
                      <wp:docPr id="1464" name="Pole tekstowe 1464">
                        <a:extLst xmlns:a="http://schemas.openxmlformats.org/drawingml/2006/main">
                          <a:ext uri="{FF2B5EF4-FFF2-40B4-BE49-F238E27FC236}">
                            <a16:creationId xmlns:a16="http://schemas.microsoft.com/office/drawing/2014/main" id="{5231836E-4597-42D2-88A8-ACC2E0C53FB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85213C" id="Pole tekstowe 1464" o:spid="_x0000_s1026" type="#_x0000_t202" style="position:absolute;margin-left:105pt;margin-top:0;width:15pt;height:20.25pt;z-index:25315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IsAS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57376" behindDoc="0" locked="0" layoutInCell="1" allowOverlap="1" wp14:anchorId="4BF7B074" wp14:editId="783923E2">
                      <wp:simplePos x="0" y="0"/>
                      <wp:positionH relativeFrom="column">
                        <wp:posOffset>1333500</wp:posOffset>
                      </wp:positionH>
                      <wp:positionV relativeFrom="paragraph">
                        <wp:posOffset>0</wp:posOffset>
                      </wp:positionV>
                      <wp:extent cx="190500" cy="257175"/>
                      <wp:effectExtent l="0" t="0" r="0" b="0"/>
                      <wp:wrapNone/>
                      <wp:docPr id="1465" name="Pole tekstowe 1465">
                        <a:extLst xmlns:a="http://schemas.openxmlformats.org/drawingml/2006/main">
                          <a:ext uri="{FF2B5EF4-FFF2-40B4-BE49-F238E27FC236}">
                            <a16:creationId xmlns:a16="http://schemas.microsoft.com/office/drawing/2014/main" id="{724866E1-5184-4E28-98FA-04490D2DFB3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60D7FCC" id="Pole tekstowe 1465" o:spid="_x0000_s1026" type="#_x0000_t202" style="position:absolute;margin-left:105pt;margin-top:0;width:15pt;height:20.25pt;z-index:25315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hc2U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58400" behindDoc="0" locked="0" layoutInCell="1" allowOverlap="1" wp14:anchorId="43229BD3" wp14:editId="21C0B7E9">
                      <wp:simplePos x="0" y="0"/>
                      <wp:positionH relativeFrom="column">
                        <wp:posOffset>1333500</wp:posOffset>
                      </wp:positionH>
                      <wp:positionV relativeFrom="paragraph">
                        <wp:posOffset>0</wp:posOffset>
                      </wp:positionV>
                      <wp:extent cx="190500" cy="257175"/>
                      <wp:effectExtent l="0" t="0" r="0" b="0"/>
                      <wp:wrapNone/>
                      <wp:docPr id="1466" name="Pole tekstowe 1466">
                        <a:extLst xmlns:a="http://schemas.openxmlformats.org/drawingml/2006/main">
                          <a:ext uri="{FF2B5EF4-FFF2-40B4-BE49-F238E27FC236}">
                            <a16:creationId xmlns:a16="http://schemas.microsoft.com/office/drawing/2014/main" id="{24589475-45C1-46E0-A97B-E8D90DD2AB8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9D56B80" id="Pole tekstowe 1466" o:spid="_x0000_s1026" type="#_x0000_t202" style="position:absolute;margin-left:105pt;margin-top:0;width:15pt;height:20.25pt;z-index:25315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UX7ZO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59424" behindDoc="0" locked="0" layoutInCell="1" allowOverlap="1" wp14:anchorId="795C1958" wp14:editId="5D452B8B">
                      <wp:simplePos x="0" y="0"/>
                      <wp:positionH relativeFrom="column">
                        <wp:posOffset>1333500</wp:posOffset>
                      </wp:positionH>
                      <wp:positionV relativeFrom="paragraph">
                        <wp:posOffset>0</wp:posOffset>
                      </wp:positionV>
                      <wp:extent cx="190500" cy="257175"/>
                      <wp:effectExtent l="0" t="0" r="0" b="0"/>
                      <wp:wrapNone/>
                      <wp:docPr id="1467" name="Pole tekstowe 1467">
                        <a:extLst xmlns:a="http://schemas.openxmlformats.org/drawingml/2006/main">
                          <a:ext uri="{FF2B5EF4-FFF2-40B4-BE49-F238E27FC236}">
                            <a16:creationId xmlns:a16="http://schemas.microsoft.com/office/drawing/2014/main" id="{323CA648-998B-4E79-9259-927F09FED83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5033BE" id="Pole tekstowe 1467" o:spid="_x0000_s1026" type="#_x0000_t202" style="position:absolute;margin-left:105pt;margin-top:0;width:15pt;height:20.25pt;z-index:25315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1/kWJ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60448" behindDoc="0" locked="0" layoutInCell="1" allowOverlap="1" wp14:anchorId="41A466F6" wp14:editId="5B0EC1AF">
                      <wp:simplePos x="0" y="0"/>
                      <wp:positionH relativeFrom="column">
                        <wp:posOffset>1333500</wp:posOffset>
                      </wp:positionH>
                      <wp:positionV relativeFrom="paragraph">
                        <wp:posOffset>0</wp:posOffset>
                      </wp:positionV>
                      <wp:extent cx="190500" cy="257175"/>
                      <wp:effectExtent l="0" t="0" r="0" b="0"/>
                      <wp:wrapNone/>
                      <wp:docPr id="1468" name="Pole tekstowe 1468">
                        <a:extLst xmlns:a="http://schemas.openxmlformats.org/drawingml/2006/main">
                          <a:ext uri="{FF2B5EF4-FFF2-40B4-BE49-F238E27FC236}">
                            <a16:creationId xmlns:a16="http://schemas.microsoft.com/office/drawing/2014/main" id="{96B83F12-A425-4918-BA9D-45E066E4EBC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B9CEB8F" id="Pole tekstowe 1468" o:spid="_x0000_s1026" type="#_x0000_t202" style="position:absolute;margin-left:105pt;margin-top:0;width:15pt;height:20.25pt;z-index:25316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Ov4E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61472" behindDoc="0" locked="0" layoutInCell="1" allowOverlap="1" wp14:anchorId="60293A01" wp14:editId="28A313A1">
                      <wp:simplePos x="0" y="0"/>
                      <wp:positionH relativeFrom="column">
                        <wp:posOffset>1333500</wp:posOffset>
                      </wp:positionH>
                      <wp:positionV relativeFrom="paragraph">
                        <wp:posOffset>0</wp:posOffset>
                      </wp:positionV>
                      <wp:extent cx="190500" cy="257175"/>
                      <wp:effectExtent l="0" t="0" r="0" b="0"/>
                      <wp:wrapNone/>
                      <wp:docPr id="1469" name="Pole tekstowe 1469">
                        <a:extLst xmlns:a="http://schemas.openxmlformats.org/drawingml/2006/main">
                          <a:ext uri="{FF2B5EF4-FFF2-40B4-BE49-F238E27FC236}">
                            <a16:creationId xmlns:a16="http://schemas.microsoft.com/office/drawing/2014/main" id="{1D7F55D7-180F-4C6C-AFB7-A731B8874D3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9A28A9" id="Pole tekstowe 1469" o:spid="_x0000_s1026" type="#_x0000_t202" style="position:absolute;margin-left:105pt;margin-top:0;width:15pt;height:20.25pt;z-index:25316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xwK9e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62496" behindDoc="0" locked="0" layoutInCell="1" allowOverlap="1" wp14:anchorId="1334C41C" wp14:editId="6A54179F">
                      <wp:simplePos x="0" y="0"/>
                      <wp:positionH relativeFrom="column">
                        <wp:posOffset>1333500</wp:posOffset>
                      </wp:positionH>
                      <wp:positionV relativeFrom="paragraph">
                        <wp:posOffset>0</wp:posOffset>
                      </wp:positionV>
                      <wp:extent cx="190500" cy="257175"/>
                      <wp:effectExtent l="0" t="0" r="0" b="0"/>
                      <wp:wrapNone/>
                      <wp:docPr id="1470" name="Pole tekstowe 1470">
                        <a:extLst xmlns:a="http://schemas.openxmlformats.org/drawingml/2006/main">
                          <a:ext uri="{FF2B5EF4-FFF2-40B4-BE49-F238E27FC236}">
                            <a16:creationId xmlns:a16="http://schemas.microsoft.com/office/drawing/2014/main" id="{3D9B8A5B-7374-426B-A66F-3DE23B99376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678B9D" id="Pole tekstowe 1470" o:spid="_x0000_s1026" type="#_x0000_t202" style="position:absolute;margin-left:105pt;margin-top:0;width:15pt;height:20.25pt;z-index:25316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h6UP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63520" behindDoc="0" locked="0" layoutInCell="1" allowOverlap="1" wp14:anchorId="371B2A78" wp14:editId="2839132A">
                      <wp:simplePos x="0" y="0"/>
                      <wp:positionH relativeFrom="column">
                        <wp:posOffset>1333500</wp:posOffset>
                      </wp:positionH>
                      <wp:positionV relativeFrom="paragraph">
                        <wp:posOffset>0</wp:posOffset>
                      </wp:positionV>
                      <wp:extent cx="190500" cy="257175"/>
                      <wp:effectExtent l="0" t="0" r="0" b="0"/>
                      <wp:wrapNone/>
                      <wp:docPr id="1471" name="Pole tekstowe 1471">
                        <a:extLst xmlns:a="http://schemas.openxmlformats.org/drawingml/2006/main">
                          <a:ext uri="{FF2B5EF4-FFF2-40B4-BE49-F238E27FC236}">
                            <a16:creationId xmlns:a16="http://schemas.microsoft.com/office/drawing/2014/main" id="{34CF03E5-550B-49A4-998B-EE8C75EE444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5635B2" id="Pole tekstowe 1471" o:spid="_x0000_s1026" type="#_x0000_t202" style="position:absolute;margin-left:105pt;margin-top:0;width:15pt;height:20.25pt;z-index:25316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tGfRC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64544" behindDoc="0" locked="0" layoutInCell="1" allowOverlap="1" wp14:anchorId="30A0F65E" wp14:editId="2A185243">
                      <wp:simplePos x="0" y="0"/>
                      <wp:positionH relativeFrom="column">
                        <wp:posOffset>1333500</wp:posOffset>
                      </wp:positionH>
                      <wp:positionV relativeFrom="paragraph">
                        <wp:posOffset>0</wp:posOffset>
                      </wp:positionV>
                      <wp:extent cx="190500" cy="257175"/>
                      <wp:effectExtent l="0" t="0" r="0" b="0"/>
                      <wp:wrapNone/>
                      <wp:docPr id="1472" name="Pole tekstowe 1472">
                        <a:extLst xmlns:a="http://schemas.openxmlformats.org/drawingml/2006/main">
                          <a:ext uri="{FF2B5EF4-FFF2-40B4-BE49-F238E27FC236}">
                            <a16:creationId xmlns:a16="http://schemas.microsoft.com/office/drawing/2014/main" id="{AD0FC71A-E494-4021-B981-D4E35BD81AD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F8FE69" id="Pole tekstowe 1472" o:spid="_x0000_s1026" type="#_x0000_t202" style="position:absolute;margin-left:105pt;margin-top:0;width:15pt;height:20.25pt;z-index:25316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mqBFF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65568" behindDoc="0" locked="0" layoutInCell="1" allowOverlap="1" wp14:anchorId="02188D37" wp14:editId="02EE254A">
                      <wp:simplePos x="0" y="0"/>
                      <wp:positionH relativeFrom="column">
                        <wp:posOffset>1333500</wp:posOffset>
                      </wp:positionH>
                      <wp:positionV relativeFrom="paragraph">
                        <wp:posOffset>0</wp:posOffset>
                      </wp:positionV>
                      <wp:extent cx="190500" cy="257175"/>
                      <wp:effectExtent l="0" t="0" r="0" b="0"/>
                      <wp:wrapNone/>
                      <wp:docPr id="1473" name="Pole tekstowe 1473">
                        <a:extLst xmlns:a="http://schemas.openxmlformats.org/drawingml/2006/main">
                          <a:ext uri="{FF2B5EF4-FFF2-40B4-BE49-F238E27FC236}">
                            <a16:creationId xmlns:a16="http://schemas.microsoft.com/office/drawing/2014/main" id="{893B3DEC-A860-4732-80E6-991E2B3A1B4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5DEA9E" id="Pole tekstowe 1473" o:spid="_x0000_s1026" type="#_x0000_t202" style="position:absolute;margin-left:105pt;margin-top:0;width:15pt;height:20.25pt;z-index:25316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eNkYF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66592" behindDoc="0" locked="0" layoutInCell="1" allowOverlap="1" wp14:anchorId="0519451B" wp14:editId="357CD048">
                      <wp:simplePos x="0" y="0"/>
                      <wp:positionH relativeFrom="column">
                        <wp:posOffset>1333500</wp:posOffset>
                      </wp:positionH>
                      <wp:positionV relativeFrom="paragraph">
                        <wp:posOffset>0</wp:posOffset>
                      </wp:positionV>
                      <wp:extent cx="190500" cy="257175"/>
                      <wp:effectExtent l="0" t="0" r="0" b="0"/>
                      <wp:wrapNone/>
                      <wp:docPr id="1474" name="Pole tekstowe 1474">
                        <a:extLst xmlns:a="http://schemas.openxmlformats.org/drawingml/2006/main">
                          <a:ext uri="{FF2B5EF4-FFF2-40B4-BE49-F238E27FC236}">
                            <a16:creationId xmlns:a16="http://schemas.microsoft.com/office/drawing/2014/main" id="{2D5FDB0A-3D09-4B85-9EF6-0F55E4A9A18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838319" id="Pole tekstowe 1474" o:spid="_x0000_s1026" type="#_x0000_t202" style="position:absolute;margin-left:105pt;margin-top:0;width:15pt;height:20.25pt;z-index:25316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HaoxY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67616" behindDoc="0" locked="0" layoutInCell="1" allowOverlap="1" wp14:anchorId="104F2434" wp14:editId="472C948A">
                      <wp:simplePos x="0" y="0"/>
                      <wp:positionH relativeFrom="column">
                        <wp:posOffset>1333500</wp:posOffset>
                      </wp:positionH>
                      <wp:positionV relativeFrom="paragraph">
                        <wp:posOffset>0</wp:posOffset>
                      </wp:positionV>
                      <wp:extent cx="190500" cy="257175"/>
                      <wp:effectExtent l="0" t="0" r="0" b="0"/>
                      <wp:wrapNone/>
                      <wp:docPr id="1475" name="Pole tekstowe 1475">
                        <a:extLst xmlns:a="http://schemas.openxmlformats.org/drawingml/2006/main">
                          <a:ext uri="{FF2B5EF4-FFF2-40B4-BE49-F238E27FC236}">
                            <a16:creationId xmlns:a16="http://schemas.microsoft.com/office/drawing/2014/main" id="{C6D6A56E-D74B-4836-B1D7-1F29D19E4F7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4213E9" id="Pole tekstowe 1475" o:spid="_x0000_s1026" type="#_x0000_t202" style="position:absolute;margin-left:105pt;margin-top:0;width:15pt;height:20.25pt;z-index:25316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BXPKPs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68640" behindDoc="0" locked="0" layoutInCell="1" allowOverlap="1" wp14:anchorId="144B4E13" wp14:editId="27FEDD82">
                      <wp:simplePos x="0" y="0"/>
                      <wp:positionH relativeFrom="column">
                        <wp:posOffset>1333500</wp:posOffset>
                      </wp:positionH>
                      <wp:positionV relativeFrom="paragraph">
                        <wp:posOffset>0</wp:posOffset>
                      </wp:positionV>
                      <wp:extent cx="190500" cy="257175"/>
                      <wp:effectExtent l="0" t="0" r="0" b="0"/>
                      <wp:wrapNone/>
                      <wp:docPr id="1476" name="Pole tekstowe 1476">
                        <a:extLst xmlns:a="http://schemas.openxmlformats.org/drawingml/2006/main">
                          <a:ext uri="{FF2B5EF4-FFF2-40B4-BE49-F238E27FC236}">
                            <a16:creationId xmlns:a16="http://schemas.microsoft.com/office/drawing/2014/main" id="{E2750D1F-FF53-4C77-9188-1343EC688B7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C82E7A1" id="Pole tekstowe 1476" o:spid="_x0000_s1026" type="#_x0000_t202" style="position:absolute;margin-left:105pt;margin-top:0;width:15pt;height:20.25pt;z-index:25316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zBXf2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69664" behindDoc="0" locked="0" layoutInCell="1" allowOverlap="1" wp14:anchorId="77849D50" wp14:editId="35940524">
                      <wp:simplePos x="0" y="0"/>
                      <wp:positionH relativeFrom="column">
                        <wp:posOffset>1333500</wp:posOffset>
                      </wp:positionH>
                      <wp:positionV relativeFrom="paragraph">
                        <wp:posOffset>0</wp:posOffset>
                      </wp:positionV>
                      <wp:extent cx="190500" cy="257175"/>
                      <wp:effectExtent l="0" t="0" r="0" b="0"/>
                      <wp:wrapNone/>
                      <wp:docPr id="1477" name="Pole tekstowe 1477">
                        <a:extLst xmlns:a="http://schemas.openxmlformats.org/drawingml/2006/main">
                          <a:ext uri="{FF2B5EF4-FFF2-40B4-BE49-F238E27FC236}">
                            <a16:creationId xmlns:a16="http://schemas.microsoft.com/office/drawing/2014/main" id="{63D65C93-C435-4113-8A0B-CA3C6B49447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693378" id="Pole tekstowe 1477" o:spid="_x0000_s1026" type="#_x0000_t202" style="position:absolute;margin-left:105pt;margin-top:0;width:15pt;height:20.25pt;z-index:25316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1TrS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70688" behindDoc="0" locked="0" layoutInCell="1" allowOverlap="1" wp14:anchorId="0A961252" wp14:editId="3A4977E8">
                      <wp:simplePos x="0" y="0"/>
                      <wp:positionH relativeFrom="column">
                        <wp:posOffset>1333500</wp:posOffset>
                      </wp:positionH>
                      <wp:positionV relativeFrom="paragraph">
                        <wp:posOffset>0</wp:posOffset>
                      </wp:positionV>
                      <wp:extent cx="190500" cy="257175"/>
                      <wp:effectExtent l="0" t="0" r="0" b="0"/>
                      <wp:wrapNone/>
                      <wp:docPr id="1478" name="Pole tekstowe 1478">
                        <a:extLst xmlns:a="http://schemas.openxmlformats.org/drawingml/2006/main">
                          <a:ext uri="{FF2B5EF4-FFF2-40B4-BE49-F238E27FC236}">
                            <a16:creationId xmlns:a16="http://schemas.microsoft.com/office/drawing/2014/main" id="{39801B52-C820-42DB-A4B5-97526A12D6D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A3A6AF" id="Pole tekstowe 1478" o:spid="_x0000_s1026" type="#_x0000_t202" style="position:absolute;margin-left:105pt;margin-top:0;width:15pt;height:20.25pt;z-index:25317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bgX0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71712" behindDoc="0" locked="0" layoutInCell="1" allowOverlap="1" wp14:anchorId="2F89C7E3" wp14:editId="53C629AD">
                      <wp:simplePos x="0" y="0"/>
                      <wp:positionH relativeFrom="column">
                        <wp:posOffset>1333500</wp:posOffset>
                      </wp:positionH>
                      <wp:positionV relativeFrom="paragraph">
                        <wp:posOffset>0</wp:posOffset>
                      </wp:positionV>
                      <wp:extent cx="190500" cy="257175"/>
                      <wp:effectExtent l="0" t="0" r="0" b="0"/>
                      <wp:wrapNone/>
                      <wp:docPr id="1479" name="Pole tekstowe 1479">
                        <a:extLst xmlns:a="http://schemas.openxmlformats.org/drawingml/2006/main">
                          <a:ext uri="{FF2B5EF4-FFF2-40B4-BE49-F238E27FC236}">
                            <a16:creationId xmlns:a16="http://schemas.microsoft.com/office/drawing/2014/main" id="{E04CD6E1-E078-400F-9D77-7B9EB61B720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523479" id="Pole tekstowe 1479" o:spid="_x0000_s1026" type="#_x0000_t202" style="position:absolute;margin-left:105pt;margin-top:0;width:15pt;height:20.25pt;z-index:25317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ZIZUC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72736" behindDoc="0" locked="0" layoutInCell="1" allowOverlap="1" wp14:anchorId="7439C65C" wp14:editId="677BA291">
                      <wp:simplePos x="0" y="0"/>
                      <wp:positionH relativeFrom="column">
                        <wp:posOffset>1333500</wp:posOffset>
                      </wp:positionH>
                      <wp:positionV relativeFrom="paragraph">
                        <wp:posOffset>0</wp:posOffset>
                      </wp:positionV>
                      <wp:extent cx="190500" cy="257175"/>
                      <wp:effectExtent l="0" t="0" r="0" b="0"/>
                      <wp:wrapNone/>
                      <wp:docPr id="1480" name="Pole tekstowe 1480">
                        <a:extLst xmlns:a="http://schemas.openxmlformats.org/drawingml/2006/main">
                          <a:ext uri="{FF2B5EF4-FFF2-40B4-BE49-F238E27FC236}">
                            <a16:creationId xmlns:a16="http://schemas.microsoft.com/office/drawing/2014/main" id="{0CCFBA1D-BF94-4990-92F6-2350265C13C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861029" id="Pole tekstowe 1480" o:spid="_x0000_s1026" type="#_x0000_t202" style="position:absolute;margin-left:105pt;margin-top:0;width:15pt;height:20.25pt;z-index:25317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1CWS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73760" behindDoc="0" locked="0" layoutInCell="1" allowOverlap="1" wp14:anchorId="0D188B4A" wp14:editId="01A45DF8">
                      <wp:simplePos x="0" y="0"/>
                      <wp:positionH relativeFrom="column">
                        <wp:posOffset>1333500</wp:posOffset>
                      </wp:positionH>
                      <wp:positionV relativeFrom="paragraph">
                        <wp:posOffset>0</wp:posOffset>
                      </wp:positionV>
                      <wp:extent cx="190500" cy="257175"/>
                      <wp:effectExtent l="0" t="0" r="0" b="0"/>
                      <wp:wrapNone/>
                      <wp:docPr id="1481" name="Pole tekstowe 1481">
                        <a:extLst xmlns:a="http://schemas.openxmlformats.org/drawingml/2006/main">
                          <a:ext uri="{FF2B5EF4-FFF2-40B4-BE49-F238E27FC236}">
                            <a16:creationId xmlns:a16="http://schemas.microsoft.com/office/drawing/2014/main" id="{F2CABE5F-7336-4E5E-B339-BEFC47E66FA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AF5DFA" id="Pole tekstowe 1481" o:spid="_x0000_s1026" type="#_x0000_t202" style="position:absolute;margin-left:105pt;margin-top:0;width:15pt;height:20.25pt;z-index:25317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79JyE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74784" behindDoc="0" locked="0" layoutInCell="1" allowOverlap="1" wp14:anchorId="19B59C88" wp14:editId="6742D20A">
                      <wp:simplePos x="0" y="0"/>
                      <wp:positionH relativeFrom="column">
                        <wp:posOffset>1333500</wp:posOffset>
                      </wp:positionH>
                      <wp:positionV relativeFrom="paragraph">
                        <wp:posOffset>0</wp:posOffset>
                      </wp:positionV>
                      <wp:extent cx="190500" cy="257175"/>
                      <wp:effectExtent l="0" t="0" r="0" b="0"/>
                      <wp:wrapNone/>
                      <wp:docPr id="1482" name="Pole tekstowe 1482">
                        <a:extLst xmlns:a="http://schemas.openxmlformats.org/drawingml/2006/main">
                          <a:ext uri="{FF2B5EF4-FFF2-40B4-BE49-F238E27FC236}">
                            <a16:creationId xmlns:a16="http://schemas.microsoft.com/office/drawing/2014/main" id="{FB9C4DA1-50CC-40E9-BD2B-E8DBA48A3E3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C3A81F" id="Pole tekstowe 1482" o:spid="_x0000_s1026" type="#_x0000_t202" style="position:absolute;margin-left:105pt;margin-top:0;width:15pt;height:20.25pt;z-index:25317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ds64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75808" behindDoc="0" locked="0" layoutInCell="1" allowOverlap="1" wp14:anchorId="0980BDAA" wp14:editId="2AF8CD78">
                      <wp:simplePos x="0" y="0"/>
                      <wp:positionH relativeFrom="column">
                        <wp:posOffset>1333500</wp:posOffset>
                      </wp:positionH>
                      <wp:positionV relativeFrom="paragraph">
                        <wp:posOffset>0</wp:posOffset>
                      </wp:positionV>
                      <wp:extent cx="190500" cy="257175"/>
                      <wp:effectExtent l="0" t="0" r="0" b="0"/>
                      <wp:wrapNone/>
                      <wp:docPr id="1483" name="Pole tekstowe 1483">
                        <a:extLst xmlns:a="http://schemas.openxmlformats.org/drawingml/2006/main">
                          <a:ext uri="{FF2B5EF4-FFF2-40B4-BE49-F238E27FC236}">
                            <a16:creationId xmlns:a16="http://schemas.microsoft.com/office/drawing/2014/main" id="{DAF74CA1-6998-4DD2-A6BE-641F0CF9A2F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B4DD52" id="Pole tekstowe 1483" o:spid="_x0000_s1026" type="#_x0000_t202" style="position:absolute;margin-left:105pt;margin-top:0;width:15pt;height:20.25pt;z-index:25317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dBEc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76832" behindDoc="0" locked="0" layoutInCell="1" allowOverlap="1" wp14:anchorId="25EF3C9A" wp14:editId="65F4A8C6">
                      <wp:simplePos x="0" y="0"/>
                      <wp:positionH relativeFrom="column">
                        <wp:posOffset>1333500</wp:posOffset>
                      </wp:positionH>
                      <wp:positionV relativeFrom="paragraph">
                        <wp:posOffset>0</wp:posOffset>
                      </wp:positionV>
                      <wp:extent cx="190500" cy="257175"/>
                      <wp:effectExtent l="0" t="0" r="0" b="0"/>
                      <wp:wrapNone/>
                      <wp:docPr id="1484" name="Pole tekstowe 1484">
                        <a:extLst xmlns:a="http://schemas.openxmlformats.org/drawingml/2006/main">
                          <a:ext uri="{FF2B5EF4-FFF2-40B4-BE49-F238E27FC236}">
                            <a16:creationId xmlns:a16="http://schemas.microsoft.com/office/drawing/2014/main" id="{FC10701D-17AB-4796-8BE0-5193A824F97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0B334E" id="Pole tekstowe 1484" o:spid="_x0000_s1026" type="#_x0000_t202" style="position:absolute;margin-left:105pt;margin-top:0;width:15pt;height:20.25pt;z-index:25317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EdMQp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77856" behindDoc="0" locked="0" layoutInCell="1" allowOverlap="1" wp14:anchorId="75FBA30C" wp14:editId="51AAEB82">
                      <wp:simplePos x="0" y="0"/>
                      <wp:positionH relativeFrom="column">
                        <wp:posOffset>1333500</wp:posOffset>
                      </wp:positionH>
                      <wp:positionV relativeFrom="paragraph">
                        <wp:posOffset>0</wp:posOffset>
                      </wp:positionV>
                      <wp:extent cx="190500" cy="257175"/>
                      <wp:effectExtent l="0" t="0" r="0" b="0"/>
                      <wp:wrapNone/>
                      <wp:docPr id="1485" name="Pole tekstowe 1485">
                        <a:extLst xmlns:a="http://schemas.openxmlformats.org/drawingml/2006/main">
                          <a:ext uri="{FF2B5EF4-FFF2-40B4-BE49-F238E27FC236}">
                            <a16:creationId xmlns:a16="http://schemas.microsoft.com/office/drawing/2014/main" id="{F775AC94-AF91-4D43-B0F9-81E71F608DC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B6DA95" id="Pole tekstowe 1485" o:spid="_x0000_s1026" type="#_x0000_t202" style="position:absolute;margin-left:105pt;margin-top:0;width:15pt;height:20.25pt;z-index:25317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b+ks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78880" behindDoc="0" locked="0" layoutInCell="1" allowOverlap="1" wp14:anchorId="2519C6A6" wp14:editId="68E6A1C6">
                      <wp:simplePos x="0" y="0"/>
                      <wp:positionH relativeFrom="column">
                        <wp:posOffset>1333500</wp:posOffset>
                      </wp:positionH>
                      <wp:positionV relativeFrom="paragraph">
                        <wp:posOffset>0</wp:posOffset>
                      </wp:positionV>
                      <wp:extent cx="190500" cy="257175"/>
                      <wp:effectExtent l="0" t="0" r="0" b="0"/>
                      <wp:wrapNone/>
                      <wp:docPr id="1486" name="Pole tekstowe 1486">
                        <a:extLst xmlns:a="http://schemas.openxmlformats.org/drawingml/2006/main">
                          <a:ext uri="{FF2B5EF4-FFF2-40B4-BE49-F238E27FC236}">
                            <a16:creationId xmlns:a16="http://schemas.microsoft.com/office/drawing/2014/main" id="{BDB79F0F-79A0-4E17-88B3-1F0203A1B4A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54E6B2" id="Pole tekstowe 1486" o:spid="_x0000_s1026" type="#_x0000_t202" style="position:absolute;margin-left:105pt;margin-top:0;width:15pt;height:20.25pt;z-index:25317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j3SgF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79904" behindDoc="0" locked="0" layoutInCell="1" allowOverlap="1" wp14:anchorId="72D9101A" wp14:editId="0C4BBA39">
                      <wp:simplePos x="0" y="0"/>
                      <wp:positionH relativeFrom="column">
                        <wp:posOffset>1333500</wp:posOffset>
                      </wp:positionH>
                      <wp:positionV relativeFrom="paragraph">
                        <wp:posOffset>0</wp:posOffset>
                      </wp:positionV>
                      <wp:extent cx="190500" cy="257175"/>
                      <wp:effectExtent l="0" t="0" r="0" b="0"/>
                      <wp:wrapNone/>
                      <wp:docPr id="1487" name="Pole tekstowe 1487">
                        <a:extLst xmlns:a="http://schemas.openxmlformats.org/drawingml/2006/main">
                          <a:ext uri="{FF2B5EF4-FFF2-40B4-BE49-F238E27FC236}">
                            <a16:creationId xmlns:a16="http://schemas.microsoft.com/office/drawing/2014/main" id="{D13C7363-D01D-4AA6-AA03-86236702769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8C5A474" id="Pole tekstowe 1487" o:spid="_x0000_s1026" type="#_x0000_t202" style="position:absolute;margin-left:105pt;margin-top:0;width:15pt;height:20.25pt;z-index:25317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v4Xkm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80928" behindDoc="0" locked="0" layoutInCell="1" allowOverlap="1" wp14:anchorId="5033CB16" wp14:editId="6E02F58A">
                      <wp:simplePos x="0" y="0"/>
                      <wp:positionH relativeFrom="column">
                        <wp:posOffset>1333500</wp:posOffset>
                      </wp:positionH>
                      <wp:positionV relativeFrom="paragraph">
                        <wp:posOffset>0</wp:posOffset>
                      </wp:positionV>
                      <wp:extent cx="190500" cy="257175"/>
                      <wp:effectExtent l="0" t="0" r="0" b="0"/>
                      <wp:wrapNone/>
                      <wp:docPr id="1488" name="Pole tekstowe 1488">
                        <a:extLst xmlns:a="http://schemas.openxmlformats.org/drawingml/2006/main">
                          <a:ext uri="{FF2B5EF4-FFF2-40B4-BE49-F238E27FC236}">
                            <a16:creationId xmlns:a16="http://schemas.microsoft.com/office/drawing/2014/main" id="{9063B0C4-949B-47E9-82D5-00F4A0DB32B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B3F578" id="Pole tekstowe 1488" o:spid="_x0000_s1026" type="#_x0000_t202" style="position:absolute;margin-left:105pt;margin-top:0;width:15pt;height:20.25pt;z-index:25318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geh9S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81952" behindDoc="0" locked="0" layoutInCell="1" allowOverlap="1" wp14:anchorId="02929437" wp14:editId="4C4CB6CE">
                      <wp:simplePos x="0" y="0"/>
                      <wp:positionH relativeFrom="column">
                        <wp:posOffset>1333500</wp:posOffset>
                      </wp:positionH>
                      <wp:positionV relativeFrom="paragraph">
                        <wp:posOffset>0</wp:posOffset>
                      </wp:positionV>
                      <wp:extent cx="190500" cy="257175"/>
                      <wp:effectExtent l="0" t="0" r="0" b="0"/>
                      <wp:wrapNone/>
                      <wp:docPr id="1489" name="Pole tekstowe 1489">
                        <a:extLst xmlns:a="http://schemas.openxmlformats.org/drawingml/2006/main">
                          <a:ext uri="{FF2B5EF4-FFF2-40B4-BE49-F238E27FC236}">
                            <a16:creationId xmlns:a16="http://schemas.microsoft.com/office/drawing/2014/main" id="{6F46FF06-A83C-4E5E-A6A9-C7D8A2DFCD7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D7745C" id="Pole tekstowe 1489" o:spid="_x0000_s1026" type="#_x0000_t202" style="position:absolute;margin-left:105pt;margin-top:0;width:15pt;height:20.25pt;z-index:25318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HK7q9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82976" behindDoc="0" locked="0" layoutInCell="1" allowOverlap="1" wp14:anchorId="360DD8DA" wp14:editId="4C44EFC6">
                      <wp:simplePos x="0" y="0"/>
                      <wp:positionH relativeFrom="column">
                        <wp:posOffset>1333500</wp:posOffset>
                      </wp:positionH>
                      <wp:positionV relativeFrom="paragraph">
                        <wp:posOffset>0</wp:posOffset>
                      </wp:positionV>
                      <wp:extent cx="190500" cy="257175"/>
                      <wp:effectExtent l="0" t="0" r="0" b="0"/>
                      <wp:wrapNone/>
                      <wp:docPr id="1490" name="Pole tekstowe 1490">
                        <a:extLst xmlns:a="http://schemas.openxmlformats.org/drawingml/2006/main">
                          <a:ext uri="{FF2B5EF4-FFF2-40B4-BE49-F238E27FC236}">
                            <a16:creationId xmlns:a16="http://schemas.microsoft.com/office/drawing/2014/main" id="{0E58576D-584B-4AF7-A623-BF0DFAE7E9A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B9E8CE" id="Pole tekstowe 1490" o:spid="_x0000_s1026" type="#_x0000_t202" style="position:absolute;margin-left:105pt;margin-top:0;width:15pt;height:20.25pt;z-index:25318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rYP4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84000" behindDoc="0" locked="0" layoutInCell="1" allowOverlap="1" wp14:anchorId="0BAF4AD6" wp14:editId="5ED6A74B">
                      <wp:simplePos x="0" y="0"/>
                      <wp:positionH relativeFrom="column">
                        <wp:posOffset>1333500</wp:posOffset>
                      </wp:positionH>
                      <wp:positionV relativeFrom="paragraph">
                        <wp:posOffset>0</wp:posOffset>
                      </wp:positionV>
                      <wp:extent cx="190500" cy="257175"/>
                      <wp:effectExtent l="0" t="0" r="0" b="0"/>
                      <wp:wrapNone/>
                      <wp:docPr id="1491" name="Pole tekstowe 1491">
                        <a:extLst xmlns:a="http://schemas.openxmlformats.org/drawingml/2006/main">
                          <a:ext uri="{FF2B5EF4-FFF2-40B4-BE49-F238E27FC236}">
                            <a16:creationId xmlns:a16="http://schemas.microsoft.com/office/drawing/2014/main" id="{80C0DDDB-7348-45B0-A57A-70DB88C7701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723E8A" id="Pole tekstowe 1491" o:spid="_x0000_s1026" type="#_x0000_t202" style="position:absolute;margin-left:105pt;margin-top:0;width:15pt;height:20.25pt;z-index:25318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tBeXK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85024" behindDoc="0" locked="0" layoutInCell="1" allowOverlap="1" wp14:anchorId="6BDCC0E2" wp14:editId="0EE099BD">
                      <wp:simplePos x="0" y="0"/>
                      <wp:positionH relativeFrom="column">
                        <wp:posOffset>1333500</wp:posOffset>
                      </wp:positionH>
                      <wp:positionV relativeFrom="paragraph">
                        <wp:posOffset>0</wp:posOffset>
                      </wp:positionV>
                      <wp:extent cx="190500" cy="257175"/>
                      <wp:effectExtent l="0" t="0" r="0" b="0"/>
                      <wp:wrapNone/>
                      <wp:docPr id="1492" name="Pole tekstowe 1492">
                        <a:extLst xmlns:a="http://schemas.openxmlformats.org/drawingml/2006/main">
                          <a:ext uri="{FF2B5EF4-FFF2-40B4-BE49-F238E27FC236}">
                            <a16:creationId xmlns:a16="http://schemas.microsoft.com/office/drawing/2014/main" id="{7E930C09-059D-4678-8B13-23EC7C017EA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19DF23" id="Pole tekstowe 1492" o:spid="_x0000_s1026" type="#_x0000_t202" style="position:absolute;margin-left:105pt;margin-top:0;width:15pt;height:20.25pt;z-index:25318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Owwp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86048" behindDoc="0" locked="0" layoutInCell="1" allowOverlap="1" wp14:anchorId="5976900C" wp14:editId="3480F287">
                      <wp:simplePos x="0" y="0"/>
                      <wp:positionH relativeFrom="column">
                        <wp:posOffset>1333500</wp:posOffset>
                      </wp:positionH>
                      <wp:positionV relativeFrom="paragraph">
                        <wp:posOffset>0</wp:posOffset>
                      </wp:positionV>
                      <wp:extent cx="190500" cy="257175"/>
                      <wp:effectExtent l="0" t="0" r="0" b="0"/>
                      <wp:wrapNone/>
                      <wp:docPr id="1493" name="Pole tekstowe 1493">
                        <a:extLst xmlns:a="http://schemas.openxmlformats.org/drawingml/2006/main">
                          <a:ext uri="{FF2B5EF4-FFF2-40B4-BE49-F238E27FC236}">
                            <a16:creationId xmlns:a16="http://schemas.microsoft.com/office/drawing/2014/main" id="{FFC05181-670B-4FB1-AAB2-F6F5D34EEF6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6BCCAE" id="Pole tekstowe 1493" o:spid="_x0000_s1026" type="#_x0000_t202" style="position:absolute;margin-left:105pt;margin-top:0;width:15pt;height:20.25pt;z-index:25318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mv0eG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87072" behindDoc="0" locked="0" layoutInCell="1" allowOverlap="1" wp14:anchorId="51E4FA89" wp14:editId="586C3D46">
                      <wp:simplePos x="0" y="0"/>
                      <wp:positionH relativeFrom="column">
                        <wp:posOffset>1333500</wp:posOffset>
                      </wp:positionH>
                      <wp:positionV relativeFrom="paragraph">
                        <wp:posOffset>0</wp:posOffset>
                      </wp:positionV>
                      <wp:extent cx="190500" cy="257175"/>
                      <wp:effectExtent l="0" t="0" r="0" b="0"/>
                      <wp:wrapNone/>
                      <wp:docPr id="1494" name="Pole tekstowe 1494">
                        <a:extLst xmlns:a="http://schemas.openxmlformats.org/drawingml/2006/main">
                          <a:ext uri="{FF2B5EF4-FFF2-40B4-BE49-F238E27FC236}">
                            <a16:creationId xmlns:a16="http://schemas.microsoft.com/office/drawing/2014/main" id="{2BBE5DB6-4CCB-4881-8D90-CEFA8BB3EE5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E5EF48" id="Pole tekstowe 1494" o:spid="_x0000_s1026" type="#_x0000_t202" style="position:absolute;margin-left:105pt;margin-top:0;width:15pt;height:20.25pt;z-index:25318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OBKl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88096" behindDoc="0" locked="0" layoutInCell="1" allowOverlap="1" wp14:anchorId="4B7788A9" wp14:editId="43C29A41">
                      <wp:simplePos x="0" y="0"/>
                      <wp:positionH relativeFrom="column">
                        <wp:posOffset>1333500</wp:posOffset>
                      </wp:positionH>
                      <wp:positionV relativeFrom="paragraph">
                        <wp:posOffset>0</wp:posOffset>
                      </wp:positionV>
                      <wp:extent cx="190500" cy="257175"/>
                      <wp:effectExtent l="0" t="0" r="0" b="0"/>
                      <wp:wrapNone/>
                      <wp:docPr id="1495" name="Pole tekstowe 1495">
                        <a:extLst xmlns:a="http://schemas.openxmlformats.org/drawingml/2006/main">
                          <a:ext uri="{FF2B5EF4-FFF2-40B4-BE49-F238E27FC236}">
                            <a16:creationId xmlns:a16="http://schemas.microsoft.com/office/drawing/2014/main" id="{33FBF071-5326-440C-B6A6-C6D1CCA5EB4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2FFA85" id="Pole tekstowe 1495" o:spid="_x0000_s1026" type="#_x0000_t202" style="position:absolute;margin-left:105pt;margin-top:0;width:15pt;height:20.25pt;z-index:25318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R1gM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89120" behindDoc="0" locked="0" layoutInCell="1" allowOverlap="1" wp14:anchorId="1BA487CE" wp14:editId="11FABBA9">
                      <wp:simplePos x="0" y="0"/>
                      <wp:positionH relativeFrom="column">
                        <wp:posOffset>1333500</wp:posOffset>
                      </wp:positionH>
                      <wp:positionV relativeFrom="paragraph">
                        <wp:posOffset>0</wp:posOffset>
                      </wp:positionV>
                      <wp:extent cx="190500" cy="257175"/>
                      <wp:effectExtent l="0" t="0" r="0" b="0"/>
                      <wp:wrapNone/>
                      <wp:docPr id="1496" name="Pole tekstowe 1496">
                        <a:extLst xmlns:a="http://schemas.openxmlformats.org/drawingml/2006/main">
                          <a:ext uri="{FF2B5EF4-FFF2-40B4-BE49-F238E27FC236}">
                            <a16:creationId xmlns:a16="http://schemas.microsoft.com/office/drawing/2014/main" id="{9D39B964-36E2-4586-800C-8BACB99FEB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4F3D5B" id="Pole tekstowe 1496" o:spid="_x0000_s1026" type="#_x0000_t202" style="position:absolute;margin-left:105pt;margin-top:0;width:15pt;height:20.25pt;z-index:25318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OQCjb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90144" behindDoc="0" locked="0" layoutInCell="1" allowOverlap="1" wp14:anchorId="5AFE035B" wp14:editId="5DD3A667">
                      <wp:simplePos x="0" y="0"/>
                      <wp:positionH relativeFrom="column">
                        <wp:posOffset>1333500</wp:posOffset>
                      </wp:positionH>
                      <wp:positionV relativeFrom="paragraph">
                        <wp:posOffset>0</wp:posOffset>
                      </wp:positionV>
                      <wp:extent cx="190500" cy="257175"/>
                      <wp:effectExtent l="0" t="0" r="0" b="0"/>
                      <wp:wrapNone/>
                      <wp:docPr id="1497" name="Pole tekstowe 1497">
                        <a:extLst xmlns:a="http://schemas.openxmlformats.org/drawingml/2006/main">
                          <a:ext uri="{FF2B5EF4-FFF2-40B4-BE49-F238E27FC236}">
                            <a16:creationId xmlns:a16="http://schemas.microsoft.com/office/drawing/2014/main" id="{A20ECE54-2D8D-430E-937F-F90F719050C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87C4B2" id="Pole tekstowe 1497" o:spid="_x0000_s1026" type="#_x0000_t202" style="position:absolute;margin-left:105pt;margin-top:0;width:15pt;height:20.25pt;z-index:25319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x9sg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91168" behindDoc="0" locked="0" layoutInCell="1" allowOverlap="1" wp14:anchorId="1BA3B049" wp14:editId="71AEA573">
                      <wp:simplePos x="0" y="0"/>
                      <wp:positionH relativeFrom="column">
                        <wp:posOffset>1333500</wp:posOffset>
                      </wp:positionH>
                      <wp:positionV relativeFrom="paragraph">
                        <wp:posOffset>0</wp:posOffset>
                      </wp:positionV>
                      <wp:extent cx="190500" cy="257175"/>
                      <wp:effectExtent l="0" t="0" r="0" b="0"/>
                      <wp:wrapNone/>
                      <wp:docPr id="1498" name="Pole tekstowe 1498">
                        <a:extLst xmlns:a="http://schemas.openxmlformats.org/drawingml/2006/main">
                          <a:ext uri="{FF2B5EF4-FFF2-40B4-BE49-F238E27FC236}">
                            <a16:creationId xmlns:a16="http://schemas.microsoft.com/office/drawing/2014/main" id="{E90220EC-A9CA-493C-9C95-D65C34D5E74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7DEA6D" id="Pole tekstowe 1498" o:spid="_x0000_s1026" type="#_x0000_t202" style="position:absolute;margin-left:105pt;margin-top:0;width:15pt;height:20.25pt;z-index:25319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bxanN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92192" behindDoc="0" locked="0" layoutInCell="1" allowOverlap="1" wp14:anchorId="540E312D" wp14:editId="3F8163B0">
                      <wp:simplePos x="0" y="0"/>
                      <wp:positionH relativeFrom="column">
                        <wp:posOffset>1333500</wp:posOffset>
                      </wp:positionH>
                      <wp:positionV relativeFrom="paragraph">
                        <wp:posOffset>0</wp:posOffset>
                      </wp:positionV>
                      <wp:extent cx="190500" cy="257175"/>
                      <wp:effectExtent l="0" t="0" r="0" b="0"/>
                      <wp:wrapNone/>
                      <wp:docPr id="1499" name="Pole tekstowe 1499">
                        <a:extLst xmlns:a="http://schemas.openxmlformats.org/drawingml/2006/main">
                          <a:ext uri="{FF2B5EF4-FFF2-40B4-BE49-F238E27FC236}">
                            <a16:creationId xmlns:a16="http://schemas.microsoft.com/office/drawing/2014/main" id="{E104E324-124E-4E30-BD5E-FDA3FAADF7A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07FF68" id="Pole tekstowe 1499" o:spid="_x0000_s1026" type="#_x0000_t202" style="position:absolute;margin-left:105pt;margin-top:0;width:15pt;height:20.25pt;z-index:25319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T2dXC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93216" behindDoc="0" locked="0" layoutInCell="1" allowOverlap="1" wp14:anchorId="61DA36B2" wp14:editId="0B7129C0">
                      <wp:simplePos x="0" y="0"/>
                      <wp:positionH relativeFrom="column">
                        <wp:posOffset>1333500</wp:posOffset>
                      </wp:positionH>
                      <wp:positionV relativeFrom="paragraph">
                        <wp:posOffset>0</wp:posOffset>
                      </wp:positionV>
                      <wp:extent cx="190500" cy="257175"/>
                      <wp:effectExtent l="0" t="0" r="0" b="0"/>
                      <wp:wrapNone/>
                      <wp:docPr id="1500" name="Pole tekstowe 1500">
                        <a:extLst xmlns:a="http://schemas.openxmlformats.org/drawingml/2006/main">
                          <a:ext uri="{FF2B5EF4-FFF2-40B4-BE49-F238E27FC236}">
                            <a16:creationId xmlns:a16="http://schemas.microsoft.com/office/drawing/2014/main" id="{5F5069E4-E740-436E-8AFC-12ABC0AA3CF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2212FF" id="Pole tekstowe 1500" o:spid="_x0000_s1026" type="#_x0000_t202" style="position:absolute;margin-left:105pt;margin-top:0;width:15pt;height:20.25pt;z-index:25319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AJDd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94240" behindDoc="0" locked="0" layoutInCell="1" allowOverlap="1" wp14:anchorId="0F5B717C" wp14:editId="421D6781">
                      <wp:simplePos x="0" y="0"/>
                      <wp:positionH relativeFrom="column">
                        <wp:posOffset>1333500</wp:posOffset>
                      </wp:positionH>
                      <wp:positionV relativeFrom="paragraph">
                        <wp:posOffset>0</wp:posOffset>
                      </wp:positionV>
                      <wp:extent cx="190500" cy="257175"/>
                      <wp:effectExtent l="0" t="0" r="0" b="0"/>
                      <wp:wrapNone/>
                      <wp:docPr id="1501" name="Pole tekstowe 1501">
                        <a:extLst xmlns:a="http://schemas.openxmlformats.org/drawingml/2006/main">
                          <a:ext uri="{FF2B5EF4-FFF2-40B4-BE49-F238E27FC236}">
                            <a16:creationId xmlns:a16="http://schemas.microsoft.com/office/drawing/2014/main" id="{A8897105-1CFA-4909-8245-BEA863561CD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0C21D1" id="Pole tekstowe 1501" o:spid="_x0000_s1026" type="#_x0000_t202" style="position:absolute;margin-left:105pt;margin-top:0;width:15pt;height:20.25pt;z-index:25319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0GCQV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95264" behindDoc="0" locked="0" layoutInCell="1" allowOverlap="1" wp14:anchorId="7D18A84F" wp14:editId="35FDE6D8">
                      <wp:simplePos x="0" y="0"/>
                      <wp:positionH relativeFrom="column">
                        <wp:posOffset>1333500</wp:posOffset>
                      </wp:positionH>
                      <wp:positionV relativeFrom="paragraph">
                        <wp:posOffset>0</wp:posOffset>
                      </wp:positionV>
                      <wp:extent cx="190500" cy="257175"/>
                      <wp:effectExtent l="0" t="0" r="0" b="0"/>
                      <wp:wrapNone/>
                      <wp:docPr id="1502" name="Pole tekstowe 1502">
                        <a:extLst xmlns:a="http://schemas.openxmlformats.org/drawingml/2006/main">
                          <a:ext uri="{FF2B5EF4-FFF2-40B4-BE49-F238E27FC236}">
                            <a16:creationId xmlns:a16="http://schemas.microsoft.com/office/drawing/2014/main" id="{06F6DB48-DE3C-4315-B363-B03BEFDA598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222614" id="Pole tekstowe 1502" o:spid="_x0000_s1026" type="#_x0000_t202" style="position:absolute;margin-left:105pt;margin-top:0;width:15pt;height:20.25pt;z-index:25319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m3J+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96288" behindDoc="0" locked="0" layoutInCell="1" allowOverlap="1" wp14:anchorId="688DC7F4" wp14:editId="223CD387">
                      <wp:simplePos x="0" y="0"/>
                      <wp:positionH relativeFrom="column">
                        <wp:posOffset>1333500</wp:posOffset>
                      </wp:positionH>
                      <wp:positionV relativeFrom="paragraph">
                        <wp:posOffset>0</wp:posOffset>
                      </wp:positionV>
                      <wp:extent cx="190500" cy="257175"/>
                      <wp:effectExtent l="0" t="0" r="0" b="0"/>
                      <wp:wrapNone/>
                      <wp:docPr id="1503" name="Pole tekstowe 1503">
                        <a:extLst xmlns:a="http://schemas.openxmlformats.org/drawingml/2006/main">
                          <a:ext uri="{FF2B5EF4-FFF2-40B4-BE49-F238E27FC236}">
                            <a16:creationId xmlns:a16="http://schemas.microsoft.com/office/drawing/2014/main" id="{980B0D69-1DF0-4B55-89DA-FC769BF3EBC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EEBAF6" id="Pole tekstowe 1503" o:spid="_x0000_s1026" type="#_x0000_t202" style="position:absolute;margin-left:105pt;margin-top:0;width:15pt;height:20.25pt;z-index:25319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aL5GF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97312" behindDoc="0" locked="0" layoutInCell="1" allowOverlap="1" wp14:anchorId="128BAD80" wp14:editId="138BB79B">
                      <wp:simplePos x="0" y="0"/>
                      <wp:positionH relativeFrom="column">
                        <wp:posOffset>1333500</wp:posOffset>
                      </wp:positionH>
                      <wp:positionV relativeFrom="paragraph">
                        <wp:posOffset>0</wp:posOffset>
                      </wp:positionV>
                      <wp:extent cx="190500" cy="257175"/>
                      <wp:effectExtent l="0" t="0" r="0" b="0"/>
                      <wp:wrapNone/>
                      <wp:docPr id="1504" name="Pole tekstowe 1504">
                        <a:extLst xmlns:a="http://schemas.openxmlformats.org/drawingml/2006/main">
                          <a:ext uri="{FF2B5EF4-FFF2-40B4-BE49-F238E27FC236}">
                            <a16:creationId xmlns:a16="http://schemas.microsoft.com/office/drawing/2014/main" id="{FD8B106F-2B7F-4F1B-9442-E78444299B9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94BD6D" id="Pole tekstowe 1504" o:spid="_x0000_s1026" type="#_x0000_t202" style="position:absolute;margin-left:105pt;margin-top:0;width:15pt;height:20.25pt;z-index:25319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CKlGs2wCAAAR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98336" behindDoc="0" locked="0" layoutInCell="1" allowOverlap="1" wp14:anchorId="720F804F" wp14:editId="57BA5015">
                      <wp:simplePos x="0" y="0"/>
                      <wp:positionH relativeFrom="column">
                        <wp:posOffset>1333500</wp:posOffset>
                      </wp:positionH>
                      <wp:positionV relativeFrom="paragraph">
                        <wp:posOffset>0</wp:posOffset>
                      </wp:positionV>
                      <wp:extent cx="190500" cy="257175"/>
                      <wp:effectExtent l="0" t="0" r="0" b="0"/>
                      <wp:wrapNone/>
                      <wp:docPr id="1505" name="Pole tekstowe 1505">
                        <a:extLst xmlns:a="http://schemas.openxmlformats.org/drawingml/2006/main">
                          <a:ext uri="{FF2B5EF4-FFF2-40B4-BE49-F238E27FC236}">
                            <a16:creationId xmlns:a16="http://schemas.microsoft.com/office/drawing/2014/main" id="{9F3C365A-FAD2-45D1-A257-C8A065D9E71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AB5B0F" id="Pole tekstowe 1505" o:spid="_x0000_s1026" type="#_x0000_t202" style="position:absolute;margin-left:105pt;margin-top:0;width:15pt;height:20.25pt;z-index:25319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5pDD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199360" behindDoc="0" locked="0" layoutInCell="1" allowOverlap="1" wp14:anchorId="219F195C" wp14:editId="6F9CAF31">
                      <wp:simplePos x="0" y="0"/>
                      <wp:positionH relativeFrom="column">
                        <wp:posOffset>1333500</wp:posOffset>
                      </wp:positionH>
                      <wp:positionV relativeFrom="paragraph">
                        <wp:posOffset>0</wp:posOffset>
                      </wp:positionV>
                      <wp:extent cx="190500" cy="257175"/>
                      <wp:effectExtent l="0" t="0" r="0" b="0"/>
                      <wp:wrapNone/>
                      <wp:docPr id="1506" name="Pole tekstowe 1506">
                        <a:extLst xmlns:a="http://schemas.openxmlformats.org/drawingml/2006/main">
                          <a:ext uri="{FF2B5EF4-FFF2-40B4-BE49-F238E27FC236}">
                            <a16:creationId xmlns:a16="http://schemas.microsoft.com/office/drawing/2014/main" id="{07EC857C-1226-4EE1-ADCD-E8067DD3A30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E6F952" id="Pole tekstowe 1506" o:spid="_x0000_s1026" type="#_x0000_t202" style="position:absolute;margin-left:105pt;margin-top:0;width:15pt;height:20.25pt;z-index:25319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pkf3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00384" behindDoc="0" locked="0" layoutInCell="1" allowOverlap="1" wp14:anchorId="68F9E3A8" wp14:editId="559FA3C8">
                      <wp:simplePos x="0" y="0"/>
                      <wp:positionH relativeFrom="column">
                        <wp:posOffset>1333500</wp:posOffset>
                      </wp:positionH>
                      <wp:positionV relativeFrom="paragraph">
                        <wp:posOffset>0</wp:posOffset>
                      </wp:positionV>
                      <wp:extent cx="190500" cy="257175"/>
                      <wp:effectExtent l="0" t="0" r="0" b="0"/>
                      <wp:wrapNone/>
                      <wp:docPr id="1507" name="Pole tekstowe 1507">
                        <a:extLst xmlns:a="http://schemas.openxmlformats.org/drawingml/2006/main">
                          <a:ext uri="{FF2B5EF4-FFF2-40B4-BE49-F238E27FC236}">
                            <a16:creationId xmlns:a16="http://schemas.microsoft.com/office/drawing/2014/main" id="{8663FA46-D131-43F6-A086-035E2E9562F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06E9C2" id="Pole tekstowe 1507" o:spid="_x0000_s1026" type="#_x0000_t202" style="position:absolute;margin-left:105pt;margin-top:0;width:15pt;height:20.25pt;z-index:25320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aKzrF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01408" behindDoc="0" locked="0" layoutInCell="1" allowOverlap="1" wp14:anchorId="685B243E" wp14:editId="0B8A50A5">
                      <wp:simplePos x="0" y="0"/>
                      <wp:positionH relativeFrom="column">
                        <wp:posOffset>1333500</wp:posOffset>
                      </wp:positionH>
                      <wp:positionV relativeFrom="paragraph">
                        <wp:posOffset>0</wp:posOffset>
                      </wp:positionV>
                      <wp:extent cx="190500" cy="257175"/>
                      <wp:effectExtent l="0" t="0" r="0" b="0"/>
                      <wp:wrapNone/>
                      <wp:docPr id="1508" name="Pole tekstowe 1508">
                        <a:extLst xmlns:a="http://schemas.openxmlformats.org/drawingml/2006/main">
                          <a:ext uri="{FF2B5EF4-FFF2-40B4-BE49-F238E27FC236}">
                            <a16:creationId xmlns:a16="http://schemas.microsoft.com/office/drawing/2014/main" id="{D73D0EF1-D8F2-4903-BF3D-714889B18C4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E80D8F" id="Pole tekstowe 1508" o:spid="_x0000_s1026" type="#_x0000_t202" style="position:absolute;margin-left:105pt;margin-top:0;width:15pt;height:20.25pt;z-index:25320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AGOdg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02432" behindDoc="0" locked="0" layoutInCell="1" allowOverlap="1" wp14:anchorId="54446F8E" wp14:editId="60787B77">
                      <wp:simplePos x="0" y="0"/>
                      <wp:positionH relativeFrom="column">
                        <wp:posOffset>1333500</wp:posOffset>
                      </wp:positionH>
                      <wp:positionV relativeFrom="paragraph">
                        <wp:posOffset>0</wp:posOffset>
                      </wp:positionV>
                      <wp:extent cx="190500" cy="257175"/>
                      <wp:effectExtent l="0" t="0" r="0" b="0"/>
                      <wp:wrapNone/>
                      <wp:docPr id="1509" name="Pole tekstowe 1509">
                        <a:extLst xmlns:a="http://schemas.openxmlformats.org/drawingml/2006/main">
                          <a:ext uri="{FF2B5EF4-FFF2-40B4-BE49-F238E27FC236}">
                            <a16:creationId xmlns:a16="http://schemas.microsoft.com/office/drawing/2014/main" id="{120C63DB-A018-4E20-8A2A-9683C76AAF9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765819" id="Pole tekstowe 1509" o:spid="_x0000_s1026" type="#_x0000_t202" style="position:absolute;margin-left:105pt;margin-top:0;width:15pt;height:20.25pt;z-index:25320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Q+jt7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03456" behindDoc="0" locked="0" layoutInCell="1" allowOverlap="1" wp14:anchorId="09257F1E" wp14:editId="7E8A512D">
                      <wp:simplePos x="0" y="0"/>
                      <wp:positionH relativeFrom="column">
                        <wp:posOffset>1333500</wp:posOffset>
                      </wp:positionH>
                      <wp:positionV relativeFrom="paragraph">
                        <wp:posOffset>0</wp:posOffset>
                      </wp:positionV>
                      <wp:extent cx="190500" cy="257175"/>
                      <wp:effectExtent l="0" t="0" r="0" b="0"/>
                      <wp:wrapNone/>
                      <wp:docPr id="1510" name="Pole tekstowe 1510">
                        <a:extLst xmlns:a="http://schemas.openxmlformats.org/drawingml/2006/main">
                          <a:ext uri="{FF2B5EF4-FFF2-40B4-BE49-F238E27FC236}">
                            <a16:creationId xmlns:a16="http://schemas.microsoft.com/office/drawing/2014/main" id="{F371FBF4-332B-4563-8B5C-4AC3E3CFADB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BA9908" id="Pole tekstowe 1510" o:spid="_x0000_s1026" type="#_x0000_t202" style="position:absolute;margin-left:105pt;margin-top:0;width:15pt;height:20.25pt;z-index:25320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LtWCkN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04480" behindDoc="0" locked="0" layoutInCell="1" allowOverlap="1" wp14:anchorId="1B591CCB" wp14:editId="44B24B86">
                      <wp:simplePos x="0" y="0"/>
                      <wp:positionH relativeFrom="column">
                        <wp:posOffset>1333500</wp:posOffset>
                      </wp:positionH>
                      <wp:positionV relativeFrom="paragraph">
                        <wp:posOffset>0</wp:posOffset>
                      </wp:positionV>
                      <wp:extent cx="190500" cy="257175"/>
                      <wp:effectExtent l="0" t="0" r="0" b="0"/>
                      <wp:wrapNone/>
                      <wp:docPr id="1511" name="Pole tekstowe 1511">
                        <a:extLst xmlns:a="http://schemas.openxmlformats.org/drawingml/2006/main">
                          <a:ext uri="{FF2B5EF4-FFF2-40B4-BE49-F238E27FC236}">
                            <a16:creationId xmlns:a16="http://schemas.microsoft.com/office/drawing/2014/main" id="{B5AB6C99-B65E-4CEF-B381-0EB241F295C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E66C33" id="Pole tekstowe 1511" o:spid="_x0000_s1026" type="#_x0000_t202" style="position:absolute;margin-left:105pt;margin-top:0;width:15pt;height:20.25pt;z-index:25320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SrFX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05504" behindDoc="0" locked="0" layoutInCell="1" allowOverlap="1" wp14:anchorId="07081ADE" wp14:editId="5CFB5930">
                      <wp:simplePos x="0" y="0"/>
                      <wp:positionH relativeFrom="column">
                        <wp:posOffset>1333500</wp:posOffset>
                      </wp:positionH>
                      <wp:positionV relativeFrom="paragraph">
                        <wp:posOffset>0</wp:posOffset>
                      </wp:positionV>
                      <wp:extent cx="190500" cy="257175"/>
                      <wp:effectExtent l="0" t="0" r="0" b="0"/>
                      <wp:wrapNone/>
                      <wp:docPr id="1512" name="Pole tekstowe 1512">
                        <a:extLst xmlns:a="http://schemas.openxmlformats.org/drawingml/2006/main">
                          <a:ext uri="{FF2B5EF4-FFF2-40B4-BE49-F238E27FC236}">
                            <a16:creationId xmlns:a16="http://schemas.microsoft.com/office/drawing/2014/main" id="{3F84DDA8-B9CD-40D3-9A53-87537DC479A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FF2AC0B" id="Pole tekstowe 1512" o:spid="_x0000_s1026" type="#_x0000_t202" style="position:absolute;margin-left:105pt;margin-top:0;width:15pt;height:20.25pt;z-index:25320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weK99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06528" behindDoc="0" locked="0" layoutInCell="1" allowOverlap="1" wp14:anchorId="31997C87" wp14:editId="684B04B5">
                      <wp:simplePos x="0" y="0"/>
                      <wp:positionH relativeFrom="column">
                        <wp:posOffset>1333500</wp:posOffset>
                      </wp:positionH>
                      <wp:positionV relativeFrom="paragraph">
                        <wp:posOffset>0</wp:posOffset>
                      </wp:positionV>
                      <wp:extent cx="190500" cy="257175"/>
                      <wp:effectExtent l="0" t="0" r="0" b="0"/>
                      <wp:wrapNone/>
                      <wp:docPr id="1513" name="Pole tekstowe 1513">
                        <a:extLst xmlns:a="http://schemas.openxmlformats.org/drawingml/2006/main">
                          <a:ext uri="{FF2B5EF4-FFF2-40B4-BE49-F238E27FC236}">
                            <a16:creationId xmlns:a16="http://schemas.microsoft.com/office/drawing/2014/main" id="{394D3500-9282-4EA6-A825-D842F394FB7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A417D1" id="Pole tekstowe 1513" o:spid="_x0000_s1026" type="#_x0000_t202" style="position:absolute;margin-left:105pt;margin-top:0;width:15pt;height:20.25pt;z-index:25320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9Yx7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07552" behindDoc="0" locked="0" layoutInCell="1" allowOverlap="1" wp14:anchorId="21008067" wp14:editId="2B4AB16E">
                      <wp:simplePos x="0" y="0"/>
                      <wp:positionH relativeFrom="column">
                        <wp:posOffset>1333500</wp:posOffset>
                      </wp:positionH>
                      <wp:positionV relativeFrom="paragraph">
                        <wp:posOffset>0</wp:posOffset>
                      </wp:positionV>
                      <wp:extent cx="190500" cy="257175"/>
                      <wp:effectExtent l="0" t="0" r="0" b="0"/>
                      <wp:wrapNone/>
                      <wp:docPr id="1514" name="Pole tekstowe 1514">
                        <a:extLst xmlns:a="http://schemas.openxmlformats.org/drawingml/2006/main">
                          <a:ext uri="{FF2B5EF4-FFF2-40B4-BE49-F238E27FC236}">
                            <a16:creationId xmlns:a16="http://schemas.microsoft.com/office/drawing/2014/main" id="{453498B4-90BD-4F53-B889-371EB3551F0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0F8A22" id="Pole tekstowe 1514" o:spid="_x0000_s1026" type="#_x0000_t202" style="position:absolute;margin-left:105pt;margin-top:0;width:15pt;height:20.25pt;z-index:25320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pcISH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08576" behindDoc="0" locked="0" layoutInCell="1" allowOverlap="1" wp14:anchorId="6B85A3C6" wp14:editId="00E8C278">
                      <wp:simplePos x="0" y="0"/>
                      <wp:positionH relativeFrom="column">
                        <wp:posOffset>1333500</wp:posOffset>
                      </wp:positionH>
                      <wp:positionV relativeFrom="paragraph">
                        <wp:posOffset>0</wp:posOffset>
                      </wp:positionV>
                      <wp:extent cx="190500" cy="257175"/>
                      <wp:effectExtent l="0" t="0" r="0" b="0"/>
                      <wp:wrapNone/>
                      <wp:docPr id="1515" name="Pole tekstowe 1515">
                        <a:extLst xmlns:a="http://schemas.openxmlformats.org/drawingml/2006/main">
                          <a:ext uri="{FF2B5EF4-FFF2-40B4-BE49-F238E27FC236}">
                            <a16:creationId xmlns:a16="http://schemas.microsoft.com/office/drawing/2014/main" id="{75E9E57D-3757-4330-A7E0-F59E594DA1E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651626" id="Pole tekstowe 1515" o:spid="_x0000_s1026" type="#_x0000_t202" style="position:absolute;margin-left:105pt;margin-top:0;width:15pt;height:20.25pt;z-index:25320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bWjnZ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09600" behindDoc="0" locked="0" layoutInCell="1" allowOverlap="1" wp14:anchorId="7C79197B" wp14:editId="4CD3841D">
                      <wp:simplePos x="0" y="0"/>
                      <wp:positionH relativeFrom="column">
                        <wp:posOffset>1333500</wp:posOffset>
                      </wp:positionH>
                      <wp:positionV relativeFrom="paragraph">
                        <wp:posOffset>0</wp:posOffset>
                      </wp:positionV>
                      <wp:extent cx="190500" cy="257175"/>
                      <wp:effectExtent l="0" t="0" r="0" b="0"/>
                      <wp:wrapNone/>
                      <wp:docPr id="1516" name="Pole tekstowe 1516">
                        <a:extLst xmlns:a="http://schemas.openxmlformats.org/drawingml/2006/main">
                          <a:ext uri="{FF2B5EF4-FFF2-40B4-BE49-F238E27FC236}">
                            <a16:creationId xmlns:a16="http://schemas.microsoft.com/office/drawing/2014/main" id="{9C8B06E7-0D75-4A39-80BE-C352EBE232D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AE529D" id="Pole tekstowe 1516" o:spid="_x0000_s1026" type="#_x0000_t202" style="position:absolute;margin-left:105pt;margin-top:0;width:15pt;height:20.25pt;z-index:25320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B10ywv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10624" behindDoc="0" locked="0" layoutInCell="1" allowOverlap="1" wp14:anchorId="69801849" wp14:editId="72309ADB">
                      <wp:simplePos x="0" y="0"/>
                      <wp:positionH relativeFrom="column">
                        <wp:posOffset>1333500</wp:posOffset>
                      </wp:positionH>
                      <wp:positionV relativeFrom="paragraph">
                        <wp:posOffset>0</wp:posOffset>
                      </wp:positionV>
                      <wp:extent cx="190500" cy="257175"/>
                      <wp:effectExtent l="0" t="0" r="0" b="0"/>
                      <wp:wrapNone/>
                      <wp:docPr id="1517" name="Pole tekstowe 1517">
                        <a:extLst xmlns:a="http://schemas.openxmlformats.org/drawingml/2006/main">
                          <a:ext uri="{FF2B5EF4-FFF2-40B4-BE49-F238E27FC236}">
                            <a16:creationId xmlns:a16="http://schemas.microsoft.com/office/drawing/2014/main" id="{6BE1176B-6128-48C5-B66E-867BF339A66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172A5E" id="Pole tekstowe 1517" o:spid="_x0000_s1026" type="#_x0000_t202" style="position:absolute;margin-left:105pt;margin-top:0;width:15pt;height:20.25pt;z-index:25321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cPtsa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11648" behindDoc="0" locked="0" layoutInCell="1" allowOverlap="1" wp14:anchorId="4DB1CACE" wp14:editId="38BE156E">
                      <wp:simplePos x="0" y="0"/>
                      <wp:positionH relativeFrom="column">
                        <wp:posOffset>1333500</wp:posOffset>
                      </wp:positionH>
                      <wp:positionV relativeFrom="paragraph">
                        <wp:posOffset>0</wp:posOffset>
                      </wp:positionV>
                      <wp:extent cx="190500" cy="257175"/>
                      <wp:effectExtent l="0" t="0" r="0" b="0"/>
                      <wp:wrapNone/>
                      <wp:docPr id="1518" name="Pole tekstowe 1518">
                        <a:extLst xmlns:a="http://schemas.openxmlformats.org/drawingml/2006/main">
                          <a:ext uri="{FF2B5EF4-FFF2-40B4-BE49-F238E27FC236}">
                            <a16:creationId xmlns:a16="http://schemas.microsoft.com/office/drawing/2014/main" id="{0EB64BE3-263B-4023-9A1A-84A3E4B7243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A80BBE" id="Pole tekstowe 1518" o:spid="_x0000_s1026" type="#_x0000_t202" style="position:absolute;margin-left:105pt;margin-top:0;width:15pt;height:20.25pt;z-index:25321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WZ/b/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12672" behindDoc="0" locked="0" layoutInCell="1" allowOverlap="1" wp14:anchorId="6F48F992" wp14:editId="5D9B435C">
                      <wp:simplePos x="0" y="0"/>
                      <wp:positionH relativeFrom="column">
                        <wp:posOffset>1333500</wp:posOffset>
                      </wp:positionH>
                      <wp:positionV relativeFrom="paragraph">
                        <wp:posOffset>0</wp:posOffset>
                      </wp:positionV>
                      <wp:extent cx="190500" cy="257175"/>
                      <wp:effectExtent l="0" t="0" r="0" b="0"/>
                      <wp:wrapNone/>
                      <wp:docPr id="1519" name="Pole tekstowe 1519">
                        <a:extLst xmlns:a="http://schemas.openxmlformats.org/drawingml/2006/main">
                          <a:ext uri="{FF2B5EF4-FFF2-40B4-BE49-F238E27FC236}">
                            <a16:creationId xmlns:a16="http://schemas.microsoft.com/office/drawing/2014/main" id="{C469A6F4-3DCB-4308-B878-64026289571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0505D8" id="Pole tekstowe 1519" o:spid="_x0000_s1026" type="#_x0000_t202" style="position:absolute;margin-left:105pt;margin-top:0;width:15pt;height:20.25pt;z-index:25321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njkP5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13696" behindDoc="0" locked="0" layoutInCell="1" allowOverlap="1" wp14:anchorId="2873FADD" wp14:editId="046BACFB">
                      <wp:simplePos x="0" y="0"/>
                      <wp:positionH relativeFrom="column">
                        <wp:posOffset>1333500</wp:posOffset>
                      </wp:positionH>
                      <wp:positionV relativeFrom="paragraph">
                        <wp:posOffset>0</wp:posOffset>
                      </wp:positionV>
                      <wp:extent cx="190500" cy="257175"/>
                      <wp:effectExtent l="0" t="0" r="0" b="0"/>
                      <wp:wrapNone/>
                      <wp:docPr id="1520" name="Pole tekstowe 1520">
                        <a:extLst xmlns:a="http://schemas.openxmlformats.org/drawingml/2006/main">
                          <a:ext uri="{FF2B5EF4-FFF2-40B4-BE49-F238E27FC236}">
                            <a16:creationId xmlns:a16="http://schemas.microsoft.com/office/drawing/2014/main" id="{A06A5D65-C02D-456C-A439-44079A513AB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8EAA75" id="Pole tekstowe 1520" o:spid="_x0000_s1026" type="#_x0000_t202" style="position:absolute;margin-left:105pt;margin-top:0;width:15pt;height:20.25pt;z-index:25321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LoGT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14720" behindDoc="0" locked="0" layoutInCell="1" allowOverlap="1" wp14:anchorId="31D7D19B" wp14:editId="3F90F888">
                      <wp:simplePos x="0" y="0"/>
                      <wp:positionH relativeFrom="column">
                        <wp:posOffset>1333500</wp:posOffset>
                      </wp:positionH>
                      <wp:positionV relativeFrom="paragraph">
                        <wp:posOffset>0</wp:posOffset>
                      </wp:positionV>
                      <wp:extent cx="190500" cy="257175"/>
                      <wp:effectExtent l="0" t="0" r="0" b="0"/>
                      <wp:wrapNone/>
                      <wp:docPr id="1521" name="Pole tekstowe 1521">
                        <a:extLst xmlns:a="http://schemas.openxmlformats.org/drawingml/2006/main">
                          <a:ext uri="{FF2B5EF4-FFF2-40B4-BE49-F238E27FC236}">
                            <a16:creationId xmlns:a16="http://schemas.microsoft.com/office/drawing/2014/main" id="{8719FB23-0DC2-4BC7-8365-4284F2F2CD1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F01BA2" id="Pole tekstowe 1521" o:spid="_x0000_s1026" type="#_x0000_t202" style="position:absolute;margin-left:105pt;margin-top:0;width:15pt;height:20.25pt;z-index:25321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L2C79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15744" behindDoc="0" locked="0" layoutInCell="1" allowOverlap="1" wp14:anchorId="379B4F5A" wp14:editId="5C3FF048">
                      <wp:simplePos x="0" y="0"/>
                      <wp:positionH relativeFrom="column">
                        <wp:posOffset>1333500</wp:posOffset>
                      </wp:positionH>
                      <wp:positionV relativeFrom="paragraph">
                        <wp:posOffset>0</wp:posOffset>
                      </wp:positionV>
                      <wp:extent cx="190500" cy="257175"/>
                      <wp:effectExtent l="0" t="0" r="0" b="0"/>
                      <wp:wrapNone/>
                      <wp:docPr id="1522" name="Pole tekstowe 1522">
                        <a:extLst xmlns:a="http://schemas.openxmlformats.org/drawingml/2006/main">
                          <a:ext uri="{FF2B5EF4-FFF2-40B4-BE49-F238E27FC236}">
                            <a16:creationId xmlns:a16="http://schemas.microsoft.com/office/drawing/2014/main" id="{480687EB-4010-4631-98A0-81097D81F95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CEC495" id="Pole tekstowe 1522" o:spid="_x0000_s1026" type="#_x0000_t202" style="position:absolute;margin-left:105pt;margin-top:0;width:15pt;height:20.25pt;z-index:25321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bjw+V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16768" behindDoc="0" locked="0" layoutInCell="1" allowOverlap="1" wp14:anchorId="1BF1EA07" wp14:editId="2AABC94A">
                      <wp:simplePos x="0" y="0"/>
                      <wp:positionH relativeFrom="column">
                        <wp:posOffset>1333500</wp:posOffset>
                      </wp:positionH>
                      <wp:positionV relativeFrom="paragraph">
                        <wp:posOffset>0</wp:posOffset>
                      </wp:positionV>
                      <wp:extent cx="190500" cy="257175"/>
                      <wp:effectExtent l="0" t="0" r="0" b="0"/>
                      <wp:wrapNone/>
                      <wp:docPr id="1523" name="Pole tekstowe 1523">
                        <a:extLst xmlns:a="http://schemas.openxmlformats.org/drawingml/2006/main">
                          <a:ext uri="{FF2B5EF4-FFF2-40B4-BE49-F238E27FC236}">
                            <a16:creationId xmlns:a16="http://schemas.microsoft.com/office/drawing/2014/main" id="{CA723098-A0C9-44DB-BFE2-89A230D4C13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DD9B16" id="Pole tekstowe 1523" o:spid="_x0000_s1026" type="#_x0000_t202" style="position:absolute;margin-left:105pt;margin-top:0;width:15pt;height:20.25pt;z-index:25321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BimkA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17792" behindDoc="0" locked="0" layoutInCell="1" allowOverlap="1" wp14:anchorId="1B55DEF2" wp14:editId="4856B332">
                      <wp:simplePos x="0" y="0"/>
                      <wp:positionH relativeFrom="column">
                        <wp:posOffset>1333500</wp:posOffset>
                      </wp:positionH>
                      <wp:positionV relativeFrom="paragraph">
                        <wp:posOffset>0</wp:posOffset>
                      </wp:positionV>
                      <wp:extent cx="190500" cy="257175"/>
                      <wp:effectExtent l="0" t="0" r="0" b="0"/>
                      <wp:wrapNone/>
                      <wp:docPr id="1524" name="Pole tekstowe 1524">
                        <a:extLst xmlns:a="http://schemas.openxmlformats.org/drawingml/2006/main">
                          <a:ext uri="{FF2B5EF4-FFF2-40B4-BE49-F238E27FC236}">
                            <a16:creationId xmlns:a16="http://schemas.microsoft.com/office/drawing/2014/main" id="{2D11C0FC-16D7-4A9D-A97C-B6921FFA9AD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1B3A59" id="Pole tekstowe 1524" o:spid="_x0000_s1026" type="#_x0000_t202" style="position:absolute;margin-left:105pt;margin-top:0;width:15pt;height:20.25pt;z-index:25321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tSUo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18816" behindDoc="0" locked="0" layoutInCell="1" allowOverlap="1" wp14:anchorId="4125515E" wp14:editId="4FAF5292">
                      <wp:simplePos x="0" y="0"/>
                      <wp:positionH relativeFrom="column">
                        <wp:posOffset>1333500</wp:posOffset>
                      </wp:positionH>
                      <wp:positionV relativeFrom="paragraph">
                        <wp:posOffset>0</wp:posOffset>
                      </wp:positionV>
                      <wp:extent cx="190500" cy="257175"/>
                      <wp:effectExtent l="0" t="0" r="0" b="0"/>
                      <wp:wrapNone/>
                      <wp:docPr id="1525" name="Pole tekstowe 1525">
                        <a:extLst xmlns:a="http://schemas.openxmlformats.org/drawingml/2006/main">
                          <a:ext uri="{FF2B5EF4-FFF2-40B4-BE49-F238E27FC236}">
                            <a16:creationId xmlns:a16="http://schemas.microsoft.com/office/drawing/2014/main" id="{725617C6-2A6B-4366-AB80-0CDDD7CAEEA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80939C" id="Pole tekstowe 1525" o:spid="_x0000_s1026" type="#_x0000_t202" style="position:absolute;margin-left:105pt;margin-top:0;width:15pt;height:20.25pt;z-index:25321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VAbR9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19840" behindDoc="0" locked="0" layoutInCell="1" allowOverlap="1" wp14:anchorId="13FF9990" wp14:editId="4FB2D9B7">
                      <wp:simplePos x="0" y="0"/>
                      <wp:positionH relativeFrom="column">
                        <wp:posOffset>1333500</wp:posOffset>
                      </wp:positionH>
                      <wp:positionV relativeFrom="paragraph">
                        <wp:posOffset>0</wp:posOffset>
                      </wp:positionV>
                      <wp:extent cx="190500" cy="257175"/>
                      <wp:effectExtent l="0" t="0" r="0" b="0"/>
                      <wp:wrapNone/>
                      <wp:docPr id="1526" name="Pole tekstowe 1526">
                        <a:extLst xmlns:a="http://schemas.openxmlformats.org/drawingml/2006/main">
                          <a:ext uri="{FF2B5EF4-FFF2-40B4-BE49-F238E27FC236}">
                            <a16:creationId xmlns:a16="http://schemas.microsoft.com/office/drawing/2014/main" id="{97B56595-6653-46D8-BCDC-2D6A9AAE902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4ED361" id="Pole tekstowe 1526" o:spid="_x0000_s1026" type="#_x0000_t202" style="position:absolute;margin-left:105pt;margin-top:0;width:15pt;height:20.25pt;z-index:25321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0VPu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20864" behindDoc="0" locked="0" layoutInCell="1" allowOverlap="1" wp14:anchorId="1B57285C" wp14:editId="79B413F4">
                      <wp:simplePos x="0" y="0"/>
                      <wp:positionH relativeFrom="column">
                        <wp:posOffset>1333500</wp:posOffset>
                      </wp:positionH>
                      <wp:positionV relativeFrom="paragraph">
                        <wp:posOffset>0</wp:posOffset>
                      </wp:positionV>
                      <wp:extent cx="190500" cy="257175"/>
                      <wp:effectExtent l="0" t="0" r="0" b="0"/>
                      <wp:wrapNone/>
                      <wp:docPr id="1527" name="Pole tekstowe 1527">
                        <a:extLst xmlns:a="http://schemas.openxmlformats.org/drawingml/2006/main">
                          <a:ext uri="{FF2B5EF4-FFF2-40B4-BE49-F238E27FC236}">
                            <a16:creationId xmlns:a16="http://schemas.microsoft.com/office/drawing/2014/main" id="{42010591-8696-42C4-8507-12221E131F5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F06A7C2" id="Pole tekstowe 1527" o:spid="_x0000_s1026" type="#_x0000_t202" style="position:absolute;margin-left:105pt;margin-top:0;width:15pt;height:20.25pt;z-index:25322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H35eA1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21888" behindDoc="0" locked="0" layoutInCell="1" allowOverlap="1" wp14:anchorId="0C6E833C" wp14:editId="06AD5790">
                      <wp:simplePos x="0" y="0"/>
                      <wp:positionH relativeFrom="column">
                        <wp:posOffset>1333500</wp:posOffset>
                      </wp:positionH>
                      <wp:positionV relativeFrom="paragraph">
                        <wp:posOffset>0</wp:posOffset>
                      </wp:positionV>
                      <wp:extent cx="190500" cy="257175"/>
                      <wp:effectExtent l="0" t="0" r="0" b="0"/>
                      <wp:wrapNone/>
                      <wp:docPr id="1528" name="Pole tekstowe 1528">
                        <a:extLst xmlns:a="http://schemas.openxmlformats.org/drawingml/2006/main">
                          <a:ext uri="{FF2B5EF4-FFF2-40B4-BE49-F238E27FC236}">
                            <a16:creationId xmlns:a16="http://schemas.microsoft.com/office/drawing/2014/main" id="{58841E6B-CA52-4E3B-BE04-11B4B82FA54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4443C6" id="Pole tekstowe 1528" o:spid="_x0000_s1026" type="#_x0000_t202" style="position:absolute;margin-left:105pt;margin-top:0;width:15pt;height:20.25pt;z-index:25322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Wv5op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22912" behindDoc="0" locked="0" layoutInCell="1" allowOverlap="1" wp14:anchorId="4304DCB8" wp14:editId="2C945B88">
                      <wp:simplePos x="0" y="0"/>
                      <wp:positionH relativeFrom="column">
                        <wp:posOffset>1333500</wp:posOffset>
                      </wp:positionH>
                      <wp:positionV relativeFrom="paragraph">
                        <wp:posOffset>0</wp:posOffset>
                      </wp:positionV>
                      <wp:extent cx="190500" cy="257175"/>
                      <wp:effectExtent l="0" t="0" r="0" b="0"/>
                      <wp:wrapNone/>
                      <wp:docPr id="1529" name="Pole tekstowe 1529">
                        <a:extLst xmlns:a="http://schemas.openxmlformats.org/drawingml/2006/main">
                          <a:ext uri="{FF2B5EF4-FFF2-40B4-BE49-F238E27FC236}">
                            <a16:creationId xmlns:a16="http://schemas.microsoft.com/office/drawing/2014/main" id="{5EAFC4DE-2892-46BA-B236-9608659CA4C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A944D9" id="Pole tekstowe 1529" o:spid="_x0000_s1026" type="#_x0000_t202" style="position:absolute;margin-left:105pt;margin-top:0;width:15pt;height:20.25pt;z-index:2532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9dEGd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23936" behindDoc="0" locked="0" layoutInCell="1" allowOverlap="1" wp14:anchorId="52883E55" wp14:editId="4FCC191F">
                      <wp:simplePos x="0" y="0"/>
                      <wp:positionH relativeFrom="column">
                        <wp:posOffset>1333500</wp:posOffset>
                      </wp:positionH>
                      <wp:positionV relativeFrom="paragraph">
                        <wp:posOffset>0</wp:posOffset>
                      </wp:positionV>
                      <wp:extent cx="190500" cy="257175"/>
                      <wp:effectExtent l="0" t="0" r="0" b="0"/>
                      <wp:wrapNone/>
                      <wp:docPr id="1530" name="Pole tekstowe 1530">
                        <a:extLst xmlns:a="http://schemas.openxmlformats.org/drawingml/2006/main">
                          <a:ext uri="{FF2B5EF4-FFF2-40B4-BE49-F238E27FC236}">
                            <a16:creationId xmlns:a16="http://schemas.microsoft.com/office/drawing/2014/main" id="{B5CE210B-297B-4713-B491-A7B6BC0A7F0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600AE8E" id="Pole tekstowe 1530" o:spid="_x0000_s1026" type="#_x0000_t202" style="position:absolute;margin-left:105pt;margin-top:0;width:15pt;height:20.25pt;z-index:2532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1tnN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24960" behindDoc="0" locked="0" layoutInCell="1" allowOverlap="1" wp14:anchorId="63EC96B9" wp14:editId="065F1698">
                      <wp:simplePos x="0" y="0"/>
                      <wp:positionH relativeFrom="column">
                        <wp:posOffset>1333500</wp:posOffset>
                      </wp:positionH>
                      <wp:positionV relativeFrom="paragraph">
                        <wp:posOffset>0</wp:posOffset>
                      </wp:positionV>
                      <wp:extent cx="190500" cy="257175"/>
                      <wp:effectExtent l="0" t="0" r="0" b="0"/>
                      <wp:wrapNone/>
                      <wp:docPr id="1531" name="Pole tekstowe 1531">
                        <a:extLst xmlns:a="http://schemas.openxmlformats.org/drawingml/2006/main">
                          <a:ext uri="{FF2B5EF4-FFF2-40B4-BE49-F238E27FC236}">
                            <a16:creationId xmlns:a16="http://schemas.microsoft.com/office/drawing/2014/main" id="{A6F0EC50-E800-42EF-9C08-50E09926E5D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C8ECFC" id="Pole tekstowe 1531" o:spid="_x0000_s1026" type="#_x0000_t202" style="position:absolute;margin-left:105pt;margin-top:0;width:15pt;height:20.25pt;z-index:2532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jWn6k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25984" behindDoc="0" locked="0" layoutInCell="1" allowOverlap="1" wp14:anchorId="08F28177" wp14:editId="5A5D6734">
                      <wp:simplePos x="0" y="0"/>
                      <wp:positionH relativeFrom="column">
                        <wp:posOffset>1333500</wp:posOffset>
                      </wp:positionH>
                      <wp:positionV relativeFrom="paragraph">
                        <wp:posOffset>0</wp:posOffset>
                      </wp:positionV>
                      <wp:extent cx="190500" cy="257175"/>
                      <wp:effectExtent l="0" t="0" r="0" b="0"/>
                      <wp:wrapNone/>
                      <wp:docPr id="1532" name="Pole tekstowe 1532">
                        <a:extLst xmlns:a="http://schemas.openxmlformats.org/drawingml/2006/main">
                          <a:ext uri="{FF2B5EF4-FFF2-40B4-BE49-F238E27FC236}">
                            <a16:creationId xmlns:a16="http://schemas.microsoft.com/office/drawing/2014/main" id="{BDDFF086-BE3B-4558-8701-0BECD4C2C8C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5213D41" id="Pole tekstowe 1532" o:spid="_x0000_s1026" type="#_x0000_t202" style="position:absolute;margin-left:105pt;margin-top:0;width:15pt;height:20.25pt;z-index:2532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5IXxt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27008" behindDoc="0" locked="0" layoutInCell="1" allowOverlap="1" wp14:anchorId="4C4D1FD7" wp14:editId="45CB4ECD">
                      <wp:simplePos x="0" y="0"/>
                      <wp:positionH relativeFrom="column">
                        <wp:posOffset>1333500</wp:posOffset>
                      </wp:positionH>
                      <wp:positionV relativeFrom="paragraph">
                        <wp:posOffset>0</wp:posOffset>
                      </wp:positionV>
                      <wp:extent cx="190500" cy="257175"/>
                      <wp:effectExtent l="0" t="0" r="0" b="0"/>
                      <wp:wrapNone/>
                      <wp:docPr id="1533" name="Pole tekstowe 1533">
                        <a:extLst xmlns:a="http://schemas.openxmlformats.org/drawingml/2006/main">
                          <a:ext uri="{FF2B5EF4-FFF2-40B4-BE49-F238E27FC236}">
                            <a16:creationId xmlns:a16="http://schemas.microsoft.com/office/drawing/2014/main" id="{9808A5D8-A557-432F-B3AE-26F43D91B38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A5C892" id="Pole tekstowe 1533" o:spid="_x0000_s1026" type="#_x0000_t202" style="position:absolute;margin-left:105pt;margin-top:0;width:15pt;height:20.25pt;z-index:2532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EEBH0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28032" behindDoc="0" locked="0" layoutInCell="1" allowOverlap="1" wp14:anchorId="239AE431" wp14:editId="0830FDDA">
                      <wp:simplePos x="0" y="0"/>
                      <wp:positionH relativeFrom="column">
                        <wp:posOffset>1333500</wp:posOffset>
                      </wp:positionH>
                      <wp:positionV relativeFrom="paragraph">
                        <wp:posOffset>0</wp:posOffset>
                      </wp:positionV>
                      <wp:extent cx="190500" cy="257175"/>
                      <wp:effectExtent l="0" t="0" r="0" b="0"/>
                      <wp:wrapNone/>
                      <wp:docPr id="1534" name="Pole tekstowe 1534">
                        <a:extLst xmlns:a="http://schemas.openxmlformats.org/drawingml/2006/main">
                          <a:ext uri="{FF2B5EF4-FFF2-40B4-BE49-F238E27FC236}">
                            <a16:creationId xmlns:a16="http://schemas.microsoft.com/office/drawing/2014/main" id="{9DE80BAA-AD7A-4FBF-9162-ACB490AEED4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A390D2" id="Pole tekstowe 1534" o:spid="_x0000_s1026" type="#_x0000_t202" style="position:absolute;margin-left:105pt;margin-top:0;width:15pt;height:20.25pt;z-index:2532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19LRy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29056" behindDoc="0" locked="0" layoutInCell="1" allowOverlap="1" wp14:anchorId="5A8743B3" wp14:editId="123D0A03">
                      <wp:simplePos x="0" y="0"/>
                      <wp:positionH relativeFrom="column">
                        <wp:posOffset>1333500</wp:posOffset>
                      </wp:positionH>
                      <wp:positionV relativeFrom="paragraph">
                        <wp:posOffset>0</wp:posOffset>
                      </wp:positionV>
                      <wp:extent cx="190500" cy="257175"/>
                      <wp:effectExtent l="0" t="0" r="0" b="0"/>
                      <wp:wrapNone/>
                      <wp:docPr id="1535" name="Pole tekstowe 1535">
                        <a:extLst xmlns:a="http://schemas.openxmlformats.org/drawingml/2006/main">
                          <a:ext uri="{FF2B5EF4-FFF2-40B4-BE49-F238E27FC236}">
                            <a16:creationId xmlns:a16="http://schemas.microsoft.com/office/drawing/2014/main" id="{71FF6FDB-75BA-41BA-80CD-A29E6D84A4C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9152BE0" id="Pole tekstowe 1535" o:spid="_x0000_s1026" type="#_x0000_t202" style="position:absolute;margin-left:105pt;margin-top:0;width:15pt;height:20.25pt;z-index:2532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eZv4n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30080" behindDoc="0" locked="0" layoutInCell="1" allowOverlap="1" wp14:anchorId="4AB5E2B7" wp14:editId="3EC76737">
                      <wp:simplePos x="0" y="0"/>
                      <wp:positionH relativeFrom="column">
                        <wp:posOffset>1333500</wp:posOffset>
                      </wp:positionH>
                      <wp:positionV relativeFrom="paragraph">
                        <wp:posOffset>0</wp:posOffset>
                      </wp:positionV>
                      <wp:extent cx="190500" cy="257175"/>
                      <wp:effectExtent l="0" t="0" r="0" b="0"/>
                      <wp:wrapNone/>
                      <wp:docPr id="1536" name="Pole tekstowe 1536">
                        <a:extLst xmlns:a="http://schemas.openxmlformats.org/drawingml/2006/main">
                          <a:ext uri="{FF2B5EF4-FFF2-40B4-BE49-F238E27FC236}">
                            <a16:creationId xmlns:a16="http://schemas.microsoft.com/office/drawing/2014/main" id="{30D668D1-83A3-4B7C-BCEA-6864CBE726A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0644E5" id="Pole tekstowe 1536" o:spid="_x0000_s1026" type="#_x0000_t202" style="position:absolute;margin-left:105pt;margin-top:0;width:15pt;height:20.25pt;z-index:25323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t0m6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31104" behindDoc="0" locked="0" layoutInCell="1" allowOverlap="1" wp14:anchorId="02CF6F91" wp14:editId="6AF7C532">
                      <wp:simplePos x="0" y="0"/>
                      <wp:positionH relativeFrom="column">
                        <wp:posOffset>1333500</wp:posOffset>
                      </wp:positionH>
                      <wp:positionV relativeFrom="paragraph">
                        <wp:posOffset>0</wp:posOffset>
                      </wp:positionV>
                      <wp:extent cx="190500" cy="257175"/>
                      <wp:effectExtent l="0" t="0" r="0" b="0"/>
                      <wp:wrapNone/>
                      <wp:docPr id="1537" name="Pole tekstowe 1537">
                        <a:extLst xmlns:a="http://schemas.openxmlformats.org/drawingml/2006/main">
                          <a:ext uri="{FF2B5EF4-FFF2-40B4-BE49-F238E27FC236}">
                            <a16:creationId xmlns:a16="http://schemas.microsoft.com/office/drawing/2014/main" id="{2C5DF865-8231-43D0-B7D6-DA002F0EEAD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DFCF65" id="Pole tekstowe 1537" o:spid="_x0000_s1026" type="#_x0000_t202" style="position:absolute;margin-left:105pt;margin-top:0;width:15pt;height:20.25pt;z-index:2532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A2DhJ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32128" behindDoc="0" locked="0" layoutInCell="1" allowOverlap="1" wp14:anchorId="3E54FFDC" wp14:editId="5DE86CAB">
                      <wp:simplePos x="0" y="0"/>
                      <wp:positionH relativeFrom="column">
                        <wp:posOffset>1333500</wp:posOffset>
                      </wp:positionH>
                      <wp:positionV relativeFrom="paragraph">
                        <wp:posOffset>0</wp:posOffset>
                      </wp:positionV>
                      <wp:extent cx="190500" cy="257175"/>
                      <wp:effectExtent l="0" t="0" r="0" b="0"/>
                      <wp:wrapNone/>
                      <wp:docPr id="1538" name="Pole tekstowe 1538">
                        <a:extLst xmlns:a="http://schemas.openxmlformats.org/drawingml/2006/main">
                          <a:ext uri="{FF2B5EF4-FFF2-40B4-BE49-F238E27FC236}">
                            <a16:creationId xmlns:a16="http://schemas.microsoft.com/office/drawing/2014/main" id="{9C46088D-D493-45A5-ADB7-5F540AE75FE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8F30451" id="Pole tekstowe 1538" o:spid="_x0000_s1026" type="#_x0000_t202" style="position:absolute;margin-left:105pt;margin-top:0;width:15pt;height:20.25pt;z-index:2532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qykB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33152" behindDoc="0" locked="0" layoutInCell="1" allowOverlap="1" wp14:anchorId="389DBC7B" wp14:editId="165484CA">
                      <wp:simplePos x="0" y="0"/>
                      <wp:positionH relativeFrom="column">
                        <wp:posOffset>1333500</wp:posOffset>
                      </wp:positionH>
                      <wp:positionV relativeFrom="paragraph">
                        <wp:posOffset>0</wp:posOffset>
                      </wp:positionV>
                      <wp:extent cx="190500" cy="257175"/>
                      <wp:effectExtent l="0" t="0" r="0" b="0"/>
                      <wp:wrapNone/>
                      <wp:docPr id="1539" name="Pole tekstowe 1539">
                        <a:extLst xmlns:a="http://schemas.openxmlformats.org/drawingml/2006/main">
                          <a:ext uri="{FF2B5EF4-FFF2-40B4-BE49-F238E27FC236}">
                            <a16:creationId xmlns:a16="http://schemas.microsoft.com/office/drawing/2014/main" id="{7090ED11-5659-407D-92C0-61FE95212A8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BA157D" id="Pole tekstowe 1539" o:spid="_x0000_s1026" type="#_x0000_t202" style="position:absolute;margin-left:105pt;margin-top:0;width:15pt;height:20.25pt;z-index:2532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mPx7M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34176" behindDoc="0" locked="0" layoutInCell="1" allowOverlap="1" wp14:anchorId="43770583" wp14:editId="481B3B0C">
                      <wp:simplePos x="0" y="0"/>
                      <wp:positionH relativeFrom="column">
                        <wp:posOffset>1333500</wp:posOffset>
                      </wp:positionH>
                      <wp:positionV relativeFrom="paragraph">
                        <wp:posOffset>0</wp:posOffset>
                      </wp:positionV>
                      <wp:extent cx="190500" cy="257175"/>
                      <wp:effectExtent l="0" t="0" r="0" b="0"/>
                      <wp:wrapNone/>
                      <wp:docPr id="1540" name="Pole tekstowe 1540">
                        <a:extLst xmlns:a="http://schemas.openxmlformats.org/drawingml/2006/main">
                          <a:ext uri="{FF2B5EF4-FFF2-40B4-BE49-F238E27FC236}">
                            <a16:creationId xmlns:a16="http://schemas.microsoft.com/office/drawing/2014/main" id="{085A1576-BD7A-4089-A106-4A15273D245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B180CA" id="Pole tekstowe 1540" o:spid="_x0000_s1026" type="#_x0000_t202" style="position:absolute;margin-left:105pt;margin-top:0;width:15pt;height:20.25pt;z-index:2532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Mt18LJ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35200" behindDoc="0" locked="0" layoutInCell="1" allowOverlap="1" wp14:anchorId="57B507A3" wp14:editId="56F2CE9B">
                      <wp:simplePos x="0" y="0"/>
                      <wp:positionH relativeFrom="column">
                        <wp:posOffset>1333500</wp:posOffset>
                      </wp:positionH>
                      <wp:positionV relativeFrom="paragraph">
                        <wp:posOffset>0</wp:posOffset>
                      </wp:positionV>
                      <wp:extent cx="190500" cy="257175"/>
                      <wp:effectExtent l="0" t="0" r="0" b="0"/>
                      <wp:wrapNone/>
                      <wp:docPr id="1541" name="Pole tekstowe 1541">
                        <a:extLst xmlns:a="http://schemas.openxmlformats.org/drawingml/2006/main">
                          <a:ext uri="{FF2B5EF4-FFF2-40B4-BE49-F238E27FC236}">
                            <a16:creationId xmlns:a16="http://schemas.microsoft.com/office/drawing/2014/main" id="{1F89EA3A-77E0-4A97-B999-BFB2AC3BA28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08B07F4" id="Pole tekstowe 1541" o:spid="_x0000_s1026" type="#_x0000_t202" style="position:absolute;margin-left:105pt;margin-top:0;width:15pt;height:20.25pt;z-index:2532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Xwol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36224" behindDoc="0" locked="0" layoutInCell="1" allowOverlap="1" wp14:anchorId="3BECFAB5" wp14:editId="0D5AC8E6">
                      <wp:simplePos x="0" y="0"/>
                      <wp:positionH relativeFrom="column">
                        <wp:posOffset>1333500</wp:posOffset>
                      </wp:positionH>
                      <wp:positionV relativeFrom="paragraph">
                        <wp:posOffset>0</wp:posOffset>
                      </wp:positionV>
                      <wp:extent cx="190500" cy="257175"/>
                      <wp:effectExtent l="0" t="0" r="0" b="0"/>
                      <wp:wrapNone/>
                      <wp:docPr id="1542" name="Pole tekstowe 1542">
                        <a:extLst xmlns:a="http://schemas.openxmlformats.org/drawingml/2006/main">
                          <a:ext uri="{FF2B5EF4-FFF2-40B4-BE49-F238E27FC236}">
                            <a16:creationId xmlns:a16="http://schemas.microsoft.com/office/drawing/2014/main" id="{7D47DB1F-BD4B-428B-9260-C57F03AA535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4FC3819" id="Pole tekstowe 1542" o:spid="_x0000_s1026" type="#_x0000_t202" style="position:absolute;margin-left:105pt;margin-top:0;width:15pt;height:20.25pt;z-index:2532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reYi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37248" behindDoc="0" locked="0" layoutInCell="1" allowOverlap="1" wp14:anchorId="6ED9DC8B" wp14:editId="36EEBB28">
                      <wp:simplePos x="0" y="0"/>
                      <wp:positionH relativeFrom="column">
                        <wp:posOffset>1333500</wp:posOffset>
                      </wp:positionH>
                      <wp:positionV relativeFrom="paragraph">
                        <wp:posOffset>0</wp:posOffset>
                      </wp:positionV>
                      <wp:extent cx="190500" cy="257175"/>
                      <wp:effectExtent l="0" t="0" r="0" b="0"/>
                      <wp:wrapNone/>
                      <wp:docPr id="1543" name="Pole tekstowe 1543">
                        <a:extLst xmlns:a="http://schemas.openxmlformats.org/drawingml/2006/main">
                          <a:ext uri="{FF2B5EF4-FFF2-40B4-BE49-F238E27FC236}">
                            <a16:creationId xmlns:a16="http://schemas.microsoft.com/office/drawing/2014/main" id="{1B6547E0-4E2A-4B20-87D4-5044E32D45E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6B5AFD" id="Pole tekstowe 1543" o:spid="_x0000_s1026" type="#_x0000_t202" style="position:absolute;margin-left:105pt;margin-top:0;width:15pt;height:20.25pt;z-index:2532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CHe48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38272" behindDoc="0" locked="0" layoutInCell="1" allowOverlap="1" wp14:anchorId="7F8EAE57" wp14:editId="1FC34461">
                      <wp:simplePos x="0" y="0"/>
                      <wp:positionH relativeFrom="column">
                        <wp:posOffset>1333500</wp:posOffset>
                      </wp:positionH>
                      <wp:positionV relativeFrom="paragraph">
                        <wp:posOffset>0</wp:posOffset>
                      </wp:positionV>
                      <wp:extent cx="190500" cy="257175"/>
                      <wp:effectExtent l="0" t="0" r="0" b="0"/>
                      <wp:wrapNone/>
                      <wp:docPr id="1544" name="Pole tekstowe 1544">
                        <a:extLst xmlns:a="http://schemas.openxmlformats.org/drawingml/2006/main">
                          <a:ext uri="{FF2B5EF4-FFF2-40B4-BE49-F238E27FC236}">
                            <a16:creationId xmlns:a16="http://schemas.microsoft.com/office/drawing/2014/main" id="{35E35CCC-080F-458B-B096-3EBBAA6CA2B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C2C495" id="Pole tekstowe 1544" o:spid="_x0000_s1026" type="#_x0000_t202" style="position:absolute;margin-left:105pt;margin-top:0;width:15pt;height:20.25pt;z-index:2532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0PQj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39296" behindDoc="0" locked="0" layoutInCell="1" allowOverlap="1" wp14:anchorId="212311FC" wp14:editId="5975B4BB">
                      <wp:simplePos x="0" y="0"/>
                      <wp:positionH relativeFrom="column">
                        <wp:posOffset>1333500</wp:posOffset>
                      </wp:positionH>
                      <wp:positionV relativeFrom="paragraph">
                        <wp:posOffset>0</wp:posOffset>
                      </wp:positionV>
                      <wp:extent cx="190500" cy="257175"/>
                      <wp:effectExtent l="0" t="0" r="0" b="0"/>
                      <wp:wrapNone/>
                      <wp:docPr id="1545" name="Pole tekstowe 1545">
                        <a:extLst xmlns:a="http://schemas.openxmlformats.org/drawingml/2006/main">
                          <a:ext uri="{FF2B5EF4-FFF2-40B4-BE49-F238E27FC236}">
                            <a16:creationId xmlns:a16="http://schemas.microsoft.com/office/drawing/2014/main" id="{EC02C979-9A4F-467E-9805-62B5DFA3441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AEBDF0" id="Pole tekstowe 1545" o:spid="_x0000_s1026" type="#_x0000_t202" style="position:absolute;margin-left:105pt;margin-top:0;width:15pt;height:20.25pt;z-index:2532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Rx74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40320" behindDoc="0" locked="0" layoutInCell="1" allowOverlap="1" wp14:anchorId="13A34F04" wp14:editId="7B1B0133">
                      <wp:simplePos x="0" y="0"/>
                      <wp:positionH relativeFrom="column">
                        <wp:posOffset>1333500</wp:posOffset>
                      </wp:positionH>
                      <wp:positionV relativeFrom="paragraph">
                        <wp:posOffset>0</wp:posOffset>
                      </wp:positionV>
                      <wp:extent cx="190500" cy="257175"/>
                      <wp:effectExtent l="0" t="0" r="0" b="0"/>
                      <wp:wrapNone/>
                      <wp:docPr id="1546" name="Pole tekstowe 1546">
                        <a:extLst xmlns:a="http://schemas.openxmlformats.org/drawingml/2006/main">
                          <a:ext uri="{FF2B5EF4-FFF2-40B4-BE49-F238E27FC236}">
                            <a16:creationId xmlns:a16="http://schemas.microsoft.com/office/drawing/2014/main" id="{7D85C307-4DB6-4E18-8C61-4675DCB54BB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CFFC2D" id="Pole tekstowe 1546" o:spid="_x0000_s1026" type="#_x0000_t202" style="position:absolute;margin-left:105pt;margin-top:0;width:15pt;height:20.25pt;z-index:2532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2ISX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41344" behindDoc="0" locked="0" layoutInCell="1" allowOverlap="1" wp14:anchorId="5609FCEF" wp14:editId="58393CF5">
                      <wp:simplePos x="0" y="0"/>
                      <wp:positionH relativeFrom="column">
                        <wp:posOffset>1333500</wp:posOffset>
                      </wp:positionH>
                      <wp:positionV relativeFrom="paragraph">
                        <wp:posOffset>0</wp:posOffset>
                      </wp:positionV>
                      <wp:extent cx="190500" cy="257175"/>
                      <wp:effectExtent l="0" t="0" r="0" b="0"/>
                      <wp:wrapNone/>
                      <wp:docPr id="1547" name="Pole tekstowe 1547">
                        <a:extLst xmlns:a="http://schemas.openxmlformats.org/drawingml/2006/main">
                          <a:ext uri="{FF2B5EF4-FFF2-40B4-BE49-F238E27FC236}">
                            <a16:creationId xmlns:a16="http://schemas.microsoft.com/office/drawing/2014/main" id="{0CBFC962-827E-49DB-B9F1-5A0F4EB2D35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3C03CE" id="Pole tekstowe 1547" o:spid="_x0000_s1026" type="#_x0000_t202" style="position:absolute;margin-left:105pt;margin-top:0;width:15pt;height:20.25pt;z-index:2532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NG2P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42368" behindDoc="0" locked="0" layoutInCell="1" allowOverlap="1" wp14:anchorId="26E45E91" wp14:editId="220CB92B">
                      <wp:simplePos x="0" y="0"/>
                      <wp:positionH relativeFrom="column">
                        <wp:posOffset>1333500</wp:posOffset>
                      </wp:positionH>
                      <wp:positionV relativeFrom="paragraph">
                        <wp:posOffset>0</wp:posOffset>
                      </wp:positionV>
                      <wp:extent cx="190500" cy="257175"/>
                      <wp:effectExtent l="0" t="0" r="0" b="0"/>
                      <wp:wrapNone/>
                      <wp:docPr id="1548" name="Pole tekstowe 1548">
                        <a:extLst xmlns:a="http://schemas.openxmlformats.org/drawingml/2006/main">
                          <a:ext uri="{FF2B5EF4-FFF2-40B4-BE49-F238E27FC236}">
                            <a16:creationId xmlns:a16="http://schemas.microsoft.com/office/drawing/2014/main" id="{E08C3D00-E491-45A7-9C14-25F2FAB08BE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747739" id="Pole tekstowe 1548" o:spid="_x0000_s1026" type="#_x0000_t202" style="position:absolute;margin-left:105pt;margin-top:0;width:15pt;height:20.25pt;z-index:2532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LJ41r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43392" behindDoc="0" locked="0" layoutInCell="1" allowOverlap="1" wp14:anchorId="5D286DF4" wp14:editId="730F007B">
                      <wp:simplePos x="0" y="0"/>
                      <wp:positionH relativeFrom="column">
                        <wp:posOffset>1333500</wp:posOffset>
                      </wp:positionH>
                      <wp:positionV relativeFrom="paragraph">
                        <wp:posOffset>0</wp:posOffset>
                      </wp:positionV>
                      <wp:extent cx="190500" cy="257175"/>
                      <wp:effectExtent l="0" t="0" r="0" b="0"/>
                      <wp:wrapNone/>
                      <wp:docPr id="1549" name="Pole tekstowe 1549">
                        <a:extLst xmlns:a="http://schemas.openxmlformats.org/drawingml/2006/main">
                          <a:ext uri="{FF2B5EF4-FFF2-40B4-BE49-F238E27FC236}">
                            <a16:creationId xmlns:a16="http://schemas.microsoft.com/office/drawing/2014/main" id="{D7607B68-780C-491C-A7ED-A2E9C0640C2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EF6478" id="Pole tekstowe 1549" o:spid="_x0000_s1026" type="#_x0000_t202" style="position:absolute;margin-left:105pt;margin-top:0;width:15pt;height:20.25pt;z-index:2532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CC31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44416" behindDoc="0" locked="0" layoutInCell="1" allowOverlap="1" wp14:anchorId="21925C88" wp14:editId="06F48BFA">
                      <wp:simplePos x="0" y="0"/>
                      <wp:positionH relativeFrom="column">
                        <wp:posOffset>1333500</wp:posOffset>
                      </wp:positionH>
                      <wp:positionV relativeFrom="paragraph">
                        <wp:posOffset>0</wp:posOffset>
                      </wp:positionV>
                      <wp:extent cx="190500" cy="257175"/>
                      <wp:effectExtent l="0" t="0" r="0" b="0"/>
                      <wp:wrapNone/>
                      <wp:docPr id="1550" name="Pole tekstowe 1550">
                        <a:extLst xmlns:a="http://schemas.openxmlformats.org/drawingml/2006/main">
                          <a:ext uri="{FF2B5EF4-FFF2-40B4-BE49-F238E27FC236}">
                            <a16:creationId xmlns:a16="http://schemas.microsoft.com/office/drawing/2014/main" id="{BFEA20A9-7A05-437C-B318-136BD84FDE7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9E1604" id="Pole tekstowe 1550" o:spid="_x0000_s1026" type="#_x0000_t202" style="position:absolute;margin-left:105pt;margin-top:0;width:15pt;height:20.25pt;z-index:2532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SXSx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45440" behindDoc="0" locked="0" layoutInCell="1" allowOverlap="1" wp14:anchorId="6EAA9CA1" wp14:editId="2247D024">
                      <wp:simplePos x="0" y="0"/>
                      <wp:positionH relativeFrom="column">
                        <wp:posOffset>1333500</wp:posOffset>
                      </wp:positionH>
                      <wp:positionV relativeFrom="paragraph">
                        <wp:posOffset>0</wp:posOffset>
                      </wp:positionV>
                      <wp:extent cx="190500" cy="257175"/>
                      <wp:effectExtent l="0" t="0" r="0" b="0"/>
                      <wp:wrapNone/>
                      <wp:docPr id="1551" name="Pole tekstowe 1551">
                        <a:extLst xmlns:a="http://schemas.openxmlformats.org/drawingml/2006/main">
                          <a:ext uri="{FF2B5EF4-FFF2-40B4-BE49-F238E27FC236}">
                            <a16:creationId xmlns:a16="http://schemas.microsoft.com/office/drawing/2014/main" id="{331D890C-3809-4F72-86A6-48100EC70D8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5E7189" id="Pole tekstowe 1551" o:spid="_x0000_s1026" type="#_x0000_t202" style="position:absolute;margin-left:105pt;margin-top:0;width:15pt;height:20.25pt;z-index:2532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FaMb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46464" behindDoc="0" locked="0" layoutInCell="1" allowOverlap="1" wp14:anchorId="3808AE19" wp14:editId="400BD7B0">
                      <wp:simplePos x="0" y="0"/>
                      <wp:positionH relativeFrom="column">
                        <wp:posOffset>1333500</wp:posOffset>
                      </wp:positionH>
                      <wp:positionV relativeFrom="paragraph">
                        <wp:posOffset>0</wp:posOffset>
                      </wp:positionV>
                      <wp:extent cx="190500" cy="257175"/>
                      <wp:effectExtent l="0" t="0" r="0" b="0"/>
                      <wp:wrapNone/>
                      <wp:docPr id="1552" name="Pole tekstowe 1552">
                        <a:extLst xmlns:a="http://schemas.openxmlformats.org/drawingml/2006/main">
                          <a:ext uri="{FF2B5EF4-FFF2-40B4-BE49-F238E27FC236}">
                            <a16:creationId xmlns:a16="http://schemas.microsoft.com/office/drawing/2014/main" id="{CD849E28-5D87-4D74-BCD1-40175F6B5B3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09B795" id="Pole tekstowe 1552" o:spid="_x0000_s1026" type="#_x0000_t202" style="position:absolute;margin-left:105pt;margin-top:0;width:15pt;height:20.25pt;z-index:2532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TXYdd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47488" behindDoc="0" locked="0" layoutInCell="1" allowOverlap="1" wp14:anchorId="215E5647" wp14:editId="3B20A561">
                      <wp:simplePos x="0" y="0"/>
                      <wp:positionH relativeFrom="column">
                        <wp:posOffset>1333500</wp:posOffset>
                      </wp:positionH>
                      <wp:positionV relativeFrom="paragraph">
                        <wp:posOffset>0</wp:posOffset>
                      </wp:positionV>
                      <wp:extent cx="190500" cy="257175"/>
                      <wp:effectExtent l="0" t="0" r="0" b="0"/>
                      <wp:wrapNone/>
                      <wp:docPr id="1553" name="Pole tekstowe 1553">
                        <a:extLst xmlns:a="http://schemas.openxmlformats.org/drawingml/2006/main">
                          <a:ext uri="{FF2B5EF4-FFF2-40B4-BE49-F238E27FC236}">
                            <a16:creationId xmlns:a16="http://schemas.microsoft.com/office/drawing/2014/main" id="{D57287E4-BE6A-4BF6-80C2-5131A1BD45D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491B47" id="Pole tekstowe 1553" o:spid="_x0000_s1026" type="#_x0000_t202" style="position:absolute;margin-left:105pt;margin-top:0;width:15pt;height:20.25pt;z-index:2532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Khe8F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48512" behindDoc="0" locked="0" layoutInCell="1" allowOverlap="1" wp14:anchorId="6E754DEE" wp14:editId="253B9F8B">
                      <wp:simplePos x="0" y="0"/>
                      <wp:positionH relativeFrom="column">
                        <wp:posOffset>1333500</wp:posOffset>
                      </wp:positionH>
                      <wp:positionV relativeFrom="paragraph">
                        <wp:posOffset>0</wp:posOffset>
                      </wp:positionV>
                      <wp:extent cx="190500" cy="257175"/>
                      <wp:effectExtent l="0" t="0" r="0" b="0"/>
                      <wp:wrapNone/>
                      <wp:docPr id="1554" name="Pole tekstowe 1554">
                        <a:extLst xmlns:a="http://schemas.openxmlformats.org/drawingml/2006/main">
                          <a:ext uri="{FF2B5EF4-FFF2-40B4-BE49-F238E27FC236}">
                            <a16:creationId xmlns:a16="http://schemas.microsoft.com/office/drawing/2014/main" id="{7CB072B4-FCE8-4DC7-89ED-C1BA0EAC690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F550D2F" id="Pole tekstowe 1554" o:spid="_x0000_s1026" type="#_x0000_t202" style="position:absolute;margin-left:105pt;margin-top:0;width:15pt;height:20.25pt;z-index:2532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nOCEj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49536" behindDoc="0" locked="0" layoutInCell="1" allowOverlap="1" wp14:anchorId="7B64698A" wp14:editId="5631CF5D">
                      <wp:simplePos x="0" y="0"/>
                      <wp:positionH relativeFrom="column">
                        <wp:posOffset>1333500</wp:posOffset>
                      </wp:positionH>
                      <wp:positionV relativeFrom="paragraph">
                        <wp:posOffset>0</wp:posOffset>
                      </wp:positionV>
                      <wp:extent cx="190500" cy="257175"/>
                      <wp:effectExtent l="0" t="0" r="0" b="0"/>
                      <wp:wrapNone/>
                      <wp:docPr id="1555" name="Pole tekstowe 1555">
                        <a:extLst xmlns:a="http://schemas.openxmlformats.org/drawingml/2006/main">
                          <a:ext uri="{FF2B5EF4-FFF2-40B4-BE49-F238E27FC236}">
                            <a16:creationId xmlns:a16="http://schemas.microsoft.com/office/drawing/2014/main" id="{38FD4911-FB30-4047-9A53-A7EDAF94531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ECF5E3" id="Pole tekstowe 1555" o:spid="_x0000_s1026" type="#_x0000_t202" style="position:absolute;margin-left:105pt;margin-top:0;width:15pt;height:20.25pt;z-index:2532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SRuN2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50560" behindDoc="0" locked="0" layoutInCell="1" allowOverlap="1" wp14:anchorId="4FED02EB" wp14:editId="5295CCEF">
                      <wp:simplePos x="0" y="0"/>
                      <wp:positionH relativeFrom="column">
                        <wp:posOffset>1333500</wp:posOffset>
                      </wp:positionH>
                      <wp:positionV relativeFrom="paragraph">
                        <wp:posOffset>0</wp:posOffset>
                      </wp:positionV>
                      <wp:extent cx="190500" cy="257175"/>
                      <wp:effectExtent l="0" t="0" r="0" b="0"/>
                      <wp:wrapNone/>
                      <wp:docPr id="1556" name="Pole tekstowe 1556">
                        <a:extLst xmlns:a="http://schemas.openxmlformats.org/drawingml/2006/main">
                          <a:ext uri="{FF2B5EF4-FFF2-40B4-BE49-F238E27FC236}">
                            <a16:creationId xmlns:a16="http://schemas.microsoft.com/office/drawing/2014/main" id="{FC36AA17-3AA3-42DE-9C74-BC07E0570CF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D2426D" id="Pole tekstowe 1556" o:spid="_x0000_s1026" type="#_x0000_t202" style="position:absolute;margin-left:105pt;margin-top:0;width:15pt;height:20.25pt;z-index:2532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TdYz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51584" behindDoc="0" locked="0" layoutInCell="1" allowOverlap="1" wp14:anchorId="57E3C550" wp14:editId="58157BC2">
                      <wp:simplePos x="0" y="0"/>
                      <wp:positionH relativeFrom="column">
                        <wp:posOffset>1333500</wp:posOffset>
                      </wp:positionH>
                      <wp:positionV relativeFrom="paragraph">
                        <wp:posOffset>0</wp:posOffset>
                      </wp:positionV>
                      <wp:extent cx="190500" cy="257175"/>
                      <wp:effectExtent l="0" t="0" r="0" b="0"/>
                      <wp:wrapNone/>
                      <wp:docPr id="1557" name="Pole tekstowe 1557">
                        <a:extLst xmlns:a="http://schemas.openxmlformats.org/drawingml/2006/main">
                          <a:ext uri="{FF2B5EF4-FFF2-40B4-BE49-F238E27FC236}">
                            <a16:creationId xmlns:a16="http://schemas.microsoft.com/office/drawing/2014/main" id="{EB75A292-DDA0-4F46-AF39-EBE45D2587B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FCD079" id="Pole tekstowe 1557" o:spid="_x0000_s1026" type="#_x0000_t202" style="position:absolute;margin-left:105pt;margin-top:0;width:15pt;height:20.25pt;z-index:2532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DRq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52608" behindDoc="0" locked="0" layoutInCell="1" allowOverlap="1" wp14:anchorId="4B399851" wp14:editId="7B954944">
                      <wp:simplePos x="0" y="0"/>
                      <wp:positionH relativeFrom="column">
                        <wp:posOffset>1333500</wp:posOffset>
                      </wp:positionH>
                      <wp:positionV relativeFrom="paragraph">
                        <wp:posOffset>0</wp:posOffset>
                      </wp:positionV>
                      <wp:extent cx="190500" cy="257175"/>
                      <wp:effectExtent l="0" t="0" r="0" b="0"/>
                      <wp:wrapNone/>
                      <wp:docPr id="1558" name="Pole tekstowe 1558">
                        <a:extLst xmlns:a="http://schemas.openxmlformats.org/drawingml/2006/main">
                          <a:ext uri="{FF2B5EF4-FFF2-40B4-BE49-F238E27FC236}">
                            <a16:creationId xmlns:a16="http://schemas.microsoft.com/office/drawing/2014/main" id="{B9160416-F9B5-460D-887A-5150E92D0CF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AD2F026" id="Pole tekstowe 1558" o:spid="_x0000_s1026" type="#_x0000_t202" style="position:absolute;margin-left:105pt;margin-top:0;width:15pt;height:20.25pt;z-index:2532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VaCH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53632" behindDoc="0" locked="0" layoutInCell="1" allowOverlap="1" wp14:anchorId="2928C0D9" wp14:editId="1B7B0426">
                      <wp:simplePos x="0" y="0"/>
                      <wp:positionH relativeFrom="column">
                        <wp:posOffset>1333500</wp:posOffset>
                      </wp:positionH>
                      <wp:positionV relativeFrom="paragraph">
                        <wp:posOffset>0</wp:posOffset>
                      </wp:positionV>
                      <wp:extent cx="190500" cy="257175"/>
                      <wp:effectExtent l="0" t="0" r="0" b="0"/>
                      <wp:wrapNone/>
                      <wp:docPr id="1559" name="Pole tekstowe 1559">
                        <a:extLst xmlns:a="http://schemas.openxmlformats.org/drawingml/2006/main">
                          <a:ext uri="{FF2B5EF4-FFF2-40B4-BE49-F238E27FC236}">
                            <a16:creationId xmlns:a16="http://schemas.microsoft.com/office/drawing/2014/main" id="{B526D3EC-393D-4FDF-9E3A-97A0E86EC9C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9C46E9" id="Pole tekstowe 1559" o:spid="_x0000_s1026" type="#_x0000_t202" style="position:absolute;margin-left:105pt;margin-top:0;width:15pt;height:20.25pt;z-index:2532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BKYt/W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54656" behindDoc="0" locked="0" layoutInCell="1" allowOverlap="1" wp14:anchorId="595AEBF0" wp14:editId="101A30A1">
                      <wp:simplePos x="0" y="0"/>
                      <wp:positionH relativeFrom="column">
                        <wp:posOffset>1333500</wp:posOffset>
                      </wp:positionH>
                      <wp:positionV relativeFrom="paragraph">
                        <wp:posOffset>0</wp:posOffset>
                      </wp:positionV>
                      <wp:extent cx="190500" cy="257175"/>
                      <wp:effectExtent l="0" t="0" r="0" b="0"/>
                      <wp:wrapNone/>
                      <wp:docPr id="1560" name="Pole tekstowe 1560">
                        <a:extLst xmlns:a="http://schemas.openxmlformats.org/drawingml/2006/main">
                          <a:ext uri="{FF2B5EF4-FFF2-40B4-BE49-F238E27FC236}">
                            <a16:creationId xmlns:a16="http://schemas.microsoft.com/office/drawing/2014/main" id="{559709B6-13D6-4FF8-8CB6-A6F2F2AA854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A1336A" id="Pole tekstowe 1560" o:spid="_x0000_s1026" type="#_x0000_t202" style="position:absolute;margin-left:105pt;margin-top:0;width:15pt;height:20.25pt;z-index:2532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Cmq7n9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55680" behindDoc="0" locked="0" layoutInCell="1" allowOverlap="1" wp14:anchorId="57C84D2E" wp14:editId="3A45BC7F">
                      <wp:simplePos x="0" y="0"/>
                      <wp:positionH relativeFrom="column">
                        <wp:posOffset>1333500</wp:posOffset>
                      </wp:positionH>
                      <wp:positionV relativeFrom="paragraph">
                        <wp:posOffset>0</wp:posOffset>
                      </wp:positionV>
                      <wp:extent cx="190500" cy="257175"/>
                      <wp:effectExtent l="0" t="0" r="0" b="0"/>
                      <wp:wrapNone/>
                      <wp:docPr id="1561" name="Pole tekstowe 1561">
                        <a:extLst xmlns:a="http://schemas.openxmlformats.org/drawingml/2006/main">
                          <a:ext uri="{FF2B5EF4-FFF2-40B4-BE49-F238E27FC236}">
                            <a16:creationId xmlns:a16="http://schemas.microsoft.com/office/drawing/2014/main" id="{7B2511EB-7FFD-435E-8AAE-F017F276698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111B1F" id="Pole tekstowe 1561" o:spid="_x0000_s1026" type="#_x0000_t202" style="position:absolute;margin-left:105pt;margin-top:0;width:15pt;height:20.25pt;z-index:2532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cAzs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56704" behindDoc="0" locked="0" layoutInCell="1" allowOverlap="1" wp14:anchorId="205D255C" wp14:editId="306F105E">
                      <wp:simplePos x="0" y="0"/>
                      <wp:positionH relativeFrom="column">
                        <wp:posOffset>1333500</wp:posOffset>
                      </wp:positionH>
                      <wp:positionV relativeFrom="paragraph">
                        <wp:posOffset>0</wp:posOffset>
                      </wp:positionV>
                      <wp:extent cx="190500" cy="257175"/>
                      <wp:effectExtent l="0" t="0" r="0" b="0"/>
                      <wp:wrapNone/>
                      <wp:docPr id="1562" name="Pole tekstowe 1562">
                        <a:extLst xmlns:a="http://schemas.openxmlformats.org/drawingml/2006/main">
                          <a:ext uri="{FF2B5EF4-FFF2-40B4-BE49-F238E27FC236}">
                            <a16:creationId xmlns:a16="http://schemas.microsoft.com/office/drawing/2014/main" id="{9A714C73-B23E-4359-BC55-508EEAC951B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9B4E24" id="Pole tekstowe 1562" o:spid="_x0000_s1026" type="#_x0000_t202" style="position:absolute;margin-left:105pt;margin-top:0;width:15pt;height:20.25pt;z-index:2532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40I/P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57728" behindDoc="0" locked="0" layoutInCell="1" allowOverlap="1" wp14:anchorId="2FD3A6BD" wp14:editId="65B06A2A">
                      <wp:simplePos x="0" y="0"/>
                      <wp:positionH relativeFrom="column">
                        <wp:posOffset>1333500</wp:posOffset>
                      </wp:positionH>
                      <wp:positionV relativeFrom="paragraph">
                        <wp:posOffset>0</wp:posOffset>
                      </wp:positionV>
                      <wp:extent cx="190500" cy="257175"/>
                      <wp:effectExtent l="0" t="0" r="0" b="0"/>
                      <wp:wrapNone/>
                      <wp:docPr id="1563" name="Pole tekstowe 1563">
                        <a:extLst xmlns:a="http://schemas.openxmlformats.org/drawingml/2006/main">
                          <a:ext uri="{FF2B5EF4-FFF2-40B4-BE49-F238E27FC236}">
                            <a16:creationId xmlns:a16="http://schemas.microsoft.com/office/drawing/2014/main" id="{17DF2D9F-ABD6-416C-9CA4-FD4DED4C42A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7E22E6" id="Pole tekstowe 1563" o:spid="_x0000_s1026" type="#_x0000_t202" style="position:absolute;margin-left:105pt;margin-top:0;width:15pt;height:20.25pt;z-index:2532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Wm00b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58752" behindDoc="0" locked="0" layoutInCell="1" allowOverlap="1" wp14:anchorId="3BE5AE5E" wp14:editId="755F0F35">
                      <wp:simplePos x="0" y="0"/>
                      <wp:positionH relativeFrom="column">
                        <wp:posOffset>1333500</wp:posOffset>
                      </wp:positionH>
                      <wp:positionV relativeFrom="paragraph">
                        <wp:posOffset>0</wp:posOffset>
                      </wp:positionV>
                      <wp:extent cx="190500" cy="257175"/>
                      <wp:effectExtent l="0" t="0" r="0" b="0"/>
                      <wp:wrapNone/>
                      <wp:docPr id="1564" name="Pole tekstowe 1564">
                        <a:extLst xmlns:a="http://schemas.openxmlformats.org/drawingml/2006/main">
                          <a:ext uri="{FF2B5EF4-FFF2-40B4-BE49-F238E27FC236}">
                            <a16:creationId xmlns:a16="http://schemas.microsoft.com/office/drawing/2014/main" id="{F3E8BD96-4E1A-4DD7-99FD-6FD391B45FF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57FA07" id="Pole tekstowe 1564" o:spid="_x0000_s1026" type="#_x0000_t202" style="position:absolute;margin-left:105pt;margin-top:0;width:15pt;height:20.25pt;z-index:2532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kOeR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59776" behindDoc="0" locked="0" layoutInCell="1" allowOverlap="1" wp14:anchorId="5AD753E5" wp14:editId="11BA6AE9">
                      <wp:simplePos x="0" y="0"/>
                      <wp:positionH relativeFrom="column">
                        <wp:posOffset>1333500</wp:posOffset>
                      </wp:positionH>
                      <wp:positionV relativeFrom="paragraph">
                        <wp:posOffset>0</wp:posOffset>
                      </wp:positionV>
                      <wp:extent cx="190500" cy="257175"/>
                      <wp:effectExtent l="0" t="0" r="0" b="0"/>
                      <wp:wrapNone/>
                      <wp:docPr id="1565" name="Pole tekstowe 1565">
                        <a:extLst xmlns:a="http://schemas.openxmlformats.org/drawingml/2006/main">
                          <a:ext uri="{FF2B5EF4-FFF2-40B4-BE49-F238E27FC236}">
                            <a16:creationId xmlns:a16="http://schemas.microsoft.com/office/drawing/2014/main" id="{583A449C-BC6F-46BC-9E0D-A42A7257A07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585096" id="Pole tekstowe 1565" o:spid="_x0000_s1026" type="#_x0000_t202" style="position:absolute;margin-left:105pt;margin-top:0;width:15pt;height:20.25pt;z-index:2532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vYpL4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60800" behindDoc="0" locked="0" layoutInCell="1" allowOverlap="1" wp14:anchorId="37A423A5" wp14:editId="2EF830DB">
                      <wp:simplePos x="0" y="0"/>
                      <wp:positionH relativeFrom="column">
                        <wp:posOffset>1333500</wp:posOffset>
                      </wp:positionH>
                      <wp:positionV relativeFrom="paragraph">
                        <wp:posOffset>0</wp:posOffset>
                      </wp:positionV>
                      <wp:extent cx="190500" cy="257175"/>
                      <wp:effectExtent l="0" t="0" r="0" b="0"/>
                      <wp:wrapNone/>
                      <wp:docPr id="1566" name="Pole tekstowe 1566">
                        <a:extLst xmlns:a="http://schemas.openxmlformats.org/drawingml/2006/main">
                          <a:ext uri="{FF2B5EF4-FFF2-40B4-BE49-F238E27FC236}">
                            <a16:creationId xmlns:a16="http://schemas.microsoft.com/office/drawing/2014/main" id="{8ED96DF4-7B72-489E-B077-D8C6963CB09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6D791D" id="Pole tekstowe 1566" o:spid="_x0000_s1026" type="#_x0000_t202" style="position:absolute;margin-left:105pt;margin-top:0;width:15pt;height:20.25pt;z-index:2532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M4RHl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61824" behindDoc="0" locked="0" layoutInCell="1" allowOverlap="1" wp14:anchorId="02771914" wp14:editId="2E09CDBD">
                      <wp:simplePos x="0" y="0"/>
                      <wp:positionH relativeFrom="column">
                        <wp:posOffset>1333500</wp:posOffset>
                      </wp:positionH>
                      <wp:positionV relativeFrom="paragraph">
                        <wp:posOffset>0</wp:posOffset>
                      </wp:positionV>
                      <wp:extent cx="190500" cy="257175"/>
                      <wp:effectExtent l="0" t="0" r="0" b="0"/>
                      <wp:wrapNone/>
                      <wp:docPr id="1567" name="Pole tekstowe 1567">
                        <a:extLst xmlns:a="http://schemas.openxmlformats.org/drawingml/2006/main">
                          <a:ext uri="{FF2B5EF4-FFF2-40B4-BE49-F238E27FC236}">
                            <a16:creationId xmlns:a16="http://schemas.microsoft.com/office/drawing/2014/main" id="{444F8BB4-D516-421F-9D4E-035D62770D1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5E5DA0" id="Pole tekstowe 1567" o:spid="_x0000_s1026" type="#_x0000_t202" style="position:absolute;margin-left:105pt;margin-top:0;width:15pt;height:20.25pt;z-index:2532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m6Ls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62848" behindDoc="0" locked="0" layoutInCell="1" allowOverlap="1" wp14:anchorId="49268B5A" wp14:editId="66BCD54F">
                      <wp:simplePos x="0" y="0"/>
                      <wp:positionH relativeFrom="column">
                        <wp:posOffset>1333500</wp:posOffset>
                      </wp:positionH>
                      <wp:positionV relativeFrom="paragraph">
                        <wp:posOffset>0</wp:posOffset>
                      </wp:positionV>
                      <wp:extent cx="190500" cy="257175"/>
                      <wp:effectExtent l="0" t="0" r="0" b="0"/>
                      <wp:wrapNone/>
                      <wp:docPr id="1568" name="Pole tekstowe 1568">
                        <a:extLst xmlns:a="http://schemas.openxmlformats.org/drawingml/2006/main">
                          <a:ext uri="{FF2B5EF4-FFF2-40B4-BE49-F238E27FC236}">
                            <a16:creationId xmlns:a16="http://schemas.microsoft.com/office/drawing/2014/main" id="{C25BCECB-E391-4E2A-ABDB-BB46D2839D5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8F456F" id="Pole tekstowe 1568" o:spid="_x0000_s1026" type="#_x0000_t202" style="position:absolute;margin-left:105pt;margin-top:0;width:15pt;height:20.25pt;z-index:2532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YBrK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63872" behindDoc="0" locked="0" layoutInCell="1" allowOverlap="1" wp14:anchorId="75501AD4" wp14:editId="1D221CC5">
                      <wp:simplePos x="0" y="0"/>
                      <wp:positionH relativeFrom="column">
                        <wp:posOffset>1333500</wp:posOffset>
                      </wp:positionH>
                      <wp:positionV relativeFrom="paragraph">
                        <wp:posOffset>0</wp:posOffset>
                      </wp:positionV>
                      <wp:extent cx="190500" cy="257175"/>
                      <wp:effectExtent l="0" t="0" r="0" b="0"/>
                      <wp:wrapNone/>
                      <wp:docPr id="1569" name="Pole tekstowe 1569">
                        <a:extLst xmlns:a="http://schemas.openxmlformats.org/drawingml/2006/main">
                          <a:ext uri="{FF2B5EF4-FFF2-40B4-BE49-F238E27FC236}">
                            <a16:creationId xmlns:a16="http://schemas.microsoft.com/office/drawing/2014/main" id="{B38E0F46-67BB-401D-98EF-DA518E041B2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4A3962" id="Pole tekstowe 1569" o:spid="_x0000_s1026" type="#_x0000_t202" style="position:absolute;margin-left:105pt;margin-top:0;width:15pt;height:20.25pt;z-index:2532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ET3jCJ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64896" behindDoc="0" locked="0" layoutInCell="1" allowOverlap="1" wp14:anchorId="40B67ED1" wp14:editId="342BFC2E">
                      <wp:simplePos x="0" y="0"/>
                      <wp:positionH relativeFrom="column">
                        <wp:posOffset>1333500</wp:posOffset>
                      </wp:positionH>
                      <wp:positionV relativeFrom="paragraph">
                        <wp:posOffset>0</wp:posOffset>
                      </wp:positionV>
                      <wp:extent cx="190500" cy="257175"/>
                      <wp:effectExtent l="0" t="0" r="0" b="0"/>
                      <wp:wrapNone/>
                      <wp:docPr id="1570" name="Pole tekstowe 1570">
                        <a:extLst xmlns:a="http://schemas.openxmlformats.org/drawingml/2006/main">
                          <a:ext uri="{FF2B5EF4-FFF2-40B4-BE49-F238E27FC236}">
                            <a16:creationId xmlns:a16="http://schemas.microsoft.com/office/drawing/2014/main" id="{F23B8B65-F913-4DCF-A1EA-67AAAECA069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D16190" id="Pole tekstowe 1570" o:spid="_x0000_s1026" type="#_x0000_t202" style="position:absolute;margin-left:105pt;margin-top:0;width:15pt;height:20.25pt;z-index:2532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DV7H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65920" behindDoc="0" locked="0" layoutInCell="1" allowOverlap="1" wp14:anchorId="16764BE7" wp14:editId="534A9291">
                      <wp:simplePos x="0" y="0"/>
                      <wp:positionH relativeFrom="column">
                        <wp:posOffset>1333500</wp:posOffset>
                      </wp:positionH>
                      <wp:positionV relativeFrom="paragraph">
                        <wp:posOffset>0</wp:posOffset>
                      </wp:positionV>
                      <wp:extent cx="190500" cy="257175"/>
                      <wp:effectExtent l="0" t="0" r="0" b="0"/>
                      <wp:wrapNone/>
                      <wp:docPr id="1571" name="Pole tekstowe 1571">
                        <a:extLst xmlns:a="http://schemas.openxmlformats.org/drawingml/2006/main">
                          <a:ext uri="{FF2B5EF4-FFF2-40B4-BE49-F238E27FC236}">
                            <a16:creationId xmlns:a16="http://schemas.microsoft.com/office/drawing/2014/main" id="{4E427CB0-0405-4A14-B697-1F195D4F4EF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660612" id="Pole tekstowe 1571" o:spid="_x0000_s1026" type="#_x0000_t202" style="position:absolute;margin-left:105pt;margin-top:0;width:15pt;height:20.25pt;z-index:2532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aYsiA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66944" behindDoc="0" locked="0" layoutInCell="1" allowOverlap="1" wp14:anchorId="6EE5A09C" wp14:editId="7A4F7C00">
                      <wp:simplePos x="0" y="0"/>
                      <wp:positionH relativeFrom="column">
                        <wp:posOffset>1333500</wp:posOffset>
                      </wp:positionH>
                      <wp:positionV relativeFrom="paragraph">
                        <wp:posOffset>0</wp:posOffset>
                      </wp:positionV>
                      <wp:extent cx="190500" cy="257175"/>
                      <wp:effectExtent l="0" t="0" r="0" b="0"/>
                      <wp:wrapNone/>
                      <wp:docPr id="1572" name="Pole tekstowe 1572">
                        <a:extLst xmlns:a="http://schemas.openxmlformats.org/drawingml/2006/main">
                          <a:ext uri="{FF2B5EF4-FFF2-40B4-BE49-F238E27FC236}">
                            <a16:creationId xmlns:a16="http://schemas.microsoft.com/office/drawing/2014/main" id="{C7FB471E-3E61-4CD4-B2EB-90A56D5AC2D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4B2509" id="Pole tekstowe 1572" o:spid="_x0000_s1026" type="#_x0000_t202" style="position:absolute;margin-left:105pt;margin-top:0;width:15pt;height:20.25pt;z-index:2532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PM7X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67968" behindDoc="0" locked="0" layoutInCell="1" allowOverlap="1" wp14:anchorId="56550B9A" wp14:editId="17AAF9AD">
                      <wp:simplePos x="0" y="0"/>
                      <wp:positionH relativeFrom="column">
                        <wp:posOffset>1333500</wp:posOffset>
                      </wp:positionH>
                      <wp:positionV relativeFrom="paragraph">
                        <wp:posOffset>0</wp:posOffset>
                      </wp:positionV>
                      <wp:extent cx="190500" cy="257175"/>
                      <wp:effectExtent l="0" t="0" r="0" b="0"/>
                      <wp:wrapNone/>
                      <wp:docPr id="1573" name="Pole tekstowe 1573">
                        <a:extLst xmlns:a="http://schemas.openxmlformats.org/drawingml/2006/main">
                          <a:ext uri="{FF2B5EF4-FFF2-40B4-BE49-F238E27FC236}">
                            <a16:creationId xmlns:a16="http://schemas.microsoft.com/office/drawing/2014/main" id="{63033BFD-5C6A-40D8-87E4-E3798A78899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F64CD9" id="Pole tekstowe 1573" o:spid="_x0000_s1026" type="#_x0000_t202" style="position:absolute;margin-left:105pt;margin-top:0;width:15pt;height:20.25pt;z-index:2532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FpIP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68992" behindDoc="0" locked="0" layoutInCell="1" allowOverlap="1" wp14:anchorId="15391673" wp14:editId="4A1F00E2">
                      <wp:simplePos x="0" y="0"/>
                      <wp:positionH relativeFrom="column">
                        <wp:posOffset>1333500</wp:posOffset>
                      </wp:positionH>
                      <wp:positionV relativeFrom="paragraph">
                        <wp:posOffset>0</wp:posOffset>
                      </wp:positionV>
                      <wp:extent cx="190500" cy="257175"/>
                      <wp:effectExtent l="0" t="0" r="0" b="0"/>
                      <wp:wrapNone/>
                      <wp:docPr id="1574" name="Pole tekstowe 1574">
                        <a:extLst xmlns:a="http://schemas.openxmlformats.org/drawingml/2006/main">
                          <a:ext uri="{FF2B5EF4-FFF2-40B4-BE49-F238E27FC236}">
                            <a16:creationId xmlns:a16="http://schemas.microsoft.com/office/drawing/2014/main" id="{7F5D111E-AC65-412F-A5B6-24B90AAFEBC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0B0D39" id="Pole tekstowe 1574" o:spid="_x0000_s1026" type="#_x0000_t202" style="position:absolute;margin-left:105pt;margin-top:0;width:15pt;height:20.25pt;z-index:2532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4HvJ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70016" behindDoc="0" locked="0" layoutInCell="1" allowOverlap="1" wp14:anchorId="2271C667" wp14:editId="01D53144">
                      <wp:simplePos x="0" y="0"/>
                      <wp:positionH relativeFrom="column">
                        <wp:posOffset>1333500</wp:posOffset>
                      </wp:positionH>
                      <wp:positionV relativeFrom="paragraph">
                        <wp:posOffset>0</wp:posOffset>
                      </wp:positionV>
                      <wp:extent cx="190500" cy="257175"/>
                      <wp:effectExtent l="0" t="0" r="0" b="0"/>
                      <wp:wrapNone/>
                      <wp:docPr id="1575" name="Pole tekstowe 1575">
                        <a:extLst xmlns:a="http://schemas.openxmlformats.org/drawingml/2006/main">
                          <a:ext uri="{FF2B5EF4-FFF2-40B4-BE49-F238E27FC236}">
                            <a16:creationId xmlns:a16="http://schemas.microsoft.com/office/drawing/2014/main" id="{A4D0C172-3D36-4CBC-8541-78B1343E5C2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8F3B157" id="Pole tekstowe 1575" o:spid="_x0000_s1026" type="#_x0000_t202" style="position:absolute;margin-left:105pt;margin-top:0;width:15pt;height:20.25pt;z-index:2532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haDQ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71040" behindDoc="0" locked="0" layoutInCell="1" allowOverlap="1" wp14:anchorId="6ACFBAFE" wp14:editId="3E459272">
                      <wp:simplePos x="0" y="0"/>
                      <wp:positionH relativeFrom="column">
                        <wp:posOffset>1333500</wp:posOffset>
                      </wp:positionH>
                      <wp:positionV relativeFrom="paragraph">
                        <wp:posOffset>0</wp:posOffset>
                      </wp:positionV>
                      <wp:extent cx="190500" cy="257175"/>
                      <wp:effectExtent l="0" t="0" r="0" b="0"/>
                      <wp:wrapNone/>
                      <wp:docPr id="1576" name="Pole tekstowe 1576">
                        <a:extLst xmlns:a="http://schemas.openxmlformats.org/drawingml/2006/main">
                          <a:ext uri="{FF2B5EF4-FFF2-40B4-BE49-F238E27FC236}">
                            <a16:creationId xmlns:a16="http://schemas.microsoft.com/office/drawing/2014/main" id="{FF23E9A0-2813-4DF5-91DA-919CADBE0E2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774B58" id="Pole tekstowe 1576" o:spid="_x0000_s1026" type="#_x0000_t202" style="position:absolute;margin-left:105pt;margin-top:0;width:15pt;height:20.25pt;z-index:2532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igCrfGwCAAAR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72064" behindDoc="0" locked="0" layoutInCell="1" allowOverlap="1" wp14:anchorId="0E0FE6AD" wp14:editId="1311245C">
                      <wp:simplePos x="0" y="0"/>
                      <wp:positionH relativeFrom="column">
                        <wp:posOffset>1333500</wp:posOffset>
                      </wp:positionH>
                      <wp:positionV relativeFrom="paragraph">
                        <wp:posOffset>0</wp:posOffset>
                      </wp:positionV>
                      <wp:extent cx="190500" cy="257175"/>
                      <wp:effectExtent l="0" t="0" r="0" b="0"/>
                      <wp:wrapNone/>
                      <wp:docPr id="1577" name="Pole tekstowe 1577">
                        <a:extLst xmlns:a="http://schemas.openxmlformats.org/drawingml/2006/main">
                          <a:ext uri="{FF2B5EF4-FFF2-40B4-BE49-F238E27FC236}">
                            <a16:creationId xmlns:a16="http://schemas.microsoft.com/office/drawing/2014/main" id="{97DB15C7-A0CC-4C58-8243-3B8CE778C42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410EEF" id="Pole tekstowe 1577" o:spid="_x0000_s1026" type="#_x0000_t202" style="position:absolute;margin-left:105pt;margin-top:0;width:15pt;height:20.25pt;z-index:2532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EnZD8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73088" behindDoc="0" locked="0" layoutInCell="1" allowOverlap="1" wp14:anchorId="13ACA907" wp14:editId="61DD2F95">
                      <wp:simplePos x="0" y="0"/>
                      <wp:positionH relativeFrom="column">
                        <wp:posOffset>1333500</wp:posOffset>
                      </wp:positionH>
                      <wp:positionV relativeFrom="paragraph">
                        <wp:posOffset>0</wp:posOffset>
                      </wp:positionV>
                      <wp:extent cx="190500" cy="257175"/>
                      <wp:effectExtent l="0" t="0" r="0" b="0"/>
                      <wp:wrapNone/>
                      <wp:docPr id="1578" name="Pole tekstowe 1578">
                        <a:extLst xmlns:a="http://schemas.openxmlformats.org/drawingml/2006/main">
                          <a:ext uri="{FF2B5EF4-FFF2-40B4-BE49-F238E27FC236}">
                            <a16:creationId xmlns:a16="http://schemas.microsoft.com/office/drawing/2014/main" id="{773C7AD7-E10A-47AB-9B0D-17794AABA4A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E854CE9" id="Pole tekstowe 1578" o:spid="_x0000_s1026" type="#_x0000_t202" style="position:absolute;margin-left:105pt;margin-top:0;width:15pt;height:20.25pt;z-index:2532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dU+d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74112" behindDoc="0" locked="0" layoutInCell="1" allowOverlap="1" wp14:anchorId="7D775040" wp14:editId="654EA162">
                      <wp:simplePos x="0" y="0"/>
                      <wp:positionH relativeFrom="column">
                        <wp:posOffset>1333500</wp:posOffset>
                      </wp:positionH>
                      <wp:positionV relativeFrom="paragraph">
                        <wp:posOffset>0</wp:posOffset>
                      </wp:positionV>
                      <wp:extent cx="190500" cy="257175"/>
                      <wp:effectExtent l="0" t="0" r="0" b="0"/>
                      <wp:wrapNone/>
                      <wp:docPr id="1579" name="Pole tekstowe 1579">
                        <a:extLst xmlns:a="http://schemas.openxmlformats.org/drawingml/2006/main">
                          <a:ext uri="{FF2B5EF4-FFF2-40B4-BE49-F238E27FC236}">
                            <a16:creationId xmlns:a16="http://schemas.microsoft.com/office/drawing/2014/main" id="{D7727645-9CB0-4C7B-9601-624193C4A6F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55762E" id="Pole tekstowe 1579" o:spid="_x0000_s1026" type="#_x0000_t202" style="position:absolute;margin-left:105pt;margin-top:0;width:15pt;height:20.25pt;z-index:2532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ggdq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75136" behindDoc="0" locked="0" layoutInCell="1" allowOverlap="1" wp14:anchorId="14920971" wp14:editId="4180E98D">
                      <wp:simplePos x="0" y="0"/>
                      <wp:positionH relativeFrom="column">
                        <wp:posOffset>1333500</wp:posOffset>
                      </wp:positionH>
                      <wp:positionV relativeFrom="paragraph">
                        <wp:posOffset>0</wp:posOffset>
                      </wp:positionV>
                      <wp:extent cx="190500" cy="257175"/>
                      <wp:effectExtent l="0" t="0" r="0" b="0"/>
                      <wp:wrapNone/>
                      <wp:docPr id="1580" name="Pole tekstowe 1580">
                        <a:extLst xmlns:a="http://schemas.openxmlformats.org/drawingml/2006/main">
                          <a:ext uri="{FF2B5EF4-FFF2-40B4-BE49-F238E27FC236}">
                            <a16:creationId xmlns:a16="http://schemas.microsoft.com/office/drawing/2014/main" id="{25DFACB9-3397-44C7-936C-1D9501B3CF4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691B8D" id="Pole tekstowe 1580" o:spid="_x0000_s1026" type="#_x0000_t202" style="position:absolute;margin-left:105pt;margin-top:0;width:15pt;height:20.25pt;z-index:2532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sRFQ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76160" behindDoc="0" locked="0" layoutInCell="1" allowOverlap="1" wp14:anchorId="098C943A" wp14:editId="711F2BEA">
                      <wp:simplePos x="0" y="0"/>
                      <wp:positionH relativeFrom="column">
                        <wp:posOffset>1333500</wp:posOffset>
                      </wp:positionH>
                      <wp:positionV relativeFrom="paragraph">
                        <wp:posOffset>0</wp:posOffset>
                      </wp:positionV>
                      <wp:extent cx="190500" cy="257175"/>
                      <wp:effectExtent l="0" t="0" r="0" b="0"/>
                      <wp:wrapNone/>
                      <wp:docPr id="1581" name="Pole tekstowe 1581">
                        <a:extLst xmlns:a="http://schemas.openxmlformats.org/drawingml/2006/main">
                          <a:ext uri="{FF2B5EF4-FFF2-40B4-BE49-F238E27FC236}">
                            <a16:creationId xmlns:a16="http://schemas.microsoft.com/office/drawing/2014/main" id="{870D7E19-7C18-4D5F-B24D-5E4E3E25089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860815" id="Pole tekstowe 1581" o:spid="_x0000_s1026" type="#_x0000_t202" style="position:absolute;margin-left:105pt;margin-top:0;width:15pt;height:20.25pt;z-index:2532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qgul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77184" behindDoc="0" locked="0" layoutInCell="1" allowOverlap="1" wp14:anchorId="53E4AEB6" wp14:editId="070F5BF4">
                      <wp:simplePos x="0" y="0"/>
                      <wp:positionH relativeFrom="column">
                        <wp:posOffset>1333500</wp:posOffset>
                      </wp:positionH>
                      <wp:positionV relativeFrom="paragraph">
                        <wp:posOffset>0</wp:posOffset>
                      </wp:positionV>
                      <wp:extent cx="190500" cy="257175"/>
                      <wp:effectExtent l="0" t="0" r="0" b="0"/>
                      <wp:wrapNone/>
                      <wp:docPr id="1582" name="Pole tekstowe 1582">
                        <a:extLst xmlns:a="http://schemas.openxmlformats.org/drawingml/2006/main">
                          <a:ext uri="{FF2B5EF4-FFF2-40B4-BE49-F238E27FC236}">
                            <a16:creationId xmlns:a16="http://schemas.microsoft.com/office/drawing/2014/main" id="{E97AD702-966F-4065-BF53-D36F7E32F27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689141" id="Pole tekstowe 1582" o:spid="_x0000_s1026" type="#_x0000_t202" style="position:absolute;margin-left:105pt;margin-top:0;width:15pt;height:20.25pt;z-index:2532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latgm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78208" behindDoc="0" locked="0" layoutInCell="1" allowOverlap="1" wp14:anchorId="73475F54" wp14:editId="1421027E">
                      <wp:simplePos x="0" y="0"/>
                      <wp:positionH relativeFrom="column">
                        <wp:posOffset>1333500</wp:posOffset>
                      </wp:positionH>
                      <wp:positionV relativeFrom="paragraph">
                        <wp:posOffset>0</wp:posOffset>
                      </wp:positionV>
                      <wp:extent cx="190500" cy="257175"/>
                      <wp:effectExtent l="0" t="0" r="0" b="0"/>
                      <wp:wrapNone/>
                      <wp:docPr id="1583" name="Pole tekstowe 1583">
                        <a:extLst xmlns:a="http://schemas.openxmlformats.org/drawingml/2006/main">
                          <a:ext uri="{FF2B5EF4-FFF2-40B4-BE49-F238E27FC236}">
                            <a16:creationId xmlns:a16="http://schemas.microsoft.com/office/drawing/2014/main" id="{CD5AF760-3F1A-4066-935B-1B9B8B3AD0B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5F37E6" id="Pole tekstowe 1583" o:spid="_x0000_s1026" type="#_x0000_t202" style="position:absolute;margin-left:105pt;margin-top:0;width:15pt;height:20.25pt;z-index:2532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ejNK5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79232" behindDoc="0" locked="0" layoutInCell="1" allowOverlap="1" wp14:anchorId="516961AE" wp14:editId="52D53C1B">
                      <wp:simplePos x="0" y="0"/>
                      <wp:positionH relativeFrom="column">
                        <wp:posOffset>1333500</wp:posOffset>
                      </wp:positionH>
                      <wp:positionV relativeFrom="paragraph">
                        <wp:posOffset>0</wp:posOffset>
                      </wp:positionV>
                      <wp:extent cx="190500" cy="257175"/>
                      <wp:effectExtent l="0" t="0" r="0" b="0"/>
                      <wp:wrapNone/>
                      <wp:docPr id="1584" name="Pole tekstowe 1584">
                        <a:extLst xmlns:a="http://schemas.openxmlformats.org/drawingml/2006/main">
                          <a:ext uri="{FF2B5EF4-FFF2-40B4-BE49-F238E27FC236}">
                            <a16:creationId xmlns:a16="http://schemas.microsoft.com/office/drawing/2014/main" id="{95ABE715-E80B-4BC3-9136-984B298A5E1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5F0D9A" id="Pole tekstowe 1584" o:spid="_x0000_s1026" type="#_x0000_t202" style="position:absolute;margin-left:105pt;margin-top:0;width:15pt;height:20.25pt;z-index:2532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YsAPM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80256" behindDoc="0" locked="0" layoutInCell="1" allowOverlap="1" wp14:anchorId="596FC73A" wp14:editId="303AD9BB">
                      <wp:simplePos x="0" y="0"/>
                      <wp:positionH relativeFrom="column">
                        <wp:posOffset>1333500</wp:posOffset>
                      </wp:positionH>
                      <wp:positionV relativeFrom="paragraph">
                        <wp:posOffset>0</wp:posOffset>
                      </wp:positionV>
                      <wp:extent cx="190500" cy="257175"/>
                      <wp:effectExtent l="0" t="0" r="0" b="0"/>
                      <wp:wrapNone/>
                      <wp:docPr id="1585" name="Pole tekstowe 1585">
                        <a:extLst xmlns:a="http://schemas.openxmlformats.org/drawingml/2006/main">
                          <a:ext uri="{FF2B5EF4-FFF2-40B4-BE49-F238E27FC236}">
                            <a16:creationId xmlns:a16="http://schemas.microsoft.com/office/drawing/2014/main" id="{177BA74A-9E2E-41F3-92A2-546992563AB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B48F01" id="Pole tekstowe 1585" o:spid="_x0000_s1026" type="#_x0000_t202" style="position:absolute;margin-left:105pt;margin-top:0;width:15pt;height:20.25pt;z-index:2532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5Om2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81280" behindDoc="0" locked="0" layoutInCell="1" allowOverlap="1" wp14:anchorId="5CBFB6B8" wp14:editId="41D19E3D">
                      <wp:simplePos x="0" y="0"/>
                      <wp:positionH relativeFrom="column">
                        <wp:posOffset>1333500</wp:posOffset>
                      </wp:positionH>
                      <wp:positionV relativeFrom="paragraph">
                        <wp:posOffset>0</wp:posOffset>
                      </wp:positionV>
                      <wp:extent cx="190500" cy="257175"/>
                      <wp:effectExtent l="0" t="0" r="0" b="0"/>
                      <wp:wrapNone/>
                      <wp:docPr id="1586" name="Pole tekstowe 1586">
                        <a:extLst xmlns:a="http://schemas.openxmlformats.org/drawingml/2006/main">
                          <a:ext uri="{FF2B5EF4-FFF2-40B4-BE49-F238E27FC236}">
                            <a16:creationId xmlns:a16="http://schemas.microsoft.com/office/drawing/2014/main" id="{531E3C86-EF38-4CFA-ABE7-88C77321807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7419C4" id="Pole tekstowe 1586" o:spid="_x0000_s1026" type="#_x0000_t202" style="position:absolute;margin-left:105pt;margin-top:0;width:15pt;height:20.25pt;z-index:2532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B4GZX1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82304" behindDoc="0" locked="0" layoutInCell="1" allowOverlap="1" wp14:anchorId="21B06B7F" wp14:editId="081898BE">
                      <wp:simplePos x="0" y="0"/>
                      <wp:positionH relativeFrom="column">
                        <wp:posOffset>1333500</wp:posOffset>
                      </wp:positionH>
                      <wp:positionV relativeFrom="paragraph">
                        <wp:posOffset>0</wp:posOffset>
                      </wp:positionV>
                      <wp:extent cx="190500" cy="257175"/>
                      <wp:effectExtent l="0" t="0" r="0" b="0"/>
                      <wp:wrapNone/>
                      <wp:docPr id="1587" name="Pole tekstowe 1587">
                        <a:extLst xmlns:a="http://schemas.openxmlformats.org/drawingml/2006/main">
                          <a:ext uri="{FF2B5EF4-FFF2-40B4-BE49-F238E27FC236}">
                            <a16:creationId xmlns:a16="http://schemas.microsoft.com/office/drawing/2014/main" id="{04B241AB-92EE-4DC7-AFBC-541FB0293DD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080A4A" id="Pole tekstowe 1587" o:spid="_x0000_s1026" type="#_x0000_t202" style="position:absolute;margin-left:105pt;margin-top:0;width:15pt;height:20.25pt;z-index:2532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k90R5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83328" behindDoc="0" locked="0" layoutInCell="1" allowOverlap="1" wp14:anchorId="32A86DF1" wp14:editId="028E83E1">
                      <wp:simplePos x="0" y="0"/>
                      <wp:positionH relativeFrom="column">
                        <wp:posOffset>1333500</wp:posOffset>
                      </wp:positionH>
                      <wp:positionV relativeFrom="paragraph">
                        <wp:posOffset>0</wp:posOffset>
                      </wp:positionV>
                      <wp:extent cx="190500" cy="257175"/>
                      <wp:effectExtent l="0" t="0" r="0" b="0"/>
                      <wp:wrapNone/>
                      <wp:docPr id="1588" name="Pole tekstowe 1588">
                        <a:extLst xmlns:a="http://schemas.openxmlformats.org/drawingml/2006/main">
                          <a:ext uri="{FF2B5EF4-FFF2-40B4-BE49-F238E27FC236}">
                            <a16:creationId xmlns:a16="http://schemas.microsoft.com/office/drawing/2014/main" id="{66FE45B6-1614-4A2C-B42D-410605AAD69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2FE65A" id="Pole tekstowe 1588" o:spid="_x0000_s1026" type="#_x0000_t202" style="position:absolute;margin-left:105pt;margin-top:0;width:15pt;height:20.25pt;z-index:2532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4/qR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84352" behindDoc="0" locked="0" layoutInCell="1" allowOverlap="1" wp14:anchorId="30661399" wp14:editId="570AABA6">
                      <wp:simplePos x="0" y="0"/>
                      <wp:positionH relativeFrom="column">
                        <wp:posOffset>1333500</wp:posOffset>
                      </wp:positionH>
                      <wp:positionV relativeFrom="paragraph">
                        <wp:posOffset>0</wp:posOffset>
                      </wp:positionV>
                      <wp:extent cx="190500" cy="257175"/>
                      <wp:effectExtent l="0" t="0" r="0" b="0"/>
                      <wp:wrapNone/>
                      <wp:docPr id="1589" name="Pole tekstowe 1589">
                        <a:extLst xmlns:a="http://schemas.openxmlformats.org/drawingml/2006/main">
                          <a:ext uri="{FF2B5EF4-FFF2-40B4-BE49-F238E27FC236}">
                            <a16:creationId xmlns:a16="http://schemas.microsoft.com/office/drawing/2014/main" id="{CDBAC583-885A-4524-B260-54686E0B6FC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D88B25" id="Pole tekstowe 1589" o:spid="_x0000_s1026" type="#_x0000_t202" style="position:absolute;margin-left:105pt;margin-top:0;width:15pt;height:20.25pt;z-index:2532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ZR36u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85376" behindDoc="0" locked="0" layoutInCell="1" allowOverlap="1" wp14:anchorId="4F67F2B2" wp14:editId="61D66603">
                      <wp:simplePos x="0" y="0"/>
                      <wp:positionH relativeFrom="column">
                        <wp:posOffset>1333500</wp:posOffset>
                      </wp:positionH>
                      <wp:positionV relativeFrom="paragraph">
                        <wp:posOffset>0</wp:posOffset>
                      </wp:positionV>
                      <wp:extent cx="190500" cy="257175"/>
                      <wp:effectExtent l="0" t="0" r="0" b="0"/>
                      <wp:wrapNone/>
                      <wp:docPr id="1590" name="Pole tekstowe 1590">
                        <a:extLst xmlns:a="http://schemas.openxmlformats.org/drawingml/2006/main">
                          <a:ext uri="{FF2B5EF4-FFF2-40B4-BE49-F238E27FC236}">
                            <a16:creationId xmlns:a16="http://schemas.microsoft.com/office/drawing/2014/main" id="{4C34A84E-CD25-467B-BE3E-166F1692327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E0704E" id="Pole tekstowe 1590" o:spid="_x0000_s1026" type="#_x0000_t202" style="position:absolute;margin-left:105pt;margin-top:0;width:15pt;height:20.25pt;z-index:2532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WVHj6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86400" behindDoc="0" locked="0" layoutInCell="1" allowOverlap="1" wp14:anchorId="791468A3" wp14:editId="1EFF3678">
                      <wp:simplePos x="0" y="0"/>
                      <wp:positionH relativeFrom="column">
                        <wp:posOffset>1333500</wp:posOffset>
                      </wp:positionH>
                      <wp:positionV relativeFrom="paragraph">
                        <wp:posOffset>0</wp:posOffset>
                      </wp:positionV>
                      <wp:extent cx="190500" cy="257175"/>
                      <wp:effectExtent l="0" t="0" r="0" b="0"/>
                      <wp:wrapNone/>
                      <wp:docPr id="1591" name="Pole tekstowe 1591">
                        <a:extLst xmlns:a="http://schemas.openxmlformats.org/drawingml/2006/main">
                          <a:ext uri="{FF2B5EF4-FFF2-40B4-BE49-F238E27FC236}">
                            <a16:creationId xmlns:a16="http://schemas.microsoft.com/office/drawing/2014/main" id="{20C15CAD-9BF4-4E44-A362-98101680768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75869D" id="Pole tekstowe 1591" o:spid="_x0000_s1026" type="#_x0000_t202" style="position:absolute;margin-left:105pt;margin-top:0;width:15pt;height:20.25pt;z-index:2532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uae/R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87424" behindDoc="0" locked="0" layoutInCell="1" allowOverlap="1" wp14:anchorId="3FD959CF" wp14:editId="1057273B">
                      <wp:simplePos x="0" y="0"/>
                      <wp:positionH relativeFrom="column">
                        <wp:posOffset>1333500</wp:posOffset>
                      </wp:positionH>
                      <wp:positionV relativeFrom="paragraph">
                        <wp:posOffset>0</wp:posOffset>
                      </wp:positionV>
                      <wp:extent cx="190500" cy="257175"/>
                      <wp:effectExtent l="0" t="0" r="0" b="0"/>
                      <wp:wrapNone/>
                      <wp:docPr id="1592" name="Pole tekstowe 1592">
                        <a:extLst xmlns:a="http://schemas.openxmlformats.org/drawingml/2006/main">
                          <a:ext uri="{FF2B5EF4-FFF2-40B4-BE49-F238E27FC236}">
                            <a16:creationId xmlns:a16="http://schemas.microsoft.com/office/drawing/2014/main" id="{9BD3BB14-4FBD-4854-B847-F4BF54E5A48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998852" id="Pole tekstowe 1592" o:spid="_x0000_s1026" type="#_x0000_t202" style="position:absolute;margin-left:105pt;margin-top:0;width:15pt;height:20.25pt;z-index:2532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7vT98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88448" behindDoc="0" locked="0" layoutInCell="1" allowOverlap="1" wp14:anchorId="7A88AB6B" wp14:editId="68250F6B">
                      <wp:simplePos x="0" y="0"/>
                      <wp:positionH relativeFrom="column">
                        <wp:posOffset>1333500</wp:posOffset>
                      </wp:positionH>
                      <wp:positionV relativeFrom="paragraph">
                        <wp:posOffset>0</wp:posOffset>
                      </wp:positionV>
                      <wp:extent cx="190500" cy="257175"/>
                      <wp:effectExtent l="0" t="0" r="0" b="0"/>
                      <wp:wrapNone/>
                      <wp:docPr id="1593" name="Pole tekstowe 1593">
                        <a:extLst xmlns:a="http://schemas.openxmlformats.org/drawingml/2006/main">
                          <a:ext uri="{FF2B5EF4-FFF2-40B4-BE49-F238E27FC236}">
                            <a16:creationId xmlns:a16="http://schemas.microsoft.com/office/drawing/2014/main" id="{03E2DFEC-6DD7-43A2-A452-161C1678C8A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6FE72CA" id="Pole tekstowe 1593" o:spid="_x0000_s1026" type="#_x0000_t202" style="position:absolute;margin-left:105pt;margin-top:0;width:15pt;height:20.25pt;z-index:25328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CxJi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89472" behindDoc="0" locked="0" layoutInCell="1" allowOverlap="1" wp14:anchorId="70CD7D45" wp14:editId="164BB482">
                      <wp:simplePos x="0" y="0"/>
                      <wp:positionH relativeFrom="column">
                        <wp:posOffset>1333500</wp:posOffset>
                      </wp:positionH>
                      <wp:positionV relativeFrom="paragraph">
                        <wp:posOffset>0</wp:posOffset>
                      </wp:positionV>
                      <wp:extent cx="190500" cy="257175"/>
                      <wp:effectExtent l="0" t="0" r="0" b="0"/>
                      <wp:wrapNone/>
                      <wp:docPr id="1594" name="Pole tekstowe 1594">
                        <a:extLst xmlns:a="http://schemas.openxmlformats.org/drawingml/2006/main">
                          <a:ext uri="{FF2B5EF4-FFF2-40B4-BE49-F238E27FC236}">
                            <a16:creationId xmlns:a16="http://schemas.microsoft.com/office/drawing/2014/main" id="{B391957B-48A3-4405-940D-9B1B000CC81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28CF28" id="Pole tekstowe 1594" o:spid="_x0000_s1026" type="#_x0000_t202" style="position:absolute;margin-left:105pt;margin-top:0;width:15pt;height:20.25pt;z-index:25328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l0H9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90496" behindDoc="0" locked="0" layoutInCell="1" allowOverlap="1" wp14:anchorId="71589D31" wp14:editId="6F9342F4">
                      <wp:simplePos x="0" y="0"/>
                      <wp:positionH relativeFrom="column">
                        <wp:posOffset>1333500</wp:posOffset>
                      </wp:positionH>
                      <wp:positionV relativeFrom="paragraph">
                        <wp:posOffset>0</wp:posOffset>
                      </wp:positionV>
                      <wp:extent cx="190500" cy="257175"/>
                      <wp:effectExtent l="0" t="0" r="0" b="0"/>
                      <wp:wrapNone/>
                      <wp:docPr id="1595" name="Pole tekstowe 1595">
                        <a:extLst xmlns:a="http://schemas.openxmlformats.org/drawingml/2006/main">
                          <a:ext uri="{FF2B5EF4-FFF2-40B4-BE49-F238E27FC236}">
                            <a16:creationId xmlns:a16="http://schemas.microsoft.com/office/drawing/2014/main" id="{1DE717FA-2ABF-496E-96CC-75EF4BF5BF2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36FDFA5" id="Pole tekstowe 1595" o:spid="_x0000_s1026" type="#_x0000_t202" style="position:absolute;margin-left:105pt;margin-top:0;width:15pt;height:20.25pt;z-index:25329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Onw/b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91520" behindDoc="0" locked="0" layoutInCell="1" allowOverlap="1" wp14:anchorId="7F7C890B" wp14:editId="67A25551">
                      <wp:simplePos x="0" y="0"/>
                      <wp:positionH relativeFrom="column">
                        <wp:posOffset>1333500</wp:posOffset>
                      </wp:positionH>
                      <wp:positionV relativeFrom="paragraph">
                        <wp:posOffset>0</wp:posOffset>
                      </wp:positionV>
                      <wp:extent cx="190500" cy="257175"/>
                      <wp:effectExtent l="0" t="0" r="0" b="0"/>
                      <wp:wrapNone/>
                      <wp:docPr id="1596" name="Pole tekstowe 1596">
                        <a:extLst xmlns:a="http://schemas.openxmlformats.org/drawingml/2006/main">
                          <a:ext uri="{FF2B5EF4-FFF2-40B4-BE49-F238E27FC236}">
                            <a16:creationId xmlns:a16="http://schemas.microsoft.com/office/drawing/2014/main" id="{D05BF3F5-02F1-405A-AFEA-89ECC163585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D7F8B5" id="Pole tekstowe 1596" o:spid="_x0000_s1026" type="#_x0000_t202" style="position:absolute;margin-left:105pt;margin-top:0;width:15pt;height:20.25pt;z-index:25329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T2opw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92544" behindDoc="0" locked="0" layoutInCell="1" allowOverlap="1" wp14:anchorId="59AFFB09" wp14:editId="4F3E76B7">
                      <wp:simplePos x="0" y="0"/>
                      <wp:positionH relativeFrom="column">
                        <wp:posOffset>1333500</wp:posOffset>
                      </wp:positionH>
                      <wp:positionV relativeFrom="paragraph">
                        <wp:posOffset>0</wp:posOffset>
                      </wp:positionV>
                      <wp:extent cx="190500" cy="257175"/>
                      <wp:effectExtent l="0" t="0" r="0" b="0"/>
                      <wp:wrapNone/>
                      <wp:docPr id="1597" name="Pole tekstowe 1597">
                        <a:extLst xmlns:a="http://schemas.openxmlformats.org/drawingml/2006/main">
                          <a:ext uri="{FF2B5EF4-FFF2-40B4-BE49-F238E27FC236}">
                            <a16:creationId xmlns:a16="http://schemas.microsoft.com/office/drawing/2014/main" id="{9049B41C-1D03-4B09-A373-0FE1E8E4D63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252037" id="Pole tekstowe 1597" o:spid="_x0000_s1026" type="#_x0000_t202" style="position:absolute;margin-left:105pt;margin-top:0;width:15pt;height:20.25pt;z-index:2532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LKy4Q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93568" behindDoc="0" locked="0" layoutInCell="1" allowOverlap="1" wp14:anchorId="2A5D1A48" wp14:editId="50C600CA">
                      <wp:simplePos x="0" y="0"/>
                      <wp:positionH relativeFrom="column">
                        <wp:posOffset>1333500</wp:posOffset>
                      </wp:positionH>
                      <wp:positionV relativeFrom="paragraph">
                        <wp:posOffset>0</wp:posOffset>
                      </wp:positionV>
                      <wp:extent cx="190500" cy="257175"/>
                      <wp:effectExtent l="0" t="0" r="0" b="0"/>
                      <wp:wrapNone/>
                      <wp:docPr id="1598" name="Pole tekstowe 1598">
                        <a:extLst xmlns:a="http://schemas.openxmlformats.org/drawingml/2006/main">
                          <a:ext uri="{FF2B5EF4-FFF2-40B4-BE49-F238E27FC236}">
                            <a16:creationId xmlns:a16="http://schemas.microsoft.com/office/drawing/2014/main" id="{C3EC00CA-D5E2-4BD6-A082-8A8177ADA8A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91F858" id="Pole tekstowe 1598" o:spid="_x0000_s1026" type="#_x0000_t202" style="position:absolute;margin-left:105pt;margin-top:0;width:15pt;height:20.25pt;z-index:25329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xZen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94592" behindDoc="0" locked="0" layoutInCell="1" allowOverlap="1" wp14:anchorId="57192DE8" wp14:editId="7C030607">
                      <wp:simplePos x="0" y="0"/>
                      <wp:positionH relativeFrom="column">
                        <wp:posOffset>1333500</wp:posOffset>
                      </wp:positionH>
                      <wp:positionV relativeFrom="paragraph">
                        <wp:posOffset>0</wp:posOffset>
                      </wp:positionV>
                      <wp:extent cx="190500" cy="257175"/>
                      <wp:effectExtent l="0" t="0" r="0" b="0"/>
                      <wp:wrapNone/>
                      <wp:docPr id="1599" name="Pole tekstowe 1599">
                        <a:extLst xmlns:a="http://schemas.openxmlformats.org/drawingml/2006/main">
                          <a:ext uri="{FF2B5EF4-FFF2-40B4-BE49-F238E27FC236}">
                            <a16:creationId xmlns:a16="http://schemas.microsoft.com/office/drawing/2014/main" id="{880F5092-E1B1-422F-A381-8EDDDAEA018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7DF54D" id="Pole tekstowe 1599" o:spid="_x0000_s1026" type="#_x0000_t202" style="position:absolute;margin-left:105pt;margin-top:0;width:15pt;height:20.25pt;z-index:25329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3K8rI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95616" behindDoc="0" locked="0" layoutInCell="1" allowOverlap="1" wp14:anchorId="1B0B3833" wp14:editId="1877C789">
                      <wp:simplePos x="0" y="0"/>
                      <wp:positionH relativeFrom="column">
                        <wp:posOffset>1333500</wp:posOffset>
                      </wp:positionH>
                      <wp:positionV relativeFrom="paragraph">
                        <wp:posOffset>0</wp:posOffset>
                      </wp:positionV>
                      <wp:extent cx="190500" cy="257175"/>
                      <wp:effectExtent l="0" t="0" r="0" b="0"/>
                      <wp:wrapNone/>
                      <wp:docPr id="1600" name="Pole tekstowe 1600">
                        <a:extLst xmlns:a="http://schemas.openxmlformats.org/drawingml/2006/main">
                          <a:ext uri="{FF2B5EF4-FFF2-40B4-BE49-F238E27FC236}">
                            <a16:creationId xmlns:a16="http://schemas.microsoft.com/office/drawing/2014/main" id="{065111E5-9558-417D-AC84-046328DE951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6C3FE1" id="Pole tekstowe 1600" o:spid="_x0000_s1026" type="#_x0000_t202" style="position:absolute;margin-left:105pt;margin-top:0;width:15pt;height:20.25pt;z-index:25329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WN2+M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96640" behindDoc="0" locked="0" layoutInCell="1" allowOverlap="1" wp14:anchorId="462E7F6D" wp14:editId="00DB5C55">
                      <wp:simplePos x="0" y="0"/>
                      <wp:positionH relativeFrom="column">
                        <wp:posOffset>1333500</wp:posOffset>
                      </wp:positionH>
                      <wp:positionV relativeFrom="paragraph">
                        <wp:posOffset>0</wp:posOffset>
                      </wp:positionV>
                      <wp:extent cx="190500" cy="257175"/>
                      <wp:effectExtent l="0" t="0" r="0" b="0"/>
                      <wp:wrapNone/>
                      <wp:docPr id="1601" name="Pole tekstowe 1601">
                        <a:extLst xmlns:a="http://schemas.openxmlformats.org/drawingml/2006/main">
                          <a:ext uri="{FF2B5EF4-FFF2-40B4-BE49-F238E27FC236}">
                            <a16:creationId xmlns:a16="http://schemas.microsoft.com/office/drawing/2014/main" id="{ADA23F20-F1F5-43A3-8367-237B8F36F6A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B7AFD3" id="Pole tekstowe 1601" o:spid="_x0000_s1026" type="#_x0000_t202" style="position:absolute;margin-left:105pt;margin-top:0;width:15pt;height:20.25pt;z-index:25329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Lfj3e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97664" behindDoc="0" locked="0" layoutInCell="1" allowOverlap="1" wp14:anchorId="7A71D349" wp14:editId="7BC39060">
                      <wp:simplePos x="0" y="0"/>
                      <wp:positionH relativeFrom="column">
                        <wp:posOffset>1333500</wp:posOffset>
                      </wp:positionH>
                      <wp:positionV relativeFrom="paragraph">
                        <wp:posOffset>0</wp:posOffset>
                      </wp:positionV>
                      <wp:extent cx="190500" cy="257175"/>
                      <wp:effectExtent l="0" t="0" r="0" b="0"/>
                      <wp:wrapNone/>
                      <wp:docPr id="1602" name="Pole tekstowe 1602">
                        <a:extLst xmlns:a="http://schemas.openxmlformats.org/drawingml/2006/main">
                          <a:ext uri="{FF2B5EF4-FFF2-40B4-BE49-F238E27FC236}">
                            <a16:creationId xmlns:a16="http://schemas.microsoft.com/office/drawing/2014/main" id="{204C137D-651A-4710-B712-E454A32ACE0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FC0777" id="Pole tekstowe 1602" o:spid="_x0000_s1026" type="#_x0000_t202" style="position:absolute;margin-left:105pt;margin-top:0;width:15pt;height:20.25pt;z-index:25329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iNkfU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98688" behindDoc="0" locked="0" layoutInCell="1" allowOverlap="1" wp14:anchorId="1886BE2B" wp14:editId="043A44E0">
                      <wp:simplePos x="0" y="0"/>
                      <wp:positionH relativeFrom="column">
                        <wp:posOffset>1333500</wp:posOffset>
                      </wp:positionH>
                      <wp:positionV relativeFrom="paragraph">
                        <wp:posOffset>0</wp:posOffset>
                      </wp:positionV>
                      <wp:extent cx="190500" cy="257175"/>
                      <wp:effectExtent l="0" t="0" r="0" b="0"/>
                      <wp:wrapNone/>
                      <wp:docPr id="1603" name="Pole tekstowe 1603">
                        <a:extLst xmlns:a="http://schemas.openxmlformats.org/drawingml/2006/main">
                          <a:ext uri="{FF2B5EF4-FFF2-40B4-BE49-F238E27FC236}">
                            <a16:creationId xmlns:a16="http://schemas.microsoft.com/office/drawing/2014/main" id="{0E365225-F083-45DC-87D7-66C54DE4441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D465E5" id="Pole tekstowe 1603" o:spid="_x0000_s1026" type="#_x0000_t202" style="position:absolute;margin-left:105pt;margin-top:0;width:15pt;height:20.25pt;z-index:25329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sSo3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299712" behindDoc="0" locked="0" layoutInCell="1" allowOverlap="1" wp14:anchorId="4A710344" wp14:editId="6C9722E3">
                      <wp:simplePos x="0" y="0"/>
                      <wp:positionH relativeFrom="column">
                        <wp:posOffset>1333500</wp:posOffset>
                      </wp:positionH>
                      <wp:positionV relativeFrom="paragraph">
                        <wp:posOffset>0</wp:posOffset>
                      </wp:positionV>
                      <wp:extent cx="190500" cy="257175"/>
                      <wp:effectExtent l="0" t="0" r="0" b="0"/>
                      <wp:wrapNone/>
                      <wp:docPr id="1604" name="Pole tekstowe 1604">
                        <a:extLst xmlns:a="http://schemas.openxmlformats.org/drawingml/2006/main">
                          <a:ext uri="{FF2B5EF4-FFF2-40B4-BE49-F238E27FC236}">
                            <a16:creationId xmlns:a16="http://schemas.microsoft.com/office/drawing/2014/main" id="{8BA459AD-422C-4BC3-8968-E9B24F59C8F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AA784C" id="Pole tekstowe 1604" o:spid="_x0000_s1026" type="#_x0000_t202" style="position:absolute;margin-left:105pt;margin-top:0;width:15pt;height:20.25pt;z-index:25329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vt51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00736" behindDoc="0" locked="0" layoutInCell="1" allowOverlap="1" wp14:anchorId="7D2260D6" wp14:editId="2AE9F40B">
                      <wp:simplePos x="0" y="0"/>
                      <wp:positionH relativeFrom="column">
                        <wp:posOffset>1333500</wp:posOffset>
                      </wp:positionH>
                      <wp:positionV relativeFrom="paragraph">
                        <wp:posOffset>0</wp:posOffset>
                      </wp:positionV>
                      <wp:extent cx="190500" cy="257175"/>
                      <wp:effectExtent l="0" t="0" r="0" b="0"/>
                      <wp:wrapNone/>
                      <wp:docPr id="1605" name="Pole tekstowe 1605">
                        <a:extLst xmlns:a="http://schemas.openxmlformats.org/drawingml/2006/main">
                          <a:ext uri="{FF2B5EF4-FFF2-40B4-BE49-F238E27FC236}">
                            <a16:creationId xmlns:a16="http://schemas.microsoft.com/office/drawing/2014/main" id="{16BE898A-343A-4151-A2AC-C9CDCE31353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ADC6BD" id="Pole tekstowe 1605" o:spid="_x0000_s1026" type="#_x0000_t202" style="position:absolute;margin-left:105pt;margin-top:0;width:15pt;height:20.25pt;z-index:2533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qu8YL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01760" behindDoc="0" locked="0" layoutInCell="1" allowOverlap="1" wp14:anchorId="6C441F0A" wp14:editId="0C67A2B2">
                      <wp:simplePos x="0" y="0"/>
                      <wp:positionH relativeFrom="column">
                        <wp:posOffset>1333500</wp:posOffset>
                      </wp:positionH>
                      <wp:positionV relativeFrom="paragraph">
                        <wp:posOffset>0</wp:posOffset>
                      </wp:positionV>
                      <wp:extent cx="190500" cy="257175"/>
                      <wp:effectExtent l="0" t="0" r="0" b="0"/>
                      <wp:wrapNone/>
                      <wp:docPr id="1606" name="Pole tekstowe 1606">
                        <a:extLst xmlns:a="http://schemas.openxmlformats.org/drawingml/2006/main">
                          <a:ext uri="{FF2B5EF4-FFF2-40B4-BE49-F238E27FC236}">
                            <a16:creationId xmlns:a16="http://schemas.microsoft.com/office/drawing/2014/main" id="{55A1AB2B-5ECD-4979-9FE8-C9442854262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98EE92" id="Pole tekstowe 1606" o:spid="_x0000_s1026" type="#_x0000_t202" style="position:absolute;margin-left:105pt;margin-top:0;width:15pt;height:20.25pt;z-index:25330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9s+p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02784" behindDoc="0" locked="0" layoutInCell="1" allowOverlap="1" wp14:anchorId="7ED9350B" wp14:editId="6DD4D18B">
                      <wp:simplePos x="0" y="0"/>
                      <wp:positionH relativeFrom="column">
                        <wp:posOffset>1333500</wp:posOffset>
                      </wp:positionH>
                      <wp:positionV relativeFrom="paragraph">
                        <wp:posOffset>0</wp:posOffset>
                      </wp:positionV>
                      <wp:extent cx="190500" cy="257175"/>
                      <wp:effectExtent l="0" t="0" r="0" b="0"/>
                      <wp:wrapNone/>
                      <wp:docPr id="1607" name="Pole tekstowe 1607">
                        <a:extLst xmlns:a="http://schemas.openxmlformats.org/drawingml/2006/main">
                          <a:ext uri="{FF2B5EF4-FFF2-40B4-BE49-F238E27FC236}">
                            <a16:creationId xmlns:a16="http://schemas.microsoft.com/office/drawing/2014/main" id="{CCF1B438-D16E-475C-BF4E-E9FCC8DB2FD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858C7F" id="Pole tekstowe 1607" o:spid="_x0000_s1026" type="#_x0000_t202" style="position:absolute;margin-left:105pt;margin-top:0;width:15pt;height:20.25pt;z-index:25330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yoGm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03808" behindDoc="0" locked="0" layoutInCell="1" allowOverlap="1" wp14:anchorId="1877A6BA" wp14:editId="4143F055">
                      <wp:simplePos x="0" y="0"/>
                      <wp:positionH relativeFrom="column">
                        <wp:posOffset>1333500</wp:posOffset>
                      </wp:positionH>
                      <wp:positionV relativeFrom="paragraph">
                        <wp:posOffset>0</wp:posOffset>
                      </wp:positionV>
                      <wp:extent cx="190500" cy="257175"/>
                      <wp:effectExtent l="0" t="0" r="0" b="0"/>
                      <wp:wrapNone/>
                      <wp:docPr id="1608" name="Pole tekstowe 1608">
                        <a:extLst xmlns:a="http://schemas.openxmlformats.org/drawingml/2006/main">
                          <a:ext uri="{FF2B5EF4-FFF2-40B4-BE49-F238E27FC236}">
                            <a16:creationId xmlns:a16="http://schemas.microsoft.com/office/drawing/2014/main" id="{E3B9B69D-9542-4428-A59E-03FF29FD97D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FFCCBF" id="Pole tekstowe 1608" o:spid="_x0000_s1026" type="#_x0000_t202" style="position:absolute;margin-left:105pt;margin-top:0;width:15pt;height:20.25pt;z-index:25330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eNqSm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04832" behindDoc="0" locked="0" layoutInCell="1" allowOverlap="1" wp14:anchorId="6667C0A6" wp14:editId="35567CFE">
                      <wp:simplePos x="0" y="0"/>
                      <wp:positionH relativeFrom="column">
                        <wp:posOffset>1333500</wp:posOffset>
                      </wp:positionH>
                      <wp:positionV relativeFrom="paragraph">
                        <wp:posOffset>0</wp:posOffset>
                      </wp:positionV>
                      <wp:extent cx="190500" cy="257175"/>
                      <wp:effectExtent l="0" t="0" r="0" b="0"/>
                      <wp:wrapNone/>
                      <wp:docPr id="1609" name="Pole tekstowe 1609">
                        <a:extLst xmlns:a="http://schemas.openxmlformats.org/drawingml/2006/main">
                          <a:ext uri="{FF2B5EF4-FFF2-40B4-BE49-F238E27FC236}">
                            <a16:creationId xmlns:a16="http://schemas.microsoft.com/office/drawing/2014/main" id="{9FC8ABE9-B495-4086-8E5A-F22A4F6A8CD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D20AAB" id="Pole tekstowe 1609" o:spid="_x0000_s1026" type="#_x0000_t202" style="position:absolute;margin-left:105pt;margin-top:0;width:15pt;height:20.25pt;z-index:25330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mNBhR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05856" behindDoc="0" locked="0" layoutInCell="1" allowOverlap="1" wp14:anchorId="5205EA33" wp14:editId="47F67CC5">
                      <wp:simplePos x="0" y="0"/>
                      <wp:positionH relativeFrom="column">
                        <wp:posOffset>1333500</wp:posOffset>
                      </wp:positionH>
                      <wp:positionV relativeFrom="paragraph">
                        <wp:posOffset>0</wp:posOffset>
                      </wp:positionV>
                      <wp:extent cx="190500" cy="257175"/>
                      <wp:effectExtent l="0" t="0" r="0" b="0"/>
                      <wp:wrapNone/>
                      <wp:docPr id="1610" name="Pole tekstowe 1610">
                        <a:extLst xmlns:a="http://schemas.openxmlformats.org/drawingml/2006/main">
                          <a:ext uri="{FF2B5EF4-FFF2-40B4-BE49-F238E27FC236}">
                            <a16:creationId xmlns:a16="http://schemas.microsoft.com/office/drawing/2014/main" id="{B8983D7E-2C31-413F-81EA-818FFF4A04A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9758F26" id="Pole tekstowe 1610" o:spid="_x0000_s1026" type="#_x0000_t202" style="position:absolute;margin-left:105pt;margin-top:0;width:15pt;height:20.25pt;z-index:25330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x3sB8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06880" behindDoc="0" locked="0" layoutInCell="1" allowOverlap="1" wp14:anchorId="561D6E07" wp14:editId="4212E1ED">
                      <wp:simplePos x="0" y="0"/>
                      <wp:positionH relativeFrom="column">
                        <wp:posOffset>1333500</wp:posOffset>
                      </wp:positionH>
                      <wp:positionV relativeFrom="paragraph">
                        <wp:posOffset>0</wp:posOffset>
                      </wp:positionV>
                      <wp:extent cx="190500" cy="257175"/>
                      <wp:effectExtent l="0" t="0" r="0" b="0"/>
                      <wp:wrapNone/>
                      <wp:docPr id="1611" name="Pole tekstowe 1611">
                        <a:extLst xmlns:a="http://schemas.openxmlformats.org/drawingml/2006/main">
                          <a:ext uri="{FF2B5EF4-FFF2-40B4-BE49-F238E27FC236}">
                            <a16:creationId xmlns:a16="http://schemas.microsoft.com/office/drawing/2014/main" id="{CDEBDC8C-A14C-4711-8F23-566661C3665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385698" id="Pole tekstowe 1611" o:spid="_x0000_s1026" type="#_x0000_t202" style="position:absolute;margin-left:105pt;margin-top:0;width:15pt;height:20.25pt;z-index:25330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8m7Ri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07904" behindDoc="0" locked="0" layoutInCell="1" allowOverlap="1" wp14:anchorId="697223B3" wp14:editId="5AD08BBA">
                      <wp:simplePos x="0" y="0"/>
                      <wp:positionH relativeFrom="column">
                        <wp:posOffset>1333500</wp:posOffset>
                      </wp:positionH>
                      <wp:positionV relativeFrom="paragraph">
                        <wp:posOffset>0</wp:posOffset>
                      </wp:positionV>
                      <wp:extent cx="190500" cy="257175"/>
                      <wp:effectExtent l="0" t="0" r="0" b="0"/>
                      <wp:wrapNone/>
                      <wp:docPr id="1612" name="Pole tekstowe 1612">
                        <a:extLst xmlns:a="http://schemas.openxmlformats.org/drawingml/2006/main">
                          <a:ext uri="{FF2B5EF4-FFF2-40B4-BE49-F238E27FC236}">
                            <a16:creationId xmlns:a16="http://schemas.microsoft.com/office/drawing/2014/main" id="{8B38EEB3-AAB4-4F91-8103-B901DC7CA77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AFFB9F" id="Pole tekstowe 1612" o:spid="_x0000_s1026" type="#_x0000_t202" style="position:absolute;margin-left:105pt;margin-top:0;width:15pt;height:20.25pt;z-index:25330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0HJnI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08928" behindDoc="0" locked="0" layoutInCell="1" allowOverlap="1" wp14:anchorId="0D8D4886" wp14:editId="0023EA04">
                      <wp:simplePos x="0" y="0"/>
                      <wp:positionH relativeFrom="column">
                        <wp:posOffset>1333500</wp:posOffset>
                      </wp:positionH>
                      <wp:positionV relativeFrom="paragraph">
                        <wp:posOffset>0</wp:posOffset>
                      </wp:positionV>
                      <wp:extent cx="190500" cy="257175"/>
                      <wp:effectExtent l="0" t="0" r="0" b="0"/>
                      <wp:wrapNone/>
                      <wp:docPr id="1613" name="Pole tekstowe 1613">
                        <a:extLst xmlns:a="http://schemas.openxmlformats.org/drawingml/2006/main">
                          <a:ext uri="{FF2B5EF4-FFF2-40B4-BE49-F238E27FC236}">
                            <a16:creationId xmlns:a16="http://schemas.microsoft.com/office/drawing/2014/main" id="{43EB27E1-B7B7-4722-BC85-C438C53B09C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433543" id="Pole tekstowe 1613" o:spid="_x0000_s1026" type="#_x0000_t202" style="position:absolute;margin-left:105pt;margin-top:0;width:15pt;height:20.25pt;z-index:25330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cLvh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09952" behindDoc="0" locked="0" layoutInCell="1" allowOverlap="1" wp14:anchorId="7CD54ACE" wp14:editId="1DA3B940">
                      <wp:simplePos x="0" y="0"/>
                      <wp:positionH relativeFrom="column">
                        <wp:posOffset>1333500</wp:posOffset>
                      </wp:positionH>
                      <wp:positionV relativeFrom="paragraph">
                        <wp:posOffset>0</wp:posOffset>
                      </wp:positionV>
                      <wp:extent cx="190500" cy="257175"/>
                      <wp:effectExtent l="0" t="0" r="0" b="0"/>
                      <wp:wrapNone/>
                      <wp:docPr id="1614" name="Pole tekstowe 1614">
                        <a:extLst xmlns:a="http://schemas.openxmlformats.org/drawingml/2006/main">
                          <a:ext uri="{FF2B5EF4-FFF2-40B4-BE49-F238E27FC236}">
                            <a16:creationId xmlns:a16="http://schemas.microsoft.com/office/drawing/2014/main" id="{4F79E1C7-9A1C-4482-87A7-CA64A480837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4A3C1B" id="Pole tekstowe 1614" o:spid="_x0000_s1026" type="#_x0000_t202" style="position:absolute;margin-left:105pt;margin-top:0;width:15pt;height:20.25pt;z-index:25330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Dh9n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10976" behindDoc="0" locked="0" layoutInCell="1" allowOverlap="1" wp14:anchorId="2D068A38" wp14:editId="6EF14222">
                      <wp:simplePos x="0" y="0"/>
                      <wp:positionH relativeFrom="column">
                        <wp:posOffset>1333500</wp:posOffset>
                      </wp:positionH>
                      <wp:positionV relativeFrom="paragraph">
                        <wp:posOffset>0</wp:posOffset>
                      </wp:positionV>
                      <wp:extent cx="190500" cy="257175"/>
                      <wp:effectExtent l="0" t="0" r="0" b="0"/>
                      <wp:wrapNone/>
                      <wp:docPr id="1615" name="Pole tekstowe 1615">
                        <a:extLst xmlns:a="http://schemas.openxmlformats.org/drawingml/2006/main">
                          <a:ext uri="{FF2B5EF4-FFF2-40B4-BE49-F238E27FC236}">
                            <a16:creationId xmlns:a16="http://schemas.microsoft.com/office/drawing/2014/main" id="{08BEA4ED-058A-4080-9BD2-C2FD11ABE0A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CF05B9" id="Pole tekstowe 1615" o:spid="_x0000_s1026" type="#_x0000_t202" style="position:absolute;margin-left:105pt;margin-top:0;width:15pt;height:20.25pt;z-index:25331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mXjTa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12000" behindDoc="0" locked="0" layoutInCell="1" allowOverlap="1" wp14:anchorId="3883109B" wp14:editId="1720E6B3">
                      <wp:simplePos x="0" y="0"/>
                      <wp:positionH relativeFrom="column">
                        <wp:posOffset>1333500</wp:posOffset>
                      </wp:positionH>
                      <wp:positionV relativeFrom="paragraph">
                        <wp:posOffset>0</wp:posOffset>
                      </wp:positionV>
                      <wp:extent cx="190500" cy="257175"/>
                      <wp:effectExtent l="0" t="0" r="0" b="0"/>
                      <wp:wrapNone/>
                      <wp:docPr id="1616" name="Pole tekstowe 1616">
                        <a:extLst xmlns:a="http://schemas.openxmlformats.org/drawingml/2006/main">
                          <a:ext uri="{FF2B5EF4-FFF2-40B4-BE49-F238E27FC236}">
                            <a16:creationId xmlns:a16="http://schemas.microsoft.com/office/drawing/2014/main" id="{FD2E9DB4-4506-4FF4-AFB8-0D840AF253D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C6C57BA" id="Pole tekstowe 1616" o:spid="_x0000_s1026" type="#_x0000_t202" style="position:absolute;margin-left:105pt;margin-top:0;width:15pt;height:20.25pt;z-index:25331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rhxqv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13024" behindDoc="0" locked="0" layoutInCell="1" allowOverlap="1" wp14:anchorId="643F1314" wp14:editId="62CBCCFE">
                      <wp:simplePos x="0" y="0"/>
                      <wp:positionH relativeFrom="column">
                        <wp:posOffset>1333500</wp:posOffset>
                      </wp:positionH>
                      <wp:positionV relativeFrom="paragraph">
                        <wp:posOffset>0</wp:posOffset>
                      </wp:positionV>
                      <wp:extent cx="190500" cy="257175"/>
                      <wp:effectExtent l="0" t="0" r="0" b="0"/>
                      <wp:wrapNone/>
                      <wp:docPr id="1617" name="Pole tekstowe 1617">
                        <a:extLst xmlns:a="http://schemas.openxmlformats.org/drawingml/2006/main">
                          <a:ext uri="{FF2B5EF4-FFF2-40B4-BE49-F238E27FC236}">
                            <a16:creationId xmlns:a16="http://schemas.microsoft.com/office/drawing/2014/main" id="{0C2D574E-26F6-43B1-80C5-696E5E5F131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4E320B" id="Pole tekstowe 1617" o:spid="_x0000_s1026" type="#_x0000_t202" style="position:absolute;margin-left:105pt;margin-top:0;width:15pt;height:20.25pt;z-index:25331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1Ghj1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14048" behindDoc="0" locked="0" layoutInCell="1" allowOverlap="1" wp14:anchorId="3F84073D" wp14:editId="47167644">
                      <wp:simplePos x="0" y="0"/>
                      <wp:positionH relativeFrom="column">
                        <wp:posOffset>1333500</wp:posOffset>
                      </wp:positionH>
                      <wp:positionV relativeFrom="paragraph">
                        <wp:posOffset>0</wp:posOffset>
                      </wp:positionV>
                      <wp:extent cx="190500" cy="257175"/>
                      <wp:effectExtent l="0" t="0" r="0" b="0"/>
                      <wp:wrapNone/>
                      <wp:docPr id="1618" name="Pole tekstowe 1618">
                        <a:extLst xmlns:a="http://schemas.openxmlformats.org/drawingml/2006/main">
                          <a:ext uri="{FF2B5EF4-FFF2-40B4-BE49-F238E27FC236}">
                            <a16:creationId xmlns:a16="http://schemas.microsoft.com/office/drawing/2014/main" id="{1782CFE7-DC45-4C77-8A97-9BB54AB2A2E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D831E7" id="Pole tekstowe 1618" o:spid="_x0000_s1026" type="#_x0000_t202" style="position:absolute;margin-left:105pt;margin-top:0;width:15pt;height:20.25pt;z-index:25331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W+Gv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15072" behindDoc="0" locked="0" layoutInCell="1" allowOverlap="1" wp14:anchorId="43C3F701" wp14:editId="4FE7B535">
                      <wp:simplePos x="0" y="0"/>
                      <wp:positionH relativeFrom="column">
                        <wp:posOffset>1333500</wp:posOffset>
                      </wp:positionH>
                      <wp:positionV relativeFrom="paragraph">
                        <wp:posOffset>0</wp:posOffset>
                      </wp:positionV>
                      <wp:extent cx="190500" cy="257175"/>
                      <wp:effectExtent l="0" t="0" r="0" b="0"/>
                      <wp:wrapNone/>
                      <wp:docPr id="1619" name="Pole tekstowe 1619">
                        <a:extLst xmlns:a="http://schemas.openxmlformats.org/drawingml/2006/main">
                          <a:ext uri="{FF2B5EF4-FFF2-40B4-BE49-F238E27FC236}">
                            <a16:creationId xmlns:a16="http://schemas.microsoft.com/office/drawing/2014/main" id="{DE7F79A0-AA4D-40E9-B998-D9ED6DAB5AC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FF2E79" id="Pole tekstowe 1619" o:spid="_x0000_s1026" type="#_x0000_t202" style="position:absolute;margin-left:105pt;margin-top:0;width:15pt;height:20.25pt;z-index:25331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VlTRj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16096" behindDoc="0" locked="0" layoutInCell="1" allowOverlap="1" wp14:anchorId="071F95EA" wp14:editId="61C6D572">
                      <wp:simplePos x="0" y="0"/>
                      <wp:positionH relativeFrom="column">
                        <wp:posOffset>1333500</wp:posOffset>
                      </wp:positionH>
                      <wp:positionV relativeFrom="paragraph">
                        <wp:posOffset>0</wp:posOffset>
                      </wp:positionV>
                      <wp:extent cx="190500" cy="257175"/>
                      <wp:effectExtent l="0" t="0" r="0" b="0"/>
                      <wp:wrapNone/>
                      <wp:docPr id="1620" name="Pole tekstowe 1620">
                        <a:extLst xmlns:a="http://schemas.openxmlformats.org/drawingml/2006/main">
                          <a:ext uri="{FF2B5EF4-FFF2-40B4-BE49-F238E27FC236}">
                            <a16:creationId xmlns:a16="http://schemas.microsoft.com/office/drawing/2014/main" id="{0AC9A4E0-8B59-4CAA-A841-6201408FF9F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D44E7F" id="Pole tekstowe 1620" o:spid="_x0000_s1026" type="#_x0000_t202" style="position:absolute;margin-left:105pt;margin-top:0;width:15pt;height:20.25pt;z-index:25331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QAY0X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17120" behindDoc="0" locked="0" layoutInCell="1" allowOverlap="1" wp14:anchorId="23F77366" wp14:editId="6712C2A1">
                      <wp:simplePos x="0" y="0"/>
                      <wp:positionH relativeFrom="column">
                        <wp:posOffset>1333500</wp:posOffset>
                      </wp:positionH>
                      <wp:positionV relativeFrom="paragraph">
                        <wp:posOffset>0</wp:posOffset>
                      </wp:positionV>
                      <wp:extent cx="190500" cy="257175"/>
                      <wp:effectExtent l="0" t="0" r="0" b="0"/>
                      <wp:wrapNone/>
                      <wp:docPr id="1621" name="Pole tekstowe 1621">
                        <a:extLst xmlns:a="http://schemas.openxmlformats.org/drawingml/2006/main">
                          <a:ext uri="{FF2B5EF4-FFF2-40B4-BE49-F238E27FC236}">
                            <a16:creationId xmlns:a16="http://schemas.microsoft.com/office/drawing/2014/main" id="{93189C04-3E0B-472B-B647-337DF6DC1EE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51CDEBA" id="Pole tekstowe 1621" o:spid="_x0000_s1026" type="#_x0000_t202" style="position:absolute;margin-left:105pt;margin-top:0;width:15pt;height:20.25pt;z-index:25331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wsUqQ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18144" behindDoc="0" locked="0" layoutInCell="1" allowOverlap="1" wp14:anchorId="55C18BA1" wp14:editId="7D1683F7">
                      <wp:simplePos x="0" y="0"/>
                      <wp:positionH relativeFrom="column">
                        <wp:posOffset>1333500</wp:posOffset>
                      </wp:positionH>
                      <wp:positionV relativeFrom="paragraph">
                        <wp:posOffset>0</wp:posOffset>
                      </wp:positionV>
                      <wp:extent cx="190500" cy="257175"/>
                      <wp:effectExtent l="0" t="0" r="0" b="0"/>
                      <wp:wrapNone/>
                      <wp:docPr id="1622" name="Pole tekstowe 1622">
                        <a:extLst xmlns:a="http://schemas.openxmlformats.org/drawingml/2006/main">
                          <a:ext uri="{FF2B5EF4-FFF2-40B4-BE49-F238E27FC236}">
                            <a16:creationId xmlns:a16="http://schemas.microsoft.com/office/drawing/2014/main" id="{2D77E5C8-F9BA-411A-9E63-0052938FF38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5CB294" id="Pole tekstowe 1622" o:spid="_x0000_s1026" type="#_x0000_t202" style="position:absolute;margin-left:105pt;margin-top:0;width:15pt;height:20.25pt;z-index:25331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H/kZ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19168" behindDoc="0" locked="0" layoutInCell="1" allowOverlap="1" wp14:anchorId="63D18AD2" wp14:editId="78C7904C">
                      <wp:simplePos x="0" y="0"/>
                      <wp:positionH relativeFrom="column">
                        <wp:posOffset>1333500</wp:posOffset>
                      </wp:positionH>
                      <wp:positionV relativeFrom="paragraph">
                        <wp:posOffset>0</wp:posOffset>
                      </wp:positionV>
                      <wp:extent cx="190500" cy="257175"/>
                      <wp:effectExtent l="0" t="0" r="0" b="0"/>
                      <wp:wrapNone/>
                      <wp:docPr id="1623" name="Pole tekstowe 1623">
                        <a:extLst xmlns:a="http://schemas.openxmlformats.org/drawingml/2006/main">
                          <a:ext uri="{FF2B5EF4-FFF2-40B4-BE49-F238E27FC236}">
                            <a16:creationId xmlns:a16="http://schemas.microsoft.com/office/drawing/2014/main" id="{D2786F6D-1193-43B8-9FB5-59CA318BDEC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FAD8A7" id="Pole tekstowe 1623" o:spid="_x0000_s1026" type="#_x0000_t202" style="position:absolute;margin-left:105pt;margin-top:0;width:15pt;height:20.25pt;z-index:25331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hRI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20192" behindDoc="0" locked="0" layoutInCell="1" allowOverlap="1" wp14:anchorId="1AF7B709" wp14:editId="2C359ED3">
                      <wp:simplePos x="0" y="0"/>
                      <wp:positionH relativeFrom="column">
                        <wp:posOffset>1333500</wp:posOffset>
                      </wp:positionH>
                      <wp:positionV relativeFrom="paragraph">
                        <wp:posOffset>0</wp:posOffset>
                      </wp:positionV>
                      <wp:extent cx="190500" cy="257175"/>
                      <wp:effectExtent l="0" t="0" r="0" b="0"/>
                      <wp:wrapNone/>
                      <wp:docPr id="1624" name="Pole tekstowe 1624">
                        <a:extLst xmlns:a="http://schemas.openxmlformats.org/drawingml/2006/main">
                          <a:ext uri="{FF2B5EF4-FFF2-40B4-BE49-F238E27FC236}">
                            <a16:creationId xmlns:a16="http://schemas.microsoft.com/office/drawing/2014/main" id="{3893D2A6-7233-483E-8F9C-3434A22E66E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46C09A" id="Pole tekstowe 1624" o:spid="_x0000_s1026" type="#_x0000_t202" style="position:absolute;margin-left:105pt;margin-top:0;width:15pt;height:20.25pt;z-index:25332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7zhx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21216" behindDoc="0" locked="0" layoutInCell="1" allowOverlap="1" wp14:anchorId="201AD43A" wp14:editId="404C8B2A">
                      <wp:simplePos x="0" y="0"/>
                      <wp:positionH relativeFrom="column">
                        <wp:posOffset>1333500</wp:posOffset>
                      </wp:positionH>
                      <wp:positionV relativeFrom="paragraph">
                        <wp:posOffset>0</wp:posOffset>
                      </wp:positionV>
                      <wp:extent cx="190500" cy="257175"/>
                      <wp:effectExtent l="0" t="0" r="0" b="0"/>
                      <wp:wrapNone/>
                      <wp:docPr id="1625" name="Pole tekstowe 1625">
                        <a:extLst xmlns:a="http://schemas.openxmlformats.org/drawingml/2006/main">
                          <a:ext uri="{FF2B5EF4-FFF2-40B4-BE49-F238E27FC236}">
                            <a16:creationId xmlns:a16="http://schemas.microsoft.com/office/drawing/2014/main" id="{7687293F-6490-47A0-B7E1-160183254EC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DC6CEF" id="Pole tekstowe 1625" o:spid="_x0000_s1026" type="#_x0000_t202" style="position:absolute;margin-left:105pt;margin-top:0;width:15pt;height:20.25pt;z-index:25332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jbtt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22240" behindDoc="0" locked="0" layoutInCell="1" allowOverlap="1" wp14:anchorId="538398C8" wp14:editId="7A891847">
                      <wp:simplePos x="0" y="0"/>
                      <wp:positionH relativeFrom="column">
                        <wp:posOffset>1333500</wp:posOffset>
                      </wp:positionH>
                      <wp:positionV relativeFrom="paragraph">
                        <wp:posOffset>0</wp:posOffset>
                      </wp:positionV>
                      <wp:extent cx="190500" cy="257175"/>
                      <wp:effectExtent l="0" t="0" r="0" b="0"/>
                      <wp:wrapNone/>
                      <wp:docPr id="1626" name="Pole tekstowe 1626">
                        <a:extLst xmlns:a="http://schemas.openxmlformats.org/drawingml/2006/main">
                          <a:ext uri="{FF2B5EF4-FFF2-40B4-BE49-F238E27FC236}">
                            <a16:creationId xmlns:a16="http://schemas.microsoft.com/office/drawing/2014/main" id="{8CAF2E44-D830-4555-B63A-2A378AB166C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FFF571" id="Pole tekstowe 1626" o:spid="_x0000_s1026" type="#_x0000_t202" style="position:absolute;margin-left:105pt;margin-top:0;width:15pt;height:20.25pt;z-index:25332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bVr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23264" behindDoc="0" locked="0" layoutInCell="1" allowOverlap="1" wp14:anchorId="78756402" wp14:editId="4A8AA99F">
                      <wp:simplePos x="0" y="0"/>
                      <wp:positionH relativeFrom="column">
                        <wp:posOffset>1333500</wp:posOffset>
                      </wp:positionH>
                      <wp:positionV relativeFrom="paragraph">
                        <wp:posOffset>0</wp:posOffset>
                      </wp:positionV>
                      <wp:extent cx="190500" cy="257175"/>
                      <wp:effectExtent l="0" t="0" r="0" b="0"/>
                      <wp:wrapNone/>
                      <wp:docPr id="1627" name="Pole tekstowe 1627">
                        <a:extLst xmlns:a="http://schemas.openxmlformats.org/drawingml/2006/main">
                          <a:ext uri="{FF2B5EF4-FFF2-40B4-BE49-F238E27FC236}">
                            <a16:creationId xmlns:a16="http://schemas.microsoft.com/office/drawing/2014/main" id="{B2BC6213-0336-450E-BC0C-DBBE2431482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14FFEF" id="Pole tekstowe 1627" o:spid="_x0000_s1026" type="#_x0000_t202" style="position:absolute;margin-left:105pt;margin-top:0;width:15pt;height:20.25pt;z-index:25332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WlSJv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24288" behindDoc="0" locked="0" layoutInCell="1" allowOverlap="1" wp14:anchorId="449A0D35" wp14:editId="64F978ED">
                      <wp:simplePos x="0" y="0"/>
                      <wp:positionH relativeFrom="column">
                        <wp:posOffset>1333500</wp:posOffset>
                      </wp:positionH>
                      <wp:positionV relativeFrom="paragraph">
                        <wp:posOffset>0</wp:posOffset>
                      </wp:positionV>
                      <wp:extent cx="190500" cy="257175"/>
                      <wp:effectExtent l="0" t="0" r="0" b="0"/>
                      <wp:wrapNone/>
                      <wp:docPr id="1628" name="Pole tekstowe 1628">
                        <a:extLst xmlns:a="http://schemas.openxmlformats.org/drawingml/2006/main">
                          <a:ext uri="{FF2B5EF4-FFF2-40B4-BE49-F238E27FC236}">
                            <a16:creationId xmlns:a16="http://schemas.microsoft.com/office/drawing/2014/main" id="{266DAF9E-EBCC-4DA3-A07F-D2264DE936D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37E2F3" id="Pole tekstowe 1628" o:spid="_x0000_s1026" type="#_x0000_t202" style="position:absolute;margin-left:105pt;margin-top:0;width:15pt;height:20.25pt;z-index:25332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H1tHR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25312" behindDoc="0" locked="0" layoutInCell="1" allowOverlap="1" wp14:anchorId="51A111A9" wp14:editId="2B2F5A03">
                      <wp:simplePos x="0" y="0"/>
                      <wp:positionH relativeFrom="column">
                        <wp:posOffset>1333500</wp:posOffset>
                      </wp:positionH>
                      <wp:positionV relativeFrom="paragraph">
                        <wp:posOffset>0</wp:posOffset>
                      </wp:positionV>
                      <wp:extent cx="190500" cy="257175"/>
                      <wp:effectExtent l="0" t="0" r="0" b="0"/>
                      <wp:wrapNone/>
                      <wp:docPr id="1629" name="Pole tekstowe 1629">
                        <a:extLst xmlns:a="http://schemas.openxmlformats.org/drawingml/2006/main">
                          <a:ext uri="{FF2B5EF4-FFF2-40B4-BE49-F238E27FC236}">
                            <a16:creationId xmlns:a16="http://schemas.microsoft.com/office/drawing/2014/main" id="{C03C9E5E-E80A-4B02-BFF9-4CE99290124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65B1FA" id="Pole tekstowe 1629" o:spid="_x0000_s1026" type="#_x0000_t202" style="position:absolute;margin-left:105pt;margin-top:0;width:15pt;height:20.25pt;z-index:25332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57Lt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26336" behindDoc="0" locked="0" layoutInCell="1" allowOverlap="1" wp14:anchorId="529CE1DB" wp14:editId="6791744F">
                      <wp:simplePos x="0" y="0"/>
                      <wp:positionH relativeFrom="column">
                        <wp:posOffset>1333500</wp:posOffset>
                      </wp:positionH>
                      <wp:positionV relativeFrom="paragraph">
                        <wp:posOffset>0</wp:posOffset>
                      </wp:positionV>
                      <wp:extent cx="190500" cy="257175"/>
                      <wp:effectExtent l="0" t="0" r="0" b="0"/>
                      <wp:wrapNone/>
                      <wp:docPr id="1630" name="Pole tekstowe 1630">
                        <a:extLst xmlns:a="http://schemas.openxmlformats.org/drawingml/2006/main">
                          <a:ext uri="{FF2B5EF4-FFF2-40B4-BE49-F238E27FC236}">
                            <a16:creationId xmlns:a16="http://schemas.microsoft.com/office/drawing/2014/main" id="{F86268A1-9C3C-4FCC-85F7-C0C67DBD9AD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A90D30" id="Pole tekstowe 1630" o:spid="_x0000_s1026" type="#_x0000_t202" style="position:absolute;margin-left:105pt;margin-top:0;width:15pt;height:20.25pt;z-index:25332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XQSAF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27360" behindDoc="0" locked="0" layoutInCell="1" allowOverlap="1" wp14:anchorId="5227EE2A" wp14:editId="60E89793">
                      <wp:simplePos x="0" y="0"/>
                      <wp:positionH relativeFrom="column">
                        <wp:posOffset>1333500</wp:posOffset>
                      </wp:positionH>
                      <wp:positionV relativeFrom="paragraph">
                        <wp:posOffset>0</wp:posOffset>
                      </wp:positionV>
                      <wp:extent cx="190500" cy="257175"/>
                      <wp:effectExtent l="0" t="0" r="0" b="0"/>
                      <wp:wrapNone/>
                      <wp:docPr id="1631" name="Pole tekstowe 1631">
                        <a:extLst xmlns:a="http://schemas.openxmlformats.org/drawingml/2006/main">
                          <a:ext uri="{FF2B5EF4-FFF2-40B4-BE49-F238E27FC236}">
                            <a16:creationId xmlns:a16="http://schemas.microsoft.com/office/drawing/2014/main" id="{5A7EF2ED-73AD-4570-AAC2-B25AC9677CE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8241E97" id="Pole tekstowe 1631" o:spid="_x0000_s1026" type="#_x0000_t202" style="position:absolute;margin-left:105pt;margin-top:0;width:15pt;height:20.25pt;z-index:25332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fHnJ+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28384" behindDoc="0" locked="0" layoutInCell="1" allowOverlap="1" wp14:anchorId="560BC5D5" wp14:editId="1CB157A5">
                      <wp:simplePos x="0" y="0"/>
                      <wp:positionH relativeFrom="column">
                        <wp:posOffset>1333500</wp:posOffset>
                      </wp:positionH>
                      <wp:positionV relativeFrom="paragraph">
                        <wp:posOffset>0</wp:posOffset>
                      </wp:positionV>
                      <wp:extent cx="190500" cy="257175"/>
                      <wp:effectExtent l="0" t="0" r="0" b="0"/>
                      <wp:wrapNone/>
                      <wp:docPr id="1632" name="Pole tekstowe 1632">
                        <a:extLst xmlns:a="http://schemas.openxmlformats.org/drawingml/2006/main">
                          <a:ext uri="{FF2B5EF4-FFF2-40B4-BE49-F238E27FC236}">
                            <a16:creationId xmlns:a16="http://schemas.microsoft.com/office/drawing/2014/main" id="{AD885A22-DE42-4D69-B28E-3A35B64B324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E0C37C" id="Pole tekstowe 1632" o:spid="_x0000_s1026" type="#_x0000_t202" style="position:absolute;margin-left:105pt;margin-top:0;width:15pt;height:20.25pt;z-index:25332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ImAm+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29408" behindDoc="0" locked="0" layoutInCell="1" allowOverlap="1" wp14:anchorId="5A7C118F" wp14:editId="64BA72C3">
                      <wp:simplePos x="0" y="0"/>
                      <wp:positionH relativeFrom="column">
                        <wp:posOffset>1333500</wp:posOffset>
                      </wp:positionH>
                      <wp:positionV relativeFrom="paragraph">
                        <wp:posOffset>0</wp:posOffset>
                      </wp:positionV>
                      <wp:extent cx="190500" cy="257175"/>
                      <wp:effectExtent l="0" t="0" r="0" b="0"/>
                      <wp:wrapNone/>
                      <wp:docPr id="1633" name="Pole tekstowe 1633">
                        <a:extLst xmlns:a="http://schemas.openxmlformats.org/drawingml/2006/main">
                          <a:ext uri="{FF2B5EF4-FFF2-40B4-BE49-F238E27FC236}">
                            <a16:creationId xmlns:a16="http://schemas.microsoft.com/office/drawing/2014/main" id="{26E9A7E0-D2C7-49E9-B462-9029561269F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977E35" id="Pole tekstowe 1633" o:spid="_x0000_s1026" type="#_x0000_t202" style="position:absolute;margin-left:105pt;margin-top:0;width:15pt;height:20.25pt;z-index:25332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Fbmt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30432" behindDoc="0" locked="0" layoutInCell="1" allowOverlap="1" wp14:anchorId="5FD19E8B" wp14:editId="07BC366E">
                      <wp:simplePos x="0" y="0"/>
                      <wp:positionH relativeFrom="column">
                        <wp:posOffset>1333500</wp:posOffset>
                      </wp:positionH>
                      <wp:positionV relativeFrom="paragraph">
                        <wp:posOffset>0</wp:posOffset>
                      </wp:positionV>
                      <wp:extent cx="190500" cy="257175"/>
                      <wp:effectExtent l="0" t="0" r="0" b="0"/>
                      <wp:wrapNone/>
                      <wp:docPr id="1634" name="Pole tekstowe 1634">
                        <a:extLst xmlns:a="http://schemas.openxmlformats.org/drawingml/2006/main">
                          <a:ext uri="{FF2B5EF4-FFF2-40B4-BE49-F238E27FC236}">
                            <a16:creationId xmlns:a16="http://schemas.microsoft.com/office/drawing/2014/main" id="{5B2830AC-9B76-45B0-A3EB-E6670A21AD3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471466" id="Pole tekstowe 1634" o:spid="_x0000_s1026" type="#_x0000_t202" style="position:absolute;margin-left:105pt;margin-top:0;width:15pt;height:20.25pt;z-index:25333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PJ3w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31456" behindDoc="0" locked="0" layoutInCell="1" allowOverlap="1" wp14:anchorId="5A80DE12" wp14:editId="1CD436A7">
                      <wp:simplePos x="0" y="0"/>
                      <wp:positionH relativeFrom="column">
                        <wp:posOffset>1333500</wp:posOffset>
                      </wp:positionH>
                      <wp:positionV relativeFrom="paragraph">
                        <wp:posOffset>0</wp:posOffset>
                      </wp:positionV>
                      <wp:extent cx="190500" cy="257175"/>
                      <wp:effectExtent l="0" t="0" r="0" b="0"/>
                      <wp:wrapNone/>
                      <wp:docPr id="1635" name="Pole tekstowe 1635">
                        <a:extLst xmlns:a="http://schemas.openxmlformats.org/drawingml/2006/main">
                          <a:ext uri="{FF2B5EF4-FFF2-40B4-BE49-F238E27FC236}">
                            <a16:creationId xmlns:a16="http://schemas.microsoft.com/office/drawing/2014/main" id="{78A307CA-0B9D-44A5-B62F-170C5A3A635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C6E494" id="Pole tekstowe 1635" o:spid="_x0000_s1026" type="#_x0000_t202" style="position:absolute;margin-left:105pt;margin-top:0;width:15pt;height:20.25pt;z-index:25333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4rNy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32480" behindDoc="0" locked="0" layoutInCell="1" allowOverlap="1" wp14:anchorId="14415D8B" wp14:editId="2AAE4BCE">
                      <wp:simplePos x="0" y="0"/>
                      <wp:positionH relativeFrom="column">
                        <wp:posOffset>1333500</wp:posOffset>
                      </wp:positionH>
                      <wp:positionV relativeFrom="paragraph">
                        <wp:posOffset>0</wp:posOffset>
                      </wp:positionV>
                      <wp:extent cx="190500" cy="257175"/>
                      <wp:effectExtent l="0" t="0" r="0" b="0"/>
                      <wp:wrapNone/>
                      <wp:docPr id="1636" name="Pole tekstowe 1636">
                        <a:extLst xmlns:a="http://schemas.openxmlformats.org/drawingml/2006/main">
                          <a:ext uri="{FF2B5EF4-FFF2-40B4-BE49-F238E27FC236}">
                            <a16:creationId xmlns:a16="http://schemas.microsoft.com/office/drawing/2014/main" id="{30954836-872A-4776-BC17-088200754E0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6AB24D" id="Pole tekstowe 1636" o:spid="_x0000_s1026" type="#_x0000_t202" style="position:absolute;margin-left:105pt;margin-top:0;width:15pt;height:20.25pt;z-index:25333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tqHIT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33504" behindDoc="0" locked="0" layoutInCell="1" allowOverlap="1" wp14:anchorId="7B9EDB0D" wp14:editId="18466AED">
                      <wp:simplePos x="0" y="0"/>
                      <wp:positionH relativeFrom="column">
                        <wp:posOffset>1333500</wp:posOffset>
                      </wp:positionH>
                      <wp:positionV relativeFrom="paragraph">
                        <wp:posOffset>0</wp:posOffset>
                      </wp:positionV>
                      <wp:extent cx="190500" cy="257175"/>
                      <wp:effectExtent l="0" t="0" r="0" b="0"/>
                      <wp:wrapNone/>
                      <wp:docPr id="1637" name="Pole tekstowe 1637">
                        <a:extLst xmlns:a="http://schemas.openxmlformats.org/drawingml/2006/main">
                          <a:ext uri="{FF2B5EF4-FFF2-40B4-BE49-F238E27FC236}">
                            <a16:creationId xmlns:a16="http://schemas.microsoft.com/office/drawing/2014/main" id="{373B3ACB-E4AA-4C05-A268-0FFD7DA90FE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4CEA7C" id="Pole tekstowe 1637" o:spid="_x0000_s1026" type="#_x0000_t202" style="position:absolute;margin-left:105pt;margin-top:0;width:15pt;height:20.25pt;z-index:25333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t+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34528" behindDoc="0" locked="0" layoutInCell="1" allowOverlap="1" wp14:anchorId="6080BA79" wp14:editId="457E8C86">
                      <wp:simplePos x="0" y="0"/>
                      <wp:positionH relativeFrom="column">
                        <wp:posOffset>1333500</wp:posOffset>
                      </wp:positionH>
                      <wp:positionV relativeFrom="paragraph">
                        <wp:posOffset>0</wp:posOffset>
                      </wp:positionV>
                      <wp:extent cx="190500" cy="257175"/>
                      <wp:effectExtent l="0" t="0" r="0" b="0"/>
                      <wp:wrapNone/>
                      <wp:docPr id="1638" name="Pole tekstowe 1638">
                        <a:extLst xmlns:a="http://schemas.openxmlformats.org/drawingml/2006/main">
                          <a:ext uri="{FF2B5EF4-FFF2-40B4-BE49-F238E27FC236}">
                            <a16:creationId xmlns:a16="http://schemas.microsoft.com/office/drawing/2014/main" id="{4D820911-9DCB-4D33-B849-92B940C2D73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276E27" id="Pole tekstowe 1638" o:spid="_x0000_s1026" type="#_x0000_t202" style="position:absolute;margin-left:105pt;margin-top:0;width:15pt;height:20.25pt;z-index:25333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tpgj2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35552" behindDoc="0" locked="0" layoutInCell="1" allowOverlap="1" wp14:anchorId="22E1BEFB" wp14:editId="496875E7">
                      <wp:simplePos x="0" y="0"/>
                      <wp:positionH relativeFrom="column">
                        <wp:posOffset>1333500</wp:posOffset>
                      </wp:positionH>
                      <wp:positionV relativeFrom="paragraph">
                        <wp:posOffset>0</wp:posOffset>
                      </wp:positionV>
                      <wp:extent cx="190500" cy="257175"/>
                      <wp:effectExtent l="0" t="0" r="0" b="0"/>
                      <wp:wrapNone/>
                      <wp:docPr id="1639" name="Pole tekstowe 1639">
                        <a:extLst xmlns:a="http://schemas.openxmlformats.org/drawingml/2006/main">
                          <a:ext uri="{FF2B5EF4-FFF2-40B4-BE49-F238E27FC236}">
                            <a16:creationId xmlns:a16="http://schemas.microsoft.com/office/drawing/2014/main" id="{41C2449E-4FC3-4771-AD2D-D43E4C04EB6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9EFAEA" id="Pole tekstowe 1639" o:spid="_x0000_s1026" type="#_x0000_t202" style="position:absolute;margin-left:105pt;margin-top:0;width:15pt;height:20.25pt;z-index:25333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N+mSV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36576" behindDoc="0" locked="0" layoutInCell="1" allowOverlap="1" wp14:anchorId="47800D23" wp14:editId="1684D8FA">
                      <wp:simplePos x="0" y="0"/>
                      <wp:positionH relativeFrom="column">
                        <wp:posOffset>1333500</wp:posOffset>
                      </wp:positionH>
                      <wp:positionV relativeFrom="paragraph">
                        <wp:posOffset>0</wp:posOffset>
                      </wp:positionV>
                      <wp:extent cx="190500" cy="257175"/>
                      <wp:effectExtent l="0" t="0" r="0" b="0"/>
                      <wp:wrapNone/>
                      <wp:docPr id="1640" name="Pole tekstowe 1640">
                        <a:extLst xmlns:a="http://schemas.openxmlformats.org/drawingml/2006/main">
                          <a:ext uri="{FF2B5EF4-FFF2-40B4-BE49-F238E27FC236}">
                            <a16:creationId xmlns:a16="http://schemas.microsoft.com/office/drawing/2014/main" id="{DEC3F3F0-8267-4501-B734-FCACF52B86C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174EDE" id="Pole tekstowe 1640" o:spid="_x0000_s1026" type="#_x0000_t202" style="position:absolute;margin-left:105pt;margin-top:0;width:15pt;height:20.25pt;z-index:25333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wRXWT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37600" behindDoc="0" locked="0" layoutInCell="1" allowOverlap="1" wp14:anchorId="01849975" wp14:editId="56FFDE8A">
                      <wp:simplePos x="0" y="0"/>
                      <wp:positionH relativeFrom="column">
                        <wp:posOffset>1333500</wp:posOffset>
                      </wp:positionH>
                      <wp:positionV relativeFrom="paragraph">
                        <wp:posOffset>0</wp:posOffset>
                      </wp:positionV>
                      <wp:extent cx="190500" cy="257175"/>
                      <wp:effectExtent l="0" t="0" r="0" b="0"/>
                      <wp:wrapNone/>
                      <wp:docPr id="1641" name="Pole tekstowe 1641">
                        <a:extLst xmlns:a="http://schemas.openxmlformats.org/drawingml/2006/main">
                          <a:ext uri="{FF2B5EF4-FFF2-40B4-BE49-F238E27FC236}">
                            <a16:creationId xmlns:a16="http://schemas.microsoft.com/office/drawing/2014/main" id="{E4762645-7CF5-43F4-AF13-56B4EE27161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010494" id="Pole tekstowe 1641" o:spid="_x0000_s1026" type="#_x0000_t202" style="position:absolute;margin-left:105pt;margin-top:0;width:15pt;height:20.25pt;z-index:25333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qfEX0WwCAAAR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38624" behindDoc="0" locked="0" layoutInCell="1" allowOverlap="1" wp14:anchorId="31094773" wp14:editId="4C06DA9F">
                      <wp:simplePos x="0" y="0"/>
                      <wp:positionH relativeFrom="column">
                        <wp:posOffset>1333500</wp:posOffset>
                      </wp:positionH>
                      <wp:positionV relativeFrom="paragraph">
                        <wp:posOffset>0</wp:posOffset>
                      </wp:positionV>
                      <wp:extent cx="190500" cy="257175"/>
                      <wp:effectExtent l="0" t="0" r="0" b="0"/>
                      <wp:wrapNone/>
                      <wp:docPr id="1642" name="Pole tekstowe 1642">
                        <a:extLst xmlns:a="http://schemas.openxmlformats.org/drawingml/2006/main">
                          <a:ext uri="{FF2B5EF4-FFF2-40B4-BE49-F238E27FC236}">
                            <a16:creationId xmlns:a16="http://schemas.microsoft.com/office/drawing/2014/main" id="{18267FCF-674A-4920-9AE7-95A30F38BE1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A56264" id="Pole tekstowe 1642" o:spid="_x0000_s1026" type="#_x0000_t202" style="position:absolute;margin-left:105pt;margin-top:0;width:15pt;height:20.25pt;z-index:25333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KTi/e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39648" behindDoc="0" locked="0" layoutInCell="1" allowOverlap="1" wp14:anchorId="3DFDE96B" wp14:editId="50F077AD">
                      <wp:simplePos x="0" y="0"/>
                      <wp:positionH relativeFrom="column">
                        <wp:posOffset>1333500</wp:posOffset>
                      </wp:positionH>
                      <wp:positionV relativeFrom="paragraph">
                        <wp:posOffset>0</wp:posOffset>
                      </wp:positionV>
                      <wp:extent cx="190500" cy="257175"/>
                      <wp:effectExtent l="0" t="0" r="0" b="0"/>
                      <wp:wrapNone/>
                      <wp:docPr id="1643" name="Pole tekstowe 1643">
                        <a:extLst xmlns:a="http://schemas.openxmlformats.org/drawingml/2006/main">
                          <a:ext uri="{FF2B5EF4-FFF2-40B4-BE49-F238E27FC236}">
                            <a16:creationId xmlns:a16="http://schemas.microsoft.com/office/drawing/2014/main" id="{10EC5BF2-911B-4E91-BBA4-BBE80540923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2FC3EC" id="Pole tekstowe 1643" o:spid="_x0000_s1026" type="#_x0000_t202" style="position:absolute;margin-left:105pt;margin-top:0;width:15pt;height:20.25pt;z-index:25333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cS+QJ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40672" behindDoc="0" locked="0" layoutInCell="1" allowOverlap="1" wp14:anchorId="342BFE77" wp14:editId="16CDF42C">
                      <wp:simplePos x="0" y="0"/>
                      <wp:positionH relativeFrom="column">
                        <wp:posOffset>1333500</wp:posOffset>
                      </wp:positionH>
                      <wp:positionV relativeFrom="paragraph">
                        <wp:posOffset>0</wp:posOffset>
                      </wp:positionV>
                      <wp:extent cx="190500" cy="257175"/>
                      <wp:effectExtent l="0" t="0" r="0" b="0"/>
                      <wp:wrapNone/>
                      <wp:docPr id="1644" name="Pole tekstowe 1644">
                        <a:extLst xmlns:a="http://schemas.openxmlformats.org/drawingml/2006/main">
                          <a:ext uri="{FF2B5EF4-FFF2-40B4-BE49-F238E27FC236}">
                            <a16:creationId xmlns:a16="http://schemas.microsoft.com/office/drawing/2014/main" id="{6C6AB2D0-3235-4BA6-905B-F80B599B441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6D2F2D4" id="Pole tekstowe 1644" o:spid="_x0000_s1026" type="#_x0000_t202" style="position:absolute;margin-left:105pt;margin-top:0;width:15pt;height:20.25pt;z-index:25334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gSZ1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41696" behindDoc="0" locked="0" layoutInCell="1" allowOverlap="1" wp14:anchorId="761D06C3" wp14:editId="52994B51">
                      <wp:simplePos x="0" y="0"/>
                      <wp:positionH relativeFrom="column">
                        <wp:posOffset>1333500</wp:posOffset>
                      </wp:positionH>
                      <wp:positionV relativeFrom="paragraph">
                        <wp:posOffset>0</wp:posOffset>
                      </wp:positionV>
                      <wp:extent cx="190500" cy="257175"/>
                      <wp:effectExtent l="0" t="0" r="0" b="0"/>
                      <wp:wrapNone/>
                      <wp:docPr id="1645" name="Pole tekstowe 1645">
                        <a:extLst xmlns:a="http://schemas.openxmlformats.org/drawingml/2006/main">
                          <a:ext uri="{FF2B5EF4-FFF2-40B4-BE49-F238E27FC236}">
                            <a16:creationId xmlns:a16="http://schemas.microsoft.com/office/drawing/2014/main" id="{CE7F4C2C-EECB-4C1E-96D6-987E1A12CFE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2EE885" id="Pole tekstowe 1645" o:spid="_x0000_s1026" type="#_x0000_t202" style="position:absolute;margin-left:105pt;margin-top:0;width:15pt;height:20.25pt;z-index:25334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XPUPb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42720" behindDoc="0" locked="0" layoutInCell="1" allowOverlap="1" wp14:anchorId="5DEB5298" wp14:editId="27CC67D6">
                      <wp:simplePos x="0" y="0"/>
                      <wp:positionH relativeFrom="column">
                        <wp:posOffset>1333500</wp:posOffset>
                      </wp:positionH>
                      <wp:positionV relativeFrom="paragraph">
                        <wp:posOffset>0</wp:posOffset>
                      </wp:positionV>
                      <wp:extent cx="190500" cy="257175"/>
                      <wp:effectExtent l="0" t="0" r="0" b="0"/>
                      <wp:wrapNone/>
                      <wp:docPr id="1646" name="Pole tekstowe 1646">
                        <a:extLst xmlns:a="http://schemas.openxmlformats.org/drawingml/2006/main">
                          <a:ext uri="{FF2B5EF4-FFF2-40B4-BE49-F238E27FC236}">
                            <a16:creationId xmlns:a16="http://schemas.microsoft.com/office/drawing/2014/main" id="{27333517-8063-4BFF-91BE-C9992C8BC57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AD675E" id="Pole tekstowe 1646" o:spid="_x0000_s1026" type="#_x0000_t202" style="position:absolute;margin-left:105pt;margin-top:0;width:15pt;height:20.25pt;z-index:25334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tRpSc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43744" behindDoc="0" locked="0" layoutInCell="1" allowOverlap="1" wp14:anchorId="67B855AE" wp14:editId="25BBE55B">
                      <wp:simplePos x="0" y="0"/>
                      <wp:positionH relativeFrom="column">
                        <wp:posOffset>1333500</wp:posOffset>
                      </wp:positionH>
                      <wp:positionV relativeFrom="paragraph">
                        <wp:posOffset>0</wp:posOffset>
                      </wp:positionV>
                      <wp:extent cx="190500" cy="257175"/>
                      <wp:effectExtent l="0" t="0" r="0" b="0"/>
                      <wp:wrapNone/>
                      <wp:docPr id="1647" name="Pole tekstowe 1647">
                        <a:extLst xmlns:a="http://schemas.openxmlformats.org/drawingml/2006/main">
                          <a:ext uri="{FF2B5EF4-FFF2-40B4-BE49-F238E27FC236}">
                            <a16:creationId xmlns:a16="http://schemas.microsoft.com/office/drawing/2014/main" id="{9F3C7680-2B83-44A6-BD88-5139D008F0B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1D7F975" id="Pole tekstowe 1647" o:spid="_x0000_s1026" type="#_x0000_t202" style="position:absolute;margin-left:105pt;margin-top:0;width:15pt;height:20.25pt;z-index:25334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zce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44768" behindDoc="0" locked="0" layoutInCell="1" allowOverlap="1" wp14:anchorId="345A922D" wp14:editId="11A69215">
                      <wp:simplePos x="0" y="0"/>
                      <wp:positionH relativeFrom="column">
                        <wp:posOffset>1333500</wp:posOffset>
                      </wp:positionH>
                      <wp:positionV relativeFrom="paragraph">
                        <wp:posOffset>0</wp:posOffset>
                      </wp:positionV>
                      <wp:extent cx="190500" cy="257175"/>
                      <wp:effectExtent l="0" t="0" r="0" b="0"/>
                      <wp:wrapNone/>
                      <wp:docPr id="1648" name="Pole tekstowe 1648">
                        <a:extLst xmlns:a="http://schemas.openxmlformats.org/drawingml/2006/main">
                          <a:ext uri="{FF2B5EF4-FFF2-40B4-BE49-F238E27FC236}">
                            <a16:creationId xmlns:a16="http://schemas.microsoft.com/office/drawing/2014/main" id="{10379842-9486-41C2-B2C3-6028AC44D4C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63DB67" id="Pole tekstowe 1648" o:spid="_x0000_s1026" type="#_x0000_t202" style="position:absolute;margin-left:105pt;margin-top:0;width:15pt;height:20.25pt;z-index:25334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hy2dc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45792" behindDoc="0" locked="0" layoutInCell="1" allowOverlap="1" wp14:anchorId="3E3ED8EA" wp14:editId="0C146612">
                      <wp:simplePos x="0" y="0"/>
                      <wp:positionH relativeFrom="column">
                        <wp:posOffset>1333500</wp:posOffset>
                      </wp:positionH>
                      <wp:positionV relativeFrom="paragraph">
                        <wp:posOffset>0</wp:posOffset>
                      </wp:positionV>
                      <wp:extent cx="190500" cy="257175"/>
                      <wp:effectExtent l="0" t="0" r="0" b="0"/>
                      <wp:wrapNone/>
                      <wp:docPr id="1649" name="Pole tekstowe 1649">
                        <a:extLst xmlns:a="http://schemas.openxmlformats.org/drawingml/2006/main">
                          <a:ext uri="{FF2B5EF4-FFF2-40B4-BE49-F238E27FC236}">
                            <a16:creationId xmlns:a16="http://schemas.microsoft.com/office/drawing/2014/main" id="{FC2A5498-338B-4E1F-8B45-8037D2426D9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785FFB" id="Pole tekstowe 1649" o:spid="_x0000_s1026" type="#_x0000_t202" style="position:absolute;margin-left:105pt;margin-top:0;width:15pt;height:20.25pt;z-index:25334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tesHo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46816" behindDoc="0" locked="0" layoutInCell="1" allowOverlap="1" wp14:anchorId="059C8AF2" wp14:editId="618B278D">
                      <wp:simplePos x="0" y="0"/>
                      <wp:positionH relativeFrom="column">
                        <wp:posOffset>1333500</wp:posOffset>
                      </wp:positionH>
                      <wp:positionV relativeFrom="paragraph">
                        <wp:posOffset>0</wp:posOffset>
                      </wp:positionV>
                      <wp:extent cx="190500" cy="257175"/>
                      <wp:effectExtent l="0" t="0" r="0" b="0"/>
                      <wp:wrapNone/>
                      <wp:docPr id="1650" name="Pole tekstowe 1650">
                        <a:extLst xmlns:a="http://schemas.openxmlformats.org/drawingml/2006/main">
                          <a:ext uri="{FF2B5EF4-FFF2-40B4-BE49-F238E27FC236}">
                            <a16:creationId xmlns:a16="http://schemas.microsoft.com/office/drawing/2014/main" id="{E9B0462E-6AEF-47E8-B5F9-0B73AECD345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1DA470" id="Pole tekstowe 1650" o:spid="_x0000_s1026" type="#_x0000_t202" style="position:absolute;margin-left:105pt;margin-top:0;width:15pt;height:20.25pt;z-index:25334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4lDI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47840" behindDoc="0" locked="0" layoutInCell="1" allowOverlap="1" wp14:anchorId="32792A8F" wp14:editId="6D627DB9">
                      <wp:simplePos x="0" y="0"/>
                      <wp:positionH relativeFrom="column">
                        <wp:posOffset>1333500</wp:posOffset>
                      </wp:positionH>
                      <wp:positionV relativeFrom="paragraph">
                        <wp:posOffset>0</wp:posOffset>
                      </wp:positionV>
                      <wp:extent cx="190500" cy="257175"/>
                      <wp:effectExtent l="0" t="0" r="0" b="0"/>
                      <wp:wrapNone/>
                      <wp:docPr id="1651" name="Pole tekstowe 1651">
                        <a:extLst xmlns:a="http://schemas.openxmlformats.org/drawingml/2006/main">
                          <a:ext uri="{FF2B5EF4-FFF2-40B4-BE49-F238E27FC236}">
                            <a16:creationId xmlns:a16="http://schemas.microsoft.com/office/drawing/2014/main" id="{61A0D16C-C6A9-4FCC-BDE1-FADF4DC98F1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3DAF53" id="Pole tekstowe 1651" o:spid="_x0000_s1026" type="#_x0000_t202" style="position:absolute;margin-left:105pt;margin-top:0;width:15pt;height:20.25pt;z-index:25334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7raH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48864" behindDoc="0" locked="0" layoutInCell="1" allowOverlap="1" wp14:anchorId="767E10E0" wp14:editId="5D5A4627">
                      <wp:simplePos x="0" y="0"/>
                      <wp:positionH relativeFrom="column">
                        <wp:posOffset>1333500</wp:posOffset>
                      </wp:positionH>
                      <wp:positionV relativeFrom="paragraph">
                        <wp:posOffset>0</wp:posOffset>
                      </wp:positionV>
                      <wp:extent cx="190500" cy="257175"/>
                      <wp:effectExtent l="0" t="0" r="0" b="0"/>
                      <wp:wrapNone/>
                      <wp:docPr id="1652" name="Pole tekstowe 1652">
                        <a:extLst xmlns:a="http://schemas.openxmlformats.org/drawingml/2006/main">
                          <a:ext uri="{FF2B5EF4-FFF2-40B4-BE49-F238E27FC236}">
                            <a16:creationId xmlns:a16="http://schemas.microsoft.com/office/drawing/2014/main" id="{D7CE94A6-C342-4003-9E9C-A22F56FF872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82DFB5" id="Pole tekstowe 1652" o:spid="_x0000_s1026" type="#_x0000_t202" style="position:absolute;margin-left:105pt;margin-top:0;width:15pt;height:20.25pt;z-index:25334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7tOm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49888" behindDoc="0" locked="0" layoutInCell="1" allowOverlap="1" wp14:anchorId="6B422BD8" wp14:editId="6498E9F7">
                      <wp:simplePos x="0" y="0"/>
                      <wp:positionH relativeFrom="column">
                        <wp:posOffset>1333500</wp:posOffset>
                      </wp:positionH>
                      <wp:positionV relativeFrom="paragraph">
                        <wp:posOffset>0</wp:posOffset>
                      </wp:positionV>
                      <wp:extent cx="190500" cy="257175"/>
                      <wp:effectExtent l="0" t="0" r="0" b="0"/>
                      <wp:wrapNone/>
                      <wp:docPr id="1653" name="Pole tekstowe 1653">
                        <a:extLst xmlns:a="http://schemas.openxmlformats.org/drawingml/2006/main">
                          <a:ext uri="{FF2B5EF4-FFF2-40B4-BE49-F238E27FC236}">
                            <a16:creationId xmlns:a16="http://schemas.microsoft.com/office/drawing/2014/main" id="{DD844AB3-80D1-4ED3-AA3D-881AF12C896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A34FE3" id="Pole tekstowe 1653" o:spid="_x0000_s1026" type="#_x0000_t202" style="position:absolute;margin-left:105pt;margin-top:0;width:15pt;height:20.25pt;z-index:25334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3YfrD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50912" behindDoc="0" locked="0" layoutInCell="1" allowOverlap="1" wp14:anchorId="5954832B" wp14:editId="1A38EBAE">
                      <wp:simplePos x="0" y="0"/>
                      <wp:positionH relativeFrom="column">
                        <wp:posOffset>1333500</wp:posOffset>
                      </wp:positionH>
                      <wp:positionV relativeFrom="paragraph">
                        <wp:posOffset>0</wp:posOffset>
                      </wp:positionV>
                      <wp:extent cx="190500" cy="257175"/>
                      <wp:effectExtent l="0" t="0" r="0" b="0"/>
                      <wp:wrapNone/>
                      <wp:docPr id="1654" name="Pole tekstowe 1654">
                        <a:extLst xmlns:a="http://schemas.openxmlformats.org/drawingml/2006/main">
                          <a:ext uri="{FF2B5EF4-FFF2-40B4-BE49-F238E27FC236}">
                            <a16:creationId xmlns:a16="http://schemas.microsoft.com/office/drawing/2014/main" id="{3C5149F0-EF10-430E-ACF2-8D4B1E4DAB1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481AA4" id="Pole tekstowe 1654" o:spid="_x0000_s1026" type="#_x0000_t202" style="position:absolute;margin-left:105pt;margin-top:0;width:15pt;height:20.25pt;z-index:25335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S0XBv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51936" behindDoc="0" locked="0" layoutInCell="1" allowOverlap="1" wp14:anchorId="14B62AA3" wp14:editId="2B8E5A13">
                      <wp:simplePos x="0" y="0"/>
                      <wp:positionH relativeFrom="column">
                        <wp:posOffset>1333500</wp:posOffset>
                      </wp:positionH>
                      <wp:positionV relativeFrom="paragraph">
                        <wp:posOffset>0</wp:posOffset>
                      </wp:positionV>
                      <wp:extent cx="190500" cy="257175"/>
                      <wp:effectExtent l="0" t="0" r="0" b="0"/>
                      <wp:wrapNone/>
                      <wp:docPr id="1655" name="Pole tekstowe 1655">
                        <a:extLst xmlns:a="http://schemas.openxmlformats.org/drawingml/2006/main">
                          <a:ext uri="{FF2B5EF4-FFF2-40B4-BE49-F238E27FC236}">
                            <a16:creationId xmlns:a16="http://schemas.microsoft.com/office/drawing/2014/main" id="{315A89A1-4FE9-426E-8965-ED929F5386A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630DAA" id="Pole tekstowe 1655" o:spid="_x0000_s1026" type="#_x0000_t202" style="position:absolute;margin-left:105pt;margin-top:0;width:15pt;height:20.25pt;z-index:25335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Gnlw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52960" behindDoc="0" locked="0" layoutInCell="1" allowOverlap="1" wp14:anchorId="0F2260D9" wp14:editId="34EA256C">
                      <wp:simplePos x="0" y="0"/>
                      <wp:positionH relativeFrom="column">
                        <wp:posOffset>1333500</wp:posOffset>
                      </wp:positionH>
                      <wp:positionV relativeFrom="paragraph">
                        <wp:posOffset>0</wp:posOffset>
                      </wp:positionV>
                      <wp:extent cx="190500" cy="257175"/>
                      <wp:effectExtent l="0" t="0" r="0" b="0"/>
                      <wp:wrapNone/>
                      <wp:docPr id="1656" name="Pole tekstowe 1656">
                        <a:extLst xmlns:a="http://schemas.openxmlformats.org/drawingml/2006/main">
                          <a:ext uri="{FF2B5EF4-FFF2-40B4-BE49-F238E27FC236}">
                            <a16:creationId xmlns:a16="http://schemas.microsoft.com/office/drawing/2014/main" id="{82ECFB57-443A-46C0-9A76-50D28E80E89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251C8F" id="Pole tekstowe 1656" o:spid="_x0000_s1026" type="#_x0000_t202" style="position:absolute;margin-left:105pt;margin-top:0;width:15pt;height:20.25pt;z-index:25335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lklae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53984" behindDoc="0" locked="0" layoutInCell="1" allowOverlap="1" wp14:anchorId="15AA69BE" wp14:editId="45A758C4">
                      <wp:simplePos x="0" y="0"/>
                      <wp:positionH relativeFrom="column">
                        <wp:posOffset>1333500</wp:posOffset>
                      </wp:positionH>
                      <wp:positionV relativeFrom="paragraph">
                        <wp:posOffset>0</wp:posOffset>
                      </wp:positionV>
                      <wp:extent cx="190500" cy="257175"/>
                      <wp:effectExtent l="0" t="0" r="0" b="0"/>
                      <wp:wrapNone/>
                      <wp:docPr id="1657" name="Pole tekstowe 1657">
                        <a:extLst xmlns:a="http://schemas.openxmlformats.org/drawingml/2006/main">
                          <a:ext uri="{FF2B5EF4-FFF2-40B4-BE49-F238E27FC236}">
                            <a16:creationId xmlns:a16="http://schemas.microsoft.com/office/drawing/2014/main" id="{C4B47EAD-B192-42D6-9BF6-BC64634ED0B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FB32B0" id="Pole tekstowe 1657" o:spid="_x0000_s1026" type="#_x0000_t202" style="position:absolute;margin-left:105pt;margin-top:0;width:15pt;height:20.25pt;z-index:25335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m20Eg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55008" behindDoc="0" locked="0" layoutInCell="1" allowOverlap="1" wp14:anchorId="400540A1" wp14:editId="248D29C5">
                      <wp:simplePos x="0" y="0"/>
                      <wp:positionH relativeFrom="column">
                        <wp:posOffset>1333500</wp:posOffset>
                      </wp:positionH>
                      <wp:positionV relativeFrom="paragraph">
                        <wp:posOffset>0</wp:posOffset>
                      </wp:positionV>
                      <wp:extent cx="190500" cy="257175"/>
                      <wp:effectExtent l="0" t="0" r="0" b="0"/>
                      <wp:wrapNone/>
                      <wp:docPr id="1658" name="Pole tekstowe 1658">
                        <a:extLst xmlns:a="http://schemas.openxmlformats.org/drawingml/2006/main">
                          <a:ext uri="{FF2B5EF4-FFF2-40B4-BE49-F238E27FC236}">
                            <a16:creationId xmlns:a16="http://schemas.microsoft.com/office/drawing/2014/main" id="{E6D0A2AB-4299-43B3-9ABA-6848B851805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4FE2FD2" id="Pole tekstowe 1658" o:spid="_x0000_s1026" type="#_x0000_t202" style="position:absolute;margin-left:105pt;margin-top:0;width:15pt;height:20.25pt;z-index:25335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HMxK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56032" behindDoc="0" locked="0" layoutInCell="1" allowOverlap="1" wp14:anchorId="568836C4" wp14:editId="42A9F2FE">
                      <wp:simplePos x="0" y="0"/>
                      <wp:positionH relativeFrom="column">
                        <wp:posOffset>1333500</wp:posOffset>
                      </wp:positionH>
                      <wp:positionV relativeFrom="paragraph">
                        <wp:posOffset>0</wp:posOffset>
                      </wp:positionV>
                      <wp:extent cx="190500" cy="257175"/>
                      <wp:effectExtent l="0" t="0" r="0" b="0"/>
                      <wp:wrapNone/>
                      <wp:docPr id="1659" name="Pole tekstowe 1659">
                        <a:extLst xmlns:a="http://schemas.openxmlformats.org/drawingml/2006/main">
                          <a:ext uri="{FF2B5EF4-FFF2-40B4-BE49-F238E27FC236}">
                            <a16:creationId xmlns:a16="http://schemas.microsoft.com/office/drawing/2014/main" id="{05943000-528F-4934-972D-F24C4C51B8A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C0FDA8" id="Pole tekstowe 1659" o:spid="_x0000_s1026" type="#_x0000_t202" style="position:absolute;margin-left:105pt;margin-top:0;width:15pt;height:20.25pt;z-index:25335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5bL5Q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57056" behindDoc="0" locked="0" layoutInCell="1" allowOverlap="1" wp14:anchorId="0CDBC26F" wp14:editId="65BECCBA">
                      <wp:simplePos x="0" y="0"/>
                      <wp:positionH relativeFrom="column">
                        <wp:posOffset>1333500</wp:posOffset>
                      </wp:positionH>
                      <wp:positionV relativeFrom="paragraph">
                        <wp:posOffset>0</wp:posOffset>
                      </wp:positionV>
                      <wp:extent cx="190500" cy="257175"/>
                      <wp:effectExtent l="0" t="0" r="0" b="0"/>
                      <wp:wrapNone/>
                      <wp:docPr id="1660" name="Pole tekstowe 1660">
                        <a:extLst xmlns:a="http://schemas.openxmlformats.org/drawingml/2006/main">
                          <a:ext uri="{FF2B5EF4-FFF2-40B4-BE49-F238E27FC236}">
                            <a16:creationId xmlns:a16="http://schemas.microsoft.com/office/drawing/2014/main" id="{C3741AB6-AAAA-4F70-9768-A64BCC59F52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3B4779" id="Pole tekstowe 1660" o:spid="_x0000_s1026" type="#_x0000_t202" style="position:absolute;margin-left:105pt;margin-top:0;width:15pt;height:20.25pt;z-index:25335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ev9KT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58080" behindDoc="0" locked="0" layoutInCell="1" allowOverlap="1" wp14:anchorId="63C0E272" wp14:editId="79BC184F">
                      <wp:simplePos x="0" y="0"/>
                      <wp:positionH relativeFrom="column">
                        <wp:posOffset>1333500</wp:posOffset>
                      </wp:positionH>
                      <wp:positionV relativeFrom="paragraph">
                        <wp:posOffset>0</wp:posOffset>
                      </wp:positionV>
                      <wp:extent cx="190500" cy="257175"/>
                      <wp:effectExtent l="0" t="0" r="0" b="0"/>
                      <wp:wrapNone/>
                      <wp:docPr id="1661" name="Pole tekstowe 1661">
                        <a:extLst xmlns:a="http://schemas.openxmlformats.org/drawingml/2006/main">
                          <a:ext uri="{FF2B5EF4-FFF2-40B4-BE49-F238E27FC236}">
                            <a16:creationId xmlns:a16="http://schemas.microsoft.com/office/drawing/2014/main" id="{02A82785-FF38-47C0-87A5-168ADF1DA7F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939302" id="Pole tekstowe 1661" o:spid="_x0000_s1026" type="#_x0000_t202" style="position:absolute;margin-left:105pt;margin-top:0;width:15pt;height:20.25pt;z-index:25335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e5IYs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59104" behindDoc="0" locked="0" layoutInCell="1" allowOverlap="1" wp14:anchorId="3FFD9A4A" wp14:editId="7F14F201">
                      <wp:simplePos x="0" y="0"/>
                      <wp:positionH relativeFrom="column">
                        <wp:posOffset>1333500</wp:posOffset>
                      </wp:positionH>
                      <wp:positionV relativeFrom="paragraph">
                        <wp:posOffset>0</wp:posOffset>
                      </wp:positionV>
                      <wp:extent cx="190500" cy="257175"/>
                      <wp:effectExtent l="0" t="0" r="0" b="0"/>
                      <wp:wrapNone/>
                      <wp:docPr id="1662" name="Pole tekstowe 1662">
                        <a:extLst xmlns:a="http://schemas.openxmlformats.org/drawingml/2006/main">
                          <a:ext uri="{FF2B5EF4-FFF2-40B4-BE49-F238E27FC236}">
                            <a16:creationId xmlns:a16="http://schemas.microsoft.com/office/drawing/2014/main" id="{1272416C-585F-4795-8850-4CB0FEE9963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C465CA" id="Pole tekstowe 1662" o:spid="_x0000_s1026" type="#_x0000_t202" style="position:absolute;margin-left:105pt;margin-top:0;width:15pt;height:20.25pt;z-index:25335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KvHQ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60128" behindDoc="0" locked="0" layoutInCell="1" allowOverlap="1" wp14:anchorId="61950A7F" wp14:editId="2DC086F9">
                      <wp:simplePos x="0" y="0"/>
                      <wp:positionH relativeFrom="column">
                        <wp:posOffset>1333500</wp:posOffset>
                      </wp:positionH>
                      <wp:positionV relativeFrom="paragraph">
                        <wp:posOffset>0</wp:posOffset>
                      </wp:positionV>
                      <wp:extent cx="190500" cy="257175"/>
                      <wp:effectExtent l="0" t="0" r="0" b="0"/>
                      <wp:wrapNone/>
                      <wp:docPr id="1663" name="Pole tekstowe 1663">
                        <a:extLst xmlns:a="http://schemas.openxmlformats.org/drawingml/2006/main">
                          <a:ext uri="{FF2B5EF4-FFF2-40B4-BE49-F238E27FC236}">
                            <a16:creationId xmlns:a16="http://schemas.microsoft.com/office/drawing/2014/main" id="{034B2ABD-60E1-48C3-AB7C-21DBF641223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0386F6" id="Pole tekstowe 1663" o:spid="_x0000_s1026" type="#_x0000_t202" style="position:absolute;margin-left:105pt;margin-top:0;width:15pt;height:20.25pt;z-index:25336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DyL9K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61152" behindDoc="0" locked="0" layoutInCell="1" allowOverlap="1" wp14:anchorId="4E06DA52" wp14:editId="77F249C9">
                      <wp:simplePos x="0" y="0"/>
                      <wp:positionH relativeFrom="column">
                        <wp:posOffset>1333500</wp:posOffset>
                      </wp:positionH>
                      <wp:positionV relativeFrom="paragraph">
                        <wp:posOffset>0</wp:posOffset>
                      </wp:positionV>
                      <wp:extent cx="190500" cy="257175"/>
                      <wp:effectExtent l="0" t="0" r="0" b="0"/>
                      <wp:wrapNone/>
                      <wp:docPr id="1664" name="Pole tekstowe 1664">
                        <a:extLst xmlns:a="http://schemas.openxmlformats.org/drawingml/2006/main">
                          <a:ext uri="{FF2B5EF4-FFF2-40B4-BE49-F238E27FC236}">
                            <a16:creationId xmlns:a16="http://schemas.microsoft.com/office/drawing/2014/main" id="{33D8848A-FA75-4748-8866-4F370C9C57E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EB1DB7" id="Pole tekstowe 1664" o:spid="_x0000_s1026" type="#_x0000_t202" style="position:absolute;margin-left:105pt;margin-top:0;width:15pt;height:20.25pt;z-index:25336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ndlM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62176" behindDoc="0" locked="0" layoutInCell="1" allowOverlap="1" wp14:anchorId="2505A798" wp14:editId="64FB4A8F">
                      <wp:simplePos x="0" y="0"/>
                      <wp:positionH relativeFrom="column">
                        <wp:posOffset>1333500</wp:posOffset>
                      </wp:positionH>
                      <wp:positionV relativeFrom="paragraph">
                        <wp:posOffset>0</wp:posOffset>
                      </wp:positionV>
                      <wp:extent cx="190500" cy="257175"/>
                      <wp:effectExtent l="0" t="0" r="0" b="0"/>
                      <wp:wrapNone/>
                      <wp:docPr id="1665" name="Pole tekstowe 1665">
                        <a:extLst xmlns:a="http://schemas.openxmlformats.org/drawingml/2006/main">
                          <a:ext uri="{FF2B5EF4-FFF2-40B4-BE49-F238E27FC236}">
                            <a16:creationId xmlns:a16="http://schemas.microsoft.com/office/drawing/2014/main" id="{1D350BF7-F1E6-4CB3-8F6B-7129531FB6E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C638EC" id="Pole tekstowe 1665" o:spid="_x0000_s1026" type="#_x0000_t202" style="position:absolute;margin-left:105pt;margin-top:0;width:15pt;height:20.25pt;z-index:25336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vOhPC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63200" behindDoc="0" locked="0" layoutInCell="1" allowOverlap="1" wp14:anchorId="17682FB6" wp14:editId="12FB11D7">
                      <wp:simplePos x="0" y="0"/>
                      <wp:positionH relativeFrom="column">
                        <wp:posOffset>1333500</wp:posOffset>
                      </wp:positionH>
                      <wp:positionV relativeFrom="paragraph">
                        <wp:posOffset>0</wp:posOffset>
                      </wp:positionV>
                      <wp:extent cx="190500" cy="257175"/>
                      <wp:effectExtent l="0" t="0" r="0" b="0"/>
                      <wp:wrapNone/>
                      <wp:docPr id="1666" name="Pole tekstowe 1666">
                        <a:extLst xmlns:a="http://schemas.openxmlformats.org/drawingml/2006/main">
                          <a:ext uri="{FF2B5EF4-FFF2-40B4-BE49-F238E27FC236}">
                            <a16:creationId xmlns:a16="http://schemas.microsoft.com/office/drawing/2014/main" id="{749F427D-E9D1-4DDB-85BC-2156F2EE40C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E73A44" id="Pole tekstowe 1666" o:spid="_x0000_s1026" type="#_x0000_t202" style="position:absolute;margin-left:105pt;margin-top:0;width:15pt;height:20.25pt;z-index:25336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zAV4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64224" behindDoc="0" locked="0" layoutInCell="1" allowOverlap="1" wp14:anchorId="44E82BD6" wp14:editId="19E69C91">
                      <wp:simplePos x="0" y="0"/>
                      <wp:positionH relativeFrom="column">
                        <wp:posOffset>1333500</wp:posOffset>
                      </wp:positionH>
                      <wp:positionV relativeFrom="paragraph">
                        <wp:posOffset>0</wp:posOffset>
                      </wp:positionV>
                      <wp:extent cx="190500" cy="257175"/>
                      <wp:effectExtent l="0" t="0" r="0" b="0"/>
                      <wp:wrapNone/>
                      <wp:docPr id="1667" name="Pole tekstowe 1667">
                        <a:extLst xmlns:a="http://schemas.openxmlformats.org/drawingml/2006/main">
                          <a:ext uri="{FF2B5EF4-FFF2-40B4-BE49-F238E27FC236}">
                            <a16:creationId xmlns:a16="http://schemas.microsoft.com/office/drawing/2014/main" id="{2C98D921-DEE1-4FC1-A49C-422EBFBB409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03BF12" id="Pole tekstowe 1667" o:spid="_x0000_s1026" type="#_x0000_t202" style="position:absolute;margin-left:105pt;margin-top:0;width:15pt;height:20.25pt;z-index:25336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EKVx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65248" behindDoc="0" locked="0" layoutInCell="1" allowOverlap="1" wp14:anchorId="3F1128C3" wp14:editId="1055A2A0">
                      <wp:simplePos x="0" y="0"/>
                      <wp:positionH relativeFrom="column">
                        <wp:posOffset>1333500</wp:posOffset>
                      </wp:positionH>
                      <wp:positionV relativeFrom="paragraph">
                        <wp:posOffset>0</wp:posOffset>
                      </wp:positionV>
                      <wp:extent cx="190500" cy="257175"/>
                      <wp:effectExtent l="0" t="0" r="0" b="0"/>
                      <wp:wrapNone/>
                      <wp:docPr id="1668" name="Pole tekstowe 1668">
                        <a:extLst xmlns:a="http://schemas.openxmlformats.org/drawingml/2006/main">
                          <a:ext uri="{FF2B5EF4-FFF2-40B4-BE49-F238E27FC236}">
                            <a16:creationId xmlns:a16="http://schemas.microsoft.com/office/drawing/2014/main" id="{F7D2516D-B240-437B-AAB5-670BEFABA46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C9DE99" id="Pole tekstowe 1668" o:spid="_x0000_s1026" type="#_x0000_t202" style="position:absolute;margin-left:105pt;margin-top:0;width:15pt;height:20.25pt;z-index:25336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vN4E9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66272" behindDoc="0" locked="0" layoutInCell="1" allowOverlap="1" wp14:anchorId="404C892D" wp14:editId="53374DE7">
                      <wp:simplePos x="0" y="0"/>
                      <wp:positionH relativeFrom="column">
                        <wp:posOffset>1333500</wp:posOffset>
                      </wp:positionH>
                      <wp:positionV relativeFrom="paragraph">
                        <wp:posOffset>0</wp:posOffset>
                      </wp:positionV>
                      <wp:extent cx="190500" cy="257175"/>
                      <wp:effectExtent l="0" t="0" r="0" b="0"/>
                      <wp:wrapNone/>
                      <wp:docPr id="1669" name="Pole tekstowe 1669">
                        <a:extLst xmlns:a="http://schemas.openxmlformats.org/drawingml/2006/main">
                          <a:ext uri="{FF2B5EF4-FFF2-40B4-BE49-F238E27FC236}">
                            <a16:creationId xmlns:a16="http://schemas.microsoft.com/office/drawing/2014/main" id="{B662E9DC-7BEA-471A-8600-B784FCFD3C8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BBC48D" id="Pole tekstowe 1669" o:spid="_x0000_s1026" type="#_x0000_t202" style="position:absolute;margin-left:105pt;margin-top:0;width:15pt;height:20.25pt;z-index:25336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BhHoy0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67296" behindDoc="0" locked="0" layoutInCell="1" allowOverlap="1" wp14:anchorId="0BB4667F" wp14:editId="22CCC5DE">
                      <wp:simplePos x="0" y="0"/>
                      <wp:positionH relativeFrom="column">
                        <wp:posOffset>1333500</wp:posOffset>
                      </wp:positionH>
                      <wp:positionV relativeFrom="paragraph">
                        <wp:posOffset>0</wp:posOffset>
                      </wp:positionV>
                      <wp:extent cx="190500" cy="257175"/>
                      <wp:effectExtent l="0" t="0" r="0" b="0"/>
                      <wp:wrapNone/>
                      <wp:docPr id="1670" name="Pole tekstowe 1670">
                        <a:extLst xmlns:a="http://schemas.openxmlformats.org/drawingml/2006/main">
                          <a:ext uri="{FF2B5EF4-FFF2-40B4-BE49-F238E27FC236}">
                            <a16:creationId xmlns:a16="http://schemas.microsoft.com/office/drawing/2014/main" id="{0226D129-B196-41B6-8338-8F7F0199AA3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19C824" id="Pole tekstowe 1670" o:spid="_x0000_s1026" type="#_x0000_t202" style="position:absolute;margin-left:105pt;margin-top:0;width:15pt;height:20.25pt;z-index:25336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9Q1SV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68320" behindDoc="0" locked="0" layoutInCell="1" allowOverlap="1" wp14:anchorId="24CFA42D" wp14:editId="4CDA139C">
                      <wp:simplePos x="0" y="0"/>
                      <wp:positionH relativeFrom="column">
                        <wp:posOffset>1333500</wp:posOffset>
                      </wp:positionH>
                      <wp:positionV relativeFrom="paragraph">
                        <wp:posOffset>0</wp:posOffset>
                      </wp:positionV>
                      <wp:extent cx="190500" cy="257175"/>
                      <wp:effectExtent l="0" t="0" r="0" b="0"/>
                      <wp:wrapNone/>
                      <wp:docPr id="1671" name="Pole tekstowe 1671">
                        <a:extLst xmlns:a="http://schemas.openxmlformats.org/drawingml/2006/main">
                          <a:ext uri="{FF2B5EF4-FFF2-40B4-BE49-F238E27FC236}">
                            <a16:creationId xmlns:a16="http://schemas.microsoft.com/office/drawing/2014/main" id="{8F7D9C3D-3D15-4A05-84FE-2DA0F399679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C5051C7" id="Pole tekstowe 1671" o:spid="_x0000_s1026" type="#_x0000_t202" style="position:absolute;margin-left:105pt;margin-top:0;width:15pt;height:20.25pt;z-index:25336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LA5o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69344" behindDoc="0" locked="0" layoutInCell="1" allowOverlap="1" wp14:anchorId="652F2987" wp14:editId="5D59026C">
                      <wp:simplePos x="0" y="0"/>
                      <wp:positionH relativeFrom="column">
                        <wp:posOffset>1333500</wp:posOffset>
                      </wp:positionH>
                      <wp:positionV relativeFrom="paragraph">
                        <wp:posOffset>0</wp:posOffset>
                      </wp:positionV>
                      <wp:extent cx="190500" cy="257175"/>
                      <wp:effectExtent l="0" t="0" r="0" b="0"/>
                      <wp:wrapNone/>
                      <wp:docPr id="1672" name="Pole tekstowe 1672">
                        <a:extLst xmlns:a="http://schemas.openxmlformats.org/drawingml/2006/main">
                          <a:ext uri="{FF2B5EF4-FFF2-40B4-BE49-F238E27FC236}">
                            <a16:creationId xmlns:a16="http://schemas.microsoft.com/office/drawing/2014/main" id="{D93C403C-8660-401B-BAFD-099A55799FE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3CB686" id="Pole tekstowe 1672" o:spid="_x0000_s1026" type="#_x0000_t202" style="position:absolute;margin-left:105pt;margin-top:0;width:15pt;height:20.25pt;z-index:25336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6MHw1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70368" behindDoc="0" locked="0" layoutInCell="1" allowOverlap="1" wp14:anchorId="3ABED608" wp14:editId="4625C0DB">
                      <wp:simplePos x="0" y="0"/>
                      <wp:positionH relativeFrom="column">
                        <wp:posOffset>1333500</wp:posOffset>
                      </wp:positionH>
                      <wp:positionV relativeFrom="paragraph">
                        <wp:posOffset>0</wp:posOffset>
                      </wp:positionV>
                      <wp:extent cx="190500" cy="257175"/>
                      <wp:effectExtent l="0" t="0" r="0" b="0"/>
                      <wp:wrapNone/>
                      <wp:docPr id="1673" name="Pole tekstowe 1673">
                        <a:extLst xmlns:a="http://schemas.openxmlformats.org/drawingml/2006/main">
                          <a:ext uri="{FF2B5EF4-FFF2-40B4-BE49-F238E27FC236}">
                            <a16:creationId xmlns:a16="http://schemas.microsoft.com/office/drawing/2014/main" id="{7972BFC1-E205-4DFB-8F1A-06FF69F3570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DCCC02" id="Pole tekstowe 1673" o:spid="_x0000_s1026" type="#_x0000_t202" style="position:absolute;margin-left:105pt;margin-top:0;width:15pt;height:20.25pt;z-index:25337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HNhZ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71392" behindDoc="0" locked="0" layoutInCell="1" allowOverlap="1" wp14:anchorId="31646421" wp14:editId="73622645">
                      <wp:simplePos x="0" y="0"/>
                      <wp:positionH relativeFrom="column">
                        <wp:posOffset>1333500</wp:posOffset>
                      </wp:positionH>
                      <wp:positionV relativeFrom="paragraph">
                        <wp:posOffset>0</wp:posOffset>
                      </wp:positionV>
                      <wp:extent cx="190500" cy="257175"/>
                      <wp:effectExtent l="0" t="0" r="0" b="0"/>
                      <wp:wrapNone/>
                      <wp:docPr id="1674" name="Pole tekstowe 1674">
                        <a:extLst xmlns:a="http://schemas.openxmlformats.org/drawingml/2006/main">
                          <a:ext uri="{FF2B5EF4-FFF2-40B4-BE49-F238E27FC236}">
                            <a16:creationId xmlns:a16="http://schemas.microsoft.com/office/drawing/2014/main" id="{82BDCCBC-BBAF-4355-B76E-055AFAD85B2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A743B88" id="Pole tekstowe 1674" o:spid="_x0000_s1026" type="#_x0000_t202" style="position:absolute;margin-left:105pt;margin-top:0;width:15pt;height:20.25pt;z-index:25337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02gJ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72416" behindDoc="0" locked="0" layoutInCell="1" allowOverlap="1" wp14:anchorId="17630E91" wp14:editId="4E32A0EC">
                      <wp:simplePos x="0" y="0"/>
                      <wp:positionH relativeFrom="column">
                        <wp:posOffset>1333500</wp:posOffset>
                      </wp:positionH>
                      <wp:positionV relativeFrom="paragraph">
                        <wp:posOffset>0</wp:posOffset>
                      </wp:positionV>
                      <wp:extent cx="190500" cy="257175"/>
                      <wp:effectExtent l="0" t="0" r="0" b="0"/>
                      <wp:wrapNone/>
                      <wp:docPr id="1675" name="Pole tekstowe 1675">
                        <a:extLst xmlns:a="http://schemas.openxmlformats.org/drawingml/2006/main">
                          <a:ext uri="{FF2B5EF4-FFF2-40B4-BE49-F238E27FC236}">
                            <a16:creationId xmlns:a16="http://schemas.microsoft.com/office/drawing/2014/main" id="{20136C5A-E9CA-4075-8AB8-AC5AC11EBD6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302577" id="Pole tekstowe 1675" o:spid="_x0000_s1026" type="#_x0000_t202" style="position:absolute;margin-left:105pt;margin-top:0;width:15pt;height:20.25pt;z-index:25337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t8/tc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73440" behindDoc="0" locked="0" layoutInCell="1" allowOverlap="1" wp14:anchorId="07546C2F" wp14:editId="4CC6F082">
                      <wp:simplePos x="0" y="0"/>
                      <wp:positionH relativeFrom="column">
                        <wp:posOffset>1333500</wp:posOffset>
                      </wp:positionH>
                      <wp:positionV relativeFrom="paragraph">
                        <wp:posOffset>0</wp:posOffset>
                      </wp:positionV>
                      <wp:extent cx="190500" cy="257175"/>
                      <wp:effectExtent l="0" t="0" r="0" b="0"/>
                      <wp:wrapNone/>
                      <wp:docPr id="1676" name="Pole tekstowe 1676">
                        <a:extLst xmlns:a="http://schemas.openxmlformats.org/drawingml/2006/main">
                          <a:ext uri="{FF2B5EF4-FFF2-40B4-BE49-F238E27FC236}">
                            <a16:creationId xmlns:a16="http://schemas.microsoft.com/office/drawing/2014/main" id="{653A1ADE-EDA4-4ADA-AEE8-38D4912CD56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F60028" id="Pole tekstowe 1676" o:spid="_x0000_s1026" type="#_x0000_t202" style="position:absolute;margin-left:105pt;margin-top:0;width:15pt;height:20.25pt;z-index:25337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KyOcY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74464" behindDoc="0" locked="0" layoutInCell="1" allowOverlap="1" wp14:anchorId="0705963A" wp14:editId="7C60F13B">
                      <wp:simplePos x="0" y="0"/>
                      <wp:positionH relativeFrom="column">
                        <wp:posOffset>1333500</wp:posOffset>
                      </wp:positionH>
                      <wp:positionV relativeFrom="paragraph">
                        <wp:posOffset>0</wp:posOffset>
                      </wp:positionV>
                      <wp:extent cx="190500" cy="257175"/>
                      <wp:effectExtent l="0" t="0" r="0" b="0"/>
                      <wp:wrapNone/>
                      <wp:docPr id="1677" name="Pole tekstowe 1677">
                        <a:extLst xmlns:a="http://schemas.openxmlformats.org/drawingml/2006/main">
                          <a:ext uri="{FF2B5EF4-FFF2-40B4-BE49-F238E27FC236}">
                            <a16:creationId xmlns:a16="http://schemas.microsoft.com/office/drawing/2014/main" id="{3726CEC0-8959-4B1B-9F48-7B46888D9E8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113D43" id="Pole tekstowe 1677" o:spid="_x0000_s1026" type="#_x0000_t202" style="position:absolute;margin-left:105pt;margin-top:0;width:15pt;height:20.25pt;z-index:25337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76jF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75488" behindDoc="0" locked="0" layoutInCell="1" allowOverlap="1" wp14:anchorId="2E134D2F" wp14:editId="3584DB84">
                      <wp:simplePos x="0" y="0"/>
                      <wp:positionH relativeFrom="column">
                        <wp:posOffset>1333500</wp:posOffset>
                      </wp:positionH>
                      <wp:positionV relativeFrom="paragraph">
                        <wp:posOffset>0</wp:posOffset>
                      </wp:positionV>
                      <wp:extent cx="190500" cy="257175"/>
                      <wp:effectExtent l="0" t="0" r="0" b="0"/>
                      <wp:wrapNone/>
                      <wp:docPr id="1678" name="Pole tekstowe 1678">
                        <a:extLst xmlns:a="http://schemas.openxmlformats.org/drawingml/2006/main">
                          <a:ext uri="{FF2B5EF4-FFF2-40B4-BE49-F238E27FC236}">
                            <a16:creationId xmlns:a16="http://schemas.microsoft.com/office/drawing/2014/main" id="{A4F7CBFD-5F4B-44C9-9241-9A4B55C1F93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A3F0BD1" id="Pole tekstowe 1678" o:spid="_x0000_s1026" type="#_x0000_t202" style="position:absolute;margin-left:105pt;margin-top:0;width:15pt;height:20.25pt;z-index:25337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A+eG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76512" behindDoc="0" locked="0" layoutInCell="1" allowOverlap="1" wp14:anchorId="44E62FD1" wp14:editId="4DC54F19">
                      <wp:simplePos x="0" y="0"/>
                      <wp:positionH relativeFrom="column">
                        <wp:posOffset>1333500</wp:posOffset>
                      </wp:positionH>
                      <wp:positionV relativeFrom="paragraph">
                        <wp:posOffset>0</wp:posOffset>
                      </wp:positionV>
                      <wp:extent cx="190500" cy="257175"/>
                      <wp:effectExtent l="0" t="0" r="0" b="0"/>
                      <wp:wrapNone/>
                      <wp:docPr id="1679" name="Pole tekstowe 1679">
                        <a:extLst xmlns:a="http://schemas.openxmlformats.org/drawingml/2006/main">
                          <a:ext uri="{FF2B5EF4-FFF2-40B4-BE49-F238E27FC236}">
                            <a16:creationId xmlns:a16="http://schemas.microsoft.com/office/drawing/2014/main" id="{921ECAAE-6E77-4DDB-A23A-878CA10BCD5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2E7230" id="Pole tekstowe 1679" o:spid="_x0000_s1026" type="#_x0000_t202" style="position:absolute;margin-left:105pt;margin-top:0;width:15pt;height:20.25pt;z-index:25337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CVtF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77536" behindDoc="0" locked="0" layoutInCell="1" allowOverlap="1" wp14:anchorId="25785AAF" wp14:editId="153BB4EF">
                      <wp:simplePos x="0" y="0"/>
                      <wp:positionH relativeFrom="column">
                        <wp:posOffset>1333500</wp:posOffset>
                      </wp:positionH>
                      <wp:positionV relativeFrom="paragraph">
                        <wp:posOffset>0</wp:posOffset>
                      </wp:positionV>
                      <wp:extent cx="190500" cy="257175"/>
                      <wp:effectExtent l="0" t="0" r="0" b="0"/>
                      <wp:wrapNone/>
                      <wp:docPr id="1680" name="Pole tekstowe 1680">
                        <a:extLst xmlns:a="http://schemas.openxmlformats.org/drawingml/2006/main">
                          <a:ext uri="{FF2B5EF4-FFF2-40B4-BE49-F238E27FC236}">
                            <a16:creationId xmlns:a16="http://schemas.microsoft.com/office/drawing/2014/main" id="{4B87863E-6E3D-433A-B1D3-D97924CC32B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A0AD8E" id="Pole tekstowe 1680" o:spid="_x0000_s1026" type="#_x0000_t202" style="position:absolute;margin-left:105pt;margin-top:0;width:15pt;height:20.25pt;z-index:25337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Vz8w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78560" behindDoc="0" locked="0" layoutInCell="1" allowOverlap="1" wp14:anchorId="2E98E1A2" wp14:editId="3A14CF28">
                      <wp:simplePos x="0" y="0"/>
                      <wp:positionH relativeFrom="column">
                        <wp:posOffset>1333500</wp:posOffset>
                      </wp:positionH>
                      <wp:positionV relativeFrom="paragraph">
                        <wp:posOffset>0</wp:posOffset>
                      </wp:positionV>
                      <wp:extent cx="190500" cy="257175"/>
                      <wp:effectExtent l="0" t="0" r="0" b="0"/>
                      <wp:wrapNone/>
                      <wp:docPr id="1681" name="Pole tekstowe 1681">
                        <a:extLst xmlns:a="http://schemas.openxmlformats.org/drawingml/2006/main">
                          <a:ext uri="{FF2B5EF4-FFF2-40B4-BE49-F238E27FC236}">
                            <a16:creationId xmlns:a16="http://schemas.microsoft.com/office/drawing/2014/main" id="{21F4FBC4-8855-44A7-8706-619AE1622AE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601085B" id="Pole tekstowe 1681" o:spid="_x0000_s1026" type="#_x0000_t202" style="position:absolute;margin-left:105pt;margin-top:0;width:15pt;height:20.25pt;z-index:25337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v1mcU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79584" behindDoc="0" locked="0" layoutInCell="1" allowOverlap="1" wp14:anchorId="4B5BFA10" wp14:editId="22950B0F">
                      <wp:simplePos x="0" y="0"/>
                      <wp:positionH relativeFrom="column">
                        <wp:posOffset>1333500</wp:posOffset>
                      </wp:positionH>
                      <wp:positionV relativeFrom="paragraph">
                        <wp:posOffset>0</wp:posOffset>
                      </wp:positionV>
                      <wp:extent cx="190500" cy="257175"/>
                      <wp:effectExtent l="0" t="0" r="0" b="0"/>
                      <wp:wrapNone/>
                      <wp:docPr id="1682" name="Pole tekstowe 1682">
                        <a:extLst xmlns:a="http://schemas.openxmlformats.org/drawingml/2006/main">
                          <a:ext uri="{FF2B5EF4-FFF2-40B4-BE49-F238E27FC236}">
                            <a16:creationId xmlns:a16="http://schemas.microsoft.com/office/drawing/2014/main" id="{F944C268-08B7-40E6-B8EE-7CA9AEA2129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19EB14" id="Pole tekstowe 1682" o:spid="_x0000_s1026" type="#_x0000_t202" style="position:absolute;margin-left:105pt;margin-top:0;width:15pt;height:20.25pt;z-index:25337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ETvdd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80608" behindDoc="0" locked="0" layoutInCell="1" allowOverlap="1" wp14:anchorId="4AD610B8" wp14:editId="114C4D9F">
                      <wp:simplePos x="0" y="0"/>
                      <wp:positionH relativeFrom="column">
                        <wp:posOffset>1333500</wp:posOffset>
                      </wp:positionH>
                      <wp:positionV relativeFrom="paragraph">
                        <wp:posOffset>0</wp:posOffset>
                      </wp:positionV>
                      <wp:extent cx="190500" cy="257175"/>
                      <wp:effectExtent l="0" t="0" r="0" b="0"/>
                      <wp:wrapNone/>
                      <wp:docPr id="1683" name="Pole tekstowe 1683">
                        <a:extLst xmlns:a="http://schemas.openxmlformats.org/drawingml/2006/main">
                          <a:ext uri="{FF2B5EF4-FFF2-40B4-BE49-F238E27FC236}">
                            <a16:creationId xmlns:a16="http://schemas.microsoft.com/office/drawing/2014/main" id="{A08D06B7-74FC-453F-83B3-89F781D58A6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519A538" id="Pole tekstowe 1683" o:spid="_x0000_s1026" type="#_x0000_t202" style="position:absolute;margin-left:105pt;margin-top:0;width:15pt;height:20.25pt;z-index:25338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MqMV+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81632" behindDoc="0" locked="0" layoutInCell="1" allowOverlap="1" wp14:anchorId="374A7A05" wp14:editId="3F37E091">
                      <wp:simplePos x="0" y="0"/>
                      <wp:positionH relativeFrom="column">
                        <wp:posOffset>1333500</wp:posOffset>
                      </wp:positionH>
                      <wp:positionV relativeFrom="paragraph">
                        <wp:posOffset>0</wp:posOffset>
                      </wp:positionV>
                      <wp:extent cx="190500" cy="257175"/>
                      <wp:effectExtent l="0" t="0" r="0" b="0"/>
                      <wp:wrapNone/>
                      <wp:docPr id="1684" name="Pole tekstowe 1684">
                        <a:extLst xmlns:a="http://schemas.openxmlformats.org/drawingml/2006/main">
                          <a:ext uri="{FF2B5EF4-FFF2-40B4-BE49-F238E27FC236}">
                            <a16:creationId xmlns:a16="http://schemas.microsoft.com/office/drawing/2014/main" id="{7914EDA2-CE9B-4742-9367-FD88E2AB314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8F2DA8B" id="Pole tekstowe 1684" o:spid="_x0000_s1026" type="#_x0000_t202" style="position:absolute;margin-left:105pt;margin-top:0;width:15pt;height:20.25pt;z-index:25338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xzqHj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82656" behindDoc="0" locked="0" layoutInCell="1" allowOverlap="1" wp14:anchorId="5DAEF0D8" wp14:editId="1B5A63F7">
                      <wp:simplePos x="0" y="0"/>
                      <wp:positionH relativeFrom="column">
                        <wp:posOffset>1333500</wp:posOffset>
                      </wp:positionH>
                      <wp:positionV relativeFrom="paragraph">
                        <wp:posOffset>0</wp:posOffset>
                      </wp:positionV>
                      <wp:extent cx="190500" cy="257175"/>
                      <wp:effectExtent l="0" t="0" r="0" b="0"/>
                      <wp:wrapNone/>
                      <wp:docPr id="1685" name="Pole tekstowe 1685">
                        <a:extLst xmlns:a="http://schemas.openxmlformats.org/drawingml/2006/main">
                          <a:ext uri="{FF2B5EF4-FFF2-40B4-BE49-F238E27FC236}">
                            <a16:creationId xmlns:a16="http://schemas.microsoft.com/office/drawing/2014/main" id="{445A1E93-18CC-43DD-A2EF-4AFBD55F1F4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DB07EB" id="Pole tekstowe 1685" o:spid="_x0000_s1026" type="#_x0000_t202" style="position:absolute;margin-left:105pt;margin-top:0;width:15pt;height:20.25pt;z-index:25338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Cvd3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83680" behindDoc="0" locked="0" layoutInCell="1" allowOverlap="1" wp14:anchorId="75B9B7DE" wp14:editId="70CFC83D">
                      <wp:simplePos x="0" y="0"/>
                      <wp:positionH relativeFrom="column">
                        <wp:posOffset>1333500</wp:posOffset>
                      </wp:positionH>
                      <wp:positionV relativeFrom="paragraph">
                        <wp:posOffset>0</wp:posOffset>
                      </wp:positionV>
                      <wp:extent cx="190500" cy="257175"/>
                      <wp:effectExtent l="0" t="0" r="0" b="0"/>
                      <wp:wrapNone/>
                      <wp:docPr id="1686" name="Pole tekstowe 1686">
                        <a:extLst xmlns:a="http://schemas.openxmlformats.org/drawingml/2006/main">
                          <a:ext uri="{FF2B5EF4-FFF2-40B4-BE49-F238E27FC236}">
                            <a16:creationId xmlns:a16="http://schemas.microsoft.com/office/drawing/2014/main" id="{A6B28B4A-8F49-4827-8899-779C16F8D0E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CB67C0" id="Pole tekstowe 1686" o:spid="_x0000_s1026" type="#_x0000_t202" style="position:absolute;margin-left:105pt;margin-top:0;width:15pt;height:20.25pt;z-index:25338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8RYpF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84704" behindDoc="0" locked="0" layoutInCell="1" allowOverlap="1" wp14:anchorId="6E41D175" wp14:editId="6E0D54BC">
                      <wp:simplePos x="0" y="0"/>
                      <wp:positionH relativeFrom="column">
                        <wp:posOffset>1333500</wp:posOffset>
                      </wp:positionH>
                      <wp:positionV relativeFrom="paragraph">
                        <wp:posOffset>0</wp:posOffset>
                      </wp:positionV>
                      <wp:extent cx="190500" cy="257175"/>
                      <wp:effectExtent l="0" t="0" r="0" b="0"/>
                      <wp:wrapNone/>
                      <wp:docPr id="1687" name="Pole tekstowe 1687">
                        <a:extLst xmlns:a="http://schemas.openxmlformats.org/drawingml/2006/main">
                          <a:ext uri="{FF2B5EF4-FFF2-40B4-BE49-F238E27FC236}">
                            <a16:creationId xmlns:a16="http://schemas.microsoft.com/office/drawing/2014/main" id="{57A65F2E-55C3-4E1C-84F9-90C000EDCCE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019486" id="Pole tekstowe 1687" o:spid="_x0000_s1026" type="#_x0000_t202" style="position:absolute;margin-left:105pt;margin-top:0;width:15pt;height:20.25pt;z-index:25338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aPCm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85728" behindDoc="0" locked="0" layoutInCell="1" allowOverlap="1" wp14:anchorId="1078AB68" wp14:editId="0054790C">
                      <wp:simplePos x="0" y="0"/>
                      <wp:positionH relativeFrom="column">
                        <wp:posOffset>1333500</wp:posOffset>
                      </wp:positionH>
                      <wp:positionV relativeFrom="paragraph">
                        <wp:posOffset>0</wp:posOffset>
                      </wp:positionV>
                      <wp:extent cx="190500" cy="257175"/>
                      <wp:effectExtent l="0" t="0" r="0" b="0"/>
                      <wp:wrapNone/>
                      <wp:docPr id="1688" name="Pole tekstowe 1688">
                        <a:extLst xmlns:a="http://schemas.openxmlformats.org/drawingml/2006/main">
                          <a:ext uri="{FF2B5EF4-FFF2-40B4-BE49-F238E27FC236}">
                            <a16:creationId xmlns:a16="http://schemas.microsoft.com/office/drawing/2014/main" id="{A2A68871-95D2-4209-96D1-086131962C1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0358BE" id="Pole tekstowe 1688" o:spid="_x0000_s1026" type="#_x0000_t202" style="position:absolute;margin-left:105pt;margin-top:0;width:15pt;height:20.25pt;z-index:25338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Hl86+J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86752" behindDoc="0" locked="0" layoutInCell="1" allowOverlap="1" wp14:anchorId="43B460AE" wp14:editId="79EDCA33">
                      <wp:simplePos x="0" y="0"/>
                      <wp:positionH relativeFrom="column">
                        <wp:posOffset>1333500</wp:posOffset>
                      </wp:positionH>
                      <wp:positionV relativeFrom="paragraph">
                        <wp:posOffset>0</wp:posOffset>
                      </wp:positionV>
                      <wp:extent cx="190500" cy="257175"/>
                      <wp:effectExtent l="0" t="0" r="0" b="0"/>
                      <wp:wrapNone/>
                      <wp:docPr id="1689" name="Pole tekstowe 1689">
                        <a:extLst xmlns:a="http://schemas.openxmlformats.org/drawingml/2006/main">
                          <a:ext uri="{FF2B5EF4-FFF2-40B4-BE49-F238E27FC236}">
                            <a16:creationId xmlns:a16="http://schemas.microsoft.com/office/drawing/2014/main" id="{E199A1FF-780D-4E80-B4CF-8486D2DB32E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7953E3" id="Pole tekstowe 1689" o:spid="_x0000_s1026" type="#_x0000_t202" style="position:absolute;margin-left:105pt;margin-top:0;width:15pt;height:20.25pt;z-index:25338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SCJn9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87776" behindDoc="0" locked="0" layoutInCell="1" allowOverlap="1" wp14:anchorId="327310B2" wp14:editId="03545469">
                      <wp:simplePos x="0" y="0"/>
                      <wp:positionH relativeFrom="column">
                        <wp:posOffset>1333500</wp:posOffset>
                      </wp:positionH>
                      <wp:positionV relativeFrom="paragraph">
                        <wp:posOffset>0</wp:posOffset>
                      </wp:positionV>
                      <wp:extent cx="190500" cy="257175"/>
                      <wp:effectExtent l="0" t="0" r="0" b="0"/>
                      <wp:wrapNone/>
                      <wp:docPr id="1690" name="Pole tekstowe 1690">
                        <a:extLst xmlns:a="http://schemas.openxmlformats.org/drawingml/2006/main">
                          <a:ext uri="{FF2B5EF4-FFF2-40B4-BE49-F238E27FC236}">
                            <a16:creationId xmlns:a16="http://schemas.microsoft.com/office/drawing/2014/main" id="{7849DAA8-2613-4F27-8B94-7499969E052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023A80" id="Pole tekstowe 1690" o:spid="_x0000_s1026" type="#_x0000_t202" style="position:absolute;margin-left:105pt;margin-top:0;width:15pt;height:20.25pt;z-index:25338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jhZp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88800" behindDoc="0" locked="0" layoutInCell="1" allowOverlap="1" wp14:anchorId="5536E828" wp14:editId="36752039">
                      <wp:simplePos x="0" y="0"/>
                      <wp:positionH relativeFrom="column">
                        <wp:posOffset>1333500</wp:posOffset>
                      </wp:positionH>
                      <wp:positionV relativeFrom="paragraph">
                        <wp:posOffset>0</wp:posOffset>
                      </wp:positionV>
                      <wp:extent cx="190500" cy="257175"/>
                      <wp:effectExtent l="0" t="0" r="0" b="0"/>
                      <wp:wrapNone/>
                      <wp:docPr id="1691" name="Pole tekstowe 1691">
                        <a:extLst xmlns:a="http://schemas.openxmlformats.org/drawingml/2006/main">
                          <a:ext uri="{FF2B5EF4-FFF2-40B4-BE49-F238E27FC236}">
                            <a16:creationId xmlns:a16="http://schemas.microsoft.com/office/drawing/2014/main" id="{540A7F98-08A1-49F9-92EE-94A80E6AE93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B401C9" id="Pole tekstowe 1691" o:spid="_x0000_s1026" type="#_x0000_t202" style="position:absolute;margin-left:105pt;margin-top:0;width:15pt;height:20.25pt;z-index:25338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e2LV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89824" behindDoc="0" locked="0" layoutInCell="1" allowOverlap="1" wp14:anchorId="46620572" wp14:editId="3977BEFB">
                      <wp:simplePos x="0" y="0"/>
                      <wp:positionH relativeFrom="column">
                        <wp:posOffset>1333500</wp:posOffset>
                      </wp:positionH>
                      <wp:positionV relativeFrom="paragraph">
                        <wp:posOffset>0</wp:posOffset>
                      </wp:positionV>
                      <wp:extent cx="190500" cy="257175"/>
                      <wp:effectExtent l="0" t="0" r="0" b="0"/>
                      <wp:wrapNone/>
                      <wp:docPr id="1692" name="Pole tekstowe 1692">
                        <a:extLst xmlns:a="http://schemas.openxmlformats.org/drawingml/2006/main">
                          <a:ext uri="{FF2B5EF4-FFF2-40B4-BE49-F238E27FC236}">
                            <a16:creationId xmlns:a16="http://schemas.microsoft.com/office/drawing/2014/main" id="{FCCD463C-3870-4048-8F9F-9CC898E1DBE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3B50FB" id="Pole tekstowe 1692" o:spid="_x0000_s1026" type="#_x0000_t202" style="position:absolute;margin-left:105pt;margin-top:0;width:15pt;height:20.25pt;z-index:25338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nofPH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90848" behindDoc="0" locked="0" layoutInCell="1" allowOverlap="1" wp14:anchorId="41E6717C" wp14:editId="409C74C5">
                      <wp:simplePos x="0" y="0"/>
                      <wp:positionH relativeFrom="column">
                        <wp:posOffset>1333500</wp:posOffset>
                      </wp:positionH>
                      <wp:positionV relativeFrom="paragraph">
                        <wp:posOffset>0</wp:posOffset>
                      </wp:positionV>
                      <wp:extent cx="190500" cy="257175"/>
                      <wp:effectExtent l="0" t="0" r="0" b="0"/>
                      <wp:wrapNone/>
                      <wp:docPr id="1693" name="Pole tekstowe 1693">
                        <a:extLst xmlns:a="http://schemas.openxmlformats.org/drawingml/2006/main">
                          <a:ext uri="{FF2B5EF4-FFF2-40B4-BE49-F238E27FC236}">
                            <a16:creationId xmlns:a16="http://schemas.microsoft.com/office/drawing/2014/main" id="{A2327986-0744-4849-8F6B-C9834F75CAD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316C398" id="Pole tekstowe 1693" o:spid="_x0000_s1026" type="#_x0000_t202" style="position:absolute;margin-left:105pt;margin-top:0;width:15pt;height:20.25pt;z-index:25339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LzG3b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91872" behindDoc="0" locked="0" layoutInCell="1" allowOverlap="1" wp14:anchorId="4D38716C" wp14:editId="09641D7F">
                      <wp:simplePos x="0" y="0"/>
                      <wp:positionH relativeFrom="column">
                        <wp:posOffset>1333500</wp:posOffset>
                      </wp:positionH>
                      <wp:positionV relativeFrom="paragraph">
                        <wp:posOffset>0</wp:posOffset>
                      </wp:positionV>
                      <wp:extent cx="190500" cy="257175"/>
                      <wp:effectExtent l="0" t="0" r="0" b="0"/>
                      <wp:wrapNone/>
                      <wp:docPr id="1694" name="Pole tekstowe 1694">
                        <a:extLst xmlns:a="http://schemas.openxmlformats.org/drawingml/2006/main">
                          <a:ext uri="{FF2B5EF4-FFF2-40B4-BE49-F238E27FC236}">
                            <a16:creationId xmlns:a16="http://schemas.microsoft.com/office/drawing/2014/main" id="{B4A52A24-3A7F-4CC2-B1D0-F50F5FA161E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12A8E2" id="Pole tekstowe 1694" o:spid="_x0000_s1026" type="#_x0000_t202" style="position:absolute;margin-left:105pt;margin-top:0;width:15pt;height:20.25pt;z-index:25339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f9JAs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92896" behindDoc="0" locked="0" layoutInCell="1" allowOverlap="1" wp14:anchorId="60CC3BC5" wp14:editId="161DDBF8">
                      <wp:simplePos x="0" y="0"/>
                      <wp:positionH relativeFrom="column">
                        <wp:posOffset>1333500</wp:posOffset>
                      </wp:positionH>
                      <wp:positionV relativeFrom="paragraph">
                        <wp:posOffset>0</wp:posOffset>
                      </wp:positionV>
                      <wp:extent cx="190500" cy="257175"/>
                      <wp:effectExtent l="0" t="0" r="0" b="0"/>
                      <wp:wrapNone/>
                      <wp:docPr id="1695" name="Pole tekstowe 1695">
                        <a:extLst xmlns:a="http://schemas.openxmlformats.org/drawingml/2006/main">
                          <a:ext uri="{FF2B5EF4-FFF2-40B4-BE49-F238E27FC236}">
                            <a16:creationId xmlns:a16="http://schemas.microsoft.com/office/drawing/2014/main" id="{45DFCFF3-0D89-4AF4-B00B-D0F5FD98012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893370" id="Pole tekstowe 1695" o:spid="_x0000_s1026" type="#_x0000_t202" style="position:absolute;margin-left:105pt;margin-top:0;width:15pt;height:20.25pt;z-index:25339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yOkOo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93920" behindDoc="0" locked="0" layoutInCell="1" allowOverlap="1" wp14:anchorId="128C860C" wp14:editId="33FF42BE">
                      <wp:simplePos x="0" y="0"/>
                      <wp:positionH relativeFrom="column">
                        <wp:posOffset>1333500</wp:posOffset>
                      </wp:positionH>
                      <wp:positionV relativeFrom="paragraph">
                        <wp:posOffset>0</wp:posOffset>
                      </wp:positionV>
                      <wp:extent cx="190500" cy="257175"/>
                      <wp:effectExtent l="0" t="0" r="0" b="0"/>
                      <wp:wrapNone/>
                      <wp:docPr id="1696" name="Pole tekstowe 1696">
                        <a:extLst xmlns:a="http://schemas.openxmlformats.org/drawingml/2006/main">
                          <a:ext uri="{FF2B5EF4-FFF2-40B4-BE49-F238E27FC236}">
                            <a16:creationId xmlns:a16="http://schemas.microsoft.com/office/drawing/2014/main" id="{6AB0FE64-1025-4D6B-9D57-D72CC45D6C4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AC4C09" id="Pole tekstowe 1696" o:spid="_x0000_s1026" type="#_x0000_t202" style="position:absolute;margin-left:105pt;margin-top:0;width:15pt;height:20.25pt;z-index:25339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lC74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94944" behindDoc="0" locked="0" layoutInCell="1" allowOverlap="1" wp14:anchorId="62B03855" wp14:editId="1D6DEF65">
                      <wp:simplePos x="0" y="0"/>
                      <wp:positionH relativeFrom="column">
                        <wp:posOffset>1333500</wp:posOffset>
                      </wp:positionH>
                      <wp:positionV relativeFrom="paragraph">
                        <wp:posOffset>0</wp:posOffset>
                      </wp:positionV>
                      <wp:extent cx="190500" cy="257175"/>
                      <wp:effectExtent l="0" t="0" r="0" b="0"/>
                      <wp:wrapNone/>
                      <wp:docPr id="1697" name="Pole tekstowe 1697">
                        <a:extLst xmlns:a="http://schemas.openxmlformats.org/drawingml/2006/main">
                          <a:ext uri="{FF2B5EF4-FFF2-40B4-BE49-F238E27FC236}">
                            <a16:creationId xmlns:a16="http://schemas.microsoft.com/office/drawing/2014/main" id="{53D7DEAB-56E9-48DC-B247-09E5B4B2769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72822D" id="Pole tekstowe 1697" o:spid="_x0000_s1026" type="#_x0000_t202" style="position:absolute;margin-left:105pt;margin-top:0;width:15pt;height:20.25pt;z-index:25339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LnO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95968" behindDoc="0" locked="0" layoutInCell="1" allowOverlap="1" wp14:anchorId="1D85B95B" wp14:editId="2E248C5C">
                      <wp:simplePos x="0" y="0"/>
                      <wp:positionH relativeFrom="column">
                        <wp:posOffset>1333500</wp:posOffset>
                      </wp:positionH>
                      <wp:positionV relativeFrom="paragraph">
                        <wp:posOffset>0</wp:posOffset>
                      </wp:positionV>
                      <wp:extent cx="190500" cy="257175"/>
                      <wp:effectExtent l="0" t="0" r="0" b="0"/>
                      <wp:wrapNone/>
                      <wp:docPr id="1698" name="Pole tekstowe 1698">
                        <a:extLst xmlns:a="http://schemas.openxmlformats.org/drawingml/2006/main">
                          <a:ext uri="{FF2B5EF4-FFF2-40B4-BE49-F238E27FC236}">
                            <a16:creationId xmlns:a16="http://schemas.microsoft.com/office/drawing/2014/main" id="{B0C39E91-6F2D-4029-B746-76B393E9590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A3C915" id="Pole tekstowe 1698" o:spid="_x0000_s1026" type="#_x0000_t202" style="position:absolute;margin-left:105pt;margin-top:0;width:15pt;height:20.25pt;z-index:25339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WY0y3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96992" behindDoc="0" locked="0" layoutInCell="1" allowOverlap="1" wp14:anchorId="4B297705" wp14:editId="10C7CD3E">
                      <wp:simplePos x="0" y="0"/>
                      <wp:positionH relativeFrom="column">
                        <wp:posOffset>1333500</wp:posOffset>
                      </wp:positionH>
                      <wp:positionV relativeFrom="paragraph">
                        <wp:posOffset>0</wp:posOffset>
                      </wp:positionV>
                      <wp:extent cx="190500" cy="257175"/>
                      <wp:effectExtent l="0" t="0" r="0" b="0"/>
                      <wp:wrapNone/>
                      <wp:docPr id="1699" name="Pole tekstowe 1699">
                        <a:extLst xmlns:a="http://schemas.openxmlformats.org/drawingml/2006/main">
                          <a:ext uri="{FF2B5EF4-FFF2-40B4-BE49-F238E27FC236}">
                            <a16:creationId xmlns:a16="http://schemas.microsoft.com/office/drawing/2014/main" id="{41CA577E-B163-4765-9425-9138A4F04D5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482C07" id="Pole tekstowe 1699" o:spid="_x0000_s1026" type="#_x0000_t202" style="position:absolute;margin-left:105pt;margin-top:0;width:15pt;height:20.25pt;z-index:25339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bPx4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98016" behindDoc="0" locked="0" layoutInCell="1" allowOverlap="1" wp14:anchorId="5C196F81" wp14:editId="56D7999A">
                      <wp:simplePos x="0" y="0"/>
                      <wp:positionH relativeFrom="column">
                        <wp:posOffset>1333500</wp:posOffset>
                      </wp:positionH>
                      <wp:positionV relativeFrom="paragraph">
                        <wp:posOffset>0</wp:posOffset>
                      </wp:positionV>
                      <wp:extent cx="190500" cy="257175"/>
                      <wp:effectExtent l="0" t="0" r="0" b="0"/>
                      <wp:wrapNone/>
                      <wp:docPr id="1700" name="Pole tekstowe 1700">
                        <a:extLst xmlns:a="http://schemas.openxmlformats.org/drawingml/2006/main">
                          <a:ext uri="{FF2B5EF4-FFF2-40B4-BE49-F238E27FC236}">
                            <a16:creationId xmlns:a16="http://schemas.microsoft.com/office/drawing/2014/main" id="{4FB06DD1-4A4B-4913-ABAE-03C10F0362F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D1213E3" id="Pole tekstowe 1700" o:spid="_x0000_s1026" type="#_x0000_t202" style="position:absolute;margin-left:105pt;margin-top:0;width:15pt;height:20.25pt;z-index:25339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fK9Z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399040" behindDoc="0" locked="0" layoutInCell="1" allowOverlap="1" wp14:anchorId="282C9ECF" wp14:editId="52D53A53">
                      <wp:simplePos x="0" y="0"/>
                      <wp:positionH relativeFrom="column">
                        <wp:posOffset>1333500</wp:posOffset>
                      </wp:positionH>
                      <wp:positionV relativeFrom="paragraph">
                        <wp:posOffset>0</wp:posOffset>
                      </wp:positionV>
                      <wp:extent cx="190500" cy="257175"/>
                      <wp:effectExtent l="0" t="0" r="0" b="0"/>
                      <wp:wrapNone/>
                      <wp:docPr id="1701" name="Pole tekstowe 1701">
                        <a:extLst xmlns:a="http://schemas.openxmlformats.org/drawingml/2006/main">
                          <a:ext uri="{FF2B5EF4-FFF2-40B4-BE49-F238E27FC236}">
                            <a16:creationId xmlns:a16="http://schemas.microsoft.com/office/drawing/2014/main" id="{41549229-0346-425F-A0B7-39D328A08A2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EC68DF" id="Pole tekstowe 1701" o:spid="_x0000_s1026" type="#_x0000_t202" style="position:absolute;margin-left:105pt;margin-top:0;width:15pt;height:20.25pt;z-index:25339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c2m5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00064" behindDoc="0" locked="0" layoutInCell="1" allowOverlap="1" wp14:anchorId="592B54CC" wp14:editId="6E60FD5C">
                      <wp:simplePos x="0" y="0"/>
                      <wp:positionH relativeFrom="column">
                        <wp:posOffset>1333500</wp:posOffset>
                      </wp:positionH>
                      <wp:positionV relativeFrom="paragraph">
                        <wp:posOffset>0</wp:posOffset>
                      </wp:positionV>
                      <wp:extent cx="190500" cy="257175"/>
                      <wp:effectExtent l="0" t="0" r="0" b="0"/>
                      <wp:wrapNone/>
                      <wp:docPr id="1702" name="Pole tekstowe 1702">
                        <a:extLst xmlns:a="http://schemas.openxmlformats.org/drawingml/2006/main">
                          <a:ext uri="{FF2B5EF4-FFF2-40B4-BE49-F238E27FC236}">
                            <a16:creationId xmlns:a16="http://schemas.microsoft.com/office/drawing/2014/main" id="{F3B7968B-9E65-4A9E-AE2A-5EF21156C5C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3EA8D3D" id="Pole tekstowe 1702" o:spid="_x0000_s1026" type="#_x0000_t202" style="position:absolute;margin-left:105pt;margin-top:0;width:15pt;height:20.25pt;z-index:25340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VbMMP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01088" behindDoc="0" locked="0" layoutInCell="1" allowOverlap="1" wp14:anchorId="19E497CD" wp14:editId="71A0642B">
                      <wp:simplePos x="0" y="0"/>
                      <wp:positionH relativeFrom="column">
                        <wp:posOffset>1333500</wp:posOffset>
                      </wp:positionH>
                      <wp:positionV relativeFrom="paragraph">
                        <wp:posOffset>0</wp:posOffset>
                      </wp:positionV>
                      <wp:extent cx="190500" cy="257175"/>
                      <wp:effectExtent l="0" t="0" r="0" b="0"/>
                      <wp:wrapNone/>
                      <wp:docPr id="1703" name="Pole tekstowe 1703">
                        <a:extLst xmlns:a="http://schemas.openxmlformats.org/drawingml/2006/main">
                          <a:ext uri="{FF2B5EF4-FFF2-40B4-BE49-F238E27FC236}">
                            <a16:creationId xmlns:a16="http://schemas.microsoft.com/office/drawing/2014/main" id="{6D0E2B4B-0503-437F-886E-9824ADC7FD4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538FC3" id="Pole tekstowe 1703" o:spid="_x0000_s1026" type="#_x0000_t202" style="position:absolute;margin-left:105pt;margin-top:0;width:15pt;height:20.25pt;z-index:25340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lgt2z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02112" behindDoc="0" locked="0" layoutInCell="1" allowOverlap="1" wp14:anchorId="312FB783" wp14:editId="0E9FFA07">
                      <wp:simplePos x="0" y="0"/>
                      <wp:positionH relativeFrom="column">
                        <wp:posOffset>1333500</wp:posOffset>
                      </wp:positionH>
                      <wp:positionV relativeFrom="paragraph">
                        <wp:posOffset>0</wp:posOffset>
                      </wp:positionV>
                      <wp:extent cx="190500" cy="257175"/>
                      <wp:effectExtent l="0" t="0" r="0" b="0"/>
                      <wp:wrapNone/>
                      <wp:docPr id="1704" name="Pole tekstowe 1704">
                        <a:extLst xmlns:a="http://schemas.openxmlformats.org/drawingml/2006/main">
                          <a:ext uri="{FF2B5EF4-FFF2-40B4-BE49-F238E27FC236}">
                            <a16:creationId xmlns:a16="http://schemas.microsoft.com/office/drawing/2014/main" id="{B57B53C8-B57D-41F9-9895-6D075A9F360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EC6CF6" id="Pole tekstowe 1704" o:spid="_x0000_s1026" type="#_x0000_t202" style="position:absolute;margin-left:105pt;margin-top:0;width:15pt;height:20.25pt;z-index:25340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M+V9h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03136" behindDoc="0" locked="0" layoutInCell="1" allowOverlap="1" wp14:anchorId="2A47A56D" wp14:editId="19A219FF">
                      <wp:simplePos x="0" y="0"/>
                      <wp:positionH relativeFrom="column">
                        <wp:posOffset>1333500</wp:posOffset>
                      </wp:positionH>
                      <wp:positionV relativeFrom="paragraph">
                        <wp:posOffset>0</wp:posOffset>
                      </wp:positionV>
                      <wp:extent cx="190500" cy="257175"/>
                      <wp:effectExtent l="0" t="0" r="0" b="0"/>
                      <wp:wrapNone/>
                      <wp:docPr id="1705" name="Pole tekstowe 1705">
                        <a:extLst xmlns:a="http://schemas.openxmlformats.org/drawingml/2006/main">
                          <a:ext uri="{FF2B5EF4-FFF2-40B4-BE49-F238E27FC236}">
                            <a16:creationId xmlns:a16="http://schemas.microsoft.com/office/drawing/2014/main" id="{608E67B5-7281-46CF-ADD3-2BC28E53351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C8F1B2B" id="Pole tekstowe 1705" o:spid="_x0000_s1026" type="#_x0000_t202" style="position:absolute;margin-left:105pt;margin-top:0;width:15pt;height:20.25pt;z-index:25340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Bg8n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04160" behindDoc="0" locked="0" layoutInCell="1" allowOverlap="1" wp14:anchorId="7ACC057A" wp14:editId="7FFB2236">
                      <wp:simplePos x="0" y="0"/>
                      <wp:positionH relativeFrom="column">
                        <wp:posOffset>1333500</wp:posOffset>
                      </wp:positionH>
                      <wp:positionV relativeFrom="paragraph">
                        <wp:posOffset>0</wp:posOffset>
                      </wp:positionV>
                      <wp:extent cx="190500" cy="257175"/>
                      <wp:effectExtent l="0" t="0" r="0" b="0"/>
                      <wp:wrapNone/>
                      <wp:docPr id="1706" name="Pole tekstowe 1706">
                        <a:extLst xmlns:a="http://schemas.openxmlformats.org/drawingml/2006/main">
                          <a:ext uri="{FF2B5EF4-FFF2-40B4-BE49-F238E27FC236}">
                            <a16:creationId xmlns:a16="http://schemas.microsoft.com/office/drawing/2014/main" id="{C5CCDD92-84D7-4421-9D36-EE9199400E8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1C23EC" id="Pole tekstowe 1706" o:spid="_x0000_s1026" type="#_x0000_t202" style="position:absolute;margin-left:105pt;margin-top:0;width:15pt;height:20.25pt;z-index:25340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mhfU8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05184" behindDoc="0" locked="0" layoutInCell="1" allowOverlap="1" wp14:anchorId="605C6C6C" wp14:editId="54B86059">
                      <wp:simplePos x="0" y="0"/>
                      <wp:positionH relativeFrom="column">
                        <wp:posOffset>1333500</wp:posOffset>
                      </wp:positionH>
                      <wp:positionV relativeFrom="paragraph">
                        <wp:posOffset>0</wp:posOffset>
                      </wp:positionV>
                      <wp:extent cx="190500" cy="257175"/>
                      <wp:effectExtent l="0" t="0" r="0" b="0"/>
                      <wp:wrapNone/>
                      <wp:docPr id="1707" name="Pole tekstowe 1707">
                        <a:extLst xmlns:a="http://schemas.openxmlformats.org/drawingml/2006/main">
                          <a:ext uri="{FF2B5EF4-FFF2-40B4-BE49-F238E27FC236}">
                            <a16:creationId xmlns:a16="http://schemas.microsoft.com/office/drawing/2014/main" id="{D205B74B-EA79-414E-A6FE-32171FE6EA9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3F8BD1" id="Pole tekstowe 1707" o:spid="_x0000_s1026" type="#_x0000_t202" style="position:absolute;margin-left:105pt;margin-top:0;width:15pt;height:20.25pt;z-index:25340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tbLN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06208" behindDoc="0" locked="0" layoutInCell="1" allowOverlap="1" wp14:anchorId="40550C80" wp14:editId="19CD5FFF">
                      <wp:simplePos x="0" y="0"/>
                      <wp:positionH relativeFrom="column">
                        <wp:posOffset>1333500</wp:posOffset>
                      </wp:positionH>
                      <wp:positionV relativeFrom="paragraph">
                        <wp:posOffset>0</wp:posOffset>
                      </wp:positionV>
                      <wp:extent cx="190500" cy="257175"/>
                      <wp:effectExtent l="0" t="0" r="0" b="0"/>
                      <wp:wrapNone/>
                      <wp:docPr id="1708" name="Pole tekstowe 1708">
                        <a:extLst xmlns:a="http://schemas.openxmlformats.org/drawingml/2006/main">
                          <a:ext uri="{FF2B5EF4-FFF2-40B4-BE49-F238E27FC236}">
                            <a16:creationId xmlns:a16="http://schemas.microsoft.com/office/drawing/2014/main" id="{1A781C2C-487D-4194-B597-FBCF1A818FD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4EA608" id="Pole tekstowe 1708" o:spid="_x0000_s1026" type="#_x0000_t202" style="position:absolute;margin-left:105pt;margin-top:0;width:15pt;height:20.25pt;z-index:25340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Q6HKG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07232" behindDoc="0" locked="0" layoutInCell="1" allowOverlap="1" wp14:anchorId="76E876C6" wp14:editId="4F219286">
                      <wp:simplePos x="0" y="0"/>
                      <wp:positionH relativeFrom="column">
                        <wp:posOffset>1333500</wp:posOffset>
                      </wp:positionH>
                      <wp:positionV relativeFrom="paragraph">
                        <wp:posOffset>0</wp:posOffset>
                      </wp:positionV>
                      <wp:extent cx="190500" cy="257175"/>
                      <wp:effectExtent l="0" t="0" r="0" b="0"/>
                      <wp:wrapNone/>
                      <wp:docPr id="1709" name="Pole tekstowe 1709">
                        <a:extLst xmlns:a="http://schemas.openxmlformats.org/drawingml/2006/main">
                          <a:ext uri="{FF2B5EF4-FFF2-40B4-BE49-F238E27FC236}">
                            <a16:creationId xmlns:a16="http://schemas.microsoft.com/office/drawing/2014/main" id="{B7501BD7-6B8E-43F0-B5F1-AB428619E84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7B7191" id="Pole tekstowe 1709" o:spid="_x0000_s1026" type="#_x0000_t202" style="position:absolute;margin-left:105pt;margin-top:0;width:15pt;height:20.25pt;z-index:25340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EDAg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08256" behindDoc="0" locked="0" layoutInCell="1" allowOverlap="1" wp14:anchorId="55FEFD9D" wp14:editId="32544F32">
                      <wp:simplePos x="0" y="0"/>
                      <wp:positionH relativeFrom="column">
                        <wp:posOffset>1333500</wp:posOffset>
                      </wp:positionH>
                      <wp:positionV relativeFrom="paragraph">
                        <wp:posOffset>0</wp:posOffset>
                      </wp:positionV>
                      <wp:extent cx="190500" cy="257175"/>
                      <wp:effectExtent l="0" t="0" r="0" b="0"/>
                      <wp:wrapNone/>
                      <wp:docPr id="1710" name="Pole tekstowe 1710">
                        <a:extLst xmlns:a="http://schemas.openxmlformats.org/drawingml/2006/main">
                          <a:ext uri="{FF2B5EF4-FFF2-40B4-BE49-F238E27FC236}">
                            <a16:creationId xmlns:a16="http://schemas.microsoft.com/office/drawing/2014/main" id="{F74B1B17-7CAC-4316-A66D-F0C6E629BEA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C7A6D9" id="Pole tekstowe 1710" o:spid="_x0000_s1026" type="#_x0000_t202" style="position:absolute;margin-left:105pt;margin-top:0;width:15pt;height:20.25pt;z-index:25340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RRGHj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09280" behindDoc="0" locked="0" layoutInCell="1" allowOverlap="1" wp14:anchorId="676EFEDD" wp14:editId="28344BFD">
                      <wp:simplePos x="0" y="0"/>
                      <wp:positionH relativeFrom="column">
                        <wp:posOffset>1333500</wp:posOffset>
                      </wp:positionH>
                      <wp:positionV relativeFrom="paragraph">
                        <wp:posOffset>0</wp:posOffset>
                      </wp:positionV>
                      <wp:extent cx="190500" cy="257175"/>
                      <wp:effectExtent l="0" t="0" r="0" b="0"/>
                      <wp:wrapNone/>
                      <wp:docPr id="1711" name="Pole tekstowe 1711">
                        <a:extLst xmlns:a="http://schemas.openxmlformats.org/drawingml/2006/main">
                          <a:ext uri="{FF2B5EF4-FFF2-40B4-BE49-F238E27FC236}">
                            <a16:creationId xmlns:a16="http://schemas.microsoft.com/office/drawing/2014/main" id="{4DD24199-D507-4AC1-9F21-6E16281ECAE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008101D" id="Pole tekstowe 1711" o:spid="_x0000_s1026" type="#_x0000_t202" style="position:absolute;margin-left:105pt;margin-top:0;width:15pt;height:20.25pt;z-index:25340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1dem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10304" behindDoc="0" locked="0" layoutInCell="1" allowOverlap="1" wp14:anchorId="7953EB5E" wp14:editId="237979C6">
                      <wp:simplePos x="0" y="0"/>
                      <wp:positionH relativeFrom="column">
                        <wp:posOffset>1333500</wp:posOffset>
                      </wp:positionH>
                      <wp:positionV relativeFrom="paragraph">
                        <wp:posOffset>0</wp:posOffset>
                      </wp:positionV>
                      <wp:extent cx="190500" cy="257175"/>
                      <wp:effectExtent l="0" t="0" r="0" b="0"/>
                      <wp:wrapNone/>
                      <wp:docPr id="1712" name="Pole tekstowe 1712">
                        <a:extLst xmlns:a="http://schemas.openxmlformats.org/drawingml/2006/main">
                          <a:ext uri="{FF2B5EF4-FFF2-40B4-BE49-F238E27FC236}">
                            <a16:creationId xmlns:a16="http://schemas.microsoft.com/office/drawing/2014/main" id="{E4321D57-56CC-4990-BBA1-FA9118EA68C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EADD81" id="Pole tekstowe 1712" o:spid="_x0000_s1026" type="#_x0000_t202" style="position:absolute;margin-left:105pt;margin-top:0;width:15pt;height:20.25pt;z-index:25341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Baqzb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11328" behindDoc="0" locked="0" layoutInCell="1" allowOverlap="1" wp14:anchorId="064167E4" wp14:editId="163B49D5">
                      <wp:simplePos x="0" y="0"/>
                      <wp:positionH relativeFrom="column">
                        <wp:posOffset>1333500</wp:posOffset>
                      </wp:positionH>
                      <wp:positionV relativeFrom="paragraph">
                        <wp:posOffset>0</wp:posOffset>
                      </wp:positionV>
                      <wp:extent cx="190500" cy="257175"/>
                      <wp:effectExtent l="0" t="0" r="0" b="0"/>
                      <wp:wrapNone/>
                      <wp:docPr id="1713" name="Pole tekstowe 1713">
                        <a:extLst xmlns:a="http://schemas.openxmlformats.org/drawingml/2006/main">
                          <a:ext uri="{FF2B5EF4-FFF2-40B4-BE49-F238E27FC236}">
                            <a16:creationId xmlns:a16="http://schemas.microsoft.com/office/drawing/2014/main" id="{AC26D29D-AB8E-4365-9DD0-352A3181957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7F6663" id="Pole tekstowe 1713" o:spid="_x0000_s1026" type="#_x0000_t202" style="position:absolute;margin-left:105pt;margin-top:0;width:15pt;height:20.25pt;z-index:25341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2+VQ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12352" behindDoc="0" locked="0" layoutInCell="1" allowOverlap="1" wp14:anchorId="7B8C2619" wp14:editId="4A9E965A">
                      <wp:simplePos x="0" y="0"/>
                      <wp:positionH relativeFrom="column">
                        <wp:posOffset>1333500</wp:posOffset>
                      </wp:positionH>
                      <wp:positionV relativeFrom="paragraph">
                        <wp:posOffset>0</wp:posOffset>
                      </wp:positionV>
                      <wp:extent cx="190500" cy="257175"/>
                      <wp:effectExtent l="0" t="0" r="0" b="0"/>
                      <wp:wrapNone/>
                      <wp:docPr id="1714" name="Pole tekstowe 1714">
                        <a:extLst xmlns:a="http://schemas.openxmlformats.org/drawingml/2006/main">
                          <a:ext uri="{FF2B5EF4-FFF2-40B4-BE49-F238E27FC236}">
                            <a16:creationId xmlns:a16="http://schemas.microsoft.com/office/drawing/2014/main" id="{0983FCEA-CDEE-4F86-B5A2-F6DAFF0E75C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E80C06" id="Pole tekstowe 1714" o:spid="_x0000_s1026" type="#_x0000_t202" style="position:absolute;margin-left:105pt;margin-top:0;width:15pt;height:20.25pt;z-index:25341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JajL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13376" behindDoc="0" locked="0" layoutInCell="1" allowOverlap="1" wp14:anchorId="40FACB8B" wp14:editId="705F6CF5">
                      <wp:simplePos x="0" y="0"/>
                      <wp:positionH relativeFrom="column">
                        <wp:posOffset>1333500</wp:posOffset>
                      </wp:positionH>
                      <wp:positionV relativeFrom="paragraph">
                        <wp:posOffset>0</wp:posOffset>
                      </wp:positionV>
                      <wp:extent cx="190500" cy="257175"/>
                      <wp:effectExtent l="0" t="0" r="0" b="0"/>
                      <wp:wrapNone/>
                      <wp:docPr id="1715" name="Pole tekstowe 1715">
                        <a:extLst xmlns:a="http://schemas.openxmlformats.org/drawingml/2006/main">
                          <a:ext uri="{FF2B5EF4-FFF2-40B4-BE49-F238E27FC236}">
                            <a16:creationId xmlns:a16="http://schemas.microsoft.com/office/drawing/2014/main" id="{53F667A1-D261-486A-BBBE-4D3A2F68D0C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9D74B1" id="Pole tekstowe 1715" o:spid="_x0000_s1026" type="#_x0000_t202" style="position:absolute;margin-left:105pt;margin-top:0;width:15pt;height:20.25pt;z-index:25341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YPjj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14400" behindDoc="0" locked="0" layoutInCell="1" allowOverlap="1" wp14:anchorId="17E3EE90" wp14:editId="1E43D205">
                      <wp:simplePos x="0" y="0"/>
                      <wp:positionH relativeFrom="column">
                        <wp:posOffset>1333500</wp:posOffset>
                      </wp:positionH>
                      <wp:positionV relativeFrom="paragraph">
                        <wp:posOffset>0</wp:posOffset>
                      </wp:positionV>
                      <wp:extent cx="190500" cy="257175"/>
                      <wp:effectExtent l="0" t="0" r="0" b="0"/>
                      <wp:wrapNone/>
                      <wp:docPr id="1716" name="Pole tekstowe 1716">
                        <a:extLst xmlns:a="http://schemas.openxmlformats.org/drawingml/2006/main">
                          <a:ext uri="{FF2B5EF4-FFF2-40B4-BE49-F238E27FC236}">
                            <a16:creationId xmlns:a16="http://schemas.microsoft.com/office/drawing/2014/main" id="{809A7CF2-A637-417C-ACB2-20D64670F7F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391AC2" id="Pole tekstowe 1716" o:spid="_x0000_s1026" type="#_x0000_t202" style="position:absolute;margin-left:105pt;margin-top:0;width:15pt;height:20.25pt;z-index:25341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a77hI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15424" behindDoc="0" locked="0" layoutInCell="1" allowOverlap="1" wp14:anchorId="2ADCDD23" wp14:editId="761C60F4">
                      <wp:simplePos x="0" y="0"/>
                      <wp:positionH relativeFrom="column">
                        <wp:posOffset>1333500</wp:posOffset>
                      </wp:positionH>
                      <wp:positionV relativeFrom="paragraph">
                        <wp:posOffset>0</wp:posOffset>
                      </wp:positionV>
                      <wp:extent cx="190500" cy="257175"/>
                      <wp:effectExtent l="0" t="0" r="0" b="0"/>
                      <wp:wrapNone/>
                      <wp:docPr id="1717" name="Pole tekstowe 1717">
                        <a:extLst xmlns:a="http://schemas.openxmlformats.org/drawingml/2006/main">
                          <a:ext uri="{FF2B5EF4-FFF2-40B4-BE49-F238E27FC236}">
                            <a16:creationId xmlns:a16="http://schemas.microsoft.com/office/drawing/2014/main" id="{7E2FD438-67BD-4BF2-91B9-A0EE3BF70C3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F3FA11" id="Pole tekstowe 1717" o:spid="_x0000_s1026" type="#_x0000_t202" style="position:absolute;margin-left:105pt;margin-top:0;width:15pt;height:20.25pt;z-index:25341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e3eF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16448" behindDoc="0" locked="0" layoutInCell="1" allowOverlap="1" wp14:anchorId="39C0574B" wp14:editId="22E1AC65">
                      <wp:simplePos x="0" y="0"/>
                      <wp:positionH relativeFrom="column">
                        <wp:posOffset>1333500</wp:posOffset>
                      </wp:positionH>
                      <wp:positionV relativeFrom="paragraph">
                        <wp:posOffset>0</wp:posOffset>
                      </wp:positionV>
                      <wp:extent cx="190500" cy="257175"/>
                      <wp:effectExtent l="0" t="0" r="0" b="0"/>
                      <wp:wrapNone/>
                      <wp:docPr id="1718" name="Pole tekstowe 1718">
                        <a:extLst xmlns:a="http://schemas.openxmlformats.org/drawingml/2006/main">
                          <a:ext uri="{FF2B5EF4-FFF2-40B4-BE49-F238E27FC236}">
                            <a16:creationId xmlns:a16="http://schemas.microsoft.com/office/drawing/2014/main" id="{DD6F0ABB-6183-4C22-BF74-3AAAAC71DFE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C213319" id="Pole tekstowe 1718" o:spid="_x0000_s1026" type="#_x0000_t202" style="position:absolute;margin-left:105pt;margin-top:0;width:15pt;height:20.25pt;z-index:25341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3MKxN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17472" behindDoc="0" locked="0" layoutInCell="1" allowOverlap="1" wp14:anchorId="469F517E" wp14:editId="69062E74">
                      <wp:simplePos x="0" y="0"/>
                      <wp:positionH relativeFrom="column">
                        <wp:posOffset>1333500</wp:posOffset>
                      </wp:positionH>
                      <wp:positionV relativeFrom="paragraph">
                        <wp:posOffset>0</wp:posOffset>
                      </wp:positionV>
                      <wp:extent cx="190500" cy="257175"/>
                      <wp:effectExtent l="0" t="0" r="0" b="0"/>
                      <wp:wrapNone/>
                      <wp:docPr id="1719" name="Pole tekstowe 1719">
                        <a:extLst xmlns:a="http://schemas.openxmlformats.org/drawingml/2006/main">
                          <a:ext uri="{FF2B5EF4-FFF2-40B4-BE49-F238E27FC236}">
                            <a16:creationId xmlns:a16="http://schemas.microsoft.com/office/drawing/2014/main" id="{90D3860A-2C81-487D-AF67-EDD1D1AF1DF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395CED" id="Pole tekstowe 1719" o:spid="_x0000_s1026" type="#_x0000_t202" style="position:absolute;margin-left:105pt;margin-top:0;width:15pt;height:20.25pt;z-index:25341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cQ0z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18496" behindDoc="0" locked="0" layoutInCell="1" allowOverlap="1" wp14:anchorId="2D31169F" wp14:editId="4F3D9C9D">
                      <wp:simplePos x="0" y="0"/>
                      <wp:positionH relativeFrom="column">
                        <wp:posOffset>1333500</wp:posOffset>
                      </wp:positionH>
                      <wp:positionV relativeFrom="paragraph">
                        <wp:posOffset>0</wp:posOffset>
                      </wp:positionV>
                      <wp:extent cx="190500" cy="257175"/>
                      <wp:effectExtent l="0" t="0" r="0" b="0"/>
                      <wp:wrapNone/>
                      <wp:docPr id="1720" name="Pole tekstowe 1720">
                        <a:extLst xmlns:a="http://schemas.openxmlformats.org/drawingml/2006/main">
                          <a:ext uri="{FF2B5EF4-FFF2-40B4-BE49-F238E27FC236}">
                            <a16:creationId xmlns:a16="http://schemas.microsoft.com/office/drawing/2014/main" id="{02FEF0B8-E406-4B7D-95B2-6060B0BFF0B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A12A34" id="Pole tekstowe 1720" o:spid="_x0000_s1026" type="#_x0000_t202" style="position:absolute;margin-left:105pt;margin-top:0;width:15pt;height:20.25pt;z-index:25341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EBxpYF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19520" behindDoc="0" locked="0" layoutInCell="1" allowOverlap="1" wp14:anchorId="09AE1E7C" wp14:editId="77D440A7">
                      <wp:simplePos x="0" y="0"/>
                      <wp:positionH relativeFrom="column">
                        <wp:posOffset>1333500</wp:posOffset>
                      </wp:positionH>
                      <wp:positionV relativeFrom="paragraph">
                        <wp:posOffset>0</wp:posOffset>
                      </wp:positionV>
                      <wp:extent cx="190500" cy="257175"/>
                      <wp:effectExtent l="0" t="0" r="0" b="0"/>
                      <wp:wrapNone/>
                      <wp:docPr id="1721" name="Pole tekstowe 1721">
                        <a:extLst xmlns:a="http://schemas.openxmlformats.org/drawingml/2006/main">
                          <a:ext uri="{FF2B5EF4-FFF2-40B4-BE49-F238E27FC236}">
                            <a16:creationId xmlns:a16="http://schemas.microsoft.com/office/drawing/2014/main" id="{254C377C-6CB8-4A51-B896-7A05FEAC539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264A3B" id="Pole tekstowe 1721" o:spid="_x0000_s1026" type="#_x0000_t202" style="position:absolute;margin-left:105pt;margin-top:0;width:15pt;height:20.25pt;z-index:25341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B3VMSp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20544" behindDoc="0" locked="0" layoutInCell="1" allowOverlap="1" wp14:anchorId="24C13D0F" wp14:editId="24501BA1">
                      <wp:simplePos x="0" y="0"/>
                      <wp:positionH relativeFrom="column">
                        <wp:posOffset>1333500</wp:posOffset>
                      </wp:positionH>
                      <wp:positionV relativeFrom="paragraph">
                        <wp:posOffset>0</wp:posOffset>
                      </wp:positionV>
                      <wp:extent cx="190500" cy="257175"/>
                      <wp:effectExtent l="0" t="0" r="0" b="0"/>
                      <wp:wrapNone/>
                      <wp:docPr id="1722" name="Pole tekstowe 1722">
                        <a:extLst xmlns:a="http://schemas.openxmlformats.org/drawingml/2006/main">
                          <a:ext uri="{FF2B5EF4-FFF2-40B4-BE49-F238E27FC236}">
                            <a16:creationId xmlns:a16="http://schemas.microsoft.com/office/drawing/2014/main" id="{F8B56824-F77F-4F85-9694-DAA21883B6F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AFC823" id="Pole tekstowe 1722" o:spid="_x0000_s1026" type="#_x0000_t202" style="position:absolute;margin-left:105pt;margin-top:0;width:15pt;height:20.25pt;z-index:25342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W/cV7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21568" behindDoc="0" locked="0" layoutInCell="1" allowOverlap="1" wp14:anchorId="3040A54A" wp14:editId="3B11CB65">
                      <wp:simplePos x="0" y="0"/>
                      <wp:positionH relativeFrom="column">
                        <wp:posOffset>1333500</wp:posOffset>
                      </wp:positionH>
                      <wp:positionV relativeFrom="paragraph">
                        <wp:posOffset>0</wp:posOffset>
                      </wp:positionV>
                      <wp:extent cx="190500" cy="257175"/>
                      <wp:effectExtent l="0" t="0" r="0" b="0"/>
                      <wp:wrapNone/>
                      <wp:docPr id="1723" name="Pole tekstowe 1723">
                        <a:extLst xmlns:a="http://schemas.openxmlformats.org/drawingml/2006/main">
                          <a:ext uri="{FF2B5EF4-FFF2-40B4-BE49-F238E27FC236}">
                            <a16:creationId xmlns:a16="http://schemas.microsoft.com/office/drawing/2014/main" id="{86656E5A-C89B-4AF2-B6AC-09FCB4211A1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049DA04" id="Pole tekstowe 1723" o:spid="_x0000_s1026" type="#_x0000_t202" style="position:absolute;margin-left:105pt;margin-top:0;width:15pt;height:20.25pt;z-index:25342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NM1n1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22592" behindDoc="0" locked="0" layoutInCell="1" allowOverlap="1" wp14:anchorId="34B4AE6B" wp14:editId="129418B7">
                      <wp:simplePos x="0" y="0"/>
                      <wp:positionH relativeFrom="column">
                        <wp:posOffset>1333500</wp:posOffset>
                      </wp:positionH>
                      <wp:positionV relativeFrom="paragraph">
                        <wp:posOffset>0</wp:posOffset>
                      </wp:positionV>
                      <wp:extent cx="190500" cy="257175"/>
                      <wp:effectExtent l="0" t="0" r="0" b="0"/>
                      <wp:wrapNone/>
                      <wp:docPr id="1724" name="Pole tekstowe 1724">
                        <a:extLst xmlns:a="http://schemas.openxmlformats.org/drawingml/2006/main">
                          <a:ext uri="{FF2B5EF4-FFF2-40B4-BE49-F238E27FC236}">
                            <a16:creationId xmlns:a16="http://schemas.microsoft.com/office/drawing/2014/main" id="{5420B9B3-E2AC-4D6C-B7D6-4ED8C6CE12F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44C240" id="Pole tekstowe 1724" o:spid="_x0000_s1026" type="#_x0000_t202" style="position:absolute;margin-left:105pt;margin-top:0;width:15pt;height:20.25pt;z-index:25342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NKSm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23616" behindDoc="0" locked="0" layoutInCell="1" allowOverlap="1" wp14:anchorId="5684CFCA" wp14:editId="402451C6">
                      <wp:simplePos x="0" y="0"/>
                      <wp:positionH relativeFrom="column">
                        <wp:posOffset>1333500</wp:posOffset>
                      </wp:positionH>
                      <wp:positionV relativeFrom="paragraph">
                        <wp:posOffset>0</wp:posOffset>
                      </wp:positionV>
                      <wp:extent cx="190500" cy="257175"/>
                      <wp:effectExtent l="0" t="0" r="0" b="0"/>
                      <wp:wrapNone/>
                      <wp:docPr id="1725" name="Pole tekstowe 1725">
                        <a:extLst xmlns:a="http://schemas.openxmlformats.org/drawingml/2006/main">
                          <a:ext uri="{FF2B5EF4-FFF2-40B4-BE49-F238E27FC236}">
                            <a16:creationId xmlns:a16="http://schemas.microsoft.com/office/drawing/2014/main" id="{7FE25494-8E53-4ABB-9726-2D5024EF5FF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5FADC8" id="Pole tekstowe 1725" o:spid="_x0000_s1026" type="#_x0000_t202" style="position:absolute;margin-left:105pt;margin-top:0;width:15pt;height:20.25pt;z-index:25342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ZBvAy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24640" behindDoc="0" locked="0" layoutInCell="1" allowOverlap="1" wp14:anchorId="4C61E728" wp14:editId="62EDB548">
                      <wp:simplePos x="0" y="0"/>
                      <wp:positionH relativeFrom="column">
                        <wp:posOffset>1333500</wp:posOffset>
                      </wp:positionH>
                      <wp:positionV relativeFrom="paragraph">
                        <wp:posOffset>0</wp:posOffset>
                      </wp:positionV>
                      <wp:extent cx="190500" cy="257175"/>
                      <wp:effectExtent l="0" t="0" r="0" b="0"/>
                      <wp:wrapNone/>
                      <wp:docPr id="1726" name="Pole tekstowe 1726">
                        <a:extLst xmlns:a="http://schemas.openxmlformats.org/drawingml/2006/main">
                          <a:ext uri="{FF2B5EF4-FFF2-40B4-BE49-F238E27FC236}">
                            <a16:creationId xmlns:a16="http://schemas.microsoft.com/office/drawing/2014/main" id="{1C46D132-717D-4D1B-825E-3DF908F1E6A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178B0C" id="Pole tekstowe 1726" o:spid="_x0000_s1026" type="#_x0000_t202" style="position:absolute;margin-left:105pt;margin-top:0;width:15pt;height:20.25pt;z-index:25342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v1+P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25664" behindDoc="0" locked="0" layoutInCell="1" allowOverlap="1" wp14:anchorId="54507D7F" wp14:editId="2EEB5205">
                      <wp:simplePos x="0" y="0"/>
                      <wp:positionH relativeFrom="column">
                        <wp:posOffset>1333500</wp:posOffset>
                      </wp:positionH>
                      <wp:positionV relativeFrom="paragraph">
                        <wp:posOffset>0</wp:posOffset>
                      </wp:positionV>
                      <wp:extent cx="190500" cy="257175"/>
                      <wp:effectExtent l="0" t="0" r="0" b="0"/>
                      <wp:wrapNone/>
                      <wp:docPr id="1727" name="Pole tekstowe 1727">
                        <a:extLst xmlns:a="http://schemas.openxmlformats.org/drawingml/2006/main">
                          <a:ext uri="{FF2B5EF4-FFF2-40B4-BE49-F238E27FC236}">
                            <a16:creationId xmlns:a16="http://schemas.microsoft.com/office/drawing/2014/main" id="{9BBDA619-B41A-49ED-8161-CA63B816DAA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371E3F" id="Pole tekstowe 1727" o:spid="_x0000_s1026" type="#_x0000_t202" style="position:absolute;margin-left:105pt;margin-top:0;width:15pt;height:20.25pt;z-index:25342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cS0f9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26688" behindDoc="0" locked="0" layoutInCell="1" allowOverlap="1" wp14:anchorId="14B65E57" wp14:editId="334DDEE3">
                      <wp:simplePos x="0" y="0"/>
                      <wp:positionH relativeFrom="column">
                        <wp:posOffset>1333500</wp:posOffset>
                      </wp:positionH>
                      <wp:positionV relativeFrom="paragraph">
                        <wp:posOffset>0</wp:posOffset>
                      </wp:positionV>
                      <wp:extent cx="190500" cy="257175"/>
                      <wp:effectExtent l="0" t="0" r="0" b="0"/>
                      <wp:wrapNone/>
                      <wp:docPr id="1728" name="Pole tekstowe 1728">
                        <a:extLst xmlns:a="http://schemas.openxmlformats.org/drawingml/2006/main">
                          <a:ext uri="{FF2B5EF4-FFF2-40B4-BE49-F238E27FC236}">
                            <a16:creationId xmlns:a16="http://schemas.microsoft.com/office/drawing/2014/main" id="{1E838C33-0117-4DD7-8518-E7E3A994909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FD7830" id="Pole tekstowe 1728" o:spid="_x0000_s1026" type="#_x0000_t202" style="position:absolute;margin-left:105pt;margin-top:0;width:15pt;height:20.25pt;z-index:25342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DmKi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27712" behindDoc="0" locked="0" layoutInCell="1" allowOverlap="1" wp14:anchorId="4D6C758B" wp14:editId="54E62F7C">
                      <wp:simplePos x="0" y="0"/>
                      <wp:positionH relativeFrom="column">
                        <wp:posOffset>1333500</wp:posOffset>
                      </wp:positionH>
                      <wp:positionV relativeFrom="paragraph">
                        <wp:posOffset>0</wp:posOffset>
                      </wp:positionV>
                      <wp:extent cx="190500" cy="257175"/>
                      <wp:effectExtent l="0" t="0" r="0" b="0"/>
                      <wp:wrapNone/>
                      <wp:docPr id="1729" name="Pole tekstowe 1729">
                        <a:extLst xmlns:a="http://schemas.openxmlformats.org/drawingml/2006/main">
                          <a:ext uri="{FF2B5EF4-FFF2-40B4-BE49-F238E27FC236}">
                            <a16:creationId xmlns:a16="http://schemas.microsoft.com/office/drawing/2014/main" id="{E763B337-4332-4492-9241-9D167F62E16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B3203E" id="Pole tekstowe 1729" o:spid="_x0000_s1026" type="#_x0000_t202" style="position:absolute;margin-left:105pt;margin-top:0;width:15pt;height:20.25pt;z-index:25342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J+MiH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28736" behindDoc="0" locked="0" layoutInCell="1" allowOverlap="1" wp14:anchorId="1DB887A8" wp14:editId="4B39092E">
                      <wp:simplePos x="0" y="0"/>
                      <wp:positionH relativeFrom="column">
                        <wp:posOffset>1333500</wp:posOffset>
                      </wp:positionH>
                      <wp:positionV relativeFrom="paragraph">
                        <wp:posOffset>0</wp:posOffset>
                      </wp:positionV>
                      <wp:extent cx="190500" cy="257175"/>
                      <wp:effectExtent l="0" t="0" r="0" b="0"/>
                      <wp:wrapNone/>
                      <wp:docPr id="1730" name="Pole tekstowe 1730">
                        <a:extLst xmlns:a="http://schemas.openxmlformats.org/drawingml/2006/main">
                          <a:ext uri="{FF2B5EF4-FFF2-40B4-BE49-F238E27FC236}">
                            <a16:creationId xmlns:a16="http://schemas.microsoft.com/office/drawing/2014/main" id="{43EFC6E7-94A4-4367-9BB2-52150294340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974EF1" id="Pole tekstowe 1730" o:spid="_x0000_s1026" type="#_x0000_t202" style="position:absolute;margin-left:105pt;margin-top:0;width:15pt;height:20.25pt;z-index:25342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N2mVJ5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29760" behindDoc="0" locked="0" layoutInCell="1" allowOverlap="1" wp14:anchorId="6621F8AF" wp14:editId="404E3CA6">
                      <wp:simplePos x="0" y="0"/>
                      <wp:positionH relativeFrom="column">
                        <wp:posOffset>1333500</wp:posOffset>
                      </wp:positionH>
                      <wp:positionV relativeFrom="paragraph">
                        <wp:posOffset>0</wp:posOffset>
                      </wp:positionV>
                      <wp:extent cx="190500" cy="257175"/>
                      <wp:effectExtent l="0" t="0" r="0" b="0"/>
                      <wp:wrapNone/>
                      <wp:docPr id="1731" name="Pole tekstowe 1731">
                        <a:extLst xmlns:a="http://schemas.openxmlformats.org/drawingml/2006/main">
                          <a:ext uri="{FF2B5EF4-FFF2-40B4-BE49-F238E27FC236}">
                            <a16:creationId xmlns:a16="http://schemas.microsoft.com/office/drawing/2014/main" id="{D5BAC3D9-01D3-4B1E-837C-C189A1952CA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5EA1C49" id="Pole tekstowe 1731" o:spid="_x0000_s1026" type="#_x0000_t202" style="position:absolute;margin-left:105pt;margin-top:0;width:15pt;height:20.25pt;z-index:25342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cqW3W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30784" behindDoc="0" locked="0" layoutInCell="1" allowOverlap="1" wp14:anchorId="14797570" wp14:editId="129B07F5">
                      <wp:simplePos x="0" y="0"/>
                      <wp:positionH relativeFrom="column">
                        <wp:posOffset>1333500</wp:posOffset>
                      </wp:positionH>
                      <wp:positionV relativeFrom="paragraph">
                        <wp:posOffset>0</wp:posOffset>
                      </wp:positionV>
                      <wp:extent cx="190500" cy="257175"/>
                      <wp:effectExtent l="0" t="0" r="0" b="0"/>
                      <wp:wrapNone/>
                      <wp:docPr id="1732" name="Pole tekstowe 1732">
                        <a:extLst xmlns:a="http://schemas.openxmlformats.org/drawingml/2006/main">
                          <a:ext uri="{FF2B5EF4-FFF2-40B4-BE49-F238E27FC236}">
                            <a16:creationId xmlns:a16="http://schemas.microsoft.com/office/drawing/2014/main" id="{0DAC824F-38CC-4849-B341-664232296BE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67195C9" id="Pole tekstowe 1732" o:spid="_x0000_s1026" type="#_x0000_t202" style="position:absolute;margin-left:105pt;margin-top:0;width:15pt;height:20.25pt;z-index:25343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7ZqTm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31808" behindDoc="0" locked="0" layoutInCell="1" allowOverlap="1" wp14:anchorId="608CF34E" wp14:editId="1A5EE51C">
                      <wp:simplePos x="0" y="0"/>
                      <wp:positionH relativeFrom="column">
                        <wp:posOffset>1333500</wp:posOffset>
                      </wp:positionH>
                      <wp:positionV relativeFrom="paragraph">
                        <wp:posOffset>0</wp:posOffset>
                      </wp:positionV>
                      <wp:extent cx="190500" cy="257175"/>
                      <wp:effectExtent l="0" t="0" r="0" b="0"/>
                      <wp:wrapNone/>
                      <wp:docPr id="1733" name="Pole tekstowe 1733">
                        <a:extLst xmlns:a="http://schemas.openxmlformats.org/drawingml/2006/main">
                          <a:ext uri="{FF2B5EF4-FFF2-40B4-BE49-F238E27FC236}">
                            <a16:creationId xmlns:a16="http://schemas.microsoft.com/office/drawing/2014/main" id="{C7C5BE43-0F90-4F5F-8133-CE862E3EC28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EC2362A" id="Pole tekstowe 1733" o:spid="_x0000_s1026" type="#_x0000_t202" style="position:absolute;margin-left:105pt;margin-top:0;width:15pt;height:20.25pt;z-index:25343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mdQt+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32832" behindDoc="0" locked="0" layoutInCell="1" allowOverlap="1" wp14:anchorId="45881A9E" wp14:editId="11720920">
                      <wp:simplePos x="0" y="0"/>
                      <wp:positionH relativeFrom="column">
                        <wp:posOffset>1333500</wp:posOffset>
                      </wp:positionH>
                      <wp:positionV relativeFrom="paragraph">
                        <wp:posOffset>0</wp:posOffset>
                      </wp:positionV>
                      <wp:extent cx="190500" cy="257175"/>
                      <wp:effectExtent l="0" t="0" r="0" b="0"/>
                      <wp:wrapNone/>
                      <wp:docPr id="1734" name="Pole tekstowe 1734">
                        <a:extLst xmlns:a="http://schemas.openxmlformats.org/drawingml/2006/main">
                          <a:ext uri="{FF2B5EF4-FFF2-40B4-BE49-F238E27FC236}">
                            <a16:creationId xmlns:a16="http://schemas.microsoft.com/office/drawing/2014/main" id="{4D14D077-36DC-4B80-9E2A-3FBE9663B28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284D4A" id="Pole tekstowe 1734" o:spid="_x0000_s1026" type="#_x0000_t202" style="position:absolute;margin-left:105pt;margin-top:0;width:15pt;height:20.25pt;z-index:25343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L+k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33856" behindDoc="0" locked="0" layoutInCell="1" allowOverlap="1" wp14:anchorId="5ED4CF6A" wp14:editId="2525F797">
                      <wp:simplePos x="0" y="0"/>
                      <wp:positionH relativeFrom="column">
                        <wp:posOffset>1333500</wp:posOffset>
                      </wp:positionH>
                      <wp:positionV relativeFrom="paragraph">
                        <wp:posOffset>0</wp:posOffset>
                      </wp:positionV>
                      <wp:extent cx="190500" cy="257175"/>
                      <wp:effectExtent l="0" t="0" r="0" b="0"/>
                      <wp:wrapNone/>
                      <wp:docPr id="1735" name="Pole tekstowe 1735">
                        <a:extLst xmlns:a="http://schemas.openxmlformats.org/drawingml/2006/main">
                          <a:ext uri="{FF2B5EF4-FFF2-40B4-BE49-F238E27FC236}">
                            <a16:creationId xmlns:a16="http://schemas.microsoft.com/office/drawing/2014/main" id="{F0997EF2-08BB-4D5F-80C1-9033B1EE0E7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A6A45B" id="Pole tekstowe 1735" o:spid="_x0000_s1026" type="#_x0000_t202" style="position:absolute;margin-left:105pt;margin-top:0;width:15pt;height:20.25pt;z-index:25343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tlfhR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34880" behindDoc="0" locked="0" layoutInCell="1" allowOverlap="1" wp14:anchorId="3C982CC7" wp14:editId="34FAAEBA">
                      <wp:simplePos x="0" y="0"/>
                      <wp:positionH relativeFrom="column">
                        <wp:posOffset>1333500</wp:posOffset>
                      </wp:positionH>
                      <wp:positionV relativeFrom="paragraph">
                        <wp:posOffset>0</wp:posOffset>
                      </wp:positionV>
                      <wp:extent cx="190500" cy="257175"/>
                      <wp:effectExtent l="0" t="0" r="0" b="0"/>
                      <wp:wrapNone/>
                      <wp:docPr id="1736" name="Pole tekstowe 1736">
                        <a:extLst xmlns:a="http://schemas.openxmlformats.org/drawingml/2006/main">
                          <a:ext uri="{FF2B5EF4-FFF2-40B4-BE49-F238E27FC236}">
                            <a16:creationId xmlns:a16="http://schemas.microsoft.com/office/drawing/2014/main" id="{2B74792E-DF6E-4CBE-9209-786183E040F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3B1077" id="Pole tekstowe 1736" o:spid="_x0000_s1026" type="#_x0000_t202" style="position:absolute;margin-left:105pt;margin-top:0;width:15pt;height:20.25pt;z-index:25343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CmGr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35904" behindDoc="0" locked="0" layoutInCell="1" allowOverlap="1" wp14:anchorId="100DE6A5" wp14:editId="00560FF4">
                      <wp:simplePos x="0" y="0"/>
                      <wp:positionH relativeFrom="column">
                        <wp:posOffset>1333500</wp:posOffset>
                      </wp:positionH>
                      <wp:positionV relativeFrom="paragraph">
                        <wp:posOffset>0</wp:posOffset>
                      </wp:positionV>
                      <wp:extent cx="190500" cy="257175"/>
                      <wp:effectExtent l="0" t="0" r="0" b="0"/>
                      <wp:wrapNone/>
                      <wp:docPr id="1737" name="Pole tekstowe 1737">
                        <a:extLst xmlns:a="http://schemas.openxmlformats.org/drawingml/2006/main">
                          <a:ext uri="{FF2B5EF4-FFF2-40B4-BE49-F238E27FC236}">
                            <a16:creationId xmlns:a16="http://schemas.microsoft.com/office/drawing/2014/main" id="{E7B68CB9-3905-4BFC-99B9-9640D272498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02B3BC" id="Pole tekstowe 1737" o:spid="_x0000_s1026" type="#_x0000_t202" style="position:absolute;margin-left:105pt;margin-top:0;width:15pt;height:20.25pt;z-index:25343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DXQNe5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36928" behindDoc="0" locked="0" layoutInCell="1" allowOverlap="1" wp14:anchorId="00AEA61D" wp14:editId="472748EE">
                      <wp:simplePos x="0" y="0"/>
                      <wp:positionH relativeFrom="column">
                        <wp:posOffset>1333500</wp:posOffset>
                      </wp:positionH>
                      <wp:positionV relativeFrom="paragraph">
                        <wp:posOffset>0</wp:posOffset>
                      </wp:positionV>
                      <wp:extent cx="190500" cy="257175"/>
                      <wp:effectExtent l="0" t="0" r="0" b="0"/>
                      <wp:wrapNone/>
                      <wp:docPr id="1738" name="Pole tekstowe 1738">
                        <a:extLst xmlns:a="http://schemas.openxmlformats.org/drawingml/2006/main">
                          <a:ext uri="{FF2B5EF4-FFF2-40B4-BE49-F238E27FC236}">
                            <a16:creationId xmlns:a16="http://schemas.microsoft.com/office/drawing/2014/main" id="{7BF68A84-D4C1-471F-A894-B25634C45CF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FA9884" id="Pole tekstowe 1738" o:spid="_x0000_s1026" type="#_x0000_t202" style="position:absolute;margin-left:105pt;margin-top:0;width:15pt;height:20.25pt;z-index:25343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Vzba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37952" behindDoc="0" locked="0" layoutInCell="1" allowOverlap="1" wp14:anchorId="4925A29F" wp14:editId="43DC89D9">
                      <wp:simplePos x="0" y="0"/>
                      <wp:positionH relativeFrom="column">
                        <wp:posOffset>1333500</wp:posOffset>
                      </wp:positionH>
                      <wp:positionV relativeFrom="paragraph">
                        <wp:posOffset>0</wp:posOffset>
                      </wp:positionV>
                      <wp:extent cx="190500" cy="257175"/>
                      <wp:effectExtent l="0" t="0" r="0" b="0"/>
                      <wp:wrapNone/>
                      <wp:docPr id="1739" name="Pole tekstowe 1739">
                        <a:extLst xmlns:a="http://schemas.openxmlformats.org/drawingml/2006/main">
                          <a:ext uri="{FF2B5EF4-FFF2-40B4-BE49-F238E27FC236}">
                            <a16:creationId xmlns:a16="http://schemas.microsoft.com/office/drawing/2014/main" id="{353B1781-FB84-4B13-8D53-4734E17A4CD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EB1D75" id="Pole tekstowe 1739" o:spid="_x0000_s1026" type="#_x0000_t202" style="position:absolute;margin-left:105pt;margin-top:0;width:15pt;height:20.25pt;z-index:25343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rJ2AX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38976" behindDoc="0" locked="0" layoutInCell="1" allowOverlap="1" wp14:anchorId="7EA12CBC" wp14:editId="083E1F83">
                      <wp:simplePos x="0" y="0"/>
                      <wp:positionH relativeFrom="column">
                        <wp:posOffset>1333500</wp:posOffset>
                      </wp:positionH>
                      <wp:positionV relativeFrom="paragraph">
                        <wp:posOffset>0</wp:posOffset>
                      </wp:positionV>
                      <wp:extent cx="190500" cy="257175"/>
                      <wp:effectExtent l="0" t="0" r="0" b="0"/>
                      <wp:wrapNone/>
                      <wp:docPr id="1740" name="Pole tekstowe 1740">
                        <a:extLst xmlns:a="http://schemas.openxmlformats.org/drawingml/2006/main">
                          <a:ext uri="{FF2B5EF4-FFF2-40B4-BE49-F238E27FC236}">
                            <a16:creationId xmlns:a16="http://schemas.microsoft.com/office/drawing/2014/main" id="{581B00F5-77FB-420F-8CDB-DFAB9406CE1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84E156" id="Pole tekstowe 1740" o:spid="_x0000_s1026" type="#_x0000_t202" style="position:absolute;margin-left:105pt;margin-top:0;width:15pt;height:20.25pt;z-index:25343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KrL+J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40000" behindDoc="0" locked="0" layoutInCell="1" allowOverlap="1" wp14:anchorId="524B97C4" wp14:editId="390A165E">
                      <wp:simplePos x="0" y="0"/>
                      <wp:positionH relativeFrom="column">
                        <wp:posOffset>1333500</wp:posOffset>
                      </wp:positionH>
                      <wp:positionV relativeFrom="paragraph">
                        <wp:posOffset>0</wp:posOffset>
                      </wp:positionV>
                      <wp:extent cx="190500" cy="257175"/>
                      <wp:effectExtent l="0" t="0" r="0" b="0"/>
                      <wp:wrapNone/>
                      <wp:docPr id="1741" name="Pole tekstowe 1741">
                        <a:extLst xmlns:a="http://schemas.openxmlformats.org/drawingml/2006/main">
                          <a:ext uri="{FF2B5EF4-FFF2-40B4-BE49-F238E27FC236}">
                            <a16:creationId xmlns:a16="http://schemas.microsoft.com/office/drawing/2014/main" id="{D3595C2A-9EDD-49F0-858D-2513D79D7A4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D23C40" id="Pole tekstowe 1741" o:spid="_x0000_s1026" type="#_x0000_t202" style="position:absolute;margin-left:105pt;margin-top:0;width:15pt;height:20.25pt;z-index:25344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yjb5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41024" behindDoc="0" locked="0" layoutInCell="1" allowOverlap="1" wp14:anchorId="5308D7A8" wp14:editId="15463B20">
                      <wp:simplePos x="0" y="0"/>
                      <wp:positionH relativeFrom="column">
                        <wp:posOffset>1333500</wp:posOffset>
                      </wp:positionH>
                      <wp:positionV relativeFrom="paragraph">
                        <wp:posOffset>0</wp:posOffset>
                      </wp:positionV>
                      <wp:extent cx="190500" cy="257175"/>
                      <wp:effectExtent l="0" t="0" r="0" b="0"/>
                      <wp:wrapNone/>
                      <wp:docPr id="1742" name="Pole tekstowe 1742">
                        <a:extLst xmlns:a="http://schemas.openxmlformats.org/drawingml/2006/main">
                          <a:ext uri="{FF2B5EF4-FFF2-40B4-BE49-F238E27FC236}">
                            <a16:creationId xmlns:a16="http://schemas.microsoft.com/office/drawing/2014/main" id="{6A791CF1-4776-4D4A-9587-4D634F63114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E2F938" id="Pole tekstowe 1742" o:spid="_x0000_s1026" type="#_x0000_t202" style="position:absolute;margin-left:105pt;margin-top:0;width:15pt;height:20.25pt;z-index:25344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HeiPc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42048" behindDoc="0" locked="0" layoutInCell="1" allowOverlap="1" wp14:anchorId="4256EE1A" wp14:editId="1BF92D1F">
                      <wp:simplePos x="0" y="0"/>
                      <wp:positionH relativeFrom="column">
                        <wp:posOffset>1333500</wp:posOffset>
                      </wp:positionH>
                      <wp:positionV relativeFrom="paragraph">
                        <wp:posOffset>0</wp:posOffset>
                      </wp:positionV>
                      <wp:extent cx="190500" cy="257175"/>
                      <wp:effectExtent l="0" t="0" r="0" b="0"/>
                      <wp:wrapNone/>
                      <wp:docPr id="1743" name="Pole tekstowe 1743">
                        <a:extLst xmlns:a="http://schemas.openxmlformats.org/drawingml/2006/main">
                          <a:ext uri="{FF2B5EF4-FFF2-40B4-BE49-F238E27FC236}">
                            <a16:creationId xmlns:a16="http://schemas.microsoft.com/office/drawing/2014/main" id="{E06BBE65-B308-4A41-AB37-90DB99EB41D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72C5DA" id="Pole tekstowe 1743" o:spid="_x0000_s1026" type="#_x0000_t202" style="position:absolute;margin-left:105pt;margin-top:0;width:15pt;height:20.25pt;z-index:25344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UcM6C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43072" behindDoc="0" locked="0" layoutInCell="1" allowOverlap="1" wp14:anchorId="4144B14A" wp14:editId="0352321D">
                      <wp:simplePos x="0" y="0"/>
                      <wp:positionH relativeFrom="column">
                        <wp:posOffset>1333500</wp:posOffset>
                      </wp:positionH>
                      <wp:positionV relativeFrom="paragraph">
                        <wp:posOffset>0</wp:posOffset>
                      </wp:positionV>
                      <wp:extent cx="190500" cy="257175"/>
                      <wp:effectExtent l="0" t="0" r="0" b="0"/>
                      <wp:wrapNone/>
                      <wp:docPr id="1744" name="Pole tekstowe 1744">
                        <a:extLst xmlns:a="http://schemas.openxmlformats.org/drawingml/2006/main">
                          <a:ext uri="{FF2B5EF4-FFF2-40B4-BE49-F238E27FC236}">
                            <a16:creationId xmlns:a16="http://schemas.microsoft.com/office/drawing/2014/main" id="{591471A9-EE33-4681-B5C6-01B3D11C883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A6B2BE" id="Pole tekstowe 1744" o:spid="_x0000_s1026" type="#_x0000_t202" style="position:absolute;margin-left:105pt;margin-top:0;width:15pt;height:20.25pt;z-index:25344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uRVs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44096" behindDoc="0" locked="0" layoutInCell="1" allowOverlap="1" wp14:anchorId="035927EE" wp14:editId="0E5D7B15">
                      <wp:simplePos x="0" y="0"/>
                      <wp:positionH relativeFrom="column">
                        <wp:posOffset>1333500</wp:posOffset>
                      </wp:positionH>
                      <wp:positionV relativeFrom="paragraph">
                        <wp:posOffset>0</wp:posOffset>
                      </wp:positionV>
                      <wp:extent cx="190500" cy="257175"/>
                      <wp:effectExtent l="0" t="0" r="0" b="0"/>
                      <wp:wrapNone/>
                      <wp:docPr id="1745" name="Pole tekstowe 1745">
                        <a:extLst xmlns:a="http://schemas.openxmlformats.org/drawingml/2006/main">
                          <a:ext uri="{FF2B5EF4-FFF2-40B4-BE49-F238E27FC236}">
                            <a16:creationId xmlns:a16="http://schemas.microsoft.com/office/drawing/2014/main" id="{22A7CBD6-27BB-46BE-B8FD-3C06A8A44EA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E57A7ED" id="Pole tekstowe 1745" o:spid="_x0000_s1026" type="#_x0000_t202" style="position:absolute;margin-left:105pt;margin-top:0;width:15pt;height:20.25pt;z-index:25344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8+YI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45120" behindDoc="0" locked="0" layoutInCell="1" allowOverlap="1" wp14:anchorId="33477FC8" wp14:editId="58FDD7DC">
                      <wp:simplePos x="0" y="0"/>
                      <wp:positionH relativeFrom="column">
                        <wp:posOffset>1333500</wp:posOffset>
                      </wp:positionH>
                      <wp:positionV relativeFrom="paragraph">
                        <wp:posOffset>0</wp:posOffset>
                      </wp:positionV>
                      <wp:extent cx="190500" cy="257175"/>
                      <wp:effectExtent l="0" t="0" r="0" b="0"/>
                      <wp:wrapNone/>
                      <wp:docPr id="1746" name="Pole tekstowe 1746">
                        <a:extLst xmlns:a="http://schemas.openxmlformats.org/drawingml/2006/main">
                          <a:ext uri="{FF2B5EF4-FFF2-40B4-BE49-F238E27FC236}">
                            <a16:creationId xmlns:a16="http://schemas.microsoft.com/office/drawing/2014/main" id="{2663BACB-35CC-439C-994B-7FBA834D311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4AAC45" id="Pole tekstowe 1746" o:spid="_x0000_s1026" type="#_x0000_t202" style="position:absolute;margin-left:105pt;margin-top:0;width:15pt;height:20.25pt;z-index:25344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Z+Ie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46144" behindDoc="0" locked="0" layoutInCell="1" allowOverlap="1" wp14:anchorId="1D4EFDF6" wp14:editId="7A7178DE">
                      <wp:simplePos x="0" y="0"/>
                      <wp:positionH relativeFrom="column">
                        <wp:posOffset>1333500</wp:posOffset>
                      </wp:positionH>
                      <wp:positionV relativeFrom="paragraph">
                        <wp:posOffset>0</wp:posOffset>
                      </wp:positionV>
                      <wp:extent cx="190500" cy="257175"/>
                      <wp:effectExtent l="0" t="0" r="0" b="0"/>
                      <wp:wrapNone/>
                      <wp:docPr id="1747" name="Pole tekstowe 1747">
                        <a:extLst xmlns:a="http://schemas.openxmlformats.org/drawingml/2006/main">
                          <a:ext uri="{FF2B5EF4-FFF2-40B4-BE49-F238E27FC236}">
                            <a16:creationId xmlns:a16="http://schemas.microsoft.com/office/drawing/2014/main" id="{CDCDD65A-CA8F-42ED-9027-A964D830900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139753" id="Pole tekstowe 1747" o:spid="_x0000_s1026" type="#_x0000_t202" style="position:absolute;margin-left:105pt;margin-top:0;width:15pt;height:20.25pt;z-index:25344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HfNB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47168" behindDoc="0" locked="0" layoutInCell="1" allowOverlap="1" wp14:anchorId="6E36C6D2" wp14:editId="46764EF7">
                      <wp:simplePos x="0" y="0"/>
                      <wp:positionH relativeFrom="column">
                        <wp:posOffset>1333500</wp:posOffset>
                      </wp:positionH>
                      <wp:positionV relativeFrom="paragraph">
                        <wp:posOffset>0</wp:posOffset>
                      </wp:positionV>
                      <wp:extent cx="190500" cy="257175"/>
                      <wp:effectExtent l="0" t="0" r="0" b="0"/>
                      <wp:wrapNone/>
                      <wp:docPr id="1748" name="Pole tekstowe 1748">
                        <a:extLst xmlns:a="http://schemas.openxmlformats.org/drawingml/2006/main">
                          <a:ext uri="{FF2B5EF4-FFF2-40B4-BE49-F238E27FC236}">
                            <a16:creationId xmlns:a16="http://schemas.microsoft.com/office/drawing/2014/main" id="{04B7A569-436F-4D24-8F22-69F55B6703F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7FB900" id="Pole tekstowe 1748" o:spid="_x0000_s1026" type="#_x0000_t202" style="position:absolute;margin-left:105pt;margin-top:0;width:15pt;height:20.25pt;z-index:25344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aC+a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48192" behindDoc="0" locked="0" layoutInCell="1" allowOverlap="1" wp14:anchorId="43C02A21" wp14:editId="3E1D0A02">
                      <wp:simplePos x="0" y="0"/>
                      <wp:positionH relativeFrom="column">
                        <wp:posOffset>1333500</wp:posOffset>
                      </wp:positionH>
                      <wp:positionV relativeFrom="paragraph">
                        <wp:posOffset>0</wp:posOffset>
                      </wp:positionV>
                      <wp:extent cx="190500" cy="257175"/>
                      <wp:effectExtent l="0" t="0" r="0" b="0"/>
                      <wp:wrapNone/>
                      <wp:docPr id="1749" name="Pole tekstowe 1749">
                        <a:extLst xmlns:a="http://schemas.openxmlformats.org/drawingml/2006/main">
                          <a:ext uri="{FF2B5EF4-FFF2-40B4-BE49-F238E27FC236}">
                            <a16:creationId xmlns:a16="http://schemas.microsoft.com/office/drawing/2014/main" id="{68593C9D-D0B7-4746-981B-5C86A7C56A4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56994F" id="Pole tekstowe 1749" o:spid="_x0000_s1026" type="#_x0000_t202" style="position:absolute;margin-left:105pt;margin-top:0;width:15pt;height:20.25pt;z-index:25344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suzWZ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49216" behindDoc="0" locked="0" layoutInCell="1" allowOverlap="1" wp14:anchorId="7B15B648" wp14:editId="0AFED3E8">
                      <wp:simplePos x="0" y="0"/>
                      <wp:positionH relativeFrom="column">
                        <wp:posOffset>1333500</wp:posOffset>
                      </wp:positionH>
                      <wp:positionV relativeFrom="paragraph">
                        <wp:posOffset>0</wp:posOffset>
                      </wp:positionV>
                      <wp:extent cx="190500" cy="257175"/>
                      <wp:effectExtent l="0" t="0" r="0" b="0"/>
                      <wp:wrapNone/>
                      <wp:docPr id="1750" name="Pole tekstowe 1750">
                        <a:extLst xmlns:a="http://schemas.openxmlformats.org/drawingml/2006/main">
                          <a:ext uri="{FF2B5EF4-FFF2-40B4-BE49-F238E27FC236}">
                            <a16:creationId xmlns:a16="http://schemas.microsoft.com/office/drawing/2014/main" id="{67E7C88B-9CFD-4707-B442-FDF74C9AFC4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2BDC30" id="Pole tekstowe 1750" o:spid="_x0000_s1026" type="#_x0000_t202" style="position:absolute;margin-left:105pt;margin-top:0;width:15pt;height:20.25pt;z-index:25344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RvHRd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50240" behindDoc="0" locked="0" layoutInCell="1" allowOverlap="1" wp14:anchorId="6D14268C" wp14:editId="3917BCB3">
                      <wp:simplePos x="0" y="0"/>
                      <wp:positionH relativeFrom="column">
                        <wp:posOffset>1333500</wp:posOffset>
                      </wp:positionH>
                      <wp:positionV relativeFrom="paragraph">
                        <wp:posOffset>0</wp:posOffset>
                      </wp:positionV>
                      <wp:extent cx="190500" cy="257175"/>
                      <wp:effectExtent l="0" t="0" r="0" b="0"/>
                      <wp:wrapNone/>
                      <wp:docPr id="1751" name="Pole tekstowe 1751">
                        <a:extLst xmlns:a="http://schemas.openxmlformats.org/drawingml/2006/main">
                          <a:ext uri="{FF2B5EF4-FFF2-40B4-BE49-F238E27FC236}">
                            <a16:creationId xmlns:a16="http://schemas.microsoft.com/office/drawing/2014/main" id="{4C243752-8DA4-4C77-9D4C-FC5E31368E8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D92999" id="Pole tekstowe 1751" o:spid="_x0000_s1026" type="#_x0000_t202" style="position:absolute;margin-left:105pt;margin-top:0;width:15pt;height:20.25pt;z-index:25345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EvAC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51264" behindDoc="0" locked="0" layoutInCell="1" allowOverlap="1" wp14:anchorId="5EAEF1F9" wp14:editId="7885BA37">
                      <wp:simplePos x="0" y="0"/>
                      <wp:positionH relativeFrom="column">
                        <wp:posOffset>1333500</wp:posOffset>
                      </wp:positionH>
                      <wp:positionV relativeFrom="paragraph">
                        <wp:posOffset>0</wp:posOffset>
                      </wp:positionV>
                      <wp:extent cx="190500" cy="257175"/>
                      <wp:effectExtent l="0" t="0" r="0" b="0"/>
                      <wp:wrapNone/>
                      <wp:docPr id="1752" name="Pole tekstowe 1752">
                        <a:extLst xmlns:a="http://schemas.openxmlformats.org/drawingml/2006/main">
                          <a:ext uri="{FF2B5EF4-FFF2-40B4-BE49-F238E27FC236}">
                            <a16:creationId xmlns:a16="http://schemas.microsoft.com/office/drawing/2014/main" id="{40A771D7-E0F1-48E4-9630-4A59581ECFD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04EAEA" id="Pole tekstowe 1752" o:spid="_x0000_s1026" type="#_x0000_t202" style="position:absolute;margin-left:105pt;margin-top:0;width:15pt;height:20.25pt;z-index:25345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H55+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52288" behindDoc="0" locked="0" layoutInCell="1" allowOverlap="1" wp14:anchorId="3D45CB3D" wp14:editId="3992B55B">
                      <wp:simplePos x="0" y="0"/>
                      <wp:positionH relativeFrom="column">
                        <wp:posOffset>1333500</wp:posOffset>
                      </wp:positionH>
                      <wp:positionV relativeFrom="paragraph">
                        <wp:posOffset>0</wp:posOffset>
                      </wp:positionV>
                      <wp:extent cx="190500" cy="257175"/>
                      <wp:effectExtent l="0" t="0" r="0" b="0"/>
                      <wp:wrapNone/>
                      <wp:docPr id="1753" name="Pole tekstowe 1753">
                        <a:extLst xmlns:a="http://schemas.openxmlformats.org/drawingml/2006/main">
                          <a:ext uri="{FF2B5EF4-FFF2-40B4-BE49-F238E27FC236}">
                            <a16:creationId xmlns:a16="http://schemas.microsoft.com/office/drawing/2014/main" id="{D3B558FC-5F7A-44F2-8279-AC5BA968F44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353435" id="Pole tekstowe 1753" o:spid="_x0000_s1026" type="#_x0000_t202" style="position:absolute;margin-left:105pt;margin-top:0;width:15pt;height:20.25pt;z-index:25345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rVbq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53312" behindDoc="0" locked="0" layoutInCell="1" allowOverlap="1" wp14:anchorId="4C4447DD" wp14:editId="7285C106">
                      <wp:simplePos x="0" y="0"/>
                      <wp:positionH relativeFrom="column">
                        <wp:posOffset>1333500</wp:posOffset>
                      </wp:positionH>
                      <wp:positionV relativeFrom="paragraph">
                        <wp:posOffset>0</wp:posOffset>
                      </wp:positionV>
                      <wp:extent cx="190500" cy="257175"/>
                      <wp:effectExtent l="0" t="0" r="0" b="0"/>
                      <wp:wrapNone/>
                      <wp:docPr id="1754" name="Pole tekstowe 1754">
                        <a:extLst xmlns:a="http://schemas.openxmlformats.org/drawingml/2006/main">
                          <a:ext uri="{FF2B5EF4-FFF2-40B4-BE49-F238E27FC236}">
                            <a16:creationId xmlns:a16="http://schemas.microsoft.com/office/drawing/2014/main" id="{E0D1589E-5748-49FF-A5BE-A2FDCB2850F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70F272" id="Pole tekstowe 1754" o:spid="_x0000_s1026" type="#_x0000_t202" style="position:absolute;margin-left:105pt;margin-top:0;width:15pt;height:20.25pt;z-index:25345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ulODm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54336" behindDoc="0" locked="0" layoutInCell="1" allowOverlap="1" wp14:anchorId="104AF7EC" wp14:editId="2715CC36">
                      <wp:simplePos x="0" y="0"/>
                      <wp:positionH relativeFrom="column">
                        <wp:posOffset>1333500</wp:posOffset>
                      </wp:positionH>
                      <wp:positionV relativeFrom="paragraph">
                        <wp:posOffset>0</wp:posOffset>
                      </wp:positionV>
                      <wp:extent cx="190500" cy="257175"/>
                      <wp:effectExtent l="0" t="0" r="0" b="0"/>
                      <wp:wrapNone/>
                      <wp:docPr id="1755" name="Pole tekstowe 1755">
                        <a:extLst xmlns:a="http://schemas.openxmlformats.org/drawingml/2006/main">
                          <a:ext uri="{FF2B5EF4-FFF2-40B4-BE49-F238E27FC236}">
                            <a16:creationId xmlns:a16="http://schemas.microsoft.com/office/drawing/2014/main" id="{93C1BEA7-03B5-4A38-9DED-247A0C096D2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5C9895" id="Pole tekstowe 1755" o:spid="_x0000_s1026" type="#_x0000_t202" style="position:absolute;margin-left:105pt;margin-top:0;width:15pt;height:20.25pt;z-index:25345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E5z4g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55360" behindDoc="0" locked="0" layoutInCell="1" allowOverlap="1" wp14:anchorId="0A48054B" wp14:editId="07FFC147">
                      <wp:simplePos x="0" y="0"/>
                      <wp:positionH relativeFrom="column">
                        <wp:posOffset>1333500</wp:posOffset>
                      </wp:positionH>
                      <wp:positionV relativeFrom="paragraph">
                        <wp:posOffset>0</wp:posOffset>
                      </wp:positionV>
                      <wp:extent cx="190500" cy="257175"/>
                      <wp:effectExtent l="0" t="0" r="0" b="0"/>
                      <wp:wrapNone/>
                      <wp:docPr id="1756" name="Pole tekstowe 1756">
                        <a:extLst xmlns:a="http://schemas.openxmlformats.org/drawingml/2006/main">
                          <a:ext uri="{FF2B5EF4-FFF2-40B4-BE49-F238E27FC236}">
                            <a16:creationId xmlns:a16="http://schemas.microsoft.com/office/drawing/2014/main" id="{9C5D43C5-27E0-4C4B-A4DA-36D3AED5915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9F95AB" id="Pole tekstowe 1756" o:spid="_x0000_s1026" type="#_x0000_t202" style="position:absolute;margin-left:105pt;margin-top:0;width:15pt;height:20.25pt;z-index:25345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BGeO1g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56384" behindDoc="0" locked="0" layoutInCell="1" allowOverlap="1" wp14:anchorId="79A668A7" wp14:editId="0009C0CA">
                      <wp:simplePos x="0" y="0"/>
                      <wp:positionH relativeFrom="column">
                        <wp:posOffset>1333500</wp:posOffset>
                      </wp:positionH>
                      <wp:positionV relativeFrom="paragraph">
                        <wp:posOffset>0</wp:posOffset>
                      </wp:positionV>
                      <wp:extent cx="190500" cy="257175"/>
                      <wp:effectExtent l="0" t="0" r="0" b="0"/>
                      <wp:wrapNone/>
                      <wp:docPr id="1757" name="Pole tekstowe 1757">
                        <a:extLst xmlns:a="http://schemas.openxmlformats.org/drawingml/2006/main">
                          <a:ext uri="{FF2B5EF4-FFF2-40B4-BE49-F238E27FC236}">
                            <a16:creationId xmlns:a16="http://schemas.microsoft.com/office/drawing/2014/main" id="{D3DEE417-4120-498F-A175-034D66D51BD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28B878" id="Pole tekstowe 1757" o:spid="_x0000_s1026" type="#_x0000_t202" style="position:absolute;margin-left:105pt;margin-top:0;width:15pt;height:20.25pt;z-index:25345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frxUC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57408" behindDoc="0" locked="0" layoutInCell="1" allowOverlap="1" wp14:anchorId="1135AB13" wp14:editId="52F0B964">
                      <wp:simplePos x="0" y="0"/>
                      <wp:positionH relativeFrom="column">
                        <wp:posOffset>1333500</wp:posOffset>
                      </wp:positionH>
                      <wp:positionV relativeFrom="paragraph">
                        <wp:posOffset>0</wp:posOffset>
                      </wp:positionV>
                      <wp:extent cx="190500" cy="257175"/>
                      <wp:effectExtent l="0" t="0" r="0" b="0"/>
                      <wp:wrapNone/>
                      <wp:docPr id="1758" name="Pole tekstowe 1758">
                        <a:extLst xmlns:a="http://schemas.openxmlformats.org/drawingml/2006/main">
                          <a:ext uri="{FF2B5EF4-FFF2-40B4-BE49-F238E27FC236}">
                            <a16:creationId xmlns:a16="http://schemas.microsoft.com/office/drawing/2014/main" id="{7B8F726D-7D60-4F7D-A069-FDEAEC010F2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27C4E6" id="Pole tekstowe 1758" o:spid="_x0000_s1026" type="#_x0000_t202" style="position:absolute;margin-left:105pt;margin-top:0;width:15pt;height:20.25pt;z-index:25345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CR2m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58432" behindDoc="0" locked="0" layoutInCell="1" allowOverlap="1" wp14:anchorId="78050F61" wp14:editId="752BF2FF">
                      <wp:simplePos x="0" y="0"/>
                      <wp:positionH relativeFrom="column">
                        <wp:posOffset>1333500</wp:posOffset>
                      </wp:positionH>
                      <wp:positionV relativeFrom="paragraph">
                        <wp:posOffset>0</wp:posOffset>
                      </wp:positionV>
                      <wp:extent cx="190500" cy="257175"/>
                      <wp:effectExtent l="0" t="0" r="0" b="0"/>
                      <wp:wrapNone/>
                      <wp:docPr id="1759" name="Pole tekstowe 1759">
                        <a:extLst xmlns:a="http://schemas.openxmlformats.org/drawingml/2006/main">
                          <a:ext uri="{FF2B5EF4-FFF2-40B4-BE49-F238E27FC236}">
                            <a16:creationId xmlns:a16="http://schemas.microsoft.com/office/drawing/2014/main" id="{4BAE9A1E-9281-414D-ADC8-08DD3EBFE85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6525E6" id="Pole tekstowe 1759" o:spid="_x0000_s1026" type="#_x0000_t202" style="position:absolute;margin-left:105pt;margin-top:0;width:15pt;height:20.25pt;z-index:25345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BT8WKn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59456" behindDoc="0" locked="0" layoutInCell="1" allowOverlap="1" wp14:anchorId="32161D18" wp14:editId="1566F052">
                      <wp:simplePos x="0" y="0"/>
                      <wp:positionH relativeFrom="column">
                        <wp:posOffset>1333500</wp:posOffset>
                      </wp:positionH>
                      <wp:positionV relativeFrom="paragraph">
                        <wp:posOffset>0</wp:posOffset>
                      </wp:positionV>
                      <wp:extent cx="190500" cy="257175"/>
                      <wp:effectExtent l="0" t="0" r="0" b="0"/>
                      <wp:wrapNone/>
                      <wp:docPr id="1760" name="Pole tekstowe 1760">
                        <a:extLst xmlns:a="http://schemas.openxmlformats.org/drawingml/2006/main">
                          <a:ext uri="{FF2B5EF4-FFF2-40B4-BE49-F238E27FC236}">
                            <a16:creationId xmlns:a16="http://schemas.microsoft.com/office/drawing/2014/main" id="{9955D4CD-C7B6-44ED-BD1C-A2DAE8ED208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10CDA8" id="Pole tekstowe 1760" o:spid="_x0000_s1026" type="#_x0000_t202" style="position:absolute;margin-left:105pt;margin-top:0;width:15pt;height:20.25pt;z-index:25345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uY0fV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60480" behindDoc="0" locked="0" layoutInCell="1" allowOverlap="1" wp14:anchorId="291E4206" wp14:editId="08D7978E">
                      <wp:simplePos x="0" y="0"/>
                      <wp:positionH relativeFrom="column">
                        <wp:posOffset>1333500</wp:posOffset>
                      </wp:positionH>
                      <wp:positionV relativeFrom="paragraph">
                        <wp:posOffset>0</wp:posOffset>
                      </wp:positionV>
                      <wp:extent cx="190500" cy="257175"/>
                      <wp:effectExtent l="0" t="0" r="0" b="0"/>
                      <wp:wrapNone/>
                      <wp:docPr id="1761" name="Pole tekstowe 1761">
                        <a:extLst xmlns:a="http://schemas.openxmlformats.org/drawingml/2006/main">
                          <a:ext uri="{FF2B5EF4-FFF2-40B4-BE49-F238E27FC236}">
                            <a16:creationId xmlns:a16="http://schemas.microsoft.com/office/drawing/2014/main" id="{1D06F140-497E-4E8E-89D8-B1E3B276BA9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FEDDDE" id="Pole tekstowe 1761" o:spid="_x0000_s1026" type="#_x0000_t202" style="position:absolute;margin-left:105pt;margin-top:0;width:15pt;height:20.25pt;z-index:25346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YT5r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61504" behindDoc="0" locked="0" layoutInCell="1" allowOverlap="1" wp14:anchorId="51DDDEFA" wp14:editId="47C00618">
                      <wp:simplePos x="0" y="0"/>
                      <wp:positionH relativeFrom="column">
                        <wp:posOffset>1333500</wp:posOffset>
                      </wp:positionH>
                      <wp:positionV relativeFrom="paragraph">
                        <wp:posOffset>0</wp:posOffset>
                      </wp:positionV>
                      <wp:extent cx="190500" cy="257175"/>
                      <wp:effectExtent l="0" t="0" r="0" b="0"/>
                      <wp:wrapNone/>
                      <wp:docPr id="1762" name="Pole tekstowe 1762">
                        <a:extLst xmlns:a="http://schemas.openxmlformats.org/drawingml/2006/main">
                          <a:ext uri="{FF2B5EF4-FFF2-40B4-BE49-F238E27FC236}">
                            <a16:creationId xmlns:a16="http://schemas.microsoft.com/office/drawing/2014/main" id="{C576FCF6-4C36-4F4E-8552-4F9347D1310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E929EA" id="Pole tekstowe 1762" o:spid="_x0000_s1026" type="#_x0000_t202" style="position:absolute;margin-left:105pt;margin-top:0;width:15pt;height:20.25pt;z-index:25346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qhAwn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62528" behindDoc="0" locked="0" layoutInCell="1" allowOverlap="1" wp14:anchorId="2CB6A86D" wp14:editId="7668320A">
                      <wp:simplePos x="0" y="0"/>
                      <wp:positionH relativeFrom="column">
                        <wp:posOffset>1333500</wp:posOffset>
                      </wp:positionH>
                      <wp:positionV relativeFrom="paragraph">
                        <wp:posOffset>0</wp:posOffset>
                      </wp:positionV>
                      <wp:extent cx="190500" cy="257175"/>
                      <wp:effectExtent l="0" t="0" r="0" b="0"/>
                      <wp:wrapNone/>
                      <wp:docPr id="1763" name="Pole tekstowe 1763">
                        <a:extLst xmlns:a="http://schemas.openxmlformats.org/drawingml/2006/main">
                          <a:ext uri="{FF2B5EF4-FFF2-40B4-BE49-F238E27FC236}">
                            <a16:creationId xmlns:a16="http://schemas.microsoft.com/office/drawing/2014/main" id="{610A5134-EFF9-40BA-9C8C-767FDD9BDE8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14E36B" id="Pole tekstowe 1763" o:spid="_x0000_s1026" type="#_x0000_t202" style="position:absolute;margin-left:105pt;margin-top:0;width:15pt;height:20.25pt;z-index:25346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3mhws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63552" behindDoc="0" locked="0" layoutInCell="1" allowOverlap="1" wp14:anchorId="16549EAC" wp14:editId="4757FBD5">
                      <wp:simplePos x="0" y="0"/>
                      <wp:positionH relativeFrom="column">
                        <wp:posOffset>1333500</wp:posOffset>
                      </wp:positionH>
                      <wp:positionV relativeFrom="paragraph">
                        <wp:posOffset>0</wp:posOffset>
                      </wp:positionV>
                      <wp:extent cx="190500" cy="257175"/>
                      <wp:effectExtent l="0" t="0" r="0" b="0"/>
                      <wp:wrapNone/>
                      <wp:docPr id="1764" name="Pole tekstowe 1764">
                        <a:extLst xmlns:a="http://schemas.openxmlformats.org/drawingml/2006/main">
                          <a:ext uri="{FF2B5EF4-FFF2-40B4-BE49-F238E27FC236}">
                            <a16:creationId xmlns:a16="http://schemas.microsoft.com/office/drawing/2014/main" id="{62BA8D4B-6D3F-4691-99E6-F410B18AF5F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19A171" id="Pole tekstowe 1764" o:spid="_x0000_s1026" type="#_x0000_t202" style="position:absolute;margin-left:105pt;margin-top:0;width:15pt;height:20.25pt;z-index:25346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mrWp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64576" behindDoc="0" locked="0" layoutInCell="1" allowOverlap="1" wp14:anchorId="156501EF" wp14:editId="5F07E259">
                      <wp:simplePos x="0" y="0"/>
                      <wp:positionH relativeFrom="column">
                        <wp:posOffset>1333500</wp:posOffset>
                      </wp:positionH>
                      <wp:positionV relativeFrom="paragraph">
                        <wp:posOffset>0</wp:posOffset>
                      </wp:positionV>
                      <wp:extent cx="190500" cy="257175"/>
                      <wp:effectExtent l="0" t="0" r="0" b="0"/>
                      <wp:wrapNone/>
                      <wp:docPr id="1765" name="Pole tekstowe 1765">
                        <a:extLst xmlns:a="http://schemas.openxmlformats.org/drawingml/2006/main">
                          <a:ext uri="{FF2B5EF4-FFF2-40B4-BE49-F238E27FC236}">
                            <a16:creationId xmlns:a16="http://schemas.microsoft.com/office/drawing/2014/main" id="{8E91E6D8-63F5-4A78-B4BC-25934D735F1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9B358D" id="Pole tekstowe 1765" o:spid="_x0000_s1026" type="#_x0000_t202" style="position:absolute;margin-left:105pt;margin-top:0;width:15pt;height:20.25pt;z-index:25346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2r2qo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65600" behindDoc="0" locked="0" layoutInCell="1" allowOverlap="1" wp14:anchorId="4C8356D5" wp14:editId="65A715CC">
                      <wp:simplePos x="0" y="0"/>
                      <wp:positionH relativeFrom="column">
                        <wp:posOffset>1333500</wp:posOffset>
                      </wp:positionH>
                      <wp:positionV relativeFrom="paragraph">
                        <wp:posOffset>0</wp:posOffset>
                      </wp:positionV>
                      <wp:extent cx="190500" cy="257175"/>
                      <wp:effectExtent l="0" t="0" r="0" b="0"/>
                      <wp:wrapNone/>
                      <wp:docPr id="1766" name="Pole tekstowe 1766">
                        <a:extLst xmlns:a="http://schemas.openxmlformats.org/drawingml/2006/main">
                          <a:ext uri="{FF2B5EF4-FFF2-40B4-BE49-F238E27FC236}">
                            <a16:creationId xmlns:a16="http://schemas.microsoft.com/office/drawing/2014/main" id="{4686E4E9-54C8-41C0-BE49-31039B6DA97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3C24B9" id="Pole tekstowe 1766" o:spid="_x0000_s1026" type="#_x0000_t202" style="position:absolute;margin-left:105pt;margin-top:0;width:15pt;height:20.25pt;z-index:25346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4L18PmwCAAAR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66624" behindDoc="0" locked="0" layoutInCell="1" allowOverlap="1" wp14:anchorId="55FC2CF1" wp14:editId="465500BA">
                      <wp:simplePos x="0" y="0"/>
                      <wp:positionH relativeFrom="column">
                        <wp:posOffset>1333500</wp:posOffset>
                      </wp:positionH>
                      <wp:positionV relativeFrom="paragraph">
                        <wp:posOffset>0</wp:posOffset>
                      </wp:positionV>
                      <wp:extent cx="190500" cy="257175"/>
                      <wp:effectExtent l="0" t="0" r="0" b="0"/>
                      <wp:wrapNone/>
                      <wp:docPr id="1767" name="Pole tekstowe 1767">
                        <a:extLst xmlns:a="http://schemas.openxmlformats.org/drawingml/2006/main">
                          <a:ext uri="{FF2B5EF4-FFF2-40B4-BE49-F238E27FC236}">
                            <a16:creationId xmlns:a16="http://schemas.microsoft.com/office/drawing/2014/main" id="{4FE2109D-D61E-412F-81B3-ED651E5B027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EF92E39" id="Pole tekstowe 1767" o:spid="_x0000_s1026" type="#_x0000_t202" style="position:absolute;margin-left:105pt;margin-top:0;width:15pt;height:20.25pt;z-index:25346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Mw4+K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67648" behindDoc="0" locked="0" layoutInCell="1" allowOverlap="1" wp14:anchorId="4609BDFB" wp14:editId="7ECA1AED">
                      <wp:simplePos x="0" y="0"/>
                      <wp:positionH relativeFrom="column">
                        <wp:posOffset>1333500</wp:posOffset>
                      </wp:positionH>
                      <wp:positionV relativeFrom="paragraph">
                        <wp:posOffset>0</wp:posOffset>
                      </wp:positionV>
                      <wp:extent cx="190500" cy="257175"/>
                      <wp:effectExtent l="0" t="0" r="0" b="0"/>
                      <wp:wrapNone/>
                      <wp:docPr id="1768" name="Pole tekstowe 1768">
                        <a:extLst xmlns:a="http://schemas.openxmlformats.org/drawingml/2006/main">
                          <a:ext uri="{FF2B5EF4-FFF2-40B4-BE49-F238E27FC236}">
                            <a16:creationId xmlns:a16="http://schemas.microsoft.com/office/drawing/2014/main" id="{26B974B9-A7D4-479C-B66C-C07E3B07FE1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64716A" id="Pole tekstowe 1768" o:spid="_x0000_s1026" type="#_x0000_t202" style="position:absolute;margin-left:105pt;margin-top:0;width:15pt;height:20.25pt;z-index:25346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jhzS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68672" behindDoc="0" locked="0" layoutInCell="1" allowOverlap="1" wp14:anchorId="2A77E0A6" wp14:editId="53F1FF2B">
                      <wp:simplePos x="0" y="0"/>
                      <wp:positionH relativeFrom="column">
                        <wp:posOffset>1333500</wp:posOffset>
                      </wp:positionH>
                      <wp:positionV relativeFrom="paragraph">
                        <wp:posOffset>0</wp:posOffset>
                      </wp:positionV>
                      <wp:extent cx="190500" cy="257175"/>
                      <wp:effectExtent l="0" t="0" r="0" b="0"/>
                      <wp:wrapNone/>
                      <wp:docPr id="1769" name="Pole tekstowe 1769">
                        <a:extLst xmlns:a="http://schemas.openxmlformats.org/drawingml/2006/main">
                          <a:ext uri="{FF2B5EF4-FFF2-40B4-BE49-F238E27FC236}">
                            <a16:creationId xmlns:a16="http://schemas.microsoft.com/office/drawing/2014/main" id="{E87F9EB6-C409-4271-952D-2FAB23E029D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A9E2B9" id="Pole tekstowe 1769" o:spid="_x0000_s1026" type="#_x0000_t202" style="position:absolute;margin-left:105pt;margin-top:0;width:15pt;height:20.25pt;z-index:25346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F+i3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69696" behindDoc="0" locked="0" layoutInCell="1" allowOverlap="1" wp14:anchorId="05D6FDAD" wp14:editId="23CE7C4A">
                      <wp:simplePos x="0" y="0"/>
                      <wp:positionH relativeFrom="column">
                        <wp:posOffset>1333500</wp:posOffset>
                      </wp:positionH>
                      <wp:positionV relativeFrom="paragraph">
                        <wp:posOffset>0</wp:posOffset>
                      </wp:positionV>
                      <wp:extent cx="190500" cy="257175"/>
                      <wp:effectExtent l="0" t="0" r="0" b="0"/>
                      <wp:wrapNone/>
                      <wp:docPr id="1770" name="Pole tekstowe 1770">
                        <a:extLst xmlns:a="http://schemas.openxmlformats.org/drawingml/2006/main">
                          <a:ext uri="{FF2B5EF4-FFF2-40B4-BE49-F238E27FC236}">
                            <a16:creationId xmlns:a16="http://schemas.microsoft.com/office/drawing/2014/main" id="{77372DD8-4A8C-446A-A07C-35D2F0895F8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D41AD3" id="Pole tekstowe 1770" o:spid="_x0000_s1026" type="#_x0000_t202" style="position:absolute;margin-left:105pt;margin-top:0;width:15pt;height:20.25pt;z-index:25346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T25M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70720" behindDoc="0" locked="0" layoutInCell="1" allowOverlap="1" wp14:anchorId="4382DD54" wp14:editId="0E71AD12">
                      <wp:simplePos x="0" y="0"/>
                      <wp:positionH relativeFrom="column">
                        <wp:posOffset>1333500</wp:posOffset>
                      </wp:positionH>
                      <wp:positionV relativeFrom="paragraph">
                        <wp:posOffset>0</wp:posOffset>
                      </wp:positionV>
                      <wp:extent cx="190500" cy="257175"/>
                      <wp:effectExtent l="0" t="0" r="0" b="0"/>
                      <wp:wrapNone/>
                      <wp:docPr id="1771" name="Pole tekstowe 1771">
                        <a:extLst xmlns:a="http://schemas.openxmlformats.org/drawingml/2006/main">
                          <a:ext uri="{FF2B5EF4-FFF2-40B4-BE49-F238E27FC236}">
                            <a16:creationId xmlns:a16="http://schemas.microsoft.com/office/drawing/2014/main" id="{86E2A9F1-4CAB-4FB1-AB3F-380A6BF03F3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6B5C13" id="Pole tekstowe 1771" o:spid="_x0000_s1026" type="#_x0000_t202" style="position:absolute;margin-left:105pt;margin-top:0;width:15pt;height:20.25pt;z-index:25347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7dzDv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71744" behindDoc="0" locked="0" layoutInCell="1" allowOverlap="1" wp14:anchorId="3A093EF1" wp14:editId="0FC06E42">
                      <wp:simplePos x="0" y="0"/>
                      <wp:positionH relativeFrom="column">
                        <wp:posOffset>1333500</wp:posOffset>
                      </wp:positionH>
                      <wp:positionV relativeFrom="paragraph">
                        <wp:posOffset>0</wp:posOffset>
                      </wp:positionV>
                      <wp:extent cx="190500" cy="257175"/>
                      <wp:effectExtent l="0" t="0" r="0" b="0"/>
                      <wp:wrapNone/>
                      <wp:docPr id="1772" name="Pole tekstowe 1772">
                        <a:extLst xmlns:a="http://schemas.openxmlformats.org/drawingml/2006/main">
                          <a:ext uri="{FF2B5EF4-FFF2-40B4-BE49-F238E27FC236}">
                            <a16:creationId xmlns:a16="http://schemas.microsoft.com/office/drawing/2014/main" id="{129B6AAE-BD91-46C8-A980-D3D09E312E0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FE37BA" id="Pole tekstowe 1772" o:spid="_x0000_s1026" type="#_x0000_t202" style="position:absolute;margin-left:105pt;margin-top:0;width:15pt;height:20.25pt;z-index:25347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WscwM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72768" behindDoc="0" locked="0" layoutInCell="1" allowOverlap="1" wp14:anchorId="6452911F" wp14:editId="4E96467A">
                      <wp:simplePos x="0" y="0"/>
                      <wp:positionH relativeFrom="column">
                        <wp:posOffset>1333500</wp:posOffset>
                      </wp:positionH>
                      <wp:positionV relativeFrom="paragraph">
                        <wp:posOffset>0</wp:posOffset>
                      </wp:positionV>
                      <wp:extent cx="190500" cy="257175"/>
                      <wp:effectExtent l="0" t="0" r="0" b="0"/>
                      <wp:wrapNone/>
                      <wp:docPr id="1773" name="Pole tekstowe 1773">
                        <a:extLst xmlns:a="http://schemas.openxmlformats.org/drawingml/2006/main">
                          <a:ext uri="{FF2B5EF4-FFF2-40B4-BE49-F238E27FC236}">
                            <a16:creationId xmlns:a16="http://schemas.microsoft.com/office/drawing/2014/main" id="{7E521C96-752E-419C-87BA-52A50300C7C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ADC7F5" id="Pole tekstowe 1773" o:spid="_x0000_s1026" type="#_x0000_t202" style="position:absolute;margin-left:105pt;margin-top:0;width:15pt;height:20.25pt;z-index:25347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p1wuO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73792" behindDoc="0" locked="0" layoutInCell="1" allowOverlap="1" wp14:anchorId="761A8597" wp14:editId="7283F8CC">
                      <wp:simplePos x="0" y="0"/>
                      <wp:positionH relativeFrom="column">
                        <wp:posOffset>1333500</wp:posOffset>
                      </wp:positionH>
                      <wp:positionV relativeFrom="paragraph">
                        <wp:posOffset>0</wp:posOffset>
                      </wp:positionV>
                      <wp:extent cx="190500" cy="257175"/>
                      <wp:effectExtent l="0" t="0" r="0" b="0"/>
                      <wp:wrapNone/>
                      <wp:docPr id="1774" name="Pole tekstowe 1774">
                        <a:extLst xmlns:a="http://schemas.openxmlformats.org/drawingml/2006/main">
                          <a:ext uri="{FF2B5EF4-FFF2-40B4-BE49-F238E27FC236}">
                            <a16:creationId xmlns:a16="http://schemas.microsoft.com/office/drawing/2014/main" id="{BED68045-0023-43A3-B6C3-2B3FBEE1363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163F52" id="Pole tekstowe 1774" o:spid="_x0000_s1026" type="#_x0000_t202" style="position:absolute;margin-left:105pt;margin-top:0;width:15pt;height:20.25pt;z-index:25347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SglZP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74816" behindDoc="0" locked="0" layoutInCell="1" allowOverlap="1" wp14:anchorId="4BECAF8E" wp14:editId="5217C7C1">
                      <wp:simplePos x="0" y="0"/>
                      <wp:positionH relativeFrom="column">
                        <wp:posOffset>1333500</wp:posOffset>
                      </wp:positionH>
                      <wp:positionV relativeFrom="paragraph">
                        <wp:posOffset>0</wp:posOffset>
                      </wp:positionV>
                      <wp:extent cx="190500" cy="257175"/>
                      <wp:effectExtent l="0" t="0" r="0" b="0"/>
                      <wp:wrapNone/>
                      <wp:docPr id="1775" name="Pole tekstowe 1775">
                        <a:extLst xmlns:a="http://schemas.openxmlformats.org/drawingml/2006/main">
                          <a:ext uri="{FF2B5EF4-FFF2-40B4-BE49-F238E27FC236}">
                            <a16:creationId xmlns:a16="http://schemas.microsoft.com/office/drawing/2014/main" id="{62560E46-09E5-41DF-A2E4-3E7F4457A1D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AAEE78" id="Pole tekstowe 1775" o:spid="_x0000_s1026" type="#_x0000_t202" style="position:absolute;margin-left:105pt;margin-top:0;width:15pt;height:20.25pt;z-index:25347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BHy/8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75840" behindDoc="0" locked="0" layoutInCell="1" allowOverlap="1" wp14:anchorId="755729E7" wp14:editId="2BEF6740">
                      <wp:simplePos x="0" y="0"/>
                      <wp:positionH relativeFrom="column">
                        <wp:posOffset>1333500</wp:posOffset>
                      </wp:positionH>
                      <wp:positionV relativeFrom="paragraph">
                        <wp:posOffset>0</wp:posOffset>
                      </wp:positionV>
                      <wp:extent cx="190500" cy="257175"/>
                      <wp:effectExtent l="0" t="0" r="0" b="0"/>
                      <wp:wrapNone/>
                      <wp:docPr id="1776" name="Pole tekstowe 1776">
                        <a:extLst xmlns:a="http://schemas.openxmlformats.org/drawingml/2006/main">
                          <a:ext uri="{FF2B5EF4-FFF2-40B4-BE49-F238E27FC236}">
                            <a16:creationId xmlns:a16="http://schemas.microsoft.com/office/drawing/2014/main" id="{4D6A1EF1-457D-4D0C-A5E4-40E630B1561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A43A8E" id="Pole tekstowe 1776" o:spid="_x0000_s1026" type="#_x0000_t202" style="position:absolute;margin-left:105pt;margin-top:0;width:15pt;height:20.25pt;z-index:25347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Dw5xr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76864" behindDoc="0" locked="0" layoutInCell="1" allowOverlap="1" wp14:anchorId="1A58BE1F" wp14:editId="598263C2">
                      <wp:simplePos x="0" y="0"/>
                      <wp:positionH relativeFrom="column">
                        <wp:posOffset>1333500</wp:posOffset>
                      </wp:positionH>
                      <wp:positionV relativeFrom="paragraph">
                        <wp:posOffset>0</wp:posOffset>
                      </wp:positionV>
                      <wp:extent cx="190500" cy="257175"/>
                      <wp:effectExtent l="0" t="0" r="0" b="0"/>
                      <wp:wrapNone/>
                      <wp:docPr id="1777" name="Pole tekstowe 1777">
                        <a:extLst xmlns:a="http://schemas.openxmlformats.org/drawingml/2006/main">
                          <a:ext uri="{FF2B5EF4-FFF2-40B4-BE49-F238E27FC236}">
                            <a16:creationId xmlns:a16="http://schemas.microsoft.com/office/drawing/2014/main" id="{F91E8326-22D6-441B-A497-9ED6A8E52EC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7C4031" id="Pole tekstowe 1777" o:spid="_x0000_s1026" type="#_x0000_t202" style="position:absolute;margin-left:105pt;margin-top:0;width:15pt;height:20.25pt;z-index:25347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LQCi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77888" behindDoc="0" locked="0" layoutInCell="1" allowOverlap="1" wp14:anchorId="7A39E1AA" wp14:editId="19932EF2">
                      <wp:simplePos x="0" y="0"/>
                      <wp:positionH relativeFrom="column">
                        <wp:posOffset>1333500</wp:posOffset>
                      </wp:positionH>
                      <wp:positionV relativeFrom="paragraph">
                        <wp:posOffset>0</wp:posOffset>
                      </wp:positionV>
                      <wp:extent cx="190500" cy="257175"/>
                      <wp:effectExtent l="0" t="0" r="0" b="0"/>
                      <wp:wrapNone/>
                      <wp:docPr id="1778" name="Pole tekstowe 1778">
                        <a:extLst xmlns:a="http://schemas.openxmlformats.org/drawingml/2006/main">
                          <a:ext uri="{FF2B5EF4-FFF2-40B4-BE49-F238E27FC236}">
                            <a16:creationId xmlns:a16="http://schemas.microsoft.com/office/drawing/2014/main" id="{CF4CFE51-9FE9-472F-BF8B-17D16D25068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01B922" id="Pole tekstowe 1778" o:spid="_x0000_s1026" type="#_x0000_t202" style="position:absolute;margin-left:105pt;margin-top:0;width:15pt;height:20.25pt;z-index:25347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LeASd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78912" behindDoc="0" locked="0" layoutInCell="1" allowOverlap="1" wp14:anchorId="3E7CBAE1" wp14:editId="521A0FB8">
                      <wp:simplePos x="0" y="0"/>
                      <wp:positionH relativeFrom="column">
                        <wp:posOffset>1333500</wp:posOffset>
                      </wp:positionH>
                      <wp:positionV relativeFrom="paragraph">
                        <wp:posOffset>0</wp:posOffset>
                      </wp:positionV>
                      <wp:extent cx="190500" cy="257175"/>
                      <wp:effectExtent l="0" t="0" r="0" b="0"/>
                      <wp:wrapNone/>
                      <wp:docPr id="1779" name="Pole tekstowe 1779">
                        <a:extLst xmlns:a="http://schemas.openxmlformats.org/drawingml/2006/main">
                          <a:ext uri="{FF2B5EF4-FFF2-40B4-BE49-F238E27FC236}">
                            <a16:creationId xmlns:a16="http://schemas.microsoft.com/office/drawing/2014/main" id="{3CA1C516-EEBA-4648-AA16-FF071767CBE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05A07FB" id="Pole tekstowe 1779" o:spid="_x0000_s1026" type="#_x0000_t202" style="position:absolute;margin-left:105pt;margin-top:0;width:15pt;height:20.25pt;z-index:25347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K2EAFl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79936" behindDoc="0" locked="0" layoutInCell="1" allowOverlap="1" wp14:anchorId="4CD9F8B5" wp14:editId="6127230D">
                      <wp:simplePos x="0" y="0"/>
                      <wp:positionH relativeFrom="column">
                        <wp:posOffset>1333500</wp:posOffset>
                      </wp:positionH>
                      <wp:positionV relativeFrom="paragraph">
                        <wp:posOffset>0</wp:posOffset>
                      </wp:positionV>
                      <wp:extent cx="190500" cy="257175"/>
                      <wp:effectExtent l="0" t="0" r="0" b="0"/>
                      <wp:wrapNone/>
                      <wp:docPr id="1780" name="Pole tekstowe 1780">
                        <a:extLst xmlns:a="http://schemas.openxmlformats.org/drawingml/2006/main">
                          <a:ext uri="{FF2B5EF4-FFF2-40B4-BE49-F238E27FC236}">
                            <a16:creationId xmlns:a16="http://schemas.microsoft.com/office/drawing/2014/main" id="{4988319F-AB8A-4CC4-A598-7F422E7B406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61A9B8" id="Pole tekstowe 1780" o:spid="_x0000_s1026" type="#_x0000_t202" style="position:absolute;margin-left:105pt;margin-top:0;width:15pt;height:20.25pt;z-index:25347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JCZY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80960" behindDoc="0" locked="0" layoutInCell="1" allowOverlap="1" wp14:anchorId="357887C2" wp14:editId="6BFCF5BD">
                      <wp:simplePos x="0" y="0"/>
                      <wp:positionH relativeFrom="column">
                        <wp:posOffset>1333500</wp:posOffset>
                      </wp:positionH>
                      <wp:positionV relativeFrom="paragraph">
                        <wp:posOffset>0</wp:posOffset>
                      </wp:positionV>
                      <wp:extent cx="190500" cy="257175"/>
                      <wp:effectExtent l="0" t="0" r="0" b="0"/>
                      <wp:wrapNone/>
                      <wp:docPr id="1781" name="Pole tekstowe 1781">
                        <a:extLst xmlns:a="http://schemas.openxmlformats.org/drawingml/2006/main">
                          <a:ext uri="{FF2B5EF4-FFF2-40B4-BE49-F238E27FC236}">
                            <a16:creationId xmlns:a16="http://schemas.microsoft.com/office/drawing/2014/main" id="{0B56B73B-7245-494F-9F10-8120649B7DD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982246" id="Pole tekstowe 1781" o:spid="_x0000_s1026" type="#_x0000_t202" style="position:absolute;margin-left:105pt;margin-top:0;width:15pt;height:20.25pt;z-index:25348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w/PsG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81984" behindDoc="0" locked="0" layoutInCell="1" allowOverlap="1" wp14:anchorId="626C52D0" wp14:editId="70B1D8D7">
                      <wp:simplePos x="0" y="0"/>
                      <wp:positionH relativeFrom="column">
                        <wp:posOffset>1333500</wp:posOffset>
                      </wp:positionH>
                      <wp:positionV relativeFrom="paragraph">
                        <wp:posOffset>0</wp:posOffset>
                      </wp:positionV>
                      <wp:extent cx="190500" cy="257175"/>
                      <wp:effectExtent l="0" t="0" r="0" b="0"/>
                      <wp:wrapNone/>
                      <wp:docPr id="1782" name="Pole tekstowe 1782">
                        <a:extLst xmlns:a="http://schemas.openxmlformats.org/drawingml/2006/main">
                          <a:ext uri="{FF2B5EF4-FFF2-40B4-BE49-F238E27FC236}">
                            <a16:creationId xmlns:a16="http://schemas.microsoft.com/office/drawing/2014/main" id="{8C17388D-693F-40E9-AB25-D59F1D1B8B4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DE40D8" id="Pole tekstowe 1782" o:spid="_x0000_s1026" type="#_x0000_t202" style="position:absolute;margin-left:105pt;margin-top:0;width:15pt;height:20.25pt;z-index:25348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bObjN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83008" behindDoc="0" locked="0" layoutInCell="1" allowOverlap="1" wp14:anchorId="71D8A3CB" wp14:editId="1F108DF9">
                      <wp:simplePos x="0" y="0"/>
                      <wp:positionH relativeFrom="column">
                        <wp:posOffset>1333500</wp:posOffset>
                      </wp:positionH>
                      <wp:positionV relativeFrom="paragraph">
                        <wp:posOffset>0</wp:posOffset>
                      </wp:positionV>
                      <wp:extent cx="190500" cy="257175"/>
                      <wp:effectExtent l="0" t="0" r="0" b="0"/>
                      <wp:wrapNone/>
                      <wp:docPr id="1783" name="Pole tekstowe 1783">
                        <a:extLst xmlns:a="http://schemas.openxmlformats.org/drawingml/2006/main">
                          <a:ext uri="{FF2B5EF4-FFF2-40B4-BE49-F238E27FC236}">
                            <a16:creationId xmlns:a16="http://schemas.microsoft.com/office/drawing/2014/main" id="{13BD0636-553F-4959-8ED8-02F3F5D046F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15B2F6" id="Pole tekstowe 1783" o:spid="_x0000_s1026" type="#_x0000_t202" style="position:absolute;margin-left:105pt;margin-top:0;width:15pt;height:20.25pt;z-index:25348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X8fp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84032" behindDoc="0" locked="0" layoutInCell="1" allowOverlap="1" wp14:anchorId="59233A3C" wp14:editId="377DF327">
                      <wp:simplePos x="0" y="0"/>
                      <wp:positionH relativeFrom="column">
                        <wp:posOffset>1333500</wp:posOffset>
                      </wp:positionH>
                      <wp:positionV relativeFrom="paragraph">
                        <wp:posOffset>0</wp:posOffset>
                      </wp:positionV>
                      <wp:extent cx="190500" cy="257175"/>
                      <wp:effectExtent l="0" t="0" r="0" b="0"/>
                      <wp:wrapNone/>
                      <wp:docPr id="1784" name="Pole tekstowe 1784">
                        <a:extLst xmlns:a="http://schemas.openxmlformats.org/drawingml/2006/main">
                          <a:ext uri="{FF2B5EF4-FFF2-40B4-BE49-F238E27FC236}">
                            <a16:creationId xmlns:a16="http://schemas.microsoft.com/office/drawing/2014/main" id="{5FDB27EE-CD25-4218-902D-AD6D3E543A6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E11C96E" id="Pole tekstowe 1784" o:spid="_x0000_s1026" type="#_x0000_t202" style="position:absolute;margin-left:105pt;margin-top:0;width:15pt;height:20.25pt;z-index:25348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DJOWs2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85056" behindDoc="0" locked="0" layoutInCell="1" allowOverlap="1" wp14:anchorId="75E5F376" wp14:editId="11B9DCF9">
                      <wp:simplePos x="0" y="0"/>
                      <wp:positionH relativeFrom="column">
                        <wp:posOffset>1333500</wp:posOffset>
                      </wp:positionH>
                      <wp:positionV relativeFrom="paragraph">
                        <wp:posOffset>0</wp:posOffset>
                      </wp:positionV>
                      <wp:extent cx="190500" cy="257175"/>
                      <wp:effectExtent l="0" t="0" r="0" b="0"/>
                      <wp:wrapNone/>
                      <wp:docPr id="1785" name="Pole tekstowe 1785">
                        <a:extLst xmlns:a="http://schemas.openxmlformats.org/drawingml/2006/main">
                          <a:ext uri="{FF2B5EF4-FFF2-40B4-BE49-F238E27FC236}">
                            <a16:creationId xmlns:a16="http://schemas.microsoft.com/office/drawing/2014/main" id="{EAD9B271-AAF3-4AAD-9071-F58F0409A0B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C8B237" id="Pole tekstowe 1785" o:spid="_x0000_s1026" type="#_x0000_t202" style="position:absolute;margin-left:105pt;margin-top:0;width:15pt;height:20.25pt;z-index:25348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M4Lcr9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86080" behindDoc="0" locked="0" layoutInCell="1" allowOverlap="1" wp14:anchorId="225EED8A" wp14:editId="2ECB79A3">
                      <wp:simplePos x="0" y="0"/>
                      <wp:positionH relativeFrom="column">
                        <wp:posOffset>1333500</wp:posOffset>
                      </wp:positionH>
                      <wp:positionV relativeFrom="paragraph">
                        <wp:posOffset>0</wp:posOffset>
                      </wp:positionV>
                      <wp:extent cx="190500" cy="257175"/>
                      <wp:effectExtent l="0" t="0" r="0" b="0"/>
                      <wp:wrapNone/>
                      <wp:docPr id="1786" name="Pole tekstowe 1786">
                        <a:extLst xmlns:a="http://schemas.openxmlformats.org/drawingml/2006/main">
                          <a:ext uri="{FF2B5EF4-FFF2-40B4-BE49-F238E27FC236}">
                            <a16:creationId xmlns:a16="http://schemas.microsoft.com/office/drawing/2014/main" id="{A59A53DA-8DC6-431D-A792-5466D294DA2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385B7A" id="Pole tekstowe 1786" o:spid="_x0000_s1026" type="#_x0000_t202" style="position:absolute;margin-left:105pt;margin-top:0;width:15pt;height:20.25pt;z-index:25348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7Mmx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87104" behindDoc="0" locked="0" layoutInCell="1" allowOverlap="1" wp14:anchorId="4F062606" wp14:editId="39ED9CC8">
                      <wp:simplePos x="0" y="0"/>
                      <wp:positionH relativeFrom="column">
                        <wp:posOffset>1333500</wp:posOffset>
                      </wp:positionH>
                      <wp:positionV relativeFrom="paragraph">
                        <wp:posOffset>0</wp:posOffset>
                      </wp:positionV>
                      <wp:extent cx="190500" cy="257175"/>
                      <wp:effectExtent l="0" t="0" r="0" b="0"/>
                      <wp:wrapNone/>
                      <wp:docPr id="1787" name="Pole tekstowe 1787">
                        <a:extLst xmlns:a="http://schemas.openxmlformats.org/drawingml/2006/main">
                          <a:ext uri="{FF2B5EF4-FFF2-40B4-BE49-F238E27FC236}">
                            <a16:creationId xmlns:a16="http://schemas.microsoft.com/office/drawing/2014/main" id="{21FC7395-4EF5-4114-A031-6B26EE89377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8EA492" id="Pole tekstowe 1787" o:spid="_x0000_s1026" type="#_x0000_t202" style="position:absolute;margin-left:105pt;margin-top:0;width:15pt;height:20.25pt;z-index:25348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jlwID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88128" behindDoc="0" locked="0" layoutInCell="1" allowOverlap="1" wp14:anchorId="6BA46E02" wp14:editId="1E1D3C43">
                      <wp:simplePos x="0" y="0"/>
                      <wp:positionH relativeFrom="column">
                        <wp:posOffset>1333500</wp:posOffset>
                      </wp:positionH>
                      <wp:positionV relativeFrom="paragraph">
                        <wp:posOffset>0</wp:posOffset>
                      </wp:positionV>
                      <wp:extent cx="190500" cy="257175"/>
                      <wp:effectExtent l="0" t="0" r="0" b="0"/>
                      <wp:wrapNone/>
                      <wp:docPr id="1788" name="Pole tekstowe 1788">
                        <a:extLst xmlns:a="http://schemas.openxmlformats.org/drawingml/2006/main">
                          <a:ext uri="{FF2B5EF4-FFF2-40B4-BE49-F238E27FC236}">
                            <a16:creationId xmlns:a16="http://schemas.microsoft.com/office/drawing/2014/main" id="{A1F88B3C-5359-40CD-9156-F9D32B338E2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CC969D" id="Pole tekstowe 1788" o:spid="_x0000_s1026" type="#_x0000_t202" style="position:absolute;margin-left:105pt;margin-top:0;width:15pt;height:20.25pt;z-index:25348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HBGxpR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89152" behindDoc="0" locked="0" layoutInCell="1" allowOverlap="1" wp14:anchorId="629DA1CA" wp14:editId="5454BF36">
                      <wp:simplePos x="0" y="0"/>
                      <wp:positionH relativeFrom="column">
                        <wp:posOffset>1333500</wp:posOffset>
                      </wp:positionH>
                      <wp:positionV relativeFrom="paragraph">
                        <wp:posOffset>0</wp:posOffset>
                      </wp:positionV>
                      <wp:extent cx="190500" cy="257175"/>
                      <wp:effectExtent l="0" t="0" r="0" b="0"/>
                      <wp:wrapNone/>
                      <wp:docPr id="1789" name="Pole tekstowe 1789">
                        <a:extLst xmlns:a="http://schemas.openxmlformats.org/drawingml/2006/main">
                          <a:ext uri="{FF2B5EF4-FFF2-40B4-BE49-F238E27FC236}">
                            <a16:creationId xmlns:a16="http://schemas.microsoft.com/office/drawing/2014/main" id="{CC042CF6-6EDB-4896-A1C1-58D3C0C2CB1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988814" id="Pole tekstowe 1789" o:spid="_x0000_s1026" type="#_x0000_t202" style="position:absolute;margin-left:105pt;margin-top:0;width:15pt;height:20.25pt;z-index:25348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bnGg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90176" behindDoc="0" locked="0" layoutInCell="1" allowOverlap="1" wp14:anchorId="52386BFC" wp14:editId="59937591">
                      <wp:simplePos x="0" y="0"/>
                      <wp:positionH relativeFrom="column">
                        <wp:posOffset>1333500</wp:posOffset>
                      </wp:positionH>
                      <wp:positionV relativeFrom="paragraph">
                        <wp:posOffset>0</wp:posOffset>
                      </wp:positionV>
                      <wp:extent cx="190500" cy="257175"/>
                      <wp:effectExtent l="0" t="0" r="0" b="0"/>
                      <wp:wrapNone/>
                      <wp:docPr id="1790" name="Pole tekstowe 1790">
                        <a:extLst xmlns:a="http://schemas.openxmlformats.org/drawingml/2006/main">
                          <a:ext uri="{FF2B5EF4-FFF2-40B4-BE49-F238E27FC236}">
                            <a16:creationId xmlns:a16="http://schemas.microsoft.com/office/drawing/2014/main" id="{1756B1DF-AEC9-4041-A7B1-AF32F88E521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5F25A5" id="Pole tekstowe 1790" o:spid="_x0000_s1026" type="#_x0000_t202" style="position:absolute;margin-left:105pt;margin-top:0;width:15pt;height:20.25pt;z-index:25349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zwA4V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91200" behindDoc="0" locked="0" layoutInCell="1" allowOverlap="1" wp14:anchorId="09121F69" wp14:editId="174BA98F">
                      <wp:simplePos x="0" y="0"/>
                      <wp:positionH relativeFrom="column">
                        <wp:posOffset>1333500</wp:posOffset>
                      </wp:positionH>
                      <wp:positionV relativeFrom="paragraph">
                        <wp:posOffset>0</wp:posOffset>
                      </wp:positionV>
                      <wp:extent cx="190500" cy="257175"/>
                      <wp:effectExtent l="0" t="0" r="0" b="0"/>
                      <wp:wrapNone/>
                      <wp:docPr id="1791" name="Pole tekstowe 1791">
                        <a:extLst xmlns:a="http://schemas.openxmlformats.org/drawingml/2006/main">
                          <a:ext uri="{FF2B5EF4-FFF2-40B4-BE49-F238E27FC236}">
                            <a16:creationId xmlns:a16="http://schemas.microsoft.com/office/drawing/2014/main" id="{0768E5EC-67E7-44E3-AADE-EE4357451FA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54F7BAD" id="Pole tekstowe 1791" o:spid="_x0000_s1026" type="#_x0000_t202" style="position:absolute;margin-left:105pt;margin-top:0;width:15pt;height:20.25pt;z-index:25349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hRYJF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92224" behindDoc="0" locked="0" layoutInCell="1" allowOverlap="1" wp14:anchorId="4CB47F15" wp14:editId="437C21F2">
                      <wp:simplePos x="0" y="0"/>
                      <wp:positionH relativeFrom="column">
                        <wp:posOffset>1333500</wp:posOffset>
                      </wp:positionH>
                      <wp:positionV relativeFrom="paragraph">
                        <wp:posOffset>0</wp:posOffset>
                      </wp:positionV>
                      <wp:extent cx="190500" cy="257175"/>
                      <wp:effectExtent l="0" t="0" r="0" b="0"/>
                      <wp:wrapNone/>
                      <wp:docPr id="1792" name="Pole tekstowe 1792">
                        <a:extLst xmlns:a="http://schemas.openxmlformats.org/drawingml/2006/main">
                          <a:ext uri="{FF2B5EF4-FFF2-40B4-BE49-F238E27FC236}">
                            <a16:creationId xmlns:a16="http://schemas.microsoft.com/office/drawing/2014/main" id="{1DFB452E-8E9D-4BD0-AD3C-568D65CCDA2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76069B" id="Pole tekstowe 1792" o:spid="_x0000_s1026" type="#_x0000_t202" style="position:absolute;margin-left:105pt;margin-top:0;width:15pt;height:20.25pt;z-index:25349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B0JMXC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93248" behindDoc="0" locked="0" layoutInCell="1" allowOverlap="1" wp14:anchorId="0C2F082D" wp14:editId="03594FDD">
                      <wp:simplePos x="0" y="0"/>
                      <wp:positionH relativeFrom="column">
                        <wp:posOffset>1333500</wp:posOffset>
                      </wp:positionH>
                      <wp:positionV relativeFrom="paragraph">
                        <wp:posOffset>0</wp:posOffset>
                      </wp:positionV>
                      <wp:extent cx="190500" cy="257175"/>
                      <wp:effectExtent l="0" t="0" r="0" b="0"/>
                      <wp:wrapNone/>
                      <wp:docPr id="1793" name="Pole tekstowe 1793">
                        <a:extLst xmlns:a="http://schemas.openxmlformats.org/drawingml/2006/main">
                          <a:ext uri="{FF2B5EF4-FFF2-40B4-BE49-F238E27FC236}">
                            <a16:creationId xmlns:a16="http://schemas.microsoft.com/office/drawing/2014/main" id="{E5DFC0DE-81E7-4006-822F-846FFFBE329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56DA13F" id="Pole tekstowe 1793" o:spid="_x0000_s1026" type="#_x0000_t202" style="position:absolute;margin-left:105pt;margin-top:0;width:15pt;height:20.25pt;z-index:25349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E/cl0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94272" behindDoc="0" locked="0" layoutInCell="1" allowOverlap="1" wp14:anchorId="14597687" wp14:editId="4724D715">
                      <wp:simplePos x="0" y="0"/>
                      <wp:positionH relativeFrom="column">
                        <wp:posOffset>1333500</wp:posOffset>
                      </wp:positionH>
                      <wp:positionV relativeFrom="paragraph">
                        <wp:posOffset>0</wp:posOffset>
                      </wp:positionV>
                      <wp:extent cx="190500" cy="257175"/>
                      <wp:effectExtent l="0" t="0" r="0" b="0"/>
                      <wp:wrapNone/>
                      <wp:docPr id="1794" name="Pole tekstowe 1794">
                        <a:extLst xmlns:a="http://schemas.openxmlformats.org/drawingml/2006/main">
                          <a:ext uri="{FF2B5EF4-FFF2-40B4-BE49-F238E27FC236}">
                            <a16:creationId xmlns:a16="http://schemas.microsoft.com/office/drawing/2014/main" id="{53206701-1FF6-49F8-8E79-850BCEA0579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12BE90" id="Pole tekstowe 1794" o:spid="_x0000_s1026" type="#_x0000_t202" style="position:absolute;margin-left:105pt;margin-top:0;width:15pt;height:20.25pt;z-index:25349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kUU/h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95296" behindDoc="0" locked="0" layoutInCell="1" allowOverlap="1" wp14:anchorId="6B5C29C0" wp14:editId="49BAA4E2">
                      <wp:simplePos x="0" y="0"/>
                      <wp:positionH relativeFrom="column">
                        <wp:posOffset>1333500</wp:posOffset>
                      </wp:positionH>
                      <wp:positionV relativeFrom="paragraph">
                        <wp:posOffset>0</wp:posOffset>
                      </wp:positionV>
                      <wp:extent cx="190500" cy="257175"/>
                      <wp:effectExtent l="0" t="0" r="0" b="0"/>
                      <wp:wrapNone/>
                      <wp:docPr id="1795" name="Pole tekstowe 1795">
                        <a:extLst xmlns:a="http://schemas.openxmlformats.org/drawingml/2006/main">
                          <a:ext uri="{FF2B5EF4-FFF2-40B4-BE49-F238E27FC236}">
                            <a16:creationId xmlns:a16="http://schemas.microsoft.com/office/drawing/2014/main" id="{A8D44E4F-30C3-4405-BFDB-D2771510478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12D8FD" id="Pole tekstowe 1795" o:spid="_x0000_s1026" type="#_x0000_t202" style="position:absolute;margin-left:105pt;margin-top:0;width:15pt;height:20.25pt;z-index:25349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pxcj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96320" behindDoc="0" locked="0" layoutInCell="1" allowOverlap="1" wp14:anchorId="18544EF1" wp14:editId="7565290C">
                      <wp:simplePos x="0" y="0"/>
                      <wp:positionH relativeFrom="column">
                        <wp:posOffset>1333500</wp:posOffset>
                      </wp:positionH>
                      <wp:positionV relativeFrom="paragraph">
                        <wp:posOffset>0</wp:posOffset>
                      </wp:positionV>
                      <wp:extent cx="190500" cy="257175"/>
                      <wp:effectExtent l="0" t="0" r="0" b="0"/>
                      <wp:wrapNone/>
                      <wp:docPr id="1796" name="Pole tekstowe 1796">
                        <a:extLst xmlns:a="http://schemas.openxmlformats.org/drawingml/2006/main">
                          <a:ext uri="{FF2B5EF4-FFF2-40B4-BE49-F238E27FC236}">
                            <a16:creationId xmlns:a16="http://schemas.microsoft.com/office/drawing/2014/main" id="{888A86E6-C73D-4195-A39D-25D80786B58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DB4632" id="Pole tekstowe 1796" o:spid="_x0000_s1026" type="#_x0000_t202" style="position:absolute;margin-left:105pt;margin-top:0;width:15pt;height:20.25pt;z-index:25349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B90VFK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97344" behindDoc="0" locked="0" layoutInCell="1" allowOverlap="1" wp14:anchorId="44E4A5B9" wp14:editId="12B6877F">
                      <wp:simplePos x="0" y="0"/>
                      <wp:positionH relativeFrom="column">
                        <wp:posOffset>1333500</wp:posOffset>
                      </wp:positionH>
                      <wp:positionV relativeFrom="paragraph">
                        <wp:posOffset>0</wp:posOffset>
                      </wp:positionV>
                      <wp:extent cx="190500" cy="257175"/>
                      <wp:effectExtent l="0" t="0" r="0" b="0"/>
                      <wp:wrapNone/>
                      <wp:docPr id="1797" name="Pole tekstowe 1797">
                        <a:extLst xmlns:a="http://schemas.openxmlformats.org/drawingml/2006/main">
                          <a:ext uri="{FF2B5EF4-FFF2-40B4-BE49-F238E27FC236}">
                            <a16:creationId xmlns:a16="http://schemas.microsoft.com/office/drawing/2014/main" id="{1C9087E8-5FB8-451B-8C0E-DAA5116645C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9AA528" id="Pole tekstowe 1797" o:spid="_x0000_s1026" type="#_x0000_t202" style="position:absolute;margin-left:105pt;margin-top:0;width:15pt;height:20.25pt;z-index:25349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e4dqt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98368" behindDoc="0" locked="0" layoutInCell="1" allowOverlap="1" wp14:anchorId="7F78CC14" wp14:editId="583A1D44">
                      <wp:simplePos x="0" y="0"/>
                      <wp:positionH relativeFrom="column">
                        <wp:posOffset>1333500</wp:posOffset>
                      </wp:positionH>
                      <wp:positionV relativeFrom="paragraph">
                        <wp:posOffset>0</wp:posOffset>
                      </wp:positionV>
                      <wp:extent cx="190500" cy="257175"/>
                      <wp:effectExtent l="0" t="0" r="0" b="0"/>
                      <wp:wrapNone/>
                      <wp:docPr id="1798" name="Pole tekstowe 1798">
                        <a:extLst xmlns:a="http://schemas.openxmlformats.org/drawingml/2006/main">
                          <a:ext uri="{FF2B5EF4-FFF2-40B4-BE49-F238E27FC236}">
                            <a16:creationId xmlns:a16="http://schemas.microsoft.com/office/drawing/2014/main" id="{663C9264-C2A0-40D8-88F0-1ADA286A79A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11837B" id="Pole tekstowe 1798" o:spid="_x0000_s1026" type="#_x0000_t202" style="position:absolute;margin-left:105pt;margin-top:0;width:15pt;height:20.25pt;z-index:25349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ApXH7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499392" behindDoc="0" locked="0" layoutInCell="1" allowOverlap="1" wp14:anchorId="4881993D" wp14:editId="2EE08357">
                      <wp:simplePos x="0" y="0"/>
                      <wp:positionH relativeFrom="column">
                        <wp:posOffset>1333500</wp:posOffset>
                      </wp:positionH>
                      <wp:positionV relativeFrom="paragraph">
                        <wp:posOffset>0</wp:posOffset>
                      </wp:positionV>
                      <wp:extent cx="190500" cy="257175"/>
                      <wp:effectExtent l="0" t="0" r="0" b="0"/>
                      <wp:wrapNone/>
                      <wp:docPr id="1799" name="Pole tekstowe 1799">
                        <a:extLst xmlns:a="http://schemas.openxmlformats.org/drawingml/2006/main">
                          <a:ext uri="{FF2B5EF4-FFF2-40B4-BE49-F238E27FC236}">
                            <a16:creationId xmlns:a16="http://schemas.microsoft.com/office/drawing/2014/main" id="{9103F763-7959-471E-8B18-6852534CB57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046A97" id="Pole tekstowe 1799" o:spid="_x0000_s1026" type="#_x0000_t202" style="position:absolute;margin-left:105pt;margin-top:0;width:15pt;height:20.25pt;z-index:25349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CMSv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00416" behindDoc="0" locked="0" layoutInCell="1" allowOverlap="1" wp14:anchorId="761B73B3" wp14:editId="163284BA">
                      <wp:simplePos x="0" y="0"/>
                      <wp:positionH relativeFrom="column">
                        <wp:posOffset>1333500</wp:posOffset>
                      </wp:positionH>
                      <wp:positionV relativeFrom="paragraph">
                        <wp:posOffset>0</wp:posOffset>
                      </wp:positionV>
                      <wp:extent cx="190500" cy="257175"/>
                      <wp:effectExtent l="0" t="0" r="0" b="0"/>
                      <wp:wrapNone/>
                      <wp:docPr id="1800" name="Pole tekstowe 1800">
                        <a:extLst xmlns:a="http://schemas.openxmlformats.org/drawingml/2006/main">
                          <a:ext uri="{FF2B5EF4-FFF2-40B4-BE49-F238E27FC236}">
                            <a16:creationId xmlns:a16="http://schemas.microsoft.com/office/drawing/2014/main" id="{E7613D6A-2376-4F1B-A1F7-B0357E0FF73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CBBF88" id="Pole tekstowe 1800" o:spid="_x0000_s1026" type="#_x0000_t202" style="position:absolute;margin-left:105pt;margin-top:0;width:15pt;height:20.25pt;z-index:25350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drv/C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01440" behindDoc="0" locked="0" layoutInCell="1" allowOverlap="1" wp14:anchorId="2B1AA039" wp14:editId="37817D94">
                      <wp:simplePos x="0" y="0"/>
                      <wp:positionH relativeFrom="column">
                        <wp:posOffset>1333500</wp:posOffset>
                      </wp:positionH>
                      <wp:positionV relativeFrom="paragraph">
                        <wp:posOffset>0</wp:posOffset>
                      </wp:positionV>
                      <wp:extent cx="190500" cy="257175"/>
                      <wp:effectExtent l="0" t="0" r="0" b="0"/>
                      <wp:wrapNone/>
                      <wp:docPr id="1801" name="Pole tekstowe 1801">
                        <a:extLst xmlns:a="http://schemas.openxmlformats.org/drawingml/2006/main">
                          <a:ext uri="{FF2B5EF4-FFF2-40B4-BE49-F238E27FC236}">
                            <a16:creationId xmlns:a16="http://schemas.microsoft.com/office/drawing/2014/main" id="{A6206659-BD1D-41CB-BB28-57A844BBC47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CC3D07" id="Pole tekstowe 1801" o:spid="_x0000_s1026" type="#_x0000_t202" style="position:absolute;margin-left:105pt;margin-top:0;width:15pt;height:20.25pt;z-index:25350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2wiI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02464" behindDoc="0" locked="0" layoutInCell="1" allowOverlap="1" wp14:anchorId="7DBB6C8E" wp14:editId="1A4082F7">
                      <wp:simplePos x="0" y="0"/>
                      <wp:positionH relativeFrom="column">
                        <wp:posOffset>1333500</wp:posOffset>
                      </wp:positionH>
                      <wp:positionV relativeFrom="paragraph">
                        <wp:posOffset>0</wp:posOffset>
                      </wp:positionV>
                      <wp:extent cx="190500" cy="257175"/>
                      <wp:effectExtent l="0" t="0" r="0" b="0"/>
                      <wp:wrapNone/>
                      <wp:docPr id="1802" name="Pole tekstowe 1802">
                        <a:extLst xmlns:a="http://schemas.openxmlformats.org/drawingml/2006/main">
                          <a:ext uri="{FF2B5EF4-FFF2-40B4-BE49-F238E27FC236}">
                            <a16:creationId xmlns:a16="http://schemas.microsoft.com/office/drawing/2014/main" id="{8584F284-65EB-4A46-8C90-54B573C38B6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130140" id="Pole tekstowe 1802" o:spid="_x0000_s1026" type="#_x0000_t202" style="position:absolute;margin-left:105pt;margin-top:0;width:15pt;height:20.25pt;z-index:25350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NsWA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03488" behindDoc="0" locked="0" layoutInCell="1" allowOverlap="1" wp14:anchorId="37ED0F7A" wp14:editId="1C779BAE">
                      <wp:simplePos x="0" y="0"/>
                      <wp:positionH relativeFrom="column">
                        <wp:posOffset>1333500</wp:posOffset>
                      </wp:positionH>
                      <wp:positionV relativeFrom="paragraph">
                        <wp:posOffset>0</wp:posOffset>
                      </wp:positionV>
                      <wp:extent cx="190500" cy="257175"/>
                      <wp:effectExtent l="0" t="0" r="0" b="0"/>
                      <wp:wrapNone/>
                      <wp:docPr id="1803" name="Pole tekstowe 1803">
                        <a:extLst xmlns:a="http://schemas.openxmlformats.org/drawingml/2006/main">
                          <a:ext uri="{FF2B5EF4-FFF2-40B4-BE49-F238E27FC236}">
                            <a16:creationId xmlns:a16="http://schemas.microsoft.com/office/drawing/2014/main" id="{6AE760FB-386C-4F20-99EE-9AEE29900B9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839281" id="Pole tekstowe 1803" o:spid="_x0000_s1026" type="#_x0000_t202" style="position:absolute;margin-left:105pt;margin-top:0;width:15pt;height:20.25pt;z-index:25350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Xycn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04512" behindDoc="0" locked="0" layoutInCell="1" allowOverlap="1" wp14:anchorId="339C2C51" wp14:editId="095CEB8E">
                      <wp:simplePos x="0" y="0"/>
                      <wp:positionH relativeFrom="column">
                        <wp:posOffset>1333500</wp:posOffset>
                      </wp:positionH>
                      <wp:positionV relativeFrom="paragraph">
                        <wp:posOffset>0</wp:posOffset>
                      </wp:positionV>
                      <wp:extent cx="190500" cy="257175"/>
                      <wp:effectExtent l="0" t="0" r="0" b="0"/>
                      <wp:wrapNone/>
                      <wp:docPr id="1804" name="Pole tekstowe 1804">
                        <a:extLst xmlns:a="http://schemas.openxmlformats.org/drawingml/2006/main">
                          <a:ext uri="{FF2B5EF4-FFF2-40B4-BE49-F238E27FC236}">
                            <a16:creationId xmlns:a16="http://schemas.microsoft.com/office/drawing/2014/main" id="{2F43F337-E7CF-4C5D-BE83-5E2BD97CC0A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1F100B" id="Pole tekstowe 1804" o:spid="_x0000_s1026" type="#_x0000_t202" style="position:absolute;margin-left:105pt;margin-top:0;width:15pt;height:20.25pt;z-index:25350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RDieI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05536" behindDoc="0" locked="0" layoutInCell="1" allowOverlap="1" wp14:anchorId="4CC56F0B" wp14:editId="4D41C546">
                      <wp:simplePos x="0" y="0"/>
                      <wp:positionH relativeFrom="column">
                        <wp:posOffset>1333500</wp:posOffset>
                      </wp:positionH>
                      <wp:positionV relativeFrom="paragraph">
                        <wp:posOffset>0</wp:posOffset>
                      </wp:positionV>
                      <wp:extent cx="190500" cy="257175"/>
                      <wp:effectExtent l="0" t="0" r="0" b="0"/>
                      <wp:wrapNone/>
                      <wp:docPr id="1805" name="Pole tekstowe 1805">
                        <a:extLst xmlns:a="http://schemas.openxmlformats.org/drawingml/2006/main">
                          <a:ext uri="{FF2B5EF4-FFF2-40B4-BE49-F238E27FC236}">
                            <a16:creationId xmlns:a16="http://schemas.microsoft.com/office/drawing/2014/main" id="{094FEED0-61AD-45B8-86C2-F61FE954188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C7443F" id="Pole tekstowe 1805" o:spid="_x0000_s1026" type="#_x0000_t202" style="position:absolute;margin-left:105pt;margin-top:0;width:15pt;height:20.25pt;z-index:25350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nhVd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06560" behindDoc="0" locked="0" layoutInCell="1" allowOverlap="1" wp14:anchorId="6F39E4D2" wp14:editId="1B0C36B1">
                      <wp:simplePos x="0" y="0"/>
                      <wp:positionH relativeFrom="column">
                        <wp:posOffset>1333500</wp:posOffset>
                      </wp:positionH>
                      <wp:positionV relativeFrom="paragraph">
                        <wp:posOffset>0</wp:posOffset>
                      </wp:positionV>
                      <wp:extent cx="190500" cy="257175"/>
                      <wp:effectExtent l="0" t="0" r="0" b="0"/>
                      <wp:wrapNone/>
                      <wp:docPr id="1806" name="Pole tekstowe 1806">
                        <a:extLst xmlns:a="http://schemas.openxmlformats.org/drawingml/2006/main">
                          <a:ext uri="{FF2B5EF4-FFF2-40B4-BE49-F238E27FC236}">
                            <a16:creationId xmlns:a16="http://schemas.microsoft.com/office/drawing/2014/main" id="{9048ACB4-AD6F-4F16-951F-EDE19C849E6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B39A35" id="Pole tekstowe 1806" o:spid="_x0000_s1026" type="#_x0000_t202" style="position:absolute;margin-left:105pt;margin-top:0;width:15pt;height:20.25pt;z-index:25350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aUU90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07584" behindDoc="0" locked="0" layoutInCell="1" allowOverlap="1" wp14:anchorId="3E9AD514" wp14:editId="54ED439F">
                      <wp:simplePos x="0" y="0"/>
                      <wp:positionH relativeFrom="column">
                        <wp:posOffset>1333500</wp:posOffset>
                      </wp:positionH>
                      <wp:positionV relativeFrom="paragraph">
                        <wp:posOffset>0</wp:posOffset>
                      </wp:positionV>
                      <wp:extent cx="190500" cy="257175"/>
                      <wp:effectExtent l="0" t="0" r="0" b="0"/>
                      <wp:wrapNone/>
                      <wp:docPr id="1807" name="Pole tekstowe 1807">
                        <a:extLst xmlns:a="http://schemas.openxmlformats.org/drawingml/2006/main">
                          <a:ext uri="{FF2B5EF4-FFF2-40B4-BE49-F238E27FC236}">
                            <a16:creationId xmlns:a16="http://schemas.microsoft.com/office/drawing/2014/main" id="{F22106F0-3A6D-48E1-AD8E-1FE15F02EE3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7E75AB" id="Pole tekstowe 1807" o:spid="_x0000_s1026" type="#_x0000_t202" style="position:absolute;margin-left:105pt;margin-top:0;width:15pt;height:20.25pt;z-index:25350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ObT0K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08608" behindDoc="0" locked="0" layoutInCell="1" allowOverlap="1" wp14:anchorId="2D47FF0F" wp14:editId="3E10A330">
                      <wp:simplePos x="0" y="0"/>
                      <wp:positionH relativeFrom="column">
                        <wp:posOffset>1333500</wp:posOffset>
                      </wp:positionH>
                      <wp:positionV relativeFrom="paragraph">
                        <wp:posOffset>0</wp:posOffset>
                      </wp:positionV>
                      <wp:extent cx="190500" cy="257175"/>
                      <wp:effectExtent l="0" t="0" r="0" b="0"/>
                      <wp:wrapNone/>
                      <wp:docPr id="1808" name="Pole tekstowe 1808">
                        <a:extLst xmlns:a="http://schemas.openxmlformats.org/drawingml/2006/main">
                          <a:ext uri="{FF2B5EF4-FFF2-40B4-BE49-F238E27FC236}">
                            <a16:creationId xmlns:a16="http://schemas.microsoft.com/office/drawing/2014/main" id="{6C1FD880-31BA-48C9-A106-256AF9D734B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D1DEA6E" id="Pole tekstowe 1808" o:spid="_x0000_s1026" type="#_x0000_t202" style="position:absolute;margin-left:105pt;margin-top:0;width:15pt;height:20.25pt;z-index:25350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ySAk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09632" behindDoc="0" locked="0" layoutInCell="1" allowOverlap="1" wp14:anchorId="1F513FE2" wp14:editId="0B0C739B">
                      <wp:simplePos x="0" y="0"/>
                      <wp:positionH relativeFrom="column">
                        <wp:posOffset>1333500</wp:posOffset>
                      </wp:positionH>
                      <wp:positionV relativeFrom="paragraph">
                        <wp:posOffset>0</wp:posOffset>
                      </wp:positionV>
                      <wp:extent cx="190500" cy="257175"/>
                      <wp:effectExtent l="0" t="0" r="0" b="0"/>
                      <wp:wrapNone/>
                      <wp:docPr id="1809" name="Pole tekstowe 1809">
                        <a:extLst xmlns:a="http://schemas.openxmlformats.org/drawingml/2006/main">
                          <a:ext uri="{FF2B5EF4-FFF2-40B4-BE49-F238E27FC236}">
                            <a16:creationId xmlns:a16="http://schemas.microsoft.com/office/drawing/2014/main" id="{1358A91B-3780-4CE5-BD00-10A3E2C4A0D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F9F615" id="Pole tekstowe 1809" o:spid="_x0000_s1026" type="#_x0000_t202" style="position:absolute;margin-left:105pt;margin-top:0;width:15pt;height:20.25pt;z-index:25350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AL22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10656" behindDoc="0" locked="0" layoutInCell="1" allowOverlap="1" wp14:anchorId="77BBC51E" wp14:editId="7985F87F">
                      <wp:simplePos x="0" y="0"/>
                      <wp:positionH relativeFrom="column">
                        <wp:posOffset>1333500</wp:posOffset>
                      </wp:positionH>
                      <wp:positionV relativeFrom="paragraph">
                        <wp:posOffset>0</wp:posOffset>
                      </wp:positionV>
                      <wp:extent cx="190500" cy="257175"/>
                      <wp:effectExtent l="0" t="0" r="0" b="0"/>
                      <wp:wrapNone/>
                      <wp:docPr id="1810" name="Pole tekstowe 1810">
                        <a:extLst xmlns:a="http://schemas.openxmlformats.org/drawingml/2006/main">
                          <a:ext uri="{FF2B5EF4-FFF2-40B4-BE49-F238E27FC236}">
                            <a16:creationId xmlns:a16="http://schemas.microsoft.com/office/drawing/2014/main" id="{533962FF-7AD6-4DC6-AE44-89A1C2A7D2D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72550C" id="Pole tekstowe 1810" o:spid="_x0000_s1026" type="#_x0000_t202" style="position:absolute;margin-left:105pt;margin-top:0;width:15pt;height:20.25pt;z-index:25351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eCvj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11680" behindDoc="0" locked="0" layoutInCell="1" allowOverlap="1" wp14:anchorId="239B0FDB" wp14:editId="0EBC17CF">
                      <wp:simplePos x="0" y="0"/>
                      <wp:positionH relativeFrom="column">
                        <wp:posOffset>1333500</wp:posOffset>
                      </wp:positionH>
                      <wp:positionV relativeFrom="paragraph">
                        <wp:posOffset>0</wp:posOffset>
                      </wp:positionV>
                      <wp:extent cx="190500" cy="257175"/>
                      <wp:effectExtent l="0" t="0" r="0" b="0"/>
                      <wp:wrapNone/>
                      <wp:docPr id="1811" name="Pole tekstowe 1811">
                        <a:extLst xmlns:a="http://schemas.openxmlformats.org/drawingml/2006/main">
                          <a:ext uri="{FF2B5EF4-FFF2-40B4-BE49-F238E27FC236}">
                            <a16:creationId xmlns:a16="http://schemas.microsoft.com/office/drawing/2014/main" id="{73353F98-618E-4E16-A079-42306793AC7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AFC760" id="Pole tekstowe 1811" o:spid="_x0000_s1026" type="#_x0000_t202" style="position:absolute;margin-left:105pt;margin-top:0;width:15pt;height:20.25pt;z-index:25351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Adgc5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12704" behindDoc="0" locked="0" layoutInCell="1" allowOverlap="1" wp14:anchorId="60EA0C1B" wp14:editId="0DDF5296">
                      <wp:simplePos x="0" y="0"/>
                      <wp:positionH relativeFrom="column">
                        <wp:posOffset>1333500</wp:posOffset>
                      </wp:positionH>
                      <wp:positionV relativeFrom="paragraph">
                        <wp:posOffset>0</wp:posOffset>
                      </wp:positionV>
                      <wp:extent cx="190500" cy="257175"/>
                      <wp:effectExtent l="0" t="0" r="0" b="0"/>
                      <wp:wrapNone/>
                      <wp:docPr id="1812" name="Pole tekstowe 1812">
                        <a:extLst xmlns:a="http://schemas.openxmlformats.org/drawingml/2006/main">
                          <a:ext uri="{FF2B5EF4-FFF2-40B4-BE49-F238E27FC236}">
                            <a16:creationId xmlns:a16="http://schemas.microsoft.com/office/drawing/2014/main" id="{B5C7131F-61A1-4B31-A25B-8BCE53D0517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008301" id="Pole tekstowe 1812" o:spid="_x0000_s1026" type="#_x0000_t202" style="position:absolute;margin-left:105pt;margin-top:0;width:15pt;height:20.25pt;z-index:25351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skQf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13728" behindDoc="0" locked="0" layoutInCell="1" allowOverlap="1" wp14:anchorId="4B6FF1C0" wp14:editId="209A2180">
                      <wp:simplePos x="0" y="0"/>
                      <wp:positionH relativeFrom="column">
                        <wp:posOffset>1333500</wp:posOffset>
                      </wp:positionH>
                      <wp:positionV relativeFrom="paragraph">
                        <wp:posOffset>0</wp:posOffset>
                      </wp:positionV>
                      <wp:extent cx="190500" cy="257175"/>
                      <wp:effectExtent l="0" t="0" r="0" b="0"/>
                      <wp:wrapNone/>
                      <wp:docPr id="1813" name="Pole tekstowe 1813">
                        <a:extLst xmlns:a="http://schemas.openxmlformats.org/drawingml/2006/main">
                          <a:ext uri="{FF2B5EF4-FFF2-40B4-BE49-F238E27FC236}">
                            <a16:creationId xmlns:a16="http://schemas.microsoft.com/office/drawing/2014/main" id="{CB203B9D-B8CC-426E-B1C9-81FFA302066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AE5EC2" id="Pole tekstowe 1813" o:spid="_x0000_s1026" type="#_x0000_t202" style="position:absolute;margin-left:105pt;margin-top:0;width:15pt;height:20.25pt;z-index:25351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uAp+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14752" behindDoc="0" locked="0" layoutInCell="1" allowOverlap="1" wp14:anchorId="540401AB" wp14:editId="38C0D29D">
                      <wp:simplePos x="0" y="0"/>
                      <wp:positionH relativeFrom="column">
                        <wp:posOffset>1333500</wp:posOffset>
                      </wp:positionH>
                      <wp:positionV relativeFrom="paragraph">
                        <wp:posOffset>0</wp:posOffset>
                      </wp:positionV>
                      <wp:extent cx="190500" cy="257175"/>
                      <wp:effectExtent l="0" t="0" r="0" b="0"/>
                      <wp:wrapNone/>
                      <wp:docPr id="1814" name="Pole tekstowe 1814">
                        <a:extLst xmlns:a="http://schemas.openxmlformats.org/drawingml/2006/main">
                          <a:ext uri="{FF2B5EF4-FFF2-40B4-BE49-F238E27FC236}">
                            <a16:creationId xmlns:a16="http://schemas.microsoft.com/office/drawing/2014/main" id="{590DAD76-197F-4294-A12B-0DC01850BE8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678F0A" id="Pole tekstowe 1814" o:spid="_x0000_s1026" type="#_x0000_t202" style="position:absolute;margin-left:105pt;margin-top:0;width:15pt;height:20.25pt;z-index:25351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0z6F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15776" behindDoc="0" locked="0" layoutInCell="1" allowOverlap="1" wp14:anchorId="585CB48A" wp14:editId="7786F45C">
                      <wp:simplePos x="0" y="0"/>
                      <wp:positionH relativeFrom="column">
                        <wp:posOffset>1333500</wp:posOffset>
                      </wp:positionH>
                      <wp:positionV relativeFrom="paragraph">
                        <wp:posOffset>0</wp:posOffset>
                      </wp:positionV>
                      <wp:extent cx="190500" cy="257175"/>
                      <wp:effectExtent l="0" t="0" r="0" b="0"/>
                      <wp:wrapNone/>
                      <wp:docPr id="1815" name="Pole tekstowe 1815">
                        <a:extLst xmlns:a="http://schemas.openxmlformats.org/drawingml/2006/main">
                          <a:ext uri="{FF2B5EF4-FFF2-40B4-BE49-F238E27FC236}">
                            <a16:creationId xmlns:a16="http://schemas.microsoft.com/office/drawing/2014/main" id="{2126D03C-B7FB-484D-A4AA-B9CFC3ACF58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A14BC0" id="Pole tekstowe 1815" o:spid="_x0000_s1026" type="#_x0000_t202" style="position:absolute;margin-left:105pt;margin-top:0;width:15pt;height:20.25pt;z-index:25351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mf7kX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16800" behindDoc="0" locked="0" layoutInCell="1" allowOverlap="1" wp14:anchorId="0F5972A6" wp14:editId="758FFC47">
                      <wp:simplePos x="0" y="0"/>
                      <wp:positionH relativeFrom="column">
                        <wp:posOffset>1333500</wp:posOffset>
                      </wp:positionH>
                      <wp:positionV relativeFrom="paragraph">
                        <wp:posOffset>0</wp:posOffset>
                      </wp:positionV>
                      <wp:extent cx="190500" cy="257175"/>
                      <wp:effectExtent l="0" t="0" r="0" b="0"/>
                      <wp:wrapNone/>
                      <wp:docPr id="1816" name="Pole tekstowe 1816">
                        <a:extLst xmlns:a="http://schemas.openxmlformats.org/drawingml/2006/main">
                          <a:ext uri="{FF2B5EF4-FFF2-40B4-BE49-F238E27FC236}">
                            <a16:creationId xmlns:a16="http://schemas.microsoft.com/office/drawing/2014/main" id="{E9403100-A583-4F90-AB89-EB34AD32BAD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211EAE" id="Pole tekstowe 1816" o:spid="_x0000_s1026" type="#_x0000_t202" style="position:absolute;margin-left:105pt;margin-top:0;width:15pt;height:20.25pt;z-index:25351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zjMbz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17824" behindDoc="0" locked="0" layoutInCell="1" allowOverlap="1" wp14:anchorId="2FCE35EA" wp14:editId="14F7313F">
                      <wp:simplePos x="0" y="0"/>
                      <wp:positionH relativeFrom="column">
                        <wp:posOffset>1333500</wp:posOffset>
                      </wp:positionH>
                      <wp:positionV relativeFrom="paragraph">
                        <wp:posOffset>0</wp:posOffset>
                      </wp:positionV>
                      <wp:extent cx="190500" cy="257175"/>
                      <wp:effectExtent l="0" t="0" r="0" b="0"/>
                      <wp:wrapNone/>
                      <wp:docPr id="1817" name="Pole tekstowe 1817">
                        <a:extLst xmlns:a="http://schemas.openxmlformats.org/drawingml/2006/main">
                          <a:ext uri="{FF2B5EF4-FFF2-40B4-BE49-F238E27FC236}">
                            <a16:creationId xmlns:a16="http://schemas.microsoft.com/office/drawing/2014/main" id="{9645D058-B842-4CC0-9F7B-4F6BD937780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996F59" id="Pole tekstowe 1817" o:spid="_x0000_s1026" type="#_x0000_t202" style="position:absolute;margin-left:105pt;margin-top:0;width:15pt;height:20.25pt;z-index:25351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lq40h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18848" behindDoc="0" locked="0" layoutInCell="1" allowOverlap="1" wp14:anchorId="6A28EC31" wp14:editId="3EF9F762">
                      <wp:simplePos x="0" y="0"/>
                      <wp:positionH relativeFrom="column">
                        <wp:posOffset>1333500</wp:posOffset>
                      </wp:positionH>
                      <wp:positionV relativeFrom="paragraph">
                        <wp:posOffset>0</wp:posOffset>
                      </wp:positionV>
                      <wp:extent cx="190500" cy="257175"/>
                      <wp:effectExtent l="0" t="0" r="0" b="0"/>
                      <wp:wrapNone/>
                      <wp:docPr id="1818" name="Pole tekstowe 1818">
                        <a:extLst xmlns:a="http://schemas.openxmlformats.org/drawingml/2006/main">
                          <a:ext uri="{FF2B5EF4-FFF2-40B4-BE49-F238E27FC236}">
                            <a16:creationId xmlns:a16="http://schemas.microsoft.com/office/drawing/2014/main" id="{E2873C03-B02F-434B-9AAB-49ADCCE32E3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E1A14F" id="Pole tekstowe 1818" o:spid="_x0000_s1026" type="#_x0000_t202" style="position:absolute;margin-left:105pt;margin-top:0;width:15pt;height:20.25pt;z-index:25351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OnLo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19872" behindDoc="0" locked="0" layoutInCell="1" allowOverlap="1" wp14:anchorId="16942D71" wp14:editId="4D9FFC6D">
                      <wp:simplePos x="0" y="0"/>
                      <wp:positionH relativeFrom="column">
                        <wp:posOffset>1333500</wp:posOffset>
                      </wp:positionH>
                      <wp:positionV relativeFrom="paragraph">
                        <wp:posOffset>0</wp:posOffset>
                      </wp:positionV>
                      <wp:extent cx="190500" cy="257175"/>
                      <wp:effectExtent l="0" t="0" r="0" b="0"/>
                      <wp:wrapNone/>
                      <wp:docPr id="1819" name="Pole tekstowe 1819">
                        <a:extLst xmlns:a="http://schemas.openxmlformats.org/drawingml/2006/main">
                          <a:ext uri="{FF2B5EF4-FFF2-40B4-BE49-F238E27FC236}">
                            <a16:creationId xmlns:a16="http://schemas.microsoft.com/office/drawing/2014/main" id="{1335E275-E4FA-4FA4-B820-8FBB1C387B2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F906D6" id="Pole tekstowe 1819" o:spid="_x0000_s1026" type="#_x0000_t202" style="position:absolute;margin-left:105pt;margin-top:0;width:15pt;height:20.25pt;z-index:25351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ETgPR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20896" behindDoc="0" locked="0" layoutInCell="1" allowOverlap="1" wp14:anchorId="0DA3BA2B" wp14:editId="5D29AB8E">
                      <wp:simplePos x="0" y="0"/>
                      <wp:positionH relativeFrom="column">
                        <wp:posOffset>1333500</wp:posOffset>
                      </wp:positionH>
                      <wp:positionV relativeFrom="paragraph">
                        <wp:posOffset>0</wp:posOffset>
                      </wp:positionV>
                      <wp:extent cx="190500" cy="257175"/>
                      <wp:effectExtent l="0" t="0" r="0" b="0"/>
                      <wp:wrapNone/>
                      <wp:docPr id="1820" name="Pole tekstowe 1820">
                        <a:extLst xmlns:a="http://schemas.openxmlformats.org/drawingml/2006/main">
                          <a:ext uri="{FF2B5EF4-FFF2-40B4-BE49-F238E27FC236}">
                            <a16:creationId xmlns:a16="http://schemas.microsoft.com/office/drawing/2014/main" id="{B06DAE61-7765-45A8-AFFA-ED0F45FB9F8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565F20" id="Pole tekstowe 1820" o:spid="_x0000_s1026" type="#_x0000_t202" style="position:absolute;margin-left:105pt;margin-top:0;width:15pt;height:20.25pt;z-index:25352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P1aJ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21920" behindDoc="0" locked="0" layoutInCell="1" allowOverlap="1" wp14:anchorId="22A75FAC" wp14:editId="0A0E1158">
                      <wp:simplePos x="0" y="0"/>
                      <wp:positionH relativeFrom="column">
                        <wp:posOffset>1333500</wp:posOffset>
                      </wp:positionH>
                      <wp:positionV relativeFrom="paragraph">
                        <wp:posOffset>0</wp:posOffset>
                      </wp:positionV>
                      <wp:extent cx="190500" cy="257175"/>
                      <wp:effectExtent l="0" t="0" r="0" b="0"/>
                      <wp:wrapNone/>
                      <wp:docPr id="1821" name="Pole tekstowe 1821">
                        <a:extLst xmlns:a="http://schemas.openxmlformats.org/drawingml/2006/main">
                          <a:ext uri="{FF2B5EF4-FFF2-40B4-BE49-F238E27FC236}">
                            <a16:creationId xmlns:a16="http://schemas.microsoft.com/office/drawing/2014/main" id="{A9C9919B-396A-4BC5-9B92-6BF2C9BCDD3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997694" id="Pole tekstowe 1821" o:spid="_x0000_s1026" type="#_x0000_t202" style="position:absolute;margin-left:105pt;margin-top:0;width:15pt;height:20.25pt;z-index:25352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vgtM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22944" behindDoc="0" locked="0" layoutInCell="1" allowOverlap="1" wp14:anchorId="58BC17DC" wp14:editId="42EC4A48">
                      <wp:simplePos x="0" y="0"/>
                      <wp:positionH relativeFrom="column">
                        <wp:posOffset>1333500</wp:posOffset>
                      </wp:positionH>
                      <wp:positionV relativeFrom="paragraph">
                        <wp:posOffset>0</wp:posOffset>
                      </wp:positionV>
                      <wp:extent cx="190500" cy="257175"/>
                      <wp:effectExtent l="0" t="0" r="0" b="0"/>
                      <wp:wrapNone/>
                      <wp:docPr id="1822" name="Pole tekstowe 1822">
                        <a:extLst xmlns:a="http://schemas.openxmlformats.org/drawingml/2006/main">
                          <a:ext uri="{FF2B5EF4-FFF2-40B4-BE49-F238E27FC236}">
                            <a16:creationId xmlns:a16="http://schemas.microsoft.com/office/drawing/2014/main" id="{8750C8F7-867E-4F29-87FC-1C69102DBA7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02C28A" id="Pole tekstowe 1822" o:spid="_x0000_s1026" type="#_x0000_t202" style="position:absolute;margin-left:105pt;margin-top:0;width:15pt;height:20.25pt;z-index:25352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9Koq5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23968" behindDoc="0" locked="0" layoutInCell="1" allowOverlap="1" wp14:anchorId="7DEA938E" wp14:editId="2B2BA1E7">
                      <wp:simplePos x="0" y="0"/>
                      <wp:positionH relativeFrom="column">
                        <wp:posOffset>1333500</wp:posOffset>
                      </wp:positionH>
                      <wp:positionV relativeFrom="paragraph">
                        <wp:posOffset>0</wp:posOffset>
                      </wp:positionV>
                      <wp:extent cx="190500" cy="257175"/>
                      <wp:effectExtent l="0" t="0" r="0" b="0"/>
                      <wp:wrapNone/>
                      <wp:docPr id="1823" name="Pole tekstowe 1823">
                        <a:extLst xmlns:a="http://schemas.openxmlformats.org/drawingml/2006/main">
                          <a:ext uri="{FF2B5EF4-FFF2-40B4-BE49-F238E27FC236}">
                            <a16:creationId xmlns:a16="http://schemas.microsoft.com/office/drawing/2014/main" id="{8C4B5ACE-19CF-45CD-8AAC-B774622225E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AF85456" id="Pole tekstowe 1823" o:spid="_x0000_s1026" type="#_x0000_t202" style="position:absolute;margin-left:105pt;margin-top:0;width:15pt;height:20.25pt;z-index:25352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U3ES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24992" behindDoc="0" locked="0" layoutInCell="1" allowOverlap="1" wp14:anchorId="43EEE360" wp14:editId="3E95A627">
                      <wp:simplePos x="0" y="0"/>
                      <wp:positionH relativeFrom="column">
                        <wp:posOffset>1333500</wp:posOffset>
                      </wp:positionH>
                      <wp:positionV relativeFrom="paragraph">
                        <wp:posOffset>0</wp:posOffset>
                      </wp:positionV>
                      <wp:extent cx="190500" cy="257175"/>
                      <wp:effectExtent l="0" t="0" r="0" b="0"/>
                      <wp:wrapNone/>
                      <wp:docPr id="1824" name="Pole tekstowe 1824">
                        <a:extLst xmlns:a="http://schemas.openxmlformats.org/drawingml/2006/main">
                          <a:ext uri="{FF2B5EF4-FFF2-40B4-BE49-F238E27FC236}">
                            <a16:creationId xmlns:a16="http://schemas.microsoft.com/office/drawing/2014/main" id="{B46B65CA-8AFC-4672-A5B4-FAEEB0B7B3B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793FA6" id="Pole tekstowe 1824" o:spid="_x0000_s1026" type="#_x0000_t202" style="position:absolute;margin-left:105pt;margin-top:0;width:15pt;height:20.25pt;z-index:25352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BrMJy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26016" behindDoc="0" locked="0" layoutInCell="1" allowOverlap="1" wp14:anchorId="0E13FC90" wp14:editId="2FCCE459">
                      <wp:simplePos x="0" y="0"/>
                      <wp:positionH relativeFrom="column">
                        <wp:posOffset>1333500</wp:posOffset>
                      </wp:positionH>
                      <wp:positionV relativeFrom="paragraph">
                        <wp:posOffset>0</wp:posOffset>
                      </wp:positionV>
                      <wp:extent cx="190500" cy="257175"/>
                      <wp:effectExtent l="0" t="0" r="0" b="0"/>
                      <wp:wrapNone/>
                      <wp:docPr id="1825" name="Pole tekstowe 1825">
                        <a:extLst xmlns:a="http://schemas.openxmlformats.org/drawingml/2006/main">
                          <a:ext uri="{FF2B5EF4-FFF2-40B4-BE49-F238E27FC236}">
                            <a16:creationId xmlns:a16="http://schemas.microsoft.com/office/drawing/2014/main" id="{2802DA95-9C53-4A47-87E1-CF2BB9D3F41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172FCE" id="Pole tekstowe 1825" o:spid="_x0000_s1026" type="#_x0000_t202" style="position:absolute;margin-left:105pt;margin-top:0;width:15pt;height:20.25pt;z-index:25352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Nc6Oc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27040" behindDoc="0" locked="0" layoutInCell="1" allowOverlap="1" wp14:anchorId="62610179" wp14:editId="3E826250">
                      <wp:simplePos x="0" y="0"/>
                      <wp:positionH relativeFrom="column">
                        <wp:posOffset>1333500</wp:posOffset>
                      </wp:positionH>
                      <wp:positionV relativeFrom="paragraph">
                        <wp:posOffset>0</wp:posOffset>
                      </wp:positionV>
                      <wp:extent cx="190500" cy="257175"/>
                      <wp:effectExtent l="0" t="0" r="0" b="0"/>
                      <wp:wrapNone/>
                      <wp:docPr id="1826" name="Pole tekstowe 1826">
                        <a:extLst xmlns:a="http://schemas.openxmlformats.org/drawingml/2006/main">
                          <a:ext uri="{FF2B5EF4-FFF2-40B4-BE49-F238E27FC236}">
                            <a16:creationId xmlns:a16="http://schemas.microsoft.com/office/drawing/2014/main" id="{B53BD9A4-E9EF-4857-AC67-991B2438D1C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E83C5F" id="Pole tekstowe 1826" o:spid="_x0000_s1026" type="#_x0000_t202" style="position:absolute;margin-left:105pt;margin-top:0;width:15pt;height:20.25pt;z-index:25352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D3LaTl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28064" behindDoc="0" locked="0" layoutInCell="1" allowOverlap="1" wp14:anchorId="2B026B5C" wp14:editId="16DD692A">
                      <wp:simplePos x="0" y="0"/>
                      <wp:positionH relativeFrom="column">
                        <wp:posOffset>1333500</wp:posOffset>
                      </wp:positionH>
                      <wp:positionV relativeFrom="paragraph">
                        <wp:posOffset>0</wp:posOffset>
                      </wp:positionV>
                      <wp:extent cx="190500" cy="257175"/>
                      <wp:effectExtent l="0" t="0" r="0" b="0"/>
                      <wp:wrapNone/>
                      <wp:docPr id="1827" name="Pole tekstowe 1827">
                        <a:extLst xmlns:a="http://schemas.openxmlformats.org/drawingml/2006/main">
                          <a:ext uri="{FF2B5EF4-FFF2-40B4-BE49-F238E27FC236}">
                            <a16:creationId xmlns:a16="http://schemas.microsoft.com/office/drawing/2014/main" id="{DBD4CAC1-CA64-4CD9-AB39-220D705D84E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E53CE4" id="Pole tekstowe 1827" o:spid="_x0000_s1026" type="#_x0000_t202" style="position:absolute;margin-left:105pt;margin-top:0;width:15pt;height:20.25pt;z-index:25352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D7joNE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29088" behindDoc="0" locked="0" layoutInCell="1" allowOverlap="1" wp14:anchorId="47182156" wp14:editId="03C3B91C">
                      <wp:simplePos x="0" y="0"/>
                      <wp:positionH relativeFrom="column">
                        <wp:posOffset>1333500</wp:posOffset>
                      </wp:positionH>
                      <wp:positionV relativeFrom="paragraph">
                        <wp:posOffset>0</wp:posOffset>
                      </wp:positionV>
                      <wp:extent cx="190500" cy="257175"/>
                      <wp:effectExtent l="0" t="0" r="0" b="0"/>
                      <wp:wrapNone/>
                      <wp:docPr id="1828" name="Pole tekstowe 1828">
                        <a:extLst xmlns:a="http://schemas.openxmlformats.org/drawingml/2006/main">
                          <a:ext uri="{FF2B5EF4-FFF2-40B4-BE49-F238E27FC236}">
                            <a16:creationId xmlns:a16="http://schemas.microsoft.com/office/drawing/2014/main" id="{E02490EA-D494-4E10-BEF0-647A8C5D711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64D280B" id="Pole tekstowe 1828" o:spid="_x0000_s1026" type="#_x0000_t202" style="position:absolute;margin-left:105pt;margin-top:0;width:15pt;height:20.25pt;z-index:25352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A9YlS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30112" behindDoc="0" locked="0" layoutInCell="1" allowOverlap="1" wp14:anchorId="06A12AFC" wp14:editId="6FFAC7C8">
                      <wp:simplePos x="0" y="0"/>
                      <wp:positionH relativeFrom="column">
                        <wp:posOffset>1333500</wp:posOffset>
                      </wp:positionH>
                      <wp:positionV relativeFrom="paragraph">
                        <wp:posOffset>0</wp:posOffset>
                      </wp:positionV>
                      <wp:extent cx="190500" cy="257175"/>
                      <wp:effectExtent l="0" t="0" r="0" b="0"/>
                      <wp:wrapNone/>
                      <wp:docPr id="1829" name="Pole tekstowe 1829">
                        <a:extLst xmlns:a="http://schemas.openxmlformats.org/drawingml/2006/main">
                          <a:ext uri="{FF2B5EF4-FFF2-40B4-BE49-F238E27FC236}">
                            <a16:creationId xmlns:a16="http://schemas.microsoft.com/office/drawing/2014/main" id="{E10DE778-0438-4667-B319-0C45FB1B225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92F0976" id="Pole tekstowe 1829" o:spid="_x0000_s1026" type="#_x0000_t202" style="position:absolute;margin-left:105pt;margin-top:0;width:15pt;height:20.25pt;z-index:25353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wamLQ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31136" behindDoc="0" locked="0" layoutInCell="1" allowOverlap="1" wp14:anchorId="02CF3361" wp14:editId="61F2BD1E">
                      <wp:simplePos x="0" y="0"/>
                      <wp:positionH relativeFrom="column">
                        <wp:posOffset>1333500</wp:posOffset>
                      </wp:positionH>
                      <wp:positionV relativeFrom="paragraph">
                        <wp:posOffset>0</wp:posOffset>
                      </wp:positionV>
                      <wp:extent cx="190500" cy="257175"/>
                      <wp:effectExtent l="0" t="0" r="0" b="0"/>
                      <wp:wrapNone/>
                      <wp:docPr id="1830" name="Pole tekstowe 1830">
                        <a:extLst xmlns:a="http://schemas.openxmlformats.org/drawingml/2006/main">
                          <a:ext uri="{FF2B5EF4-FFF2-40B4-BE49-F238E27FC236}">
                            <a16:creationId xmlns:a16="http://schemas.microsoft.com/office/drawing/2014/main" id="{191C85D3-5FC5-485D-8E4B-4CBEE859219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6BFEBB" id="Pole tekstowe 1830" o:spid="_x0000_s1026" type="#_x0000_t202" style="position:absolute;margin-left:105pt;margin-top:0;width:15pt;height:20.25pt;z-index:25353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SfgeX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32160" behindDoc="0" locked="0" layoutInCell="1" allowOverlap="1" wp14:anchorId="384E2089" wp14:editId="2843032F">
                      <wp:simplePos x="0" y="0"/>
                      <wp:positionH relativeFrom="column">
                        <wp:posOffset>1333500</wp:posOffset>
                      </wp:positionH>
                      <wp:positionV relativeFrom="paragraph">
                        <wp:posOffset>0</wp:posOffset>
                      </wp:positionV>
                      <wp:extent cx="190500" cy="257175"/>
                      <wp:effectExtent l="0" t="0" r="0" b="0"/>
                      <wp:wrapNone/>
                      <wp:docPr id="1831" name="Pole tekstowe 1831">
                        <a:extLst xmlns:a="http://schemas.openxmlformats.org/drawingml/2006/main">
                          <a:ext uri="{FF2B5EF4-FFF2-40B4-BE49-F238E27FC236}">
                            <a16:creationId xmlns:a16="http://schemas.microsoft.com/office/drawing/2014/main" id="{A8E2C7A5-5C7E-4ACC-8735-E7A58F21841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178C4A4" id="Pole tekstowe 1831" o:spid="_x0000_s1026" type="#_x0000_t202" style="position:absolute;margin-left:105pt;margin-top:0;width:15pt;height:20.25pt;z-index:25353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GEr+Wl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33184" behindDoc="0" locked="0" layoutInCell="1" allowOverlap="1" wp14:anchorId="2DDDECA1" wp14:editId="35CBAC10">
                      <wp:simplePos x="0" y="0"/>
                      <wp:positionH relativeFrom="column">
                        <wp:posOffset>1333500</wp:posOffset>
                      </wp:positionH>
                      <wp:positionV relativeFrom="paragraph">
                        <wp:posOffset>0</wp:posOffset>
                      </wp:positionV>
                      <wp:extent cx="190500" cy="257175"/>
                      <wp:effectExtent l="0" t="0" r="0" b="0"/>
                      <wp:wrapNone/>
                      <wp:docPr id="1832" name="Pole tekstowe 1832">
                        <a:extLst xmlns:a="http://schemas.openxmlformats.org/drawingml/2006/main">
                          <a:ext uri="{FF2B5EF4-FFF2-40B4-BE49-F238E27FC236}">
                            <a16:creationId xmlns:a16="http://schemas.microsoft.com/office/drawing/2014/main" id="{6F9D2FEB-4B31-404C-B5BA-A23CC99DF29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FEAD6A4" id="Pole tekstowe 1832" o:spid="_x0000_s1026" type="#_x0000_t202" style="position:absolute;margin-left:105pt;margin-top:0;width:15pt;height:20.25pt;z-index:25353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2Eber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34208" behindDoc="0" locked="0" layoutInCell="1" allowOverlap="1" wp14:anchorId="6194B7E7" wp14:editId="21600DCF">
                      <wp:simplePos x="0" y="0"/>
                      <wp:positionH relativeFrom="column">
                        <wp:posOffset>1333500</wp:posOffset>
                      </wp:positionH>
                      <wp:positionV relativeFrom="paragraph">
                        <wp:posOffset>0</wp:posOffset>
                      </wp:positionV>
                      <wp:extent cx="190500" cy="257175"/>
                      <wp:effectExtent l="0" t="0" r="0" b="0"/>
                      <wp:wrapNone/>
                      <wp:docPr id="1833" name="Pole tekstowe 1833">
                        <a:extLst xmlns:a="http://schemas.openxmlformats.org/drawingml/2006/main">
                          <a:ext uri="{FF2B5EF4-FFF2-40B4-BE49-F238E27FC236}">
                            <a16:creationId xmlns:a16="http://schemas.microsoft.com/office/drawing/2014/main" id="{2FCA4DFF-1480-4DB6-97D9-36582C20BA6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F7F3D7" id="Pole tekstowe 1833" o:spid="_x0000_s1026" type="#_x0000_t202" style="position:absolute;margin-left:105pt;margin-top:0;width:15pt;height:20.25pt;z-index:25353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XCiw2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35232" behindDoc="0" locked="0" layoutInCell="1" allowOverlap="1" wp14:anchorId="7CFE7F75" wp14:editId="4A6CB3B9">
                      <wp:simplePos x="0" y="0"/>
                      <wp:positionH relativeFrom="column">
                        <wp:posOffset>1333500</wp:posOffset>
                      </wp:positionH>
                      <wp:positionV relativeFrom="paragraph">
                        <wp:posOffset>0</wp:posOffset>
                      </wp:positionV>
                      <wp:extent cx="190500" cy="257175"/>
                      <wp:effectExtent l="0" t="0" r="0" b="0"/>
                      <wp:wrapNone/>
                      <wp:docPr id="1834" name="Pole tekstowe 1834">
                        <a:extLst xmlns:a="http://schemas.openxmlformats.org/drawingml/2006/main">
                          <a:ext uri="{FF2B5EF4-FFF2-40B4-BE49-F238E27FC236}">
                            <a16:creationId xmlns:a16="http://schemas.microsoft.com/office/drawing/2014/main" id="{D16C634E-0390-481B-9B26-8FC6F31FA9E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173A70" id="Pole tekstowe 1834" o:spid="_x0000_s1026" type="#_x0000_t202" style="position:absolute;margin-left:105pt;margin-top:0;width:15pt;height:20.25pt;z-index:25353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9tjaQ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36256" behindDoc="0" locked="0" layoutInCell="1" allowOverlap="1" wp14:anchorId="4737A2BD" wp14:editId="3C6B0108">
                      <wp:simplePos x="0" y="0"/>
                      <wp:positionH relativeFrom="column">
                        <wp:posOffset>1333500</wp:posOffset>
                      </wp:positionH>
                      <wp:positionV relativeFrom="paragraph">
                        <wp:posOffset>0</wp:posOffset>
                      </wp:positionV>
                      <wp:extent cx="190500" cy="257175"/>
                      <wp:effectExtent l="0" t="0" r="0" b="0"/>
                      <wp:wrapNone/>
                      <wp:docPr id="1835" name="Pole tekstowe 1835">
                        <a:extLst xmlns:a="http://schemas.openxmlformats.org/drawingml/2006/main">
                          <a:ext uri="{FF2B5EF4-FFF2-40B4-BE49-F238E27FC236}">
                            <a16:creationId xmlns:a16="http://schemas.microsoft.com/office/drawing/2014/main" id="{1A9E3A9D-BE75-4491-B939-1DBE86D6EEE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CA6AC8" id="Pole tekstowe 1835" o:spid="_x0000_s1026" type="#_x0000_t202" style="position:absolute;margin-left:105pt;margin-top:0;width:15pt;height:20.25pt;z-index:25353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Q0zd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37280" behindDoc="0" locked="0" layoutInCell="1" allowOverlap="1" wp14:anchorId="7013579C" wp14:editId="3114F55B">
                      <wp:simplePos x="0" y="0"/>
                      <wp:positionH relativeFrom="column">
                        <wp:posOffset>1333500</wp:posOffset>
                      </wp:positionH>
                      <wp:positionV relativeFrom="paragraph">
                        <wp:posOffset>0</wp:posOffset>
                      </wp:positionV>
                      <wp:extent cx="190500" cy="257175"/>
                      <wp:effectExtent l="0" t="0" r="0" b="0"/>
                      <wp:wrapNone/>
                      <wp:docPr id="1836" name="Pole tekstowe 1836">
                        <a:extLst xmlns:a="http://schemas.openxmlformats.org/drawingml/2006/main">
                          <a:ext uri="{FF2B5EF4-FFF2-40B4-BE49-F238E27FC236}">
                            <a16:creationId xmlns:a16="http://schemas.microsoft.com/office/drawing/2014/main" id="{D072FD0E-A1A9-4602-AA91-C011BBCB097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37B7EDB" id="Pole tekstowe 1836" o:spid="_x0000_s1026" type="#_x0000_t202" style="position:absolute;margin-left:105pt;margin-top:0;width:15pt;height:20.25pt;z-index:25353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6JFh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38304" behindDoc="0" locked="0" layoutInCell="1" allowOverlap="1" wp14:anchorId="0C157D4D" wp14:editId="2F74B343">
                      <wp:simplePos x="0" y="0"/>
                      <wp:positionH relativeFrom="column">
                        <wp:posOffset>1333500</wp:posOffset>
                      </wp:positionH>
                      <wp:positionV relativeFrom="paragraph">
                        <wp:posOffset>0</wp:posOffset>
                      </wp:positionV>
                      <wp:extent cx="190500" cy="257175"/>
                      <wp:effectExtent l="0" t="0" r="0" b="0"/>
                      <wp:wrapNone/>
                      <wp:docPr id="1837" name="Pole tekstowe 1837">
                        <a:extLst xmlns:a="http://schemas.openxmlformats.org/drawingml/2006/main">
                          <a:ext uri="{FF2B5EF4-FFF2-40B4-BE49-F238E27FC236}">
                            <a16:creationId xmlns:a16="http://schemas.microsoft.com/office/drawing/2014/main" id="{22F5E828-1296-4A36-925E-5715A41E3E9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AA9A3F" id="Pole tekstowe 1837" o:spid="_x0000_s1026" type="#_x0000_t202" style="position:absolute;margin-left:105pt;margin-top:0;width:15pt;height:20.25pt;z-index:25353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3WjV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39328" behindDoc="0" locked="0" layoutInCell="1" allowOverlap="1" wp14:anchorId="2B0DE556" wp14:editId="4F23DF78">
                      <wp:simplePos x="0" y="0"/>
                      <wp:positionH relativeFrom="column">
                        <wp:posOffset>1333500</wp:posOffset>
                      </wp:positionH>
                      <wp:positionV relativeFrom="paragraph">
                        <wp:posOffset>0</wp:posOffset>
                      </wp:positionV>
                      <wp:extent cx="190500" cy="257175"/>
                      <wp:effectExtent l="0" t="0" r="0" b="0"/>
                      <wp:wrapNone/>
                      <wp:docPr id="1838" name="Pole tekstowe 1838">
                        <a:extLst xmlns:a="http://schemas.openxmlformats.org/drawingml/2006/main">
                          <a:ext uri="{FF2B5EF4-FFF2-40B4-BE49-F238E27FC236}">
                            <a16:creationId xmlns:a16="http://schemas.microsoft.com/office/drawing/2014/main" id="{DF9DCC3F-0AAB-4305-9393-835210A2EE7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F202AE" id="Pole tekstowe 1838" o:spid="_x0000_s1026" type="#_x0000_t202" style="position:absolute;margin-left:105pt;margin-top:0;width:15pt;height:20.25pt;z-index:25353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KX0T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40352" behindDoc="0" locked="0" layoutInCell="1" allowOverlap="1" wp14:anchorId="2E40E685" wp14:editId="0AD853B0">
                      <wp:simplePos x="0" y="0"/>
                      <wp:positionH relativeFrom="column">
                        <wp:posOffset>1333500</wp:posOffset>
                      </wp:positionH>
                      <wp:positionV relativeFrom="paragraph">
                        <wp:posOffset>0</wp:posOffset>
                      </wp:positionV>
                      <wp:extent cx="190500" cy="257175"/>
                      <wp:effectExtent l="0" t="0" r="0" b="0"/>
                      <wp:wrapNone/>
                      <wp:docPr id="1839" name="Pole tekstowe 1839">
                        <a:extLst xmlns:a="http://schemas.openxmlformats.org/drawingml/2006/main">
                          <a:ext uri="{FF2B5EF4-FFF2-40B4-BE49-F238E27FC236}">
                            <a16:creationId xmlns:a16="http://schemas.microsoft.com/office/drawing/2014/main" id="{81A26676-3E69-47C3-B0A7-6B8D7B69B5D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9F7F2B" id="Pole tekstowe 1839" o:spid="_x0000_s1026" type="#_x0000_t202" style="position:absolute;margin-left:105pt;margin-top:0;width:15pt;height:20.25pt;z-index:25354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D8xoMO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41376" behindDoc="0" locked="0" layoutInCell="1" allowOverlap="1" wp14:anchorId="280F3279" wp14:editId="6A1013E3">
                      <wp:simplePos x="0" y="0"/>
                      <wp:positionH relativeFrom="column">
                        <wp:posOffset>1333500</wp:posOffset>
                      </wp:positionH>
                      <wp:positionV relativeFrom="paragraph">
                        <wp:posOffset>0</wp:posOffset>
                      </wp:positionV>
                      <wp:extent cx="190500" cy="257175"/>
                      <wp:effectExtent l="0" t="0" r="0" b="0"/>
                      <wp:wrapNone/>
                      <wp:docPr id="1840" name="Pole tekstowe 1840">
                        <a:extLst xmlns:a="http://schemas.openxmlformats.org/drawingml/2006/main">
                          <a:ext uri="{FF2B5EF4-FFF2-40B4-BE49-F238E27FC236}">
                            <a16:creationId xmlns:a16="http://schemas.microsoft.com/office/drawing/2014/main" id="{A064881F-19C8-49D2-9259-4E760365C36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2B06B5" id="Pole tekstowe 1840" o:spid="_x0000_s1026" type="#_x0000_t202" style="position:absolute;margin-left:105pt;margin-top:0;width:15pt;height:20.25pt;z-index:25354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ps55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42400" behindDoc="0" locked="0" layoutInCell="1" allowOverlap="1" wp14:anchorId="05D7D3B2" wp14:editId="43E0FA2D">
                      <wp:simplePos x="0" y="0"/>
                      <wp:positionH relativeFrom="column">
                        <wp:posOffset>1333500</wp:posOffset>
                      </wp:positionH>
                      <wp:positionV relativeFrom="paragraph">
                        <wp:posOffset>0</wp:posOffset>
                      </wp:positionV>
                      <wp:extent cx="190500" cy="257175"/>
                      <wp:effectExtent l="0" t="0" r="0" b="0"/>
                      <wp:wrapNone/>
                      <wp:docPr id="1841" name="Pole tekstowe 1841">
                        <a:extLst xmlns:a="http://schemas.openxmlformats.org/drawingml/2006/main">
                          <a:ext uri="{FF2B5EF4-FFF2-40B4-BE49-F238E27FC236}">
                            <a16:creationId xmlns:a16="http://schemas.microsoft.com/office/drawing/2014/main" id="{08341A40-9EF2-4A3D-9483-592637F6076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FA01BC" id="Pole tekstowe 1841" o:spid="_x0000_s1026" type="#_x0000_t202" style="position:absolute;margin-left:105pt;margin-top:0;width:15pt;height:20.25pt;z-index:25354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CRfB1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43424" behindDoc="0" locked="0" layoutInCell="1" allowOverlap="1" wp14:anchorId="28EA7820" wp14:editId="460F2D0E">
                      <wp:simplePos x="0" y="0"/>
                      <wp:positionH relativeFrom="column">
                        <wp:posOffset>1333500</wp:posOffset>
                      </wp:positionH>
                      <wp:positionV relativeFrom="paragraph">
                        <wp:posOffset>0</wp:posOffset>
                      </wp:positionV>
                      <wp:extent cx="190500" cy="257175"/>
                      <wp:effectExtent l="0" t="0" r="0" b="0"/>
                      <wp:wrapNone/>
                      <wp:docPr id="1842" name="Pole tekstowe 1842">
                        <a:extLst xmlns:a="http://schemas.openxmlformats.org/drawingml/2006/main">
                          <a:ext uri="{FF2B5EF4-FFF2-40B4-BE49-F238E27FC236}">
                            <a16:creationId xmlns:a16="http://schemas.microsoft.com/office/drawing/2014/main" id="{70D4CE7B-7B01-494E-BBBB-9C527EFB0E1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059774" id="Pole tekstowe 1842" o:spid="_x0000_s1026" type="#_x0000_t202" style="position:absolute;margin-left:105pt;margin-top:0;width:15pt;height:20.25pt;z-index:25354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d8yFi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44448" behindDoc="0" locked="0" layoutInCell="1" allowOverlap="1" wp14:anchorId="4F404C39" wp14:editId="70B91440">
                      <wp:simplePos x="0" y="0"/>
                      <wp:positionH relativeFrom="column">
                        <wp:posOffset>1333500</wp:posOffset>
                      </wp:positionH>
                      <wp:positionV relativeFrom="paragraph">
                        <wp:posOffset>0</wp:posOffset>
                      </wp:positionV>
                      <wp:extent cx="190500" cy="257175"/>
                      <wp:effectExtent l="0" t="0" r="0" b="0"/>
                      <wp:wrapNone/>
                      <wp:docPr id="1843" name="Pole tekstowe 1843">
                        <a:extLst xmlns:a="http://schemas.openxmlformats.org/drawingml/2006/main">
                          <a:ext uri="{FF2B5EF4-FFF2-40B4-BE49-F238E27FC236}">
                            <a16:creationId xmlns:a16="http://schemas.microsoft.com/office/drawing/2014/main" id="{3C87AC1F-B161-4342-BA9A-CC88A8FE833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D29F04" id="Pole tekstowe 1843" o:spid="_x0000_s1026" type="#_x0000_t202" style="position:absolute;margin-left:105pt;margin-top:0;width:15pt;height:20.25pt;z-index:25354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R3w0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45472" behindDoc="0" locked="0" layoutInCell="1" allowOverlap="1" wp14:anchorId="074ACA86" wp14:editId="5B48201D">
                      <wp:simplePos x="0" y="0"/>
                      <wp:positionH relativeFrom="column">
                        <wp:posOffset>1333500</wp:posOffset>
                      </wp:positionH>
                      <wp:positionV relativeFrom="paragraph">
                        <wp:posOffset>0</wp:posOffset>
                      </wp:positionV>
                      <wp:extent cx="190500" cy="257175"/>
                      <wp:effectExtent l="0" t="0" r="0" b="0"/>
                      <wp:wrapNone/>
                      <wp:docPr id="1844" name="Pole tekstowe 1844">
                        <a:extLst xmlns:a="http://schemas.openxmlformats.org/drawingml/2006/main">
                          <a:ext uri="{FF2B5EF4-FFF2-40B4-BE49-F238E27FC236}">
                            <a16:creationId xmlns:a16="http://schemas.microsoft.com/office/drawing/2014/main" id="{C5D46155-A298-46BD-8409-BCD890C1D99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BB8E86" id="Pole tekstowe 1844" o:spid="_x0000_s1026" type="#_x0000_t202" style="position:absolute;margin-left:105pt;margin-top:0;width:15pt;height:20.25pt;z-index:25354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tbN3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46496" behindDoc="0" locked="0" layoutInCell="1" allowOverlap="1" wp14:anchorId="7904E388" wp14:editId="4B99C0EE">
                      <wp:simplePos x="0" y="0"/>
                      <wp:positionH relativeFrom="column">
                        <wp:posOffset>1333500</wp:posOffset>
                      </wp:positionH>
                      <wp:positionV relativeFrom="paragraph">
                        <wp:posOffset>0</wp:posOffset>
                      </wp:positionV>
                      <wp:extent cx="190500" cy="257175"/>
                      <wp:effectExtent l="0" t="0" r="0" b="0"/>
                      <wp:wrapNone/>
                      <wp:docPr id="1845" name="Pole tekstowe 1845">
                        <a:extLst xmlns:a="http://schemas.openxmlformats.org/drawingml/2006/main">
                          <a:ext uri="{FF2B5EF4-FFF2-40B4-BE49-F238E27FC236}">
                            <a16:creationId xmlns:a16="http://schemas.microsoft.com/office/drawing/2014/main" id="{608C3FE9-331D-49A9-8B1D-9376482490C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E520DC" id="Pole tekstowe 1845" o:spid="_x0000_s1026" type="#_x0000_t202" style="position:absolute;margin-left:105pt;margin-top:0;width:15pt;height:20.25pt;z-index:25354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QaqOg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47520" behindDoc="0" locked="0" layoutInCell="1" allowOverlap="1" wp14:anchorId="648B5349" wp14:editId="5006F5C7">
                      <wp:simplePos x="0" y="0"/>
                      <wp:positionH relativeFrom="column">
                        <wp:posOffset>1333500</wp:posOffset>
                      </wp:positionH>
                      <wp:positionV relativeFrom="paragraph">
                        <wp:posOffset>0</wp:posOffset>
                      </wp:positionV>
                      <wp:extent cx="190500" cy="257175"/>
                      <wp:effectExtent l="0" t="0" r="0" b="0"/>
                      <wp:wrapNone/>
                      <wp:docPr id="1846" name="Pole tekstowe 1846">
                        <a:extLst xmlns:a="http://schemas.openxmlformats.org/drawingml/2006/main">
                          <a:ext uri="{FF2B5EF4-FFF2-40B4-BE49-F238E27FC236}">
                            <a16:creationId xmlns:a16="http://schemas.microsoft.com/office/drawing/2014/main" id="{3ED14589-F8D5-4F26-B5E1-785E12D2512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B96EFE1" id="Pole tekstowe 1846" o:spid="_x0000_s1026" type="#_x0000_t202" style="position:absolute;margin-left:105pt;margin-top:0;width:15pt;height:20.25pt;z-index:25354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4QRIEGwCAAAR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48544" behindDoc="0" locked="0" layoutInCell="1" allowOverlap="1" wp14:anchorId="360FC077" wp14:editId="155761A9">
                      <wp:simplePos x="0" y="0"/>
                      <wp:positionH relativeFrom="column">
                        <wp:posOffset>1333500</wp:posOffset>
                      </wp:positionH>
                      <wp:positionV relativeFrom="paragraph">
                        <wp:posOffset>0</wp:posOffset>
                      </wp:positionV>
                      <wp:extent cx="190500" cy="257175"/>
                      <wp:effectExtent l="0" t="0" r="0" b="0"/>
                      <wp:wrapNone/>
                      <wp:docPr id="1847" name="Pole tekstowe 1847">
                        <a:extLst xmlns:a="http://schemas.openxmlformats.org/drawingml/2006/main">
                          <a:ext uri="{FF2B5EF4-FFF2-40B4-BE49-F238E27FC236}">
                            <a16:creationId xmlns:a16="http://schemas.microsoft.com/office/drawing/2014/main" id="{C12C997A-A9DC-4E9D-9372-11F44560560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2F26F3" id="Pole tekstowe 1847" o:spid="_x0000_s1026" type="#_x0000_t202" style="position:absolute;margin-left:105pt;margin-top:0;width:15pt;height:20.25pt;z-index:25354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h5Q6RmwCAAAR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49568" behindDoc="0" locked="0" layoutInCell="1" allowOverlap="1" wp14:anchorId="544A4E5C" wp14:editId="41AD0194">
                      <wp:simplePos x="0" y="0"/>
                      <wp:positionH relativeFrom="column">
                        <wp:posOffset>1333500</wp:posOffset>
                      </wp:positionH>
                      <wp:positionV relativeFrom="paragraph">
                        <wp:posOffset>0</wp:posOffset>
                      </wp:positionV>
                      <wp:extent cx="190500" cy="257175"/>
                      <wp:effectExtent l="0" t="0" r="0" b="0"/>
                      <wp:wrapNone/>
                      <wp:docPr id="1848" name="Pole tekstowe 1848">
                        <a:extLst xmlns:a="http://schemas.openxmlformats.org/drawingml/2006/main">
                          <a:ext uri="{FF2B5EF4-FFF2-40B4-BE49-F238E27FC236}">
                            <a16:creationId xmlns:a16="http://schemas.microsoft.com/office/drawing/2014/main" id="{7DCD4E54-930F-4636-8287-4A6623BF50C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0345402" id="Pole tekstowe 1848" o:spid="_x0000_s1026" type="#_x0000_t202" style="position:absolute;margin-left:105pt;margin-top:0;width:15pt;height:20.25pt;z-index:25354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dG4S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50592" behindDoc="0" locked="0" layoutInCell="1" allowOverlap="1" wp14:anchorId="252262A9" wp14:editId="332FA358">
                      <wp:simplePos x="0" y="0"/>
                      <wp:positionH relativeFrom="column">
                        <wp:posOffset>1333500</wp:posOffset>
                      </wp:positionH>
                      <wp:positionV relativeFrom="paragraph">
                        <wp:posOffset>0</wp:posOffset>
                      </wp:positionV>
                      <wp:extent cx="190500" cy="257175"/>
                      <wp:effectExtent l="0" t="0" r="0" b="0"/>
                      <wp:wrapNone/>
                      <wp:docPr id="1849" name="Pole tekstowe 1849">
                        <a:extLst xmlns:a="http://schemas.openxmlformats.org/drawingml/2006/main">
                          <a:ext uri="{FF2B5EF4-FFF2-40B4-BE49-F238E27FC236}">
                            <a16:creationId xmlns:a16="http://schemas.microsoft.com/office/drawing/2014/main" id="{147E1A38-5D7F-4905-B02B-A7D7D185DCE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F72556" id="Pole tekstowe 1849" o:spid="_x0000_s1026" type="#_x0000_t202" style="position:absolute;margin-left:105pt;margin-top:0;width:15pt;height:20.25pt;z-index:25355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Doqy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51616" behindDoc="0" locked="0" layoutInCell="1" allowOverlap="1" wp14:anchorId="459A386A" wp14:editId="4873255B">
                      <wp:simplePos x="0" y="0"/>
                      <wp:positionH relativeFrom="column">
                        <wp:posOffset>1333500</wp:posOffset>
                      </wp:positionH>
                      <wp:positionV relativeFrom="paragraph">
                        <wp:posOffset>0</wp:posOffset>
                      </wp:positionV>
                      <wp:extent cx="190500" cy="257175"/>
                      <wp:effectExtent l="0" t="0" r="0" b="0"/>
                      <wp:wrapNone/>
                      <wp:docPr id="1850" name="Pole tekstowe 1850">
                        <a:extLst xmlns:a="http://schemas.openxmlformats.org/drawingml/2006/main">
                          <a:ext uri="{FF2B5EF4-FFF2-40B4-BE49-F238E27FC236}">
                            <a16:creationId xmlns:a16="http://schemas.microsoft.com/office/drawing/2014/main" id="{10F20109-D904-4D13-9751-DFD51D79A68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F279C7" id="Pole tekstowe 1850" o:spid="_x0000_s1026" type="#_x0000_t202" style="position:absolute;margin-left:105pt;margin-top:0;width:15pt;height:20.25pt;z-index:25355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SBSph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52640" behindDoc="0" locked="0" layoutInCell="1" allowOverlap="1" wp14:anchorId="046CEEA7" wp14:editId="620C20EE">
                      <wp:simplePos x="0" y="0"/>
                      <wp:positionH relativeFrom="column">
                        <wp:posOffset>1333500</wp:posOffset>
                      </wp:positionH>
                      <wp:positionV relativeFrom="paragraph">
                        <wp:posOffset>0</wp:posOffset>
                      </wp:positionV>
                      <wp:extent cx="190500" cy="257175"/>
                      <wp:effectExtent l="0" t="0" r="0" b="0"/>
                      <wp:wrapNone/>
                      <wp:docPr id="1851" name="Pole tekstowe 1851">
                        <a:extLst xmlns:a="http://schemas.openxmlformats.org/drawingml/2006/main">
                          <a:ext uri="{FF2B5EF4-FFF2-40B4-BE49-F238E27FC236}">
                            <a16:creationId xmlns:a16="http://schemas.microsoft.com/office/drawing/2014/main" id="{9B908F71-9688-41F0-AEB9-21B806E725B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8AE324" id="Pole tekstowe 1851" o:spid="_x0000_s1026" type="#_x0000_t202" style="position:absolute;margin-left:105pt;margin-top:0;width:15pt;height:20.25pt;z-index:25355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Swpv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53664" behindDoc="0" locked="0" layoutInCell="1" allowOverlap="1" wp14:anchorId="0658475F" wp14:editId="03B6B320">
                      <wp:simplePos x="0" y="0"/>
                      <wp:positionH relativeFrom="column">
                        <wp:posOffset>1333500</wp:posOffset>
                      </wp:positionH>
                      <wp:positionV relativeFrom="paragraph">
                        <wp:posOffset>0</wp:posOffset>
                      </wp:positionV>
                      <wp:extent cx="190500" cy="257175"/>
                      <wp:effectExtent l="0" t="0" r="0" b="0"/>
                      <wp:wrapNone/>
                      <wp:docPr id="1852" name="Pole tekstowe 1852">
                        <a:extLst xmlns:a="http://schemas.openxmlformats.org/drawingml/2006/main">
                          <a:ext uri="{FF2B5EF4-FFF2-40B4-BE49-F238E27FC236}">
                            <a16:creationId xmlns:a16="http://schemas.microsoft.com/office/drawing/2014/main" id="{ED942CC6-BA0D-4379-AB69-00B5CFF984B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6C784C" id="Pole tekstowe 1852" o:spid="_x0000_s1026" type="#_x0000_t202" style="position:absolute;margin-left:105pt;margin-top:0;width:15pt;height:20.25pt;z-index:25355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AYAan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54688" behindDoc="0" locked="0" layoutInCell="1" allowOverlap="1" wp14:anchorId="13027B2A" wp14:editId="613BB7FF">
                      <wp:simplePos x="0" y="0"/>
                      <wp:positionH relativeFrom="column">
                        <wp:posOffset>1333500</wp:posOffset>
                      </wp:positionH>
                      <wp:positionV relativeFrom="paragraph">
                        <wp:posOffset>0</wp:posOffset>
                      </wp:positionV>
                      <wp:extent cx="190500" cy="257175"/>
                      <wp:effectExtent l="0" t="0" r="0" b="0"/>
                      <wp:wrapNone/>
                      <wp:docPr id="1853" name="Pole tekstowe 1853">
                        <a:extLst xmlns:a="http://schemas.openxmlformats.org/drawingml/2006/main">
                          <a:ext uri="{FF2B5EF4-FFF2-40B4-BE49-F238E27FC236}">
                            <a16:creationId xmlns:a16="http://schemas.microsoft.com/office/drawing/2014/main" id="{DFB6B126-15FB-45E9-A2D6-A542A64F371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0C589F" id="Pole tekstowe 1853" o:spid="_x0000_s1026" type="#_x0000_t202" style="position:absolute;margin-left:105pt;margin-top:0;width:15pt;height:20.25pt;z-index:25355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FOHF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55712" behindDoc="0" locked="0" layoutInCell="1" allowOverlap="1" wp14:anchorId="4B0EA540" wp14:editId="0BE66C82">
                      <wp:simplePos x="0" y="0"/>
                      <wp:positionH relativeFrom="column">
                        <wp:posOffset>1333500</wp:posOffset>
                      </wp:positionH>
                      <wp:positionV relativeFrom="paragraph">
                        <wp:posOffset>0</wp:posOffset>
                      </wp:positionV>
                      <wp:extent cx="190500" cy="257175"/>
                      <wp:effectExtent l="0" t="0" r="0" b="0"/>
                      <wp:wrapNone/>
                      <wp:docPr id="1854" name="Pole tekstowe 1854">
                        <a:extLst xmlns:a="http://schemas.openxmlformats.org/drawingml/2006/main">
                          <a:ext uri="{FF2B5EF4-FFF2-40B4-BE49-F238E27FC236}">
                            <a16:creationId xmlns:a16="http://schemas.microsoft.com/office/drawing/2014/main" id="{5043D09D-56A2-455B-B7A2-0E8616CA934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341A37" id="Pole tekstowe 1854" o:spid="_x0000_s1026" type="#_x0000_t202" style="position:absolute;margin-left:105pt;margin-top:0;width:15pt;height:20.25pt;z-index:25355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67Bbh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56736" behindDoc="0" locked="0" layoutInCell="1" allowOverlap="1" wp14:anchorId="21DD6C0E" wp14:editId="46870ABC">
                      <wp:simplePos x="0" y="0"/>
                      <wp:positionH relativeFrom="column">
                        <wp:posOffset>1333500</wp:posOffset>
                      </wp:positionH>
                      <wp:positionV relativeFrom="paragraph">
                        <wp:posOffset>0</wp:posOffset>
                      </wp:positionV>
                      <wp:extent cx="190500" cy="257175"/>
                      <wp:effectExtent l="0" t="0" r="0" b="0"/>
                      <wp:wrapNone/>
                      <wp:docPr id="1855" name="Pole tekstowe 1855">
                        <a:extLst xmlns:a="http://schemas.openxmlformats.org/drawingml/2006/main">
                          <a:ext uri="{FF2B5EF4-FFF2-40B4-BE49-F238E27FC236}">
                            <a16:creationId xmlns:a16="http://schemas.microsoft.com/office/drawing/2014/main" id="{34E520D3-6967-4F4E-BD0B-A358B862D74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3181126" id="Pole tekstowe 1855" o:spid="_x0000_s1026" type="#_x0000_t202" style="position:absolute;margin-left:105pt;margin-top:0;width:15pt;height:20.25pt;z-index:25355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3C+kF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57760" behindDoc="0" locked="0" layoutInCell="1" allowOverlap="1" wp14:anchorId="45B3AA3C" wp14:editId="189694C5">
                      <wp:simplePos x="0" y="0"/>
                      <wp:positionH relativeFrom="column">
                        <wp:posOffset>1333500</wp:posOffset>
                      </wp:positionH>
                      <wp:positionV relativeFrom="paragraph">
                        <wp:posOffset>0</wp:posOffset>
                      </wp:positionV>
                      <wp:extent cx="190500" cy="257175"/>
                      <wp:effectExtent l="0" t="0" r="0" b="0"/>
                      <wp:wrapNone/>
                      <wp:docPr id="1856" name="Pole tekstowe 1856">
                        <a:extLst xmlns:a="http://schemas.openxmlformats.org/drawingml/2006/main">
                          <a:ext uri="{FF2B5EF4-FFF2-40B4-BE49-F238E27FC236}">
                            <a16:creationId xmlns:a16="http://schemas.microsoft.com/office/drawing/2014/main" id="{9B84473B-E445-46D2-A65B-4BA9E5C22C5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017E95" id="Pole tekstowe 1856" o:spid="_x0000_s1026" type="#_x0000_t202" style="position:absolute;margin-left:105pt;margin-top:0;width:15pt;height:20.25pt;z-index:25355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IMgo0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58784" behindDoc="0" locked="0" layoutInCell="1" allowOverlap="1" wp14:anchorId="63D5FC4A" wp14:editId="233CA1F7">
                      <wp:simplePos x="0" y="0"/>
                      <wp:positionH relativeFrom="column">
                        <wp:posOffset>1333500</wp:posOffset>
                      </wp:positionH>
                      <wp:positionV relativeFrom="paragraph">
                        <wp:posOffset>0</wp:posOffset>
                      </wp:positionV>
                      <wp:extent cx="190500" cy="257175"/>
                      <wp:effectExtent l="0" t="0" r="0" b="0"/>
                      <wp:wrapNone/>
                      <wp:docPr id="1857" name="Pole tekstowe 1857">
                        <a:extLst xmlns:a="http://schemas.openxmlformats.org/drawingml/2006/main">
                          <a:ext uri="{FF2B5EF4-FFF2-40B4-BE49-F238E27FC236}">
                            <a16:creationId xmlns:a16="http://schemas.microsoft.com/office/drawing/2014/main" id="{17E1AFB6-4A94-4DA2-B7A1-3734C471100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FB0475" id="Pole tekstowe 1857" o:spid="_x0000_s1026" type="#_x0000_t202" style="position:absolute;margin-left:105pt;margin-top:0;width:15pt;height:20.25pt;z-index:25355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Gf72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59808" behindDoc="0" locked="0" layoutInCell="1" allowOverlap="1" wp14:anchorId="681E369A" wp14:editId="6A21A2C9">
                      <wp:simplePos x="0" y="0"/>
                      <wp:positionH relativeFrom="column">
                        <wp:posOffset>1333500</wp:posOffset>
                      </wp:positionH>
                      <wp:positionV relativeFrom="paragraph">
                        <wp:posOffset>0</wp:posOffset>
                      </wp:positionV>
                      <wp:extent cx="190500" cy="257175"/>
                      <wp:effectExtent l="0" t="0" r="0" b="0"/>
                      <wp:wrapNone/>
                      <wp:docPr id="1858" name="Pole tekstowe 1858">
                        <a:extLst xmlns:a="http://schemas.openxmlformats.org/drawingml/2006/main">
                          <a:ext uri="{FF2B5EF4-FFF2-40B4-BE49-F238E27FC236}">
                            <a16:creationId xmlns:a16="http://schemas.microsoft.com/office/drawing/2014/main" id="{8F9D9050-63DA-42B4-B2D2-1B627B617B5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BA188A" id="Pole tekstowe 1858" o:spid="_x0000_s1026" type="#_x0000_t202" style="position:absolute;margin-left:105pt;margin-top:0;width:15pt;height:20.25pt;z-index:25355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kR6z2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60832" behindDoc="0" locked="0" layoutInCell="1" allowOverlap="1" wp14:anchorId="276EE7FD" wp14:editId="64C6AF1F">
                      <wp:simplePos x="0" y="0"/>
                      <wp:positionH relativeFrom="column">
                        <wp:posOffset>1333500</wp:posOffset>
                      </wp:positionH>
                      <wp:positionV relativeFrom="paragraph">
                        <wp:posOffset>0</wp:posOffset>
                      </wp:positionV>
                      <wp:extent cx="190500" cy="257175"/>
                      <wp:effectExtent l="0" t="0" r="0" b="0"/>
                      <wp:wrapNone/>
                      <wp:docPr id="1859" name="Pole tekstowe 1859">
                        <a:extLst xmlns:a="http://schemas.openxmlformats.org/drawingml/2006/main">
                          <a:ext uri="{FF2B5EF4-FFF2-40B4-BE49-F238E27FC236}">
                            <a16:creationId xmlns:a16="http://schemas.microsoft.com/office/drawing/2014/main" id="{52A8F772-B8F4-497D-A8E1-7B8A179D028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37B41A" id="Pole tekstowe 1859" o:spid="_x0000_s1026" type="#_x0000_t202" style="position:absolute;margin-left:105pt;margin-top:0;width:15pt;height:20.25pt;z-index:25356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E+d7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61856" behindDoc="0" locked="0" layoutInCell="1" allowOverlap="1" wp14:anchorId="35392CC7" wp14:editId="6D779313">
                      <wp:simplePos x="0" y="0"/>
                      <wp:positionH relativeFrom="column">
                        <wp:posOffset>1333500</wp:posOffset>
                      </wp:positionH>
                      <wp:positionV relativeFrom="paragraph">
                        <wp:posOffset>0</wp:posOffset>
                      </wp:positionV>
                      <wp:extent cx="190500" cy="257175"/>
                      <wp:effectExtent l="0" t="0" r="0" b="0"/>
                      <wp:wrapNone/>
                      <wp:docPr id="1860" name="Pole tekstowe 1860">
                        <a:extLst xmlns:a="http://schemas.openxmlformats.org/drawingml/2006/main">
                          <a:ext uri="{FF2B5EF4-FFF2-40B4-BE49-F238E27FC236}">
                            <a16:creationId xmlns:a16="http://schemas.microsoft.com/office/drawing/2014/main" id="{8CCA0A42-C479-4DDE-8361-D5619220944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A1F3C5" id="Pole tekstowe 1860" o:spid="_x0000_s1026" type="#_x0000_t202" style="position:absolute;margin-left:105pt;margin-top:0;width:15pt;height:20.25pt;z-index:25356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W/AIW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62880" behindDoc="0" locked="0" layoutInCell="1" allowOverlap="1" wp14:anchorId="1F52365E" wp14:editId="2FFC6E5E">
                      <wp:simplePos x="0" y="0"/>
                      <wp:positionH relativeFrom="column">
                        <wp:posOffset>1333500</wp:posOffset>
                      </wp:positionH>
                      <wp:positionV relativeFrom="paragraph">
                        <wp:posOffset>0</wp:posOffset>
                      </wp:positionV>
                      <wp:extent cx="190500" cy="257175"/>
                      <wp:effectExtent l="0" t="0" r="0" b="0"/>
                      <wp:wrapNone/>
                      <wp:docPr id="1861" name="Pole tekstowe 1861">
                        <a:extLst xmlns:a="http://schemas.openxmlformats.org/drawingml/2006/main">
                          <a:ext uri="{FF2B5EF4-FFF2-40B4-BE49-F238E27FC236}">
                            <a16:creationId xmlns:a16="http://schemas.microsoft.com/office/drawing/2014/main" id="{69D66F0B-F363-4DBD-B034-D9C6F6C87A5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B239B3" id="Pole tekstowe 1861" o:spid="_x0000_s1026" type="#_x0000_t202" style="position:absolute;margin-left:105pt;margin-top:0;width:15pt;height:20.25pt;z-index:25356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Ss9Io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63904" behindDoc="0" locked="0" layoutInCell="1" allowOverlap="1" wp14:anchorId="0222EB29" wp14:editId="10A443A9">
                      <wp:simplePos x="0" y="0"/>
                      <wp:positionH relativeFrom="column">
                        <wp:posOffset>1333500</wp:posOffset>
                      </wp:positionH>
                      <wp:positionV relativeFrom="paragraph">
                        <wp:posOffset>0</wp:posOffset>
                      </wp:positionV>
                      <wp:extent cx="190500" cy="257175"/>
                      <wp:effectExtent l="0" t="0" r="0" b="0"/>
                      <wp:wrapNone/>
                      <wp:docPr id="1862" name="Pole tekstowe 1862">
                        <a:extLst xmlns:a="http://schemas.openxmlformats.org/drawingml/2006/main">
                          <a:ext uri="{FF2B5EF4-FFF2-40B4-BE49-F238E27FC236}">
                            <a16:creationId xmlns:a16="http://schemas.microsoft.com/office/drawing/2014/main" id="{5A07D858-6555-46FD-8ACF-FCB427869D3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18D857" id="Pole tekstowe 1862" o:spid="_x0000_s1026" type="#_x0000_t202" style="position:absolute;margin-left:105pt;margin-top:0;width:15pt;height:20.25pt;z-index:25356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j7fJ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64928" behindDoc="0" locked="0" layoutInCell="1" allowOverlap="1" wp14:anchorId="08C473FB" wp14:editId="73A21688">
                      <wp:simplePos x="0" y="0"/>
                      <wp:positionH relativeFrom="column">
                        <wp:posOffset>1333500</wp:posOffset>
                      </wp:positionH>
                      <wp:positionV relativeFrom="paragraph">
                        <wp:posOffset>0</wp:posOffset>
                      </wp:positionV>
                      <wp:extent cx="190500" cy="257175"/>
                      <wp:effectExtent l="0" t="0" r="0" b="0"/>
                      <wp:wrapNone/>
                      <wp:docPr id="1863" name="Pole tekstowe 1863">
                        <a:extLst xmlns:a="http://schemas.openxmlformats.org/drawingml/2006/main">
                          <a:ext uri="{FF2B5EF4-FFF2-40B4-BE49-F238E27FC236}">
                            <a16:creationId xmlns:a16="http://schemas.microsoft.com/office/drawing/2014/main" id="{62D7043D-0EB7-4245-8B38-447E954BECD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17C2BF" id="Pole tekstowe 1863" o:spid="_x0000_s1026" type="#_x0000_t202" style="position:absolute;margin-left:105pt;margin-top:0;width:15pt;height:20.25pt;z-index:25356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7Z1bF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65952" behindDoc="0" locked="0" layoutInCell="1" allowOverlap="1" wp14:anchorId="2C476202" wp14:editId="4987B148">
                      <wp:simplePos x="0" y="0"/>
                      <wp:positionH relativeFrom="column">
                        <wp:posOffset>1333500</wp:posOffset>
                      </wp:positionH>
                      <wp:positionV relativeFrom="paragraph">
                        <wp:posOffset>0</wp:posOffset>
                      </wp:positionV>
                      <wp:extent cx="190500" cy="257175"/>
                      <wp:effectExtent l="0" t="0" r="0" b="0"/>
                      <wp:wrapNone/>
                      <wp:docPr id="1864" name="Pole tekstowe 1864">
                        <a:extLst xmlns:a="http://schemas.openxmlformats.org/drawingml/2006/main">
                          <a:ext uri="{FF2B5EF4-FFF2-40B4-BE49-F238E27FC236}">
                            <a16:creationId xmlns:a16="http://schemas.microsoft.com/office/drawing/2014/main" id="{AF1ADEF6-F7C2-4CA4-96B4-2D189085178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F58EB5" id="Pole tekstowe 1864" o:spid="_x0000_s1026" type="#_x0000_t202" style="position:absolute;margin-left:105pt;margin-top:0;width:15pt;height:20.25pt;z-index:25356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oBXzO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66976" behindDoc="0" locked="0" layoutInCell="1" allowOverlap="1" wp14:anchorId="75A8E6BA" wp14:editId="6BA86A06">
                      <wp:simplePos x="0" y="0"/>
                      <wp:positionH relativeFrom="column">
                        <wp:posOffset>1333500</wp:posOffset>
                      </wp:positionH>
                      <wp:positionV relativeFrom="paragraph">
                        <wp:posOffset>0</wp:posOffset>
                      </wp:positionV>
                      <wp:extent cx="190500" cy="257175"/>
                      <wp:effectExtent l="0" t="0" r="0" b="0"/>
                      <wp:wrapNone/>
                      <wp:docPr id="1865" name="Pole tekstowe 1865">
                        <a:extLst xmlns:a="http://schemas.openxmlformats.org/drawingml/2006/main">
                          <a:ext uri="{FF2B5EF4-FFF2-40B4-BE49-F238E27FC236}">
                            <a16:creationId xmlns:a16="http://schemas.microsoft.com/office/drawing/2014/main" id="{952081EC-32C8-4F41-9487-4766D9C9C7D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FE669C3" id="Pole tekstowe 1865" o:spid="_x0000_s1026" type="#_x0000_t202" style="position:absolute;margin-left:105pt;margin-top:0;width:15pt;height:20.25pt;z-index:25356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O6NF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68000" behindDoc="0" locked="0" layoutInCell="1" allowOverlap="1" wp14:anchorId="36F85D25" wp14:editId="711A1CBF">
                      <wp:simplePos x="0" y="0"/>
                      <wp:positionH relativeFrom="column">
                        <wp:posOffset>1333500</wp:posOffset>
                      </wp:positionH>
                      <wp:positionV relativeFrom="paragraph">
                        <wp:posOffset>0</wp:posOffset>
                      </wp:positionV>
                      <wp:extent cx="190500" cy="257175"/>
                      <wp:effectExtent l="0" t="0" r="0" b="0"/>
                      <wp:wrapNone/>
                      <wp:docPr id="1866" name="Pole tekstowe 1866">
                        <a:extLst xmlns:a="http://schemas.openxmlformats.org/drawingml/2006/main">
                          <a:ext uri="{FF2B5EF4-FFF2-40B4-BE49-F238E27FC236}">
                            <a16:creationId xmlns:a16="http://schemas.microsoft.com/office/drawing/2014/main" id="{B7A6EED7-8676-4F7D-AF56-CD4E87B390D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718B56" id="Pole tekstowe 1866" o:spid="_x0000_s1026" type="#_x0000_t202" style="position:absolute;margin-left:105pt;margin-top:0;width:15pt;height:20.25pt;z-index:25356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DHYwG5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69024" behindDoc="0" locked="0" layoutInCell="1" allowOverlap="1" wp14:anchorId="11CDB018" wp14:editId="1AE940FE">
                      <wp:simplePos x="0" y="0"/>
                      <wp:positionH relativeFrom="column">
                        <wp:posOffset>1333500</wp:posOffset>
                      </wp:positionH>
                      <wp:positionV relativeFrom="paragraph">
                        <wp:posOffset>0</wp:posOffset>
                      </wp:positionV>
                      <wp:extent cx="190500" cy="257175"/>
                      <wp:effectExtent l="0" t="0" r="0" b="0"/>
                      <wp:wrapNone/>
                      <wp:docPr id="1867" name="Pole tekstowe 1867">
                        <a:extLst xmlns:a="http://schemas.openxmlformats.org/drawingml/2006/main">
                          <a:ext uri="{FF2B5EF4-FFF2-40B4-BE49-F238E27FC236}">
                            <a16:creationId xmlns:a16="http://schemas.microsoft.com/office/drawing/2014/main" id="{CEC0E790-47EE-4CA1-9686-E6F6ECDE855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08AD05" id="Pole tekstowe 1867" o:spid="_x0000_s1026" type="#_x0000_t202" style="position:absolute;margin-left:105pt;margin-top:0;width:15pt;height:20.25pt;z-index:25356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P8O8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70048" behindDoc="0" locked="0" layoutInCell="1" allowOverlap="1" wp14:anchorId="016F1390" wp14:editId="1D4E3323">
                      <wp:simplePos x="0" y="0"/>
                      <wp:positionH relativeFrom="column">
                        <wp:posOffset>1333500</wp:posOffset>
                      </wp:positionH>
                      <wp:positionV relativeFrom="paragraph">
                        <wp:posOffset>0</wp:posOffset>
                      </wp:positionV>
                      <wp:extent cx="190500" cy="257175"/>
                      <wp:effectExtent l="0" t="0" r="0" b="0"/>
                      <wp:wrapNone/>
                      <wp:docPr id="1868" name="Pole tekstowe 1868">
                        <a:extLst xmlns:a="http://schemas.openxmlformats.org/drawingml/2006/main">
                          <a:ext uri="{FF2B5EF4-FFF2-40B4-BE49-F238E27FC236}">
                            <a16:creationId xmlns:a16="http://schemas.microsoft.com/office/drawing/2014/main" id="{F4F6696A-4E50-4F03-B5B6-810BC028312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444EE6" id="Pole tekstowe 1868" o:spid="_x0000_s1026" type="#_x0000_t202" style="position:absolute;margin-left:105pt;margin-top:0;width:15pt;height:20.25pt;z-index:25357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mpHFU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71072" behindDoc="0" locked="0" layoutInCell="1" allowOverlap="1" wp14:anchorId="5C0C858E" wp14:editId="676C74A2">
                      <wp:simplePos x="0" y="0"/>
                      <wp:positionH relativeFrom="column">
                        <wp:posOffset>1333500</wp:posOffset>
                      </wp:positionH>
                      <wp:positionV relativeFrom="paragraph">
                        <wp:posOffset>0</wp:posOffset>
                      </wp:positionV>
                      <wp:extent cx="190500" cy="257175"/>
                      <wp:effectExtent l="0" t="0" r="0" b="0"/>
                      <wp:wrapNone/>
                      <wp:docPr id="1869" name="Pole tekstowe 1869">
                        <a:extLst xmlns:a="http://schemas.openxmlformats.org/drawingml/2006/main">
                          <a:ext uri="{FF2B5EF4-FFF2-40B4-BE49-F238E27FC236}">
                            <a16:creationId xmlns:a16="http://schemas.microsoft.com/office/drawing/2014/main" id="{3288BBB9-D981-47FB-B9B6-1577CC090B7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15FB87" id="Pole tekstowe 1869" o:spid="_x0000_s1026" type="#_x0000_t202" style="position:absolute;margin-left:105pt;margin-top:0;width:15pt;height:20.25pt;z-index:25357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bieQ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72096" behindDoc="0" locked="0" layoutInCell="1" allowOverlap="1" wp14:anchorId="46C35D7E" wp14:editId="4FE6812A">
                      <wp:simplePos x="0" y="0"/>
                      <wp:positionH relativeFrom="column">
                        <wp:posOffset>1333500</wp:posOffset>
                      </wp:positionH>
                      <wp:positionV relativeFrom="paragraph">
                        <wp:posOffset>0</wp:posOffset>
                      </wp:positionV>
                      <wp:extent cx="190500" cy="257175"/>
                      <wp:effectExtent l="0" t="0" r="0" b="0"/>
                      <wp:wrapNone/>
                      <wp:docPr id="1870" name="Pole tekstowe 1870">
                        <a:extLst xmlns:a="http://schemas.openxmlformats.org/drawingml/2006/main">
                          <a:ext uri="{FF2B5EF4-FFF2-40B4-BE49-F238E27FC236}">
                            <a16:creationId xmlns:a16="http://schemas.microsoft.com/office/drawing/2014/main" id="{80E5AA91-31AD-466A-A7A9-EFF4DC00236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292EDE" id="Pole tekstowe 1870" o:spid="_x0000_s1026" type="#_x0000_t202" style="position:absolute;margin-left:105pt;margin-top:0;width:15pt;height:20.25pt;z-index:25357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zSuyg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73120" behindDoc="0" locked="0" layoutInCell="1" allowOverlap="1" wp14:anchorId="58F612A8" wp14:editId="73368E2C">
                      <wp:simplePos x="0" y="0"/>
                      <wp:positionH relativeFrom="column">
                        <wp:posOffset>1333500</wp:posOffset>
                      </wp:positionH>
                      <wp:positionV relativeFrom="paragraph">
                        <wp:posOffset>0</wp:posOffset>
                      </wp:positionV>
                      <wp:extent cx="190500" cy="257175"/>
                      <wp:effectExtent l="0" t="0" r="0" b="0"/>
                      <wp:wrapNone/>
                      <wp:docPr id="1871" name="Pole tekstowe 1871">
                        <a:extLst xmlns:a="http://schemas.openxmlformats.org/drawingml/2006/main">
                          <a:ext uri="{FF2B5EF4-FFF2-40B4-BE49-F238E27FC236}">
                            <a16:creationId xmlns:a16="http://schemas.microsoft.com/office/drawing/2014/main" id="{0986CE3F-FC6B-4B0A-9B73-819181E5C4B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787286" id="Pole tekstowe 1871" o:spid="_x0000_s1026" type="#_x0000_t202" style="position:absolute;margin-left:105pt;margin-top:0;width:15pt;height:20.25pt;z-index:25357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5cyS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74144" behindDoc="0" locked="0" layoutInCell="1" allowOverlap="1" wp14:anchorId="0EF91158" wp14:editId="041B0B0E">
                      <wp:simplePos x="0" y="0"/>
                      <wp:positionH relativeFrom="column">
                        <wp:posOffset>1333500</wp:posOffset>
                      </wp:positionH>
                      <wp:positionV relativeFrom="paragraph">
                        <wp:posOffset>0</wp:posOffset>
                      </wp:positionV>
                      <wp:extent cx="190500" cy="257175"/>
                      <wp:effectExtent l="0" t="0" r="0" b="0"/>
                      <wp:wrapNone/>
                      <wp:docPr id="1872" name="Pole tekstowe 1872">
                        <a:extLst xmlns:a="http://schemas.openxmlformats.org/drawingml/2006/main">
                          <a:ext uri="{FF2B5EF4-FFF2-40B4-BE49-F238E27FC236}">
                            <a16:creationId xmlns:a16="http://schemas.microsoft.com/office/drawing/2014/main" id="{338B4244-966D-4497-BC88-8E3D16A59FD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8471E8" id="Pole tekstowe 1872" o:spid="_x0000_s1026" type="#_x0000_t202" style="position:absolute;margin-left:105pt;margin-top:0;width:15pt;height:20.25pt;z-index:25357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891a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75168" behindDoc="0" locked="0" layoutInCell="1" allowOverlap="1" wp14:anchorId="1C83C066" wp14:editId="0578D842">
                      <wp:simplePos x="0" y="0"/>
                      <wp:positionH relativeFrom="column">
                        <wp:posOffset>1333500</wp:posOffset>
                      </wp:positionH>
                      <wp:positionV relativeFrom="paragraph">
                        <wp:posOffset>0</wp:posOffset>
                      </wp:positionV>
                      <wp:extent cx="190500" cy="257175"/>
                      <wp:effectExtent l="0" t="0" r="0" b="0"/>
                      <wp:wrapNone/>
                      <wp:docPr id="1873" name="Pole tekstowe 1873">
                        <a:extLst xmlns:a="http://schemas.openxmlformats.org/drawingml/2006/main">
                          <a:ext uri="{FF2B5EF4-FFF2-40B4-BE49-F238E27FC236}">
                            <a16:creationId xmlns:a16="http://schemas.microsoft.com/office/drawing/2014/main" id="{3DEAF115-1769-4E2D-A970-8A011BA33A3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770068" id="Pole tekstowe 1873" o:spid="_x0000_s1026" type="#_x0000_t202" style="position:absolute;margin-left:105pt;margin-top:0;width:15pt;height:20.25pt;z-index:25357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SRf4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76192" behindDoc="0" locked="0" layoutInCell="1" allowOverlap="1" wp14:anchorId="080D0F3B" wp14:editId="780E0733">
                      <wp:simplePos x="0" y="0"/>
                      <wp:positionH relativeFrom="column">
                        <wp:posOffset>1333500</wp:posOffset>
                      </wp:positionH>
                      <wp:positionV relativeFrom="paragraph">
                        <wp:posOffset>0</wp:posOffset>
                      </wp:positionV>
                      <wp:extent cx="190500" cy="257175"/>
                      <wp:effectExtent l="0" t="0" r="0" b="0"/>
                      <wp:wrapNone/>
                      <wp:docPr id="1874" name="Pole tekstowe 1874">
                        <a:extLst xmlns:a="http://schemas.openxmlformats.org/drawingml/2006/main">
                          <a:ext uri="{FF2B5EF4-FFF2-40B4-BE49-F238E27FC236}">
                            <a16:creationId xmlns:a16="http://schemas.microsoft.com/office/drawing/2014/main" id="{C92A8E6F-DC4F-4D2D-AC91-0E98B6D460B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B10E76" id="Pole tekstowe 1874" o:spid="_x0000_s1026" type="#_x0000_t202" style="position:absolute;margin-left:105pt;margin-top:0;width:15pt;height:20.25pt;z-index:25357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D30KeY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77216" behindDoc="0" locked="0" layoutInCell="1" allowOverlap="1" wp14:anchorId="4D371548" wp14:editId="55383868">
                      <wp:simplePos x="0" y="0"/>
                      <wp:positionH relativeFrom="column">
                        <wp:posOffset>1333500</wp:posOffset>
                      </wp:positionH>
                      <wp:positionV relativeFrom="paragraph">
                        <wp:posOffset>0</wp:posOffset>
                      </wp:positionV>
                      <wp:extent cx="190500" cy="257175"/>
                      <wp:effectExtent l="0" t="0" r="0" b="0"/>
                      <wp:wrapNone/>
                      <wp:docPr id="1875" name="Pole tekstowe 1875">
                        <a:extLst xmlns:a="http://schemas.openxmlformats.org/drawingml/2006/main">
                          <a:ext uri="{FF2B5EF4-FFF2-40B4-BE49-F238E27FC236}">
                            <a16:creationId xmlns:a16="http://schemas.microsoft.com/office/drawing/2014/main" id="{2ECA5FCA-46D3-4065-9810-839FCF53457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6B064F" id="Pole tekstowe 1875" o:spid="_x0000_s1026" type="#_x0000_t202" style="position:absolute;margin-left:105pt;margin-top:0;width:15pt;height:20.25pt;z-index:25357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T2Ib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78240" behindDoc="0" locked="0" layoutInCell="1" allowOverlap="1" wp14:anchorId="68D8D208" wp14:editId="60FE7E75">
                      <wp:simplePos x="0" y="0"/>
                      <wp:positionH relativeFrom="column">
                        <wp:posOffset>1333500</wp:posOffset>
                      </wp:positionH>
                      <wp:positionV relativeFrom="paragraph">
                        <wp:posOffset>0</wp:posOffset>
                      </wp:positionV>
                      <wp:extent cx="190500" cy="257175"/>
                      <wp:effectExtent l="0" t="0" r="0" b="0"/>
                      <wp:wrapNone/>
                      <wp:docPr id="1876" name="Pole tekstowe 1876">
                        <a:extLst xmlns:a="http://schemas.openxmlformats.org/drawingml/2006/main">
                          <a:ext uri="{FF2B5EF4-FFF2-40B4-BE49-F238E27FC236}">
                            <a16:creationId xmlns:a16="http://schemas.microsoft.com/office/drawing/2014/main" id="{5D66D3C9-FC85-4227-8148-9CD944000F4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493EAF" id="Pole tekstowe 1876" o:spid="_x0000_s1026" type="#_x0000_t202" style="position:absolute;margin-left:105pt;margin-top:0;width:15pt;height:20.25pt;z-index:25357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H2FF5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79264" behindDoc="0" locked="0" layoutInCell="1" allowOverlap="1" wp14:anchorId="1E462A85" wp14:editId="04D9E5E5">
                      <wp:simplePos x="0" y="0"/>
                      <wp:positionH relativeFrom="column">
                        <wp:posOffset>1333500</wp:posOffset>
                      </wp:positionH>
                      <wp:positionV relativeFrom="paragraph">
                        <wp:posOffset>0</wp:posOffset>
                      </wp:positionV>
                      <wp:extent cx="190500" cy="257175"/>
                      <wp:effectExtent l="0" t="0" r="0" b="0"/>
                      <wp:wrapNone/>
                      <wp:docPr id="1877" name="Pole tekstowe 1877">
                        <a:extLst xmlns:a="http://schemas.openxmlformats.org/drawingml/2006/main">
                          <a:ext uri="{FF2B5EF4-FFF2-40B4-BE49-F238E27FC236}">
                            <a16:creationId xmlns:a16="http://schemas.microsoft.com/office/drawing/2014/main" id="{8769CF9E-8B1D-4CC9-92AE-D89D9DB64F0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3310C9" id="Pole tekstowe 1877" o:spid="_x0000_s1026" type="#_x0000_t202" style="position:absolute;margin-left:105pt;margin-top:0;width:15pt;height:20.25pt;z-index:25357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fQirG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80288" behindDoc="0" locked="0" layoutInCell="1" allowOverlap="1" wp14:anchorId="365530CC" wp14:editId="7D3DDB32">
                      <wp:simplePos x="0" y="0"/>
                      <wp:positionH relativeFrom="column">
                        <wp:posOffset>1333500</wp:posOffset>
                      </wp:positionH>
                      <wp:positionV relativeFrom="paragraph">
                        <wp:posOffset>0</wp:posOffset>
                      </wp:positionV>
                      <wp:extent cx="190500" cy="257175"/>
                      <wp:effectExtent l="0" t="0" r="0" b="0"/>
                      <wp:wrapNone/>
                      <wp:docPr id="1878" name="Pole tekstowe 1878">
                        <a:extLst xmlns:a="http://schemas.openxmlformats.org/drawingml/2006/main">
                          <a:ext uri="{FF2B5EF4-FFF2-40B4-BE49-F238E27FC236}">
                            <a16:creationId xmlns:a16="http://schemas.microsoft.com/office/drawing/2014/main" id="{C0BED507-58A8-4F98-A98E-4D55894829B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0B6002" id="Pole tekstowe 1878" o:spid="_x0000_s1026" type="#_x0000_t202" style="position:absolute;margin-left:105pt;margin-top:0;width:15pt;height:20.25pt;z-index:25358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dK/f+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81312" behindDoc="0" locked="0" layoutInCell="1" allowOverlap="1" wp14:anchorId="490F0C3E" wp14:editId="615582C2">
                      <wp:simplePos x="0" y="0"/>
                      <wp:positionH relativeFrom="column">
                        <wp:posOffset>1333500</wp:posOffset>
                      </wp:positionH>
                      <wp:positionV relativeFrom="paragraph">
                        <wp:posOffset>0</wp:posOffset>
                      </wp:positionV>
                      <wp:extent cx="190500" cy="257175"/>
                      <wp:effectExtent l="0" t="0" r="0" b="0"/>
                      <wp:wrapNone/>
                      <wp:docPr id="1879" name="Pole tekstowe 1879">
                        <a:extLst xmlns:a="http://schemas.openxmlformats.org/drawingml/2006/main">
                          <a:ext uri="{FF2B5EF4-FFF2-40B4-BE49-F238E27FC236}">
                            <a16:creationId xmlns:a16="http://schemas.microsoft.com/office/drawing/2014/main" id="{E8F8EEE1-F591-4C30-9B9A-D7FDE2FA669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202B1B" id="Pole tekstowe 1879" o:spid="_x0000_s1026" type="#_x0000_t202" style="position:absolute;margin-left:105pt;margin-top:0;width:15pt;height:20.25pt;z-index:25358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Ewa7I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82336" behindDoc="0" locked="0" layoutInCell="1" allowOverlap="1" wp14:anchorId="28863D52" wp14:editId="40EB3B65">
                      <wp:simplePos x="0" y="0"/>
                      <wp:positionH relativeFrom="column">
                        <wp:posOffset>1333500</wp:posOffset>
                      </wp:positionH>
                      <wp:positionV relativeFrom="paragraph">
                        <wp:posOffset>0</wp:posOffset>
                      </wp:positionV>
                      <wp:extent cx="190500" cy="257175"/>
                      <wp:effectExtent l="0" t="0" r="0" b="0"/>
                      <wp:wrapNone/>
                      <wp:docPr id="1880" name="Pole tekstowe 1880">
                        <a:extLst xmlns:a="http://schemas.openxmlformats.org/drawingml/2006/main">
                          <a:ext uri="{FF2B5EF4-FFF2-40B4-BE49-F238E27FC236}">
                            <a16:creationId xmlns:a16="http://schemas.microsoft.com/office/drawing/2014/main" id="{9022B005-0050-4810-9BC3-A854F15D604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A94BFC" id="Pole tekstowe 1880" o:spid="_x0000_s1026" type="#_x0000_t202" style="position:absolute;margin-left:105pt;margin-top:0;width:15pt;height:20.25pt;z-index:25358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dqmS3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83360" behindDoc="0" locked="0" layoutInCell="1" allowOverlap="1" wp14:anchorId="1B526BE8" wp14:editId="4402716E">
                      <wp:simplePos x="0" y="0"/>
                      <wp:positionH relativeFrom="column">
                        <wp:posOffset>1333500</wp:posOffset>
                      </wp:positionH>
                      <wp:positionV relativeFrom="paragraph">
                        <wp:posOffset>0</wp:posOffset>
                      </wp:positionV>
                      <wp:extent cx="190500" cy="257175"/>
                      <wp:effectExtent l="0" t="0" r="0" b="0"/>
                      <wp:wrapNone/>
                      <wp:docPr id="1881" name="Pole tekstowe 1881">
                        <a:extLst xmlns:a="http://schemas.openxmlformats.org/drawingml/2006/main">
                          <a:ext uri="{FF2B5EF4-FFF2-40B4-BE49-F238E27FC236}">
                            <a16:creationId xmlns:a16="http://schemas.microsoft.com/office/drawing/2014/main" id="{3462B808-C8C3-426F-A48B-8D29C632CD8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B8CA11" id="Pole tekstowe 1881" o:spid="_x0000_s1026" type="#_x0000_t202" style="position:absolute;margin-left:105pt;margin-top:0;width:15pt;height:20.25pt;z-index:25358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qoycV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84384" behindDoc="0" locked="0" layoutInCell="1" allowOverlap="1" wp14:anchorId="2CC6741C" wp14:editId="54612645">
                      <wp:simplePos x="0" y="0"/>
                      <wp:positionH relativeFrom="column">
                        <wp:posOffset>1333500</wp:posOffset>
                      </wp:positionH>
                      <wp:positionV relativeFrom="paragraph">
                        <wp:posOffset>0</wp:posOffset>
                      </wp:positionV>
                      <wp:extent cx="190500" cy="257175"/>
                      <wp:effectExtent l="0" t="0" r="0" b="0"/>
                      <wp:wrapNone/>
                      <wp:docPr id="1882" name="Pole tekstowe 1882">
                        <a:extLst xmlns:a="http://schemas.openxmlformats.org/drawingml/2006/main">
                          <a:ext uri="{FF2B5EF4-FFF2-40B4-BE49-F238E27FC236}">
                            <a16:creationId xmlns:a16="http://schemas.microsoft.com/office/drawing/2014/main" id="{0FF0C32F-821F-42A9-96EF-A372AA9DE9D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8A448A" id="Pole tekstowe 1882" o:spid="_x0000_s1026" type="#_x0000_t202" style="position:absolute;margin-left:105pt;margin-top:0;width:15pt;height:20.25pt;z-index:25358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RW9vk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85408" behindDoc="0" locked="0" layoutInCell="1" allowOverlap="1" wp14:anchorId="2E060593" wp14:editId="3810B072">
                      <wp:simplePos x="0" y="0"/>
                      <wp:positionH relativeFrom="column">
                        <wp:posOffset>1333500</wp:posOffset>
                      </wp:positionH>
                      <wp:positionV relativeFrom="paragraph">
                        <wp:posOffset>0</wp:posOffset>
                      </wp:positionV>
                      <wp:extent cx="190500" cy="257175"/>
                      <wp:effectExtent l="0" t="0" r="0" b="0"/>
                      <wp:wrapNone/>
                      <wp:docPr id="1883" name="Pole tekstowe 1883">
                        <a:extLst xmlns:a="http://schemas.openxmlformats.org/drawingml/2006/main">
                          <a:ext uri="{FF2B5EF4-FFF2-40B4-BE49-F238E27FC236}">
                            <a16:creationId xmlns:a16="http://schemas.microsoft.com/office/drawing/2014/main" id="{E6043937-75C4-48CE-BB33-73637CEFD32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B68ABA" id="Pole tekstowe 1883" o:spid="_x0000_s1026" type="#_x0000_t202" style="position:absolute;margin-left:105pt;margin-top:0;width:15pt;height:20.25pt;z-index:25358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7StH6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86432" behindDoc="0" locked="0" layoutInCell="1" allowOverlap="1" wp14:anchorId="734DC94C" wp14:editId="0A30582E">
                      <wp:simplePos x="0" y="0"/>
                      <wp:positionH relativeFrom="column">
                        <wp:posOffset>1333500</wp:posOffset>
                      </wp:positionH>
                      <wp:positionV relativeFrom="paragraph">
                        <wp:posOffset>0</wp:posOffset>
                      </wp:positionV>
                      <wp:extent cx="190500" cy="257175"/>
                      <wp:effectExtent l="0" t="0" r="0" b="0"/>
                      <wp:wrapNone/>
                      <wp:docPr id="1884" name="Pole tekstowe 1884">
                        <a:extLst xmlns:a="http://schemas.openxmlformats.org/drawingml/2006/main">
                          <a:ext uri="{FF2B5EF4-FFF2-40B4-BE49-F238E27FC236}">
                            <a16:creationId xmlns:a16="http://schemas.microsoft.com/office/drawing/2014/main" id="{F8607D5A-B199-41F4-B214-0F6734DB084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ED4998" id="Pole tekstowe 1884" o:spid="_x0000_s1026" type="#_x0000_t202" style="position:absolute;margin-left:105pt;margin-top:0;width:15pt;height:20.25pt;z-index:25358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6ozn/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87456" behindDoc="0" locked="0" layoutInCell="1" allowOverlap="1" wp14:anchorId="7BB3A204" wp14:editId="355B7455">
                      <wp:simplePos x="0" y="0"/>
                      <wp:positionH relativeFrom="column">
                        <wp:posOffset>1333500</wp:posOffset>
                      </wp:positionH>
                      <wp:positionV relativeFrom="paragraph">
                        <wp:posOffset>0</wp:posOffset>
                      </wp:positionV>
                      <wp:extent cx="190500" cy="257175"/>
                      <wp:effectExtent l="0" t="0" r="0" b="0"/>
                      <wp:wrapNone/>
                      <wp:docPr id="1885" name="Pole tekstowe 1885">
                        <a:extLst xmlns:a="http://schemas.openxmlformats.org/drawingml/2006/main">
                          <a:ext uri="{FF2B5EF4-FFF2-40B4-BE49-F238E27FC236}">
                            <a16:creationId xmlns:a16="http://schemas.microsoft.com/office/drawing/2014/main" id="{5B64285B-B3ED-48DE-95DC-C0452E4821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3E3FA6" id="Pole tekstowe 1885" o:spid="_x0000_s1026" type="#_x0000_t202" style="position:absolute;margin-left:105pt;margin-top:0;width:15pt;height:20.25pt;z-index:25358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RZrN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88480" behindDoc="0" locked="0" layoutInCell="1" allowOverlap="1" wp14:anchorId="108AA48B" wp14:editId="31D71CCC">
                      <wp:simplePos x="0" y="0"/>
                      <wp:positionH relativeFrom="column">
                        <wp:posOffset>1333500</wp:posOffset>
                      </wp:positionH>
                      <wp:positionV relativeFrom="paragraph">
                        <wp:posOffset>0</wp:posOffset>
                      </wp:positionV>
                      <wp:extent cx="190500" cy="257175"/>
                      <wp:effectExtent l="0" t="0" r="0" b="0"/>
                      <wp:wrapNone/>
                      <wp:docPr id="1886" name="Pole tekstowe 1886">
                        <a:extLst xmlns:a="http://schemas.openxmlformats.org/drawingml/2006/main">
                          <a:ext uri="{FF2B5EF4-FFF2-40B4-BE49-F238E27FC236}">
                            <a16:creationId xmlns:a16="http://schemas.microsoft.com/office/drawing/2014/main" id="{9A5CC7D7-B5CB-4FD0-B969-E77C01E526B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A5B981" id="Pole tekstowe 1886" o:spid="_x0000_s1026" type="#_x0000_t202" style="position:absolute;margin-left:105pt;margin-top:0;width:15pt;height:20.25pt;z-index:25358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RFNaD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89504" behindDoc="0" locked="0" layoutInCell="1" allowOverlap="1" wp14:anchorId="24788FB5" wp14:editId="402DE52D">
                      <wp:simplePos x="0" y="0"/>
                      <wp:positionH relativeFrom="column">
                        <wp:posOffset>1333500</wp:posOffset>
                      </wp:positionH>
                      <wp:positionV relativeFrom="paragraph">
                        <wp:posOffset>0</wp:posOffset>
                      </wp:positionV>
                      <wp:extent cx="190500" cy="257175"/>
                      <wp:effectExtent l="0" t="0" r="0" b="0"/>
                      <wp:wrapNone/>
                      <wp:docPr id="1887" name="Pole tekstowe 1887">
                        <a:extLst xmlns:a="http://schemas.openxmlformats.org/drawingml/2006/main">
                          <a:ext uri="{FF2B5EF4-FFF2-40B4-BE49-F238E27FC236}">
                            <a16:creationId xmlns:a16="http://schemas.microsoft.com/office/drawing/2014/main" id="{6120C0A7-F6A1-4339-9E41-824527D8DA0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925FA8" id="Pole tekstowe 1887" o:spid="_x0000_s1026" type="#_x0000_t202" style="position:absolute;margin-left:105pt;margin-top:0;width:15pt;height:20.25pt;z-index:25358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BS3Y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90528" behindDoc="0" locked="0" layoutInCell="1" allowOverlap="1" wp14:anchorId="3BBDC1B2" wp14:editId="79BC950A">
                      <wp:simplePos x="0" y="0"/>
                      <wp:positionH relativeFrom="column">
                        <wp:posOffset>1333500</wp:posOffset>
                      </wp:positionH>
                      <wp:positionV relativeFrom="paragraph">
                        <wp:posOffset>0</wp:posOffset>
                      </wp:positionV>
                      <wp:extent cx="190500" cy="257175"/>
                      <wp:effectExtent l="0" t="0" r="0" b="0"/>
                      <wp:wrapNone/>
                      <wp:docPr id="1888" name="Pole tekstowe 1888">
                        <a:extLst xmlns:a="http://schemas.openxmlformats.org/drawingml/2006/main">
                          <a:ext uri="{FF2B5EF4-FFF2-40B4-BE49-F238E27FC236}">
                            <a16:creationId xmlns:a16="http://schemas.microsoft.com/office/drawing/2014/main" id="{50306513-E8FC-455D-9803-A1F71E30781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8B27F1" id="Pole tekstowe 1888" o:spid="_x0000_s1026" type="#_x0000_t202" style="position:absolute;margin-left:105pt;margin-top:0;width:15pt;height:20.25pt;z-index:25359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5Ydlg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91552" behindDoc="0" locked="0" layoutInCell="1" allowOverlap="1" wp14:anchorId="52AE967F" wp14:editId="0ED05557">
                      <wp:simplePos x="0" y="0"/>
                      <wp:positionH relativeFrom="column">
                        <wp:posOffset>1333500</wp:posOffset>
                      </wp:positionH>
                      <wp:positionV relativeFrom="paragraph">
                        <wp:posOffset>0</wp:posOffset>
                      </wp:positionV>
                      <wp:extent cx="190500" cy="257175"/>
                      <wp:effectExtent l="0" t="0" r="0" b="0"/>
                      <wp:wrapNone/>
                      <wp:docPr id="1889" name="Pole tekstowe 1889">
                        <a:extLst xmlns:a="http://schemas.openxmlformats.org/drawingml/2006/main">
                          <a:ext uri="{FF2B5EF4-FFF2-40B4-BE49-F238E27FC236}">
                            <a16:creationId xmlns:a16="http://schemas.microsoft.com/office/drawing/2014/main" id="{C3DEAE04-08C7-4019-A61C-7B2CDA29DF6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DA374D" id="Pole tekstowe 1889" o:spid="_x0000_s1026" type="#_x0000_t202" style="position:absolute;margin-left:105pt;margin-top:0;width:15pt;height:20.25pt;z-index:25359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qurX7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92576" behindDoc="0" locked="0" layoutInCell="1" allowOverlap="1" wp14:anchorId="69669DDB" wp14:editId="20C2BDB1">
                      <wp:simplePos x="0" y="0"/>
                      <wp:positionH relativeFrom="column">
                        <wp:posOffset>1333500</wp:posOffset>
                      </wp:positionH>
                      <wp:positionV relativeFrom="paragraph">
                        <wp:posOffset>0</wp:posOffset>
                      </wp:positionV>
                      <wp:extent cx="190500" cy="257175"/>
                      <wp:effectExtent l="0" t="0" r="0" b="0"/>
                      <wp:wrapNone/>
                      <wp:docPr id="1890" name="Pole tekstowe 1890">
                        <a:extLst xmlns:a="http://schemas.openxmlformats.org/drawingml/2006/main">
                          <a:ext uri="{FF2B5EF4-FFF2-40B4-BE49-F238E27FC236}">
                            <a16:creationId xmlns:a16="http://schemas.microsoft.com/office/drawing/2014/main" id="{C46C1616-3A00-482C-A160-36A92F5BD9D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90F15B" id="Pole tekstowe 1890" o:spid="_x0000_s1026" type="#_x0000_t202" style="position:absolute;margin-left:105pt;margin-top:0;width:15pt;height:20.25pt;z-index:25359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DSdB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93600" behindDoc="0" locked="0" layoutInCell="1" allowOverlap="1" wp14:anchorId="69F3EEB0" wp14:editId="4E18C967">
                      <wp:simplePos x="0" y="0"/>
                      <wp:positionH relativeFrom="column">
                        <wp:posOffset>1333500</wp:posOffset>
                      </wp:positionH>
                      <wp:positionV relativeFrom="paragraph">
                        <wp:posOffset>0</wp:posOffset>
                      </wp:positionV>
                      <wp:extent cx="190500" cy="257175"/>
                      <wp:effectExtent l="0" t="0" r="0" b="0"/>
                      <wp:wrapNone/>
                      <wp:docPr id="1891" name="Pole tekstowe 1891">
                        <a:extLst xmlns:a="http://schemas.openxmlformats.org/drawingml/2006/main">
                          <a:ext uri="{FF2B5EF4-FFF2-40B4-BE49-F238E27FC236}">
                            <a16:creationId xmlns:a16="http://schemas.microsoft.com/office/drawing/2014/main" id="{BD4B9FCE-0D3B-4726-B0B0-E151DA83EC4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385B93" id="Pole tekstowe 1891" o:spid="_x0000_s1026" type="#_x0000_t202" style="position:absolute;margin-left:105pt;margin-top:0;width:15pt;height:20.25pt;z-index:25359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eBWwF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94624" behindDoc="0" locked="0" layoutInCell="1" allowOverlap="1" wp14:anchorId="27F34ABD" wp14:editId="3B86F1BA">
                      <wp:simplePos x="0" y="0"/>
                      <wp:positionH relativeFrom="column">
                        <wp:posOffset>1333500</wp:posOffset>
                      </wp:positionH>
                      <wp:positionV relativeFrom="paragraph">
                        <wp:posOffset>0</wp:posOffset>
                      </wp:positionV>
                      <wp:extent cx="190500" cy="257175"/>
                      <wp:effectExtent l="0" t="0" r="0" b="0"/>
                      <wp:wrapNone/>
                      <wp:docPr id="1892" name="Pole tekstowe 1892">
                        <a:extLst xmlns:a="http://schemas.openxmlformats.org/drawingml/2006/main">
                          <a:ext uri="{FF2B5EF4-FFF2-40B4-BE49-F238E27FC236}">
                            <a16:creationId xmlns:a16="http://schemas.microsoft.com/office/drawing/2014/main" id="{7DBA2FC6-EA92-428B-9AE7-16D64A3CB02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B78D6A" id="Pole tekstowe 1892" o:spid="_x0000_s1026" type="#_x0000_t202" style="position:absolute;margin-left:105pt;margin-top:0;width:15pt;height:20.25pt;z-index:25359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WZCo7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95648" behindDoc="0" locked="0" layoutInCell="1" allowOverlap="1" wp14:anchorId="42F447D5" wp14:editId="3074995C">
                      <wp:simplePos x="0" y="0"/>
                      <wp:positionH relativeFrom="column">
                        <wp:posOffset>1333500</wp:posOffset>
                      </wp:positionH>
                      <wp:positionV relativeFrom="paragraph">
                        <wp:posOffset>0</wp:posOffset>
                      </wp:positionV>
                      <wp:extent cx="190500" cy="257175"/>
                      <wp:effectExtent l="0" t="0" r="0" b="0"/>
                      <wp:wrapNone/>
                      <wp:docPr id="1893" name="Pole tekstowe 1893">
                        <a:extLst xmlns:a="http://schemas.openxmlformats.org/drawingml/2006/main">
                          <a:ext uri="{FF2B5EF4-FFF2-40B4-BE49-F238E27FC236}">
                            <a16:creationId xmlns:a16="http://schemas.microsoft.com/office/drawing/2014/main" id="{CAECB286-A8EE-4E79-915C-0E3865E263F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F67448" id="Pole tekstowe 1893" o:spid="_x0000_s1026" type="#_x0000_t202" style="position:absolute;margin-left:105pt;margin-top:0;width:15pt;height:20.25pt;z-index:25359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DDOuO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96672" behindDoc="0" locked="0" layoutInCell="1" allowOverlap="1" wp14:anchorId="042C363E" wp14:editId="2F299781">
                      <wp:simplePos x="0" y="0"/>
                      <wp:positionH relativeFrom="column">
                        <wp:posOffset>1333500</wp:posOffset>
                      </wp:positionH>
                      <wp:positionV relativeFrom="paragraph">
                        <wp:posOffset>0</wp:posOffset>
                      </wp:positionV>
                      <wp:extent cx="190500" cy="257175"/>
                      <wp:effectExtent l="0" t="0" r="0" b="0"/>
                      <wp:wrapNone/>
                      <wp:docPr id="1894" name="Pole tekstowe 1894">
                        <a:extLst xmlns:a="http://schemas.openxmlformats.org/drawingml/2006/main">
                          <a:ext uri="{FF2B5EF4-FFF2-40B4-BE49-F238E27FC236}">
                            <a16:creationId xmlns:a16="http://schemas.microsoft.com/office/drawing/2014/main" id="{7D1B4695-1668-40F9-97DA-EA28F68F371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77B3D1" id="Pole tekstowe 1894" o:spid="_x0000_s1026" type="#_x0000_t202" style="position:absolute;margin-left:105pt;margin-top:0;width:15pt;height:20.25pt;z-index:25359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PloKe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97696" behindDoc="0" locked="0" layoutInCell="1" allowOverlap="1" wp14:anchorId="69A6056E" wp14:editId="212B3770">
                      <wp:simplePos x="0" y="0"/>
                      <wp:positionH relativeFrom="column">
                        <wp:posOffset>1333500</wp:posOffset>
                      </wp:positionH>
                      <wp:positionV relativeFrom="paragraph">
                        <wp:posOffset>0</wp:posOffset>
                      </wp:positionV>
                      <wp:extent cx="190500" cy="257175"/>
                      <wp:effectExtent l="0" t="0" r="0" b="0"/>
                      <wp:wrapNone/>
                      <wp:docPr id="1895" name="Pole tekstowe 1895">
                        <a:extLst xmlns:a="http://schemas.openxmlformats.org/drawingml/2006/main">
                          <a:ext uri="{FF2B5EF4-FFF2-40B4-BE49-F238E27FC236}">
                            <a16:creationId xmlns:a16="http://schemas.microsoft.com/office/drawing/2014/main" id="{FFCED6EC-E339-421C-A48E-6C2ADC15643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5DA689" id="Pole tekstowe 1895" o:spid="_x0000_s1026" type="#_x0000_t202" style="position:absolute;margin-left:105pt;margin-top:0;width:15pt;height:20.25pt;z-index:25359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M5myT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98720" behindDoc="0" locked="0" layoutInCell="1" allowOverlap="1" wp14:anchorId="11FA7B70" wp14:editId="515E308F">
                      <wp:simplePos x="0" y="0"/>
                      <wp:positionH relativeFrom="column">
                        <wp:posOffset>1333500</wp:posOffset>
                      </wp:positionH>
                      <wp:positionV relativeFrom="paragraph">
                        <wp:posOffset>0</wp:posOffset>
                      </wp:positionV>
                      <wp:extent cx="190500" cy="257175"/>
                      <wp:effectExtent l="0" t="0" r="0" b="0"/>
                      <wp:wrapNone/>
                      <wp:docPr id="1896" name="Pole tekstowe 1896">
                        <a:extLst xmlns:a="http://schemas.openxmlformats.org/drawingml/2006/main">
                          <a:ext uri="{FF2B5EF4-FFF2-40B4-BE49-F238E27FC236}">
                            <a16:creationId xmlns:a16="http://schemas.microsoft.com/office/drawing/2014/main" id="{F5735A28-9ED3-4886-A43C-7D06275777E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8CDFD3" id="Pole tekstowe 1896" o:spid="_x0000_s1026" type="#_x0000_t202" style="position:absolute;margin-left:105pt;margin-top:0;width:15pt;height:20.25pt;z-index:25359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dD38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599744" behindDoc="0" locked="0" layoutInCell="1" allowOverlap="1" wp14:anchorId="2579B29F" wp14:editId="48C63AFA">
                      <wp:simplePos x="0" y="0"/>
                      <wp:positionH relativeFrom="column">
                        <wp:posOffset>1333500</wp:posOffset>
                      </wp:positionH>
                      <wp:positionV relativeFrom="paragraph">
                        <wp:posOffset>0</wp:posOffset>
                      </wp:positionV>
                      <wp:extent cx="190500" cy="257175"/>
                      <wp:effectExtent l="0" t="0" r="0" b="0"/>
                      <wp:wrapNone/>
                      <wp:docPr id="1897" name="Pole tekstowe 1897">
                        <a:extLst xmlns:a="http://schemas.openxmlformats.org/drawingml/2006/main">
                          <a:ext uri="{FF2B5EF4-FFF2-40B4-BE49-F238E27FC236}">
                            <a16:creationId xmlns:a16="http://schemas.microsoft.com/office/drawing/2014/main" id="{C30D6039-D155-4A67-8E6E-C0F557EFB1F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D6EFB3" id="Pole tekstowe 1897" o:spid="_x0000_s1026" type="#_x0000_t202" style="position:absolute;margin-left:105pt;margin-top:0;width:15pt;height:20.25pt;z-index:25359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P94c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00768" behindDoc="0" locked="0" layoutInCell="1" allowOverlap="1" wp14:anchorId="77D17204" wp14:editId="3910048E">
                      <wp:simplePos x="0" y="0"/>
                      <wp:positionH relativeFrom="column">
                        <wp:posOffset>1333500</wp:posOffset>
                      </wp:positionH>
                      <wp:positionV relativeFrom="paragraph">
                        <wp:posOffset>0</wp:posOffset>
                      </wp:positionV>
                      <wp:extent cx="190500" cy="257175"/>
                      <wp:effectExtent l="0" t="0" r="0" b="0"/>
                      <wp:wrapNone/>
                      <wp:docPr id="1898" name="Pole tekstowe 1898">
                        <a:extLst xmlns:a="http://schemas.openxmlformats.org/drawingml/2006/main">
                          <a:ext uri="{FF2B5EF4-FFF2-40B4-BE49-F238E27FC236}">
                            <a16:creationId xmlns:a16="http://schemas.microsoft.com/office/drawing/2014/main" id="{B61A2847-DF0D-459E-ACE5-A5A36FC3DEB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3E0176" id="Pole tekstowe 1898" o:spid="_x0000_s1026" type="#_x0000_t202" style="position:absolute;margin-left:105pt;margin-top:0;width:15pt;height:20.25pt;z-index:25360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BSCQ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01792" behindDoc="0" locked="0" layoutInCell="1" allowOverlap="1" wp14:anchorId="368B943A" wp14:editId="23C24A57">
                      <wp:simplePos x="0" y="0"/>
                      <wp:positionH relativeFrom="column">
                        <wp:posOffset>1333500</wp:posOffset>
                      </wp:positionH>
                      <wp:positionV relativeFrom="paragraph">
                        <wp:posOffset>0</wp:posOffset>
                      </wp:positionV>
                      <wp:extent cx="190500" cy="257175"/>
                      <wp:effectExtent l="0" t="0" r="0" b="0"/>
                      <wp:wrapNone/>
                      <wp:docPr id="1899" name="Pole tekstowe 1899">
                        <a:extLst xmlns:a="http://schemas.openxmlformats.org/drawingml/2006/main">
                          <a:ext uri="{FF2B5EF4-FFF2-40B4-BE49-F238E27FC236}">
                            <a16:creationId xmlns:a16="http://schemas.microsoft.com/office/drawing/2014/main" id="{A8A58CC0-CCD8-494C-B6FC-B243F7AAE1D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C12B77" id="Pole tekstowe 1899" o:spid="_x0000_s1026" type="#_x0000_t202" style="position:absolute;margin-left:105pt;margin-top:0;width:15pt;height:20.25pt;z-index:25360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tP3k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02816" behindDoc="0" locked="0" layoutInCell="1" allowOverlap="1" wp14:anchorId="6FAABA34" wp14:editId="03B64B7D">
                      <wp:simplePos x="0" y="0"/>
                      <wp:positionH relativeFrom="column">
                        <wp:posOffset>1333500</wp:posOffset>
                      </wp:positionH>
                      <wp:positionV relativeFrom="paragraph">
                        <wp:posOffset>0</wp:posOffset>
                      </wp:positionV>
                      <wp:extent cx="190500" cy="257175"/>
                      <wp:effectExtent l="0" t="0" r="0" b="0"/>
                      <wp:wrapNone/>
                      <wp:docPr id="1900" name="Pole tekstowe 1900">
                        <a:extLst xmlns:a="http://schemas.openxmlformats.org/drawingml/2006/main">
                          <a:ext uri="{FF2B5EF4-FFF2-40B4-BE49-F238E27FC236}">
                            <a16:creationId xmlns:a16="http://schemas.microsoft.com/office/drawing/2014/main" id="{9B30D890-10A2-427F-86EE-7B0EA5929FE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90D971" id="Pole tekstowe 1900" o:spid="_x0000_s1026" type="#_x0000_t202" style="position:absolute;margin-left:105pt;margin-top:0;width:15pt;height:20.25pt;z-index:25360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3j2Rg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03840" behindDoc="0" locked="0" layoutInCell="1" allowOverlap="1" wp14:anchorId="037AB1C9" wp14:editId="1503286A">
                      <wp:simplePos x="0" y="0"/>
                      <wp:positionH relativeFrom="column">
                        <wp:posOffset>1333500</wp:posOffset>
                      </wp:positionH>
                      <wp:positionV relativeFrom="paragraph">
                        <wp:posOffset>0</wp:posOffset>
                      </wp:positionV>
                      <wp:extent cx="190500" cy="257175"/>
                      <wp:effectExtent l="0" t="0" r="0" b="0"/>
                      <wp:wrapNone/>
                      <wp:docPr id="1901" name="Pole tekstowe 1901">
                        <a:extLst xmlns:a="http://schemas.openxmlformats.org/drawingml/2006/main">
                          <a:ext uri="{FF2B5EF4-FFF2-40B4-BE49-F238E27FC236}">
                            <a16:creationId xmlns:a16="http://schemas.microsoft.com/office/drawing/2014/main" id="{30F9C945-5230-48B3-A5DA-21C26BE0F84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704E4C" id="Pole tekstowe 1901" o:spid="_x0000_s1026" type="#_x0000_t202" style="position:absolute;margin-left:105pt;margin-top:0;width:15pt;height:20.25pt;z-index:25360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Ufn2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04864" behindDoc="0" locked="0" layoutInCell="1" allowOverlap="1" wp14:anchorId="35322D6B" wp14:editId="61054393">
                      <wp:simplePos x="0" y="0"/>
                      <wp:positionH relativeFrom="column">
                        <wp:posOffset>1333500</wp:posOffset>
                      </wp:positionH>
                      <wp:positionV relativeFrom="paragraph">
                        <wp:posOffset>0</wp:posOffset>
                      </wp:positionV>
                      <wp:extent cx="190500" cy="257175"/>
                      <wp:effectExtent l="0" t="0" r="0" b="0"/>
                      <wp:wrapNone/>
                      <wp:docPr id="1902" name="Pole tekstowe 1902">
                        <a:extLst xmlns:a="http://schemas.openxmlformats.org/drawingml/2006/main">
                          <a:ext uri="{FF2B5EF4-FFF2-40B4-BE49-F238E27FC236}">
                            <a16:creationId xmlns:a16="http://schemas.microsoft.com/office/drawing/2014/main" id="{FFF1DEDA-266B-4CFC-A5B1-CBB92168FE2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172B95" id="Pole tekstowe 1902" o:spid="_x0000_s1026" type="#_x0000_t202" style="position:absolute;margin-left:105pt;margin-top:0;width:15pt;height:20.25pt;z-index:25360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zPt3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05888" behindDoc="0" locked="0" layoutInCell="1" allowOverlap="1" wp14:anchorId="21FE5936" wp14:editId="35B13B4B">
                      <wp:simplePos x="0" y="0"/>
                      <wp:positionH relativeFrom="column">
                        <wp:posOffset>1333500</wp:posOffset>
                      </wp:positionH>
                      <wp:positionV relativeFrom="paragraph">
                        <wp:posOffset>0</wp:posOffset>
                      </wp:positionV>
                      <wp:extent cx="190500" cy="257175"/>
                      <wp:effectExtent l="0" t="0" r="0" b="0"/>
                      <wp:wrapNone/>
                      <wp:docPr id="1903" name="Pole tekstowe 1903">
                        <a:extLst xmlns:a="http://schemas.openxmlformats.org/drawingml/2006/main">
                          <a:ext uri="{FF2B5EF4-FFF2-40B4-BE49-F238E27FC236}">
                            <a16:creationId xmlns:a16="http://schemas.microsoft.com/office/drawing/2014/main" id="{13D82543-93E5-4FE3-ADC0-BA365684CF6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62BC55" id="Pole tekstowe 1903" o:spid="_x0000_s1026" type="#_x0000_t202" style="position:absolute;margin-left:105pt;margin-top:0;width:15pt;height:20.25pt;z-index:25360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EiS0V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06912" behindDoc="0" locked="0" layoutInCell="1" allowOverlap="1" wp14:anchorId="6B3C7B71" wp14:editId="0A589E08">
                      <wp:simplePos x="0" y="0"/>
                      <wp:positionH relativeFrom="column">
                        <wp:posOffset>1333500</wp:posOffset>
                      </wp:positionH>
                      <wp:positionV relativeFrom="paragraph">
                        <wp:posOffset>0</wp:posOffset>
                      </wp:positionV>
                      <wp:extent cx="190500" cy="257175"/>
                      <wp:effectExtent l="0" t="0" r="0" b="0"/>
                      <wp:wrapNone/>
                      <wp:docPr id="1904" name="Pole tekstowe 1904">
                        <a:extLst xmlns:a="http://schemas.openxmlformats.org/drawingml/2006/main">
                          <a:ext uri="{FF2B5EF4-FFF2-40B4-BE49-F238E27FC236}">
                            <a16:creationId xmlns:a16="http://schemas.microsoft.com/office/drawing/2014/main" id="{B067B7D3-DFC6-43EA-8BB2-0EE629C0730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530159" id="Pole tekstowe 1904" o:spid="_x0000_s1026" type="#_x0000_t202" style="position:absolute;margin-left:105pt;margin-top:0;width:15pt;height:20.25pt;z-index:25360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Fd0C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07936" behindDoc="0" locked="0" layoutInCell="1" allowOverlap="1" wp14:anchorId="04B355AD" wp14:editId="6EEA8D3C">
                      <wp:simplePos x="0" y="0"/>
                      <wp:positionH relativeFrom="column">
                        <wp:posOffset>1333500</wp:posOffset>
                      </wp:positionH>
                      <wp:positionV relativeFrom="paragraph">
                        <wp:posOffset>0</wp:posOffset>
                      </wp:positionV>
                      <wp:extent cx="190500" cy="257175"/>
                      <wp:effectExtent l="0" t="0" r="0" b="0"/>
                      <wp:wrapNone/>
                      <wp:docPr id="1905" name="Pole tekstowe 1905">
                        <a:extLst xmlns:a="http://schemas.openxmlformats.org/drawingml/2006/main">
                          <a:ext uri="{FF2B5EF4-FFF2-40B4-BE49-F238E27FC236}">
                            <a16:creationId xmlns:a16="http://schemas.microsoft.com/office/drawing/2014/main" id="{68800988-701F-46B7-975C-B94BBF05AD4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7CB52F" id="Pole tekstowe 1905" o:spid="_x0000_s1026" type="#_x0000_t202" style="position:absolute;margin-left:105pt;margin-top:0;width:15pt;height:20.25pt;z-index:25360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qb7c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08960" behindDoc="0" locked="0" layoutInCell="1" allowOverlap="1" wp14:anchorId="37392A43" wp14:editId="271722BC">
                      <wp:simplePos x="0" y="0"/>
                      <wp:positionH relativeFrom="column">
                        <wp:posOffset>1333500</wp:posOffset>
                      </wp:positionH>
                      <wp:positionV relativeFrom="paragraph">
                        <wp:posOffset>0</wp:posOffset>
                      </wp:positionV>
                      <wp:extent cx="190500" cy="257175"/>
                      <wp:effectExtent l="0" t="0" r="0" b="0"/>
                      <wp:wrapNone/>
                      <wp:docPr id="1906" name="Pole tekstowe 1906">
                        <a:extLst xmlns:a="http://schemas.openxmlformats.org/drawingml/2006/main">
                          <a:ext uri="{FF2B5EF4-FFF2-40B4-BE49-F238E27FC236}">
                            <a16:creationId xmlns:a16="http://schemas.microsoft.com/office/drawing/2014/main" id="{87ADFB87-FDF7-4749-9B45-28FB5AED73D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7F42CB" id="Pole tekstowe 1906" o:spid="_x0000_s1026" type="#_x0000_t202" style="position:absolute;margin-left:105pt;margin-top:0;width:15pt;height:20.25pt;z-index:25360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rmIEI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09984" behindDoc="0" locked="0" layoutInCell="1" allowOverlap="1" wp14:anchorId="3D9C4A55" wp14:editId="2FDC7606">
                      <wp:simplePos x="0" y="0"/>
                      <wp:positionH relativeFrom="column">
                        <wp:posOffset>1333500</wp:posOffset>
                      </wp:positionH>
                      <wp:positionV relativeFrom="paragraph">
                        <wp:posOffset>0</wp:posOffset>
                      </wp:positionV>
                      <wp:extent cx="190500" cy="257175"/>
                      <wp:effectExtent l="0" t="0" r="0" b="0"/>
                      <wp:wrapNone/>
                      <wp:docPr id="1907" name="Pole tekstowe 1907">
                        <a:extLst xmlns:a="http://schemas.openxmlformats.org/drawingml/2006/main">
                          <a:ext uri="{FF2B5EF4-FFF2-40B4-BE49-F238E27FC236}">
                            <a16:creationId xmlns:a16="http://schemas.microsoft.com/office/drawing/2014/main" id="{1C00084C-7379-4821-9894-BE7154EB02E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ACFAA4" id="Pole tekstowe 1907" o:spid="_x0000_s1026" type="#_x0000_t202" style="position:absolute;margin-left:105pt;margin-top:0;width:15pt;height:20.25pt;z-index:25360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Htl1M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11008" behindDoc="0" locked="0" layoutInCell="1" allowOverlap="1" wp14:anchorId="37A8812C" wp14:editId="56704947">
                      <wp:simplePos x="0" y="0"/>
                      <wp:positionH relativeFrom="column">
                        <wp:posOffset>1333500</wp:posOffset>
                      </wp:positionH>
                      <wp:positionV relativeFrom="paragraph">
                        <wp:posOffset>0</wp:posOffset>
                      </wp:positionV>
                      <wp:extent cx="190500" cy="257175"/>
                      <wp:effectExtent l="0" t="0" r="0" b="0"/>
                      <wp:wrapNone/>
                      <wp:docPr id="1908" name="Pole tekstowe 1908">
                        <a:extLst xmlns:a="http://schemas.openxmlformats.org/drawingml/2006/main">
                          <a:ext uri="{FF2B5EF4-FFF2-40B4-BE49-F238E27FC236}">
                            <a16:creationId xmlns:a16="http://schemas.microsoft.com/office/drawing/2014/main" id="{F28C92C3-B6C0-4B41-BC44-D54A61384AC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3B19C2" id="Pole tekstowe 1908" o:spid="_x0000_s1026" type="#_x0000_t202" style="position:absolute;margin-left:105pt;margin-top:0;width:15pt;height:20.25pt;z-index:25361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eWEv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12032" behindDoc="0" locked="0" layoutInCell="1" allowOverlap="1" wp14:anchorId="2CB80FE5" wp14:editId="2C469BA2">
                      <wp:simplePos x="0" y="0"/>
                      <wp:positionH relativeFrom="column">
                        <wp:posOffset>1333500</wp:posOffset>
                      </wp:positionH>
                      <wp:positionV relativeFrom="paragraph">
                        <wp:posOffset>0</wp:posOffset>
                      </wp:positionV>
                      <wp:extent cx="190500" cy="257175"/>
                      <wp:effectExtent l="0" t="0" r="0" b="0"/>
                      <wp:wrapNone/>
                      <wp:docPr id="1909" name="Pole tekstowe 1909">
                        <a:extLst xmlns:a="http://schemas.openxmlformats.org/drawingml/2006/main">
                          <a:ext uri="{FF2B5EF4-FFF2-40B4-BE49-F238E27FC236}">
                            <a16:creationId xmlns:a16="http://schemas.microsoft.com/office/drawing/2014/main" id="{314F982E-B848-46ED-9912-D37AD6D3ADE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A413F7" id="Pole tekstowe 1909" o:spid="_x0000_s1026" type="#_x0000_t202" style="position:absolute;margin-left:105pt;margin-top:0;width:15pt;height:20.25pt;z-index:25361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jq5KU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13056" behindDoc="0" locked="0" layoutInCell="1" allowOverlap="1" wp14:anchorId="2BCD6EB8" wp14:editId="031D4CA8">
                      <wp:simplePos x="0" y="0"/>
                      <wp:positionH relativeFrom="column">
                        <wp:posOffset>1333500</wp:posOffset>
                      </wp:positionH>
                      <wp:positionV relativeFrom="paragraph">
                        <wp:posOffset>0</wp:posOffset>
                      </wp:positionV>
                      <wp:extent cx="190500" cy="257175"/>
                      <wp:effectExtent l="0" t="0" r="0" b="0"/>
                      <wp:wrapNone/>
                      <wp:docPr id="1910" name="Pole tekstowe 1910">
                        <a:extLst xmlns:a="http://schemas.openxmlformats.org/drawingml/2006/main">
                          <a:ext uri="{FF2B5EF4-FFF2-40B4-BE49-F238E27FC236}">
                            <a16:creationId xmlns:a16="http://schemas.microsoft.com/office/drawing/2014/main" id="{66085BB6-570E-46FD-8D06-17BA20E1F34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C88A970" id="Pole tekstowe 1910" o:spid="_x0000_s1026" type="#_x0000_t202" style="position:absolute;margin-left:105pt;margin-top:0;width:15pt;height:20.25pt;z-index:25361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aFER+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14080" behindDoc="0" locked="0" layoutInCell="1" allowOverlap="1" wp14:anchorId="16128B45" wp14:editId="60759F6C">
                      <wp:simplePos x="0" y="0"/>
                      <wp:positionH relativeFrom="column">
                        <wp:posOffset>1333500</wp:posOffset>
                      </wp:positionH>
                      <wp:positionV relativeFrom="paragraph">
                        <wp:posOffset>0</wp:posOffset>
                      </wp:positionV>
                      <wp:extent cx="190500" cy="257175"/>
                      <wp:effectExtent l="0" t="0" r="0" b="0"/>
                      <wp:wrapNone/>
                      <wp:docPr id="1911" name="Pole tekstowe 1911">
                        <a:extLst xmlns:a="http://schemas.openxmlformats.org/drawingml/2006/main">
                          <a:ext uri="{FF2B5EF4-FFF2-40B4-BE49-F238E27FC236}">
                            <a16:creationId xmlns:a16="http://schemas.microsoft.com/office/drawing/2014/main" id="{98FC6A5B-22B1-4228-9788-858F3CC18D8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FA3438" id="Pole tekstowe 1911" o:spid="_x0000_s1026" type="#_x0000_t202" style="position:absolute;margin-left:105pt;margin-top:0;width:15pt;height:20.25pt;z-index:25361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Osis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15104" behindDoc="0" locked="0" layoutInCell="1" allowOverlap="1" wp14:anchorId="1B71DC69" wp14:editId="7A216A61">
                      <wp:simplePos x="0" y="0"/>
                      <wp:positionH relativeFrom="column">
                        <wp:posOffset>1333500</wp:posOffset>
                      </wp:positionH>
                      <wp:positionV relativeFrom="paragraph">
                        <wp:posOffset>0</wp:posOffset>
                      </wp:positionV>
                      <wp:extent cx="190500" cy="257175"/>
                      <wp:effectExtent l="0" t="0" r="0" b="0"/>
                      <wp:wrapNone/>
                      <wp:docPr id="1912" name="Pole tekstowe 1912">
                        <a:extLst xmlns:a="http://schemas.openxmlformats.org/drawingml/2006/main">
                          <a:ext uri="{FF2B5EF4-FFF2-40B4-BE49-F238E27FC236}">
                            <a16:creationId xmlns:a16="http://schemas.microsoft.com/office/drawing/2014/main" id="{87C4A4FF-2AE0-4893-BFAA-C823CD3D22E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84ED43" id="Pole tekstowe 1912" o:spid="_x0000_s1026" type="#_x0000_t202" style="position:absolute;margin-left:105pt;margin-top:0;width:15pt;height:20.25pt;z-index:25361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btuEF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16128" behindDoc="0" locked="0" layoutInCell="1" allowOverlap="1" wp14:anchorId="6EFAFAF4" wp14:editId="2D7A5C40">
                      <wp:simplePos x="0" y="0"/>
                      <wp:positionH relativeFrom="column">
                        <wp:posOffset>1333500</wp:posOffset>
                      </wp:positionH>
                      <wp:positionV relativeFrom="paragraph">
                        <wp:posOffset>0</wp:posOffset>
                      </wp:positionV>
                      <wp:extent cx="190500" cy="257175"/>
                      <wp:effectExtent l="0" t="0" r="0" b="0"/>
                      <wp:wrapNone/>
                      <wp:docPr id="1913" name="Pole tekstowe 1913">
                        <a:extLst xmlns:a="http://schemas.openxmlformats.org/drawingml/2006/main">
                          <a:ext uri="{FF2B5EF4-FFF2-40B4-BE49-F238E27FC236}">
                            <a16:creationId xmlns:a16="http://schemas.microsoft.com/office/drawing/2014/main" id="{5ED4DCC7-E51E-48B3-BE60-6576341EBCE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23B03A" id="Pole tekstowe 1913" o:spid="_x0000_s1026" type="#_x0000_t202" style="position:absolute;margin-left:105pt;margin-top:0;width:15pt;height:20.25pt;z-index:25361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K3m8i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17152" behindDoc="0" locked="0" layoutInCell="1" allowOverlap="1" wp14:anchorId="4A31D599" wp14:editId="74DC19F5">
                      <wp:simplePos x="0" y="0"/>
                      <wp:positionH relativeFrom="column">
                        <wp:posOffset>1333500</wp:posOffset>
                      </wp:positionH>
                      <wp:positionV relativeFrom="paragraph">
                        <wp:posOffset>0</wp:posOffset>
                      </wp:positionV>
                      <wp:extent cx="190500" cy="257175"/>
                      <wp:effectExtent l="0" t="0" r="0" b="0"/>
                      <wp:wrapNone/>
                      <wp:docPr id="1914" name="Pole tekstowe 1914">
                        <a:extLst xmlns:a="http://schemas.openxmlformats.org/drawingml/2006/main">
                          <a:ext uri="{FF2B5EF4-FFF2-40B4-BE49-F238E27FC236}">
                            <a16:creationId xmlns:a16="http://schemas.microsoft.com/office/drawing/2014/main" id="{4AC82297-792D-42D5-B80B-5E9F2034BEF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C479E2" id="Pole tekstowe 1914" o:spid="_x0000_s1026" type="#_x0000_t202" style="position:absolute;margin-left:105pt;margin-top:0;width:15pt;height:20.25pt;z-index:25361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nnLq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18176" behindDoc="0" locked="0" layoutInCell="1" allowOverlap="1" wp14:anchorId="3ADCC1DE" wp14:editId="420630D9">
                      <wp:simplePos x="0" y="0"/>
                      <wp:positionH relativeFrom="column">
                        <wp:posOffset>1333500</wp:posOffset>
                      </wp:positionH>
                      <wp:positionV relativeFrom="paragraph">
                        <wp:posOffset>0</wp:posOffset>
                      </wp:positionV>
                      <wp:extent cx="190500" cy="257175"/>
                      <wp:effectExtent l="0" t="0" r="0" b="0"/>
                      <wp:wrapNone/>
                      <wp:docPr id="1915" name="Pole tekstowe 1915">
                        <a:extLst xmlns:a="http://schemas.openxmlformats.org/drawingml/2006/main">
                          <a:ext uri="{FF2B5EF4-FFF2-40B4-BE49-F238E27FC236}">
                            <a16:creationId xmlns:a16="http://schemas.microsoft.com/office/drawing/2014/main" id="{4EF9EDF8-2994-49C6-8526-2EFE3167AC2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DF754C3" id="Pole tekstowe 1915" o:spid="_x0000_s1026" type="#_x0000_t202" style="position:absolute;margin-left:105pt;margin-top:0;width:15pt;height:20.25pt;z-index:25361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I4b8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19200" behindDoc="0" locked="0" layoutInCell="1" allowOverlap="1" wp14:anchorId="028CCE73" wp14:editId="6ED8CE8B">
                      <wp:simplePos x="0" y="0"/>
                      <wp:positionH relativeFrom="column">
                        <wp:posOffset>1333500</wp:posOffset>
                      </wp:positionH>
                      <wp:positionV relativeFrom="paragraph">
                        <wp:posOffset>0</wp:posOffset>
                      </wp:positionV>
                      <wp:extent cx="190500" cy="257175"/>
                      <wp:effectExtent l="0" t="0" r="0" b="0"/>
                      <wp:wrapNone/>
                      <wp:docPr id="1916" name="Pole tekstowe 1916">
                        <a:extLst xmlns:a="http://schemas.openxmlformats.org/drawingml/2006/main">
                          <a:ext uri="{FF2B5EF4-FFF2-40B4-BE49-F238E27FC236}">
                            <a16:creationId xmlns:a16="http://schemas.microsoft.com/office/drawing/2014/main" id="{C04DA528-0111-4211-911F-89E3482BA24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F8FF17" id="Pole tekstowe 1916" o:spid="_x0000_s1026" type="#_x0000_t202" style="position:absolute;margin-left:105pt;margin-top:0;width:15pt;height:20.25pt;z-index:25361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EZ5EU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20224" behindDoc="0" locked="0" layoutInCell="1" allowOverlap="1" wp14:anchorId="0E789041" wp14:editId="4242CB6E">
                      <wp:simplePos x="0" y="0"/>
                      <wp:positionH relativeFrom="column">
                        <wp:posOffset>1333500</wp:posOffset>
                      </wp:positionH>
                      <wp:positionV relativeFrom="paragraph">
                        <wp:posOffset>0</wp:posOffset>
                      </wp:positionV>
                      <wp:extent cx="190500" cy="257175"/>
                      <wp:effectExtent l="0" t="0" r="0" b="0"/>
                      <wp:wrapNone/>
                      <wp:docPr id="1917" name="Pole tekstowe 1917">
                        <a:extLst xmlns:a="http://schemas.openxmlformats.org/drawingml/2006/main">
                          <a:ext uri="{FF2B5EF4-FFF2-40B4-BE49-F238E27FC236}">
                            <a16:creationId xmlns:a16="http://schemas.microsoft.com/office/drawing/2014/main" id="{27D68035-A9DA-40D5-BD1F-F0B61802C49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E11688" id="Pole tekstowe 1917" o:spid="_x0000_s1026" type="#_x0000_t202" style="position:absolute;margin-left:105pt;margin-top:0;width:15pt;height:20.25pt;z-index:25362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5zh8U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21248" behindDoc="0" locked="0" layoutInCell="1" allowOverlap="1" wp14:anchorId="17830F2F" wp14:editId="19EA37D9">
                      <wp:simplePos x="0" y="0"/>
                      <wp:positionH relativeFrom="column">
                        <wp:posOffset>1333500</wp:posOffset>
                      </wp:positionH>
                      <wp:positionV relativeFrom="paragraph">
                        <wp:posOffset>0</wp:posOffset>
                      </wp:positionV>
                      <wp:extent cx="190500" cy="257175"/>
                      <wp:effectExtent l="0" t="0" r="0" b="0"/>
                      <wp:wrapNone/>
                      <wp:docPr id="1918" name="Pole tekstowe 1918">
                        <a:extLst xmlns:a="http://schemas.openxmlformats.org/drawingml/2006/main">
                          <a:ext uri="{FF2B5EF4-FFF2-40B4-BE49-F238E27FC236}">
                            <a16:creationId xmlns:a16="http://schemas.microsoft.com/office/drawing/2014/main" id="{E01A4F38-4F71-4016-BBC2-A1FFFA006B7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9865AC" id="Pole tekstowe 1918" o:spid="_x0000_s1026" type="#_x0000_t202" style="position:absolute;margin-left:105pt;margin-top:0;width:15pt;height:20.25pt;z-index:25362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CCc3qx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22272" behindDoc="0" locked="0" layoutInCell="1" allowOverlap="1" wp14:anchorId="496D3508" wp14:editId="7D984C65">
                      <wp:simplePos x="0" y="0"/>
                      <wp:positionH relativeFrom="column">
                        <wp:posOffset>1333500</wp:posOffset>
                      </wp:positionH>
                      <wp:positionV relativeFrom="paragraph">
                        <wp:posOffset>0</wp:posOffset>
                      </wp:positionV>
                      <wp:extent cx="190500" cy="257175"/>
                      <wp:effectExtent l="0" t="0" r="0" b="0"/>
                      <wp:wrapNone/>
                      <wp:docPr id="1919" name="Pole tekstowe 1919">
                        <a:extLst xmlns:a="http://schemas.openxmlformats.org/drawingml/2006/main">
                          <a:ext uri="{FF2B5EF4-FFF2-40B4-BE49-F238E27FC236}">
                            <a16:creationId xmlns:a16="http://schemas.microsoft.com/office/drawing/2014/main" id="{0F40FED5-6D47-4FAD-A6BA-F1B376D543C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92CC68" id="Pole tekstowe 1919" o:spid="_x0000_s1026" type="#_x0000_t202" style="position:absolute;margin-left:105pt;margin-top:0;width:15pt;height:20.25pt;z-index:25362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sdDR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23296" behindDoc="0" locked="0" layoutInCell="1" allowOverlap="1" wp14:anchorId="56B7AC63" wp14:editId="5F5D28CE">
                      <wp:simplePos x="0" y="0"/>
                      <wp:positionH relativeFrom="column">
                        <wp:posOffset>1333500</wp:posOffset>
                      </wp:positionH>
                      <wp:positionV relativeFrom="paragraph">
                        <wp:posOffset>0</wp:posOffset>
                      </wp:positionV>
                      <wp:extent cx="190500" cy="257175"/>
                      <wp:effectExtent l="0" t="0" r="0" b="0"/>
                      <wp:wrapNone/>
                      <wp:docPr id="1920" name="Pole tekstowe 1920">
                        <a:extLst xmlns:a="http://schemas.openxmlformats.org/drawingml/2006/main">
                          <a:ext uri="{FF2B5EF4-FFF2-40B4-BE49-F238E27FC236}">
                            <a16:creationId xmlns:a16="http://schemas.microsoft.com/office/drawing/2014/main" id="{897FA7B5-1E98-4621-A5A6-45F6162B4EF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8615348" id="Pole tekstowe 1920" o:spid="_x0000_s1026" type="#_x0000_t202" style="position:absolute;margin-left:105pt;margin-top:0;width:15pt;height:20.25pt;z-index:25362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UyDh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24320" behindDoc="0" locked="0" layoutInCell="1" allowOverlap="1" wp14:anchorId="13F354AF" wp14:editId="79047BFD">
                      <wp:simplePos x="0" y="0"/>
                      <wp:positionH relativeFrom="column">
                        <wp:posOffset>1333500</wp:posOffset>
                      </wp:positionH>
                      <wp:positionV relativeFrom="paragraph">
                        <wp:posOffset>0</wp:posOffset>
                      </wp:positionV>
                      <wp:extent cx="190500" cy="257175"/>
                      <wp:effectExtent l="0" t="0" r="0" b="0"/>
                      <wp:wrapNone/>
                      <wp:docPr id="1921" name="Pole tekstowe 1921">
                        <a:extLst xmlns:a="http://schemas.openxmlformats.org/drawingml/2006/main">
                          <a:ext uri="{FF2B5EF4-FFF2-40B4-BE49-F238E27FC236}">
                            <a16:creationId xmlns:a16="http://schemas.microsoft.com/office/drawing/2014/main" id="{CB6C5302-6277-4DC0-B27D-FE2C0529FBE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A382B6B" id="Pole tekstowe 1921" o:spid="_x0000_s1026" type="#_x0000_t202" style="position:absolute;margin-left:105pt;margin-top:0;width:15pt;height:20.25pt;z-index:25362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ZXO5D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25344" behindDoc="0" locked="0" layoutInCell="1" allowOverlap="1" wp14:anchorId="3C157E83" wp14:editId="1FA34D1F">
                      <wp:simplePos x="0" y="0"/>
                      <wp:positionH relativeFrom="column">
                        <wp:posOffset>1333500</wp:posOffset>
                      </wp:positionH>
                      <wp:positionV relativeFrom="paragraph">
                        <wp:posOffset>0</wp:posOffset>
                      </wp:positionV>
                      <wp:extent cx="190500" cy="257175"/>
                      <wp:effectExtent l="0" t="0" r="0" b="0"/>
                      <wp:wrapNone/>
                      <wp:docPr id="1922" name="Pole tekstowe 1922">
                        <a:extLst xmlns:a="http://schemas.openxmlformats.org/drawingml/2006/main">
                          <a:ext uri="{FF2B5EF4-FFF2-40B4-BE49-F238E27FC236}">
                            <a16:creationId xmlns:a16="http://schemas.microsoft.com/office/drawing/2014/main" id="{E8D4DE3C-033C-4093-B048-D176DFD2786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9E3626" id="Pole tekstowe 1922" o:spid="_x0000_s1026" type="#_x0000_t202" style="position:absolute;margin-left:105pt;margin-top:0;width:15pt;height:20.25pt;z-index:25362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ay2FF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26368" behindDoc="0" locked="0" layoutInCell="1" allowOverlap="1" wp14:anchorId="56D25675" wp14:editId="5E4BA92F">
                      <wp:simplePos x="0" y="0"/>
                      <wp:positionH relativeFrom="column">
                        <wp:posOffset>1333500</wp:posOffset>
                      </wp:positionH>
                      <wp:positionV relativeFrom="paragraph">
                        <wp:posOffset>0</wp:posOffset>
                      </wp:positionV>
                      <wp:extent cx="190500" cy="257175"/>
                      <wp:effectExtent l="0" t="0" r="0" b="0"/>
                      <wp:wrapNone/>
                      <wp:docPr id="1923" name="Pole tekstowe 1923">
                        <a:extLst xmlns:a="http://schemas.openxmlformats.org/drawingml/2006/main">
                          <a:ext uri="{FF2B5EF4-FFF2-40B4-BE49-F238E27FC236}">
                            <a16:creationId xmlns:a16="http://schemas.microsoft.com/office/drawing/2014/main" id="{14D4934E-3E2E-4ABF-9F07-B82346B2E67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6EE90F" id="Pole tekstowe 1923" o:spid="_x0000_s1026" type="#_x0000_t202" style="position:absolute;margin-left:105pt;margin-top:0;width:15pt;height:20.25pt;z-index:25362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M8GW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27392" behindDoc="0" locked="0" layoutInCell="1" allowOverlap="1" wp14:anchorId="17A65262" wp14:editId="62B33910">
                      <wp:simplePos x="0" y="0"/>
                      <wp:positionH relativeFrom="column">
                        <wp:posOffset>1333500</wp:posOffset>
                      </wp:positionH>
                      <wp:positionV relativeFrom="paragraph">
                        <wp:posOffset>0</wp:posOffset>
                      </wp:positionV>
                      <wp:extent cx="190500" cy="257175"/>
                      <wp:effectExtent l="0" t="0" r="0" b="0"/>
                      <wp:wrapNone/>
                      <wp:docPr id="1924" name="Pole tekstowe 1924">
                        <a:extLst xmlns:a="http://schemas.openxmlformats.org/drawingml/2006/main">
                          <a:ext uri="{FF2B5EF4-FFF2-40B4-BE49-F238E27FC236}">
                            <a16:creationId xmlns:a16="http://schemas.microsoft.com/office/drawing/2014/main" id="{87462131-7F61-4421-AA2B-B6B1DFF4C61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39712F" id="Pole tekstowe 1924" o:spid="_x0000_s1026" type="#_x0000_t202" style="position:absolute;margin-left:105pt;margin-top:0;width:15pt;height:20.25pt;z-index:25362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o5l/G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28416" behindDoc="0" locked="0" layoutInCell="1" allowOverlap="1" wp14:anchorId="10A11540" wp14:editId="0EB8E416">
                      <wp:simplePos x="0" y="0"/>
                      <wp:positionH relativeFrom="column">
                        <wp:posOffset>1333500</wp:posOffset>
                      </wp:positionH>
                      <wp:positionV relativeFrom="paragraph">
                        <wp:posOffset>0</wp:posOffset>
                      </wp:positionV>
                      <wp:extent cx="190500" cy="257175"/>
                      <wp:effectExtent l="0" t="0" r="0" b="0"/>
                      <wp:wrapNone/>
                      <wp:docPr id="1925" name="Pole tekstowe 1925">
                        <a:extLst xmlns:a="http://schemas.openxmlformats.org/drawingml/2006/main">
                          <a:ext uri="{FF2B5EF4-FFF2-40B4-BE49-F238E27FC236}">
                            <a16:creationId xmlns:a16="http://schemas.microsoft.com/office/drawing/2014/main" id="{A464687A-6F80-40D0-BC60-3A290DF8579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70BDE5" id="Pole tekstowe 1925" o:spid="_x0000_s1026" type="#_x0000_t202" style="position:absolute;margin-left:105pt;margin-top:0;width:15pt;height:20.25pt;z-index:25362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eydr2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29440" behindDoc="0" locked="0" layoutInCell="1" allowOverlap="1" wp14:anchorId="6612DD6E" wp14:editId="7CC5C310">
                      <wp:simplePos x="0" y="0"/>
                      <wp:positionH relativeFrom="column">
                        <wp:posOffset>1333500</wp:posOffset>
                      </wp:positionH>
                      <wp:positionV relativeFrom="paragraph">
                        <wp:posOffset>0</wp:posOffset>
                      </wp:positionV>
                      <wp:extent cx="190500" cy="257175"/>
                      <wp:effectExtent l="0" t="0" r="0" b="0"/>
                      <wp:wrapNone/>
                      <wp:docPr id="1926" name="Pole tekstowe 1926">
                        <a:extLst xmlns:a="http://schemas.openxmlformats.org/drawingml/2006/main">
                          <a:ext uri="{FF2B5EF4-FFF2-40B4-BE49-F238E27FC236}">
                            <a16:creationId xmlns:a16="http://schemas.microsoft.com/office/drawing/2014/main" id="{0C74A4B0-B359-4519-A123-B90D2242D48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9DB0B6" id="Pole tekstowe 1926" o:spid="_x0000_s1026" type="#_x0000_t202" style="position:absolute;margin-left:105pt;margin-top:0;width:15pt;height:20.25pt;z-index:25362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f5+p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30464" behindDoc="0" locked="0" layoutInCell="1" allowOverlap="1" wp14:anchorId="49D9318D" wp14:editId="2C4EC810">
                      <wp:simplePos x="0" y="0"/>
                      <wp:positionH relativeFrom="column">
                        <wp:posOffset>1333500</wp:posOffset>
                      </wp:positionH>
                      <wp:positionV relativeFrom="paragraph">
                        <wp:posOffset>0</wp:posOffset>
                      </wp:positionV>
                      <wp:extent cx="190500" cy="257175"/>
                      <wp:effectExtent l="0" t="0" r="0" b="0"/>
                      <wp:wrapNone/>
                      <wp:docPr id="1927" name="Pole tekstowe 1927">
                        <a:extLst xmlns:a="http://schemas.openxmlformats.org/drawingml/2006/main">
                          <a:ext uri="{FF2B5EF4-FFF2-40B4-BE49-F238E27FC236}">
                            <a16:creationId xmlns:a16="http://schemas.microsoft.com/office/drawing/2014/main" id="{9F5014FF-84D5-48A1-B9C7-6DA2004F473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700E05" id="Pole tekstowe 1927" o:spid="_x0000_s1026" type="#_x0000_t202" style="position:absolute;margin-left:105pt;margin-top:0;width:15pt;height:20.25pt;z-index:25363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iLma1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31488" behindDoc="0" locked="0" layoutInCell="1" allowOverlap="1" wp14:anchorId="655DDF7B" wp14:editId="5D53716F">
                      <wp:simplePos x="0" y="0"/>
                      <wp:positionH relativeFrom="column">
                        <wp:posOffset>1333500</wp:posOffset>
                      </wp:positionH>
                      <wp:positionV relativeFrom="paragraph">
                        <wp:posOffset>0</wp:posOffset>
                      </wp:positionV>
                      <wp:extent cx="190500" cy="257175"/>
                      <wp:effectExtent l="0" t="0" r="0" b="0"/>
                      <wp:wrapNone/>
                      <wp:docPr id="1928" name="Pole tekstowe 1928">
                        <a:extLst xmlns:a="http://schemas.openxmlformats.org/drawingml/2006/main">
                          <a:ext uri="{FF2B5EF4-FFF2-40B4-BE49-F238E27FC236}">
                            <a16:creationId xmlns:a16="http://schemas.microsoft.com/office/drawing/2014/main" id="{52CE3CA9-495E-4516-BB1A-46F98A6B51E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315480" id="Pole tekstowe 1928" o:spid="_x0000_s1026" type="#_x0000_t202" style="position:absolute;margin-left:105pt;margin-top:0;width:15pt;height:20.25pt;z-index:25363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Qa1e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32512" behindDoc="0" locked="0" layoutInCell="1" allowOverlap="1" wp14:anchorId="6533A3E9" wp14:editId="092413C4">
                      <wp:simplePos x="0" y="0"/>
                      <wp:positionH relativeFrom="column">
                        <wp:posOffset>1333500</wp:posOffset>
                      </wp:positionH>
                      <wp:positionV relativeFrom="paragraph">
                        <wp:posOffset>0</wp:posOffset>
                      </wp:positionV>
                      <wp:extent cx="190500" cy="257175"/>
                      <wp:effectExtent l="0" t="0" r="0" b="0"/>
                      <wp:wrapNone/>
                      <wp:docPr id="1929" name="Pole tekstowe 1929">
                        <a:extLst xmlns:a="http://schemas.openxmlformats.org/drawingml/2006/main">
                          <a:ext uri="{FF2B5EF4-FFF2-40B4-BE49-F238E27FC236}">
                            <a16:creationId xmlns:a16="http://schemas.microsoft.com/office/drawing/2014/main" id="{96F01316-2040-4CE8-A81D-F885F38E1EF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95E202" id="Pole tekstowe 1929" o:spid="_x0000_s1026" type="#_x0000_t202" style="position:absolute;margin-left:105pt;margin-top:0;width:15pt;height:20.25pt;z-index:25363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8mcIP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33536" behindDoc="0" locked="0" layoutInCell="1" allowOverlap="1" wp14:anchorId="4816EBD1" wp14:editId="326191CF">
                      <wp:simplePos x="0" y="0"/>
                      <wp:positionH relativeFrom="column">
                        <wp:posOffset>1333500</wp:posOffset>
                      </wp:positionH>
                      <wp:positionV relativeFrom="paragraph">
                        <wp:posOffset>0</wp:posOffset>
                      </wp:positionV>
                      <wp:extent cx="190500" cy="257175"/>
                      <wp:effectExtent l="0" t="0" r="0" b="0"/>
                      <wp:wrapNone/>
                      <wp:docPr id="1930" name="Pole tekstowe 1930">
                        <a:extLst xmlns:a="http://schemas.openxmlformats.org/drawingml/2006/main">
                          <a:ext uri="{FF2B5EF4-FFF2-40B4-BE49-F238E27FC236}">
                            <a16:creationId xmlns:a16="http://schemas.microsoft.com/office/drawing/2014/main" id="{41215A12-FED2-40D6-96E0-7C2B0D01979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CED820" id="Pole tekstowe 1930" o:spid="_x0000_s1026" type="#_x0000_t202" style="position:absolute;margin-left:105pt;margin-top:0;width:15pt;height:20.25pt;z-index:25363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LmGs3d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34560" behindDoc="0" locked="0" layoutInCell="1" allowOverlap="1" wp14:anchorId="642386B7" wp14:editId="41F4167D">
                      <wp:simplePos x="0" y="0"/>
                      <wp:positionH relativeFrom="column">
                        <wp:posOffset>1333500</wp:posOffset>
                      </wp:positionH>
                      <wp:positionV relativeFrom="paragraph">
                        <wp:posOffset>0</wp:posOffset>
                      </wp:positionV>
                      <wp:extent cx="190500" cy="257175"/>
                      <wp:effectExtent l="0" t="0" r="0" b="0"/>
                      <wp:wrapNone/>
                      <wp:docPr id="1931" name="Pole tekstowe 1931">
                        <a:extLst xmlns:a="http://schemas.openxmlformats.org/drawingml/2006/main">
                          <a:ext uri="{FF2B5EF4-FFF2-40B4-BE49-F238E27FC236}">
                            <a16:creationId xmlns:a16="http://schemas.microsoft.com/office/drawing/2014/main" id="{3E8235CF-7230-4A0B-A035-8A4B66A7B38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A71069" id="Pole tekstowe 1931" o:spid="_x0000_s1026" type="#_x0000_t202" style="position:absolute;margin-left:105pt;margin-top:0;width:15pt;height:20.25pt;z-index:25363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fjPOP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35584" behindDoc="0" locked="0" layoutInCell="1" allowOverlap="1" wp14:anchorId="4C0F847D" wp14:editId="0A5A8967">
                      <wp:simplePos x="0" y="0"/>
                      <wp:positionH relativeFrom="column">
                        <wp:posOffset>1333500</wp:posOffset>
                      </wp:positionH>
                      <wp:positionV relativeFrom="paragraph">
                        <wp:posOffset>0</wp:posOffset>
                      </wp:positionV>
                      <wp:extent cx="190500" cy="257175"/>
                      <wp:effectExtent l="0" t="0" r="0" b="0"/>
                      <wp:wrapNone/>
                      <wp:docPr id="1932" name="Pole tekstowe 1932">
                        <a:extLst xmlns:a="http://schemas.openxmlformats.org/drawingml/2006/main">
                          <a:ext uri="{FF2B5EF4-FFF2-40B4-BE49-F238E27FC236}">
                            <a16:creationId xmlns:a16="http://schemas.microsoft.com/office/drawing/2014/main" id="{FA167D94-C6EE-4B83-B02F-23C05C2E886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D18868" id="Pole tekstowe 1932" o:spid="_x0000_s1026" type="#_x0000_t202" style="position:absolute;margin-left:105pt;margin-top:0;width:15pt;height:20.25pt;z-index:25363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Cxb3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36608" behindDoc="0" locked="0" layoutInCell="1" allowOverlap="1" wp14:anchorId="4E55EDAA" wp14:editId="518B63E8">
                      <wp:simplePos x="0" y="0"/>
                      <wp:positionH relativeFrom="column">
                        <wp:posOffset>1333500</wp:posOffset>
                      </wp:positionH>
                      <wp:positionV relativeFrom="paragraph">
                        <wp:posOffset>0</wp:posOffset>
                      </wp:positionV>
                      <wp:extent cx="190500" cy="257175"/>
                      <wp:effectExtent l="0" t="0" r="0" b="0"/>
                      <wp:wrapNone/>
                      <wp:docPr id="1933" name="Pole tekstowe 1933">
                        <a:extLst xmlns:a="http://schemas.openxmlformats.org/drawingml/2006/main">
                          <a:ext uri="{FF2B5EF4-FFF2-40B4-BE49-F238E27FC236}">
                            <a16:creationId xmlns:a16="http://schemas.microsoft.com/office/drawing/2014/main" id="{51C6980B-B7F3-4027-9D1B-899F6F10140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BB355A8" id="Pole tekstowe 1933" o:spid="_x0000_s1026" type="#_x0000_t202" style="position:absolute;margin-left:105pt;margin-top:0;width:15pt;height:20.25pt;z-index:25363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NkoGO5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37632" behindDoc="0" locked="0" layoutInCell="1" allowOverlap="1" wp14:anchorId="6B848A41" wp14:editId="56B8CAAF">
                      <wp:simplePos x="0" y="0"/>
                      <wp:positionH relativeFrom="column">
                        <wp:posOffset>1333500</wp:posOffset>
                      </wp:positionH>
                      <wp:positionV relativeFrom="paragraph">
                        <wp:posOffset>0</wp:posOffset>
                      </wp:positionV>
                      <wp:extent cx="190500" cy="257175"/>
                      <wp:effectExtent l="0" t="0" r="0" b="0"/>
                      <wp:wrapNone/>
                      <wp:docPr id="1934" name="Pole tekstowe 1934">
                        <a:extLst xmlns:a="http://schemas.openxmlformats.org/drawingml/2006/main">
                          <a:ext uri="{FF2B5EF4-FFF2-40B4-BE49-F238E27FC236}">
                            <a16:creationId xmlns:a16="http://schemas.microsoft.com/office/drawing/2014/main" id="{5C641152-C74D-4553-AB5D-86472E9B81B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46BF52" id="Pole tekstowe 1934" o:spid="_x0000_s1026" type="#_x0000_t202" style="position:absolute;margin-left:105pt;margin-top:0;width:15pt;height:20.25pt;z-index:25363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1G+x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38656" behindDoc="0" locked="0" layoutInCell="1" allowOverlap="1" wp14:anchorId="0A448B25" wp14:editId="029ACFAE">
                      <wp:simplePos x="0" y="0"/>
                      <wp:positionH relativeFrom="column">
                        <wp:posOffset>1333500</wp:posOffset>
                      </wp:positionH>
                      <wp:positionV relativeFrom="paragraph">
                        <wp:posOffset>0</wp:posOffset>
                      </wp:positionV>
                      <wp:extent cx="190500" cy="257175"/>
                      <wp:effectExtent l="0" t="0" r="0" b="0"/>
                      <wp:wrapNone/>
                      <wp:docPr id="1935" name="Pole tekstowe 1935">
                        <a:extLst xmlns:a="http://schemas.openxmlformats.org/drawingml/2006/main">
                          <a:ext uri="{FF2B5EF4-FFF2-40B4-BE49-F238E27FC236}">
                            <a16:creationId xmlns:a16="http://schemas.microsoft.com/office/drawing/2014/main" id="{9AB5C849-F070-4C54-8506-AD326215DF3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4D6408" id="Pole tekstowe 1935" o:spid="_x0000_s1026" type="#_x0000_t202" style="position:absolute;margin-left:105pt;margin-top:0;width:15pt;height:20.25pt;z-index:25363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jZUVz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39680" behindDoc="0" locked="0" layoutInCell="1" allowOverlap="1" wp14:anchorId="081DF365" wp14:editId="000F317B">
                      <wp:simplePos x="0" y="0"/>
                      <wp:positionH relativeFrom="column">
                        <wp:posOffset>1333500</wp:posOffset>
                      </wp:positionH>
                      <wp:positionV relativeFrom="paragraph">
                        <wp:posOffset>0</wp:posOffset>
                      </wp:positionV>
                      <wp:extent cx="190500" cy="257175"/>
                      <wp:effectExtent l="0" t="0" r="0" b="0"/>
                      <wp:wrapNone/>
                      <wp:docPr id="1936" name="Pole tekstowe 1936">
                        <a:extLst xmlns:a="http://schemas.openxmlformats.org/drawingml/2006/main">
                          <a:ext uri="{FF2B5EF4-FFF2-40B4-BE49-F238E27FC236}">
                            <a16:creationId xmlns:a16="http://schemas.microsoft.com/office/drawing/2014/main" id="{93C26286-5FDE-4563-ABD1-EC39BD24856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FA6256" id="Pole tekstowe 1936" o:spid="_x0000_s1026" type="#_x0000_t202" style="position:absolute;margin-left:105pt;margin-top:0;width:15pt;height:20.25pt;z-index:25363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A9gn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40704" behindDoc="0" locked="0" layoutInCell="1" allowOverlap="1" wp14:anchorId="61E9E03D" wp14:editId="644C6751">
                      <wp:simplePos x="0" y="0"/>
                      <wp:positionH relativeFrom="column">
                        <wp:posOffset>1333500</wp:posOffset>
                      </wp:positionH>
                      <wp:positionV relativeFrom="paragraph">
                        <wp:posOffset>0</wp:posOffset>
                      </wp:positionV>
                      <wp:extent cx="190500" cy="257175"/>
                      <wp:effectExtent l="0" t="0" r="0" b="0"/>
                      <wp:wrapNone/>
                      <wp:docPr id="1937" name="Pole tekstowe 1937">
                        <a:extLst xmlns:a="http://schemas.openxmlformats.org/drawingml/2006/main">
                          <a:ext uri="{FF2B5EF4-FFF2-40B4-BE49-F238E27FC236}">
                            <a16:creationId xmlns:a16="http://schemas.microsoft.com/office/drawing/2014/main" id="{81FE4EC0-93DC-4628-9D34-730E931A7E9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9A88A9" id="Pole tekstowe 1937" o:spid="_x0000_s1026" type="#_x0000_t202" style="position:absolute;margin-left:105pt;margin-top:0;width:15pt;height:20.25pt;z-index:25364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reo9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41728" behindDoc="0" locked="0" layoutInCell="1" allowOverlap="1" wp14:anchorId="6224893B" wp14:editId="2EB19179">
                      <wp:simplePos x="0" y="0"/>
                      <wp:positionH relativeFrom="column">
                        <wp:posOffset>1333500</wp:posOffset>
                      </wp:positionH>
                      <wp:positionV relativeFrom="paragraph">
                        <wp:posOffset>0</wp:posOffset>
                      </wp:positionV>
                      <wp:extent cx="190500" cy="257175"/>
                      <wp:effectExtent l="0" t="0" r="0" b="0"/>
                      <wp:wrapNone/>
                      <wp:docPr id="1938" name="Pole tekstowe 1938">
                        <a:extLst xmlns:a="http://schemas.openxmlformats.org/drawingml/2006/main">
                          <a:ext uri="{FF2B5EF4-FFF2-40B4-BE49-F238E27FC236}">
                            <a16:creationId xmlns:a16="http://schemas.microsoft.com/office/drawing/2014/main" id="{DD61F366-FE50-42E0-9164-084577CE5B1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659064" id="Pole tekstowe 1938" o:spid="_x0000_s1026" type="#_x0000_t202" style="position:absolute;margin-left:105pt;margin-top:0;width:15pt;height:20.25pt;z-index:25364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gugHt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42752" behindDoc="0" locked="0" layoutInCell="1" allowOverlap="1" wp14:anchorId="6D269E27" wp14:editId="7D8E3E24">
                      <wp:simplePos x="0" y="0"/>
                      <wp:positionH relativeFrom="column">
                        <wp:posOffset>1333500</wp:posOffset>
                      </wp:positionH>
                      <wp:positionV relativeFrom="paragraph">
                        <wp:posOffset>0</wp:posOffset>
                      </wp:positionV>
                      <wp:extent cx="190500" cy="257175"/>
                      <wp:effectExtent l="0" t="0" r="0" b="0"/>
                      <wp:wrapNone/>
                      <wp:docPr id="1939" name="Pole tekstowe 1939">
                        <a:extLst xmlns:a="http://schemas.openxmlformats.org/drawingml/2006/main">
                          <a:ext uri="{FF2B5EF4-FFF2-40B4-BE49-F238E27FC236}">
                            <a16:creationId xmlns:a16="http://schemas.microsoft.com/office/drawing/2014/main" id="{CC2B4165-7258-4F0B-8770-2F6424664AB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795578" id="Pole tekstowe 1939" o:spid="_x0000_s1026" type="#_x0000_t202" style="position:absolute;margin-left:105pt;margin-top:0;width:15pt;height:20.25pt;z-index:25364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vCL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43776" behindDoc="0" locked="0" layoutInCell="1" allowOverlap="1" wp14:anchorId="54F2F492" wp14:editId="079D6ADF">
                      <wp:simplePos x="0" y="0"/>
                      <wp:positionH relativeFrom="column">
                        <wp:posOffset>1333500</wp:posOffset>
                      </wp:positionH>
                      <wp:positionV relativeFrom="paragraph">
                        <wp:posOffset>0</wp:posOffset>
                      </wp:positionV>
                      <wp:extent cx="190500" cy="257175"/>
                      <wp:effectExtent l="0" t="0" r="0" b="0"/>
                      <wp:wrapNone/>
                      <wp:docPr id="1940" name="Pole tekstowe 1940">
                        <a:extLst xmlns:a="http://schemas.openxmlformats.org/drawingml/2006/main">
                          <a:ext uri="{FF2B5EF4-FFF2-40B4-BE49-F238E27FC236}">
                            <a16:creationId xmlns:a16="http://schemas.microsoft.com/office/drawing/2014/main" id="{3029E907-E3AF-4BB4-8F91-5BFBD8A68CB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2B0F32" id="Pole tekstowe 1940" o:spid="_x0000_s1026" type="#_x0000_t202" style="position:absolute;margin-left:105pt;margin-top:0;width:15pt;height:20.25pt;z-index:25364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5Tw6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44800" behindDoc="0" locked="0" layoutInCell="1" allowOverlap="1" wp14:anchorId="3D199AB8" wp14:editId="1A51570B">
                      <wp:simplePos x="0" y="0"/>
                      <wp:positionH relativeFrom="column">
                        <wp:posOffset>1333500</wp:posOffset>
                      </wp:positionH>
                      <wp:positionV relativeFrom="paragraph">
                        <wp:posOffset>0</wp:posOffset>
                      </wp:positionV>
                      <wp:extent cx="190500" cy="257175"/>
                      <wp:effectExtent l="0" t="0" r="0" b="0"/>
                      <wp:wrapNone/>
                      <wp:docPr id="1941" name="Pole tekstowe 1941">
                        <a:extLst xmlns:a="http://schemas.openxmlformats.org/drawingml/2006/main">
                          <a:ext uri="{FF2B5EF4-FFF2-40B4-BE49-F238E27FC236}">
                            <a16:creationId xmlns:a16="http://schemas.microsoft.com/office/drawing/2014/main" id="{B41F2815-AA2F-4D2B-ABE7-B75F0DE8CE4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6CFCAD" id="Pole tekstowe 1941" o:spid="_x0000_s1026" type="#_x0000_t202" style="position:absolute;margin-left:105pt;margin-top:0;width:15pt;height:20.25pt;z-index:25364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EXEU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45824" behindDoc="0" locked="0" layoutInCell="1" allowOverlap="1" wp14:anchorId="3D84FE70" wp14:editId="3221E66E">
                      <wp:simplePos x="0" y="0"/>
                      <wp:positionH relativeFrom="column">
                        <wp:posOffset>1333500</wp:posOffset>
                      </wp:positionH>
                      <wp:positionV relativeFrom="paragraph">
                        <wp:posOffset>0</wp:posOffset>
                      </wp:positionV>
                      <wp:extent cx="190500" cy="257175"/>
                      <wp:effectExtent l="0" t="0" r="0" b="0"/>
                      <wp:wrapNone/>
                      <wp:docPr id="1942" name="Pole tekstowe 1942">
                        <a:extLst xmlns:a="http://schemas.openxmlformats.org/drawingml/2006/main">
                          <a:ext uri="{FF2B5EF4-FFF2-40B4-BE49-F238E27FC236}">
                            <a16:creationId xmlns:a16="http://schemas.microsoft.com/office/drawing/2014/main" id="{8BD08A93-008E-4423-82B8-C4B12B41ABA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6BA4FA" id="Pole tekstowe 1942" o:spid="_x0000_s1026" type="#_x0000_t202" style="position:absolute;margin-left:105pt;margin-top:0;width:15pt;height:20.25pt;z-index:25364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Nw/c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46848" behindDoc="0" locked="0" layoutInCell="1" allowOverlap="1" wp14:anchorId="5991D856" wp14:editId="4B2534EE">
                      <wp:simplePos x="0" y="0"/>
                      <wp:positionH relativeFrom="column">
                        <wp:posOffset>1333500</wp:posOffset>
                      </wp:positionH>
                      <wp:positionV relativeFrom="paragraph">
                        <wp:posOffset>0</wp:posOffset>
                      </wp:positionV>
                      <wp:extent cx="190500" cy="257175"/>
                      <wp:effectExtent l="0" t="0" r="0" b="0"/>
                      <wp:wrapNone/>
                      <wp:docPr id="1943" name="Pole tekstowe 1943">
                        <a:extLst xmlns:a="http://schemas.openxmlformats.org/drawingml/2006/main">
                          <a:ext uri="{FF2B5EF4-FFF2-40B4-BE49-F238E27FC236}">
                            <a16:creationId xmlns:a16="http://schemas.microsoft.com/office/drawing/2014/main" id="{8E7B95D7-EEE3-4458-A9DB-880F8AEA9B4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52B40B" id="Pole tekstowe 1943" o:spid="_x0000_s1026" type="#_x0000_t202" style="position:absolute;margin-left:105pt;margin-top:0;width:15pt;height:20.25pt;z-index:25364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BrzMeY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47872" behindDoc="0" locked="0" layoutInCell="1" allowOverlap="1" wp14:anchorId="6D6C788F" wp14:editId="7559E794">
                      <wp:simplePos x="0" y="0"/>
                      <wp:positionH relativeFrom="column">
                        <wp:posOffset>1333500</wp:posOffset>
                      </wp:positionH>
                      <wp:positionV relativeFrom="paragraph">
                        <wp:posOffset>0</wp:posOffset>
                      </wp:positionV>
                      <wp:extent cx="190500" cy="257175"/>
                      <wp:effectExtent l="0" t="0" r="0" b="0"/>
                      <wp:wrapNone/>
                      <wp:docPr id="1944" name="Pole tekstowe 1944">
                        <a:extLst xmlns:a="http://schemas.openxmlformats.org/drawingml/2006/main">
                          <a:ext uri="{FF2B5EF4-FFF2-40B4-BE49-F238E27FC236}">
                            <a16:creationId xmlns:a16="http://schemas.microsoft.com/office/drawing/2014/main" id="{029C74A5-CCF6-4EF0-85CA-8DAF522E5E8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0C0608" id="Pole tekstowe 1944" o:spid="_x0000_s1026" type="#_x0000_t202" style="position:absolute;margin-left:105pt;margin-top:0;width:15pt;height:20.25pt;z-index:25364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7Tmq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48896" behindDoc="0" locked="0" layoutInCell="1" allowOverlap="1" wp14:anchorId="15160CAF" wp14:editId="09F1490E">
                      <wp:simplePos x="0" y="0"/>
                      <wp:positionH relativeFrom="column">
                        <wp:posOffset>1333500</wp:posOffset>
                      </wp:positionH>
                      <wp:positionV relativeFrom="paragraph">
                        <wp:posOffset>0</wp:posOffset>
                      </wp:positionV>
                      <wp:extent cx="190500" cy="257175"/>
                      <wp:effectExtent l="0" t="0" r="0" b="0"/>
                      <wp:wrapNone/>
                      <wp:docPr id="1945" name="Pole tekstowe 1945">
                        <a:extLst xmlns:a="http://schemas.openxmlformats.org/drawingml/2006/main">
                          <a:ext uri="{FF2B5EF4-FFF2-40B4-BE49-F238E27FC236}">
                            <a16:creationId xmlns:a16="http://schemas.microsoft.com/office/drawing/2014/main" id="{DD72932E-8211-475B-9AF1-9010BF01899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0BB1A2" id="Pole tekstowe 1945" o:spid="_x0000_s1026" type="#_x0000_t202" style="position:absolute;margin-left:105pt;margin-top:0;width:15pt;height:20.25pt;z-index:25364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Zk5M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49920" behindDoc="0" locked="0" layoutInCell="1" allowOverlap="1" wp14:anchorId="088C4966" wp14:editId="08E88116">
                      <wp:simplePos x="0" y="0"/>
                      <wp:positionH relativeFrom="column">
                        <wp:posOffset>1333500</wp:posOffset>
                      </wp:positionH>
                      <wp:positionV relativeFrom="paragraph">
                        <wp:posOffset>0</wp:posOffset>
                      </wp:positionV>
                      <wp:extent cx="190500" cy="257175"/>
                      <wp:effectExtent l="0" t="0" r="0" b="0"/>
                      <wp:wrapNone/>
                      <wp:docPr id="1946" name="Pole tekstowe 1946">
                        <a:extLst xmlns:a="http://schemas.openxmlformats.org/drawingml/2006/main">
                          <a:ext uri="{FF2B5EF4-FFF2-40B4-BE49-F238E27FC236}">
                            <a16:creationId xmlns:a16="http://schemas.microsoft.com/office/drawing/2014/main" id="{D4A4E28A-8A6D-4777-A6CA-AECBCCEF2FE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D80516" id="Pole tekstowe 1946" o:spid="_x0000_s1026" type="#_x0000_t202" style="position:absolute;margin-left:105pt;margin-top:0;width:15pt;height:20.25pt;z-index:25364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Nr8i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50944" behindDoc="0" locked="0" layoutInCell="1" allowOverlap="1" wp14:anchorId="5AACD0DA" wp14:editId="32D52D50">
                      <wp:simplePos x="0" y="0"/>
                      <wp:positionH relativeFrom="column">
                        <wp:posOffset>1333500</wp:posOffset>
                      </wp:positionH>
                      <wp:positionV relativeFrom="paragraph">
                        <wp:posOffset>0</wp:posOffset>
                      </wp:positionV>
                      <wp:extent cx="190500" cy="257175"/>
                      <wp:effectExtent l="0" t="0" r="0" b="0"/>
                      <wp:wrapNone/>
                      <wp:docPr id="1947" name="Pole tekstowe 1947">
                        <a:extLst xmlns:a="http://schemas.openxmlformats.org/drawingml/2006/main">
                          <a:ext uri="{FF2B5EF4-FFF2-40B4-BE49-F238E27FC236}">
                            <a16:creationId xmlns:a16="http://schemas.microsoft.com/office/drawing/2014/main" id="{FC9740C0-5248-4525-A0FD-9414413D264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8904E9" id="Pole tekstowe 1947" o:spid="_x0000_s1026" type="#_x0000_t202" style="position:absolute;margin-left:105pt;margin-top:0;width:15pt;height:20.25pt;z-index:25365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KBzfpWwCAAAR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51968" behindDoc="0" locked="0" layoutInCell="1" allowOverlap="1" wp14:anchorId="3738220A" wp14:editId="7F7EBA83">
                      <wp:simplePos x="0" y="0"/>
                      <wp:positionH relativeFrom="column">
                        <wp:posOffset>1333500</wp:posOffset>
                      </wp:positionH>
                      <wp:positionV relativeFrom="paragraph">
                        <wp:posOffset>0</wp:posOffset>
                      </wp:positionV>
                      <wp:extent cx="190500" cy="257175"/>
                      <wp:effectExtent l="0" t="0" r="0" b="0"/>
                      <wp:wrapNone/>
                      <wp:docPr id="1948" name="Pole tekstowe 1948">
                        <a:extLst xmlns:a="http://schemas.openxmlformats.org/drawingml/2006/main">
                          <a:ext uri="{FF2B5EF4-FFF2-40B4-BE49-F238E27FC236}">
                            <a16:creationId xmlns:a16="http://schemas.microsoft.com/office/drawing/2014/main" id="{3141AE7A-41FE-466A-8C0D-5DF019764F8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11CC60" id="Pole tekstowe 1948" o:spid="_x0000_s1026" type="#_x0000_t202" style="position:absolute;margin-left:105pt;margin-top:0;width:15pt;height:20.25pt;z-index:25365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VXOEa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52992" behindDoc="0" locked="0" layoutInCell="1" allowOverlap="1" wp14:anchorId="3BC62E79" wp14:editId="3CF1AD9A">
                      <wp:simplePos x="0" y="0"/>
                      <wp:positionH relativeFrom="column">
                        <wp:posOffset>1333500</wp:posOffset>
                      </wp:positionH>
                      <wp:positionV relativeFrom="paragraph">
                        <wp:posOffset>0</wp:posOffset>
                      </wp:positionV>
                      <wp:extent cx="190500" cy="257175"/>
                      <wp:effectExtent l="0" t="0" r="0" b="0"/>
                      <wp:wrapNone/>
                      <wp:docPr id="1949" name="Pole tekstowe 1949">
                        <a:extLst xmlns:a="http://schemas.openxmlformats.org/drawingml/2006/main">
                          <a:ext uri="{FF2B5EF4-FFF2-40B4-BE49-F238E27FC236}">
                            <a16:creationId xmlns:a16="http://schemas.microsoft.com/office/drawing/2014/main" id="{8CBF1C67-6C88-4DB2-93BA-7C8A5F0BEE6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2BDDCF" id="Pole tekstowe 1949" o:spid="_x0000_s1026" type="#_x0000_t202" style="position:absolute;margin-left:105pt;margin-top:0;width:15pt;height:20.25pt;z-index:25365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vHuF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54016" behindDoc="0" locked="0" layoutInCell="1" allowOverlap="1" wp14:anchorId="1E9DB807" wp14:editId="23A9982C">
                      <wp:simplePos x="0" y="0"/>
                      <wp:positionH relativeFrom="column">
                        <wp:posOffset>1333500</wp:posOffset>
                      </wp:positionH>
                      <wp:positionV relativeFrom="paragraph">
                        <wp:posOffset>0</wp:posOffset>
                      </wp:positionV>
                      <wp:extent cx="190500" cy="257175"/>
                      <wp:effectExtent l="0" t="0" r="0" b="0"/>
                      <wp:wrapNone/>
                      <wp:docPr id="1950" name="Pole tekstowe 1950">
                        <a:extLst xmlns:a="http://schemas.openxmlformats.org/drawingml/2006/main">
                          <a:ext uri="{FF2B5EF4-FFF2-40B4-BE49-F238E27FC236}">
                            <a16:creationId xmlns:a16="http://schemas.microsoft.com/office/drawing/2014/main" id="{CCF28E16-3634-4755-B115-9C0D70E2FC7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99EB15" id="Pole tekstowe 1950" o:spid="_x0000_s1026" type="#_x0000_t202" style="position:absolute;margin-left:105pt;margin-top:0;width:15pt;height:20.25pt;z-index:25365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TTivb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55040" behindDoc="0" locked="0" layoutInCell="1" allowOverlap="1" wp14:anchorId="3C3F893B" wp14:editId="6C806D94">
                      <wp:simplePos x="0" y="0"/>
                      <wp:positionH relativeFrom="column">
                        <wp:posOffset>1333500</wp:posOffset>
                      </wp:positionH>
                      <wp:positionV relativeFrom="paragraph">
                        <wp:posOffset>0</wp:posOffset>
                      </wp:positionV>
                      <wp:extent cx="190500" cy="257175"/>
                      <wp:effectExtent l="0" t="0" r="0" b="0"/>
                      <wp:wrapNone/>
                      <wp:docPr id="1951" name="Pole tekstowe 1951">
                        <a:extLst xmlns:a="http://schemas.openxmlformats.org/drawingml/2006/main">
                          <a:ext uri="{FF2B5EF4-FFF2-40B4-BE49-F238E27FC236}">
                            <a16:creationId xmlns:a16="http://schemas.microsoft.com/office/drawing/2014/main" id="{EA612265-5CF4-44E4-B3B2-5C038AD14BF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EA9A97" id="Pole tekstowe 1951" o:spid="_x0000_s1026" type="#_x0000_t202" style="position:absolute;margin-left:105pt;margin-top:0;width:15pt;height:20.25pt;z-index:25365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DQi8x2wCAAAR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56064" behindDoc="0" locked="0" layoutInCell="1" allowOverlap="1" wp14:anchorId="15F8BC1B" wp14:editId="02551CAC">
                      <wp:simplePos x="0" y="0"/>
                      <wp:positionH relativeFrom="column">
                        <wp:posOffset>1333500</wp:posOffset>
                      </wp:positionH>
                      <wp:positionV relativeFrom="paragraph">
                        <wp:posOffset>0</wp:posOffset>
                      </wp:positionV>
                      <wp:extent cx="190500" cy="257175"/>
                      <wp:effectExtent l="0" t="0" r="0" b="0"/>
                      <wp:wrapNone/>
                      <wp:docPr id="1952" name="Pole tekstowe 1952">
                        <a:extLst xmlns:a="http://schemas.openxmlformats.org/drawingml/2006/main">
                          <a:ext uri="{FF2B5EF4-FFF2-40B4-BE49-F238E27FC236}">
                            <a16:creationId xmlns:a16="http://schemas.microsoft.com/office/drawing/2014/main" id="{2AB3049A-FE63-43EF-B0ED-81097851567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E92251" id="Pole tekstowe 1952" o:spid="_x0000_s1026" type="#_x0000_t202" style="position:absolute;margin-left:105pt;margin-top:0;width:15pt;height:20.25pt;z-index:25365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njtD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57088" behindDoc="0" locked="0" layoutInCell="1" allowOverlap="1" wp14:anchorId="1639A331" wp14:editId="3C3644D4">
                      <wp:simplePos x="0" y="0"/>
                      <wp:positionH relativeFrom="column">
                        <wp:posOffset>1333500</wp:posOffset>
                      </wp:positionH>
                      <wp:positionV relativeFrom="paragraph">
                        <wp:posOffset>0</wp:posOffset>
                      </wp:positionV>
                      <wp:extent cx="190500" cy="257175"/>
                      <wp:effectExtent l="0" t="0" r="0" b="0"/>
                      <wp:wrapNone/>
                      <wp:docPr id="1953" name="Pole tekstowe 1953">
                        <a:extLst xmlns:a="http://schemas.openxmlformats.org/drawingml/2006/main">
                          <a:ext uri="{FF2B5EF4-FFF2-40B4-BE49-F238E27FC236}">
                            <a16:creationId xmlns:a16="http://schemas.microsoft.com/office/drawing/2014/main" id="{99A54334-AEA8-4EA5-8855-C9645DF9F88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09CF86" id="Pole tekstowe 1953" o:spid="_x0000_s1026" type="#_x0000_t202" style="position:absolute;margin-left:105pt;margin-top:0;width:15pt;height:20.25pt;z-index:25365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I0Kkr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58112" behindDoc="0" locked="0" layoutInCell="1" allowOverlap="1" wp14:anchorId="08FB4213" wp14:editId="2A228A33">
                      <wp:simplePos x="0" y="0"/>
                      <wp:positionH relativeFrom="column">
                        <wp:posOffset>1333500</wp:posOffset>
                      </wp:positionH>
                      <wp:positionV relativeFrom="paragraph">
                        <wp:posOffset>0</wp:posOffset>
                      </wp:positionV>
                      <wp:extent cx="190500" cy="257175"/>
                      <wp:effectExtent l="0" t="0" r="0" b="0"/>
                      <wp:wrapNone/>
                      <wp:docPr id="1954" name="Pole tekstowe 1954">
                        <a:extLst xmlns:a="http://schemas.openxmlformats.org/drawingml/2006/main">
                          <a:ext uri="{FF2B5EF4-FFF2-40B4-BE49-F238E27FC236}">
                            <a16:creationId xmlns:a16="http://schemas.microsoft.com/office/drawing/2014/main" id="{DDB8E648-B183-45CD-A55A-35A632B238D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D3AE2B" id="Pole tekstowe 1954" o:spid="_x0000_s1026" type="#_x0000_t202" style="position:absolute;margin-left:105pt;margin-top:0;width:15pt;height:20.25pt;z-index:25365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LeqE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59136" behindDoc="0" locked="0" layoutInCell="1" allowOverlap="1" wp14:anchorId="0A1CA251" wp14:editId="078BC476">
                      <wp:simplePos x="0" y="0"/>
                      <wp:positionH relativeFrom="column">
                        <wp:posOffset>1333500</wp:posOffset>
                      </wp:positionH>
                      <wp:positionV relativeFrom="paragraph">
                        <wp:posOffset>0</wp:posOffset>
                      </wp:positionV>
                      <wp:extent cx="190500" cy="257175"/>
                      <wp:effectExtent l="0" t="0" r="0" b="0"/>
                      <wp:wrapNone/>
                      <wp:docPr id="1955" name="Pole tekstowe 1955">
                        <a:extLst xmlns:a="http://schemas.openxmlformats.org/drawingml/2006/main">
                          <a:ext uri="{FF2B5EF4-FFF2-40B4-BE49-F238E27FC236}">
                            <a16:creationId xmlns:a16="http://schemas.microsoft.com/office/drawing/2014/main" id="{62CEBBDE-6C73-4E91-855E-F7660DB94C8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6086C9" id="Pole tekstowe 1955" o:spid="_x0000_s1026" type="#_x0000_t202" style="position:absolute;margin-left:105pt;margin-top:0;width:15pt;height:20.25pt;z-index:25365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isPf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60160" behindDoc="0" locked="0" layoutInCell="1" allowOverlap="1" wp14:anchorId="17FC9DD7" wp14:editId="513FF2B5">
                      <wp:simplePos x="0" y="0"/>
                      <wp:positionH relativeFrom="column">
                        <wp:posOffset>1333500</wp:posOffset>
                      </wp:positionH>
                      <wp:positionV relativeFrom="paragraph">
                        <wp:posOffset>0</wp:posOffset>
                      </wp:positionV>
                      <wp:extent cx="190500" cy="257175"/>
                      <wp:effectExtent l="0" t="0" r="0" b="0"/>
                      <wp:wrapNone/>
                      <wp:docPr id="1956" name="Pole tekstowe 1956">
                        <a:extLst xmlns:a="http://schemas.openxmlformats.org/drawingml/2006/main">
                          <a:ext uri="{FF2B5EF4-FFF2-40B4-BE49-F238E27FC236}">
                            <a16:creationId xmlns:a16="http://schemas.microsoft.com/office/drawing/2014/main" id="{19B9E498-D168-42AD-8BA5-E92188E4947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F8FDBC" id="Pole tekstowe 1956" o:spid="_x0000_s1026" type="#_x0000_t202" style="position:absolute;margin-left:105pt;margin-top:0;width:15pt;height:20.25pt;z-index:25366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YizAc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61184" behindDoc="0" locked="0" layoutInCell="1" allowOverlap="1" wp14:anchorId="1D4EED09" wp14:editId="77E83F98">
                      <wp:simplePos x="0" y="0"/>
                      <wp:positionH relativeFrom="column">
                        <wp:posOffset>1333500</wp:posOffset>
                      </wp:positionH>
                      <wp:positionV relativeFrom="paragraph">
                        <wp:posOffset>0</wp:posOffset>
                      </wp:positionV>
                      <wp:extent cx="190500" cy="257175"/>
                      <wp:effectExtent l="0" t="0" r="0" b="0"/>
                      <wp:wrapNone/>
                      <wp:docPr id="1957" name="Pole tekstowe 1957">
                        <a:extLst xmlns:a="http://schemas.openxmlformats.org/drawingml/2006/main">
                          <a:ext uri="{FF2B5EF4-FFF2-40B4-BE49-F238E27FC236}">
                            <a16:creationId xmlns:a16="http://schemas.microsoft.com/office/drawing/2014/main" id="{5AFF56E4-01B8-4CBC-9FEC-DBA09660D90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EC7F9A" id="Pole tekstowe 1957" o:spid="_x0000_s1026" type="#_x0000_t202" style="position:absolute;margin-left:105pt;margin-top:0;width:15pt;height:20.25pt;z-index:25366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u0xM1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62208" behindDoc="0" locked="0" layoutInCell="1" allowOverlap="1" wp14:anchorId="23DC9571" wp14:editId="605DE731">
                      <wp:simplePos x="0" y="0"/>
                      <wp:positionH relativeFrom="column">
                        <wp:posOffset>1333500</wp:posOffset>
                      </wp:positionH>
                      <wp:positionV relativeFrom="paragraph">
                        <wp:posOffset>0</wp:posOffset>
                      </wp:positionV>
                      <wp:extent cx="190500" cy="257175"/>
                      <wp:effectExtent l="0" t="0" r="0" b="0"/>
                      <wp:wrapNone/>
                      <wp:docPr id="1958" name="Pole tekstowe 1958">
                        <a:extLst xmlns:a="http://schemas.openxmlformats.org/drawingml/2006/main">
                          <a:ext uri="{FF2B5EF4-FFF2-40B4-BE49-F238E27FC236}">
                            <a16:creationId xmlns:a16="http://schemas.microsoft.com/office/drawing/2014/main" id="{2DE3D97C-BA0B-458F-A521-7F141A27EDE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AD9DC5C" id="Pole tekstowe 1958" o:spid="_x0000_s1026" type="#_x0000_t202" style="position:absolute;margin-left:105pt;margin-top:0;width:15pt;height:20.25pt;z-index:25366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zPSR5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63232" behindDoc="0" locked="0" layoutInCell="1" allowOverlap="1" wp14:anchorId="0D7B2629" wp14:editId="4873A0D3">
                      <wp:simplePos x="0" y="0"/>
                      <wp:positionH relativeFrom="column">
                        <wp:posOffset>1333500</wp:posOffset>
                      </wp:positionH>
                      <wp:positionV relativeFrom="paragraph">
                        <wp:posOffset>0</wp:posOffset>
                      </wp:positionV>
                      <wp:extent cx="190500" cy="257175"/>
                      <wp:effectExtent l="0" t="0" r="0" b="0"/>
                      <wp:wrapNone/>
                      <wp:docPr id="1959" name="Pole tekstowe 1959">
                        <a:extLst xmlns:a="http://schemas.openxmlformats.org/drawingml/2006/main">
                          <a:ext uri="{FF2B5EF4-FFF2-40B4-BE49-F238E27FC236}">
                            <a16:creationId xmlns:a16="http://schemas.microsoft.com/office/drawing/2014/main" id="{DEDDDA06-7D03-46F7-AF8D-311246419F7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6A4976" id="Pole tekstowe 1959" o:spid="_x0000_s1026" type="#_x0000_t202" style="position:absolute;margin-left:105pt;margin-top:0;width:15pt;height:20.25pt;z-index:25366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rxvy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64256" behindDoc="0" locked="0" layoutInCell="1" allowOverlap="1" wp14:anchorId="16EDA5C2" wp14:editId="35FCB48E">
                      <wp:simplePos x="0" y="0"/>
                      <wp:positionH relativeFrom="column">
                        <wp:posOffset>1333500</wp:posOffset>
                      </wp:positionH>
                      <wp:positionV relativeFrom="paragraph">
                        <wp:posOffset>0</wp:posOffset>
                      </wp:positionV>
                      <wp:extent cx="190500" cy="257175"/>
                      <wp:effectExtent l="0" t="0" r="0" b="0"/>
                      <wp:wrapNone/>
                      <wp:docPr id="1960" name="Pole tekstowe 1960">
                        <a:extLst xmlns:a="http://schemas.openxmlformats.org/drawingml/2006/main">
                          <a:ext uri="{FF2B5EF4-FFF2-40B4-BE49-F238E27FC236}">
                            <a16:creationId xmlns:a16="http://schemas.microsoft.com/office/drawing/2014/main" id="{4B17258D-3A5F-419E-B5C9-DCF7571E158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637118" id="Pole tekstowe 1960" o:spid="_x0000_s1026" type="#_x0000_t202" style="position:absolute;margin-left:105pt;margin-top:0;width:15pt;height:20.25pt;z-index:25366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K/oqq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65280" behindDoc="0" locked="0" layoutInCell="1" allowOverlap="1" wp14:anchorId="3AA78474" wp14:editId="479119F3">
                      <wp:simplePos x="0" y="0"/>
                      <wp:positionH relativeFrom="column">
                        <wp:posOffset>1333500</wp:posOffset>
                      </wp:positionH>
                      <wp:positionV relativeFrom="paragraph">
                        <wp:posOffset>0</wp:posOffset>
                      </wp:positionV>
                      <wp:extent cx="190500" cy="257175"/>
                      <wp:effectExtent l="0" t="0" r="0" b="0"/>
                      <wp:wrapNone/>
                      <wp:docPr id="1961" name="Pole tekstowe 1961">
                        <a:extLst xmlns:a="http://schemas.openxmlformats.org/drawingml/2006/main">
                          <a:ext uri="{FF2B5EF4-FFF2-40B4-BE49-F238E27FC236}">
                            <a16:creationId xmlns:a16="http://schemas.microsoft.com/office/drawing/2014/main" id="{E90B6576-AD54-4F68-93D5-43253E969D6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3C3D7B" id="Pole tekstowe 1961" o:spid="_x0000_s1026" type="#_x0000_t202" style="position:absolute;margin-left:105pt;margin-top:0;width:15pt;height:20.25pt;z-index:25366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hUIn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66304" behindDoc="0" locked="0" layoutInCell="1" allowOverlap="1" wp14:anchorId="249D67E1" wp14:editId="45A6EC18">
                      <wp:simplePos x="0" y="0"/>
                      <wp:positionH relativeFrom="column">
                        <wp:posOffset>1333500</wp:posOffset>
                      </wp:positionH>
                      <wp:positionV relativeFrom="paragraph">
                        <wp:posOffset>0</wp:posOffset>
                      </wp:positionV>
                      <wp:extent cx="190500" cy="257175"/>
                      <wp:effectExtent l="0" t="0" r="0" b="0"/>
                      <wp:wrapNone/>
                      <wp:docPr id="1962" name="Pole tekstowe 1962">
                        <a:extLst xmlns:a="http://schemas.openxmlformats.org/drawingml/2006/main">
                          <a:ext uri="{FF2B5EF4-FFF2-40B4-BE49-F238E27FC236}">
                            <a16:creationId xmlns:a16="http://schemas.microsoft.com/office/drawing/2014/main" id="{D5B4CBE8-9718-45C7-82DB-3E16531AEC5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E7DBFA" id="Pole tekstowe 1962" o:spid="_x0000_s1026" type="#_x0000_t202" style="position:absolute;margin-left:105pt;margin-top:0;width:15pt;height:20.25pt;z-index:25366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UMPRL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67328" behindDoc="0" locked="0" layoutInCell="1" allowOverlap="1" wp14:anchorId="2FBC27E4" wp14:editId="60532121">
                      <wp:simplePos x="0" y="0"/>
                      <wp:positionH relativeFrom="column">
                        <wp:posOffset>1333500</wp:posOffset>
                      </wp:positionH>
                      <wp:positionV relativeFrom="paragraph">
                        <wp:posOffset>0</wp:posOffset>
                      </wp:positionV>
                      <wp:extent cx="190500" cy="257175"/>
                      <wp:effectExtent l="0" t="0" r="0" b="0"/>
                      <wp:wrapNone/>
                      <wp:docPr id="1963" name="Pole tekstowe 1963">
                        <a:extLst xmlns:a="http://schemas.openxmlformats.org/drawingml/2006/main">
                          <a:ext uri="{FF2B5EF4-FFF2-40B4-BE49-F238E27FC236}">
                            <a16:creationId xmlns:a16="http://schemas.microsoft.com/office/drawing/2014/main" id="{0BEE319A-DF2A-4F37-BF49-2ED38942A9C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0E12F6" id="Pole tekstowe 1963" o:spid="_x0000_s1026" type="#_x0000_t202" style="position:absolute;margin-left:105pt;margin-top:0;width:15pt;height:20.25pt;z-index:25366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eH2DC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68352" behindDoc="0" locked="0" layoutInCell="1" allowOverlap="1" wp14:anchorId="702ADDE1" wp14:editId="378EFA59">
                      <wp:simplePos x="0" y="0"/>
                      <wp:positionH relativeFrom="column">
                        <wp:posOffset>1333500</wp:posOffset>
                      </wp:positionH>
                      <wp:positionV relativeFrom="paragraph">
                        <wp:posOffset>0</wp:posOffset>
                      </wp:positionV>
                      <wp:extent cx="190500" cy="257175"/>
                      <wp:effectExtent l="0" t="0" r="0" b="0"/>
                      <wp:wrapNone/>
                      <wp:docPr id="1964" name="Pole tekstowe 1964">
                        <a:extLst xmlns:a="http://schemas.openxmlformats.org/drawingml/2006/main">
                          <a:ext uri="{FF2B5EF4-FFF2-40B4-BE49-F238E27FC236}">
                            <a16:creationId xmlns:a16="http://schemas.microsoft.com/office/drawing/2014/main" id="{05DECE49-999C-4CED-B818-0BCBF65C30F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C36CD6" id="Pole tekstowe 1964" o:spid="_x0000_s1026" type="#_x0000_t202" style="position:absolute;margin-left:105pt;margin-top:0;width:15pt;height:20.25pt;z-index:25366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9+Yfm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69376" behindDoc="0" locked="0" layoutInCell="1" allowOverlap="1" wp14:anchorId="0326FAAF" wp14:editId="096BB098">
                      <wp:simplePos x="0" y="0"/>
                      <wp:positionH relativeFrom="column">
                        <wp:posOffset>1333500</wp:posOffset>
                      </wp:positionH>
                      <wp:positionV relativeFrom="paragraph">
                        <wp:posOffset>0</wp:posOffset>
                      </wp:positionV>
                      <wp:extent cx="190500" cy="257175"/>
                      <wp:effectExtent l="0" t="0" r="0" b="0"/>
                      <wp:wrapNone/>
                      <wp:docPr id="1965" name="Pole tekstowe 1965">
                        <a:extLst xmlns:a="http://schemas.openxmlformats.org/drawingml/2006/main">
                          <a:ext uri="{FF2B5EF4-FFF2-40B4-BE49-F238E27FC236}">
                            <a16:creationId xmlns:a16="http://schemas.microsoft.com/office/drawing/2014/main" id="{7E1835B6-53CA-4AC2-BDB4-4894F777A5C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F08E388" id="Pole tekstowe 1965" o:spid="_x0000_s1026" type="#_x0000_t202" style="position:absolute;margin-left:105pt;margin-top:0;width:15pt;height:20.25pt;z-index:25366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4Sp3d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70400" behindDoc="0" locked="0" layoutInCell="1" allowOverlap="1" wp14:anchorId="0362605C" wp14:editId="7017692D">
                      <wp:simplePos x="0" y="0"/>
                      <wp:positionH relativeFrom="column">
                        <wp:posOffset>1333500</wp:posOffset>
                      </wp:positionH>
                      <wp:positionV relativeFrom="paragraph">
                        <wp:posOffset>0</wp:posOffset>
                      </wp:positionV>
                      <wp:extent cx="190500" cy="257175"/>
                      <wp:effectExtent l="0" t="0" r="0" b="0"/>
                      <wp:wrapNone/>
                      <wp:docPr id="1966" name="Pole tekstowe 1966">
                        <a:extLst xmlns:a="http://schemas.openxmlformats.org/drawingml/2006/main">
                          <a:ext uri="{FF2B5EF4-FFF2-40B4-BE49-F238E27FC236}">
                            <a16:creationId xmlns:a16="http://schemas.microsoft.com/office/drawing/2014/main" id="{7199DE3A-FE05-4A8D-AAE9-03DEFD23854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34B71C" id="Pole tekstowe 1966" o:spid="_x0000_s1026" type="#_x0000_t202" style="position:absolute;margin-left:105pt;margin-top:0;width:15pt;height:20.25pt;z-index:25367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tNgp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71424" behindDoc="0" locked="0" layoutInCell="1" allowOverlap="1" wp14:anchorId="4D2AC408" wp14:editId="7CAF5460">
                      <wp:simplePos x="0" y="0"/>
                      <wp:positionH relativeFrom="column">
                        <wp:posOffset>1333500</wp:posOffset>
                      </wp:positionH>
                      <wp:positionV relativeFrom="paragraph">
                        <wp:posOffset>0</wp:posOffset>
                      </wp:positionV>
                      <wp:extent cx="190500" cy="257175"/>
                      <wp:effectExtent l="0" t="0" r="0" b="0"/>
                      <wp:wrapNone/>
                      <wp:docPr id="1967" name="Pole tekstowe 1967">
                        <a:extLst xmlns:a="http://schemas.openxmlformats.org/drawingml/2006/main">
                          <a:ext uri="{FF2B5EF4-FFF2-40B4-BE49-F238E27FC236}">
                            <a16:creationId xmlns:a16="http://schemas.microsoft.com/office/drawing/2014/main" id="{FE0C2F40-B5CC-45D9-8169-D943D0669D8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A8FDF5" id="Pole tekstowe 1967" o:spid="_x0000_s1026" type="#_x0000_t202" style="position:absolute;margin-left:105pt;margin-top:0;width:15pt;height:20.25pt;z-index:25367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f+PN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72448" behindDoc="0" locked="0" layoutInCell="1" allowOverlap="1" wp14:anchorId="6D44CF2C" wp14:editId="03CCC532">
                      <wp:simplePos x="0" y="0"/>
                      <wp:positionH relativeFrom="column">
                        <wp:posOffset>1333500</wp:posOffset>
                      </wp:positionH>
                      <wp:positionV relativeFrom="paragraph">
                        <wp:posOffset>0</wp:posOffset>
                      </wp:positionV>
                      <wp:extent cx="190500" cy="257175"/>
                      <wp:effectExtent l="0" t="0" r="0" b="0"/>
                      <wp:wrapNone/>
                      <wp:docPr id="1968" name="Pole tekstowe 1968">
                        <a:extLst xmlns:a="http://schemas.openxmlformats.org/drawingml/2006/main">
                          <a:ext uri="{FF2B5EF4-FFF2-40B4-BE49-F238E27FC236}">
                            <a16:creationId xmlns:a16="http://schemas.microsoft.com/office/drawing/2014/main" id="{C9986BF8-A5C5-4FE3-A2D4-271888A7AFA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1EEBE9" id="Pole tekstowe 1968" o:spid="_x0000_s1026" type="#_x0000_t202" style="position:absolute;margin-left:105pt;margin-top:0;width:15pt;height:20.25pt;z-index:25367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MnQ4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73472" behindDoc="0" locked="0" layoutInCell="1" allowOverlap="1" wp14:anchorId="61B5CC87" wp14:editId="16744E2F">
                      <wp:simplePos x="0" y="0"/>
                      <wp:positionH relativeFrom="column">
                        <wp:posOffset>1333500</wp:posOffset>
                      </wp:positionH>
                      <wp:positionV relativeFrom="paragraph">
                        <wp:posOffset>0</wp:posOffset>
                      </wp:positionV>
                      <wp:extent cx="190500" cy="257175"/>
                      <wp:effectExtent l="0" t="0" r="0" b="0"/>
                      <wp:wrapNone/>
                      <wp:docPr id="1969" name="Pole tekstowe 1969">
                        <a:extLst xmlns:a="http://schemas.openxmlformats.org/drawingml/2006/main">
                          <a:ext uri="{FF2B5EF4-FFF2-40B4-BE49-F238E27FC236}">
                            <a16:creationId xmlns:a16="http://schemas.microsoft.com/office/drawing/2014/main" id="{10FE2884-DCE4-4613-BDFB-46C9F6D32AD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41EBF8" id="Pole tekstowe 1969" o:spid="_x0000_s1026" type="#_x0000_t202" style="position:absolute;margin-left:105pt;margin-top:0;width:15pt;height:20.25pt;z-index:25367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RcNbV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74496" behindDoc="0" locked="0" layoutInCell="1" allowOverlap="1" wp14:anchorId="06E80D36" wp14:editId="0F4F8392">
                      <wp:simplePos x="0" y="0"/>
                      <wp:positionH relativeFrom="column">
                        <wp:posOffset>1333500</wp:posOffset>
                      </wp:positionH>
                      <wp:positionV relativeFrom="paragraph">
                        <wp:posOffset>0</wp:posOffset>
                      </wp:positionV>
                      <wp:extent cx="190500" cy="257175"/>
                      <wp:effectExtent l="0" t="0" r="0" b="0"/>
                      <wp:wrapNone/>
                      <wp:docPr id="1970" name="Pole tekstowe 1970">
                        <a:extLst xmlns:a="http://schemas.openxmlformats.org/drawingml/2006/main">
                          <a:ext uri="{FF2B5EF4-FFF2-40B4-BE49-F238E27FC236}">
                            <a16:creationId xmlns:a16="http://schemas.microsoft.com/office/drawing/2014/main" id="{847049A4-FB38-4D94-8510-1773CDE0314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C37A18" id="Pole tekstowe 1970" o:spid="_x0000_s1026" type="#_x0000_t202" style="position:absolute;margin-left:105pt;margin-top:0;width:15pt;height:20.25pt;z-index:25367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CbeOSh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75520" behindDoc="0" locked="0" layoutInCell="1" allowOverlap="1" wp14:anchorId="78773F4B" wp14:editId="11C4167C">
                      <wp:simplePos x="0" y="0"/>
                      <wp:positionH relativeFrom="column">
                        <wp:posOffset>1333500</wp:posOffset>
                      </wp:positionH>
                      <wp:positionV relativeFrom="paragraph">
                        <wp:posOffset>0</wp:posOffset>
                      </wp:positionV>
                      <wp:extent cx="190500" cy="257175"/>
                      <wp:effectExtent l="0" t="0" r="0" b="0"/>
                      <wp:wrapNone/>
                      <wp:docPr id="1971" name="Pole tekstowe 1971">
                        <a:extLst xmlns:a="http://schemas.openxmlformats.org/drawingml/2006/main">
                          <a:ext uri="{FF2B5EF4-FFF2-40B4-BE49-F238E27FC236}">
                            <a16:creationId xmlns:a16="http://schemas.microsoft.com/office/drawing/2014/main" id="{0ECB3DF5-0E14-4E95-9892-735A8C5E805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945DAD5" id="Pole tekstowe 1971" o:spid="_x0000_s1026" type="#_x0000_t202" style="position:absolute;margin-left:105pt;margin-top:0;width:15pt;height:20.25pt;z-index:25367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dvUYj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76544" behindDoc="0" locked="0" layoutInCell="1" allowOverlap="1" wp14:anchorId="2A9F5ECD" wp14:editId="3F04AA73">
                      <wp:simplePos x="0" y="0"/>
                      <wp:positionH relativeFrom="column">
                        <wp:posOffset>1333500</wp:posOffset>
                      </wp:positionH>
                      <wp:positionV relativeFrom="paragraph">
                        <wp:posOffset>0</wp:posOffset>
                      </wp:positionV>
                      <wp:extent cx="190500" cy="257175"/>
                      <wp:effectExtent l="0" t="0" r="0" b="0"/>
                      <wp:wrapNone/>
                      <wp:docPr id="1972" name="Pole tekstowe 1972">
                        <a:extLst xmlns:a="http://schemas.openxmlformats.org/drawingml/2006/main">
                          <a:ext uri="{FF2B5EF4-FFF2-40B4-BE49-F238E27FC236}">
                            <a16:creationId xmlns:a16="http://schemas.microsoft.com/office/drawing/2014/main" id="{904A2718-100D-4525-9B48-E00EFA9433D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C22DAE" id="Pole tekstowe 1972" o:spid="_x0000_s1026" type="#_x0000_t202" style="position:absolute;margin-left:105pt;margin-top:0;width:15pt;height:20.25pt;z-index:25367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F06H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77568" behindDoc="0" locked="0" layoutInCell="1" allowOverlap="1" wp14:anchorId="310BDEA9" wp14:editId="2F69CDEA">
                      <wp:simplePos x="0" y="0"/>
                      <wp:positionH relativeFrom="column">
                        <wp:posOffset>1333500</wp:posOffset>
                      </wp:positionH>
                      <wp:positionV relativeFrom="paragraph">
                        <wp:posOffset>0</wp:posOffset>
                      </wp:positionV>
                      <wp:extent cx="190500" cy="257175"/>
                      <wp:effectExtent l="0" t="0" r="0" b="0"/>
                      <wp:wrapNone/>
                      <wp:docPr id="1973" name="Pole tekstowe 1973">
                        <a:extLst xmlns:a="http://schemas.openxmlformats.org/drawingml/2006/main">
                          <a:ext uri="{FF2B5EF4-FFF2-40B4-BE49-F238E27FC236}">
                            <a16:creationId xmlns:a16="http://schemas.microsoft.com/office/drawing/2014/main" id="{E10122AE-27E0-401B-9994-869F1C7159C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ED00A4" id="Pole tekstowe 1973" o:spid="_x0000_s1026" type="#_x0000_t202" style="position:absolute;margin-left:105pt;margin-top:0;width:15pt;height:20.25pt;z-index:25367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bxTdr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78592" behindDoc="0" locked="0" layoutInCell="1" allowOverlap="1" wp14:anchorId="090D5FA8" wp14:editId="611B54BF">
                      <wp:simplePos x="0" y="0"/>
                      <wp:positionH relativeFrom="column">
                        <wp:posOffset>1333500</wp:posOffset>
                      </wp:positionH>
                      <wp:positionV relativeFrom="paragraph">
                        <wp:posOffset>0</wp:posOffset>
                      </wp:positionV>
                      <wp:extent cx="190500" cy="257175"/>
                      <wp:effectExtent l="0" t="0" r="0" b="0"/>
                      <wp:wrapNone/>
                      <wp:docPr id="1974" name="Pole tekstowe 1974">
                        <a:extLst xmlns:a="http://schemas.openxmlformats.org/drawingml/2006/main">
                          <a:ext uri="{FF2B5EF4-FFF2-40B4-BE49-F238E27FC236}">
                            <a16:creationId xmlns:a16="http://schemas.microsoft.com/office/drawing/2014/main" id="{FB8406B5-2F33-40AB-BA37-B3C88BDF256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EF83A1" id="Pole tekstowe 1974" o:spid="_x0000_s1026" type="#_x0000_t202" style="position:absolute;margin-left:105pt;margin-top:0;width:15pt;height:20.25pt;z-index:25367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MgSIQ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79616" behindDoc="0" locked="0" layoutInCell="1" allowOverlap="1" wp14:anchorId="708EFD5F" wp14:editId="389B2B7C">
                      <wp:simplePos x="0" y="0"/>
                      <wp:positionH relativeFrom="column">
                        <wp:posOffset>1333500</wp:posOffset>
                      </wp:positionH>
                      <wp:positionV relativeFrom="paragraph">
                        <wp:posOffset>0</wp:posOffset>
                      </wp:positionV>
                      <wp:extent cx="190500" cy="257175"/>
                      <wp:effectExtent l="0" t="0" r="0" b="0"/>
                      <wp:wrapNone/>
                      <wp:docPr id="1975" name="Pole tekstowe 1975">
                        <a:extLst xmlns:a="http://schemas.openxmlformats.org/drawingml/2006/main">
                          <a:ext uri="{FF2B5EF4-FFF2-40B4-BE49-F238E27FC236}">
                            <a16:creationId xmlns:a16="http://schemas.microsoft.com/office/drawing/2014/main" id="{EBCA985F-6D32-4187-B4C5-517B362A6BD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3E4DE6" id="Pole tekstowe 1975" o:spid="_x0000_s1026" type="#_x0000_t202" style="position:absolute;margin-left:105pt;margin-top:0;width:15pt;height:20.25pt;z-index:25367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NcA0t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80640" behindDoc="0" locked="0" layoutInCell="1" allowOverlap="1" wp14:anchorId="33E00532" wp14:editId="34341E24">
                      <wp:simplePos x="0" y="0"/>
                      <wp:positionH relativeFrom="column">
                        <wp:posOffset>1333500</wp:posOffset>
                      </wp:positionH>
                      <wp:positionV relativeFrom="paragraph">
                        <wp:posOffset>0</wp:posOffset>
                      </wp:positionV>
                      <wp:extent cx="190500" cy="257175"/>
                      <wp:effectExtent l="0" t="0" r="0" b="0"/>
                      <wp:wrapNone/>
                      <wp:docPr id="1976" name="Pole tekstowe 1976">
                        <a:extLst xmlns:a="http://schemas.openxmlformats.org/drawingml/2006/main">
                          <a:ext uri="{FF2B5EF4-FFF2-40B4-BE49-F238E27FC236}">
                            <a16:creationId xmlns:a16="http://schemas.microsoft.com/office/drawing/2014/main" id="{3DC16822-C5B8-4161-A2A0-43F86F1A4AF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CEE342" id="Pole tekstowe 1976" o:spid="_x0000_s1026" type="#_x0000_t202" style="position:absolute;margin-left:105pt;margin-top:0;width:15pt;height:20.25pt;z-index:25368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H/Q8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81664" behindDoc="0" locked="0" layoutInCell="1" allowOverlap="1" wp14:anchorId="4E750FC9" wp14:editId="7BEB8182">
                      <wp:simplePos x="0" y="0"/>
                      <wp:positionH relativeFrom="column">
                        <wp:posOffset>1333500</wp:posOffset>
                      </wp:positionH>
                      <wp:positionV relativeFrom="paragraph">
                        <wp:posOffset>0</wp:posOffset>
                      </wp:positionV>
                      <wp:extent cx="190500" cy="257175"/>
                      <wp:effectExtent l="0" t="0" r="0" b="0"/>
                      <wp:wrapNone/>
                      <wp:docPr id="1977" name="Pole tekstowe 1977">
                        <a:extLst xmlns:a="http://schemas.openxmlformats.org/drawingml/2006/main">
                          <a:ext uri="{FF2B5EF4-FFF2-40B4-BE49-F238E27FC236}">
                            <a16:creationId xmlns:a16="http://schemas.microsoft.com/office/drawing/2014/main" id="{914E113B-9527-449B-8253-26D1A152B9E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9AD73B" id="Pole tekstowe 1977" o:spid="_x0000_s1026" type="#_x0000_t202" style="position:absolute;margin-left:105pt;margin-top:0;width:15pt;height:20.25pt;z-index:25368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Fxit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82688" behindDoc="0" locked="0" layoutInCell="1" allowOverlap="1" wp14:anchorId="14D46339" wp14:editId="32EF3316">
                      <wp:simplePos x="0" y="0"/>
                      <wp:positionH relativeFrom="column">
                        <wp:posOffset>1333500</wp:posOffset>
                      </wp:positionH>
                      <wp:positionV relativeFrom="paragraph">
                        <wp:posOffset>0</wp:posOffset>
                      </wp:positionV>
                      <wp:extent cx="190500" cy="257175"/>
                      <wp:effectExtent l="0" t="0" r="0" b="0"/>
                      <wp:wrapNone/>
                      <wp:docPr id="1978" name="Pole tekstowe 1978">
                        <a:extLst xmlns:a="http://schemas.openxmlformats.org/drawingml/2006/main">
                          <a:ext uri="{FF2B5EF4-FFF2-40B4-BE49-F238E27FC236}">
                            <a16:creationId xmlns:a16="http://schemas.microsoft.com/office/drawing/2014/main" id="{B4D2AB72-C69A-4CCB-AFC0-6E84E7B0F12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D8337A" id="Pole tekstowe 1978" o:spid="_x0000_s1026" type="#_x0000_t202" style="position:absolute;margin-left:105pt;margin-top:0;width:15pt;height:20.25pt;z-index:25368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0w3b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83712" behindDoc="0" locked="0" layoutInCell="1" allowOverlap="1" wp14:anchorId="1D87A15F" wp14:editId="77466CD6">
                      <wp:simplePos x="0" y="0"/>
                      <wp:positionH relativeFrom="column">
                        <wp:posOffset>1333500</wp:posOffset>
                      </wp:positionH>
                      <wp:positionV relativeFrom="paragraph">
                        <wp:posOffset>0</wp:posOffset>
                      </wp:positionV>
                      <wp:extent cx="190500" cy="257175"/>
                      <wp:effectExtent l="0" t="0" r="0" b="0"/>
                      <wp:wrapNone/>
                      <wp:docPr id="1979" name="Pole tekstowe 1979">
                        <a:extLst xmlns:a="http://schemas.openxmlformats.org/drawingml/2006/main">
                          <a:ext uri="{FF2B5EF4-FFF2-40B4-BE49-F238E27FC236}">
                            <a16:creationId xmlns:a16="http://schemas.microsoft.com/office/drawing/2014/main" id="{7BCFC59C-6F3F-4975-81A4-98F20668EC5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D947A8" id="Pole tekstowe 1979" o:spid="_x0000_s1026" type="#_x0000_t202" style="position:absolute;margin-left:105pt;margin-top:0;width:15pt;height:20.25pt;z-index:25368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BRseEc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84736" behindDoc="0" locked="0" layoutInCell="1" allowOverlap="1" wp14:anchorId="63CA37D7" wp14:editId="5FCD14BC">
                      <wp:simplePos x="0" y="0"/>
                      <wp:positionH relativeFrom="column">
                        <wp:posOffset>1333500</wp:posOffset>
                      </wp:positionH>
                      <wp:positionV relativeFrom="paragraph">
                        <wp:posOffset>0</wp:posOffset>
                      </wp:positionV>
                      <wp:extent cx="190500" cy="257175"/>
                      <wp:effectExtent l="0" t="0" r="0" b="0"/>
                      <wp:wrapNone/>
                      <wp:docPr id="1980" name="Pole tekstowe 1980">
                        <a:extLst xmlns:a="http://schemas.openxmlformats.org/drawingml/2006/main">
                          <a:ext uri="{FF2B5EF4-FFF2-40B4-BE49-F238E27FC236}">
                            <a16:creationId xmlns:a16="http://schemas.microsoft.com/office/drawing/2014/main" id="{9BBB3C02-DE76-4C26-BA7C-FBAD3A327BB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D6D36A" id="Pole tekstowe 1980" o:spid="_x0000_s1026" type="#_x0000_t202" style="position:absolute;margin-left:105pt;margin-top:0;width:15pt;height:20.25pt;z-index:25368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jPJ5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85760" behindDoc="0" locked="0" layoutInCell="1" allowOverlap="1" wp14:anchorId="59A16423" wp14:editId="1F8B6583">
                      <wp:simplePos x="0" y="0"/>
                      <wp:positionH relativeFrom="column">
                        <wp:posOffset>1333500</wp:posOffset>
                      </wp:positionH>
                      <wp:positionV relativeFrom="paragraph">
                        <wp:posOffset>0</wp:posOffset>
                      </wp:positionV>
                      <wp:extent cx="190500" cy="257175"/>
                      <wp:effectExtent l="0" t="0" r="0" b="0"/>
                      <wp:wrapNone/>
                      <wp:docPr id="1981" name="Pole tekstowe 1981">
                        <a:extLst xmlns:a="http://schemas.openxmlformats.org/drawingml/2006/main">
                          <a:ext uri="{FF2B5EF4-FFF2-40B4-BE49-F238E27FC236}">
                            <a16:creationId xmlns:a16="http://schemas.microsoft.com/office/drawing/2014/main" id="{F6312396-A7F6-470A-9BD4-2FCA899CA06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7495A5" id="Pole tekstowe 1981" o:spid="_x0000_s1026" type="#_x0000_t202" style="position:absolute;margin-left:105pt;margin-top:0;width:15pt;height:20.25pt;z-index:25368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JWGs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86784" behindDoc="0" locked="0" layoutInCell="1" allowOverlap="1" wp14:anchorId="41C2216A" wp14:editId="4F88BCA5">
                      <wp:simplePos x="0" y="0"/>
                      <wp:positionH relativeFrom="column">
                        <wp:posOffset>1333500</wp:posOffset>
                      </wp:positionH>
                      <wp:positionV relativeFrom="paragraph">
                        <wp:posOffset>0</wp:posOffset>
                      </wp:positionV>
                      <wp:extent cx="190500" cy="257175"/>
                      <wp:effectExtent l="0" t="0" r="0" b="0"/>
                      <wp:wrapNone/>
                      <wp:docPr id="1982" name="Pole tekstowe 1982">
                        <a:extLst xmlns:a="http://schemas.openxmlformats.org/drawingml/2006/main">
                          <a:ext uri="{FF2B5EF4-FFF2-40B4-BE49-F238E27FC236}">
                            <a16:creationId xmlns:a16="http://schemas.microsoft.com/office/drawing/2014/main" id="{3AD8B20D-3FF0-4482-8457-949C9ACDA65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E7877C" id="Pole tekstowe 1982" o:spid="_x0000_s1026" type="#_x0000_t202" style="position:absolute;margin-left:105pt;margin-top:0;width:15pt;height:20.25pt;z-index:25368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qlXt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87808" behindDoc="0" locked="0" layoutInCell="1" allowOverlap="1" wp14:anchorId="4BB9D750" wp14:editId="3385FBF1">
                      <wp:simplePos x="0" y="0"/>
                      <wp:positionH relativeFrom="column">
                        <wp:posOffset>1333500</wp:posOffset>
                      </wp:positionH>
                      <wp:positionV relativeFrom="paragraph">
                        <wp:posOffset>0</wp:posOffset>
                      </wp:positionV>
                      <wp:extent cx="190500" cy="257175"/>
                      <wp:effectExtent l="0" t="0" r="0" b="0"/>
                      <wp:wrapNone/>
                      <wp:docPr id="1983" name="Pole tekstowe 1983">
                        <a:extLst xmlns:a="http://schemas.openxmlformats.org/drawingml/2006/main">
                          <a:ext uri="{FF2B5EF4-FFF2-40B4-BE49-F238E27FC236}">
                            <a16:creationId xmlns:a16="http://schemas.microsoft.com/office/drawing/2014/main" id="{29B312DD-2350-483F-8709-2E0F158E3FA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80D58A" id="Pole tekstowe 1983" o:spid="_x0000_s1026" type="#_x0000_t202" style="position:absolute;margin-left:105pt;margin-top:0;width:15pt;height:20.25pt;z-index:25368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N04WdF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88832" behindDoc="0" locked="0" layoutInCell="1" allowOverlap="1" wp14:anchorId="361F2B43" wp14:editId="64CB7398">
                      <wp:simplePos x="0" y="0"/>
                      <wp:positionH relativeFrom="column">
                        <wp:posOffset>1333500</wp:posOffset>
                      </wp:positionH>
                      <wp:positionV relativeFrom="paragraph">
                        <wp:posOffset>0</wp:posOffset>
                      </wp:positionV>
                      <wp:extent cx="190500" cy="257175"/>
                      <wp:effectExtent l="0" t="0" r="0" b="0"/>
                      <wp:wrapNone/>
                      <wp:docPr id="1984" name="Pole tekstowe 1984">
                        <a:extLst xmlns:a="http://schemas.openxmlformats.org/drawingml/2006/main">
                          <a:ext uri="{FF2B5EF4-FFF2-40B4-BE49-F238E27FC236}">
                            <a16:creationId xmlns:a16="http://schemas.microsoft.com/office/drawing/2014/main" id="{130C4115-4B10-4519-BB98-E24E54B2360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89BE6F" id="Pole tekstowe 1984" o:spid="_x0000_s1026" type="#_x0000_t202" style="position:absolute;margin-left:105pt;margin-top:0;width:15pt;height:20.25pt;z-index:25368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yRybC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89856" behindDoc="0" locked="0" layoutInCell="1" allowOverlap="1" wp14:anchorId="6C1E6848" wp14:editId="659378BB">
                      <wp:simplePos x="0" y="0"/>
                      <wp:positionH relativeFrom="column">
                        <wp:posOffset>1333500</wp:posOffset>
                      </wp:positionH>
                      <wp:positionV relativeFrom="paragraph">
                        <wp:posOffset>0</wp:posOffset>
                      </wp:positionV>
                      <wp:extent cx="190500" cy="257175"/>
                      <wp:effectExtent l="0" t="0" r="0" b="0"/>
                      <wp:wrapNone/>
                      <wp:docPr id="1985" name="Pole tekstowe 1985">
                        <a:extLst xmlns:a="http://schemas.openxmlformats.org/drawingml/2006/main">
                          <a:ext uri="{FF2B5EF4-FFF2-40B4-BE49-F238E27FC236}">
                            <a16:creationId xmlns:a16="http://schemas.microsoft.com/office/drawing/2014/main" id="{E8F1430B-924D-4AFA-9802-D6B11E7CBE8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0AE841" id="Pole tekstowe 1985" o:spid="_x0000_s1026" type="#_x0000_t202" style="position:absolute;margin-left:105pt;margin-top:0;width:15pt;height:20.25pt;z-index:25368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BgRa2R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90880" behindDoc="0" locked="0" layoutInCell="1" allowOverlap="1" wp14:anchorId="658B9165" wp14:editId="3655CC5F">
                      <wp:simplePos x="0" y="0"/>
                      <wp:positionH relativeFrom="column">
                        <wp:posOffset>1333500</wp:posOffset>
                      </wp:positionH>
                      <wp:positionV relativeFrom="paragraph">
                        <wp:posOffset>0</wp:posOffset>
                      </wp:positionV>
                      <wp:extent cx="190500" cy="257175"/>
                      <wp:effectExtent l="0" t="0" r="0" b="0"/>
                      <wp:wrapNone/>
                      <wp:docPr id="1986" name="Pole tekstowe 1986">
                        <a:extLst xmlns:a="http://schemas.openxmlformats.org/drawingml/2006/main">
                          <a:ext uri="{FF2B5EF4-FFF2-40B4-BE49-F238E27FC236}">
                            <a16:creationId xmlns:a16="http://schemas.microsoft.com/office/drawing/2014/main" id="{EDC6CB81-51BC-4625-B700-9AB0821A3DA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57CFDE" id="Pole tekstowe 1986" o:spid="_x0000_s1026" type="#_x0000_t202" style="position:absolute;margin-left:105pt;margin-top:0;width:15pt;height:20.25pt;z-index:25369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gWwbD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91904" behindDoc="0" locked="0" layoutInCell="1" allowOverlap="1" wp14:anchorId="148E3BF2" wp14:editId="2F9E67D1">
                      <wp:simplePos x="0" y="0"/>
                      <wp:positionH relativeFrom="column">
                        <wp:posOffset>1333500</wp:posOffset>
                      </wp:positionH>
                      <wp:positionV relativeFrom="paragraph">
                        <wp:posOffset>0</wp:posOffset>
                      </wp:positionV>
                      <wp:extent cx="190500" cy="257175"/>
                      <wp:effectExtent l="0" t="0" r="0" b="0"/>
                      <wp:wrapNone/>
                      <wp:docPr id="1987" name="Pole tekstowe 1987">
                        <a:extLst xmlns:a="http://schemas.openxmlformats.org/drawingml/2006/main">
                          <a:ext uri="{FF2B5EF4-FFF2-40B4-BE49-F238E27FC236}">
                            <a16:creationId xmlns:a16="http://schemas.microsoft.com/office/drawing/2014/main" id="{0D04CD4F-ABE0-4144-9F3C-458CD33B552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8571CBA" id="Pole tekstowe 1987" o:spid="_x0000_s1026" type="#_x0000_t202" style="position:absolute;margin-left:105pt;margin-top:0;width:15pt;height:20.25pt;z-index:25369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bdj2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92928" behindDoc="0" locked="0" layoutInCell="1" allowOverlap="1" wp14:anchorId="6B01798A" wp14:editId="32A0A150">
                      <wp:simplePos x="0" y="0"/>
                      <wp:positionH relativeFrom="column">
                        <wp:posOffset>1333500</wp:posOffset>
                      </wp:positionH>
                      <wp:positionV relativeFrom="paragraph">
                        <wp:posOffset>0</wp:posOffset>
                      </wp:positionV>
                      <wp:extent cx="190500" cy="257175"/>
                      <wp:effectExtent l="0" t="0" r="0" b="0"/>
                      <wp:wrapNone/>
                      <wp:docPr id="1988" name="Pole tekstowe 1988">
                        <a:extLst xmlns:a="http://schemas.openxmlformats.org/drawingml/2006/main">
                          <a:ext uri="{FF2B5EF4-FFF2-40B4-BE49-F238E27FC236}">
                            <a16:creationId xmlns:a16="http://schemas.microsoft.com/office/drawing/2014/main" id="{1BE46EAF-6CE4-4F93-AF9A-B0462F65C36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9103EF" id="Pole tekstowe 1988" o:spid="_x0000_s1026" type="#_x0000_t202" style="position:absolute;margin-left:105pt;margin-top:0;width:15pt;height:20.25pt;z-index:25369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uM0oU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93952" behindDoc="0" locked="0" layoutInCell="1" allowOverlap="1" wp14:anchorId="57594F68" wp14:editId="18481E5A">
                      <wp:simplePos x="0" y="0"/>
                      <wp:positionH relativeFrom="column">
                        <wp:posOffset>1333500</wp:posOffset>
                      </wp:positionH>
                      <wp:positionV relativeFrom="paragraph">
                        <wp:posOffset>0</wp:posOffset>
                      </wp:positionV>
                      <wp:extent cx="190500" cy="257175"/>
                      <wp:effectExtent l="0" t="0" r="0" b="0"/>
                      <wp:wrapNone/>
                      <wp:docPr id="1989" name="Pole tekstowe 1989">
                        <a:extLst xmlns:a="http://schemas.openxmlformats.org/drawingml/2006/main">
                          <a:ext uri="{FF2B5EF4-FFF2-40B4-BE49-F238E27FC236}">
                            <a16:creationId xmlns:a16="http://schemas.microsoft.com/office/drawing/2014/main" id="{11424845-01BC-469E-B1D4-375B30F567F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5E9C88" id="Pole tekstowe 1989" o:spid="_x0000_s1026" type="#_x0000_t202" style="position:absolute;margin-left:105pt;margin-top:0;width:15pt;height:20.25pt;z-index:25369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HIU2/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94976" behindDoc="0" locked="0" layoutInCell="1" allowOverlap="1" wp14:anchorId="21C126CF" wp14:editId="09FA8AF3">
                      <wp:simplePos x="0" y="0"/>
                      <wp:positionH relativeFrom="column">
                        <wp:posOffset>1333500</wp:posOffset>
                      </wp:positionH>
                      <wp:positionV relativeFrom="paragraph">
                        <wp:posOffset>0</wp:posOffset>
                      </wp:positionV>
                      <wp:extent cx="190500" cy="257175"/>
                      <wp:effectExtent l="0" t="0" r="0" b="0"/>
                      <wp:wrapNone/>
                      <wp:docPr id="1990" name="Pole tekstowe 1990">
                        <a:extLst xmlns:a="http://schemas.openxmlformats.org/drawingml/2006/main">
                          <a:ext uri="{FF2B5EF4-FFF2-40B4-BE49-F238E27FC236}">
                            <a16:creationId xmlns:a16="http://schemas.microsoft.com/office/drawing/2014/main" id="{E368F177-43C2-4CF4-BB92-FF08D003B41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EF3921" id="Pole tekstowe 1990" o:spid="_x0000_s1026" type="#_x0000_t202" style="position:absolute;margin-left:105pt;margin-top:0;width:15pt;height:20.25pt;z-index:25369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SvTsB2wCAAAR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96000" behindDoc="0" locked="0" layoutInCell="1" allowOverlap="1" wp14:anchorId="6BB14525" wp14:editId="0AB6977A">
                      <wp:simplePos x="0" y="0"/>
                      <wp:positionH relativeFrom="column">
                        <wp:posOffset>1333500</wp:posOffset>
                      </wp:positionH>
                      <wp:positionV relativeFrom="paragraph">
                        <wp:posOffset>0</wp:posOffset>
                      </wp:positionV>
                      <wp:extent cx="190500" cy="257175"/>
                      <wp:effectExtent l="0" t="0" r="0" b="0"/>
                      <wp:wrapNone/>
                      <wp:docPr id="1991" name="Pole tekstowe 1991">
                        <a:extLst xmlns:a="http://schemas.openxmlformats.org/drawingml/2006/main">
                          <a:ext uri="{FF2B5EF4-FFF2-40B4-BE49-F238E27FC236}">
                            <a16:creationId xmlns:a16="http://schemas.microsoft.com/office/drawing/2014/main" id="{C5896D27-70FD-4F57-9878-CCF34F8325C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6F7B93" id="Pole tekstowe 1991" o:spid="_x0000_s1026" type="#_x0000_t202" style="position:absolute;margin-left:105pt;margin-top:0;width:15pt;height:20.25pt;z-index:25369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TxKz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97024" behindDoc="0" locked="0" layoutInCell="1" allowOverlap="1" wp14:anchorId="19DDE0B0" wp14:editId="700190B5">
                      <wp:simplePos x="0" y="0"/>
                      <wp:positionH relativeFrom="column">
                        <wp:posOffset>1333500</wp:posOffset>
                      </wp:positionH>
                      <wp:positionV relativeFrom="paragraph">
                        <wp:posOffset>0</wp:posOffset>
                      </wp:positionV>
                      <wp:extent cx="190500" cy="257175"/>
                      <wp:effectExtent l="0" t="0" r="0" b="0"/>
                      <wp:wrapNone/>
                      <wp:docPr id="1992" name="Pole tekstowe 1992">
                        <a:extLst xmlns:a="http://schemas.openxmlformats.org/drawingml/2006/main">
                          <a:ext uri="{FF2B5EF4-FFF2-40B4-BE49-F238E27FC236}">
                            <a16:creationId xmlns:a16="http://schemas.microsoft.com/office/drawing/2014/main" id="{F3E37D1F-8B06-483F-AEF9-37E3AAA48D9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D4470C9" id="Pole tekstowe 1992" o:spid="_x0000_s1026" type="#_x0000_t202" style="position:absolute;margin-left:105pt;margin-top:0;width:15pt;height:20.25pt;z-index:25369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1ow8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98048" behindDoc="0" locked="0" layoutInCell="1" allowOverlap="1" wp14:anchorId="0719689E" wp14:editId="74CF286C">
                      <wp:simplePos x="0" y="0"/>
                      <wp:positionH relativeFrom="column">
                        <wp:posOffset>1333500</wp:posOffset>
                      </wp:positionH>
                      <wp:positionV relativeFrom="paragraph">
                        <wp:posOffset>0</wp:posOffset>
                      </wp:positionV>
                      <wp:extent cx="190500" cy="257175"/>
                      <wp:effectExtent l="0" t="0" r="0" b="0"/>
                      <wp:wrapNone/>
                      <wp:docPr id="1993" name="Pole tekstowe 1993">
                        <a:extLst xmlns:a="http://schemas.openxmlformats.org/drawingml/2006/main">
                          <a:ext uri="{FF2B5EF4-FFF2-40B4-BE49-F238E27FC236}">
                            <a16:creationId xmlns:a16="http://schemas.microsoft.com/office/drawing/2014/main" id="{8B8322BA-41B4-4835-919C-1399BE4FAF1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304F2B" id="Pole tekstowe 1993" o:spid="_x0000_s1026" type="#_x0000_t202" style="position:absolute;margin-left:105pt;margin-top:0;width:15pt;height:20.25pt;z-index:25369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JTDTT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699072" behindDoc="0" locked="0" layoutInCell="1" allowOverlap="1" wp14:anchorId="4A4EABD3" wp14:editId="47228968">
                      <wp:simplePos x="0" y="0"/>
                      <wp:positionH relativeFrom="column">
                        <wp:posOffset>1333500</wp:posOffset>
                      </wp:positionH>
                      <wp:positionV relativeFrom="paragraph">
                        <wp:posOffset>0</wp:posOffset>
                      </wp:positionV>
                      <wp:extent cx="190500" cy="257175"/>
                      <wp:effectExtent l="0" t="0" r="0" b="0"/>
                      <wp:wrapNone/>
                      <wp:docPr id="1994" name="Pole tekstowe 1994">
                        <a:extLst xmlns:a="http://schemas.openxmlformats.org/drawingml/2006/main">
                          <a:ext uri="{FF2B5EF4-FFF2-40B4-BE49-F238E27FC236}">
                            <a16:creationId xmlns:a16="http://schemas.microsoft.com/office/drawing/2014/main" id="{441E7DBA-BF4C-48B0-932C-06888FE381E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EED684" id="Pole tekstowe 1994" o:spid="_x0000_s1026" type="#_x0000_t202" style="position:absolute;margin-left:105pt;margin-top:0;width:15pt;height:20.25pt;z-index:25369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DYHD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00096" behindDoc="0" locked="0" layoutInCell="1" allowOverlap="1" wp14:anchorId="12FE26C3" wp14:editId="3B21C15C">
                      <wp:simplePos x="0" y="0"/>
                      <wp:positionH relativeFrom="column">
                        <wp:posOffset>1333500</wp:posOffset>
                      </wp:positionH>
                      <wp:positionV relativeFrom="paragraph">
                        <wp:posOffset>0</wp:posOffset>
                      </wp:positionV>
                      <wp:extent cx="190500" cy="257175"/>
                      <wp:effectExtent l="0" t="0" r="0" b="0"/>
                      <wp:wrapNone/>
                      <wp:docPr id="1995" name="Pole tekstowe 1995">
                        <a:extLst xmlns:a="http://schemas.openxmlformats.org/drawingml/2006/main">
                          <a:ext uri="{FF2B5EF4-FFF2-40B4-BE49-F238E27FC236}">
                            <a16:creationId xmlns:a16="http://schemas.microsoft.com/office/drawing/2014/main" id="{842F0F84-C193-4D3E-BE74-7F464CD730C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776187" id="Pole tekstowe 1995" o:spid="_x0000_s1026" type="#_x0000_t202" style="position:absolute;margin-left:105pt;margin-top:0;width:15pt;height:20.25pt;z-index:25370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0d8Cn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01120" behindDoc="0" locked="0" layoutInCell="1" allowOverlap="1" wp14:anchorId="1903BAF2" wp14:editId="3F278532">
                      <wp:simplePos x="0" y="0"/>
                      <wp:positionH relativeFrom="column">
                        <wp:posOffset>1333500</wp:posOffset>
                      </wp:positionH>
                      <wp:positionV relativeFrom="paragraph">
                        <wp:posOffset>0</wp:posOffset>
                      </wp:positionV>
                      <wp:extent cx="190500" cy="257175"/>
                      <wp:effectExtent l="0" t="0" r="0" b="0"/>
                      <wp:wrapNone/>
                      <wp:docPr id="1996" name="Pole tekstowe 1996">
                        <a:extLst xmlns:a="http://schemas.openxmlformats.org/drawingml/2006/main">
                          <a:ext uri="{FF2B5EF4-FFF2-40B4-BE49-F238E27FC236}">
                            <a16:creationId xmlns:a16="http://schemas.microsoft.com/office/drawing/2014/main" id="{845E6472-D398-40C5-85C6-05844DE403F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01F26A" id="Pole tekstowe 1996" o:spid="_x0000_s1026" type="#_x0000_t202" style="position:absolute;margin-left:105pt;margin-top:0;width:15pt;height:20.25pt;z-index:25370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SaTGX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02144" behindDoc="0" locked="0" layoutInCell="1" allowOverlap="1" wp14:anchorId="6A2D9A3D" wp14:editId="72831682">
                      <wp:simplePos x="0" y="0"/>
                      <wp:positionH relativeFrom="column">
                        <wp:posOffset>1333500</wp:posOffset>
                      </wp:positionH>
                      <wp:positionV relativeFrom="paragraph">
                        <wp:posOffset>0</wp:posOffset>
                      </wp:positionV>
                      <wp:extent cx="190500" cy="257175"/>
                      <wp:effectExtent l="0" t="0" r="0" b="0"/>
                      <wp:wrapNone/>
                      <wp:docPr id="1997" name="Pole tekstowe 1997">
                        <a:extLst xmlns:a="http://schemas.openxmlformats.org/drawingml/2006/main">
                          <a:ext uri="{FF2B5EF4-FFF2-40B4-BE49-F238E27FC236}">
                            <a16:creationId xmlns:a16="http://schemas.microsoft.com/office/drawing/2014/main" id="{DA042843-396C-4853-9D7B-B10701BC577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CB0D72" id="Pole tekstowe 1997" o:spid="_x0000_s1026" type="#_x0000_t202" style="position:absolute;margin-left:105pt;margin-top:0;width:15pt;height:20.25pt;z-index:25370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BpyzsM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03168" behindDoc="0" locked="0" layoutInCell="1" allowOverlap="1" wp14:anchorId="2A037F33" wp14:editId="633398AC">
                      <wp:simplePos x="0" y="0"/>
                      <wp:positionH relativeFrom="column">
                        <wp:posOffset>1333500</wp:posOffset>
                      </wp:positionH>
                      <wp:positionV relativeFrom="paragraph">
                        <wp:posOffset>0</wp:posOffset>
                      </wp:positionV>
                      <wp:extent cx="190500" cy="257175"/>
                      <wp:effectExtent l="0" t="0" r="0" b="0"/>
                      <wp:wrapNone/>
                      <wp:docPr id="1998" name="Pole tekstowe 1998">
                        <a:extLst xmlns:a="http://schemas.openxmlformats.org/drawingml/2006/main">
                          <a:ext uri="{FF2B5EF4-FFF2-40B4-BE49-F238E27FC236}">
                            <a16:creationId xmlns:a16="http://schemas.microsoft.com/office/drawing/2014/main" id="{5436E770-3714-4DE7-96B6-5B34FE3FFC8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98FC499" id="Pole tekstowe 1998" o:spid="_x0000_s1026" type="#_x0000_t202" style="position:absolute;margin-left:105pt;margin-top:0;width:15pt;height:20.25pt;z-index:25370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NaX2m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04192" behindDoc="0" locked="0" layoutInCell="1" allowOverlap="1" wp14:anchorId="4D74F3D2" wp14:editId="1ABAAA5D">
                      <wp:simplePos x="0" y="0"/>
                      <wp:positionH relativeFrom="column">
                        <wp:posOffset>1333500</wp:posOffset>
                      </wp:positionH>
                      <wp:positionV relativeFrom="paragraph">
                        <wp:posOffset>0</wp:posOffset>
                      </wp:positionV>
                      <wp:extent cx="190500" cy="257175"/>
                      <wp:effectExtent l="0" t="0" r="0" b="0"/>
                      <wp:wrapNone/>
                      <wp:docPr id="1999" name="Pole tekstowe 1999">
                        <a:extLst xmlns:a="http://schemas.openxmlformats.org/drawingml/2006/main">
                          <a:ext uri="{FF2B5EF4-FFF2-40B4-BE49-F238E27FC236}">
                            <a16:creationId xmlns:a16="http://schemas.microsoft.com/office/drawing/2014/main" id="{D2C19949-4314-459D-B179-08B8587B32E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D191BF" id="Pole tekstowe 1999" o:spid="_x0000_s1026" type="#_x0000_t202" style="position:absolute;margin-left:105pt;margin-top:0;width:15pt;height:20.25pt;z-index:25370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0wNrm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05216" behindDoc="0" locked="0" layoutInCell="1" allowOverlap="1" wp14:anchorId="06267AEB" wp14:editId="0D4647A4">
                      <wp:simplePos x="0" y="0"/>
                      <wp:positionH relativeFrom="column">
                        <wp:posOffset>1333500</wp:posOffset>
                      </wp:positionH>
                      <wp:positionV relativeFrom="paragraph">
                        <wp:posOffset>0</wp:posOffset>
                      </wp:positionV>
                      <wp:extent cx="190500" cy="257175"/>
                      <wp:effectExtent l="0" t="0" r="0" b="0"/>
                      <wp:wrapNone/>
                      <wp:docPr id="2000" name="Pole tekstowe 2000">
                        <a:extLst xmlns:a="http://schemas.openxmlformats.org/drawingml/2006/main">
                          <a:ext uri="{FF2B5EF4-FFF2-40B4-BE49-F238E27FC236}">
                            <a16:creationId xmlns:a16="http://schemas.microsoft.com/office/drawing/2014/main" id="{23AA80B9-8528-4201-BB53-E8B9B68D917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995281" id="Pole tekstowe 2000" o:spid="_x0000_s1026" type="#_x0000_t202" style="position:absolute;margin-left:105pt;margin-top:0;width:15pt;height:20.25pt;z-index:25370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6xyXg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06240" behindDoc="0" locked="0" layoutInCell="1" allowOverlap="1" wp14:anchorId="5C370FE1" wp14:editId="47691882">
                      <wp:simplePos x="0" y="0"/>
                      <wp:positionH relativeFrom="column">
                        <wp:posOffset>1333500</wp:posOffset>
                      </wp:positionH>
                      <wp:positionV relativeFrom="paragraph">
                        <wp:posOffset>0</wp:posOffset>
                      </wp:positionV>
                      <wp:extent cx="190500" cy="257175"/>
                      <wp:effectExtent l="0" t="0" r="0" b="0"/>
                      <wp:wrapNone/>
                      <wp:docPr id="2001" name="Pole tekstowe 2001">
                        <a:extLst xmlns:a="http://schemas.openxmlformats.org/drawingml/2006/main">
                          <a:ext uri="{FF2B5EF4-FFF2-40B4-BE49-F238E27FC236}">
                            <a16:creationId xmlns:a16="http://schemas.microsoft.com/office/drawing/2014/main" id="{AE4CB198-B146-4C68-9973-2F79824A432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43E3F2" id="Pole tekstowe 2001" o:spid="_x0000_s1026" type="#_x0000_t202" style="position:absolute;margin-left:105pt;margin-top:0;width:15pt;height:20.25pt;z-index:25370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kuiu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07264" behindDoc="0" locked="0" layoutInCell="1" allowOverlap="1" wp14:anchorId="25DE110A" wp14:editId="53406FFE">
                      <wp:simplePos x="0" y="0"/>
                      <wp:positionH relativeFrom="column">
                        <wp:posOffset>1333500</wp:posOffset>
                      </wp:positionH>
                      <wp:positionV relativeFrom="paragraph">
                        <wp:posOffset>0</wp:posOffset>
                      </wp:positionV>
                      <wp:extent cx="190500" cy="257175"/>
                      <wp:effectExtent l="0" t="0" r="0" b="0"/>
                      <wp:wrapNone/>
                      <wp:docPr id="2002" name="Pole tekstowe 2002">
                        <a:extLst xmlns:a="http://schemas.openxmlformats.org/drawingml/2006/main">
                          <a:ext uri="{FF2B5EF4-FFF2-40B4-BE49-F238E27FC236}">
                            <a16:creationId xmlns:a16="http://schemas.microsoft.com/office/drawing/2014/main" id="{C5A3D8DA-E568-4A21-A9AA-12E48575B16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BEDE3D6" id="Pole tekstowe 2002" o:spid="_x0000_s1026" type="#_x0000_t202" style="position:absolute;margin-left:105pt;margin-top:0;width:15pt;height:20.25pt;z-index:25370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m0H3V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08288" behindDoc="0" locked="0" layoutInCell="1" allowOverlap="1" wp14:anchorId="6A15486D" wp14:editId="4D885FAE">
                      <wp:simplePos x="0" y="0"/>
                      <wp:positionH relativeFrom="column">
                        <wp:posOffset>1333500</wp:posOffset>
                      </wp:positionH>
                      <wp:positionV relativeFrom="paragraph">
                        <wp:posOffset>0</wp:posOffset>
                      </wp:positionV>
                      <wp:extent cx="190500" cy="257175"/>
                      <wp:effectExtent l="0" t="0" r="0" b="0"/>
                      <wp:wrapNone/>
                      <wp:docPr id="2003" name="Pole tekstowe 2003">
                        <a:extLst xmlns:a="http://schemas.openxmlformats.org/drawingml/2006/main">
                          <a:ext uri="{FF2B5EF4-FFF2-40B4-BE49-F238E27FC236}">
                            <a16:creationId xmlns:a16="http://schemas.microsoft.com/office/drawing/2014/main" id="{3B5E1A80-0FBB-49A1-AEA9-A4FB1D2ED4D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90B648" id="Pole tekstowe 2003" o:spid="_x0000_s1026" type="#_x0000_t202" style="position:absolute;margin-left:105pt;margin-top:0;width:15pt;height:20.25pt;z-index:25370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gHeuW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09312" behindDoc="0" locked="0" layoutInCell="1" allowOverlap="1" wp14:anchorId="03CB6723" wp14:editId="2D4063C9">
                      <wp:simplePos x="0" y="0"/>
                      <wp:positionH relativeFrom="column">
                        <wp:posOffset>1333500</wp:posOffset>
                      </wp:positionH>
                      <wp:positionV relativeFrom="paragraph">
                        <wp:posOffset>0</wp:posOffset>
                      </wp:positionV>
                      <wp:extent cx="190500" cy="257175"/>
                      <wp:effectExtent l="0" t="0" r="0" b="0"/>
                      <wp:wrapNone/>
                      <wp:docPr id="2004" name="Pole tekstowe 2004">
                        <a:extLst xmlns:a="http://schemas.openxmlformats.org/drawingml/2006/main">
                          <a:ext uri="{FF2B5EF4-FFF2-40B4-BE49-F238E27FC236}">
                            <a16:creationId xmlns:a16="http://schemas.microsoft.com/office/drawing/2014/main" id="{5F731E96-0474-4919-BDCF-977D9E78124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00A4C7" id="Pole tekstowe 2004" o:spid="_x0000_s1026" type="#_x0000_t202" style="position:absolute;margin-left:105pt;margin-top:0;width:15pt;height:20.25pt;z-index:25370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MxGJa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10336" behindDoc="0" locked="0" layoutInCell="1" allowOverlap="1" wp14:anchorId="1A40E718" wp14:editId="46EE4BBA">
                      <wp:simplePos x="0" y="0"/>
                      <wp:positionH relativeFrom="column">
                        <wp:posOffset>1333500</wp:posOffset>
                      </wp:positionH>
                      <wp:positionV relativeFrom="paragraph">
                        <wp:posOffset>0</wp:posOffset>
                      </wp:positionV>
                      <wp:extent cx="190500" cy="257175"/>
                      <wp:effectExtent l="0" t="0" r="0" b="0"/>
                      <wp:wrapNone/>
                      <wp:docPr id="2005" name="Pole tekstowe 2005">
                        <a:extLst xmlns:a="http://schemas.openxmlformats.org/drawingml/2006/main">
                          <a:ext uri="{FF2B5EF4-FFF2-40B4-BE49-F238E27FC236}">
                            <a16:creationId xmlns:a16="http://schemas.microsoft.com/office/drawing/2014/main" id="{69427681-2FCE-4159-987D-E9B0A6467F0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937D47" id="Pole tekstowe 2005" o:spid="_x0000_s1026" type="#_x0000_t202" style="position:absolute;margin-left:105pt;margin-top:0;width:15pt;height:20.25pt;z-index:25371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LzlCL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11360" behindDoc="0" locked="0" layoutInCell="1" allowOverlap="1" wp14:anchorId="3EDBE767" wp14:editId="1549232D">
                      <wp:simplePos x="0" y="0"/>
                      <wp:positionH relativeFrom="column">
                        <wp:posOffset>1333500</wp:posOffset>
                      </wp:positionH>
                      <wp:positionV relativeFrom="paragraph">
                        <wp:posOffset>0</wp:posOffset>
                      </wp:positionV>
                      <wp:extent cx="190500" cy="257175"/>
                      <wp:effectExtent l="0" t="0" r="0" b="0"/>
                      <wp:wrapNone/>
                      <wp:docPr id="2006" name="Pole tekstowe 2006">
                        <a:extLst xmlns:a="http://schemas.openxmlformats.org/drawingml/2006/main">
                          <a:ext uri="{FF2B5EF4-FFF2-40B4-BE49-F238E27FC236}">
                            <a16:creationId xmlns:a16="http://schemas.microsoft.com/office/drawing/2014/main" id="{E2539D2C-4B90-4ABC-96AC-4653434257E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6CC204" id="Pole tekstowe 2006" o:spid="_x0000_s1026" type="#_x0000_t202" style="position:absolute;margin-left:105pt;margin-top:0;width:15pt;height:20.25pt;z-index:25371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B5nrr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12384" behindDoc="0" locked="0" layoutInCell="1" allowOverlap="1" wp14:anchorId="31D73723" wp14:editId="286AFFA0">
                      <wp:simplePos x="0" y="0"/>
                      <wp:positionH relativeFrom="column">
                        <wp:posOffset>1333500</wp:posOffset>
                      </wp:positionH>
                      <wp:positionV relativeFrom="paragraph">
                        <wp:posOffset>0</wp:posOffset>
                      </wp:positionV>
                      <wp:extent cx="190500" cy="257175"/>
                      <wp:effectExtent l="0" t="0" r="0" b="0"/>
                      <wp:wrapNone/>
                      <wp:docPr id="2007" name="Pole tekstowe 2007">
                        <a:extLst xmlns:a="http://schemas.openxmlformats.org/drawingml/2006/main">
                          <a:ext uri="{FF2B5EF4-FFF2-40B4-BE49-F238E27FC236}">
                            <a16:creationId xmlns:a16="http://schemas.microsoft.com/office/drawing/2014/main" id="{83508FDB-0671-4172-965A-FC9DED9FB4A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B0152C" id="Pole tekstowe 2007" o:spid="_x0000_s1026" type="#_x0000_t202" style="position:absolute;margin-left:105pt;margin-top:0;width:15pt;height:20.25pt;z-index:25371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RXUU4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13408" behindDoc="0" locked="0" layoutInCell="1" allowOverlap="1" wp14:anchorId="2BDD62A9" wp14:editId="671EB673">
                      <wp:simplePos x="0" y="0"/>
                      <wp:positionH relativeFrom="column">
                        <wp:posOffset>1333500</wp:posOffset>
                      </wp:positionH>
                      <wp:positionV relativeFrom="paragraph">
                        <wp:posOffset>0</wp:posOffset>
                      </wp:positionV>
                      <wp:extent cx="190500" cy="257175"/>
                      <wp:effectExtent l="0" t="0" r="0" b="0"/>
                      <wp:wrapNone/>
                      <wp:docPr id="2008" name="Pole tekstowe 2008">
                        <a:extLst xmlns:a="http://schemas.openxmlformats.org/drawingml/2006/main">
                          <a:ext uri="{FF2B5EF4-FFF2-40B4-BE49-F238E27FC236}">
                            <a16:creationId xmlns:a16="http://schemas.microsoft.com/office/drawing/2014/main" id="{E5E9C453-B665-410F-844A-009B03649D5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955B08" id="Pole tekstowe 2008" o:spid="_x0000_s1026" type="#_x0000_t202" style="position:absolute;margin-left:105pt;margin-top:0;width:15pt;height:20.25pt;z-index:25371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JG6nW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14432" behindDoc="0" locked="0" layoutInCell="1" allowOverlap="1" wp14:anchorId="204A3771" wp14:editId="5A3D9F79">
                      <wp:simplePos x="0" y="0"/>
                      <wp:positionH relativeFrom="column">
                        <wp:posOffset>1333500</wp:posOffset>
                      </wp:positionH>
                      <wp:positionV relativeFrom="paragraph">
                        <wp:posOffset>0</wp:posOffset>
                      </wp:positionV>
                      <wp:extent cx="190500" cy="257175"/>
                      <wp:effectExtent l="0" t="0" r="0" b="0"/>
                      <wp:wrapNone/>
                      <wp:docPr id="2009" name="Pole tekstowe 2009">
                        <a:extLst xmlns:a="http://schemas.openxmlformats.org/drawingml/2006/main">
                          <a:ext uri="{FF2B5EF4-FFF2-40B4-BE49-F238E27FC236}">
                            <a16:creationId xmlns:a16="http://schemas.microsoft.com/office/drawing/2014/main" id="{89C1A282-85DC-496A-B335-0E541F30297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5A92AE" id="Pole tekstowe 2009" o:spid="_x0000_s1026" type="#_x0000_t202" style="position:absolute;margin-left:105pt;margin-top:0;width:15pt;height:20.25pt;z-index:25371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MbKoN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15456" behindDoc="0" locked="0" layoutInCell="1" allowOverlap="1" wp14:anchorId="091BD25B" wp14:editId="0B61A808">
                      <wp:simplePos x="0" y="0"/>
                      <wp:positionH relativeFrom="column">
                        <wp:posOffset>1333500</wp:posOffset>
                      </wp:positionH>
                      <wp:positionV relativeFrom="paragraph">
                        <wp:posOffset>0</wp:posOffset>
                      </wp:positionV>
                      <wp:extent cx="190500" cy="257175"/>
                      <wp:effectExtent l="0" t="0" r="0" b="0"/>
                      <wp:wrapNone/>
                      <wp:docPr id="2010" name="Pole tekstowe 2010">
                        <a:extLst xmlns:a="http://schemas.openxmlformats.org/drawingml/2006/main">
                          <a:ext uri="{FF2B5EF4-FFF2-40B4-BE49-F238E27FC236}">
                            <a16:creationId xmlns:a16="http://schemas.microsoft.com/office/drawing/2014/main" id="{A77045D8-3CE1-4C65-BDAD-35E6DCE15CD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4A07B4" id="Pole tekstowe 2010" o:spid="_x0000_s1026" type="#_x0000_t202" style="position:absolute;margin-left:105pt;margin-top:0;width:15pt;height:20.25pt;z-index:25371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pM5RJ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16480" behindDoc="0" locked="0" layoutInCell="1" allowOverlap="1" wp14:anchorId="3C77EC82" wp14:editId="5FB91A81">
                      <wp:simplePos x="0" y="0"/>
                      <wp:positionH relativeFrom="column">
                        <wp:posOffset>1333500</wp:posOffset>
                      </wp:positionH>
                      <wp:positionV relativeFrom="paragraph">
                        <wp:posOffset>0</wp:posOffset>
                      </wp:positionV>
                      <wp:extent cx="190500" cy="257175"/>
                      <wp:effectExtent l="0" t="0" r="0" b="0"/>
                      <wp:wrapNone/>
                      <wp:docPr id="2011" name="Pole tekstowe 2011">
                        <a:extLst xmlns:a="http://schemas.openxmlformats.org/drawingml/2006/main">
                          <a:ext uri="{FF2B5EF4-FFF2-40B4-BE49-F238E27FC236}">
                            <a16:creationId xmlns:a16="http://schemas.microsoft.com/office/drawing/2014/main" id="{E4323807-AF2F-4235-89F2-8616FFD462F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5A6880" id="Pole tekstowe 2011" o:spid="_x0000_s1026" type="#_x0000_t202" style="position:absolute;margin-left:105pt;margin-top:0;width:15pt;height:20.25pt;z-index:25371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Ek1gzh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17504" behindDoc="0" locked="0" layoutInCell="1" allowOverlap="1" wp14:anchorId="5B3ABA8D" wp14:editId="77139E71">
                      <wp:simplePos x="0" y="0"/>
                      <wp:positionH relativeFrom="column">
                        <wp:posOffset>1333500</wp:posOffset>
                      </wp:positionH>
                      <wp:positionV relativeFrom="paragraph">
                        <wp:posOffset>0</wp:posOffset>
                      </wp:positionV>
                      <wp:extent cx="190500" cy="257175"/>
                      <wp:effectExtent l="0" t="0" r="0" b="0"/>
                      <wp:wrapNone/>
                      <wp:docPr id="2012" name="Pole tekstowe 2012">
                        <a:extLst xmlns:a="http://schemas.openxmlformats.org/drawingml/2006/main">
                          <a:ext uri="{FF2B5EF4-FFF2-40B4-BE49-F238E27FC236}">
                            <a16:creationId xmlns:a16="http://schemas.microsoft.com/office/drawing/2014/main" id="{AC7A4948-FE57-4E40-B9C0-EB4D6C426F0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31B2CE1" id="Pole tekstowe 2012" o:spid="_x0000_s1026" type="#_x0000_t202" style="position:absolute;margin-left:105pt;margin-top:0;width:15pt;height:20.25pt;z-index:25371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JIPvE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18528" behindDoc="0" locked="0" layoutInCell="1" allowOverlap="1" wp14:anchorId="46B2527B" wp14:editId="42131538">
                      <wp:simplePos x="0" y="0"/>
                      <wp:positionH relativeFrom="column">
                        <wp:posOffset>1333500</wp:posOffset>
                      </wp:positionH>
                      <wp:positionV relativeFrom="paragraph">
                        <wp:posOffset>0</wp:posOffset>
                      </wp:positionV>
                      <wp:extent cx="190500" cy="257175"/>
                      <wp:effectExtent l="0" t="0" r="0" b="0"/>
                      <wp:wrapNone/>
                      <wp:docPr id="2013" name="Pole tekstowe 2013">
                        <a:extLst xmlns:a="http://schemas.openxmlformats.org/drawingml/2006/main">
                          <a:ext uri="{FF2B5EF4-FFF2-40B4-BE49-F238E27FC236}">
                            <a16:creationId xmlns:a16="http://schemas.microsoft.com/office/drawing/2014/main" id="{141A8DF3-7F28-4081-A22C-15068BD39C4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D466C65" id="Pole tekstowe 2013" o:spid="_x0000_s1026" type="#_x0000_t202" style="position:absolute;margin-left:105pt;margin-top:0;width:15pt;height:20.25pt;z-index:25371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0wr+Y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19552" behindDoc="0" locked="0" layoutInCell="1" allowOverlap="1" wp14:anchorId="7121EBB1" wp14:editId="3D5BEA26">
                      <wp:simplePos x="0" y="0"/>
                      <wp:positionH relativeFrom="column">
                        <wp:posOffset>1333500</wp:posOffset>
                      </wp:positionH>
                      <wp:positionV relativeFrom="paragraph">
                        <wp:posOffset>0</wp:posOffset>
                      </wp:positionV>
                      <wp:extent cx="190500" cy="257175"/>
                      <wp:effectExtent l="0" t="0" r="0" b="0"/>
                      <wp:wrapNone/>
                      <wp:docPr id="2014" name="Pole tekstowe 2014">
                        <a:extLst xmlns:a="http://schemas.openxmlformats.org/drawingml/2006/main">
                          <a:ext uri="{FF2B5EF4-FFF2-40B4-BE49-F238E27FC236}">
                            <a16:creationId xmlns:a16="http://schemas.microsoft.com/office/drawing/2014/main" id="{DBFD764C-75B9-46D2-9614-FF5F7D2AE05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2977D5" id="Pole tekstowe 2014" o:spid="_x0000_s1026" type="#_x0000_t202" style="position:absolute;margin-left:105pt;margin-top:0;width:15pt;height:20.25pt;z-index:25371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les0m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20576" behindDoc="0" locked="0" layoutInCell="1" allowOverlap="1" wp14:anchorId="0A328F98" wp14:editId="50BB8140">
                      <wp:simplePos x="0" y="0"/>
                      <wp:positionH relativeFrom="column">
                        <wp:posOffset>1333500</wp:posOffset>
                      </wp:positionH>
                      <wp:positionV relativeFrom="paragraph">
                        <wp:posOffset>0</wp:posOffset>
                      </wp:positionV>
                      <wp:extent cx="190500" cy="257175"/>
                      <wp:effectExtent l="0" t="0" r="0" b="0"/>
                      <wp:wrapNone/>
                      <wp:docPr id="2015" name="Pole tekstowe 2015">
                        <a:extLst xmlns:a="http://schemas.openxmlformats.org/drawingml/2006/main">
                          <a:ext uri="{FF2B5EF4-FFF2-40B4-BE49-F238E27FC236}">
                            <a16:creationId xmlns:a16="http://schemas.microsoft.com/office/drawing/2014/main" id="{D02DFF87-372C-4F11-9D4E-4643B6688D7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1609F3" id="Pole tekstowe 2015" o:spid="_x0000_s1026" type="#_x0000_t202" style="position:absolute;margin-left:105pt;margin-top:0;width:15pt;height:20.25pt;z-index:25372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kRqU1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21600" behindDoc="0" locked="0" layoutInCell="1" allowOverlap="1" wp14:anchorId="445A5595" wp14:editId="58920D18">
                      <wp:simplePos x="0" y="0"/>
                      <wp:positionH relativeFrom="column">
                        <wp:posOffset>1333500</wp:posOffset>
                      </wp:positionH>
                      <wp:positionV relativeFrom="paragraph">
                        <wp:posOffset>0</wp:posOffset>
                      </wp:positionV>
                      <wp:extent cx="190500" cy="257175"/>
                      <wp:effectExtent l="0" t="0" r="0" b="0"/>
                      <wp:wrapNone/>
                      <wp:docPr id="2016" name="Pole tekstowe 2016">
                        <a:extLst xmlns:a="http://schemas.openxmlformats.org/drawingml/2006/main">
                          <a:ext uri="{FF2B5EF4-FFF2-40B4-BE49-F238E27FC236}">
                            <a16:creationId xmlns:a16="http://schemas.microsoft.com/office/drawing/2014/main" id="{F873DE95-4B21-46B8-BD24-5E6A51A7FA1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0C4A36" id="Pole tekstowe 2016" o:spid="_x0000_s1026" type="#_x0000_t202" style="position:absolute;margin-left:105pt;margin-top:0;width:15pt;height:20.25pt;z-index:25372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wc1T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22624" behindDoc="0" locked="0" layoutInCell="1" allowOverlap="1" wp14:anchorId="760D34FF" wp14:editId="73B70E53">
                      <wp:simplePos x="0" y="0"/>
                      <wp:positionH relativeFrom="column">
                        <wp:posOffset>1333500</wp:posOffset>
                      </wp:positionH>
                      <wp:positionV relativeFrom="paragraph">
                        <wp:posOffset>0</wp:posOffset>
                      </wp:positionV>
                      <wp:extent cx="190500" cy="257175"/>
                      <wp:effectExtent l="0" t="0" r="0" b="0"/>
                      <wp:wrapNone/>
                      <wp:docPr id="2017" name="Pole tekstowe 2017">
                        <a:extLst xmlns:a="http://schemas.openxmlformats.org/drawingml/2006/main">
                          <a:ext uri="{FF2B5EF4-FFF2-40B4-BE49-F238E27FC236}">
                            <a16:creationId xmlns:a16="http://schemas.microsoft.com/office/drawing/2014/main" id="{103BD979-0B56-4023-9C70-9395339645E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111C53" id="Pole tekstowe 2017" o:spid="_x0000_s1026" type="#_x0000_t202" style="position:absolute;margin-left:105pt;margin-top:0;width:15pt;height:20.25pt;z-index:25372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j4F0Y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23648" behindDoc="0" locked="0" layoutInCell="1" allowOverlap="1" wp14:anchorId="50AD7160" wp14:editId="28E34705">
                      <wp:simplePos x="0" y="0"/>
                      <wp:positionH relativeFrom="column">
                        <wp:posOffset>1333500</wp:posOffset>
                      </wp:positionH>
                      <wp:positionV relativeFrom="paragraph">
                        <wp:posOffset>0</wp:posOffset>
                      </wp:positionV>
                      <wp:extent cx="190500" cy="257175"/>
                      <wp:effectExtent l="0" t="0" r="0" b="0"/>
                      <wp:wrapNone/>
                      <wp:docPr id="2018" name="Pole tekstowe 2018">
                        <a:extLst xmlns:a="http://schemas.openxmlformats.org/drawingml/2006/main">
                          <a:ext uri="{FF2B5EF4-FFF2-40B4-BE49-F238E27FC236}">
                            <a16:creationId xmlns:a16="http://schemas.microsoft.com/office/drawing/2014/main" id="{267613A4-D62B-47C1-BF30-920C3EFF331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8FA26F" id="Pole tekstowe 2018" o:spid="_x0000_s1026" type="#_x0000_t202" style="position:absolute;margin-left:105pt;margin-top:0;width:15pt;height:20.25pt;z-index:25372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PTaa7R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24672" behindDoc="0" locked="0" layoutInCell="1" allowOverlap="1" wp14:anchorId="322847CF" wp14:editId="4E57A47E">
                      <wp:simplePos x="0" y="0"/>
                      <wp:positionH relativeFrom="column">
                        <wp:posOffset>1333500</wp:posOffset>
                      </wp:positionH>
                      <wp:positionV relativeFrom="paragraph">
                        <wp:posOffset>0</wp:posOffset>
                      </wp:positionV>
                      <wp:extent cx="190500" cy="257175"/>
                      <wp:effectExtent l="0" t="0" r="0" b="0"/>
                      <wp:wrapNone/>
                      <wp:docPr id="2019" name="Pole tekstowe 2019">
                        <a:extLst xmlns:a="http://schemas.openxmlformats.org/drawingml/2006/main">
                          <a:ext uri="{FF2B5EF4-FFF2-40B4-BE49-F238E27FC236}">
                            <a16:creationId xmlns:a16="http://schemas.microsoft.com/office/drawing/2014/main" id="{5B7053C1-42B4-4437-BB87-6446103A516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11AA2B" id="Pole tekstowe 2019" o:spid="_x0000_s1026" type="#_x0000_t202" style="position:absolute;margin-left:105pt;margin-top:0;width:15pt;height:20.25pt;z-index:25372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jUK7N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25696" behindDoc="0" locked="0" layoutInCell="1" allowOverlap="1" wp14:anchorId="134E5CE1" wp14:editId="404DD4D1">
                      <wp:simplePos x="0" y="0"/>
                      <wp:positionH relativeFrom="column">
                        <wp:posOffset>1333500</wp:posOffset>
                      </wp:positionH>
                      <wp:positionV relativeFrom="paragraph">
                        <wp:posOffset>0</wp:posOffset>
                      </wp:positionV>
                      <wp:extent cx="190500" cy="257175"/>
                      <wp:effectExtent l="0" t="0" r="0" b="0"/>
                      <wp:wrapNone/>
                      <wp:docPr id="2020" name="Pole tekstowe 2020">
                        <a:extLst xmlns:a="http://schemas.openxmlformats.org/drawingml/2006/main">
                          <a:ext uri="{FF2B5EF4-FFF2-40B4-BE49-F238E27FC236}">
                            <a16:creationId xmlns:a16="http://schemas.microsoft.com/office/drawing/2014/main" id="{1E491869-CB80-41F3-AF8C-47E7A6701B0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1970646" id="Pole tekstowe 2020" o:spid="_x0000_s1026" type="#_x0000_t202" style="position:absolute;margin-left:105pt;margin-top:0;width:15pt;height:20.25pt;z-index:25372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QlHE1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26720" behindDoc="0" locked="0" layoutInCell="1" allowOverlap="1" wp14:anchorId="04EA2ECB" wp14:editId="2711E58F">
                      <wp:simplePos x="0" y="0"/>
                      <wp:positionH relativeFrom="column">
                        <wp:posOffset>1333500</wp:posOffset>
                      </wp:positionH>
                      <wp:positionV relativeFrom="paragraph">
                        <wp:posOffset>0</wp:posOffset>
                      </wp:positionV>
                      <wp:extent cx="190500" cy="257175"/>
                      <wp:effectExtent l="0" t="0" r="0" b="0"/>
                      <wp:wrapNone/>
                      <wp:docPr id="2021" name="Pole tekstowe 2021">
                        <a:extLst xmlns:a="http://schemas.openxmlformats.org/drawingml/2006/main">
                          <a:ext uri="{FF2B5EF4-FFF2-40B4-BE49-F238E27FC236}">
                            <a16:creationId xmlns:a16="http://schemas.microsoft.com/office/drawing/2014/main" id="{6BD11600-E80B-4A7C-8582-9176DEDFADF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AC7DC9" id="Pole tekstowe 2021" o:spid="_x0000_s1026" type="#_x0000_t202" style="position:absolute;margin-left:105pt;margin-top:0;width:15pt;height:20.25pt;z-index:25372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06/3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27744" behindDoc="0" locked="0" layoutInCell="1" allowOverlap="1" wp14:anchorId="74A0612F" wp14:editId="47BD37CB">
                      <wp:simplePos x="0" y="0"/>
                      <wp:positionH relativeFrom="column">
                        <wp:posOffset>1333500</wp:posOffset>
                      </wp:positionH>
                      <wp:positionV relativeFrom="paragraph">
                        <wp:posOffset>0</wp:posOffset>
                      </wp:positionV>
                      <wp:extent cx="190500" cy="257175"/>
                      <wp:effectExtent l="0" t="0" r="0" b="0"/>
                      <wp:wrapNone/>
                      <wp:docPr id="2022" name="Pole tekstowe 2022">
                        <a:extLst xmlns:a="http://schemas.openxmlformats.org/drawingml/2006/main">
                          <a:ext uri="{FF2B5EF4-FFF2-40B4-BE49-F238E27FC236}">
                            <a16:creationId xmlns:a16="http://schemas.microsoft.com/office/drawing/2014/main" id="{86619B44-4487-4A0D-B726-DE309BBEAB6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2A69EA" id="Pole tekstowe 2022" o:spid="_x0000_s1026" type="#_x0000_t202" style="position:absolute;margin-left:105pt;margin-top:0;width:15pt;height:20.25pt;z-index:25372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2m4c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28768" behindDoc="0" locked="0" layoutInCell="1" allowOverlap="1" wp14:anchorId="411239FE" wp14:editId="7347978B">
                      <wp:simplePos x="0" y="0"/>
                      <wp:positionH relativeFrom="column">
                        <wp:posOffset>1333500</wp:posOffset>
                      </wp:positionH>
                      <wp:positionV relativeFrom="paragraph">
                        <wp:posOffset>0</wp:posOffset>
                      </wp:positionV>
                      <wp:extent cx="190500" cy="257175"/>
                      <wp:effectExtent l="0" t="0" r="0" b="0"/>
                      <wp:wrapNone/>
                      <wp:docPr id="2023" name="Pole tekstowe 2023">
                        <a:extLst xmlns:a="http://schemas.openxmlformats.org/drawingml/2006/main">
                          <a:ext uri="{FF2B5EF4-FFF2-40B4-BE49-F238E27FC236}">
                            <a16:creationId xmlns:a16="http://schemas.microsoft.com/office/drawing/2014/main" id="{B1C4DA6A-1282-422A-B1EC-6A8A201B558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662CFA" id="Pole tekstowe 2023" o:spid="_x0000_s1026" type="#_x0000_t202" style="position:absolute;margin-left:105pt;margin-top:0;width:15pt;height:20.25pt;z-index:25372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a2NSs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29792" behindDoc="0" locked="0" layoutInCell="1" allowOverlap="1" wp14:anchorId="1C8D9A45" wp14:editId="7F641CC2">
                      <wp:simplePos x="0" y="0"/>
                      <wp:positionH relativeFrom="column">
                        <wp:posOffset>1333500</wp:posOffset>
                      </wp:positionH>
                      <wp:positionV relativeFrom="paragraph">
                        <wp:posOffset>0</wp:posOffset>
                      </wp:positionV>
                      <wp:extent cx="190500" cy="257175"/>
                      <wp:effectExtent l="0" t="0" r="0" b="0"/>
                      <wp:wrapNone/>
                      <wp:docPr id="2024" name="Pole tekstowe 2024">
                        <a:extLst xmlns:a="http://schemas.openxmlformats.org/drawingml/2006/main">
                          <a:ext uri="{FF2B5EF4-FFF2-40B4-BE49-F238E27FC236}">
                            <a16:creationId xmlns:a16="http://schemas.microsoft.com/office/drawing/2014/main" id="{FAAE8816-21E2-44F4-ADE6-0E0C4C23FB1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EA6EB0B" id="Pole tekstowe 2024" o:spid="_x0000_s1026" type="#_x0000_t202" style="position:absolute;margin-left:105pt;margin-top:0;width:15pt;height:20.25pt;z-index:25372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HPW74V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30816" behindDoc="0" locked="0" layoutInCell="1" allowOverlap="1" wp14:anchorId="3EB03A8F" wp14:editId="09C35200">
                      <wp:simplePos x="0" y="0"/>
                      <wp:positionH relativeFrom="column">
                        <wp:posOffset>1333500</wp:posOffset>
                      </wp:positionH>
                      <wp:positionV relativeFrom="paragraph">
                        <wp:posOffset>0</wp:posOffset>
                      </wp:positionV>
                      <wp:extent cx="190500" cy="257175"/>
                      <wp:effectExtent l="0" t="0" r="0" b="0"/>
                      <wp:wrapNone/>
                      <wp:docPr id="2025" name="Pole tekstowe 2025">
                        <a:extLst xmlns:a="http://schemas.openxmlformats.org/drawingml/2006/main">
                          <a:ext uri="{FF2B5EF4-FFF2-40B4-BE49-F238E27FC236}">
                            <a16:creationId xmlns:a16="http://schemas.microsoft.com/office/drawing/2014/main" id="{748B8ABE-3558-4B37-91C8-48A8627C63F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D9039A8" id="Pole tekstowe 2025" o:spid="_x0000_s1026" type="#_x0000_t202" style="position:absolute;margin-left:105pt;margin-top:0;width:15pt;height:20.25pt;z-index:25373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HhdoF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31840" behindDoc="0" locked="0" layoutInCell="1" allowOverlap="1" wp14:anchorId="252D7982" wp14:editId="5C9B29D8">
                      <wp:simplePos x="0" y="0"/>
                      <wp:positionH relativeFrom="column">
                        <wp:posOffset>1333500</wp:posOffset>
                      </wp:positionH>
                      <wp:positionV relativeFrom="paragraph">
                        <wp:posOffset>0</wp:posOffset>
                      </wp:positionV>
                      <wp:extent cx="190500" cy="257175"/>
                      <wp:effectExtent l="0" t="0" r="0" b="0"/>
                      <wp:wrapNone/>
                      <wp:docPr id="2026" name="Pole tekstowe 2026">
                        <a:extLst xmlns:a="http://schemas.openxmlformats.org/drawingml/2006/main">
                          <a:ext uri="{FF2B5EF4-FFF2-40B4-BE49-F238E27FC236}">
                            <a16:creationId xmlns:a16="http://schemas.microsoft.com/office/drawing/2014/main" id="{1D049C34-BD53-4529-A437-222909D5282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A72373" id="Pole tekstowe 2026" o:spid="_x0000_s1026" type="#_x0000_t202" style="position:absolute;margin-left:105pt;margin-top:0;width:15pt;height:20.25pt;z-index:25373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FYOUX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32864" behindDoc="0" locked="0" layoutInCell="1" allowOverlap="1" wp14:anchorId="47A13775" wp14:editId="0ED9643D">
                      <wp:simplePos x="0" y="0"/>
                      <wp:positionH relativeFrom="column">
                        <wp:posOffset>1333500</wp:posOffset>
                      </wp:positionH>
                      <wp:positionV relativeFrom="paragraph">
                        <wp:posOffset>0</wp:posOffset>
                      </wp:positionV>
                      <wp:extent cx="190500" cy="257175"/>
                      <wp:effectExtent l="0" t="0" r="0" b="0"/>
                      <wp:wrapNone/>
                      <wp:docPr id="2027" name="Pole tekstowe 2027">
                        <a:extLst xmlns:a="http://schemas.openxmlformats.org/drawingml/2006/main">
                          <a:ext uri="{FF2B5EF4-FFF2-40B4-BE49-F238E27FC236}">
                            <a16:creationId xmlns:a16="http://schemas.microsoft.com/office/drawing/2014/main" id="{07E9627D-AF5E-4F62-9298-2C868DA4A84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99599F" id="Pole tekstowe 2027" o:spid="_x0000_s1026" type="#_x0000_t202" style="position:absolute;margin-left:105pt;margin-top:0;width:15pt;height:20.25pt;z-index:25373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aiULO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33888" behindDoc="0" locked="0" layoutInCell="1" allowOverlap="1" wp14:anchorId="44E73EBE" wp14:editId="765EDCE8">
                      <wp:simplePos x="0" y="0"/>
                      <wp:positionH relativeFrom="column">
                        <wp:posOffset>1333500</wp:posOffset>
                      </wp:positionH>
                      <wp:positionV relativeFrom="paragraph">
                        <wp:posOffset>0</wp:posOffset>
                      </wp:positionV>
                      <wp:extent cx="190500" cy="257175"/>
                      <wp:effectExtent l="0" t="0" r="0" b="0"/>
                      <wp:wrapNone/>
                      <wp:docPr id="2028" name="Pole tekstowe 2028">
                        <a:extLst xmlns:a="http://schemas.openxmlformats.org/drawingml/2006/main">
                          <a:ext uri="{FF2B5EF4-FFF2-40B4-BE49-F238E27FC236}">
                            <a16:creationId xmlns:a16="http://schemas.microsoft.com/office/drawing/2014/main" id="{08350016-EF50-4A74-9980-0F1C5CCEA51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C68D68" id="Pole tekstowe 2028" o:spid="_x0000_s1026" type="#_x0000_t202" style="position:absolute;margin-left:105pt;margin-top:0;width:15pt;height:20.25pt;z-index:25373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L/yr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34912" behindDoc="0" locked="0" layoutInCell="1" allowOverlap="1" wp14:anchorId="304DA0FA" wp14:editId="2D25517E">
                      <wp:simplePos x="0" y="0"/>
                      <wp:positionH relativeFrom="column">
                        <wp:posOffset>1333500</wp:posOffset>
                      </wp:positionH>
                      <wp:positionV relativeFrom="paragraph">
                        <wp:posOffset>0</wp:posOffset>
                      </wp:positionV>
                      <wp:extent cx="190500" cy="257175"/>
                      <wp:effectExtent l="0" t="0" r="0" b="0"/>
                      <wp:wrapNone/>
                      <wp:docPr id="2029" name="Pole tekstowe 2029">
                        <a:extLst xmlns:a="http://schemas.openxmlformats.org/drawingml/2006/main">
                          <a:ext uri="{FF2B5EF4-FFF2-40B4-BE49-F238E27FC236}">
                            <a16:creationId xmlns:a16="http://schemas.microsoft.com/office/drawing/2014/main" id="{1E351A0D-2B5E-492F-94EA-E07F696CA7E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A62999" id="Pole tekstowe 2029" o:spid="_x0000_s1026" type="#_x0000_t202" style="position:absolute;margin-left:105pt;margin-top:0;width:15pt;height:20.25pt;z-index:25373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dDPZZ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35936" behindDoc="0" locked="0" layoutInCell="1" allowOverlap="1" wp14:anchorId="0BB40ADF" wp14:editId="1511B40D">
                      <wp:simplePos x="0" y="0"/>
                      <wp:positionH relativeFrom="column">
                        <wp:posOffset>1333500</wp:posOffset>
                      </wp:positionH>
                      <wp:positionV relativeFrom="paragraph">
                        <wp:posOffset>0</wp:posOffset>
                      </wp:positionV>
                      <wp:extent cx="190500" cy="257175"/>
                      <wp:effectExtent l="0" t="0" r="0" b="0"/>
                      <wp:wrapNone/>
                      <wp:docPr id="2030" name="Pole tekstowe 2030">
                        <a:extLst xmlns:a="http://schemas.openxmlformats.org/drawingml/2006/main">
                          <a:ext uri="{FF2B5EF4-FFF2-40B4-BE49-F238E27FC236}">
                            <a16:creationId xmlns:a16="http://schemas.microsoft.com/office/drawing/2014/main" id="{00772017-E332-410F-9F6E-6F18255261A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0E3A73" id="Pole tekstowe 2030" o:spid="_x0000_s1026" type="#_x0000_t202" style="position:absolute;margin-left:105pt;margin-top:0;width:15pt;height:20.25pt;z-index:25373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1Ujwl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36960" behindDoc="0" locked="0" layoutInCell="1" allowOverlap="1" wp14:anchorId="6335228C" wp14:editId="087B4E2C">
                      <wp:simplePos x="0" y="0"/>
                      <wp:positionH relativeFrom="column">
                        <wp:posOffset>1333500</wp:posOffset>
                      </wp:positionH>
                      <wp:positionV relativeFrom="paragraph">
                        <wp:posOffset>0</wp:posOffset>
                      </wp:positionV>
                      <wp:extent cx="190500" cy="257175"/>
                      <wp:effectExtent l="0" t="0" r="0" b="0"/>
                      <wp:wrapNone/>
                      <wp:docPr id="2031" name="Pole tekstowe 2031">
                        <a:extLst xmlns:a="http://schemas.openxmlformats.org/drawingml/2006/main">
                          <a:ext uri="{FF2B5EF4-FFF2-40B4-BE49-F238E27FC236}">
                            <a16:creationId xmlns:a16="http://schemas.microsoft.com/office/drawing/2014/main" id="{8DAD2E41-E0F0-4B2E-9C99-9C898919D3F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03935B" id="Pole tekstowe 2031" o:spid="_x0000_s1026" type="#_x0000_t202" style="position:absolute;margin-left:105pt;margin-top:0;width:15pt;height:20.25pt;z-index:25373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RXYeT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37984" behindDoc="0" locked="0" layoutInCell="1" allowOverlap="1" wp14:anchorId="7D72A461" wp14:editId="3219187F">
                      <wp:simplePos x="0" y="0"/>
                      <wp:positionH relativeFrom="column">
                        <wp:posOffset>1333500</wp:posOffset>
                      </wp:positionH>
                      <wp:positionV relativeFrom="paragraph">
                        <wp:posOffset>0</wp:posOffset>
                      </wp:positionV>
                      <wp:extent cx="190500" cy="257175"/>
                      <wp:effectExtent l="0" t="0" r="0" b="0"/>
                      <wp:wrapNone/>
                      <wp:docPr id="2032" name="Pole tekstowe 2032">
                        <a:extLst xmlns:a="http://schemas.openxmlformats.org/drawingml/2006/main">
                          <a:ext uri="{FF2B5EF4-FFF2-40B4-BE49-F238E27FC236}">
                            <a16:creationId xmlns:a16="http://schemas.microsoft.com/office/drawing/2014/main" id="{B86C2F01-8D65-48D9-8A47-7F722884B81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FBD3809" id="Pole tekstowe 2032" o:spid="_x0000_s1026" type="#_x0000_t202" style="position:absolute;margin-left:105pt;margin-top:0;width:15pt;height:20.25pt;z-index:25373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wPr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39008" behindDoc="0" locked="0" layoutInCell="1" allowOverlap="1" wp14:anchorId="07CD9256" wp14:editId="7473AAAE">
                      <wp:simplePos x="0" y="0"/>
                      <wp:positionH relativeFrom="column">
                        <wp:posOffset>1333500</wp:posOffset>
                      </wp:positionH>
                      <wp:positionV relativeFrom="paragraph">
                        <wp:posOffset>0</wp:posOffset>
                      </wp:positionV>
                      <wp:extent cx="190500" cy="257175"/>
                      <wp:effectExtent l="0" t="0" r="0" b="0"/>
                      <wp:wrapNone/>
                      <wp:docPr id="2033" name="Pole tekstowe 2033">
                        <a:extLst xmlns:a="http://schemas.openxmlformats.org/drawingml/2006/main">
                          <a:ext uri="{FF2B5EF4-FFF2-40B4-BE49-F238E27FC236}">
                            <a16:creationId xmlns:a16="http://schemas.microsoft.com/office/drawing/2014/main" id="{1AEC542F-5F9B-4D78-9EB3-6F386F136ED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97A281" id="Pole tekstowe 2033" o:spid="_x0000_s1026" type="#_x0000_t202" style="position:absolute;margin-left:105pt;margin-top:0;width:15pt;height:20.25pt;z-index:25373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TXmy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40032" behindDoc="0" locked="0" layoutInCell="1" allowOverlap="1" wp14:anchorId="1467D351" wp14:editId="6E2298E0">
                      <wp:simplePos x="0" y="0"/>
                      <wp:positionH relativeFrom="column">
                        <wp:posOffset>1333500</wp:posOffset>
                      </wp:positionH>
                      <wp:positionV relativeFrom="paragraph">
                        <wp:posOffset>0</wp:posOffset>
                      </wp:positionV>
                      <wp:extent cx="190500" cy="257175"/>
                      <wp:effectExtent l="0" t="0" r="0" b="0"/>
                      <wp:wrapNone/>
                      <wp:docPr id="2034" name="Pole tekstowe 2034">
                        <a:extLst xmlns:a="http://schemas.openxmlformats.org/drawingml/2006/main">
                          <a:ext uri="{FF2B5EF4-FFF2-40B4-BE49-F238E27FC236}">
                            <a16:creationId xmlns:a16="http://schemas.microsoft.com/office/drawing/2014/main" id="{93D0D8DA-3B3E-4D89-BCD6-56A1CF2C0F4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50F084" id="Pole tekstowe 2034" o:spid="_x0000_s1026" type="#_x0000_t202" style="position:absolute;margin-left:105pt;margin-top:0;width:15pt;height:20.25pt;z-index:25374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UWy7F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41056" behindDoc="0" locked="0" layoutInCell="1" allowOverlap="1" wp14:anchorId="404FAA08" wp14:editId="4B3ADB08">
                      <wp:simplePos x="0" y="0"/>
                      <wp:positionH relativeFrom="column">
                        <wp:posOffset>1333500</wp:posOffset>
                      </wp:positionH>
                      <wp:positionV relativeFrom="paragraph">
                        <wp:posOffset>0</wp:posOffset>
                      </wp:positionV>
                      <wp:extent cx="190500" cy="257175"/>
                      <wp:effectExtent l="0" t="0" r="0" b="0"/>
                      <wp:wrapNone/>
                      <wp:docPr id="2035" name="Pole tekstowe 2035">
                        <a:extLst xmlns:a="http://schemas.openxmlformats.org/drawingml/2006/main">
                          <a:ext uri="{FF2B5EF4-FFF2-40B4-BE49-F238E27FC236}">
                            <a16:creationId xmlns:a16="http://schemas.microsoft.com/office/drawing/2014/main" id="{43148267-BB99-4EA2-8110-DCA21FA7A71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5275C8" id="Pole tekstowe 2035" o:spid="_x0000_s1026" type="#_x0000_t202" style="position:absolute;margin-left:105pt;margin-top:0;width:15pt;height:20.25pt;z-index:25374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aZyjf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42080" behindDoc="0" locked="0" layoutInCell="1" allowOverlap="1" wp14:anchorId="2BF1B1DA" wp14:editId="7240B9E8">
                      <wp:simplePos x="0" y="0"/>
                      <wp:positionH relativeFrom="column">
                        <wp:posOffset>1333500</wp:posOffset>
                      </wp:positionH>
                      <wp:positionV relativeFrom="paragraph">
                        <wp:posOffset>0</wp:posOffset>
                      </wp:positionV>
                      <wp:extent cx="190500" cy="257175"/>
                      <wp:effectExtent l="0" t="0" r="0" b="0"/>
                      <wp:wrapNone/>
                      <wp:docPr id="2036" name="Pole tekstowe 2036">
                        <a:extLst xmlns:a="http://schemas.openxmlformats.org/drawingml/2006/main">
                          <a:ext uri="{FF2B5EF4-FFF2-40B4-BE49-F238E27FC236}">
                            <a16:creationId xmlns:a16="http://schemas.microsoft.com/office/drawing/2014/main" id="{A378D13D-8455-4B8B-BB22-2EA45292CE9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E87AF0" id="Pole tekstowe 2036" o:spid="_x0000_s1026" type="#_x0000_t202" style="position:absolute;margin-left:105pt;margin-top:0;width:15pt;height:20.25pt;z-index:25374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IN29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43104" behindDoc="0" locked="0" layoutInCell="1" allowOverlap="1" wp14:anchorId="3828DE96" wp14:editId="12EFEA26">
                      <wp:simplePos x="0" y="0"/>
                      <wp:positionH relativeFrom="column">
                        <wp:posOffset>1333500</wp:posOffset>
                      </wp:positionH>
                      <wp:positionV relativeFrom="paragraph">
                        <wp:posOffset>0</wp:posOffset>
                      </wp:positionV>
                      <wp:extent cx="190500" cy="257175"/>
                      <wp:effectExtent l="0" t="0" r="0" b="0"/>
                      <wp:wrapNone/>
                      <wp:docPr id="2037" name="Pole tekstowe 2037">
                        <a:extLst xmlns:a="http://schemas.openxmlformats.org/drawingml/2006/main">
                          <a:ext uri="{FF2B5EF4-FFF2-40B4-BE49-F238E27FC236}">
                            <a16:creationId xmlns:a16="http://schemas.microsoft.com/office/drawing/2014/main" id="{04661132-D70C-44DD-A0FF-65FAE45FE32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5EFBF3" id="Pole tekstowe 2037" o:spid="_x0000_s1026" type="#_x0000_t202" style="position:absolute;margin-left:105pt;margin-top:0;width:15pt;height:20.25pt;z-index:25374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xwsVT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44128" behindDoc="0" locked="0" layoutInCell="1" allowOverlap="1" wp14:anchorId="18F67C7D" wp14:editId="4312823B">
                      <wp:simplePos x="0" y="0"/>
                      <wp:positionH relativeFrom="column">
                        <wp:posOffset>1333500</wp:posOffset>
                      </wp:positionH>
                      <wp:positionV relativeFrom="paragraph">
                        <wp:posOffset>0</wp:posOffset>
                      </wp:positionV>
                      <wp:extent cx="190500" cy="257175"/>
                      <wp:effectExtent l="0" t="0" r="0" b="0"/>
                      <wp:wrapNone/>
                      <wp:docPr id="2038" name="Pole tekstowe 2038">
                        <a:extLst xmlns:a="http://schemas.openxmlformats.org/drawingml/2006/main">
                          <a:ext uri="{FF2B5EF4-FFF2-40B4-BE49-F238E27FC236}">
                            <a16:creationId xmlns:a16="http://schemas.microsoft.com/office/drawing/2014/main" id="{C79CD590-DEE9-41EF-AEA3-4EC29ABAF8C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D36D3E" id="Pole tekstowe 2038" o:spid="_x0000_s1026" type="#_x0000_t202" style="position:absolute;margin-left:105pt;margin-top:0;width:15pt;height:20.25pt;z-index:25374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BI3iBW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45152" behindDoc="0" locked="0" layoutInCell="1" allowOverlap="1" wp14:anchorId="381ADB77" wp14:editId="79622963">
                      <wp:simplePos x="0" y="0"/>
                      <wp:positionH relativeFrom="column">
                        <wp:posOffset>1333500</wp:posOffset>
                      </wp:positionH>
                      <wp:positionV relativeFrom="paragraph">
                        <wp:posOffset>0</wp:posOffset>
                      </wp:positionV>
                      <wp:extent cx="190500" cy="257175"/>
                      <wp:effectExtent l="0" t="0" r="0" b="0"/>
                      <wp:wrapNone/>
                      <wp:docPr id="2039" name="Pole tekstowe 2039">
                        <a:extLst xmlns:a="http://schemas.openxmlformats.org/drawingml/2006/main">
                          <a:ext uri="{FF2B5EF4-FFF2-40B4-BE49-F238E27FC236}">
                            <a16:creationId xmlns:a16="http://schemas.microsoft.com/office/drawing/2014/main" id="{4EE03EB1-0902-49F5-B0BE-3D3E545F579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10E277" id="Pole tekstowe 2039" o:spid="_x0000_s1026" type="#_x0000_t202" style="position:absolute;margin-left:105pt;margin-top:0;width:15pt;height:20.25pt;z-index:25374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TzBUJ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46176" behindDoc="0" locked="0" layoutInCell="1" allowOverlap="1" wp14:anchorId="45DAADE8" wp14:editId="714E6955">
                      <wp:simplePos x="0" y="0"/>
                      <wp:positionH relativeFrom="column">
                        <wp:posOffset>1333500</wp:posOffset>
                      </wp:positionH>
                      <wp:positionV relativeFrom="paragraph">
                        <wp:posOffset>0</wp:posOffset>
                      </wp:positionV>
                      <wp:extent cx="190500" cy="257175"/>
                      <wp:effectExtent l="0" t="0" r="0" b="0"/>
                      <wp:wrapNone/>
                      <wp:docPr id="2040" name="Pole tekstowe 2040">
                        <a:extLst xmlns:a="http://schemas.openxmlformats.org/drawingml/2006/main">
                          <a:ext uri="{FF2B5EF4-FFF2-40B4-BE49-F238E27FC236}">
                            <a16:creationId xmlns:a16="http://schemas.microsoft.com/office/drawing/2014/main" id="{8E329474-BD74-4C6F-8FEB-DEF3DA883FB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41CA1F" id="Pole tekstowe 2040" o:spid="_x0000_s1026" type="#_x0000_t202" style="position:absolute;margin-left:105pt;margin-top:0;width:15pt;height:20.25pt;z-index:25374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EyxYG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47200" behindDoc="0" locked="0" layoutInCell="1" allowOverlap="1" wp14:anchorId="682BC9BA" wp14:editId="72E6DB7B">
                      <wp:simplePos x="0" y="0"/>
                      <wp:positionH relativeFrom="column">
                        <wp:posOffset>1333500</wp:posOffset>
                      </wp:positionH>
                      <wp:positionV relativeFrom="paragraph">
                        <wp:posOffset>0</wp:posOffset>
                      </wp:positionV>
                      <wp:extent cx="190500" cy="257175"/>
                      <wp:effectExtent l="0" t="0" r="0" b="0"/>
                      <wp:wrapNone/>
                      <wp:docPr id="2041" name="Pole tekstowe 2041">
                        <a:extLst xmlns:a="http://schemas.openxmlformats.org/drawingml/2006/main">
                          <a:ext uri="{FF2B5EF4-FFF2-40B4-BE49-F238E27FC236}">
                            <a16:creationId xmlns:a16="http://schemas.microsoft.com/office/drawing/2014/main" id="{53407482-1DDA-4034-8E90-808E85D6C30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DE5094" id="Pole tekstowe 2041" o:spid="_x0000_s1026" type="#_x0000_t202" style="position:absolute;margin-left:105pt;margin-top:0;width:15pt;height:20.25pt;z-index:25374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6Vegr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48224" behindDoc="0" locked="0" layoutInCell="1" allowOverlap="1" wp14:anchorId="1D7EE1A4" wp14:editId="27A3100B">
                      <wp:simplePos x="0" y="0"/>
                      <wp:positionH relativeFrom="column">
                        <wp:posOffset>1333500</wp:posOffset>
                      </wp:positionH>
                      <wp:positionV relativeFrom="paragraph">
                        <wp:posOffset>0</wp:posOffset>
                      </wp:positionV>
                      <wp:extent cx="190500" cy="257175"/>
                      <wp:effectExtent l="0" t="0" r="0" b="0"/>
                      <wp:wrapNone/>
                      <wp:docPr id="2042" name="Pole tekstowe 2042">
                        <a:extLst xmlns:a="http://schemas.openxmlformats.org/drawingml/2006/main">
                          <a:ext uri="{FF2B5EF4-FFF2-40B4-BE49-F238E27FC236}">
                            <a16:creationId xmlns:a16="http://schemas.microsoft.com/office/drawing/2014/main" id="{647EE1FD-6FEF-42A4-BB8F-BBB04AF0231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7D1D84" id="Pole tekstowe 2042" o:spid="_x0000_s1026" type="#_x0000_t202" style="position:absolute;margin-left:105pt;margin-top:0;width:15pt;height:20.25pt;z-index:25374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dflNc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49248" behindDoc="0" locked="0" layoutInCell="1" allowOverlap="1" wp14:anchorId="35AB4A11" wp14:editId="07454060">
                      <wp:simplePos x="0" y="0"/>
                      <wp:positionH relativeFrom="column">
                        <wp:posOffset>1333500</wp:posOffset>
                      </wp:positionH>
                      <wp:positionV relativeFrom="paragraph">
                        <wp:posOffset>0</wp:posOffset>
                      </wp:positionV>
                      <wp:extent cx="190500" cy="257175"/>
                      <wp:effectExtent l="0" t="0" r="0" b="0"/>
                      <wp:wrapNone/>
                      <wp:docPr id="2043" name="Pole tekstowe 2043">
                        <a:extLst xmlns:a="http://schemas.openxmlformats.org/drawingml/2006/main">
                          <a:ext uri="{FF2B5EF4-FFF2-40B4-BE49-F238E27FC236}">
                            <a16:creationId xmlns:a16="http://schemas.microsoft.com/office/drawing/2014/main" id="{DECECD79-4A4F-4CB0-89A1-1C2A4F2F11C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1E5788" id="Pole tekstowe 2043" o:spid="_x0000_s1026" type="#_x0000_t202" style="position:absolute;margin-left:105pt;margin-top:0;width:15pt;height:20.25pt;z-index:25374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0NILU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50272" behindDoc="0" locked="0" layoutInCell="1" allowOverlap="1" wp14:anchorId="06C36052" wp14:editId="1052DB2C">
                      <wp:simplePos x="0" y="0"/>
                      <wp:positionH relativeFrom="column">
                        <wp:posOffset>1333500</wp:posOffset>
                      </wp:positionH>
                      <wp:positionV relativeFrom="paragraph">
                        <wp:posOffset>0</wp:posOffset>
                      </wp:positionV>
                      <wp:extent cx="190500" cy="257175"/>
                      <wp:effectExtent l="0" t="0" r="0" b="0"/>
                      <wp:wrapNone/>
                      <wp:docPr id="2044" name="Pole tekstowe 2044">
                        <a:extLst xmlns:a="http://schemas.openxmlformats.org/drawingml/2006/main">
                          <a:ext uri="{FF2B5EF4-FFF2-40B4-BE49-F238E27FC236}">
                            <a16:creationId xmlns:a16="http://schemas.microsoft.com/office/drawing/2014/main" id="{1935D782-591F-4426-8D9B-EC3AB5FA234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E4551F" id="Pole tekstowe 2044" o:spid="_x0000_s1026" type="#_x0000_t202" style="position:absolute;margin-left:105pt;margin-top:0;width:15pt;height:20.25pt;z-index:25375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k/fts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51296" behindDoc="0" locked="0" layoutInCell="1" allowOverlap="1" wp14:anchorId="55AECEFF" wp14:editId="2E47E654">
                      <wp:simplePos x="0" y="0"/>
                      <wp:positionH relativeFrom="column">
                        <wp:posOffset>1333500</wp:posOffset>
                      </wp:positionH>
                      <wp:positionV relativeFrom="paragraph">
                        <wp:posOffset>0</wp:posOffset>
                      </wp:positionV>
                      <wp:extent cx="190500" cy="257175"/>
                      <wp:effectExtent l="0" t="0" r="0" b="0"/>
                      <wp:wrapNone/>
                      <wp:docPr id="2045" name="Pole tekstowe 2045">
                        <a:extLst xmlns:a="http://schemas.openxmlformats.org/drawingml/2006/main">
                          <a:ext uri="{FF2B5EF4-FFF2-40B4-BE49-F238E27FC236}">
                            <a16:creationId xmlns:a16="http://schemas.microsoft.com/office/drawing/2014/main" id="{A7025C93-1D7A-4297-8914-DA36793EE78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34E96E" id="Pole tekstowe 2045" o:spid="_x0000_s1026" type="#_x0000_t202" style="position:absolute;margin-left:105pt;margin-top:0;width:15pt;height:20.25pt;z-index:25375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7ASp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52320" behindDoc="0" locked="0" layoutInCell="1" allowOverlap="1" wp14:anchorId="175BE841" wp14:editId="3BE9C0E2">
                      <wp:simplePos x="0" y="0"/>
                      <wp:positionH relativeFrom="column">
                        <wp:posOffset>1333500</wp:posOffset>
                      </wp:positionH>
                      <wp:positionV relativeFrom="paragraph">
                        <wp:posOffset>0</wp:posOffset>
                      </wp:positionV>
                      <wp:extent cx="190500" cy="257175"/>
                      <wp:effectExtent l="0" t="0" r="0" b="0"/>
                      <wp:wrapNone/>
                      <wp:docPr id="2046" name="Pole tekstowe 2046">
                        <a:extLst xmlns:a="http://schemas.openxmlformats.org/drawingml/2006/main">
                          <a:ext uri="{FF2B5EF4-FFF2-40B4-BE49-F238E27FC236}">
                            <a16:creationId xmlns:a16="http://schemas.microsoft.com/office/drawing/2014/main" id="{7FB17B16-225D-4E1C-904A-7FA13F74522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002D32D" id="Pole tekstowe 2046" o:spid="_x0000_s1026" type="#_x0000_t202" style="position:absolute;margin-left:105pt;margin-top:0;width:15pt;height:20.25pt;z-index:25375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MXr+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53344" behindDoc="0" locked="0" layoutInCell="1" allowOverlap="1" wp14:anchorId="11996B95" wp14:editId="45C0DF90">
                      <wp:simplePos x="0" y="0"/>
                      <wp:positionH relativeFrom="column">
                        <wp:posOffset>1333500</wp:posOffset>
                      </wp:positionH>
                      <wp:positionV relativeFrom="paragraph">
                        <wp:posOffset>0</wp:posOffset>
                      </wp:positionV>
                      <wp:extent cx="190500" cy="257175"/>
                      <wp:effectExtent l="0" t="0" r="0" b="0"/>
                      <wp:wrapNone/>
                      <wp:docPr id="2047" name="Pole tekstowe 2047">
                        <a:extLst xmlns:a="http://schemas.openxmlformats.org/drawingml/2006/main">
                          <a:ext uri="{FF2B5EF4-FFF2-40B4-BE49-F238E27FC236}">
                            <a16:creationId xmlns:a16="http://schemas.microsoft.com/office/drawing/2014/main" id="{191414AD-0558-4256-95E8-3F61A593CC7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5151CC" id="Pole tekstowe 2047" o:spid="_x0000_s1026" type="#_x0000_t202" style="position:absolute;margin-left:105pt;margin-top:0;width:15pt;height:20.25pt;z-index:25375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jaSb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54368" behindDoc="0" locked="0" layoutInCell="1" allowOverlap="1" wp14:anchorId="134D6624" wp14:editId="1B5429DA">
                      <wp:simplePos x="0" y="0"/>
                      <wp:positionH relativeFrom="column">
                        <wp:posOffset>1333500</wp:posOffset>
                      </wp:positionH>
                      <wp:positionV relativeFrom="paragraph">
                        <wp:posOffset>0</wp:posOffset>
                      </wp:positionV>
                      <wp:extent cx="190500" cy="257175"/>
                      <wp:effectExtent l="0" t="0" r="0" b="0"/>
                      <wp:wrapNone/>
                      <wp:docPr id="2048" name="Pole tekstowe 2048">
                        <a:extLst xmlns:a="http://schemas.openxmlformats.org/drawingml/2006/main">
                          <a:ext uri="{FF2B5EF4-FFF2-40B4-BE49-F238E27FC236}">
                            <a16:creationId xmlns:a16="http://schemas.microsoft.com/office/drawing/2014/main" id="{F4592D49-FA81-463F-A06A-F600BC9A5CB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C2714E" id="Pole tekstowe 2048" o:spid="_x0000_s1026" type="#_x0000_t202" style="position:absolute;margin-left:105pt;margin-top:0;width:15pt;height:20.25pt;z-index:25375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GP+TD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55392" behindDoc="0" locked="0" layoutInCell="1" allowOverlap="1" wp14:anchorId="06D66192" wp14:editId="6969DB8E">
                      <wp:simplePos x="0" y="0"/>
                      <wp:positionH relativeFrom="column">
                        <wp:posOffset>1333500</wp:posOffset>
                      </wp:positionH>
                      <wp:positionV relativeFrom="paragraph">
                        <wp:posOffset>0</wp:posOffset>
                      </wp:positionV>
                      <wp:extent cx="190500" cy="257175"/>
                      <wp:effectExtent l="0" t="0" r="0" b="0"/>
                      <wp:wrapNone/>
                      <wp:docPr id="2049" name="Pole tekstowe 2049">
                        <a:extLst xmlns:a="http://schemas.openxmlformats.org/drawingml/2006/main">
                          <a:ext uri="{FF2B5EF4-FFF2-40B4-BE49-F238E27FC236}">
                            <a16:creationId xmlns:a16="http://schemas.microsoft.com/office/drawing/2014/main" id="{6603BBB5-0BAB-4031-96F9-D1864741082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FB628F" id="Pole tekstowe 2049" o:spid="_x0000_s1026" type="#_x0000_t202" style="position:absolute;margin-left:105pt;margin-top:0;width:15pt;height:20.25pt;z-index:25375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qXMH/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56416" behindDoc="0" locked="0" layoutInCell="1" allowOverlap="1" wp14:anchorId="1D18B54C" wp14:editId="57EFEEDD">
                      <wp:simplePos x="0" y="0"/>
                      <wp:positionH relativeFrom="column">
                        <wp:posOffset>1333500</wp:posOffset>
                      </wp:positionH>
                      <wp:positionV relativeFrom="paragraph">
                        <wp:posOffset>0</wp:posOffset>
                      </wp:positionV>
                      <wp:extent cx="190500" cy="257175"/>
                      <wp:effectExtent l="0" t="0" r="0" b="0"/>
                      <wp:wrapNone/>
                      <wp:docPr id="2050" name="Pole tekstowe 2050">
                        <a:extLst xmlns:a="http://schemas.openxmlformats.org/drawingml/2006/main">
                          <a:ext uri="{FF2B5EF4-FFF2-40B4-BE49-F238E27FC236}">
                            <a16:creationId xmlns:a16="http://schemas.microsoft.com/office/drawing/2014/main" id="{FCE90C0B-F4BF-4C15-B5AE-ABAA6C90326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29CC6A" id="Pole tekstowe 2050" o:spid="_x0000_s1026" type="#_x0000_t202" style="position:absolute;margin-left:105pt;margin-top:0;width:15pt;height:20.25pt;z-index:25375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AR3j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57440" behindDoc="0" locked="0" layoutInCell="1" allowOverlap="1" wp14:anchorId="2AAB6E5A" wp14:editId="0DB532EA">
                      <wp:simplePos x="0" y="0"/>
                      <wp:positionH relativeFrom="column">
                        <wp:posOffset>1333500</wp:posOffset>
                      </wp:positionH>
                      <wp:positionV relativeFrom="paragraph">
                        <wp:posOffset>0</wp:posOffset>
                      </wp:positionV>
                      <wp:extent cx="190500" cy="257175"/>
                      <wp:effectExtent l="0" t="0" r="0" b="0"/>
                      <wp:wrapNone/>
                      <wp:docPr id="2051" name="Pole tekstowe 2051">
                        <a:extLst xmlns:a="http://schemas.openxmlformats.org/drawingml/2006/main">
                          <a:ext uri="{FF2B5EF4-FFF2-40B4-BE49-F238E27FC236}">
                            <a16:creationId xmlns:a16="http://schemas.microsoft.com/office/drawing/2014/main" id="{95900E29-116F-44F4-8578-49F178C9857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6B1790" id="Pole tekstowe 2051" o:spid="_x0000_s1026" type="#_x0000_t202" style="position:absolute;margin-left:105pt;margin-top:0;width:15pt;height:20.25pt;z-index:25375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UOxHd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58464" behindDoc="0" locked="0" layoutInCell="1" allowOverlap="1" wp14:anchorId="7B6EE1AB" wp14:editId="67D452D5">
                      <wp:simplePos x="0" y="0"/>
                      <wp:positionH relativeFrom="column">
                        <wp:posOffset>1333500</wp:posOffset>
                      </wp:positionH>
                      <wp:positionV relativeFrom="paragraph">
                        <wp:posOffset>0</wp:posOffset>
                      </wp:positionV>
                      <wp:extent cx="190500" cy="257175"/>
                      <wp:effectExtent l="0" t="0" r="0" b="0"/>
                      <wp:wrapNone/>
                      <wp:docPr id="2052" name="Pole tekstowe 2052">
                        <a:extLst xmlns:a="http://schemas.openxmlformats.org/drawingml/2006/main">
                          <a:ext uri="{FF2B5EF4-FFF2-40B4-BE49-F238E27FC236}">
                            <a16:creationId xmlns:a16="http://schemas.microsoft.com/office/drawing/2014/main" id="{9F10BC74-57F1-4F5D-A56F-7793651C6A6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63CE8E" id="Pole tekstowe 2052" o:spid="_x0000_s1026" type="#_x0000_t202" style="position:absolute;margin-left:105pt;margin-top:0;width:15pt;height:20.25pt;z-index:25375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Iokb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59488" behindDoc="0" locked="0" layoutInCell="1" allowOverlap="1" wp14:anchorId="577A9D01" wp14:editId="15E61139">
                      <wp:simplePos x="0" y="0"/>
                      <wp:positionH relativeFrom="column">
                        <wp:posOffset>1333500</wp:posOffset>
                      </wp:positionH>
                      <wp:positionV relativeFrom="paragraph">
                        <wp:posOffset>0</wp:posOffset>
                      </wp:positionV>
                      <wp:extent cx="190500" cy="257175"/>
                      <wp:effectExtent l="0" t="0" r="0" b="0"/>
                      <wp:wrapNone/>
                      <wp:docPr id="2053" name="Pole tekstowe 2053">
                        <a:extLst xmlns:a="http://schemas.openxmlformats.org/drawingml/2006/main">
                          <a:ext uri="{FF2B5EF4-FFF2-40B4-BE49-F238E27FC236}">
                            <a16:creationId xmlns:a16="http://schemas.microsoft.com/office/drawing/2014/main" id="{A30F0D3E-BB97-4A1C-AF08-137C927281C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B3EA93" id="Pole tekstowe 2053" o:spid="_x0000_s1026" type="#_x0000_t202" style="position:absolute;margin-left:105pt;margin-top:0;width:15pt;height:20.25pt;z-index:25375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6AwE4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60512" behindDoc="0" locked="0" layoutInCell="1" allowOverlap="1" wp14:anchorId="362F73BA" wp14:editId="55776D00">
                      <wp:simplePos x="0" y="0"/>
                      <wp:positionH relativeFrom="column">
                        <wp:posOffset>1333500</wp:posOffset>
                      </wp:positionH>
                      <wp:positionV relativeFrom="paragraph">
                        <wp:posOffset>0</wp:posOffset>
                      </wp:positionV>
                      <wp:extent cx="190500" cy="257175"/>
                      <wp:effectExtent l="0" t="0" r="0" b="0"/>
                      <wp:wrapNone/>
                      <wp:docPr id="2054" name="Pole tekstowe 2054">
                        <a:extLst xmlns:a="http://schemas.openxmlformats.org/drawingml/2006/main">
                          <a:ext uri="{FF2B5EF4-FFF2-40B4-BE49-F238E27FC236}">
                            <a16:creationId xmlns:a16="http://schemas.microsoft.com/office/drawing/2014/main" id="{8D4C13DA-B9B3-4ED2-9EFC-4BFB5EC76F0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F3F586" id="Pole tekstowe 2054" o:spid="_x0000_s1026" type="#_x0000_t202" style="position:absolute;margin-left:105pt;margin-top:0;width:15pt;height:20.25pt;z-index:25376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oxwL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61536" behindDoc="0" locked="0" layoutInCell="1" allowOverlap="1" wp14:anchorId="619D8F4F" wp14:editId="748FC2A1">
                      <wp:simplePos x="0" y="0"/>
                      <wp:positionH relativeFrom="column">
                        <wp:posOffset>1333500</wp:posOffset>
                      </wp:positionH>
                      <wp:positionV relativeFrom="paragraph">
                        <wp:posOffset>0</wp:posOffset>
                      </wp:positionV>
                      <wp:extent cx="190500" cy="257175"/>
                      <wp:effectExtent l="0" t="0" r="0" b="0"/>
                      <wp:wrapNone/>
                      <wp:docPr id="2055" name="Pole tekstowe 2055">
                        <a:extLst xmlns:a="http://schemas.openxmlformats.org/drawingml/2006/main">
                          <a:ext uri="{FF2B5EF4-FFF2-40B4-BE49-F238E27FC236}">
                            <a16:creationId xmlns:a16="http://schemas.microsoft.com/office/drawing/2014/main" id="{F5230B55-AC1C-438F-9352-787A9E163F5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AA2DC6" id="Pole tekstowe 2055" o:spid="_x0000_s1026" type="#_x0000_t202" style="position:absolute;margin-left:105pt;margin-top:0;width:15pt;height:20.25pt;z-index:25376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aZYI7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62560" behindDoc="0" locked="0" layoutInCell="1" allowOverlap="1" wp14:anchorId="4A2AA122" wp14:editId="60747EED">
                      <wp:simplePos x="0" y="0"/>
                      <wp:positionH relativeFrom="column">
                        <wp:posOffset>1333500</wp:posOffset>
                      </wp:positionH>
                      <wp:positionV relativeFrom="paragraph">
                        <wp:posOffset>0</wp:posOffset>
                      </wp:positionV>
                      <wp:extent cx="190500" cy="257175"/>
                      <wp:effectExtent l="0" t="0" r="0" b="0"/>
                      <wp:wrapNone/>
                      <wp:docPr id="2056" name="Pole tekstowe 2056">
                        <a:extLst xmlns:a="http://schemas.openxmlformats.org/drawingml/2006/main">
                          <a:ext uri="{FF2B5EF4-FFF2-40B4-BE49-F238E27FC236}">
                            <a16:creationId xmlns:a16="http://schemas.microsoft.com/office/drawing/2014/main" id="{59C62E1D-E87A-4EE7-A664-E930B8C36C1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F8F2CA" id="Pole tekstowe 2056" o:spid="_x0000_s1026" type="#_x0000_t202" style="position:absolute;margin-left:105pt;margin-top:0;width:15pt;height:20.25pt;z-index:25376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1g/V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63584" behindDoc="0" locked="0" layoutInCell="1" allowOverlap="1" wp14:anchorId="70362150" wp14:editId="67A8E462">
                      <wp:simplePos x="0" y="0"/>
                      <wp:positionH relativeFrom="column">
                        <wp:posOffset>1333500</wp:posOffset>
                      </wp:positionH>
                      <wp:positionV relativeFrom="paragraph">
                        <wp:posOffset>0</wp:posOffset>
                      </wp:positionV>
                      <wp:extent cx="190500" cy="257175"/>
                      <wp:effectExtent l="0" t="0" r="0" b="0"/>
                      <wp:wrapNone/>
                      <wp:docPr id="2057" name="Pole tekstowe 2057">
                        <a:extLst xmlns:a="http://schemas.openxmlformats.org/drawingml/2006/main">
                          <a:ext uri="{FF2B5EF4-FFF2-40B4-BE49-F238E27FC236}">
                            <a16:creationId xmlns:a16="http://schemas.microsoft.com/office/drawing/2014/main" id="{040419E2-2D64-447C-8410-2A90843AE81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4D3D52" id="Pole tekstowe 2057" o:spid="_x0000_s1026" type="#_x0000_t202" style="position:absolute;margin-left:105pt;margin-top:0;width:15pt;height:20.25pt;z-index:25376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hMTWO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64608" behindDoc="0" locked="0" layoutInCell="1" allowOverlap="1" wp14:anchorId="554E7A36" wp14:editId="3EB35810">
                      <wp:simplePos x="0" y="0"/>
                      <wp:positionH relativeFrom="column">
                        <wp:posOffset>1333500</wp:posOffset>
                      </wp:positionH>
                      <wp:positionV relativeFrom="paragraph">
                        <wp:posOffset>0</wp:posOffset>
                      </wp:positionV>
                      <wp:extent cx="190500" cy="257175"/>
                      <wp:effectExtent l="0" t="0" r="0" b="0"/>
                      <wp:wrapNone/>
                      <wp:docPr id="2058" name="Pole tekstowe 2058">
                        <a:extLst xmlns:a="http://schemas.openxmlformats.org/drawingml/2006/main">
                          <a:ext uri="{FF2B5EF4-FFF2-40B4-BE49-F238E27FC236}">
                            <a16:creationId xmlns:a16="http://schemas.microsoft.com/office/drawing/2014/main" id="{BE784148-FE18-4CB5-BB24-74A58EE291E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CDA9E8" id="Pole tekstowe 2058" o:spid="_x0000_s1026" type="#_x0000_t202" style="position:absolute;margin-left:105pt;margin-top:0;width:15pt;height:20.25pt;z-index:25376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4gZy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65632" behindDoc="0" locked="0" layoutInCell="1" allowOverlap="1" wp14:anchorId="01462D9E" wp14:editId="7C50A4AB">
                      <wp:simplePos x="0" y="0"/>
                      <wp:positionH relativeFrom="column">
                        <wp:posOffset>1333500</wp:posOffset>
                      </wp:positionH>
                      <wp:positionV relativeFrom="paragraph">
                        <wp:posOffset>0</wp:posOffset>
                      </wp:positionV>
                      <wp:extent cx="190500" cy="257175"/>
                      <wp:effectExtent l="0" t="0" r="0" b="0"/>
                      <wp:wrapNone/>
                      <wp:docPr id="2059" name="Pole tekstowe 2059">
                        <a:extLst xmlns:a="http://schemas.openxmlformats.org/drawingml/2006/main">
                          <a:ext uri="{FF2B5EF4-FFF2-40B4-BE49-F238E27FC236}">
                            <a16:creationId xmlns:a16="http://schemas.microsoft.com/office/drawing/2014/main" id="{1E5695E4-ADCF-4A13-9995-C72CE3194E8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E185E6" id="Pole tekstowe 2059" o:spid="_x0000_s1026" type="#_x0000_t202" style="position:absolute;margin-left:105pt;margin-top:0;width:15pt;height:20.25pt;z-index:25376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DyH1JI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66656" behindDoc="0" locked="0" layoutInCell="1" allowOverlap="1" wp14:anchorId="3CCA1CA6" wp14:editId="30B9DA4E">
                      <wp:simplePos x="0" y="0"/>
                      <wp:positionH relativeFrom="column">
                        <wp:posOffset>1333500</wp:posOffset>
                      </wp:positionH>
                      <wp:positionV relativeFrom="paragraph">
                        <wp:posOffset>0</wp:posOffset>
                      </wp:positionV>
                      <wp:extent cx="190500" cy="257175"/>
                      <wp:effectExtent l="0" t="0" r="0" b="0"/>
                      <wp:wrapNone/>
                      <wp:docPr id="2060" name="Pole tekstowe 2060">
                        <a:extLst xmlns:a="http://schemas.openxmlformats.org/drawingml/2006/main">
                          <a:ext uri="{FF2B5EF4-FFF2-40B4-BE49-F238E27FC236}">
                            <a16:creationId xmlns:a16="http://schemas.microsoft.com/office/drawing/2014/main" id="{B751F941-2EAE-4807-8574-2A8ABBAA028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6179DD" id="Pole tekstowe 2060" o:spid="_x0000_s1026" type="#_x0000_t202" style="position:absolute;margin-left:105pt;margin-top:0;width:15pt;height:20.25pt;z-index:25376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an/cs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67680" behindDoc="0" locked="0" layoutInCell="1" allowOverlap="1" wp14:anchorId="64F8BF8B" wp14:editId="35D93633">
                      <wp:simplePos x="0" y="0"/>
                      <wp:positionH relativeFrom="column">
                        <wp:posOffset>1333500</wp:posOffset>
                      </wp:positionH>
                      <wp:positionV relativeFrom="paragraph">
                        <wp:posOffset>0</wp:posOffset>
                      </wp:positionV>
                      <wp:extent cx="190500" cy="257175"/>
                      <wp:effectExtent l="0" t="0" r="0" b="0"/>
                      <wp:wrapNone/>
                      <wp:docPr id="2061" name="Pole tekstowe 2061">
                        <a:extLst xmlns:a="http://schemas.openxmlformats.org/drawingml/2006/main">
                          <a:ext uri="{FF2B5EF4-FFF2-40B4-BE49-F238E27FC236}">
                            <a16:creationId xmlns:a16="http://schemas.microsoft.com/office/drawing/2014/main" id="{CB59A051-4241-4F3C-BFAB-88C6DD12ACD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BF9B7B" id="Pole tekstowe 2061" o:spid="_x0000_s1026" type="#_x0000_t202" style="position:absolute;margin-left:105pt;margin-top:0;width:15pt;height:20.25pt;z-index:25376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ZrM63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68704" behindDoc="0" locked="0" layoutInCell="1" allowOverlap="1" wp14:anchorId="69012249" wp14:editId="6B8D299A">
                      <wp:simplePos x="0" y="0"/>
                      <wp:positionH relativeFrom="column">
                        <wp:posOffset>1333500</wp:posOffset>
                      </wp:positionH>
                      <wp:positionV relativeFrom="paragraph">
                        <wp:posOffset>0</wp:posOffset>
                      </wp:positionV>
                      <wp:extent cx="190500" cy="257175"/>
                      <wp:effectExtent l="0" t="0" r="0" b="0"/>
                      <wp:wrapNone/>
                      <wp:docPr id="2062" name="Pole tekstowe 2062">
                        <a:extLst xmlns:a="http://schemas.openxmlformats.org/drawingml/2006/main">
                          <a:ext uri="{FF2B5EF4-FFF2-40B4-BE49-F238E27FC236}">
                            <a16:creationId xmlns:a16="http://schemas.microsoft.com/office/drawing/2014/main" id="{10EA495E-570D-43E5-9B5C-84667239CA8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3ECFFC" id="Pole tekstowe 2062" o:spid="_x0000_s1026" type="#_x0000_t202" style="position:absolute;margin-left:105pt;margin-top:0;width:15pt;height:20.25pt;z-index:25376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vMaUI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69728" behindDoc="0" locked="0" layoutInCell="1" allowOverlap="1" wp14:anchorId="2181E60B" wp14:editId="0F62F975">
                      <wp:simplePos x="0" y="0"/>
                      <wp:positionH relativeFrom="column">
                        <wp:posOffset>1333500</wp:posOffset>
                      </wp:positionH>
                      <wp:positionV relativeFrom="paragraph">
                        <wp:posOffset>0</wp:posOffset>
                      </wp:positionV>
                      <wp:extent cx="190500" cy="257175"/>
                      <wp:effectExtent l="0" t="0" r="0" b="0"/>
                      <wp:wrapNone/>
                      <wp:docPr id="2063" name="Pole tekstowe 2063">
                        <a:extLst xmlns:a="http://schemas.openxmlformats.org/drawingml/2006/main">
                          <a:ext uri="{FF2B5EF4-FFF2-40B4-BE49-F238E27FC236}">
                            <a16:creationId xmlns:a16="http://schemas.microsoft.com/office/drawing/2014/main" id="{023BD3EE-86DB-4345-AE59-982EEFFF725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56A637" id="Pole tekstowe 2063" o:spid="_x0000_s1026" type="#_x0000_t202" style="position:absolute;margin-left:105pt;margin-top:0;width:15pt;height:20.25pt;z-index:25376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sSZHH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70752" behindDoc="0" locked="0" layoutInCell="1" allowOverlap="1" wp14:anchorId="6308BF97" wp14:editId="61AAE5A3">
                      <wp:simplePos x="0" y="0"/>
                      <wp:positionH relativeFrom="column">
                        <wp:posOffset>1333500</wp:posOffset>
                      </wp:positionH>
                      <wp:positionV relativeFrom="paragraph">
                        <wp:posOffset>0</wp:posOffset>
                      </wp:positionV>
                      <wp:extent cx="190500" cy="257175"/>
                      <wp:effectExtent l="0" t="0" r="0" b="0"/>
                      <wp:wrapNone/>
                      <wp:docPr id="2064" name="Pole tekstowe 2064">
                        <a:extLst xmlns:a="http://schemas.openxmlformats.org/drawingml/2006/main">
                          <a:ext uri="{FF2B5EF4-FFF2-40B4-BE49-F238E27FC236}">
                            <a16:creationId xmlns:a16="http://schemas.microsoft.com/office/drawing/2014/main" id="{C4C5903C-E9AC-442E-B132-E0DC3A52C34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5DD356" id="Pole tekstowe 2064" o:spid="_x0000_s1026" type="#_x0000_t202" style="position:absolute;margin-left:105pt;margin-top:0;width:15pt;height:20.25pt;z-index:25377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qYWy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71776" behindDoc="0" locked="0" layoutInCell="1" allowOverlap="1" wp14:anchorId="743879A0" wp14:editId="359EE00B">
                      <wp:simplePos x="0" y="0"/>
                      <wp:positionH relativeFrom="column">
                        <wp:posOffset>1333500</wp:posOffset>
                      </wp:positionH>
                      <wp:positionV relativeFrom="paragraph">
                        <wp:posOffset>0</wp:posOffset>
                      </wp:positionV>
                      <wp:extent cx="190500" cy="257175"/>
                      <wp:effectExtent l="0" t="0" r="0" b="0"/>
                      <wp:wrapNone/>
                      <wp:docPr id="2065" name="Pole tekstowe 2065">
                        <a:extLst xmlns:a="http://schemas.openxmlformats.org/drawingml/2006/main">
                          <a:ext uri="{FF2B5EF4-FFF2-40B4-BE49-F238E27FC236}">
                            <a16:creationId xmlns:a16="http://schemas.microsoft.com/office/drawing/2014/main" id="{EA60F097-4034-4E42-87AB-E96C8E56AF1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35B897" id="Pole tekstowe 2065" o:spid="_x0000_s1026" type="#_x0000_t202" style="position:absolute;margin-left:105pt;margin-top:0;width:15pt;height:20.25pt;z-index:25377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s80f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72800" behindDoc="0" locked="0" layoutInCell="1" allowOverlap="1" wp14:anchorId="2B05D5A5" wp14:editId="19E1F801">
                      <wp:simplePos x="0" y="0"/>
                      <wp:positionH relativeFrom="column">
                        <wp:posOffset>1333500</wp:posOffset>
                      </wp:positionH>
                      <wp:positionV relativeFrom="paragraph">
                        <wp:posOffset>0</wp:posOffset>
                      </wp:positionV>
                      <wp:extent cx="190500" cy="257175"/>
                      <wp:effectExtent l="0" t="0" r="0" b="0"/>
                      <wp:wrapNone/>
                      <wp:docPr id="2066" name="Pole tekstowe 2066">
                        <a:extLst xmlns:a="http://schemas.openxmlformats.org/drawingml/2006/main">
                          <a:ext uri="{FF2B5EF4-FFF2-40B4-BE49-F238E27FC236}">
                            <a16:creationId xmlns:a16="http://schemas.microsoft.com/office/drawing/2014/main" id="{57555CFF-C27F-4E0B-A45C-A17223FEBAB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5D862F" id="Pole tekstowe 2066" o:spid="_x0000_s1026" type="#_x0000_t202" style="position:absolute;margin-left:105pt;margin-top:0;width:15pt;height:20.25pt;z-index:25377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4puy4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73824" behindDoc="0" locked="0" layoutInCell="1" allowOverlap="1" wp14:anchorId="0CF408C5" wp14:editId="09012F35">
                      <wp:simplePos x="0" y="0"/>
                      <wp:positionH relativeFrom="column">
                        <wp:posOffset>1333500</wp:posOffset>
                      </wp:positionH>
                      <wp:positionV relativeFrom="paragraph">
                        <wp:posOffset>0</wp:posOffset>
                      </wp:positionV>
                      <wp:extent cx="190500" cy="257175"/>
                      <wp:effectExtent l="0" t="0" r="0" b="0"/>
                      <wp:wrapNone/>
                      <wp:docPr id="2067" name="Pole tekstowe 2067">
                        <a:extLst xmlns:a="http://schemas.openxmlformats.org/drawingml/2006/main">
                          <a:ext uri="{FF2B5EF4-FFF2-40B4-BE49-F238E27FC236}">
                            <a16:creationId xmlns:a16="http://schemas.microsoft.com/office/drawing/2014/main" id="{146E4339-3F03-46F9-A80D-4D168A31319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7A4EF9" id="Pole tekstowe 2067" o:spid="_x0000_s1026" type="#_x0000_t202" style="position:absolute;margin-left:105pt;margin-top:0;width:15pt;height:20.25pt;z-index:25377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sxDhw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74848" behindDoc="0" locked="0" layoutInCell="1" allowOverlap="1" wp14:anchorId="0D7CBC3B" wp14:editId="054DCADA">
                      <wp:simplePos x="0" y="0"/>
                      <wp:positionH relativeFrom="column">
                        <wp:posOffset>1333500</wp:posOffset>
                      </wp:positionH>
                      <wp:positionV relativeFrom="paragraph">
                        <wp:posOffset>0</wp:posOffset>
                      </wp:positionV>
                      <wp:extent cx="190500" cy="257175"/>
                      <wp:effectExtent l="0" t="0" r="0" b="0"/>
                      <wp:wrapNone/>
                      <wp:docPr id="2068" name="Pole tekstowe 2068">
                        <a:extLst xmlns:a="http://schemas.openxmlformats.org/drawingml/2006/main">
                          <a:ext uri="{FF2B5EF4-FFF2-40B4-BE49-F238E27FC236}">
                            <a16:creationId xmlns:a16="http://schemas.microsoft.com/office/drawing/2014/main" id="{D986404C-BA7D-42CF-A4CB-8AE2445999F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54D02F" id="Pole tekstowe 2068" o:spid="_x0000_s1026" type="#_x0000_t202" style="position:absolute;margin-left:105pt;margin-top:0;width:15pt;height:20.25pt;z-index:25377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x/jhm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75872" behindDoc="0" locked="0" layoutInCell="1" allowOverlap="1" wp14:anchorId="146BAF24" wp14:editId="022AB66C">
                      <wp:simplePos x="0" y="0"/>
                      <wp:positionH relativeFrom="column">
                        <wp:posOffset>1333500</wp:posOffset>
                      </wp:positionH>
                      <wp:positionV relativeFrom="paragraph">
                        <wp:posOffset>0</wp:posOffset>
                      </wp:positionV>
                      <wp:extent cx="190500" cy="257175"/>
                      <wp:effectExtent l="0" t="0" r="0" b="0"/>
                      <wp:wrapNone/>
                      <wp:docPr id="2069" name="Pole tekstowe 2069">
                        <a:extLst xmlns:a="http://schemas.openxmlformats.org/drawingml/2006/main">
                          <a:ext uri="{FF2B5EF4-FFF2-40B4-BE49-F238E27FC236}">
                            <a16:creationId xmlns:a16="http://schemas.microsoft.com/office/drawing/2014/main" id="{EFAF9A44-BD91-41FA-A87D-23484BC00D1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52FF67" id="Pole tekstowe 2069" o:spid="_x0000_s1026" type="#_x0000_t202" style="position:absolute;margin-left:105pt;margin-top:0;width:15pt;height:20.25pt;z-index:25377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SYRZl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76896" behindDoc="0" locked="0" layoutInCell="1" allowOverlap="1" wp14:anchorId="3BA50582" wp14:editId="44D10F84">
                      <wp:simplePos x="0" y="0"/>
                      <wp:positionH relativeFrom="column">
                        <wp:posOffset>1333500</wp:posOffset>
                      </wp:positionH>
                      <wp:positionV relativeFrom="paragraph">
                        <wp:posOffset>0</wp:posOffset>
                      </wp:positionV>
                      <wp:extent cx="190500" cy="257175"/>
                      <wp:effectExtent l="0" t="0" r="0" b="0"/>
                      <wp:wrapNone/>
                      <wp:docPr id="2070" name="Pole tekstowe 2070">
                        <a:extLst xmlns:a="http://schemas.openxmlformats.org/drawingml/2006/main">
                          <a:ext uri="{FF2B5EF4-FFF2-40B4-BE49-F238E27FC236}">
                            <a16:creationId xmlns:a16="http://schemas.microsoft.com/office/drawing/2014/main" id="{09CF8067-501E-4ED3-BDE6-6D3A7661939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8FB479" id="Pole tekstowe 2070" o:spid="_x0000_s1026" type="#_x0000_t202" style="position:absolute;margin-left:105pt;margin-top:0;width:15pt;height:20.25pt;z-index:25377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Uv0uR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77920" behindDoc="0" locked="0" layoutInCell="1" allowOverlap="1" wp14:anchorId="234D09C8" wp14:editId="5D7CF46D">
                      <wp:simplePos x="0" y="0"/>
                      <wp:positionH relativeFrom="column">
                        <wp:posOffset>1333500</wp:posOffset>
                      </wp:positionH>
                      <wp:positionV relativeFrom="paragraph">
                        <wp:posOffset>0</wp:posOffset>
                      </wp:positionV>
                      <wp:extent cx="190500" cy="257175"/>
                      <wp:effectExtent l="0" t="0" r="0" b="0"/>
                      <wp:wrapNone/>
                      <wp:docPr id="2071" name="Pole tekstowe 2071">
                        <a:extLst xmlns:a="http://schemas.openxmlformats.org/drawingml/2006/main">
                          <a:ext uri="{FF2B5EF4-FFF2-40B4-BE49-F238E27FC236}">
                            <a16:creationId xmlns:a16="http://schemas.microsoft.com/office/drawing/2014/main" id="{F5BA639B-B852-4C7E-92AF-D2230AD1A4A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4E6FA6" id="Pole tekstowe 2071" o:spid="_x0000_s1026" type="#_x0000_t202" style="position:absolute;margin-left:105pt;margin-top:0;width:15pt;height:20.25pt;z-index:25377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1a0Lw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78944" behindDoc="0" locked="0" layoutInCell="1" allowOverlap="1" wp14:anchorId="1DB9F156" wp14:editId="016C2DC3">
                      <wp:simplePos x="0" y="0"/>
                      <wp:positionH relativeFrom="column">
                        <wp:posOffset>1333500</wp:posOffset>
                      </wp:positionH>
                      <wp:positionV relativeFrom="paragraph">
                        <wp:posOffset>0</wp:posOffset>
                      </wp:positionV>
                      <wp:extent cx="190500" cy="257175"/>
                      <wp:effectExtent l="0" t="0" r="0" b="0"/>
                      <wp:wrapNone/>
                      <wp:docPr id="2072" name="Pole tekstowe 2072">
                        <a:extLst xmlns:a="http://schemas.openxmlformats.org/drawingml/2006/main">
                          <a:ext uri="{FF2B5EF4-FFF2-40B4-BE49-F238E27FC236}">
                            <a16:creationId xmlns:a16="http://schemas.microsoft.com/office/drawing/2014/main" id="{E229C095-8C22-4EA1-8E17-9936B7DABB4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D84485" id="Pole tekstowe 2072" o:spid="_x0000_s1026" type="#_x0000_t202" style="position:absolute;margin-left:105pt;margin-top:0;width:15pt;height:20.25pt;z-index:25377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RvzX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79968" behindDoc="0" locked="0" layoutInCell="1" allowOverlap="1" wp14:anchorId="2E244A30" wp14:editId="413EDDB1">
                      <wp:simplePos x="0" y="0"/>
                      <wp:positionH relativeFrom="column">
                        <wp:posOffset>1333500</wp:posOffset>
                      </wp:positionH>
                      <wp:positionV relativeFrom="paragraph">
                        <wp:posOffset>0</wp:posOffset>
                      </wp:positionV>
                      <wp:extent cx="190500" cy="257175"/>
                      <wp:effectExtent l="0" t="0" r="0" b="0"/>
                      <wp:wrapNone/>
                      <wp:docPr id="2073" name="Pole tekstowe 2073">
                        <a:extLst xmlns:a="http://schemas.openxmlformats.org/drawingml/2006/main">
                          <a:ext uri="{FF2B5EF4-FFF2-40B4-BE49-F238E27FC236}">
                            <a16:creationId xmlns:a16="http://schemas.microsoft.com/office/drawing/2014/main" id="{6190E360-E92B-4C90-8A23-1FC05453B48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9EDA84" id="Pole tekstowe 2073" o:spid="_x0000_s1026" type="#_x0000_t202" style="position:absolute;margin-left:105pt;margin-top:0;width:15pt;height:20.25pt;z-index:25377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3azJu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80992" behindDoc="0" locked="0" layoutInCell="1" allowOverlap="1" wp14:anchorId="23CBB4DE" wp14:editId="58E67779">
                      <wp:simplePos x="0" y="0"/>
                      <wp:positionH relativeFrom="column">
                        <wp:posOffset>1333500</wp:posOffset>
                      </wp:positionH>
                      <wp:positionV relativeFrom="paragraph">
                        <wp:posOffset>0</wp:posOffset>
                      </wp:positionV>
                      <wp:extent cx="190500" cy="257175"/>
                      <wp:effectExtent l="0" t="0" r="0" b="0"/>
                      <wp:wrapNone/>
                      <wp:docPr id="2074" name="Pole tekstowe 2074">
                        <a:extLst xmlns:a="http://schemas.openxmlformats.org/drawingml/2006/main">
                          <a:ext uri="{FF2B5EF4-FFF2-40B4-BE49-F238E27FC236}">
                            <a16:creationId xmlns:a16="http://schemas.microsoft.com/office/drawing/2014/main" id="{EDBD5DC7-7D08-4159-ABCC-8C8B4A83B0E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A3E35B" id="Pole tekstowe 2074" o:spid="_x0000_s1026" type="#_x0000_t202" style="position:absolute;margin-left:105pt;margin-top:0;width:15pt;height:20.25pt;z-index:25378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DU2Ll0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82016" behindDoc="0" locked="0" layoutInCell="1" allowOverlap="1" wp14:anchorId="1C823A18" wp14:editId="4AFB7C17">
                      <wp:simplePos x="0" y="0"/>
                      <wp:positionH relativeFrom="column">
                        <wp:posOffset>1333500</wp:posOffset>
                      </wp:positionH>
                      <wp:positionV relativeFrom="paragraph">
                        <wp:posOffset>0</wp:posOffset>
                      </wp:positionV>
                      <wp:extent cx="190500" cy="257175"/>
                      <wp:effectExtent l="0" t="0" r="0" b="0"/>
                      <wp:wrapNone/>
                      <wp:docPr id="2075" name="Pole tekstowe 2075">
                        <a:extLst xmlns:a="http://schemas.openxmlformats.org/drawingml/2006/main">
                          <a:ext uri="{FF2B5EF4-FFF2-40B4-BE49-F238E27FC236}">
                            <a16:creationId xmlns:a16="http://schemas.microsoft.com/office/drawing/2014/main" id="{FCCCCE57-F0FC-484E-AF71-EAA42ECA601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E03F3F" id="Pole tekstowe 2075" o:spid="_x0000_s1026" type="#_x0000_t202" style="position:absolute;margin-left:105pt;margin-top:0;width:15pt;height:20.25pt;z-index:25378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bnGAS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83040" behindDoc="0" locked="0" layoutInCell="1" allowOverlap="1" wp14:anchorId="2CD4623D" wp14:editId="6AC97681">
                      <wp:simplePos x="0" y="0"/>
                      <wp:positionH relativeFrom="column">
                        <wp:posOffset>1333500</wp:posOffset>
                      </wp:positionH>
                      <wp:positionV relativeFrom="paragraph">
                        <wp:posOffset>0</wp:posOffset>
                      </wp:positionV>
                      <wp:extent cx="190500" cy="257175"/>
                      <wp:effectExtent l="0" t="0" r="0" b="0"/>
                      <wp:wrapNone/>
                      <wp:docPr id="2076" name="Pole tekstowe 2076">
                        <a:extLst xmlns:a="http://schemas.openxmlformats.org/drawingml/2006/main">
                          <a:ext uri="{FF2B5EF4-FFF2-40B4-BE49-F238E27FC236}">
                            <a16:creationId xmlns:a16="http://schemas.microsoft.com/office/drawing/2014/main" id="{A07FE345-0B2F-477B-ABC4-B86D2456636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3D23DF" id="Pole tekstowe 2076" o:spid="_x0000_s1026" type="#_x0000_t202" style="position:absolute;margin-left:105pt;margin-top:0;width:15pt;height:20.25pt;z-index:25378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bClVd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84064" behindDoc="0" locked="0" layoutInCell="1" allowOverlap="1" wp14:anchorId="4DD4237B" wp14:editId="5E61FFD2">
                      <wp:simplePos x="0" y="0"/>
                      <wp:positionH relativeFrom="column">
                        <wp:posOffset>1333500</wp:posOffset>
                      </wp:positionH>
                      <wp:positionV relativeFrom="paragraph">
                        <wp:posOffset>0</wp:posOffset>
                      </wp:positionV>
                      <wp:extent cx="190500" cy="257175"/>
                      <wp:effectExtent l="0" t="0" r="0" b="0"/>
                      <wp:wrapNone/>
                      <wp:docPr id="2077" name="Pole tekstowe 2077">
                        <a:extLst xmlns:a="http://schemas.openxmlformats.org/drawingml/2006/main">
                          <a:ext uri="{FF2B5EF4-FFF2-40B4-BE49-F238E27FC236}">
                            <a16:creationId xmlns:a16="http://schemas.microsoft.com/office/drawing/2014/main" id="{333C763B-BCCB-41BE-8B16-663B94DF263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6F9FCF" id="Pole tekstowe 2077" o:spid="_x0000_s1026" type="#_x0000_t202" style="position:absolute;margin-left:105pt;margin-top:0;width:15pt;height:20.25pt;z-index:25378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JF96eN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85088" behindDoc="0" locked="0" layoutInCell="1" allowOverlap="1" wp14:anchorId="70A008D5" wp14:editId="467FC2A6">
                      <wp:simplePos x="0" y="0"/>
                      <wp:positionH relativeFrom="column">
                        <wp:posOffset>1333500</wp:posOffset>
                      </wp:positionH>
                      <wp:positionV relativeFrom="paragraph">
                        <wp:posOffset>0</wp:posOffset>
                      </wp:positionV>
                      <wp:extent cx="190500" cy="257175"/>
                      <wp:effectExtent l="0" t="0" r="0" b="0"/>
                      <wp:wrapNone/>
                      <wp:docPr id="2078" name="Pole tekstowe 2078">
                        <a:extLst xmlns:a="http://schemas.openxmlformats.org/drawingml/2006/main">
                          <a:ext uri="{FF2B5EF4-FFF2-40B4-BE49-F238E27FC236}">
                            <a16:creationId xmlns:a16="http://schemas.microsoft.com/office/drawing/2014/main" id="{B14A2F4D-E8D9-4848-84A9-91152C9E7AD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32CDBF9" id="Pole tekstowe 2078" o:spid="_x0000_s1026" type="#_x0000_t202" style="position:absolute;margin-left:105pt;margin-top:0;width:15pt;height:20.25pt;z-index:25378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RpdL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86112" behindDoc="0" locked="0" layoutInCell="1" allowOverlap="1" wp14:anchorId="2E5B2A1B" wp14:editId="7A6B1271">
                      <wp:simplePos x="0" y="0"/>
                      <wp:positionH relativeFrom="column">
                        <wp:posOffset>1333500</wp:posOffset>
                      </wp:positionH>
                      <wp:positionV relativeFrom="paragraph">
                        <wp:posOffset>0</wp:posOffset>
                      </wp:positionV>
                      <wp:extent cx="190500" cy="257175"/>
                      <wp:effectExtent l="0" t="0" r="0" b="0"/>
                      <wp:wrapNone/>
                      <wp:docPr id="2079" name="Pole tekstowe 2079">
                        <a:extLst xmlns:a="http://schemas.openxmlformats.org/drawingml/2006/main">
                          <a:ext uri="{FF2B5EF4-FFF2-40B4-BE49-F238E27FC236}">
                            <a16:creationId xmlns:a16="http://schemas.microsoft.com/office/drawing/2014/main" id="{B43830B2-4AB3-41D1-B4E8-00A59C66AC8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EC97A29" id="Pole tekstowe 2079" o:spid="_x0000_s1026" type="#_x0000_t202" style="position:absolute;margin-left:105pt;margin-top:0;width:15pt;height:20.25pt;z-index:25378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w3dh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87136" behindDoc="0" locked="0" layoutInCell="1" allowOverlap="1" wp14:anchorId="78AF6193" wp14:editId="7B3F2D39">
                      <wp:simplePos x="0" y="0"/>
                      <wp:positionH relativeFrom="column">
                        <wp:posOffset>1333500</wp:posOffset>
                      </wp:positionH>
                      <wp:positionV relativeFrom="paragraph">
                        <wp:posOffset>0</wp:posOffset>
                      </wp:positionV>
                      <wp:extent cx="190500" cy="257175"/>
                      <wp:effectExtent l="0" t="0" r="0" b="0"/>
                      <wp:wrapNone/>
                      <wp:docPr id="2080" name="Pole tekstowe 2080">
                        <a:extLst xmlns:a="http://schemas.openxmlformats.org/drawingml/2006/main">
                          <a:ext uri="{FF2B5EF4-FFF2-40B4-BE49-F238E27FC236}">
                            <a16:creationId xmlns:a16="http://schemas.microsoft.com/office/drawing/2014/main" id="{FF5A26B1-7177-43A6-9788-F1D2B7194A1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273401" id="Pole tekstowe 2080" o:spid="_x0000_s1026" type="#_x0000_t202" style="position:absolute;margin-left:105pt;margin-top:0;width:15pt;height:20.25pt;z-index:25378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zAff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88160" behindDoc="0" locked="0" layoutInCell="1" allowOverlap="1" wp14:anchorId="41B6E868" wp14:editId="20FEABA2">
                      <wp:simplePos x="0" y="0"/>
                      <wp:positionH relativeFrom="column">
                        <wp:posOffset>1333500</wp:posOffset>
                      </wp:positionH>
                      <wp:positionV relativeFrom="paragraph">
                        <wp:posOffset>0</wp:posOffset>
                      </wp:positionV>
                      <wp:extent cx="190500" cy="257175"/>
                      <wp:effectExtent l="0" t="0" r="0" b="0"/>
                      <wp:wrapNone/>
                      <wp:docPr id="2081" name="Pole tekstowe 2081">
                        <a:extLst xmlns:a="http://schemas.openxmlformats.org/drawingml/2006/main">
                          <a:ext uri="{FF2B5EF4-FFF2-40B4-BE49-F238E27FC236}">
                            <a16:creationId xmlns:a16="http://schemas.microsoft.com/office/drawing/2014/main" id="{19E623F2-E928-4F54-B12D-9778B04A71A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C930C7" id="Pole tekstowe 2081" o:spid="_x0000_s1026" type="#_x0000_t202" style="position:absolute;margin-left:105pt;margin-top:0;width:15pt;height:20.25pt;z-index:25378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LZRJT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89184" behindDoc="0" locked="0" layoutInCell="1" allowOverlap="1" wp14:anchorId="650B3520" wp14:editId="7A01ED34">
                      <wp:simplePos x="0" y="0"/>
                      <wp:positionH relativeFrom="column">
                        <wp:posOffset>1333500</wp:posOffset>
                      </wp:positionH>
                      <wp:positionV relativeFrom="paragraph">
                        <wp:posOffset>0</wp:posOffset>
                      </wp:positionV>
                      <wp:extent cx="190500" cy="257175"/>
                      <wp:effectExtent l="0" t="0" r="0" b="0"/>
                      <wp:wrapNone/>
                      <wp:docPr id="2082" name="Pole tekstowe 2082">
                        <a:extLst xmlns:a="http://schemas.openxmlformats.org/drawingml/2006/main">
                          <a:ext uri="{FF2B5EF4-FFF2-40B4-BE49-F238E27FC236}">
                            <a16:creationId xmlns:a16="http://schemas.microsoft.com/office/drawing/2014/main" id="{333716B3-5DC7-4F62-ADF0-82CF6850484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2BF32E" id="Pole tekstowe 2082" o:spid="_x0000_s1026" type="#_x0000_t202" style="position:absolute;margin-left:105pt;margin-top:0;width:15pt;height:20.25pt;z-index:25378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EAbMx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90208" behindDoc="0" locked="0" layoutInCell="1" allowOverlap="1" wp14:anchorId="36F5E944" wp14:editId="13029578">
                      <wp:simplePos x="0" y="0"/>
                      <wp:positionH relativeFrom="column">
                        <wp:posOffset>1333500</wp:posOffset>
                      </wp:positionH>
                      <wp:positionV relativeFrom="paragraph">
                        <wp:posOffset>0</wp:posOffset>
                      </wp:positionV>
                      <wp:extent cx="190500" cy="257175"/>
                      <wp:effectExtent l="0" t="0" r="0" b="0"/>
                      <wp:wrapNone/>
                      <wp:docPr id="2083" name="Pole tekstowe 2083">
                        <a:extLst xmlns:a="http://schemas.openxmlformats.org/drawingml/2006/main">
                          <a:ext uri="{FF2B5EF4-FFF2-40B4-BE49-F238E27FC236}">
                            <a16:creationId xmlns:a16="http://schemas.microsoft.com/office/drawing/2014/main" id="{4C257AD5-220D-4D45-8DD1-BB1B744C7E5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6ABBB3" id="Pole tekstowe 2083" o:spid="_x0000_s1026" type="#_x0000_t202" style="position:absolute;margin-left:105pt;margin-top:0;width:15pt;height:20.25pt;z-index:25379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EECwM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91232" behindDoc="0" locked="0" layoutInCell="1" allowOverlap="1" wp14:anchorId="652CE62C" wp14:editId="06870E10">
                      <wp:simplePos x="0" y="0"/>
                      <wp:positionH relativeFrom="column">
                        <wp:posOffset>1333500</wp:posOffset>
                      </wp:positionH>
                      <wp:positionV relativeFrom="paragraph">
                        <wp:posOffset>0</wp:posOffset>
                      </wp:positionV>
                      <wp:extent cx="190500" cy="257175"/>
                      <wp:effectExtent l="0" t="0" r="0" b="0"/>
                      <wp:wrapNone/>
                      <wp:docPr id="2084" name="Pole tekstowe 2084">
                        <a:extLst xmlns:a="http://schemas.openxmlformats.org/drawingml/2006/main">
                          <a:ext uri="{FF2B5EF4-FFF2-40B4-BE49-F238E27FC236}">
                            <a16:creationId xmlns:a16="http://schemas.microsoft.com/office/drawing/2014/main" id="{DFFF2B7F-3E22-49A1-9997-E66C9E523CC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22FD7D" id="Pole tekstowe 2084" o:spid="_x0000_s1026" type="#_x0000_t202" style="position:absolute;margin-left:105pt;margin-top:0;width:15pt;height:20.25pt;z-index:25379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vLyvZ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92256" behindDoc="0" locked="0" layoutInCell="1" allowOverlap="1" wp14:anchorId="06333AC2" wp14:editId="7661C7C4">
                      <wp:simplePos x="0" y="0"/>
                      <wp:positionH relativeFrom="column">
                        <wp:posOffset>1333500</wp:posOffset>
                      </wp:positionH>
                      <wp:positionV relativeFrom="paragraph">
                        <wp:posOffset>0</wp:posOffset>
                      </wp:positionV>
                      <wp:extent cx="190500" cy="257175"/>
                      <wp:effectExtent l="0" t="0" r="0" b="0"/>
                      <wp:wrapNone/>
                      <wp:docPr id="2085" name="Pole tekstowe 2085">
                        <a:extLst xmlns:a="http://schemas.openxmlformats.org/drawingml/2006/main">
                          <a:ext uri="{FF2B5EF4-FFF2-40B4-BE49-F238E27FC236}">
                            <a16:creationId xmlns:a16="http://schemas.microsoft.com/office/drawing/2014/main" id="{11E72010-4BD4-4091-88A3-301751F6281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1CDB43" id="Pole tekstowe 2085" o:spid="_x0000_s1026" type="#_x0000_t202" style="position:absolute;margin-left:105pt;margin-top:0;width:15pt;height:20.25pt;z-index:25379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eA/Uq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93280" behindDoc="0" locked="0" layoutInCell="1" allowOverlap="1" wp14:anchorId="20399940" wp14:editId="5CB8E738">
                      <wp:simplePos x="0" y="0"/>
                      <wp:positionH relativeFrom="column">
                        <wp:posOffset>1333500</wp:posOffset>
                      </wp:positionH>
                      <wp:positionV relativeFrom="paragraph">
                        <wp:posOffset>0</wp:posOffset>
                      </wp:positionV>
                      <wp:extent cx="190500" cy="257175"/>
                      <wp:effectExtent l="0" t="0" r="0" b="0"/>
                      <wp:wrapNone/>
                      <wp:docPr id="2086" name="Pole tekstowe 2086">
                        <a:extLst xmlns:a="http://schemas.openxmlformats.org/drawingml/2006/main">
                          <a:ext uri="{FF2B5EF4-FFF2-40B4-BE49-F238E27FC236}">
                            <a16:creationId xmlns:a16="http://schemas.microsoft.com/office/drawing/2014/main" id="{D03BD87A-28E9-4796-9F69-71530929F5B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644169" id="Pole tekstowe 2086" o:spid="_x0000_s1026" type="#_x0000_t202" style="position:absolute;margin-left:105pt;margin-top:0;width:15pt;height:20.25pt;z-index:25379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Md8W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94304" behindDoc="0" locked="0" layoutInCell="1" allowOverlap="1" wp14:anchorId="3C8B274F" wp14:editId="416FE4FB">
                      <wp:simplePos x="0" y="0"/>
                      <wp:positionH relativeFrom="column">
                        <wp:posOffset>1333500</wp:posOffset>
                      </wp:positionH>
                      <wp:positionV relativeFrom="paragraph">
                        <wp:posOffset>0</wp:posOffset>
                      </wp:positionV>
                      <wp:extent cx="190500" cy="257175"/>
                      <wp:effectExtent l="0" t="0" r="0" b="0"/>
                      <wp:wrapNone/>
                      <wp:docPr id="2087" name="Pole tekstowe 2087">
                        <a:extLst xmlns:a="http://schemas.openxmlformats.org/drawingml/2006/main">
                          <a:ext uri="{FF2B5EF4-FFF2-40B4-BE49-F238E27FC236}">
                            <a16:creationId xmlns:a16="http://schemas.microsoft.com/office/drawing/2014/main" id="{800F65B0-0EC1-4407-BFB7-FB7A14196E7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BC74F4" id="Pole tekstowe 2087" o:spid="_x0000_s1026" type="#_x0000_t202" style="position:absolute;margin-left:105pt;margin-top:0;width:15pt;height:20.25pt;z-index:25379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Jo9eC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95328" behindDoc="0" locked="0" layoutInCell="1" allowOverlap="1" wp14:anchorId="7CB03E82" wp14:editId="105AEC74">
                      <wp:simplePos x="0" y="0"/>
                      <wp:positionH relativeFrom="column">
                        <wp:posOffset>1333500</wp:posOffset>
                      </wp:positionH>
                      <wp:positionV relativeFrom="paragraph">
                        <wp:posOffset>0</wp:posOffset>
                      </wp:positionV>
                      <wp:extent cx="190500" cy="257175"/>
                      <wp:effectExtent l="0" t="0" r="0" b="0"/>
                      <wp:wrapNone/>
                      <wp:docPr id="2088" name="Pole tekstowe 2088">
                        <a:extLst xmlns:a="http://schemas.openxmlformats.org/drawingml/2006/main">
                          <a:ext uri="{FF2B5EF4-FFF2-40B4-BE49-F238E27FC236}">
                            <a16:creationId xmlns:a16="http://schemas.microsoft.com/office/drawing/2014/main" id="{8B9F0F5D-1E59-40DB-8E8C-7E9EA2F4AB3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D16F6D" id="Pole tekstowe 2088" o:spid="_x0000_s1026" type="#_x0000_t202" style="position:absolute;margin-left:105pt;margin-top:0;width:15pt;height:20.25pt;z-index:25379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fyrT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96352" behindDoc="0" locked="0" layoutInCell="1" allowOverlap="1" wp14:anchorId="0B2DCEEC" wp14:editId="7767F0B9">
                      <wp:simplePos x="0" y="0"/>
                      <wp:positionH relativeFrom="column">
                        <wp:posOffset>1333500</wp:posOffset>
                      </wp:positionH>
                      <wp:positionV relativeFrom="paragraph">
                        <wp:posOffset>0</wp:posOffset>
                      </wp:positionV>
                      <wp:extent cx="190500" cy="257175"/>
                      <wp:effectExtent l="0" t="0" r="0" b="0"/>
                      <wp:wrapNone/>
                      <wp:docPr id="2089" name="Pole tekstowe 2089">
                        <a:extLst xmlns:a="http://schemas.openxmlformats.org/drawingml/2006/main">
                          <a:ext uri="{FF2B5EF4-FFF2-40B4-BE49-F238E27FC236}">
                            <a16:creationId xmlns:a16="http://schemas.microsoft.com/office/drawing/2014/main" id="{DC68F9FF-F952-4701-98E5-9C7C3E42097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A46A42" id="Pole tekstowe 2089" o:spid="_x0000_s1026" type="#_x0000_t202" style="position:absolute;margin-left:105pt;margin-top:0;width:15pt;height:20.25pt;z-index:25379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gLvUb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97376" behindDoc="0" locked="0" layoutInCell="1" allowOverlap="1" wp14:anchorId="698AE3DD" wp14:editId="10547C77">
                      <wp:simplePos x="0" y="0"/>
                      <wp:positionH relativeFrom="column">
                        <wp:posOffset>1333500</wp:posOffset>
                      </wp:positionH>
                      <wp:positionV relativeFrom="paragraph">
                        <wp:posOffset>0</wp:posOffset>
                      </wp:positionV>
                      <wp:extent cx="190500" cy="257175"/>
                      <wp:effectExtent l="0" t="0" r="0" b="0"/>
                      <wp:wrapNone/>
                      <wp:docPr id="2090" name="Pole tekstowe 2090">
                        <a:extLst xmlns:a="http://schemas.openxmlformats.org/drawingml/2006/main">
                          <a:ext uri="{FF2B5EF4-FFF2-40B4-BE49-F238E27FC236}">
                            <a16:creationId xmlns:a16="http://schemas.microsoft.com/office/drawing/2014/main" id="{6B5D7F4E-8335-41FD-A5B4-DE56469F33C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CEBB26" id="Pole tekstowe 2090" o:spid="_x0000_s1026" type="#_x0000_t202" style="position:absolute;margin-left:105pt;margin-top:0;width:15pt;height:20.25pt;z-index:25379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grQw3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98400" behindDoc="0" locked="0" layoutInCell="1" allowOverlap="1" wp14:anchorId="14379948" wp14:editId="34000D8A">
                      <wp:simplePos x="0" y="0"/>
                      <wp:positionH relativeFrom="column">
                        <wp:posOffset>1333500</wp:posOffset>
                      </wp:positionH>
                      <wp:positionV relativeFrom="paragraph">
                        <wp:posOffset>0</wp:posOffset>
                      </wp:positionV>
                      <wp:extent cx="190500" cy="257175"/>
                      <wp:effectExtent l="0" t="0" r="0" b="0"/>
                      <wp:wrapNone/>
                      <wp:docPr id="2091" name="Pole tekstowe 2091">
                        <a:extLst xmlns:a="http://schemas.openxmlformats.org/drawingml/2006/main">
                          <a:ext uri="{FF2B5EF4-FFF2-40B4-BE49-F238E27FC236}">
                            <a16:creationId xmlns:a16="http://schemas.microsoft.com/office/drawing/2014/main" id="{F023A6C9-615D-406C-B9B8-19A32AF39E3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E8E7823" id="Pole tekstowe 2091" o:spid="_x0000_s1026" type="#_x0000_t202" style="position:absolute;margin-left:105pt;margin-top:0;width:15pt;height:20.25pt;z-index:25379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03bTZ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799424" behindDoc="0" locked="0" layoutInCell="1" allowOverlap="1" wp14:anchorId="01142B52" wp14:editId="7DCEA780">
                      <wp:simplePos x="0" y="0"/>
                      <wp:positionH relativeFrom="column">
                        <wp:posOffset>1333500</wp:posOffset>
                      </wp:positionH>
                      <wp:positionV relativeFrom="paragraph">
                        <wp:posOffset>0</wp:posOffset>
                      </wp:positionV>
                      <wp:extent cx="190500" cy="257175"/>
                      <wp:effectExtent l="0" t="0" r="0" b="0"/>
                      <wp:wrapNone/>
                      <wp:docPr id="2092" name="Pole tekstowe 2092">
                        <a:extLst xmlns:a="http://schemas.openxmlformats.org/drawingml/2006/main">
                          <a:ext uri="{FF2B5EF4-FFF2-40B4-BE49-F238E27FC236}">
                            <a16:creationId xmlns:a16="http://schemas.microsoft.com/office/drawing/2014/main" id="{DF45018E-3043-4C98-AF2C-E890D681704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114E9A" id="Pole tekstowe 2092" o:spid="_x0000_s1026" type="#_x0000_t202" style="position:absolute;margin-left:105pt;margin-top:0;width:15pt;height:20.25pt;z-index:25379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5+3Z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00448" behindDoc="0" locked="0" layoutInCell="1" allowOverlap="1" wp14:anchorId="7BFCDAF9" wp14:editId="2E698967">
                      <wp:simplePos x="0" y="0"/>
                      <wp:positionH relativeFrom="column">
                        <wp:posOffset>1333500</wp:posOffset>
                      </wp:positionH>
                      <wp:positionV relativeFrom="paragraph">
                        <wp:posOffset>0</wp:posOffset>
                      </wp:positionV>
                      <wp:extent cx="190500" cy="257175"/>
                      <wp:effectExtent l="0" t="0" r="0" b="0"/>
                      <wp:wrapNone/>
                      <wp:docPr id="2093" name="Pole tekstowe 2093">
                        <a:extLst xmlns:a="http://schemas.openxmlformats.org/drawingml/2006/main">
                          <a:ext uri="{FF2B5EF4-FFF2-40B4-BE49-F238E27FC236}">
                            <a16:creationId xmlns:a16="http://schemas.microsoft.com/office/drawing/2014/main" id="{4FEE37D8-4EB9-4E9D-86BF-E6D268267AE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CDA422" id="Pole tekstowe 2093" o:spid="_x0000_s1026" type="#_x0000_t202" style="position:absolute;margin-left:105pt;margin-top:0;width:15pt;height:20.25pt;z-index:25380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yYdq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01472" behindDoc="0" locked="0" layoutInCell="1" allowOverlap="1" wp14:anchorId="21C91381" wp14:editId="39FE0299">
                      <wp:simplePos x="0" y="0"/>
                      <wp:positionH relativeFrom="column">
                        <wp:posOffset>1333500</wp:posOffset>
                      </wp:positionH>
                      <wp:positionV relativeFrom="paragraph">
                        <wp:posOffset>0</wp:posOffset>
                      </wp:positionV>
                      <wp:extent cx="190500" cy="257175"/>
                      <wp:effectExtent l="0" t="0" r="0" b="0"/>
                      <wp:wrapNone/>
                      <wp:docPr id="2094" name="Pole tekstowe 2094">
                        <a:extLst xmlns:a="http://schemas.openxmlformats.org/drawingml/2006/main">
                          <a:ext uri="{FF2B5EF4-FFF2-40B4-BE49-F238E27FC236}">
                            <a16:creationId xmlns:a16="http://schemas.microsoft.com/office/drawing/2014/main" id="{D8D7A39F-4B98-4160-BD50-D3D36DA6209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379158" id="Pole tekstowe 2094" o:spid="_x0000_s1026" type="#_x0000_t202" style="position:absolute;margin-left:105pt;margin-top:0;width:15pt;height:20.25pt;z-index:25380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whabF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02496" behindDoc="0" locked="0" layoutInCell="1" allowOverlap="1" wp14:anchorId="60B66D0A" wp14:editId="51820115">
                      <wp:simplePos x="0" y="0"/>
                      <wp:positionH relativeFrom="column">
                        <wp:posOffset>1333500</wp:posOffset>
                      </wp:positionH>
                      <wp:positionV relativeFrom="paragraph">
                        <wp:posOffset>0</wp:posOffset>
                      </wp:positionV>
                      <wp:extent cx="190500" cy="257175"/>
                      <wp:effectExtent l="0" t="0" r="0" b="0"/>
                      <wp:wrapNone/>
                      <wp:docPr id="2095" name="Pole tekstowe 2095">
                        <a:extLst xmlns:a="http://schemas.openxmlformats.org/drawingml/2006/main">
                          <a:ext uri="{FF2B5EF4-FFF2-40B4-BE49-F238E27FC236}">
                            <a16:creationId xmlns:a16="http://schemas.microsoft.com/office/drawing/2014/main" id="{ACD579A4-4D6A-4645-8BAC-83D45AAA344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0CA9B7" id="Pole tekstowe 2095" o:spid="_x0000_s1026" type="#_x0000_t202" style="position:absolute;margin-left:105pt;margin-top:0;width:15pt;height:20.25pt;z-index:25380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Cp0FX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03520" behindDoc="0" locked="0" layoutInCell="1" allowOverlap="1" wp14:anchorId="0370646A" wp14:editId="09C8EB90">
                      <wp:simplePos x="0" y="0"/>
                      <wp:positionH relativeFrom="column">
                        <wp:posOffset>1333500</wp:posOffset>
                      </wp:positionH>
                      <wp:positionV relativeFrom="paragraph">
                        <wp:posOffset>0</wp:posOffset>
                      </wp:positionV>
                      <wp:extent cx="190500" cy="257175"/>
                      <wp:effectExtent l="0" t="0" r="0" b="0"/>
                      <wp:wrapNone/>
                      <wp:docPr id="2096" name="Pole tekstowe 2096">
                        <a:extLst xmlns:a="http://schemas.openxmlformats.org/drawingml/2006/main">
                          <a:ext uri="{FF2B5EF4-FFF2-40B4-BE49-F238E27FC236}">
                            <a16:creationId xmlns:a16="http://schemas.microsoft.com/office/drawing/2014/main" id="{50A6EDF1-E208-430F-81FA-D804C615753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6867BF" id="Pole tekstowe 2096" o:spid="_x0000_s1026" type="#_x0000_t202" style="position:absolute;margin-left:105pt;margin-top:0;width:15pt;height:20.25pt;z-index:25380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AZpsa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04544" behindDoc="0" locked="0" layoutInCell="1" allowOverlap="1" wp14:anchorId="7C019780" wp14:editId="641DFF6F">
                      <wp:simplePos x="0" y="0"/>
                      <wp:positionH relativeFrom="column">
                        <wp:posOffset>1333500</wp:posOffset>
                      </wp:positionH>
                      <wp:positionV relativeFrom="paragraph">
                        <wp:posOffset>0</wp:posOffset>
                      </wp:positionV>
                      <wp:extent cx="190500" cy="257175"/>
                      <wp:effectExtent l="0" t="0" r="0" b="0"/>
                      <wp:wrapNone/>
                      <wp:docPr id="2097" name="Pole tekstowe 2097">
                        <a:extLst xmlns:a="http://schemas.openxmlformats.org/drawingml/2006/main">
                          <a:ext uri="{FF2B5EF4-FFF2-40B4-BE49-F238E27FC236}">
                            <a16:creationId xmlns:a16="http://schemas.microsoft.com/office/drawing/2014/main" id="{687B34D5-FC77-4227-A10F-BD715F7B74A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2B3F0B" id="Pole tekstowe 2097" o:spid="_x0000_s1026" type="#_x0000_t202" style="position:absolute;margin-left:105pt;margin-top:0;width:15pt;height:20.25pt;z-index:25380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SMVt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05568" behindDoc="0" locked="0" layoutInCell="1" allowOverlap="1" wp14:anchorId="6DDD41ED" wp14:editId="5C3723EC">
                      <wp:simplePos x="0" y="0"/>
                      <wp:positionH relativeFrom="column">
                        <wp:posOffset>1333500</wp:posOffset>
                      </wp:positionH>
                      <wp:positionV relativeFrom="paragraph">
                        <wp:posOffset>0</wp:posOffset>
                      </wp:positionV>
                      <wp:extent cx="190500" cy="257175"/>
                      <wp:effectExtent l="0" t="0" r="0" b="0"/>
                      <wp:wrapNone/>
                      <wp:docPr id="2098" name="Pole tekstowe 2098">
                        <a:extLst xmlns:a="http://schemas.openxmlformats.org/drawingml/2006/main">
                          <a:ext uri="{FF2B5EF4-FFF2-40B4-BE49-F238E27FC236}">
                            <a16:creationId xmlns:a16="http://schemas.microsoft.com/office/drawing/2014/main" id="{118DD596-B2DB-44F8-90D5-4B3DF78EE72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4E462D" id="Pole tekstowe 2098" o:spid="_x0000_s1026" type="#_x0000_t202" style="position:absolute;margin-left:105pt;margin-top:0;width:15pt;height:20.25pt;z-index:25380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mKYn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06592" behindDoc="0" locked="0" layoutInCell="1" allowOverlap="1" wp14:anchorId="4A69F445" wp14:editId="5DCCC53E">
                      <wp:simplePos x="0" y="0"/>
                      <wp:positionH relativeFrom="column">
                        <wp:posOffset>1333500</wp:posOffset>
                      </wp:positionH>
                      <wp:positionV relativeFrom="paragraph">
                        <wp:posOffset>0</wp:posOffset>
                      </wp:positionV>
                      <wp:extent cx="190500" cy="257175"/>
                      <wp:effectExtent l="0" t="0" r="0" b="0"/>
                      <wp:wrapNone/>
                      <wp:docPr id="2099" name="Pole tekstowe 2099">
                        <a:extLst xmlns:a="http://schemas.openxmlformats.org/drawingml/2006/main">
                          <a:ext uri="{FF2B5EF4-FFF2-40B4-BE49-F238E27FC236}">
                            <a16:creationId xmlns:a16="http://schemas.microsoft.com/office/drawing/2014/main" id="{FF39EE33-E872-4F62-B84B-FB9DDE7C6A4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08076D" id="Pole tekstowe 2099" o:spid="_x0000_s1026" type="#_x0000_t202" style="position:absolute;margin-left:105pt;margin-top:0;width:15pt;height:20.25pt;z-index:25380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P9aNQ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07616" behindDoc="0" locked="0" layoutInCell="1" allowOverlap="1" wp14:anchorId="13B7D4FC" wp14:editId="0E728BE3">
                      <wp:simplePos x="0" y="0"/>
                      <wp:positionH relativeFrom="column">
                        <wp:posOffset>1333500</wp:posOffset>
                      </wp:positionH>
                      <wp:positionV relativeFrom="paragraph">
                        <wp:posOffset>0</wp:posOffset>
                      </wp:positionV>
                      <wp:extent cx="190500" cy="257175"/>
                      <wp:effectExtent l="0" t="0" r="0" b="0"/>
                      <wp:wrapNone/>
                      <wp:docPr id="2100" name="Pole tekstowe 2100">
                        <a:extLst xmlns:a="http://schemas.openxmlformats.org/drawingml/2006/main">
                          <a:ext uri="{FF2B5EF4-FFF2-40B4-BE49-F238E27FC236}">
                            <a16:creationId xmlns:a16="http://schemas.microsoft.com/office/drawing/2014/main" id="{07DB03FE-E1D9-4D9A-8276-EB8BA229D1F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9382A9" id="Pole tekstowe 2100" o:spid="_x0000_s1026" type="#_x0000_t202" style="position:absolute;margin-left:105pt;margin-top:0;width:15pt;height:20.25pt;z-index:25380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lcLY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08640" behindDoc="0" locked="0" layoutInCell="1" allowOverlap="1" wp14:anchorId="5B6D29C0" wp14:editId="05E7A3FD">
                      <wp:simplePos x="0" y="0"/>
                      <wp:positionH relativeFrom="column">
                        <wp:posOffset>1333500</wp:posOffset>
                      </wp:positionH>
                      <wp:positionV relativeFrom="paragraph">
                        <wp:posOffset>0</wp:posOffset>
                      </wp:positionV>
                      <wp:extent cx="190500" cy="257175"/>
                      <wp:effectExtent l="0" t="0" r="0" b="0"/>
                      <wp:wrapNone/>
                      <wp:docPr id="2101" name="Pole tekstowe 2101">
                        <a:extLst xmlns:a="http://schemas.openxmlformats.org/drawingml/2006/main">
                          <a:ext uri="{FF2B5EF4-FFF2-40B4-BE49-F238E27FC236}">
                            <a16:creationId xmlns:a16="http://schemas.microsoft.com/office/drawing/2014/main" id="{4F34B8E1-BD05-491A-9E85-D0C245BC802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514001" id="Pole tekstowe 2101" o:spid="_x0000_s1026" type="#_x0000_t202" style="position:absolute;margin-left:105pt;margin-top:0;width:15pt;height:20.25pt;z-index:25380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VyaA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09664" behindDoc="0" locked="0" layoutInCell="1" allowOverlap="1" wp14:anchorId="228AD058" wp14:editId="4267729F">
                      <wp:simplePos x="0" y="0"/>
                      <wp:positionH relativeFrom="column">
                        <wp:posOffset>1333500</wp:posOffset>
                      </wp:positionH>
                      <wp:positionV relativeFrom="paragraph">
                        <wp:posOffset>0</wp:posOffset>
                      </wp:positionV>
                      <wp:extent cx="190500" cy="257175"/>
                      <wp:effectExtent l="0" t="0" r="0" b="0"/>
                      <wp:wrapNone/>
                      <wp:docPr id="2102" name="Pole tekstowe 2102">
                        <a:extLst xmlns:a="http://schemas.openxmlformats.org/drawingml/2006/main">
                          <a:ext uri="{FF2B5EF4-FFF2-40B4-BE49-F238E27FC236}">
                            <a16:creationId xmlns:a16="http://schemas.microsoft.com/office/drawing/2014/main" id="{381FD6E8-1388-4649-9847-2BA0F4A65AA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A453C9" id="Pole tekstowe 2102" o:spid="_x0000_s1026" type="#_x0000_t202" style="position:absolute;margin-left:105pt;margin-top:0;width:15pt;height:20.25pt;z-index:25380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PIhPG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10688" behindDoc="0" locked="0" layoutInCell="1" allowOverlap="1" wp14:anchorId="15A50F83" wp14:editId="7850CE95">
                      <wp:simplePos x="0" y="0"/>
                      <wp:positionH relativeFrom="column">
                        <wp:posOffset>1333500</wp:posOffset>
                      </wp:positionH>
                      <wp:positionV relativeFrom="paragraph">
                        <wp:posOffset>0</wp:posOffset>
                      </wp:positionV>
                      <wp:extent cx="190500" cy="257175"/>
                      <wp:effectExtent l="0" t="0" r="0" b="0"/>
                      <wp:wrapNone/>
                      <wp:docPr id="2103" name="Pole tekstowe 2103">
                        <a:extLst xmlns:a="http://schemas.openxmlformats.org/drawingml/2006/main">
                          <a:ext uri="{FF2B5EF4-FFF2-40B4-BE49-F238E27FC236}">
                            <a16:creationId xmlns:a16="http://schemas.microsoft.com/office/drawing/2014/main" id="{2867133C-654F-4591-A0E4-60D67A0A21A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D1AE36" id="Pole tekstowe 2103" o:spid="_x0000_s1026" type="#_x0000_t202" style="position:absolute;margin-left:105pt;margin-top:0;width:15pt;height:20.25pt;z-index:25381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hIE9d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11712" behindDoc="0" locked="0" layoutInCell="1" allowOverlap="1" wp14:anchorId="4F121A98" wp14:editId="04932BCA">
                      <wp:simplePos x="0" y="0"/>
                      <wp:positionH relativeFrom="column">
                        <wp:posOffset>1333500</wp:posOffset>
                      </wp:positionH>
                      <wp:positionV relativeFrom="paragraph">
                        <wp:posOffset>0</wp:posOffset>
                      </wp:positionV>
                      <wp:extent cx="190500" cy="257175"/>
                      <wp:effectExtent l="0" t="0" r="0" b="0"/>
                      <wp:wrapNone/>
                      <wp:docPr id="2104" name="Pole tekstowe 2104">
                        <a:extLst xmlns:a="http://schemas.openxmlformats.org/drawingml/2006/main">
                          <a:ext uri="{FF2B5EF4-FFF2-40B4-BE49-F238E27FC236}">
                            <a16:creationId xmlns:a16="http://schemas.microsoft.com/office/drawing/2014/main" id="{EB648045-9246-4E2E-BFE4-78DA5FFFC2A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FE7D10" id="Pole tekstowe 2104" o:spid="_x0000_s1026" type="#_x0000_t202" style="position:absolute;margin-left:105pt;margin-top:0;width:15pt;height:20.25pt;z-index:25381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8Yvp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12736" behindDoc="0" locked="0" layoutInCell="1" allowOverlap="1" wp14:anchorId="1D038D72" wp14:editId="2C561692">
                      <wp:simplePos x="0" y="0"/>
                      <wp:positionH relativeFrom="column">
                        <wp:posOffset>1333500</wp:posOffset>
                      </wp:positionH>
                      <wp:positionV relativeFrom="paragraph">
                        <wp:posOffset>0</wp:posOffset>
                      </wp:positionV>
                      <wp:extent cx="190500" cy="257175"/>
                      <wp:effectExtent l="0" t="0" r="0" b="0"/>
                      <wp:wrapNone/>
                      <wp:docPr id="2105" name="Pole tekstowe 2105">
                        <a:extLst xmlns:a="http://schemas.openxmlformats.org/drawingml/2006/main">
                          <a:ext uri="{FF2B5EF4-FFF2-40B4-BE49-F238E27FC236}">
                            <a16:creationId xmlns:a16="http://schemas.microsoft.com/office/drawing/2014/main" id="{A88E506A-5EA7-4065-AA02-223699171EF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DF2D46" id="Pole tekstowe 2105" o:spid="_x0000_s1026" type="#_x0000_t202" style="position:absolute;margin-left:105pt;margin-top:0;width:15pt;height:20.25pt;z-index:25381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SAzbG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13760" behindDoc="0" locked="0" layoutInCell="1" allowOverlap="1" wp14:anchorId="7DACB5CD" wp14:editId="65C786B6">
                      <wp:simplePos x="0" y="0"/>
                      <wp:positionH relativeFrom="column">
                        <wp:posOffset>1333500</wp:posOffset>
                      </wp:positionH>
                      <wp:positionV relativeFrom="paragraph">
                        <wp:posOffset>0</wp:posOffset>
                      </wp:positionV>
                      <wp:extent cx="190500" cy="257175"/>
                      <wp:effectExtent l="0" t="0" r="0" b="0"/>
                      <wp:wrapNone/>
                      <wp:docPr id="2106" name="Pole tekstowe 2106">
                        <a:extLst xmlns:a="http://schemas.openxmlformats.org/drawingml/2006/main">
                          <a:ext uri="{FF2B5EF4-FFF2-40B4-BE49-F238E27FC236}">
                            <a16:creationId xmlns:a16="http://schemas.microsoft.com/office/drawing/2014/main" id="{544ACC58-D069-4F4D-9A82-57F0101FF54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52575C" id="Pole tekstowe 2106" o:spid="_x0000_s1026" type="#_x0000_t202" style="position:absolute;margin-left:105pt;margin-top:0;width:15pt;height:20.25pt;z-index:25381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TIRx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14784" behindDoc="0" locked="0" layoutInCell="1" allowOverlap="1" wp14:anchorId="3287DD18" wp14:editId="2139A78E">
                      <wp:simplePos x="0" y="0"/>
                      <wp:positionH relativeFrom="column">
                        <wp:posOffset>1333500</wp:posOffset>
                      </wp:positionH>
                      <wp:positionV relativeFrom="paragraph">
                        <wp:posOffset>0</wp:posOffset>
                      </wp:positionV>
                      <wp:extent cx="190500" cy="257175"/>
                      <wp:effectExtent l="0" t="0" r="0" b="0"/>
                      <wp:wrapNone/>
                      <wp:docPr id="2107" name="Pole tekstowe 2107">
                        <a:extLst xmlns:a="http://schemas.openxmlformats.org/drawingml/2006/main">
                          <a:ext uri="{FF2B5EF4-FFF2-40B4-BE49-F238E27FC236}">
                            <a16:creationId xmlns:a16="http://schemas.microsoft.com/office/drawing/2014/main" id="{BE689A33-9CD0-457F-80AC-A959E07A03F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411B18" id="Pole tekstowe 2107" o:spid="_x0000_s1026" type="#_x0000_t202" style="position:absolute;margin-left:105pt;margin-top:0;width:15pt;height:20.25pt;z-index:25381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7yhn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15808" behindDoc="0" locked="0" layoutInCell="1" allowOverlap="1" wp14:anchorId="3BDDB127" wp14:editId="42E1F258">
                      <wp:simplePos x="0" y="0"/>
                      <wp:positionH relativeFrom="column">
                        <wp:posOffset>1333500</wp:posOffset>
                      </wp:positionH>
                      <wp:positionV relativeFrom="paragraph">
                        <wp:posOffset>0</wp:posOffset>
                      </wp:positionV>
                      <wp:extent cx="190500" cy="257175"/>
                      <wp:effectExtent l="0" t="0" r="0" b="0"/>
                      <wp:wrapNone/>
                      <wp:docPr id="2108" name="Pole tekstowe 2108">
                        <a:extLst xmlns:a="http://schemas.openxmlformats.org/drawingml/2006/main">
                          <a:ext uri="{FF2B5EF4-FFF2-40B4-BE49-F238E27FC236}">
                            <a16:creationId xmlns:a16="http://schemas.microsoft.com/office/drawing/2014/main" id="{7042A20D-40F3-475D-BFDC-80391CDE4B2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339033D" id="Pole tekstowe 2108" o:spid="_x0000_s1026" type="#_x0000_t202" style="position:absolute;margin-left:105pt;margin-top:0;width:15pt;height:20.25pt;z-index:25381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Xgoak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16832" behindDoc="0" locked="0" layoutInCell="1" allowOverlap="1" wp14:anchorId="711AF740" wp14:editId="328C57EC">
                      <wp:simplePos x="0" y="0"/>
                      <wp:positionH relativeFrom="column">
                        <wp:posOffset>1333500</wp:posOffset>
                      </wp:positionH>
                      <wp:positionV relativeFrom="paragraph">
                        <wp:posOffset>0</wp:posOffset>
                      </wp:positionV>
                      <wp:extent cx="190500" cy="257175"/>
                      <wp:effectExtent l="0" t="0" r="0" b="0"/>
                      <wp:wrapNone/>
                      <wp:docPr id="2109" name="Pole tekstowe 2109">
                        <a:extLst xmlns:a="http://schemas.openxmlformats.org/drawingml/2006/main">
                          <a:ext uri="{FF2B5EF4-FFF2-40B4-BE49-F238E27FC236}">
                            <a16:creationId xmlns:a16="http://schemas.microsoft.com/office/drawing/2014/main" id="{D67EFEE8-1AA6-4796-BF25-6661D16BF4F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3C1F31" id="Pole tekstowe 2109" o:spid="_x0000_s1026" type="#_x0000_t202" style="position:absolute;margin-left:105pt;margin-top:0;width:15pt;height:20.25pt;z-index:25381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BW26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17856" behindDoc="0" locked="0" layoutInCell="1" allowOverlap="1" wp14:anchorId="4D15D45F" wp14:editId="59811FF8">
                      <wp:simplePos x="0" y="0"/>
                      <wp:positionH relativeFrom="column">
                        <wp:posOffset>1333500</wp:posOffset>
                      </wp:positionH>
                      <wp:positionV relativeFrom="paragraph">
                        <wp:posOffset>0</wp:posOffset>
                      </wp:positionV>
                      <wp:extent cx="190500" cy="257175"/>
                      <wp:effectExtent l="0" t="0" r="0" b="0"/>
                      <wp:wrapNone/>
                      <wp:docPr id="2110" name="Pole tekstowe 2110">
                        <a:extLst xmlns:a="http://schemas.openxmlformats.org/drawingml/2006/main">
                          <a:ext uri="{FF2B5EF4-FFF2-40B4-BE49-F238E27FC236}">
                            <a16:creationId xmlns:a16="http://schemas.microsoft.com/office/drawing/2014/main" id="{C876120D-4149-4610-B1FF-72F61149646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1F5723" id="Pole tekstowe 2110" o:spid="_x0000_s1026" type="#_x0000_t202" style="position:absolute;margin-left:105pt;margin-top:0;width:15pt;height:20.25pt;z-index:25381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P+48Vh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18880" behindDoc="0" locked="0" layoutInCell="1" allowOverlap="1" wp14:anchorId="49B456AB" wp14:editId="266DB557">
                      <wp:simplePos x="0" y="0"/>
                      <wp:positionH relativeFrom="column">
                        <wp:posOffset>1333500</wp:posOffset>
                      </wp:positionH>
                      <wp:positionV relativeFrom="paragraph">
                        <wp:posOffset>0</wp:posOffset>
                      </wp:positionV>
                      <wp:extent cx="190500" cy="257175"/>
                      <wp:effectExtent l="0" t="0" r="0" b="0"/>
                      <wp:wrapNone/>
                      <wp:docPr id="2111" name="Pole tekstowe 2111">
                        <a:extLst xmlns:a="http://schemas.openxmlformats.org/drawingml/2006/main">
                          <a:ext uri="{FF2B5EF4-FFF2-40B4-BE49-F238E27FC236}">
                            <a16:creationId xmlns:a16="http://schemas.microsoft.com/office/drawing/2014/main" id="{299F4968-FA56-4D57-9EA8-8B6BEE2B279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45E655" id="Pole tekstowe 2111" o:spid="_x0000_s1026" type="#_x0000_t202" style="position:absolute;margin-left:105pt;margin-top:0;width:15pt;height:20.25pt;z-index:25381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dKmg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19904" behindDoc="0" locked="0" layoutInCell="1" allowOverlap="1" wp14:anchorId="59D28E90" wp14:editId="7DB420D8">
                      <wp:simplePos x="0" y="0"/>
                      <wp:positionH relativeFrom="column">
                        <wp:posOffset>1333500</wp:posOffset>
                      </wp:positionH>
                      <wp:positionV relativeFrom="paragraph">
                        <wp:posOffset>0</wp:posOffset>
                      </wp:positionV>
                      <wp:extent cx="190500" cy="257175"/>
                      <wp:effectExtent l="0" t="0" r="0" b="0"/>
                      <wp:wrapNone/>
                      <wp:docPr id="2112" name="Pole tekstowe 2112">
                        <a:extLst xmlns:a="http://schemas.openxmlformats.org/drawingml/2006/main">
                          <a:ext uri="{FF2B5EF4-FFF2-40B4-BE49-F238E27FC236}">
                            <a16:creationId xmlns:a16="http://schemas.microsoft.com/office/drawing/2014/main" id="{66D05522-E828-4B59-B9C8-111194E3408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7225C1" id="Pole tekstowe 2112" o:spid="_x0000_s1026" type="#_x0000_t202" style="position:absolute;margin-left:105pt;margin-top:0;width:15pt;height:20.25pt;z-index:25381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A3GrO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20928" behindDoc="0" locked="0" layoutInCell="1" allowOverlap="1" wp14:anchorId="025D0C50" wp14:editId="46AE06B2">
                      <wp:simplePos x="0" y="0"/>
                      <wp:positionH relativeFrom="column">
                        <wp:posOffset>1333500</wp:posOffset>
                      </wp:positionH>
                      <wp:positionV relativeFrom="paragraph">
                        <wp:posOffset>0</wp:posOffset>
                      </wp:positionV>
                      <wp:extent cx="190500" cy="257175"/>
                      <wp:effectExtent l="0" t="0" r="0" b="0"/>
                      <wp:wrapNone/>
                      <wp:docPr id="2113" name="Pole tekstowe 2113">
                        <a:extLst xmlns:a="http://schemas.openxmlformats.org/drawingml/2006/main">
                          <a:ext uri="{FF2B5EF4-FFF2-40B4-BE49-F238E27FC236}">
                            <a16:creationId xmlns:a16="http://schemas.microsoft.com/office/drawing/2014/main" id="{6F5315AB-C296-4093-9188-085887ACEF2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2AC2AF" id="Pole tekstowe 2113" o:spid="_x0000_s1026" type="#_x0000_t202" style="position:absolute;margin-left:105pt;margin-top:0;width:15pt;height:20.25pt;z-index:25382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sZFaD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21952" behindDoc="0" locked="0" layoutInCell="1" allowOverlap="1" wp14:anchorId="1D43A5E6" wp14:editId="47401AC2">
                      <wp:simplePos x="0" y="0"/>
                      <wp:positionH relativeFrom="column">
                        <wp:posOffset>1333500</wp:posOffset>
                      </wp:positionH>
                      <wp:positionV relativeFrom="paragraph">
                        <wp:posOffset>0</wp:posOffset>
                      </wp:positionV>
                      <wp:extent cx="190500" cy="257175"/>
                      <wp:effectExtent l="0" t="0" r="0" b="0"/>
                      <wp:wrapNone/>
                      <wp:docPr id="2114" name="Pole tekstowe 2114">
                        <a:extLst xmlns:a="http://schemas.openxmlformats.org/drawingml/2006/main">
                          <a:ext uri="{FF2B5EF4-FFF2-40B4-BE49-F238E27FC236}">
                            <a16:creationId xmlns:a16="http://schemas.microsoft.com/office/drawing/2014/main" id="{908C81D2-6608-4618-ADE8-A9EDDC3054A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207BF6" id="Pole tekstowe 2114" o:spid="_x0000_s1026" type="#_x0000_t202" style="position:absolute;margin-left:105pt;margin-top:0;width:15pt;height:20.25pt;z-index:25382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htlL6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22976" behindDoc="0" locked="0" layoutInCell="1" allowOverlap="1" wp14:anchorId="014F52C8" wp14:editId="5B276F03">
                      <wp:simplePos x="0" y="0"/>
                      <wp:positionH relativeFrom="column">
                        <wp:posOffset>1333500</wp:posOffset>
                      </wp:positionH>
                      <wp:positionV relativeFrom="paragraph">
                        <wp:posOffset>0</wp:posOffset>
                      </wp:positionV>
                      <wp:extent cx="190500" cy="257175"/>
                      <wp:effectExtent l="0" t="0" r="0" b="0"/>
                      <wp:wrapNone/>
                      <wp:docPr id="2115" name="Pole tekstowe 2115">
                        <a:extLst xmlns:a="http://schemas.openxmlformats.org/drawingml/2006/main">
                          <a:ext uri="{FF2B5EF4-FFF2-40B4-BE49-F238E27FC236}">
                            <a16:creationId xmlns:a16="http://schemas.microsoft.com/office/drawing/2014/main" id="{0D129F12-10CF-40AC-8811-B4883F2BBC7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BDC354" id="Pole tekstowe 2115" o:spid="_x0000_s1026" type="#_x0000_t202" style="position:absolute;margin-left:105pt;margin-top:0;width:15pt;height:20.25pt;z-index:25382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fZyeB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24000" behindDoc="0" locked="0" layoutInCell="1" allowOverlap="1" wp14:anchorId="12DAB450" wp14:editId="6B44276B">
                      <wp:simplePos x="0" y="0"/>
                      <wp:positionH relativeFrom="column">
                        <wp:posOffset>1333500</wp:posOffset>
                      </wp:positionH>
                      <wp:positionV relativeFrom="paragraph">
                        <wp:posOffset>0</wp:posOffset>
                      </wp:positionV>
                      <wp:extent cx="190500" cy="257175"/>
                      <wp:effectExtent l="0" t="0" r="0" b="0"/>
                      <wp:wrapNone/>
                      <wp:docPr id="2116" name="Pole tekstowe 2116">
                        <a:extLst xmlns:a="http://schemas.openxmlformats.org/drawingml/2006/main">
                          <a:ext uri="{FF2B5EF4-FFF2-40B4-BE49-F238E27FC236}">
                            <a16:creationId xmlns:a16="http://schemas.microsoft.com/office/drawing/2014/main" id="{46EF7718-31EB-4A09-913B-EF5231BF857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977218" id="Pole tekstowe 2116" o:spid="_x0000_s1026" type="#_x0000_t202" style="position:absolute;margin-left:105pt;margin-top:0;width:15pt;height:20.25pt;z-index:25382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GDQz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25024" behindDoc="0" locked="0" layoutInCell="1" allowOverlap="1" wp14:anchorId="30A92337" wp14:editId="63B8CBD2">
                      <wp:simplePos x="0" y="0"/>
                      <wp:positionH relativeFrom="column">
                        <wp:posOffset>1333500</wp:posOffset>
                      </wp:positionH>
                      <wp:positionV relativeFrom="paragraph">
                        <wp:posOffset>0</wp:posOffset>
                      </wp:positionV>
                      <wp:extent cx="190500" cy="257175"/>
                      <wp:effectExtent l="0" t="0" r="0" b="0"/>
                      <wp:wrapNone/>
                      <wp:docPr id="2117" name="Pole tekstowe 2117">
                        <a:extLst xmlns:a="http://schemas.openxmlformats.org/drawingml/2006/main">
                          <a:ext uri="{FF2B5EF4-FFF2-40B4-BE49-F238E27FC236}">
                            <a16:creationId xmlns:a16="http://schemas.microsoft.com/office/drawing/2014/main" id="{85EC0629-20BD-4161-BB23-75B3DC4CF9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5201ED" id="Pole tekstowe 2117" o:spid="_x0000_s1026" type="#_x0000_t202" style="position:absolute;margin-left:105pt;margin-top:0;width:15pt;height:20.25pt;z-index:25382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Y8G0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26048" behindDoc="0" locked="0" layoutInCell="1" allowOverlap="1" wp14:anchorId="43702522" wp14:editId="404D6E21">
                      <wp:simplePos x="0" y="0"/>
                      <wp:positionH relativeFrom="column">
                        <wp:posOffset>1333500</wp:posOffset>
                      </wp:positionH>
                      <wp:positionV relativeFrom="paragraph">
                        <wp:posOffset>0</wp:posOffset>
                      </wp:positionV>
                      <wp:extent cx="190500" cy="257175"/>
                      <wp:effectExtent l="0" t="0" r="0" b="0"/>
                      <wp:wrapNone/>
                      <wp:docPr id="2118" name="Pole tekstowe 2118">
                        <a:extLst xmlns:a="http://schemas.openxmlformats.org/drawingml/2006/main">
                          <a:ext uri="{FF2B5EF4-FFF2-40B4-BE49-F238E27FC236}">
                            <a16:creationId xmlns:a16="http://schemas.microsoft.com/office/drawing/2014/main" id="{91BF2EB9-D34E-4238-87A1-FAD58ED1873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2C41A1" id="Pole tekstowe 2118" o:spid="_x0000_s1026" type="#_x0000_t202" style="position:absolute;margin-left:105pt;margin-top:0;width:15pt;height:20.25pt;z-index:25382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jbC8F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27072" behindDoc="0" locked="0" layoutInCell="1" allowOverlap="1" wp14:anchorId="7586CD97" wp14:editId="4F89FF62">
                      <wp:simplePos x="0" y="0"/>
                      <wp:positionH relativeFrom="column">
                        <wp:posOffset>1333500</wp:posOffset>
                      </wp:positionH>
                      <wp:positionV relativeFrom="paragraph">
                        <wp:posOffset>0</wp:posOffset>
                      </wp:positionV>
                      <wp:extent cx="190500" cy="257175"/>
                      <wp:effectExtent l="0" t="0" r="0" b="0"/>
                      <wp:wrapNone/>
                      <wp:docPr id="2119" name="Pole tekstowe 2119">
                        <a:extLst xmlns:a="http://schemas.openxmlformats.org/drawingml/2006/main">
                          <a:ext uri="{FF2B5EF4-FFF2-40B4-BE49-F238E27FC236}">
                            <a16:creationId xmlns:a16="http://schemas.microsoft.com/office/drawing/2014/main" id="{5D6E8A20-7A24-4504-B80C-796F018B7E0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685F2D1" id="Pole tekstowe 2119" o:spid="_x0000_s1026" type="#_x0000_t202" style="position:absolute;margin-left:105pt;margin-top:0;width:15pt;height:20.25pt;z-index:25382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10an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28096" behindDoc="0" locked="0" layoutInCell="1" allowOverlap="1" wp14:anchorId="7C17313C" wp14:editId="20C8B473">
                      <wp:simplePos x="0" y="0"/>
                      <wp:positionH relativeFrom="column">
                        <wp:posOffset>1333500</wp:posOffset>
                      </wp:positionH>
                      <wp:positionV relativeFrom="paragraph">
                        <wp:posOffset>0</wp:posOffset>
                      </wp:positionV>
                      <wp:extent cx="190500" cy="257175"/>
                      <wp:effectExtent l="0" t="0" r="0" b="0"/>
                      <wp:wrapNone/>
                      <wp:docPr id="2120" name="Pole tekstowe 2120">
                        <a:extLst xmlns:a="http://schemas.openxmlformats.org/drawingml/2006/main">
                          <a:ext uri="{FF2B5EF4-FFF2-40B4-BE49-F238E27FC236}">
                            <a16:creationId xmlns:a16="http://schemas.microsoft.com/office/drawing/2014/main" id="{9DACAAC8-37F5-4E33-AB26-4C2C0F86D9D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EC2CBF" id="Pole tekstowe 2120" o:spid="_x0000_s1026" type="#_x0000_t202" style="position:absolute;margin-left:105pt;margin-top:0;width:15pt;height:20.25pt;z-index:25382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BRem9U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29120" behindDoc="0" locked="0" layoutInCell="1" allowOverlap="1" wp14:anchorId="4EBF57C0" wp14:editId="1D962E87">
                      <wp:simplePos x="0" y="0"/>
                      <wp:positionH relativeFrom="column">
                        <wp:posOffset>1333500</wp:posOffset>
                      </wp:positionH>
                      <wp:positionV relativeFrom="paragraph">
                        <wp:posOffset>0</wp:posOffset>
                      </wp:positionV>
                      <wp:extent cx="190500" cy="257175"/>
                      <wp:effectExtent l="0" t="0" r="0" b="0"/>
                      <wp:wrapNone/>
                      <wp:docPr id="2121" name="Pole tekstowe 2121">
                        <a:extLst xmlns:a="http://schemas.openxmlformats.org/drawingml/2006/main">
                          <a:ext uri="{FF2B5EF4-FFF2-40B4-BE49-F238E27FC236}">
                            <a16:creationId xmlns:a16="http://schemas.microsoft.com/office/drawing/2014/main" id="{4D8E01DA-4433-43F3-880D-DC123EAB321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9D1A4E" id="Pole tekstowe 2121" o:spid="_x0000_s1026" type="#_x0000_t202" style="position:absolute;margin-left:105pt;margin-top:0;width:15pt;height:20.25pt;z-index:25382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mR528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30144" behindDoc="0" locked="0" layoutInCell="1" allowOverlap="1" wp14:anchorId="2583B95A" wp14:editId="496A7009">
                      <wp:simplePos x="0" y="0"/>
                      <wp:positionH relativeFrom="column">
                        <wp:posOffset>1333500</wp:posOffset>
                      </wp:positionH>
                      <wp:positionV relativeFrom="paragraph">
                        <wp:posOffset>0</wp:posOffset>
                      </wp:positionV>
                      <wp:extent cx="190500" cy="257175"/>
                      <wp:effectExtent l="0" t="0" r="0" b="0"/>
                      <wp:wrapNone/>
                      <wp:docPr id="2122" name="Pole tekstowe 2122">
                        <a:extLst xmlns:a="http://schemas.openxmlformats.org/drawingml/2006/main">
                          <a:ext uri="{FF2B5EF4-FFF2-40B4-BE49-F238E27FC236}">
                            <a16:creationId xmlns:a16="http://schemas.microsoft.com/office/drawing/2014/main" id="{058EB9D7-67E4-4F40-9021-46D42346856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F9CCB1" id="Pole tekstowe 2122" o:spid="_x0000_s1026" type="#_x0000_t202" style="position:absolute;margin-left:105pt;margin-top:0;width:15pt;height:20.25pt;z-index:25383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vVaMj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31168" behindDoc="0" locked="0" layoutInCell="1" allowOverlap="1" wp14:anchorId="1358E7E8" wp14:editId="54C57291">
                      <wp:simplePos x="0" y="0"/>
                      <wp:positionH relativeFrom="column">
                        <wp:posOffset>1333500</wp:posOffset>
                      </wp:positionH>
                      <wp:positionV relativeFrom="paragraph">
                        <wp:posOffset>0</wp:posOffset>
                      </wp:positionV>
                      <wp:extent cx="190500" cy="257175"/>
                      <wp:effectExtent l="0" t="0" r="0" b="0"/>
                      <wp:wrapNone/>
                      <wp:docPr id="2123" name="Pole tekstowe 2123">
                        <a:extLst xmlns:a="http://schemas.openxmlformats.org/drawingml/2006/main">
                          <a:ext uri="{FF2B5EF4-FFF2-40B4-BE49-F238E27FC236}">
                            <a16:creationId xmlns:a16="http://schemas.microsoft.com/office/drawing/2014/main" id="{C1BC20E1-C830-48ED-9793-AB0E6DB2C6E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8E99EB" id="Pole tekstowe 2123" o:spid="_x0000_s1026" type="#_x0000_t202" style="position:absolute;margin-left:105pt;margin-top:0;width:15pt;height:20.25pt;z-index:25383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QLTX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32192" behindDoc="0" locked="0" layoutInCell="1" allowOverlap="1" wp14:anchorId="35C902DD" wp14:editId="7B7F981F">
                      <wp:simplePos x="0" y="0"/>
                      <wp:positionH relativeFrom="column">
                        <wp:posOffset>1333500</wp:posOffset>
                      </wp:positionH>
                      <wp:positionV relativeFrom="paragraph">
                        <wp:posOffset>0</wp:posOffset>
                      </wp:positionV>
                      <wp:extent cx="190500" cy="257175"/>
                      <wp:effectExtent l="0" t="0" r="0" b="0"/>
                      <wp:wrapNone/>
                      <wp:docPr id="2124" name="Pole tekstowe 2124">
                        <a:extLst xmlns:a="http://schemas.openxmlformats.org/drawingml/2006/main">
                          <a:ext uri="{FF2B5EF4-FFF2-40B4-BE49-F238E27FC236}">
                            <a16:creationId xmlns:a16="http://schemas.microsoft.com/office/drawing/2014/main" id="{8DA34731-783C-42C0-B631-FC4603888A5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BD0046" id="Pole tekstowe 2124" o:spid="_x0000_s1026" type="#_x0000_t202" style="position:absolute;margin-left:105pt;margin-top:0;width:15pt;height:20.25pt;z-index:25383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Dl+4ld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33216" behindDoc="0" locked="0" layoutInCell="1" allowOverlap="1" wp14:anchorId="68FBD42C" wp14:editId="20078004">
                      <wp:simplePos x="0" y="0"/>
                      <wp:positionH relativeFrom="column">
                        <wp:posOffset>1333500</wp:posOffset>
                      </wp:positionH>
                      <wp:positionV relativeFrom="paragraph">
                        <wp:posOffset>0</wp:posOffset>
                      </wp:positionV>
                      <wp:extent cx="190500" cy="257175"/>
                      <wp:effectExtent l="0" t="0" r="0" b="0"/>
                      <wp:wrapNone/>
                      <wp:docPr id="2125" name="Pole tekstowe 2125">
                        <a:extLst xmlns:a="http://schemas.openxmlformats.org/drawingml/2006/main">
                          <a:ext uri="{FF2B5EF4-FFF2-40B4-BE49-F238E27FC236}">
                            <a16:creationId xmlns:a16="http://schemas.microsoft.com/office/drawing/2014/main" id="{10560D32-74D9-4631-8177-5395308251E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75E691" id="Pole tekstowe 2125" o:spid="_x0000_s1026" type="#_x0000_t202" style="position:absolute;margin-left:105pt;margin-top:0;width:15pt;height:20.25pt;z-index:25383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FZDjM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34240" behindDoc="0" locked="0" layoutInCell="1" allowOverlap="1" wp14:anchorId="5AC6DFBC" wp14:editId="1A8217AD">
                      <wp:simplePos x="0" y="0"/>
                      <wp:positionH relativeFrom="column">
                        <wp:posOffset>1333500</wp:posOffset>
                      </wp:positionH>
                      <wp:positionV relativeFrom="paragraph">
                        <wp:posOffset>0</wp:posOffset>
                      </wp:positionV>
                      <wp:extent cx="190500" cy="257175"/>
                      <wp:effectExtent l="0" t="0" r="0" b="0"/>
                      <wp:wrapNone/>
                      <wp:docPr id="2126" name="Pole tekstowe 2126">
                        <a:extLst xmlns:a="http://schemas.openxmlformats.org/drawingml/2006/main">
                          <a:ext uri="{FF2B5EF4-FFF2-40B4-BE49-F238E27FC236}">
                            <a16:creationId xmlns:a16="http://schemas.microsoft.com/office/drawing/2014/main" id="{9B9614FA-86B4-4E95-AA7F-1CEEEED72BE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431368" id="Pole tekstowe 2126" o:spid="_x0000_s1026" type="#_x0000_t202" style="position:absolute;margin-left:105pt;margin-top:0;width:15pt;height:20.25pt;z-index:25383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FtHlE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35264" behindDoc="0" locked="0" layoutInCell="1" allowOverlap="1" wp14:anchorId="0BD2FC4D" wp14:editId="3825CF25">
                      <wp:simplePos x="0" y="0"/>
                      <wp:positionH relativeFrom="column">
                        <wp:posOffset>1333500</wp:posOffset>
                      </wp:positionH>
                      <wp:positionV relativeFrom="paragraph">
                        <wp:posOffset>0</wp:posOffset>
                      </wp:positionV>
                      <wp:extent cx="190500" cy="257175"/>
                      <wp:effectExtent l="0" t="0" r="0" b="0"/>
                      <wp:wrapNone/>
                      <wp:docPr id="2127" name="Pole tekstowe 2127">
                        <a:extLst xmlns:a="http://schemas.openxmlformats.org/drawingml/2006/main">
                          <a:ext uri="{FF2B5EF4-FFF2-40B4-BE49-F238E27FC236}">
                            <a16:creationId xmlns:a16="http://schemas.microsoft.com/office/drawing/2014/main" id="{39700EEF-D8EC-46BA-84B5-F7966495124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1ECDF0" id="Pole tekstowe 2127" o:spid="_x0000_s1026" type="#_x0000_t202" style="position:absolute;margin-left:105pt;margin-top:0;width:15pt;height:20.25pt;z-index:25383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gNh/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36288" behindDoc="0" locked="0" layoutInCell="1" allowOverlap="1" wp14:anchorId="1D88889F" wp14:editId="19EE0EDC">
                      <wp:simplePos x="0" y="0"/>
                      <wp:positionH relativeFrom="column">
                        <wp:posOffset>1333500</wp:posOffset>
                      </wp:positionH>
                      <wp:positionV relativeFrom="paragraph">
                        <wp:posOffset>0</wp:posOffset>
                      </wp:positionV>
                      <wp:extent cx="190500" cy="257175"/>
                      <wp:effectExtent l="0" t="0" r="0" b="0"/>
                      <wp:wrapNone/>
                      <wp:docPr id="2128" name="Pole tekstowe 2128">
                        <a:extLst xmlns:a="http://schemas.openxmlformats.org/drawingml/2006/main">
                          <a:ext uri="{FF2B5EF4-FFF2-40B4-BE49-F238E27FC236}">
                            <a16:creationId xmlns:a16="http://schemas.microsoft.com/office/drawing/2014/main" id="{9D7B2DA2-6698-48F1-94B4-E9D26705BE3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093EA56" id="Pole tekstowe 2128" o:spid="_x0000_s1026" type="#_x0000_t202" style="position:absolute;margin-left:105pt;margin-top:0;width:15pt;height:20.25pt;z-index:25383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EzuD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37312" behindDoc="0" locked="0" layoutInCell="1" allowOverlap="1" wp14:anchorId="5CBCD241" wp14:editId="52DAFAA1">
                      <wp:simplePos x="0" y="0"/>
                      <wp:positionH relativeFrom="column">
                        <wp:posOffset>1333500</wp:posOffset>
                      </wp:positionH>
                      <wp:positionV relativeFrom="paragraph">
                        <wp:posOffset>0</wp:posOffset>
                      </wp:positionV>
                      <wp:extent cx="190500" cy="257175"/>
                      <wp:effectExtent l="0" t="0" r="0" b="0"/>
                      <wp:wrapNone/>
                      <wp:docPr id="2129" name="Pole tekstowe 2129">
                        <a:extLst xmlns:a="http://schemas.openxmlformats.org/drawingml/2006/main">
                          <a:ext uri="{FF2B5EF4-FFF2-40B4-BE49-F238E27FC236}">
                            <a16:creationId xmlns:a16="http://schemas.microsoft.com/office/drawing/2014/main" id="{7FC7A03C-2A63-4442-BC6E-AB895C42A10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A5D210" id="Pole tekstowe 2129" o:spid="_x0000_s1026" type="#_x0000_t202" style="position:absolute;margin-left:105pt;margin-top:0;width:15pt;height:20.25pt;z-index:25383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6/DD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38336" behindDoc="0" locked="0" layoutInCell="1" allowOverlap="1" wp14:anchorId="35CDC55C" wp14:editId="32193037">
                      <wp:simplePos x="0" y="0"/>
                      <wp:positionH relativeFrom="column">
                        <wp:posOffset>1333500</wp:posOffset>
                      </wp:positionH>
                      <wp:positionV relativeFrom="paragraph">
                        <wp:posOffset>0</wp:posOffset>
                      </wp:positionV>
                      <wp:extent cx="190500" cy="257175"/>
                      <wp:effectExtent l="0" t="0" r="0" b="0"/>
                      <wp:wrapNone/>
                      <wp:docPr id="2130" name="Pole tekstowe 2130">
                        <a:extLst xmlns:a="http://schemas.openxmlformats.org/drawingml/2006/main">
                          <a:ext uri="{FF2B5EF4-FFF2-40B4-BE49-F238E27FC236}">
                            <a16:creationId xmlns:a16="http://schemas.microsoft.com/office/drawing/2014/main" id="{4436DD54-2D3F-4024-99C0-495DAA60988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8F3DEB" id="Pole tekstowe 2130" o:spid="_x0000_s1026" type="#_x0000_t202" style="position:absolute;margin-left:105pt;margin-top:0;width:15pt;height:20.25pt;z-index:25383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cAyqZ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39360" behindDoc="0" locked="0" layoutInCell="1" allowOverlap="1" wp14:anchorId="0B5B8700" wp14:editId="5156B662">
                      <wp:simplePos x="0" y="0"/>
                      <wp:positionH relativeFrom="column">
                        <wp:posOffset>1333500</wp:posOffset>
                      </wp:positionH>
                      <wp:positionV relativeFrom="paragraph">
                        <wp:posOffset>0</wp:posOffset>
                      </wp:positionV>
                      <wp:extent cx="190500" cy="257175"/>
                      <wp:effectExtent l="0" t="0" r="0" b="0"/>
                      <wp:wrapNone/>
                      <wp:docPr id="2131" name="Pole tekstowe 2131">
                        <a:extLst xmlns:a="http://schemas.openxmlformats.org/drawingml/2006/main">
                          <a:ext uri="{FF2B5EF4-FFF2-40B4-BE49-F238E27FC236}">
                            <a16:creationId xmlns:a16="http://schemas.microsoft.com/office/drawing/2014/main" id="{5883AA38-9F63-49F2-80B4-94CA88137E6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36BA3B" id="Pole tekstowe 2131" o:spid="_x0000_s1026" type="#_x0000_t202" style="position:absolute;margin-left:105pt;margin-top:0;width:15pt;height:20.25pt;z-index:25383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LVqVGZ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40384" behindDoc="0" locked="0" layoutInCell="1" allowOverlap="1" wp14:anchorId="069FADF7" wp14:editId="36E18079">
                      <wp:simplePos x="0" y="0"/>
                      <wp:positionH relativeFrom="column">
                        <wp:posOffset>1333500</wp:posOffset>
                      </wp:positionH>
                      <wp:positionV relativeFrom="paragraph">
                        <wp:posOffset>0</wp:posOffset>
                      </wp:positionV>
                      <wp:extent cx="190500" cy="257175"/>
                      <wp:effectExtent l="0" t="0" r="0" b="0"/>
                      <wp:wrapNone/>
                      <wp:docPr id="2132" name="Pole tekstowe 2132">
                        <a:extLst xmlns:a="http://schemas.openxmlformats.org/drawingml/2006/main">
                          <a:ext uri="{FF2B5EF4-FFF2-40B4-BE49-F238E27FC236}">
                            <a16:creationId xmlns:a16="http://schemas.microsoft.com/office/drawing/2014/main" id="{7DB2FAE6-60D1-4418-8422-D759407204B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51A675" id="Pole tekstowe 2132" o:spid="_x0000_s1026" type="#_x0000_t202" style="position:absolute;margin-left:105pt;margin-top:0;width:15pt;height:20.25pt;z-index:25384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zK1v4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41408" behindDoc="0" locked="0" layoutInCell="1" allowOverlap="1" wp14:anchorId="040A6E17" wp14:editId="1F2E0A73">
                      <wp:simplePos x="0" y="0"/>
                      <wp:positionH relativeFrom="column">
                        <wp:posOffset>1333500</wp:posOffset>
                      </wp:positionH>
                      <wp:positionV relativeFrom="paragraph">
                        <wp:posOffset>0</wp:posOffset>
                      </wp:positionV>
                      <wp:extent cx="190500" cy="257175"/>
                      <wp:effectExtent l="0" t="0" r="0" b="0"/>
                      <wp:wrapNone/>
                      <wp:docPr id="2133" name="Pole tekstowe 2133">
                        <a:extLst xmlns:a="http://schemas.openxmlformats.org/drawingml/2006/main">
                          <a:ext uri="{FF2B5EF4-FFF2-40B4-BE49-F238E27FC236}">
                            <a16:creationId xmlns:a16="http://schemas.microsoft.com/office/drawing/2014/main" id="{84EE257D-7D67-48E2-986A-FB2E293E5B5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1C131A" id="Pole tekstowe 2133" o:spid="_x0000_s1026" type="#_x0000_t202" style="position:absolute;margin-left:105pt;margin-top:0;width:15pt;height:20.25pt;z-index:25384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z1aM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42432" behindDoc="0" locked="0" layoutInCell="1" allowOverlap="1" wp14:anchorId="4453AA0E" wp14:editId="58AFB17A">
                      <wp:simplePos x="0" y="0"/>
                      <wp:positionH relativeFrom="column">
                        <wp:posOffset>1333500</wp:posOffset>
                      </wp:positionH>
                      <wp:positionV relativeFrom="paragraph">
                        <wp:posOffset>0</wp:posOffset>
                      </wp:positionV>
                      <wp:extent cx="190500" cy="257175"/>
                      <wp:effectExtent l="0" t="0" r="0" b="0"/>
                      <wp:wrapNone/>
                      <wp:docPr id="2134" name="Pole tekstowe 2134">
                        <a:extLst xmlns:a="http://schemas.openxmlformats.org/drawingml/2006/main">
                          <a:ext uri="{FF2B5EF4-FFF2-40B4-BE49-F238E27FC236}">
                            <a16:creationId xmlns:a16="http://schemas.microsoft.com/office/drawing/2014/main" id="{5CEE99AE-726B-4A24-A2D6-5FC047598E2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346F19" id="Pole tekstowe 2134" o:spid="_x0000_s1026" type="#_x0000_t202" style="position:absolute;margin-left:105pt;margin-top:0;width:15pt;height:20.25pt;z-index:25384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Wn+z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43456" behindDoc="0" locked="0" layoutInCell="1" allowOverlap="1" wp14:anchorId="67387FB7" wp14:editId="7D888CFB">
                      <wp:simplePos x="0" y="0"/>
                      <wp:positionH relativeFrom="column">
                        <wp:posOffset>1333500</wp:posOffset>
                      </wp:positionH>
                      <wp:positionV relativeFrom="paragraph">
                        <wp:posOffset>0</wp:posOffset>
                      </wp:positionV>
                      <wp:extent cx="190500" cy="257175"/>
                      <wp:effectExtent l="0" t="0" r="0" b="0"/>
                      <wp:wrapNone/>
                      <wp:docPr id="2135" name="Pole tekstowe 2135">
                        <a:extLst xmlns:a="http://schemas.openxmlformats.org/drawingml/2006/main">
                          <a:ext uri="{FF2B5EF4-FFF2-40B4-BE49-F238E27FC236}">
                            <a16:creationId xmlns:a16="http://schemas.microsoft.com/office/drawing/2014/main" id="{3A022FEE-0250-4F9A-88D4-06A527BD4E2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62E4ACF" id="Pole tekstowe 2135" o:spid="_x0000_s1026" type="#_x0000_t202" style="position:absolute;margin-left:105pt;margin-top:0;width:15pt;height:20.25pt;z-index:25384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6QrAb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44480" behindDoc="0" locked="0" layoutInCell="1" allowOverlap="1" wp14:anchorId="7A9582E6" wp14:editId="54CBAC5C">
                      <wp:simplePos x="0" y="0"/>
                      <wp:positionH relativeFrom="column">
                        <wp:posOffset>1333500</wp:posOffset>
                      </wp:positionH>
                      <wp:positionV relativeFrom="paragraph">
                        <wp:posOffset>0</wp:posOffset>
                      </wp:positionV>
                      <wp:extent cx="190500" cy="257175"/>
                      <wp:effectExtent l="0" t="0" r="0" b="0"/>
                      <wp:wrapNone/>
                      <wp:docPr id="2136" name="Pole tekstowe 2136">
                        <a:extLst xmlns:a="http://schemas.openxmlformats.org/drawingml/2006/main">
                          <a:ext uri="{FF2B5EF4-FFF2-40B4-BE49-F238E27FC236}">
                            <a16:creationId xmlns:a16="http://schemas.microsoft.com/office/drawing/2014/main" id="{5994D5FB-3BD0-4618-8ADF-855C7D59C59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BAADD2" id="Pole tekstowe 2136" o:spid="_x0000_s1026" type="#_x0000_t202" style="position:absolute;margin-left:105pt;margin-top:0;width:15pt;height:20.25pt;z-index:25384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X3Jt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45504" behindDoc="0" locked="0" layoutInCell="1" allowOverlap="1" wp14:anchorId="24A03A89" wp14:editId="31F26FF0">
                      <wp:simplePos x="0" y="0"/>
                      <wp:positionH relativeFrom="column">
                        <wp:posOffset>1333500</wp:posOffset>
                      </wp:positionH>
                      <wp:positionV relativeFrom="paragraph">
                        <wp:posOffset>0</wp:posOffset>
                      </wp:positionV>
                      <wp:extent cx="190500" cy="257175"/>
                      <wp:effectExtent l="0" t="0" r="0" b="0"/>
                      <wp:wrapNone/>
                      <wp:docPr id="2137" name="Pole tekstowe 2137">
                        <a:extLst xmlns:a="http://schemas.openxmlformats.org/drawingml/2006/main">
                          <a:ext uri="{FF2B5EF4-FFF2-40B4-BE49-F238E27FC236}">
                            <a16:creationId xmlns:a16="http://schemas.microsoft.com/office/drawing/2014/main" id="{ACA35219-94AD-4914-999C-97BC4324FC6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CFB1EC" id="Pole tekstowe 2137" o:spid="_x0000_s1026" type="#_x0000_t202" style="position:absolute;margin-left:105pt;margin-top:0;width:15pt;height:20.25pt;z-index:25384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ZjVY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46528" behindDoc="0" locked="0" layoutInCell="1" allowOverlap="1" wp14:anchorId="3CBD1FAE" wp14:editId="3E7539B7">
                      <wp:simplePos x="0" y="0"/>
                      <wp:positionH relativeFrom="column">
                        <wp:posOffset>1333500</wp:posOffset>
                      </wp:positionH>
                      <wp:positionV relativeFrom="paragraph">
                        <wp:posOffset>0</wp:posOffset>
                      </wp:positionV>
                      <wp:extent cx="190500" cy="257175"/>
                      <wp:effectExtent l="0" t="0" r="0" b="0"/>
                      <wp:wrapNone/>
                      <wp:docPr id="2138" name="Pole tekstowe 2138">
                        <a:extLst xmlns:a="http://schemas.openxmlformats.org/drawingml/2006/main">
                          <a:ext uri="{FF2B5EF4-FFF2-40B4-BE49-F238E27FC236}">
                            <a16:creationId xmlns:a16="http://schemas.microsoft.com/office/drawing/2014/main" id="{F44BF2BA-A610-4C61-AD3A-EDD32D68B7F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7C2A36" id="Pole tekstowe 2138" o:spid="_x0000_s1026" type="#_x0000_t202" style="position:absolute;margin-left:105pt;margin-top:0;width:15pt;height:20.25pt;z-index:25384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1JQSO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47552" behindDoc="0" locked="0" layoutInCell="1" allowOverlap="1" wp14:anchorId="323403B6" wp14:editId="107F3BFB">
                      <wp:simplePos x="0" y="0"/>
                      <wp:positionH relativeFrom="column">
                        <wp:posOffset>1333500</wp:posOffset>
                      </wp:positionH>
                      <wp:positionV relativeFrom="paragraph">
                        <wp:posOffset>0</wp:posOffset>
                      </wp:positionV>
                      <wp:extent cx="190500" cy="257175"/>
                      <wp:effectExtent l="0" t="0" r="0" b="0"/>
                      <wp:wrapNone/>
                      <wp:docPr id="2139" name="Pole tekstowe 2139">
                        <a:extLst xmlns:a="http://schemas.openxmlformats.org/drawingml/2006/main">
                          <a:ext uri="{FF2B5EF4-FFF2-40B4-BE49-F238E27FC236}">
                            <a16:creationId xmlns:a16="http://schemas.microsoft.com/office/drawing/2014/main" id="{E24FF6A0-4836-472A-A1F1-CB628BB7AD3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951551" id="Pole tekstowe 2139" o:spid="_x0000_s1026" type="#_x0000_t202" style="position:absolute;margin-left:105pt;margin-top:0;width:15pt;height:20.25pt;z-index:25384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Dh7p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48576" behindDoc="0" locked="0" layoutInCell="1" allowOverlap="1" wp14:anchorId="7C2CBE02" wp14:editId="5B824AE9">
                      <wp:simplePos x="0" y="0"/>
                      <wp:positionH relativeFrom="column">
                        <wp:posOffset>1333500</wp:posOffset>
                      </wp:positionH>
                      <wp:positionV relativeFrom="paragraph">
                        <wp:posOffset>0</wp:posOffset>
                      </wp:positionV>
                      <wp:extent cx="190500" cy="257175"/>
                      <wp:effectExtent l="0" t="0" r="0" b="0"/>
                      <wp:wrapNone/>
                      <wp:docPr id="2140" name="Pole tekstowe 2140">
                        <a:extLst xmlns:a="http://schemas.openxmlformats.org/drawingml/2006/main">
                          <a:ext uri="{FF2B5EF4-FFF2-40B4-BE49-F238E27FC236}">
                            <a16:creationId xmlns:a16="http://schemas.microsoft.com/office/drawing/2014/main" id="{4E6E2C60-A146-467D-BE62-3848569B786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39AE98" id="Pole tekstowe 2140" o:spid="_x0000_s1026" type="#_x0000_t202" style="position:absolute;margin-left:105pt;margin-top:0;width:15pt;height:20.25pt;z-index:25384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aVzYG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49600" behindDoc="0" locked="0" layoutInCell="1" allowOverlap="1" wp14:anchorId="3080B3F9" wp14:editId="54851D70">
                      <wp:simplePos x="0" y="0"/>
                      <wp:positionH relativeFrom="column">
                        <wp:posOffset>1333500</wp:posOffset>
                      </wp:positionH>
                      <wp:positionV relativeFrom="paragraph">
                        <wp:posOffset>0</wp:posOffset>
                      </wp:positionV>
                      <wp:extent cx="190500" cy="257175"/>
                      <wp:effectExtent l="0" t="0" r="0" b="0"/>
                      <wp:wrapNone/>
                      <wp:docPr id="2141" name="Pole tekstowe 2141">
                        <a:extLst xmlns:a="http://schemas.openxmlformats.org/drawingml/2006/main">
                          <a:ext uri="{FF2B5EF4-FFF2-40B4-BE49-F238E27FC236}">
                            <a16:creationId xmlns:a16="http://schemas.microsoft.com/office/drawing/2014/main" id="{6F0CFFE6-5542-4659-83E5-62CC1B75AE4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69150E" id="Pole tekstowe 2141" o:spid="_x0000_s1026" type="#_x0000_t202" style="position:absolute;margin-left:105pt;margin-top:0;width:15pt;height:20.25pt;z-index:25384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KRCAy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50624" behindDoc="0" locked="0" layoutInCell="1" allowOverlap="1" wp14:anchorId="11C7448E" wp14:editId="249DC086">
                      <wp:simplePos x="0" y="0"/>
                      <wp:positionH relativeFrom="column">
                        <wp:posOffset>1333500</wp:posOffset>
                      </wp:positionH>
                      <wp:positionV relativeFrom="paragraph">
                        <wp:posOffset>0</wp:posOffset>
                      </wp:positionV>
                      <wp:extent cx="190500" cy="257175"/>
                      <wp:effectExtent l="0" t="0" r="0" b="0"/>
                      <wp:wrapNone/>
                      <wp:docPr id="2142" name="Pole tekstowe 2142">
                        <a:extLst xmlns:a="http://schemas.openxmlformats.org/drawingml/2006/main">
                          <a:ext uri="{FF2B5EF4-FFF2-40B4-BE49-F238E27FC236}">
                            <a16:creationId xmlns:a16="http://schemas.microsoft.com/office/drawing/2014/main" id="{E3792CFA-83D0-4A61-A964-A89BEF57956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B03304" id="Pole tekstowe 2142" o:spid="_x0000_s1026" type="#_x0000_t202" style="position:absolute;margin-left:105pt;margin-top:0;width:15pt;height:20.25pt;z-index:25385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qY5aM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51648" behindDoc="0" locked="0" layoutInCell="1" allowOverlap="1" wp14:anchorId="52EF8C5A" wp14:editId="4AE830F6">
                      <wp:simplePos x="0" y="0"/>
                      <wp:positionH relativeFrom="column">
                        <wp:posOffset>1333500</wp:posOffset>
                      </wp:positionH>
                      <wp:positionV relativeFrom="paragraph">
                        <wp:posOffset>0</wp:posOffset>
                      </wp:positionV>
                      <wp:extent cx="190500" cy="257175"/>
                      <wp:effectExtent l="0" t="0" r="0" b="0"/>
                      <wp:wrapNone/>
                      <wp:docPr id="2143" name="Pole tekstowe 2143">
                        <a:extLst xmlns:a="http://schemas.openxmlformats.org/drawingml/2006/main">
                          <a:ext uri="{FF2B5EF4-FFF2-40B4-BE49-F238E27FC236}">
                            <a16:creationId xmlns:a16="http://schemas.microsoft.com/office/drawing/2014/main" id="{C721F37A-F998-44E2-A5F7-E72D03C3BEC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94F46A" id="Pole tekstowe 2143" o:spid="_x0000_s1026" type="#_x0000_t202" style="position:absolute;margin-left:105pt;margin-top:0;width:15pt;height:20.25pt;z-index:25385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FM6q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52672" behindDoc="0" locked="0" layoutInCell="1" allowOverlap="1" wp14:anchorId="48AB2628" wp14:editId="68E3AFBC">
                      <wp:simplePos x="0" y="0"/>
                      <wp:positionH relativeFrom="column">
                        <wp:posOffset>1333500</wp:posOffset>
                      </wp:positionH>
                      <wp:positionV relativeFrom="paragraph">
                        <wp:posOffset>0</wp:posOffset>
                      </wp:positionV>
                      <wp:extent cx="190500" cy="257175"/>
                      <wp:effectExtent l="0" t="0" r="0" b="0"/>
                      <wp:wrapNone/>
                      <wp:docPr id="2144" name="Pole tekstowe 2144">
                        <a:extLst xmlns:a="http://schemas.openxmlformats.org/drawingml/2006/main">
                          <a:ext uri="{FF2B5EF4-FFF2-40B4-BE49-F238E27FC236}">
                            <a16:creationId xmlns:a16="http://schemas.microsoft.com/office/drawing/2014/main" id="{9D559D3A-1691-4052-B149-FEFF6A9C9AA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9E6F8C" id="Pole tekstowe 2144" o:spid="_x0000_s1026" type="#_x0000_t202" style="position:absolute;margin-left:105pt;margin-top:0;width:15pt;height:20.25pt;z-index:25385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KfMZjx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53696" behindDoc="0" locked="0" layoutInCell="1" allowOverlap="1" wp14:anchorId="01D9AC06" wp14:editId="16A904CD">
                      <wp:simplePos x="0" y="0"/>
                      <wp:positionH relativeFrom="column">
                        <wp:posOffset>1333500</wp:posOffset>
                      </wp:positionH>
                      <wp:positionV relativeFrom="paragraph">
                        <wp:posOffset>0</wp:posOffset>
                      </wp:positionV>
                      <wp:extent cx="190500" cy="257175"/>
                      <wp:effectExtent l="0" t="0" r="0" b="0"/>
                      <wp:wrapNone/>
                      <wp:docPr id="2145" name="Pole tekstowe 2145">
                        <a:extLst xmlns:a="http://schemas.openxmlformats.org/drawingml/2006/main">
                          <a:ext uri="{FF2B5EF4-FFF2-40B4-BE49-F238E27FC236}">
                            <a16:creationId xmlns:a16="http://schemas.microsoft.com/office/drawing/2014/main" id="{C5846579-8BBE-4862-B489-93C1F107EA9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202990" id="Pole tekstowe 2145" o:spid="_x0000_s1026" type="#_x0000_t202" style="position:absolute;margin-left:105pt;margin-top:0;width:15pt;height:20.25pt;z-index:25385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srn9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54720" behindDoc="0" locked="0" layoutInCell="1" allowOverlap="1" wp14:anchorId="6D29DCCD" wp14:editId="7A089B61">
                      <wp:simplePos x="0" y="0"/>
                      <wp:positionH relativeFrom="column">
                        <wp:posOffset>1333500</wp:posOffset>
                      </wp:positionH>
                      <wp:positionV relativeFrom="paragraph">
                        <wp:posOffset>0</wp:posOffset>
                      </wp:positionV>
                      <wp:extent cx="190500" cy="257175"/>
                      <wp:effectExtent l="0" t="0" r="0" b="0"/>
                      <wp:wrapNone/>
                      <wp:docPr id="2146" name="Pole tekstowe 2146">
                        <a:extLst xmlns:a="http://schemas.openxmlformats.org/drawingml/2006/main">
                          <a:ext uri="{FF2B5EF4-FFF2-40B4-BE49-F238E27FC236}">
                            <a16:creationId xmlns:a16="http://schemas.microsoft.com/office/drawing/2014/main" id="{E99A329E-484A-421D-A178-2B64D18171B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761C7B" id="Pole tekstowe 2146" o:spid="_x0000_s1026" type="#_x0000_t202" style="position:absolute;margin-left:105pt;margin-top:0;width:15pt;height:20.25pt;z-index:25385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cjDu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55744" behindDoc="0" locked="0" layoutInCell="1" allowOverlap="1" wp14:anchorId="373DE2A2" wp14:editId="5C2C2735">
                      <wp:simplePos x="0" y="0"/>
                      <wp:positionH relativeFrom="column">
                        <wp:posOffset>1333500</wp:posOffset>
                      </wp:positionH>
                      <wp:positionV relativeFrom="paragraph">
                        <wp:posOffset>0</wp:posOffset>
                      </wp:positionV>
                      <wp:extent cx="190500" cy="257175"/>
                      <wp:effectExtent l="0" t="0" r="0" b="0"/>
                      <wp:wrapNone/>
                      <wp:docPr id="2147" name="Pole tekstowe 2147">
                        <a:extLst xmlns:a="http://schemas.openxmlformats.org/drawingml/2006/main">
                          <a:ext uri="{FF2B5EF4-FFF2-40B4-BE49-F238E27FC236}">
                            <a16:creationId xmlns:a16="http://schemas.microsoft.com/office/drawing/2014/main" id="{D23CA26E-119A-489A-8F7B-D61F980A32A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18D71C" id="Pole tekstowe 2147" o:spid="_x0000_s1026" type="#_x0000_t202" style="position:absolute;margin-left:105pt;margin-top:0;width:15pt;height:20.25pt;z-index:25385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1sXNg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56768" behindDoc="0" locked="0" layoutInCell="1" allowOverlap="1" wp14:anchorId="24E90B99" wp14:editId="1B6EC347">
                      <wp:simplePos x="0" y="0"/>
                      <wp:positionH relativeFrom="column">
                        <wp:posOffset>1333500</wp:posOffset>
                      </wp:positionH>
                      <wp:positionV relativeFrom="paragraph">
                        <wp:posOffset>0</wp:posOffset>
                      </wp:positionV>
                      <wp:extent cx="190500" cy="257175"/>
                      <wp:effectExtent l="0" t="0" r="0" b="0"/>
                      <wp:wrapNone/>
                      <wp:docPr id="2148" name="Pole tekstowe 2148">
                        <a:extLst xmlns:a="http://schemas.openxmlformats.org/drawingml/2006/main">
                          <a:ext uri="{FF2B5EF4-FFF2-40B4-BE49-F238E27FC236}">
                            <a16:creationId xmlns:a16="http://schemas.microsoft.com/office/drawing/2014/main" id="{2DEDA4A6-F44E-4FC0-A1A8-97BDF77808D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E7DA95" id="Pole tekstowe 2148" o:spid="_x0000_s1026" type="#_x0000_t202" style="position:absolute;margin-left:105pt;margin-top:0;width:15pt;height:20.25pt;z-index:25385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VRjgo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57792" behindDoc="0" locked="0" layoutInCell="1" allowOverlap="1" wp14:anchorId="03463458" wp14:editId="3752B444">
                      <wp:simplePos x="0" y="0"/>
                      <wp:positionH relativeFrom="column">
                        <wp:posOffset>1333500</wp:posOffset>
                      </wp:positionH>
                      <wp:positionV relativeFrom="paragraph">
                        <wp:posOffset>0</wp:posOffset>
                      </wp:positionV>
                      <wp:extent cx="190500" cy="257175"/>
                      <wp:effectExtent l="0" t="0" r="0" b="0"/>
                      <wp:wrapNone/>
                      <wp:docPr id="2149" name="Pole tekstowe 2149">
                        <a:extLst xmlns:a="http://schemas.openxmlformats.org/drawingml/2006/main">
                          <a:ext uri="{FF2B5EF4-FFF2-40B4-BE49-F238E27FC236}">
                            <a16:creationId xmlns:a16="http://schemas.microsoft.com/office/drawing/2014/main" id="{AC038E19-8A45-49D5-977B-2BDE6D9B8DE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C160484" id="Pole tekstowe 2149" o:spid="_x0000_s1026" type="#_x0000_t202" style="position:absolute;margin-left:105pt;margin-top:0;width:15pt;height:20.25pt;z-index:25385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OA/u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58816" behindDoc="0" locked="0" layoutInCell="1" allowOverlap="1" wp14:anchorId="7ADA5331" wp14:editId="24B68260">
                      <wp:simplePos x="0" y="0"/>
                      <wp:positionH relativeFrom="column">
                        <wp:posOffset>1333500</wp:posOffset>
                      </wp:positionH>
                      <wp:positionV relativeFrom="paragraph">
                        <wp:posOffset>0</wp:posOffset>
                      </wp:positionV>
                      <wp:extent cx="190500" cy="257175"/>
                      <wp:effectExtent l="0" t="0" r="0" b="0"/>
                      <wp:wrapNone/>
                      <wp:docPr id="2150" name="Pole tekstowe 2150">
                        <a:extLst xmlns:a="http://schemas.openxmlformats.org/drawingml/2006/main">
                          <a:ext uri="{FF2B5EF4-FFF2-40B4-BE49-F238E27FC236}">
                            <a16:creationId xmlns:a16="http://schemas.microsoft.com/office/drawing/2014/main" id="{1A2A86CE-0C1B-40CC-AC1A-34FB5403151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3708DD" id="Pole tekstowe 2150" o:spid="_x0000_s1026" type="#_x0000_t202" style="position:absolute;margin-left:105pt;margin-top:0;width:15pt;height:20.25pt;z-index:25385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DwfyD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59840" behindDoc="0" locked="0" layoutInCell="1" allowOverlap="1" wp14:anchorId="08B47538" wp14:editId="0E019EBE">
                      <wp:simplePos x="0" y="0"/>
                      <wp:positionH relativeFrom="column">
                        <wp:posOffset>1333500</wp:posOffset>
                      </wp:positionH>
                      <wp:positionV relativeFrom="paragraph">
                        <wp:posOffset>0</wp:posOffset>
                      </wp:positionV>
                      <wp:extent cx="190500" cy="257175"/>
                      <wp:effectExtent l="0" t="0" r="0" b="0"/>
                      <wp:wrapNone/>
                      <wp:docPr id="2151" name="Pole tekstowe 2151">
                        <a:extLst xmlns:a="http://schemas.openxmlformats.org/drawingml/2006/main">
                          <a:ext uri="{FF2B5EF4-FFF2-40B4-BE49-F238E27FC236}">
                            <a16:creationId xmlns:a16="http://schemas.microsoft.com/office/drawing/2014/main" id="{DEDB2D4A-BE0E-4D6B-BD5B-D132BEC6F15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A395B1" id="Pole tekstowe 2151" o:spid="_x0000_s1026" type="#_x0000_t202" style="position:absolute;margin-left:105pt;margin-top:0;width:15pt;height:20.25pt;z-index:25385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9Flmz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60864" behindDoc="0" locked="0" layoutInCell="1" allowOverlap="1" wp14:anchorId="6F3397BE" wp14:editId="2951411F">
                      <wp:simplePos x="0" y="0"/>
                      <wp:positionH relativeFrom="column">
                        <wp:posOffset>1333500</wp:posOffset>
                      </wp:positionH>
                      <wp:positionV relativeFrom="paragraph">
                        <wp:posOffset>0</wp:posOffset>
                      </wp:positionV>
                      <wp:extent cx="190500" cy="257175"/>
                      <wp:effectExtent l="0" t="0" r="0" b="0"/>
                      <wp:wrapNone/>
                      <wp:docPr id="2152" name="Pole tekstowe 2152">
                        <a:extLst xmlns:a="http://schemas.openxmlformats.org/drawingml/2006/main">
                          <a:ext uri="{FF2B5EF4-FFF2-40B4-BE49-F238E27FC236}">
                            <a16:creationId xmlns:a16="http://schemas.microsoft.com/office/drawing/2014/main" id="{658D74E0-774F-473D-A447-8A238FCA872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3F912EA" id="Pole tekstowe 2152" o:spid="_x0000_s1026" type="#_x0000_t202" style="position:absolute;margin-left:105pt;margin-top:0;width:15pt;height:20.25pt;z-index:25386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rkjcB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61888" behindDoc="0" locked="0" layoutInCell="1" allowOverlap="1" wp14:anchorId="2D3C07B9" wp14:editId="7301064A">
                      <wp:simplePos x="0" y="0"/>
                      <wp:positionH relativeFrom="column">
                        <wp:posOffset>1333500</wp:posOffset>
                      </wp:positionH>
                      <wp:positionV relativeFrom="paragraph">
                        <wp:posOffset>0</wp:posOffset>
                      </wp:positionV>
                      <wp:extent cx="190500" cy="257175"/>
                      <wp:effectExtent l="0" t="0" r="0" b="0"/>
                      <wp:wrapNone/>
                      <wp:docPr id="2153" name="Pole tekstowe 2153">
                        <a:extLst xmlns:a="http://schemas.openxmlformats.org/drawingml/2006/main">
                          <a:ext uri="{FF2B5EF4-FFF2-40B4-BE49-F238E27FC236}">
                            <a16:creationId xmlns:a16="http://schemas.microsoft.com/office/drawing/2014/main" id="{1A572587-73E8-42ED-8B35-7F99BC16C53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CFAF022" id="Pole tekstowe 2153" o:spid="_x0000_s1026" type="#_x0000_t202" style="position:absolute;margin-left:105pt;margin-top:0;width:15pt;height:20.25pt;z-index:25386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TV+h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62912" behindDoc="0" locked="0" layoutInCell="1" allowOverlap="1" wp14:anchorId="095B4D08" wp14:editId="0EA6E109">
                      <wp:simplePos x="0" y="0"/>
                      <wp:positionH relativeFrom="column">
                        <wp:posOffset>1333500</wp:posOffset>
                      </wp:positionH>
                      <wp:positionV relativeFrom="paragraph">
                        <wp:posOffset>0</wp:posOffset>
                      </wp:positionV>
                      <wp:extent cx="190500" cy="257175"/>
                      <wp:effectExtent l="0" t="0" r="0" b="0"/>
                      <wp:wrapNone/>
                      <wp:docPr id="2154" name="Pole tekstowe 2154">
                        <a:extLst xmlns:a="http://schemas.openxmlformats.org/drawingml/2006/main">
                          <a:ext uri="{FF2B5EF4-FFF2-40B4-BE49-F238E27FC236}">
                            <a16:creationId xmlns:a16="http://schemas.microsoft.com/office/drawing/2014/main" id="{ACF9E67E-E40A-4E64-BA10-3506ED3824B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6A9793" id="Pole tekstowe 2154" o:spid="_x0000_s1026" type="#_x0000_t202" style="position:absolute;margin-left:105pt;margin-top:0;width:15pt;height:20.25pt;z-index:25386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vSbXB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63936" behindDoc="0" locked="0" layoutInCell="1" allowOverlap="1" wp14:anchorId="3313C16E" wp14:editId="17F0646B">
                      <wp:simplePos x="0" y="0"/>
                      <wp:positionH relativeFrom="column">
                        <wp:posOffset>1333500</wp:posOffset>
                      </wp:positionH>
                      <wp:positionV relativeFrom="paragraph">
                        <wp:posOffset>0</wp:posOffset>
                      </wp:positionV>
                      <wp:extent cx="190500" cy="257175"/>
                      <wp:effectExtent l="0" t="0" r="0" b="0"/>
                      <wp:wrapNone/>
                      <wp:docPr id="2155" name="Pole tekstowe 2155">
                        <a:extLst xmlns:a="http://schemas.openxmlformats.org/drawingml/2006/main">
                          <a:ext uri="{FF2B5EF4-FFF2-40B4-BE49-F238E27FC236}">
                            <a16:creationId xmlns:a16="http://schemas.microsoft.com/office/drawing/2014/main" id="{9C3A596D-AD73-4145-A6CD-B418C09344F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766EB3" id="Pole tekstowe 2155" o:spid="_x0000_s1026" type="#_x0000_t202" style="position:absolute;margin-left:105pt;margin-top:0;width:15pt;height:20.25pt;z-index:25386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DxpajW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64960" behindDoc="0" locked="0" layoutInCell="1" allowOverlap="1" wp14:anchorId="7C490CF9" wp14:editId="19839DD4">
                      <wp:simplePos x="0" y="0"/>
                      <wp:positionH relativeFrom="column">
                        <wp:posOffset>1333500</wp:posOffset>
                      </wp:positionH>
                      <wp:positionV relativeFrom="paragraph">
                        <wp:posOffset>0</wp:posOffset>
                      </wp:positionV>
                      <wp:extent cx="190500" cy="257175"/>
                      <wp:effectExtent l="0" t="0" r="0" b="0"/>
                      <wp:wrapNone/>
                      <wp:docPr id="2156" name="Pole tekstowe 2156">
                        <a:extLst xmlns:a="http://schemas.openxmlformats.org/drawingml/2006/main">
                          <a:ext uri="{FF2B5EF4-FFF2-40B4-BE49-F238E27FC236}">
                            <a16:creationId xmlns:a16="http://schemas.microsoft.com/office/drawing/2014/main" id="{69960B29-C32A-4313-9916-420D52EFA91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42DB0AD" id="Pole tekstowe 2156" o:spid="_x0000_s1026" type="#_x0000_t202" style="position:absolute;margin-left:105pt;margin-top:0;width:15pt;height:20.25pt;z-index:25386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opIkD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65984" behindDoc="0" locked="0" layoutInCell="1" allowOverlap="1" wp14:anchorId="694A7ABF" wp14:editId="6953DC15">
                      <wp:simplePos x="0" y="0"/>
                      <wp:positionH relativeFrom="column">
                        <wp:posOffset>1333500</wp:posOffset>
                      </wp:positionH>
                      <wp:positionV relativeFrom="paragraph">
                        <wp:posOffset>0</wp:posOffset>
                      </wp:positionV>
                      <wp:extent cx="190500" cy="257175"/>
                      <wp:effectExtent l="0" t="0" r="0" b="0"/>
                      <wp:wrapNone/>
                      <wp:docPr id="2157" name="Pole tekstowe 2157">
                        <a:extLst xmlns:a="http://schemas.openxmlformats.org/drawingml/2006/main">
                          <a:ext uri="{FF2B5EF4-FFF2-40B4-BE49-F238E27FC236}">
                            <a16:creationId xmlns:a16="http://schemas.microsoft.com/office/drawing/2014/main" id="{14C7057B-2A3A-4C3E-B402-0516FB2B4E9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E61028" id="Pole tekstowe 2157" o:spid="_x0000_s1026" type="#_x0000_t202" style="position:absolute;margin-left:105pt;margin-top:0;width:15pt;height:20.25pt;z-index:25386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JK6D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67008" behindDoc="0" locked="0" layoutInCell="1" allowOverlap="1" wp14:anchorId="512F04A5" wp14:editId="13D200D1">
                      <wp:simplePos x="0" y="0"/>
                      <wp:positionH relativeFrom="column">
                        <wp:posOffset>1333500</wp:posOffset>
                      </wp:positionH>
                      <wp:positionV relativeFrom="paragraph">
                        <wp:posOffset>0</wp:posOffset>
                      </wp:positionV>
                      <wp:extent cx="190500" cy="257175"/>
                      <wp:effectExtent l="0" t="0" r="0" b="0"/>
                      <wp:wrapNone/>
                      <wp:docPr id="2158" name="Pole tekstowe 2158">
                        <a:extLst xmlns:a="http://schemas.openxmlformats.org/drawingml/2006/main">
                          <a:ext uri="{FF2B5EF4-FFF2-40B4-BE49-F238E27FC236}">
                            <a16:creationId xmlns:a16="http://schemas.microsoft.com/office/drawing/2014/main" id="{B808C6DD-27B7-408F-9EBB-C2C0A344EED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F43994" id="Pole tekstowe 2158" o:spid="_x0000_s1026" type="#_x0000_t202" style="position:absolute;margin-left:105pt;margin-top:0;width:15pt;height:20.25pt;z-index:25386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ElEr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68032" behindDoc="0" locked="0" layoutInCell="1" allowOverlap="1" wp14:anchorId="7A76015A" wp14:editId="1C1ED913">
                      <wp:simplePos x="0" y="0"/>
                      <wp:positionH relativeFrom="column">
                        <wp:posOffset>1333500</wp:posOffset>
                      </wp:positionH>
                      <wp:positionV relativeFrom="paragraph">
                        <wp:posOffset>0</wp:posOffset>
                      </wp:positionV>
                      <wp:extent cx="190500" cy="257175"/>
                      <wp:effectExtent l="0" t="0" r="0" b="0"/>
                      <wp:wrapNone/>
                      <wp:docPr id="2159" name="Pole tekstowe 2159">
                        <a:extLst xmlns:a="http://schemas.openxmlformats.org/drawingml/2006/main">
                          <a:ext uri="{FF2B5EF4-FFF2-40B4-BE49-F238E27FC236}">
                            <a16:creationId xmlns:a16="http://schemas.microsoft.com/office/drawing/2014/main" id="{00885FC0-4FC7-46C2-BE41-5303DF401F7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741C7B" id="Pole tekstowe 2159" o:spid="_x0000_s1026" type="#_x0000_t202" style="position:absolute;margin-left:105pt;margin-top:0;width:15pt;height:20.25pt;z-index:25386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sFgh2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69056" behindDoc="0" locked="0" layoutInCell="1" allowOverlap="1" wp14:anchorId="667A7FA6" wp14:editId="047FE3AB">
                      <wp:simplePos x="0" y="0"/>
                      <wp:positionH relativeFrom="column">
                        <wp:posOffset>1333500</wp:posOffset>
                      </wp:positionH>
                      <wp:positionV relativeFrom="paragraph">
                        <wp:posOffset>0</wp:posOffset>
                      </wp:positionV>
                      <wp:extent cx="190500" cy="257175"/>
                      <wp:effectExtent l="0" t="0" r="0" b="0"/>
                      <wp:wrapNone/>
                      <wp:docPr id="2160" name="Pole tekstowe 2160">
                        <a:extLst xmlns:a="http://schemas.openxmlformats.org/drawingml/2006/main">
                          <a:ext uri="{FF2B5EF4-FFF2-40B4-BE49-F238E27FC236}">
                            <a16:creationId xmlns:a16="http://schemas.microsoft.com/office/drawing/2014/main" id="{A48C084C-F87A-4322-A4E3-9F3257DCC5D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636FD75" id="Pole tekstowe 2160" o:spid="_x0000_s1026" type="#_x0000_t202" style="position:absolute;margin-left:105pt;margin-top:0;width:15pt;height:20.25pt;z-index:25386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fiQs2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70080" behindDoc="0" locked="0" layoutInCell="1" allowOverlap="1" wp14:anchorId="394DBADD" wp14:editId="76067C69">
                      <wp:simplePos x="0" y="0"/>
                      <wp:positionH relativeFrom="column">
                        <wp:posOffset>1333500</wp:posOffset>
                      </wp:positionH>
                      <wp:positionV relativeFrom="paragraph">
                        <wp:posOffset>0</wp:posOffset>
                      </wp:positionV>
                      <wp:extent cx="190500" cy="257175"/>
                      <wp:effectExtent l="0" t="0" r="0" b="0"/>
                      <wp:wrapNone/>
                      <wp:docPr id="2161" name="Pole tekstowe 2161">
                        <a:extLst xmlns:a="http://schemas.openxmlformats.org/drawingml/2006/main">
                          <a:ext uri="{FF2B5EF4-FFF2-40B4-BE49-F238E27FC236}">
                            <a16:creationId xmlns:a16="http://schemas.microsoft.com/office/drawing/2014/main" id="{8A4E9D60-8CA9-4734-AB71-62D176FEEE2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40CF4B" id="Pole tekstowe 2161" o:spid="_x0000_s1026" type="#_x0000_t202" style="position:absolute;margin-left:105pt;margin-top:0;width:15pt;height:20.25pt;z-index:25387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73wg6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71104" behindDoc="0" locked="0" layoutInCell="1" allowOverlap="1" wp14:anchorId="71DFB6F6" wp14:editId="2E7AEE15">
                      <wp:simplePos x="0" y="0"/>
                      <wp:positionH relativeFrom="column">
                        <wp:posOffset>1333500</wp:posOffset>
                      </wp:positionH>
                      <wp:positionV relativeFrom="paragraph">
                        <wp:posOffset>0</wp:posOffset>
                      </wp:positionV>
                      <wp:extent cx="190500" cy="257175"/>
                      <wp:effectExtent l="0" t="0" r="0" b="0"/>
                      <wp:wrapNone/>
                      <wp:docPr id="2162" name="Pole tekstowe 2162">
                        <a:extLst xmlns:a="http://schemas.openxmlformats.org/drawingml/2006/main">
                          <a:ext uri="{FF2B5EF4-FFF2-40B4-BE49-F238E27FC236}">
                            <a16:creationId xmlns:a16="http://schemas.microsoft.com/office/drawing/2014/main" id="{907BA938-ECDD-4894-9DEE-DE965D1796A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139B2F" id="Pole tekstowe 2162" o:spid="_x0000_s1026" type="#_x0000_t202" style="position:absolute;margin-left:105pt;margin-top:0;width:15pt;height:20.25pt;z-index:25387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gunzb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72128" behindDoc="0" locked="0" layoutInCell="1" allowOverlap="1" wp14:anchorId="3D0C7911" wp14:editId="228D480F">
                      <wp:simplePos x="0" y="0"/>
                      <wp:positionH relativeFrom="column">
                        <wp:posOffset>1333500</wp:posOffset>
                      </wp:positionH>
                      <wp:positionV relativeFrom="paragraph">
                        <wp:posOffset>0</wp:posOffset>
                      </wp:positionV>
                      <wp:extent cx="190500" cy="257175"/>
                      <wp:effectExtent l="0" t="0" r="0" b="0"/>
                      <wp:wrapNone/>
                      <wp:docPr id="2163" name="Pole tekstowe 2163">
                        <a:extLst xmlns:a="http://schemas.openxmlformats.org/drawingml/2006/main">
                          <a:ext uri="{FF2B5EF4-FFF2-40B4-BE49-F238E27FC236}">
                            <a16:creationId xmlns:a16="http://schemas.microsoft.com/office/drawing/2014/main" id="{AB0368A1-3542-49C5-BF9A-BB8AD2A19C2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FC5B4C" id="Pole tekstowe 2163" o:spid="_x0000_s1026" type="#_x0000_t202" style="position:absolute;margin-left:105pt;margin-top:0;width:15pt;height:20.25pt;z-index:25387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xw0x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73152" behindDoc="0" locked="0" layoutInCell="1" allowOverlap="1" wp14:anchorId="21123AD9" wp14:editId="536850AD">
                      <wp:simplePos x="0" y="0"/>
                      <wp:positionH relativeFrom="column">
                        <wp:posOffset>1333500</wp:posOffset>
                      </wp:positionH>
                      <wp:positionV relativeFrom="paragraph">
                        <wp:posOffset>0</wp:posOffset>
                      </wp:positionV>
                      <wp:extent cx="190500" cy="257175"/>
                      <wp:effectExtent l="0" t="0" r="0" b="0"/>
                      <wp:wrapNone/>
                      <wp:docPr id="2164" name="Pole tekstowe 2164">
                        <a:extLst xmlns:a="http://schemas.openxmlformats.org/drawingml/2006/main">
                          <a:ext uri="{FF2B5EF4-FFF2-40B4-BE49-F238E27FC236}">
                            <a16:creationId xmlns:a16="http://schemas.microsoft.com/office/drawing/2014/main" id="{A2649887-3EA3-4519-90F0-79B977C40AC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411215" id="Pole tekstowe 2164" o:spid="_x0000_s1026" type="#_x0000_t202" style="position:absolute;margin-left:105pt;margin-top:0;width:15pt;height:20.25pt;z-index:25387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6fwSk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74176" behindDoc="0" locked="0" layoutInCell="1" allowOverlap="1" wp14:anchorId="63EBDF60" wp14:editId="6AE5609B">
                      <wp:simplePos x="0" y="0"/>
                      <wp:positionH relativeFrom="column">
                        <wp:posOffset>1333500</wp:posOffset>
                      </wp:positionH>
                      <wp:positionV relativeFrom="paragraph">
                        <wp:posOffset>0</wp:posOffset>
                      </wp:positionV>
                      <wp:extent cx="190500" cy="257175"/>
                      <wp:effectExtent l="0" t="0" r="0" b="0"/>
                      <wp:wrapNone/>
                      <wp:docPr id="2165" name="Pole tekstowe 2165">
                        <a:extLst xmlns:a="http://schemas.openxmlformats.org/drawingml/2006/main">
                          <a:ext uri="{FF2B5EF4-FFF2-40B4-BE49-F238E27FC236}">
                            <a16:creationId xmlns:a16="http://schemas.microsoft.com/office/drawing/2014/main" id="{7F71FA1F-1574-4FEC-98DC-3CAD7486B1B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33CCDC6" id="Pole tekstowe 2165" o:spid="_x0000_s1026" type="#_x0000_t202" style="position:absolute;margin-left:105pt;margin-top:0;width:15pt;height:20.25pt;z-index:25387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M2vSR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75200" behindDoc="0" locked="0" layoutInCell="1" allowOverlap="1" wp14:anchorId="7CB80860" wp14:editId="3B2644A2">
                      <wp:simplePos x="0" y="0"/>
                      <wp:positionH relativeFrom="column">
                        <wp:posOffset>1333500</wp:posOffset>
                      </wp:positionH>
                      <wp:positionV relativeFrom="paragraph">
                        <wp:posOffset>0</wp:posOffset>
                      </wp:positionV>
                      <wp:extent cx="190500" cy="257175"/>
                      <wp:effectExtent l="0" t="0" r="0" b="0"/>
                      <wp:wrapNone/>
                      <wp:docPr id="2166" name="Pole tekstowe 2166">
                        <a:extLst xmlns:a="http://schemas.openxmlformats.org/drawingml/2006/main">
                          <a:ext uri="{FF2B5EF4-FFF2-40B4-BE49-F238E27FC236}">
                            <a16:creationId xmlns:a16="http://schemas.microsoft.com/office/drawing/2014/main" id="{0657D74D-B5BF-4E41-A65E-2AEC0830A40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D949E05" id="Pole tekstowe 2166" o:spid="_x0000_s1026" type="#_x0000_t202" style="position:absolute;margin-left:105pt;margin-top:0;width:15pt;height:20.25pt;z-index:25387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nQubd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76224" behindDoc="0" locked="0" layoutInCell="1" allowOverlap="1" wp14:anchorId="4623DB22" wp14:editId="689A90D9">
                      <wp:simplePos x="0" y="0"/>
                      <wp:positionH relativeFrom="column">
                        <wp:posOffset>1333500</wp:posOffset>
                      </wp:positionH>
                      <wp:positionV relativeFrom="paragraph">
                        <wp:posOffset>0</wp:posOffset>
                      </wp:positionV>
                      <wp:extent cx="190500" cy="257175"/>
                      <wp:effectExtent l="0" t="0" r="0" b="0"/>
                      <wp:wrapNone/>
                      <wp:docPr id="2167" name="Pole tekstowe 2167">
                        <a:extLst xmlns:a="http://schemas.openxmlformats.org/drawingml/2006/main">
                          <a:ext uri="{FF2B5EF4-FFF2-40B4-BE49-F238E27FC236}">
                            <a16:creationId xmlns:a16="http://schemas.microsoft.com/office/drawing/2014/main" id="{4F40AFDA-C3D7-4AFF-920F-18447682D06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A90788" id="Pole tekstowe 2167" o:spid="_x0000_s1026" type="#_x0000_t202" style="position:absolute;margin-left:105pt;margin-top:0;width:15pt;height:20.25pt;z-index:25387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5D1Gy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77248" behindDoc="0" locked="0" layoutInCell="1" allowOverlap="1" wp14:anchorId="0CB3CB72" wp14:editId="68909C7E">
                      <wp:simplePos x="0" y="0"/>
                      <wp:positionH relativeFrom="column">
                        <wp:posOffset>1333500</wp:posOffset>
                      </wp:positionH>
                      <wp:positionV relativeFrom="paragraph">
                        <wp:posOffset>0</wp:posOffset>
                      </wp:positionV>
                      <wp:extent cx="190500" cy="257175"/>
                      <wp:effectExtent l="0" t="0" r="0" b="0"/>
                      <wp:wrapNone/>
                      <wp:docPr id="2168" name="Pole tekstowe 2168">
                        <a:extLst xmlns:a="http://schemas.openxmlformats.org/drawingml/2006/main">
                          <a:ext uri="{FF2B5EF4-FFF2-40B4-BE49-F238E27FC236}">
                            <a16:creationId xmlns:a16="http://schemas.microsoft.com/office/drawing/2014/main" id="{1C9E27D3-3F2F-4E84-88FE-DF14BC93FFD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FD81DD" id="Pole tekstowe 2168" o:spid="_x0000_s1026" type="#_x0000_t202" style="position:absolute;margin-left:105pt;margin-top:0;width:15pt;height:20.25pt;z-index:25387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xxe75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78272" behindDoc="0" locked="0" layoutInCell="1" allowOverlap="1" wp14:anchorId="0ED083F0" wp14:editId="706252D2">
                      <wp:simplePos x="0" y="0"/>
                      <wp:positionH relativeFrom="column">
                        <wp:posOffset>1333500</wp:posOffset>
                      </wp:positionH>
                      <wp:positionV relativeFrom="paragraph">
                        <wp:posOffset>0</wp:posOffset>
                      </wp:positionV>
                      <wp:extent cx="190500" cy="257175"/>
                      <wp:effectExtent l="0" t="0" r="0" b="0"/>
                      <wp:wrapNone/>
                      <wp:docPr id="2169" name="Pole tekstowe 2169">
                        <a:extLst xmlns:a="http://schemas.openxmlformats.org/drawingml/2006/main">
                          <a:ext uri="{FF2B5EF4-FFF2-40B4-BE49-F238E27FC236}">
                            <a16:creationId xmlns:a16="http://schemas.microsoft.com/office/drawing/2014/main" id="{7B08A1DB-EED9-464F-BA3F-888AE31C96E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4124ED" id="Pole tekstowe 2169" o:spid="_x0000_s1026" type="#_x0000_t202" style="position:absolute;margin-left:105pt;margin-top:0;width:15pt;height:20.25pt;z-index:25387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gdfL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79296" behindDoc="0" locked="0" layoutInCell="1" allowOverlap="1" wp14:anchorId="07102AD1" wp14:editId="12475664">
                      <wp:simplePos x="0" y="0"/>
                      <wp:positionH relativeFrom="column">
                        <wp:posOffset>1333500</wp:posOffset>
                      </wp:positionH>
                      <wp:positionV relativeFrom="paragraph">
                        <wp:posOffset>0</wp:posOffset>
                      </wp:positionV>
                      <wp:extent cx="190500" cy="257175"/>
                      <wp:effectExtent l="0" t="0" r="0" b="0"/>
                      <wp:wrapNone/>
                      <wp:docPr id="2170" name="Pole tekstowe 2170">
                        <a:extLst xmlns:a="http://schemas.openxmlformats.org/drawingml/2006/main">
                          <a:ext uri="{FF2B5EF4-FFF2-40B4-BE49-F238E27FC236}">
                            <a16:creationId xmlns:a16="http://schemas.microsoft.com/office/drawing/2014/main" id="{5939A819-69F5-4734-89F4-8058E199D02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0EFED0" id="Pole tekstowe 2170" o:spid="_x0000_s1026" type="#_x0000_t202" style="position:absolute;margin-left:105pt;margin-top:0;width:15pt;height:20.25pt;z-index:25387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10Gd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80320" behindDoc="0" locked="0" layoutInCell="1" allowOverlap="1" wp14:anchorId="55C9F239" wp14:editId="3F5E61E1">
                      <wp:simplePos x="0" y="0"/>
                      <wp:positionH relativeFrom="column">
                        <wp:posOffset>1333500</wp:posOffset>
                      </wp:positionH>
                      <wp:positionV relativeFrom="paragraph">
                        <wp:posOffset>0</wp:posOffset>
                      </wp:positionV>
                      <wp:extent cx="190500" cy="257175"/>
                      <wp:effectExtent l="0" t="0" r="0" b="0"/>
                      <wp:wrapNone/>
                      <wp:docPr id="2171" name="Pole tekstowe 2171">
                        <a:extLst xmlns:a="http://schemas.openxmlformats.org/drawingml/2006/main">
                          <a:ext uri="{FF2B5EF4-FFF2-40B4-BE49-F238E27FC236}">
                            <a16:creationId xmlns:a16="http://schemas.microsoft.com/office/drawing/2014/main" id="{112B4043-2394-4B9D-BB6E-5B131A842B3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0A7EB5" id="Pole tekstowe 2171" o:spid="_x0000_s1026" type="#_x0000_t202" style="position:absolute;margin-left:105pt;margin-top:0;width:15pt;height:20.25pt;z-index:25388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84Ih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81344" behindDoc="0" locked="0" layoutInCell="1" allowOverlap="1" wp14:anchorId="22DDC12B" wp14:editId="30484C97">
                      <wp:simplePos x="0" y="0"/>
                      <wp:positionH relativeFrom="column">
                        <wp:posOffset>1333500</wp:posOffset>
                      </wp:positionH>
                      <wp:positionV relativeFrom="paragraph">
                        <wp:posOffset>0</wp:posOffset>
                      </wp:positionV>
                      <wp:extent cx="190500" cy="257175"/>
                      <wp:effectExtent l="0" t="0" r="0" b="0"/>
                      <wp:wrapNone/>
                      <wp:docPr id="2172" name="Pole tekstowe 2172">
                        <a:extLst xmlns:a="http://schemas.openxmlformats.org/drawingml/2006/main">
                          <a:ext uri="{FF2B5EF4-FFF2-40B4-BE49-F238E27FC236}">
                            <a16:creationId xmlns:a16="http://schemas.microsoft.com/office/drawing/2014/main" id="{A7141F2E-9959-4FDE-B5C6-3DA3F23A3AC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D80764" id="Pole tekstowe 2172" o:spid="_x0000_s1026" type="#_x0000_t202" style="position:absolute;margin-left:105pt;margin-top:0;width:15pt;height:20.25pt;z-index:25388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tw/yH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82368" behindDoc="0" locked="0" layoutInCell="1" allowOverlap="1" wp14:anchorId="60AEF8A6" wp14:editId="3385D032">
                      <wp:simplePos x="0" y="0"/>
                      <wp:positionH relativeFrom="column">
                        <wp:posOffset>1333500</wp:posOffset>
                      </wp:positionH>
                      <wp:positionV relativeFrom="paragraph">
                        <wp:posOffset>0</wp:posOffset>
                      </wp:positionV>
                      <wp:extent cx="190500" cy="257175"/>
                      <wp:effectExtent l="0" t="0" r="0" b="0"/>
                      <wp:wrapNone/>
                      <wp:docPr id="2173" name="Pole tekstowe 2173">
                        <a:extLst xmlns:a="http://schemas.openxmlformats.org/drawingml/2006/main">
                          <a:ext uri="{FF2B5EF4-FFF2-40B4-BE49-F238E27FC236}">
                            <a16:creationId xmlns:a16="http://schemas.microsoft.com/office/drawing/2014/main" id="{25705FE5-743C-4341-ACE1-563E31C069B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906526" id="Pole tekstowe 2173" o:spid="_x0000_s1026" type="#_x0000_t202" style="position:absolute;margin-left:105pt;margin-top:0;width:15pt;height:20.25pt;z-index:25388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D8EXS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83392" behindDoc="0" locked="0" layoutInCell="1" allowOverlap="1" wp14:anchorId="2F90EA7A" wp14:editId="65801BC4">
                      <wp:simplePos x="0" y="0"/>
                      <wp:positionH relativeFrom="column">
                        <wp:posOffset>1333500</wp:posOffset>
                      </wp:positionH>
                      <wp:positionV relativeFrom="paragraph">
                        <wp:posOffset>0</wp:posOffset>
                      </wp:positionV>
                      <wp:extent cx="190500" cy="257175"/>
                      <wp:effectExtent l="0" t="0" r="0" b="0"/>
                      <wp:wrapNone/>
                      <wp:docPr id="2174" name="Pole tekstowe 2174">
                        <a:extLst xmlns:a="http://schemas.openxmlformats.org/drawingml/2006/main">
                          <a:ext uri="{FF2B5EF4-FFF2-40B4-BE49-F238E27FC236}">
                            <a16:creationId xmlns:a16="http://schemas.microsoft.com/office/drawing/2014/main" id="{FBF1EF40-5793-441E-800A-268CF605BED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037371" id="Pole tekstowe 2174" o:spid="_x0000_s1026" type="#_x0000_t202" style="position:absolute;margin-left:105pt;margin-top:0;width:15pt;height:20.25pt;z-index:25388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LQtq5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84416" behindDoc="0" locked="0" layoutInCell="1" allowOverlap="1" wp14:anchorId="7EB6190C" wp14:editId="2AEBE250">
                      <wp:simplePos x="0" y="0"/>
                      <wp:positionH relativeFrom="column">
                        <wp:posOffset>1333500</wp:posOffset>
                      </wp:positionH>
                      <wp:positionV relativeFrom="paragraph">
                        <wp:posOffset>0</wp:posOffset>
                      </wp:positionV>
                      <wp:extent cx="190500" cy="257175"/>
                      <wp:effectExtent l="0" t="0" r="0" b="0"/>
                      <wp:wrapNone/>
                      <wp:docPr id="2175" name="Pole tekstowe 2175">
                        <a:extLst xmlns:a="http://schemas.openxmlformats.org/drawingml/2006/main">
                          <a:ext uri="{FF2B5EF4-FFF2-40B4-BE49-F238E27FC236}">
                            <a16:creationId xmlns:a16="http://schemas.microsoft.com/office/drawing/2014/main" id="{79F87069-28C9-4217-92E1-20D29858E55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89F99C" id="Pole tekstowe 2175" o:spid="_x0000_s1026" type="#_x0000_t202" style="position:absolute;margin-left:105pt;margin-top:0;width:15pt;height:20.25pt;z-index:25388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1zcRF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85440" behindDoc="0" locked="0" layoutInCell="1" allowOverlap="1" wp14:anchorId="3655E1C4" wp14:editId="17C2F9B7">
                      <wp:simplePos x="0" y="0"/>
                      <wp:positionH relativeFrom="column">
                        <wp:posOffset>1333500</wp:posOffset>
                      </wp:positionH>
                      <wp:positionV relativeFrom="paragraph">
                        <wp:posOffset>0</wp:posOffset>
                      </wp:positionV>
                      <wp:extent cx="190500" cy="257175"/>
                      <wp:effectExtent l="0" t="0" r="0" b="0"/>
                      <wp:wrapNone/>
                      <wp:docPr id="2176" name="Pole tekstowe 2176">
                        <a:extLst xmlns:a="http://schemas.openxmlformats.org/drawingml/2006/main">
                          <a:ext uri="{FF2B5EF4-FFF2-40B4-BE49-F238E27FC236}">
                            <a16:creationId xmlns:a16="http://schemas.microsoft.com/office/drawing/2014/main" id="{48F6ADE3-82F4-49B2-89B3-759560F67BA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9B9C01" id="Pole tekstowe 2176" o:spid="_x0000_s1026" type="#_x0000_t202" style="position:absolute;margin-left:105pt;margin-top:0;width:15pt;height:20.25pt;z-index:25388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az3EV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86464" behindDoc="0" locked="0" layoutInCell="1" allowOverlap="1" wp14:anchorId="2DF2AF55" wp14:editId="523D1F27">
                      <wp:simplePos x="0" y="0"/>
                      <wp:positionH relativeFrom="column">
                        <wp:posOffset>1333500</wp:posOffset>
                      </wp:positionH>
                      <wp:positionV relativeFrom="paragraph">
                        <wp:posOffset>0</wp:posOffset>
                      </wp:positionV>
                      <wp:extent cx="190500" cy="257175"/>
                      <wp:effectExtent l="0" t="0" r="0" b="0"/>
                      <wp:wrapNone/>
                      <wp:docPr id="2177" name="Pole tekstowe 2177">
                        <a:extLst xmlns:a="http://schemas.openxmlformats.org/drawingml/2006/main">
                          <a:ext uri="{FF2B5EF4-FFF2-40B4-BE49-F238E27FC236}">
                            <a16:creationId xmlns:a16="http://schemas.microsoft.com/office/drawing/2014/main" id="{408C0CC6-A780-4552-AA49-45210A64C7D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5459D5" id="Pole tekstowe 2177" o:spid="_x0000_s1026" type="#_x0000_t202" style="position:absolute;margin-left:105pt;margin-top:0;width:15pt;height:20.25pt;z-index:25388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DiRWS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87488" behindDoc="0" locked="0" layoutInCell="1" allowOverlap="1" wp14:anchorId="0DE0FBC1" wp14:editId="0B26D3C3">
                      <wp:simplePos x="0" y="0"/>
                      <wp:positionH relativeFrom="column">
                        <wp:posOffset>1333500</wp:posOffset>
                      </wp:positionH>
                      <wp:positionV relativeFrom="paragraph">
                        <wp:posOffset>0</wp:posOffset>
                      </wp:positionV>
                      <wp:extent cx="190500" cy="257175"/>
                      <wp:effectExtent l="0" t="0" r="0" b="0"/>
                      <wp:wrapNone/>
                      <wp:docPr id="2178" name="Pole tekstowe 2178">
                        <a:extLst xmlns:a="http://schemas.openxmlformats.org/drawingml/2006/main">
                          <a:ext uri="{FF2B5EF4-FFF2-40B4-BE49-F238E27FC236}">
                            <a16:creationId xmlns:a16="http://schemas.microsoft.com/office/drawing/2014/main" id="{46FFBC67-D781-4F49-97B2-CBF25BD76CF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1A570E" id="Pole tekstowe 2178" o:spid="_x0000_s1026" type="#_x0000_t202" style="position:absolute;margin-left:105pt;margin-top:0;width:15pt;height:20.25pt;z-index:25388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TisOe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88512" behindDoc="0" locked="0" layoutInCell="1" allowOverlap="1" wp14:anchorId="6B969F9A" wp14:editId="0C75C6E4">
                      <wp:simplePos x="0" y="0"/>
                      <wp:positionH relativeFrom="column">
                        <wp:posOffset>1333500</wp:posOffset>
                      </wp:positionH>
                      <wp:positionV relativeFrom="paragraph">
                        <wp:posOffset>0</wp:posOffset>
                      </wp:positionV>
                      <wp:extent cx="190500" cy="257175"/>
                      <wp:effectExtent l="0" t="0" r="0" b="0"/>
                      <wp:wrapNone/>
                      <wp:docPr id="2179" name="Pole tekstowe 2179">
                        <a:extLst xmlns:a="http://schemas.openxmlformats.org/drawingml/2006/main">
                          <a:ext uri="{FF2B5EF4-FFF2-40B4-BE49-F238E27FC236}">
                            <a16:creationId xmlns:a16="http://schemas.microsoft.com/office/drawing/2014/main" id="{88356B22-3348-4165-B276-36A61969EA3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F7EBCD" id="Pole tekstowe 2179" o:spid="_x0000_s1026" type="#_x0000_t202" style="position:absolute;margin-left:105pt;margin-top:0;width:15pt;height:20.25pt;z-index:25388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A8iJF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89536" behindDoc="0" locked="0" layoutInCell="1" allowOverlap="1" wp14:anchorId="1D5BDAB1" wp14:editId="67E1852D">
                      <wp:simplePos x="0" y="0"/>
                      <wp:positionH relativeFrom="column">
                        <wp:posOffset>1333500</wp:posOffset>
                      </wp:positionH>
                      <wp:positionV relativeFrom="paragraph">
                        <wp:posOffset>0</wp:posOffset>
                      </wp:positionV>
                      <wp:extent cx="190500" cy="257175"/>
                      <wp:effectExtent l="0" t="0" r="0" b="0"/>
                      <wp:wrapNone/>
                      <wp:docPr id="2180" name="Pole tekstowe 2180">
                        <a:extLst xmlns:a="http://schemas.openxmlformats.org/drawingml/2006/main">
                          <a:ext uri="{FF2B5EF4-FFF2-40B4-BE49-F238E27FC236}">
                            <a16:creationId xmlns:a16="http://schemas.microsoft.com/office/drawing/2014/main" id="{448EE8DA-EE8D-4273-AF03-872A891019F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39675E" id="Pole tekstowe 2180" o:spid="_x0000_s1026" type="#_x0000_t202" style="position:absolute;margin-left:105pt;margin-top:0;width:15pt;height:20.25pt;z-index:25388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LCReM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90560" behindDoc="0" locked="0" layoutInCell="1" allowOverlap="1" wp14:anchorId="51BEF71F" wp14:editId="261B500E">
                      <wp:simplePos x="0" y="0"/>
                      <wp:positionH relativeFrom="column">
                        <wp:posOffset>1333500</wp:posOffset>
                      </wp:positionH>
                      <wp:positionV relativeFrom="paragraph">
                        <wp:posOffset>0</wp:posOffset>
                      </wp:positionV>
                      <wp:extent cx="190500" cy="257175"/>
                      <wp:effectExtent l="0" t="0" r="0" b="0"/>
                      <wp:wrapNone/>
                      <wp:docPr id="2181" name="Pole tekstowe 2181">
                        <a:extLst xmlns:a="http://schemas.openxmlformats.org/drawingml/2006/main">
                          <a:ext uri="{FF2B5EF4-FFF2-40B4-BE49-F238E27FC236}">
                            <a16:creationId xmlns:a16="http://schemas.microsoft.com/office/drawing/2014/main" id="{F11D55E6-947B-4A09-8D22-44C6089986A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B061496" id="Pole tekstowe 2181" o:spid="_x0000_s1026" type="#_x0000_t202" style="position:absolute;margin-left:105pt;margin-top:0;width:15pt;height:20.25pt;z-index:25389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Mw4zJ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91584" behindDoc="0" locked="0" layoutInCell="1" allowOverlap="1" wp14:anchorId="00DB033B" wp14:editId="6D178F40">
                      <wp:simplePos x="0" y="0"/>
                      <wp:positionH relativeFrom="column">
                        <wp:posOffset>1333500</wp:posOffset>
                      </wp:positionH>
                      <wp:positionV relativeFrom="paragraph">
                        <wp:posOffset>0</wp:posOffset>
                      </wp:positionV>
                      <wp:extent cx="190500" cy="257175"/>
                      <wp:effectExtent l="0" t="0" r="0" b="0"/>
                      <wp:wrapNone/>
                      <wp:docPr id="2182" name="Pole tekstowe 2182">
                        <a:extLst xmlns:a="http://schemas.openxmlformats.org/drawingml/2006/main">
                          <a:ext uri="{FF2B5EF4-FFF2-40B4-BE49-F238E27FC236}">
                            <a16:creationId xmlns:a16="http://schemas.microsoft.com/office/drawing/2014/main" id="{1F40DDF6-15EA-49FC-A08F-D4F0A83F560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23FBF8" id="Pole tekstowe 2182" o:spid="_x0000_s1026" type="#_x0000_t202" style="position:absolute;margin-left:105pt;margin-top:0;width:15pt;height:20.25pt;z-index:25389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KCWfWN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92608" behindDoc="0" locked="0" layoutInCell="1" allowOverlap="1" wp14:anchorId="3BDF7985" wp14:editId="0745BEA8">
                      <wp:simplePos x="0" y="0"/>
                      <wp:positionH relativeFrom="column">
                        <wp:posOffset>1333500</wp:posOffset>
                      </wp:positionH>
                      <wp:positionV relativeFrom="paragraph">
                        <wp:posOffset>0</wp:posOffset>
                      </wp:positionV>
                      <wp:extent cx="190500" cy="257175"/>
                      <wp:effectExtent l="0" t="0" r="0" b="0"/>
                      <wp:wrapNone/>
                      <wp:docPr id="2183" name="Pole tekstowe 2183">
                        <a:extLst xmlns:a="http://schemas.openxmlformats.org/drawingml/2006/main">
                          <a:ext uri="{FF2B5EF4-FFF2-40B4-BE49-F238E27FC236}">
                            <a16:creationId xmlns:a16="http://schemas.microsoft.com/office/drawing/2014/main" id="{30D44C5F-5988-45CB-9C15-53E8D630063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DD2618" id="Pole tekstowe 2183" o:spid="_x0000_s1026" type="#_x0000_t202" style="position:absolute;margin-left:105pt;margin-top:0;width:15pt;height:20.25pt;z-index:25389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h3RA2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93632" behindDoc="0" locked="0" layoutInCell="1" allowOverlap="1" wp14:anchorId="19AFF69F" wp14:editId="0E94DF19">
                      <wp:simplePos x="0" y="0"/>
                      <wp:positionH relativeFrom="column">
                        <wp:posOffset>1333500</wp:posOffset>
                      </wp:positionH>
                      <wp:positionV relativeFrom="paragraph">
                        <wp:posOffset>0</wp:posOffset>
                      </wp:positionV>
                      <wp:extent cx="190500" cy="257175"/>
                      <wp:effectExtent l="0" t="0" r="0" b="0"/>
                      <wp:wrapNone/>
                      <wp:docPr id="2184" name="Pole tekstowe 2184">
                        <a:extLst xmlns:a="http://schemas.openxmlformats.org/drawingml/2006/main">
                          <a:ext uri="{FF2B5EF4-FFF2-40B4-BE49-F238E27FC236}">
                            <a16:creationId xmlns:a16="http://schemas.microsoft.com/office/drawing/2014/main" id="{509DDA90-299C-4CD3-91A5-8D6DD35AE10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DABF10" id="Pole tekstowe 2184" o:spid="_x0000_s1026" type="#_x0000_t202" style="position:absolute;margin-left:105pt;margin-top:0;width:15pt;height:20.25pt;z-index:25389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LGfGh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94656" behindDoc="0" locked="0" layoutInCell="1" allowOverlap="1" wp14:anchorId="003F7171" wp14:editId="1CEFA7BD">
                      <wp:simplePos x="0" y="0"/>
                      <wp:positionH relativeFrom="column">
                        <wp:posOffset>1333500</wp:posOffset>
                      </wp:positionH>
                      <wp:positionV relativeFrom="paragraph">
                        <wp:posOffset>0</wp:posOffset>
                      </wp:positionV>
                      <wp:extent cx="190500" cy="257175"/>
                      <wp:effectExtent l="0" t="0" r="0" b="0"/>
                      <wp:wrapNone/>
                      <wp:docPr id="2185" name="Pole tekstowe 2185">
                        <a:extLst xmlns:a="http://schemas.openxmlformats.org/drawingml/2006/main">
                          <a:ext uri="{FF2B5EF4-FFF2-40B4-BE49-F238E27FC236}">
                            <a16:creationId xmlns:a16="http://schemas.microsoft.com/office/drawing/2014/main" id="{FF0A37DE-F776-4C50-BC6C-F07F3069E3F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74F6AF" id="Pole tekstowe 2185" o:spid="_x0000_s1026" type="#_x0000_t202" style="position:absolute;margin-left:105pt;margin-top:0;width:15pt;height:20.25pt;z-index:25389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4myuN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95680" behindDoc="0" locked="0" layoutInCell="1" allowOverlap="1" wp14:anchorId="3102AD2B" wp14:editId="4EBA12A0">
                      <wp:simplePos x="0" y="0"/>
                      <wp:positionH relativeFrom="column">
                        <wp:posOffset>1333500</wp:posOffset>
                      </wp:positionH>
                      <wp:positionV relativeFrom="paragraph">
                        <wp:posOffset>0</wp:posOffset>
                      </wp:positionV>
                      <wp:extent cx="190500" cy="257175"/>
                      <wp:effectExtent l="0" t="0" r="0" b="0"/>
                      <wp:wrapNone/>
                      <wp:docPr id="2186" name="Pole tekstowe 2186">
                        <a:extLst xmlns:a="http://schemas.openxmlformats.org/drawingml/2006/main">
                          <a:ext uri="{FF2B5EF4-FFF2-40B4-BE49-F238E27FC236}">
                            <a16:creationId xmlns:a16="http://schemas.microsoft.com/office/drawing/2014/main" id="{BBBC236D-5A85-4E03-BD3B-217ABF38B1D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0A6658" id="Pole tekstowe 2186" o:spid="_x0000_s1026" type="#_x0000_t202" style="position:absolute;margin-left:105pt;margin-top:0;width:15pt;height:20.25pt;z-index:25389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wMbcB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96704" behindDoc="0" locked="0" layoutInCell="1" allowOverlap="1" wp14:anchorId="53697351" wp14:editId="0F79D98C">
                      <wp:simplePos x="0" y="0"/>
                      <wp:positionH relativeFrom="column">
                        <wp:posOffset>1333500</wp:posOffset>
                      </wp:positionH>
                      <wp:positionV relativeFrom="paragraph">
                        <wp:posOffset>0</wp:posOffset>
                      </wp:positionV>
                      <wp:extent cx="190500" cy="257175"/>
                      <wp:effectExtent l="0" t="0" r="0" b="0"/>
                      <wp:wrapNone/>
                      <wp:docPr id="2187" name="Pole tekstowe 2187">
                        <a:extLst xmlns:a="http://schemas.openxmlformats.org/drawingml/2006/main">
                          <a:ext uri="{FF2B5EF4-FFF2-40B4-BE49-F238E27FC236}">
                            <a16:creationId xmlns:a16="http://schemas.microsoft.com/office/drawing/2014/main" id="{DB2CAF84-988D-4A78-B420-15FD8168A51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25693B" id="Pole tekstowe 2187" o:spid="_x0000_s1026" type="#_x0000_t202" style="position:absolute;margin-left:105pt;margin-top:0;width:15pt;height:20.25pt;z-index:25389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Mkz1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97728" behindDoc="0" locked="0" layoutInCell="1" allowOverlap="1" wp14:anchorId="509B91A5" wp14:editId="7B2F5336">
                      <wp:simplePos x="0" y="0"/>
                      <wp:positionH relativeFrom="column">
                        <wp:posOffset>1333500</wp:posOffset>
                      </wp:positionH>
                      <wp:positionV relativeFrom="paragraph">
                        <wp:posOffset>0</wp:posOffset>
                      </wp:positionV>
                      <wp:extent cx="190500" cy="257175"/>
                      <wp:effectExtent l="0" t="0" r="0" b="0"/>
                      <wp:wrapNone/>
                      <wp:docPr id="2188" name="Pole tekstowe 2188">
                        <a:extLst xmlns:a="http://schemas.openxmlformats.org/drawingml/2006/main">
                          <a:ext uri="{FF2B5EF4-FFF2-40B4-BE49-F238E27FC236}">
                            <a16:creationId xmlns:a16="http://schemas.microsoft.com/office/drawing/2014/main" id="{C140C7DF-EFA9-4007-9178-BCCFA32EFFB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4988BD" id="Pole tekstowe 2188" o:spid="_x0000_s1026" type="#_x0000_t202" style="position:absolute;margin-left:105pt;margin-top:0;width:15pt;height:20.25pt;z-index:25389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6MNP/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98752" behindDoc="0" locked="0" layoutInCell="1" allowOverlap="1" wp14:anchorId="61982A83" wp14:editId="25A3D303">
                      <wp:simplePos x="0" y="0"/>
                      <wp:positionH relativeFrom="column">
                        <wp:posOffset>1333500</wp:posOffset>
                      </wp:positionH>
                      <wp:positionV relativeFrom="paragraph">
                        <wp:posOffset>0</wp:posOffset>
                      </wp:positionV>
                      <wp:extent cx="190500" cy="257175"/>
                      <wp:effectExtent l="0" t="0" r="0" b="0"/>
                      <wp:wrapNone/>
                      <wp:docPr id="2189" name="Pole tekstowe 2189">
                        <a:extLst xmlns:a="http://schemas.openxmlformats.org/drawingml/2006/main">
                          <a:ext uri="{FF2B5EF4-FFF2-40B4-BE49-F238E27FC236}">
                            <a16:creationId xmlns:a16="http://schemas.microsoft.com/office/drawing/2014/main" id="{4880C8A8-1627-4072-8EC7-3C05CDF06A9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C562B2" id="Pole tekstowe 2189" o:spid="_x0000_s1026" type="#_x0000_t202" style="position:absolute;margin-left:105pt;margin-top:0;width:15pt;height:20.25pt;z-index:25389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5IF8n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899776" behindDoc="0" locked="0" layoutInCell="1" allowOverlap="1" wp14:anchorId="18E2D164" wp14:editId="50879EC0">
                      <wp:simplePos x="0" y="0"/>
                      <wp:positionH relativeFrom="column">
                        <wp:posOffset>1333500</wp:posOffset>
                      </wp:positionH>
                      <wp:positionV relativeFrom="paragraph">
                        <wp:posOffset>0</wp:posOffset>
                      </wp:positionV>
                      <wp:extent cx="190500" cy="257175"/>
                      <wp:effectExtent l="0" t="0" r="0" b="0"/>
                      <wp:wrapNone/>
                      <wp:docPr id="2190" name="Pole tekstowe 2190">
                        <a:extLst xmlns:a="http://schemas.openxmlformats.org/drawingml/2006/main">
                          <a:ext uri="{FF2B5EF4-FFF2-40B4-BE49-F238E27FC236}">
                            <a16:creationId xmlns:a16="http://schemas.microsoft.com/office/drawing/2014/main" id="{1FEA69B5-E153-4199-A552-290255F39A8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40C24E" id="Pole tekstowe 2190" o:spid="_x0000_s1026" type="#_x0000_t202" style="position:absolute;margin-left:105pt;margin-top:0;width:15pt;height:20.25pt;z-index:25389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5LHD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00800" behindDoc="0" locked="0" layoutInCell="1" allowOverlap="1" wp14:anchorId="7DE21924" wp14:editId="65EB81C5">
                      <wp:simplePos x="0" y="0"/>
                      <wp:positionH relativeFrom="column">
                        <wp:posOffset>1333500</wp:posOffset>
                      </wp:positionH>
                      <wp:positionV relativeFrom="paragraph">
                        <wp:posOffset>0</wp:posOffset>
                      </wp:positionV>
                      <wp:extent cx="190500" cy="257175"/>
                      <wp:effectExtent l="0" t="0" r="0" b="0"/>
                      <wp:wrapNone/>
                      <wp:docPr id="2191" name="Pole tekstowe 2191">
                        <a:extLst xmlns:a="http://schemas.openxmlformats.org/drawingml/2006/main">
                          <a:ext uri="{FF2B5EF4-FFF2-40B4-BE49-F238E27FC236}">
                            <a16:creationId xmlns:a16="http://schemas.microsoft.com/office/drawing/2014/main" id="{37DD8581-04B2-437A-B303-80694845F4E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739DF2" id="Pole tekstowe 2191" o:spid="_x0000_s1026" type="#_x0000_t202" style="position:absolute;margin-left:105pt;margin-top:0;width:15pt;height:20.25pt;z-index:25390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YN7x9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01824" behindDoc="0" locked="0" layoutInCell="1" allowOverlap="1" wp14:anchorId="16DE60F9" wp14:editId="6C3AF457">
                      <wp:simplePos x="0" y="0"/>
                      <wp:positionH relativeFrom="column">
                        <wp:posOffset>1333500</wp:posOffset>
                      </wp:positionH>
                      <wp:positionV relativeFrom="paragraph">
                        <wp:posOffset>0</wp:posOffset>
                      </wp:positionV>
                      <wp:extent cx="190500" cy="257175"/>
                      <wp:effectExtent l="0" t="0" r="0" b="0"/>
                      <wp:wrapNone/>
                      <wp:docPr id="2192" name="Pole tekstowe 2192">
                        <a:extLst xmlns:a="http://schemas.openxmlformats.org/drawingml/2006/main">
                          <a:ext uri="{FF2B5EF4-FFF2-40B4-BE49-F238E27FC236}">
                            <a16:creationId xmlns:a16="http://schemas.microsoft.com/office/drawing/2014/main" id="{F99326E0-0054-456E-A940-2892B4AF04F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D0905B" id="Pole tekstowe 2192" o:spid="_x0000_s1026" type="#_x0000_t202" style="position:absolute;margin-left:105pt;margin-top:0;width:15pt;height:20.25pt;z-index:25390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JKrb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02848" behindDoc="0" locked="0" layoutInCell="1" allowOverlap="1" wp14:anchorId="2CBC9D2D" wp14:editId="5AE68CA8">
                      <wp:simplePos x="0" y="0"/>
                      <wp:positionH relativeFrom="column">
                        <wp:posOffset>1333500</wp:posOffset>
                      </wp:positionH>
                      <wp:positionV relativeFrom="paragraph">
                        <wp:posOffset>0</wp:posOffset>
                      </wp:positionV>
                      <wp:extent cx="190500" cy="257175"/>
                      <wp:effectExtent l="0" t="0" r="0" b="0"/>
                      <wp:wrapNone/>
                      <wp:docPr id="2193" name="Pole tekstowe 2193">
                        <a:extLst xmlns:a="http://schemas.openxmlformats.org/drawingml/2006/main">
                          <a:ext uri="{FF2B5EF4-FFF2-40B4-BE49-F238E27FC236}">
                            <a16:creationId xmlns:a16="http://schemas.microsoft.com/office/drawing/2014/main" id="{16392D97-1555-4D96-8523-B5A02C6FEC2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C91A8D0" id="Pole tekstowe 2193" o:spid="_x0000_s1026" type="#_x0000_t202" style="position:absolute;margin-left:105pt;margin-top:0;width:15pt;height:20.25pt;z-index:25390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3cM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03872" behindDoc="0" locked="0" layoutInCell="1" allowOverlap="1" wp14:anchorId="59AEE38B" wp14:editId="255C3586">
                      <wp:simplePos x="0" y="0"/>
                      <wp:positionH relativeFrom="column">
                        <wp:posOffset>1333500</wp:posOffset>
                      </wp:positionH>
                      <wp:positionV relativeFrom="paragraph">
                        <wp:posOffset>0</wp:posOffset>
                      </wp:positionV>
                      <wp:extent cx="190500" cy="257175"/>
                      <wp:effectExtent l="0" t="0" r="0" b="0"/>
                      <wp:wrapNone/>
                      <wp:docPr id="2194" name="Pole tekstowe 2194">
                        <a:extLst xmlns:a="http://schemas.openxmlformats.org/drawingml/2006/main">
                          <a:ext uri="{FF2B5EF4-FFF2-40B4-BE49-F238E27FC236}">
                            <a16:creationId xmlns:a16="http://schemas.microsoft.com/office/drawing/2014/main" id="{C7905F49-3E0A-4CE6-907C-B2EC44B8EB8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F65BD67" id="Pole tekstowe 2194" o:spid="_x0000_s1026" type="#_x0000_t202" style="position:absolute;margin-left:105pt;margin-top:0;width:15pt;height:20.25pt;z-index:25390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ozjxO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04896" behindDoc="0" locked="0" layoutInCell="1" allowOverlap="1" wp14:anchorId="5D7E09FA" wp14:editId="4751B3C8">
                      <wp:simplePos x="0" y="0"/>
                      <wp:positionH relativeFrom="column">
                        <wp:posOffset>1333500</wp:posOffset>
                      </wp:positionH>
                      <wp:positionV relativeFrom="paragraph">
                        <wp:posOffset>0</wp:posOffset>
                      </wp:positionV>
                      <wp:extent cx="190500" cy="257175"/>
                      <wp:effectExtent l="0" t="0" r="0" b="0"/>
                      <wp:wrapNone/>
                      <wp:docPr id="2195" name="Pole tekstowe 2195">
                        <a:extLst xmlns:a="http://schemas.openxmlformats.org/drawingml/2006/main">
                          <a:ext uri="{FF2B5EF4-FFF2-40B4-BE49-F238E27FC236}">
                            <a16:creationId xmlns:a16="http://schemas.microsoft.com/office/drawing/2014/main" id="{DA031DD6-459E-4107-A51C-BF0F9597110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5DB7C4" id="Pole tekstowe 2195" o:spid="_x0000_s1026" type="#_x0000_t202" style="position:absolute;margin-left:105pt;margin-top:0;width:15pt;height:20.25pt;z-index:25390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ZKfeW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05920" behindDoc="0" locked="0" layoutInCell="1" allowOverlap="1" wp14:anchorId="246AD214" wp14:editId="310A1B9D">
                      <wp:simplePos x="0" y="0"/>
                      <wp:positionH relativeFrom="column">
                        <wp:posOffset>1333500</wp:posOffset>
                      </wp:positionH>
                      <wp:positionV relativeFrom="paragraph">
                        <wp:posOffset>0</wp:posOffset>
                      </wp:positionV>
                      <wp:extent cx="190500" cy="257175"/>
                      <wp:effectExtent l="0" t="0" r="0" b="0"/>
                      <wp:wrapNone/>
                      <wp:docPr id="2196" name="Pole tekstowe 2196">
                        <a:extLst xmlns:a="http://schemas.openxmlformats.org/drawingml/2006/main">
                          <a:ext uri="{FF2B5EF4-FFF2-40B4-BE49-F238E27FC236}">
                            <a16:creationId xmlns:a16="http://schemas.microsoft.com/office/drawing/2014/main" id="{04D347A5-7A6A-40D9-B7F7-4DA3112C04C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3857DF" id="Pole tekstowe 2196" o:spid="_x0000_s1026" type="#_x0000_t202" style="position:absolute;margin-left:105pt;margin-top:0;width:15pt;height:20.25pt;z-index:25390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VKk+6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06944" behindDoc="0" locked="0" layoutInCell="1" allowOverlap="1" wp14:anchorId="6BD22169" wp14:editId="7758AF01">
                      <wp:simplePos x="0" y="0"/>
                      <wp:positionH relativeFrom="column">
                        <wp:posOffset>1333500</wp:posOffset>
                      </wp:positionH>
                      <wp:positionV relativeFrom="paragraph">
                        <wp:posOffset>0</wp:posOffset>
                      </wp:positionV>
                      <wp:extent cx="190500" cy="257175"/>
                      <wp:effectExtent l="0" t="0" r="0" b="0"/>
                      <wp:wrapNone/>
                      <wp:docPr id="2197" name="Pole tekstowe 2197">
                        <a:extLst xmlns:a="http://schemas.openxmlformats.org/drawingml/2006/main">
                          <a:ext uri="{FF2B5EF4-FFF2-40B4-BE49-F238E27FC236}">
                            <a16:creationId xmlns:a16="http://schemas.microsoft.com/office/drawing/2014/main" id="{B0A6F754-5C86-42C1-9452-90047BC2B9E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659C606" id="Pole tekstowe 2197" o:spid="_x0000_s1026" type="#_x0000_t202" style="position:absolute;margin-left:105pt;margin-top:0;width:15pt;height:20.25pt;z-index:25390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mtuH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07968" behindDoc="0" locked="0" layoutInCell="1" allowOverlap="1" wp14:anchorId="203EAEEE" wp14:editId="1FC993CA">
                      <wp:simplePos x="0" y="0"/>
                      <wp:positionH relativeFrom="column">
                        <wp:posOffset>1333500</wp:posOffset>
                      </wp:positionH>
                      <wp:positionV relativeFrom="paragraph">
                        <wp:posOffset>0</wp:posOffset>
                      </wp:positionV>
                      <wp:extent cx="190500" cy="257175"/>
                      <wp:effectExtent l="0" t="0" r="0" b="0"/>
                      <wp:wrapNone/>
                      <wp:docPr id="2198" name="Pole tekstowe 2198">
                        <a:extLst xmlns:a="http://schemas.openxmlformats.org/drawingml/2006/main">
                          <a:ext uri="{FF2B5EF4-FFF2-40B4-BE49-F238E27FC236}">
                            <a16:creationId xmlns:a16="http://schemas.microsoft.com/office/drawing/2014/main" id="{59BDA68D-C9C8-4361-9BE9-E68A977E1AE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C59B1B" id="Pole tekstowe 2198" o:spid="_x0000_s1026" type="#_x0000_t202" style="position:absolute;margin-left:105pt;margin-top:0;width:15pt;height:20.25pt;z-index:25390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xIp3C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08992" behindDoc="0" locked="0" layoutInCell="1" allowOverlap="1" wp14:anchorId="1337701F" wp14:editId="50D51088">
                      <wp:simplePos x="0" y="0"/>
                      <wp:positionH relativeFrom="column">
                        <wp:posOffset>1333500</wp:posOffset>
                      </wp:positionH>
                      <wp:positionV relativeFrom="paragraph">
                        <wp:posOffset>0</wp:posOffset>
                      </wp:positionV>
                      <wp:extent cx="190500" cy="257175"/>
                      <wp:effectExtent l="0" t="0" r="0" b="0"/>
                      <wp:wrapNone/>
                      <wp:docPr id="2199" name="Pole tekstowe 2199">
                        <a:extLst xmlns:a="http://schemas.openxmlformats.org/drawingml/2006/main">
                          <a:ext uri="{FF2B5EF4-FFF2-40B4-BE49-F238E27FC236}">
                            <a16:creationId xmlns:a16="http://schemas.microsoft.com/office/drawing/2014/main" id="{C4E388C2-CA83-4FCF-B3ED-BAB8E7FB15C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2065EE" id="Pole tekstowe 2199" o:spid="_x0000_s1026" type="#_x0000_t202" style="position:absolute;margin-left:105pt;margin-top:0;width:15pt;height:20.25pt;z-index:25390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Kih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10016" behindDoc="0" locked="0" layoutInCell="1" allowOverlap="1" wp14:anchorId="18E7FEE3" wp14:editId="1729F6E6">
                      <wp:simplePos x="0" y="0"/>
                      <wp:positionH relativeFrom="column">
                        <wp:posOffset>1333500</wp:posOffset>
                      </wp:positionH>
                      <wp:positionV relativeFrom="paragraph">
                        <wp:posOffset>0</wp:posOffset>
                      </wp:positionV>
                      <wp:extent cx="190500" cy="257175"/>
                      <wp:effectExtent l="0" t="0" r="0" b="0"/>
                      <wp:wrapNone/>
                      <wp:docPr id="2200" name="Pole tekstowe 2200">
                        <a:extLst xmlns:a="http://schemas.openxmlformats.org/drawingml/2006/main">
                          <a:ext uri="{FF2B5EF4-FFF2-40B4-BE49-F238E27FC236}">
                            <a16:creationId xmlns:a16="http://schemas.microsoft.com/office/drawing/2014/main" id="{7C4BFC90-92CB-4262-A630-0DCBAB41BD7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15AF3F" id="Pole tekstowe 2200" o:spid="_x0000_s1026" type="#_x0000_t202" style="position:absolute;margin-left:105pt;margin-top:0;width:15pt;height:20.25pt;z-index:25391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Sq2M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11040" behindDoc="0" locked="0" layoutInCell="1" allowOverlap="1" wp14:anchorId="3FF1A461" wp14:editId="343BFA60">
                      <wp:simplePos x="0" y="0"/>
                      <wp:positionH relativeFrom="column">
                        <wp:posOffset>1333500</wp:posOffset>
                      </wp:positionH>
                      <wp:positionV relativeFrom="paragraph">
                        <wp:posOffset>0</wp:posOffset>
                      </wp:positionV>
                      <wp:extent cx="190500" cy="257175"/>
                      <wp:effectExtent l="0" t="0" r="0" b="0"/>
                      <wp:wrapNone/>
                      <wp:docPr id="2201" name="Pole tekstowe 2201">
                        <a:extLst xmlns:a="http://schemas.openxmlformats.org/drawingml/2006/main">
                          <a:ext uri="{FF2B5EF4-FFF2-40B4-BE49-F238E27FC236}">
                            <a16:creationId xmlns:a16="http://schemas.microsoft.com/office/drawing/2014/main" id="{45DC26F2-A514-4338-9EBA-598CB50C2A0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3C4D5D" id="Pole tekstowe 2201" o:spid="_x0000_s1026" type="#_x0000_t202" style="position:absolute;margin-left:105pt;margin-top:0;width:15pt;height:20.25pt;z-index:25391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SB1eB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12064" behindDoc="0" locked="0" layoutInCell="1" allowOverlap="1" wp14:anchorId="7C01063E" wp14:editId="4E5982C4">
                      <wp:simplePos x="0" y="0"/>
                      <wp:positionH relativeFrom="column">
                        <wp:posOffset>1333500</wp:posOffset>
                      </wp:positionH>
                      <wp:positionV relativeFrom="paragraph">
                        <wp:posOffset>0</wp:posOffset>
                      </wp:positionV>
                      <wp:extent cx="190500" cy="257175"/>
                      <wp:effectExtent l="0" t="0" r="0" b="0"/>
                      <wp:wrapNone/>
                      <wp:docPr id="2202" name="Pole tekstowe 2202">
                        <a:extLst xmlns:a="http://schemas.openxmlformats.org/drawingml/2006/main">
                          <a:ext uri="{FF2B5EF4-FFF2-40B4-BE49-F238E27FC236}">
                            <a16:creationId xmlns:a16="http://schemas.microsoft.com/office/drawing/2014/main" id="{832E9CD4-970F-41B1-AF41-8B25DAB70C8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6D6B24" id="Pole tekstowe 2202" o:spid="_x0000_s1026" type="#_x0000_t202" style="position:absolute;margin-left:105pt;margin-top:0;width:15pt;height:20.25pt;z-index:25391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2lrh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13088" behindDoc="0" locked="0" layoutInCell="1" allowOverlap="1" wp14:anchorId="5AFA77FC" wp14:editId="55D9F622">
                      <wp:simplePos x="0" y="0"/>
                      <wp:positionH relativeFrom="column">
                        <wp:posOffset>1333500</wp:posOffset>
                      </wp:positionH>
                      <wp:positionV relativeFrom="paragraph">
                        <wp:posOffset>0</wp:posOffset>
                      </wp:positionV>
                      <wp:extent cx="190500" cy="257175"/>
                      <wp:effectExtent l="0" t="0" r="0" b="0"/>
                      <wp:wrapNone/>
                      <wp:docPr id="2203" name="Pole tekstowe 2203">
                        <a:extLst xmlns:a="http://schemas.openxmlformats.org/drawingml/2006/main">
                          <a:ext uri="{FF2B5EF4-FFF2-40B4-BE49-F238E27FC236}">
                            <a16:creationId xmlns:a16="http://schemas.microsoft.com/office/drawing/2014/main" id="{AFF54662-ABFD-4F15-A02C-2E56B6DBB1B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1AD379" id="Pole tekstowe 2203" o:spid="_x0000_s1026" type="#_x0000_t202" style="position:absolute;margin-left:105pt;margin-top:0;width:15pt;height:20.25pt;z-index:25391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GKJz3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14112" behindDoc="0" locked="0" layoutInCell="1" allowOverlap="1" wp14:anchorId="25C44C4C" wp14:editId="76AFC032">
                      <wp:simplePos x="0" y="0"/>
                      <wp:positionH relativeFrom="column">
                        <wp:posOffset>1333500</wp:posOffset>
                      </wp:positionH>
                      <wp:positionV relativeFrom="paragraph">
                        <wp:posOffset>0</wp:posOffset>
                      </wp:positionV>
                      <wp:extent cx="190500" cy="257175"/>
                      <wp:effectExtent l="0" t="0" r="0" b="0"/>
                      <wp:wrapNone/>
                      <wp:docPr id="2204" name="Pole tekstowe 2204">
                        <a:extLst xmlns:a="http://schemas.openxmlformats.org/drawingml/2006/main">
                          <a:ext uri="{FF2B5EF4-FFF2-40B4-BE49-F238E27FC236}">
                            <a16:creationId xmlns:a16="http://schemas.microsoft.com/office/drawing/2014/main" id="{24C441D8-A5F8-4C5F-9947-2DB531FC166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F60368D" id="Pole tekstowe 2204" o:spid="_x0000_s1026" type="#_x0000_t202" style="position:absolute;margin-left:105pt;margin-top:0;width:15pt;height:20.25pt;z-index:25391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7oci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15136" behindDoc="0" locked="0" layoutInCell="1" allowOverlap="1" wp14:anchorId="4F6D2E08" wp14:editId="2A8BCA17">
                      <wp:simplePos x="0" y="0"/>
                      <wp:positionH relativeFrom="column">
                        <wp:posOffset>1333500</wp:posOffset>
                      </wp:positionH>
                      <wp:positionV relativeFrom="paragraph">
                        <wp:posOffset>0</wp:posOffset>
                      </wp:positionV>
                      <wp:extent cx="190500" cy="257175"/>
                      <wp:effectExtent l="0" t="0" r="0" b="0"/>
                      <wp:wrapNone/>
                      <wp:docPr id="2205" name="Pole tekstowe 2205">
                        <a:extLst xmlns:a="http://schemas.openxmlformats.org/drawingml/2006/main">
                          <a:ext uri="{FF2B5EF4-FFF2-40B4-BE49-F238E27FC236}">
                            <a16:creationId xmlns:a16="http://schemas.microsoft.com/office/drawing/2014/main" id="{68E9B1C5-E94F-4FC5-B817-58EBA813DA8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E604C8" id="Pole tekstowe 2205" o:spid="_x0000_s1026" type="#_x0000_t202" style="position:absolute;margin-left:105pt;margin-top:0;width:15pt;height:20.25pt;z-index:25391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hbT2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16160" behindDoc="0" locked="0" layoutInCell="1" allowOverlap="1" wp14:anchorId="4FD49E62" wp14:editId="2ACD0120">
                      <wp:simplePos x="0" y="0"/>
                      <wp:positionH relativeFrom="column">
                        <wp:posOffset>1333500</wp:posOffset>
                      </wp:positionH>
                      <wp:positionV relativeFrom="paragraph">
                        <wp:posOffset>0</wp:posOffset>
                      </wp:positionV>
                      <wp:extent cx="190500" cy="257175"/>
                      <wp:effectExtent l="0" t="0" r="0" b="0"/>
                      <wp:wrapNone/>
                      <wp:docPr id="2206" name="Pole tekstowe 2206">
                        <a:extLst xmlns:a="http://schemas.openxmlformats.org/drawingml/2006/main">
                          <a:ext uri="{FF2B5EF4-FFF2-40B4-BE49-F238E27FC236}">
                            <a16:creationId xmlns:a16="http://schemas.microsoft.com/office/drawing/2014/main" id="{017E1F2D-CEBE-4767-B300-74AA9F6CA3B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0033FC" id="Pole tekstowe 2206" o:spid="_x0000_s1026" type="#_x0000_t202" style="position:absolute;margin-left:105pt;margin-top:0;width:15pt;height:20.25pt;z-index:25391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n06D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17184" behindDoc="0" locked="0" layoutInCell="1" allowOverlap="1" wp14:anchorId="15B0F534" wp14:editId="40BB97CB">
                      <wp:simplePos x="0" y="0"/>
                      <wp:positionH relativeFrom="column">
                        <wp:posOffset>1333500</wp:posOffset>
                      </wp:positionH>
                      <wp:positionV relativeFrom="paragraph">
                        <wp:posOffset>0</wp:posOffset>
                      </wp:positionV>
                      <wp:extent cx="190500" cy="257175"/>
                      <wp:effectExtent l="0" t="0" r="0" b="0"/>
                      <wp:wrapNone/>
                      <wp:docPr id="2207" name="Pole tekstowe 2207">
                        <a:extLst xmlns:a="http://schemas.openxmlformats.org/drawingml/2006/main">
                          <a:ext uri="{FF2B5EF4-FFF2-40B4-BE49-F238E27FC236}">
                            <a16:creationId xmlns:a16="http://schemas.microsoft.com/office/drawing/2014/main" id="{5A1BBFB2-6F95-4CE3-92B9-AB790192A9F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36F0D6" id="Pole tekstowe 2207" o:spid="_x0000_s1026" type="#_x0000_t202" style="position:absolute;margin-left:105pt;margin-top:0;width:15pt;height:20.25pt;z-index:25391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hjAV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18208" behindDoc="0" locked="0" layoutInCell="1" allowOverlap="1" wp14:anchorId="77BB20A8" wp14:editId="60E0CC08">
                      <wp:simplePos x="0" y="0"/>
                      <wp:positionH relativeFrom="column">
                        <wp:posOffset>1333500</wp:posOffset>
                      </wp:positionH>
                      <wp:positionV relativeFrom="paragraph">
                        <wp:posOffset>0</wp:posOffset>
                      </wp:positionV>
                      <wp:extent cx="190500" cy="257175"/>
                      <wp:effectExtent l="0" t="0" r="0" b="0"/>
                      <wp:wrapNone/>
                      <wp:docPr id="2208" name="Pole tekstowe 2208">
                        <a:extLst xmlns:a="http://schemas.openxmlformats.org/drawingml/2006/main">
                          <a:ext uri="{FF2B5EF4-FFF2-40B4-BE49-F238E27FC236}">
                            <a16:creationId xmlns:a16="http://schemas.microsoft.com/office/drawing/2014/main" id="{9734B3C3-BB7C-436A-9469-E1B78B322B4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C8DA80" id="Pole tekstowe 2208" o:spid="_x0000_s1026" type="#_x0000_t202" style="position:absolute;margin-left:105pt;margin-top:0;width:15pt;height:20.25pt;z-index:25391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0gN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19232" behindDoc="0" locked="0" layoutInCell="1" allowOverlap="1" wp14:anchorId="2B004A9D" wp14:editId="453B3E9A">
                      <wp:simplePos x="0" y="0"/>
                      <wp:positionH relativeFrom="column">
                        <wp:posOffset>1333500</wp:posOffset>
                      </wp:positionH>
                      <wp:positionV relativeFrom="paragraph">
                        <wp:posOffset>0</wp:posOffset>
                      </wp:positionV>
                      <wp:extent cx="190500" cy="257175"/>
                      <wp:effectExtent l="0" t="0" r="0" b="0"/>
                      <wp:wrapNone/>
                      <wp:docPr id="2209" name="Pole tekstowe 2209">
                        <a:extLst xmlns:a="http://schemas.openxmlformats.org/drawingml/2006/main">
                          <a:ext uri="{FF2B5EF4-FFF2-40B4-BE49-F238E27FC236}">
                            <a16:creationId xmlns:a16="http://schemas.microsoft.com/office/drawing/2014/main" id="{476ADF53-E2E1-4D04-ADE2-DEB49BF035F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7A2AD5" id="Pole tekstowe 2209" o:spid="_x0000_s1026" type="#_x0000_t202" style="position:absolute;margin-left:105pt;margin-top:0;width:15pt;height:20.25pt;z-index:25391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IIem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20256" behindDoc="0" locked="0" layoutInCell="1" allowOverlap="1" wp14:anchorId="0CDD846C" wp14:editId="292DDAFC">
                      <wp:simplePos x="0" y="0"/>
                      <wp:positionH relativeFrom="column">
                        <wp:posOffset>1333500</wp:posOffset>
                      </wp:positionH>
                      <wp:positionV relativeFrom="paragraph">
                        <wp:posOffset>0</wp:posOffset>
                      </wp:positionV>
                      <wp:extent cx="190500" cy="257175"/>
                      <wp:effectExtent l="0" t="0" r="0" b="0"/>
                      <wp:wrapNone/>
                      <wp:docPr id="2210" name="Pole tekstowe 2210">
                        <a:extLst xmlns:a="http://schemas.openxmlformats.org/drawingml/2006/main">
                          <a:ext uri="{FF2B5EF4-FFF2-40B4-BE49-F238E27FC236}">
                            <a16:creationId xmlns:a16="http://schemas.microsoft.com/office/drawing/2014/main" id="{A601E4D5-791C-4CCF-A80A-63D48650904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82C4F5" id="Pole tekstowe 2210" o:spid="_x0000_s1026" type="#_x0000_t202" style="position:absolute;margin-left:105pt;margin-top:0;width:15pt;height:20.25pt;z-index:25392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VldKi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21280" behindDoc="0" locked="0" layoutInCell="1" allowOverlap="1" wp14:anchorId="5F36AE6A" wp14:editId="4FCE138A">
                      <wp:simplePos x="0" y="0"/>
                      <wp:positionH relativeFrom="column">
                        <wp:posOffset>1333500</wp:posOffset>
                      </wp:positionH>
                      <wp:positionV relativeFrom="paragraph">
                        <wp:posOffset>0</wp:posOffset>
                      </wp:positionV>
                      <wp:extent cx="190500" cy="257175"/>
                      <wp:effectExtent l="0" t="0" r="0" b="0"/>
                      <wp:wrapNone/>
                      <wp:docPr id="2211" name="Pole tekstowe 2211">
                        <a:extLst xmlns:a="http://schemas.openxmlformats.org/drawingml/2006/main">
                          <a:ext uri="{FF2B5EF4-FFF2-40B4-BE49-F238E27FC236}">
                            <a16:creationId xmlns:a16="http://schemas.microsoft.com/office/drawing/2014/main" id="{DF63E2B6-DE09-45FE-81E5-1644DDDC057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A7C697" id="Pole tekstowe 2211" o:spid="_x0000_s1026" type="#_x0000_t202" style="position:absolute;margin-left:105pt;margin-top:0;width:15pt;height:20.25pt;z-index:25392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c1F4/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22304" behindDoc="0" locked="0" layoutInCell="1" allowOverlap="1" wp14:anchorId="2FD078B7" wp14:editId="6BB3C750">
                      <wp:simplePos x="0" y="0"/>
                      <wp:positionH relativeFrom="column">
                        <wp:posOffset>1333500</wp:posOffset>
                      </wp:positionH>
                      <wp:positionV relativeFrom="paragraph">
                        <wp:posOffset>0</wp:posOffset>
                      </wp:positionV>
                      <wp:extent cx="190500" cy="257175"/>
                      <wp:effectExtent l="0" t="0" r="0" b="0"/>
                      <wp:wrapNone/>
                      <wp:docPr id="2212" name="Pole tekstowe 2212">
                        <a:extLst xmlns:a="http://schemas.openxmlformats.org/drawingml/2006/main">
                          <a:ext uri="{FF2B5EF4-FFF2-40B4-BE49-F238E27FC236}">
                            <a16:creationId xmlns:a16="http://schemas.microsoft.com/office/drawing/2014/main" id="{680C6F3C-BE9A-4EC7-A0E4-FEEF95F1EFA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83B959" id="Pole tekstowe 2212" o:spid="_x0000_s1026" type="#_x0000_t202" style="position:absolute;margin-left:105pt;margin-top:0;width:15pt;height:20.25pt;z-index:25392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WOSdq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23328" behindDoc="0" locked="0" layoutInCell="1" allowOverlap="1" wp14:anchorId="6AF24929" wp14:editId="6BEDA8E5">
                      <wp:simplePos x="0" y="0"/>
                      <wp:positionH relativeFrom="column">
                        <wp:posOffset>1333500</wp:posOffset>
                      </wp:positionH>
                      <wp:positionV relativeFrom="paragraph">
                        <wp:posOffset>0</wp:posOffset>
                      </wp:positionV>
                      <wp:extent cx="190500" cy="257175"/>
                      <wp:effectExtent l="0" t="0" r="0" b="0"/>
                      <wp:wrapNone/>
                      <wp:docPr id="2213" name="Pole tekstowe 2213">
                        <a:extLst xmlns:a="http://schemas.openxmlformats.org/drawingml/2006/main">
                          <a:ext uri="{FF2B5EF4-FFF2-40B4-BE49-F238E27FC236}">
                            <a16:creationId xmlns:a16="http://schemas.microsoft.com/office/drawing/2014/main" id="{7CCFC32E-DE95-476D-AF56-7F3AC222BCA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9C4274" id="Pole tekstowe 2213" o:spid="_x0000_s1026" type="#_x0000_t202" style="position:absolute;margin-left:105pt;margin-top:0;width:15pt;height:20.25pt;z-index:25392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4YJj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24352" behindDoc="0" locked="0" layoutInCell="1" allowOverlap="1" wp14:anchorId="177554E7" wp14:editId="0B46D134">
                      <wp:simplePos x="0" y="0"/>
                      <wp:positionH relativeFrom="column">
                        <wp:posOffset>1333500</wp:posOffset>
                      </wp:positionH>
                      <wp:positionV relativeFrom="paragraph">
                        <wp:posOffset>0</wp:posOffset>
                      </wp:positionV>
                      <wp:extent cx="190500" cy="257175"/>
                      <wp:effectExtent l="0" t="0" r="0" b="0"/>
                      <wp:wrapNone/>
                      <wp:docPr id="2214" name="Pole tekstowe 2214">
                        <a:extLst xmlns:a="http://schemas.openxmlformats.org/drawingml/2006/main">
                          <a:ext uri="{FF2B5EF4-FFF2-40B4-BE49-F238E27FC236}">
                            <a16:creationId xmlns:a16="http://schemas.microsoft.com/office/drawing/2014/main" id="{6F251F1A-482C-41A8-A936-267A74AA932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A2D915" id="Pole tekstowe 2214" o:spid="_x0000_s1026" type="#_x0000_t202" style="position:absolute;margin-left:105pt;margin-top:0;width:15pt;height:20.25pt;z-index:25392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GS3aN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25376" behindDoc="0" locked="0" layoutInCell="1" allowOverlap="1" wp14:anchorId="36D45C9B" wp14:editId="0BF1804D">
                      <wp:simplePos x="0" y="0"/>
                      <wp:positionH relativeFrom="column">
                        <wp:posOffset>1333500</wp:posOffset>
                      </wp:positionH>
                      <wp:positionV relativeFrom="paragraph">
                        <wp:posOffset>0</wp:posOffset>
                      </wp:positionV>
                      <wp:extent cx="190500" cy="257175"/>
                      <wp:effectExtent l="0" t="0" r="0" b="0"/>
                      <wp:wrapNone/>
                      <wp:docPr id="2215" name="Pole tekstowe 2215">
                        <a:extLst xmlns:a="http://schemas.openxmlformats.org/drawingml/2006/main">
                          <a:ext uri="{FF2B5EF4-FFF2-40B4-BE49-F238E27FC236}">
                            <a16:creationId xmlns:a16="http://schemas.microsoft.com/office/drawing/2014/main" id="{26FF85B3-9D40-4ACE-A06F-ADE8197A2A2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D5ED4D" id="Pole tekstowe 2215" o:spid="_x0000_s1026" type="#_x0000_t202" style="position:absolute;margin-left:105pt;margin-top:0;width:15pt;height:20.25pt;z-index:25392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P2AC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26400" behindDoc="0" locked="0" layoutInCell="1" allowOverlap="1" wp14:anchorId="4AD3C338" wp14:editId="38F50C7E">
                      <wp:simplePos x="0" y="0"/>
                      <wp:positionH relativeFrom="column">
                        <wp:posOffset>1333500</wp:posOffset>
                      </wp:positionH>
                      <wp:positionV relativeFrom="paragraph">
                        <wp:posOffset>0</wp:posOffset>
                      </wp:positionV>
                      <wp:extent cx="190500" cy="257175"/>
                      <wp:effectExtent l="0" t="0" r="0" b="0"/>
                      <wp:wrapNone/>
                      <wp:docPr id="2216" name="Pole tekstowe 2216">
                        <a:extLst xmlns:a="http://schemas.openxmlformats.org/drawingml/2006/main">
                          <a:ext uri="{FF2B5EF4-FFF2-40B4-BE49-F238E27FC236}">
                            <a16:creationId xmlns:a16="http://schemas.microsoft.com/office/drawing/2014/main" id="{1732929C-8A37-40A8-A6BF-5B70E613FC0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6975F4" id="Pole tekstowe 2216" o:spid="_x0000_s1026" type="#_x0000_t202" style="position:absolute;margin-left:105pt;margin-top:0;width:15pt;height:20.25pt;z-index:25392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C+psj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27424" behindDoc="0" locked="0" layoutInCell="1" allowOverlap="1" wp14:anchorId="2BED0CC0" wp14:editId="400EE676">
                      <wp:simplePos x="0" y="0"/>
                      <wp:positionH relativeFrom="column">
                        <wp:posOffset>1333500</wp:posOffset>
                      </wp:positionH>
                      <wp:positionV relativeFrom="paragraph">
                        <wp:posOffset>0</wp:posOffset>
                      </wp:positionV>
                      <wp:extent cx="190500" cy="257175"/>
                      <wp:effectExtent l="0" t="0" r="0" b="0"/>
                      <wp:wrapNone/>
                      <wp:docPr id="2217" name="Pole tekstowe 2217">
                        <a:extLst xmlns:a="http://schemas.openxmlformats.org/drawingml/2006/main">
                          <a:ext uri="{FF2B5EF4-FFF2-40B4-BE49-F238E27FC236}">
                            <a16:creationId xmlns:a16="http://schemas.microsoft.com/office/drawing/2014/main" id="{09FFAFA4-3032-4C40-BC61-711E2283479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8B2DEA" id="Pole tekstowe 2217" o:spid="_x0000_s1026" type="#_x0000_t202" style="position:absolute;margin-left:105pt;margin-top:0;width:15pt;height:20.25pt;z-index:25392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AzXvn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28448" behindDoc="0" locked="0" layoutInCell="1" allowOverlap="1" wp14:anchorId="16AC0600" wp14:editId="606EEC44">
                      <wp:simplePos x="0" y="0"/>
                      <wp:positionH relativeFrom="column">
                        <wp:posOffset>1333500</wp:posOffset>
                      </wp:positionH>
                      <wp:positionV relativeFrom="paragraph">
                        <wp:posOffset>0</wp:posOffset>
                      </wp:positionV>
                      <wp:extent cx="190500" cy="257175"/>
                      <wp:effectExtent l="0" t="0" r="0" b="0"/>
                      <wp:wrapNone/>
                      <wp:docPr id="2218" name="Pole tekstowe 2218">
                        <a:extLst xmlns:a="http://schemas.openxmlformats.org/drawingml/2006/main">
                          <a:ext uri="{FF2B5EF4-FFF2-40B4-BE49-F238E27FC236}">
                            <a16:creationId xmlns:a16="http://schemas.microsoft.com/office/drawing/2014/main" id="{F3CB4A95-AC06-4BA7-9BCB-AD3F2167EA7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EEC7BB" id="Pole tekstowe 2218" o:spid="_x0000_s1026" type="#_x0000_t202" style="position:absolute;margin-left:105pt;margin-top:0;width:15pt;height:20.25pt;z-index:25392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eaZE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29472" behindDoc="0" locked="0" layoutInCell="1" allowOverlap="1" wp14:anchorId="1A6AC45F" wp14:editId="0CFC37EC">
                      <wp:simplePos x="0" y="0"/>
                      <wp:positionH relativeFrom="column">
                        <wp:posOffset>1333500</wp:posOffset>
                      </wp:positionH>
                      <wp:positionV relativeFrom="paragraph">
                        <wp:posOffset>0</wp:posOffset>
                      </wp:positionV>
                      <wp:extent cx="190500" cy="257175"/>
                      <wp:effectExtent l="0" t="0" r="0" b="0"/>
                      <wp:wrapNone/>
                      <wp:docPr id="2219" name="Pole tekstowe 2219">
                        <a:extLst xmlns:a="http://schemas.openxmlformats.org/drawingml/2006/main">
                          <a:ext uri="{FF2B5EF4-FFF2-40B4-BE49-F238E27FC236}">
                            <a16:creationId xmlns:a16="http://schemas.microsoft.com/office/drawing/2014/main" id="{FB04ECC2-E258-454E-BFC9-0EDEA3C6360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8623F6" id="Pole tekstowe 2219" o:spid="_x0000_s1026" type="#_x0000_t202" style="position:absolute;margin-left:105pt;margin-top:0;width:15pt;height:20.25pt;z-index:25392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LTSb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30496" behindDoc="0" locked="0" layoutInCell="1" allowOverlap="1" wp14:anchorId="42FA102E" wp14:editId="0E4B9E70">
                      <wp:simplePos x="0" y="0"/>
                      <wp:positionH relativeFrom="column">
                        <wp:posOffset>1333500</wp:posOffset>
                      </wp:positionH>
                      <wp:positionV relativeFrom="paragraph">
                        <wp:posOffset>0</wp:posOffset>
                      </wp:positionV>
                      <wp:extent cx="190500" cy="257175"/>
                      <wp:effectExtent l="0" t="0" r="0" b="0"/>
                      <wp:wrapNone/>
                      <wp:docPr id="2220" name="Pole tekstowe 2220">
                        <a:extLst xmlns:a="http://schemas.openxmlformats.org/drawingml/2006/main">
                          <a:ext uri="{FF2B5EF4-FFF2-40B4-BE49-F238E27FC236}">
                            <a16:creationId xmlns:a16="http://schemas.microsoft.com/office/drawing/2014/main" id="{B889CCA4-A90D-495E-9E7B-D0046233E6E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7B505B" id="Pole tekstowe 2220" o:spid="_x0000_s1026" type="#_x0000_t202" style="position:absolute;margin-left:105pt;margin-top:0;width:15pt;height:20.25pt;z-index:25393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7GjO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31520" behindDoc="0" locked="0" layoutInCell="1" allowOverlap="1" wp14:anchorId="0609ED7B" wp14:editId="45E84367">
                      <wp:simplePos x="0" y="0"/>
                      <wp:positionH relativeFrom="column">
                        <wp:posOffset>1333500</wp:posOffset>
                      </wp:positionH>
                      <wp:positionV relativeFrom="paragraph">
                        <wp:posOffset>0</wp:posOffset>
                      </wp:positionV>
                      <wp:extent cx="190500" cy="257175"/>
                      <wp:effectExtent l="0" t="0" r="0" b="0"/>
                      <wp:wrapNone/>
                      <wp:docPr id="2221" name="Pole tekstowe 2221">
                        <a:extLst xmlns:a="http://schemas.openxmlformats.org/drawingml/2006/main">
                          <a:ext uri="{FF2B5EF4-FFF2-40B4-BE49-F238E27FC236}">
                            <a16:creationId xmlns:a16="http://schemas.microsoft.com/office/drawing/2014/main" id="{463620E4-6B84-4BEA-A2C2-9DAFCC65B9C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4FFE3A" id="Pole tekstowe 2221" o:spid="_x0000_s1026" type="#_x0000_t202" style="position:absolute;margin-left:105pt;margin-top:0;width:15pt;height:20.25pt;z-index:25393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vA98P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32544" behindDoc="0" locked="0" layoutInCell="1" allowOverlap="1" wp14:anchorId="7A6E9756" wp14:editId="7FB0C509">
                      <wp:simplePos x="0" y="0"/>
                      <wp:positionH relativeFrom="column">
                        <wp:posOffset>1333500</wp:posOffset>
                      </wp:positionH>
                      <wp:positionV relativeFrom="paragraph">
                        <wp:posOffset>0</wp:posOffset>
                      </wp:positionV>
                      <wp:extent cx="190500" cy="257175"/>
                      <wp:effectExtent l="0" t="0" r="0" b="0"/>
                      <wp:wrapNone/>
                      <wp:docPr id="2222" name="Pole tekstowe 2222">
                        <a:extLst xmlns:a="http://schemas.openxmlformats.org/drawingml/2006/main">
                          <a:ext uri="{FF2B5EF4-FFF2-40B4-BE49-F238E27FC236}">
                            <a16:creationId xmlns:a16="http://schemas.microsoft.com/office/drawing/2014/main" id="{AE98BC36-FE3C-45E8-8009-08B362F502A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EB60F0" id="Pole tekstowe 2222" o:spid="_x0000_s1026" type="#_x0000_t202" style="position:absolute;margin-left:105pt;margin-top:0;width:15pt;height:20.25pt;z-index:25393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Kas5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33568" behindDoc="0" locked="0" layoutInCell="1" allowOverlap="1" wp14:anchorId="3B83E1C8" wp14:editId="4D7984B5">
                      <wp:simplePos x="0" y="0"/>
                      <wp:positionH relativeFrom="column">
                        <wp:posOffset>1333500</wp:posOffset>
                      </wp:positionH>
                      <wp:positionV relativeFrom="paragraph">
                        <wp:posOffset>0</wp:posOffset>
                      </wp:positionV>
                      <wp:extent cx="190500" cy="257175"/>
                      <wp:effectExtent l="0" t="0" r="0" b="0"/>
                      <wp:wrapNone/>
                      <wp:docPr id="2223" name="Pole tekstowe 2223">
                        <a:extLst xmlns:a="http://schemas.openxmlformats.org/drawingml/2006/main">
                          <a:ext uri="{FF2B5EF4-FFF2-40B4-BE49-F238E27FC236}">
                            <a16:creationId xmlns:a16="http://schemas.microsoft.com/office/drawing/2014/main" id="{2BB29D18-06EB-4E39-B40B-AE8A0F785D2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6EDE1B" id="Pole tekstowe 2223" o:spid="_x0000_s1026" type="#_x0000_t202" style="position:absolute;margin-left:105pt;margin-top:0;width:15pt;height:20.25pt;z-index:25393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squ39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34592" behindDoc="0" locked="0" layoutInCell="1" allowOverlap="1" wp14:anchorId="49E4DF6E" wp14:editId="6C5C6A55">
                      <wp:simplePos x="0" y="0"/>
                      <wp:positionH relativeFrom="column">
                        <wp:posOffset>1333500</wp:posOffset>
                      </wp:positionH>
                      <wp:positionV relativeFrom="paragraph">
                        <wp:posOffset>0</wp:posOffset>
                      </wp:positionV>
                      <wp:extent cx="190500" cy="257175"/>
                      <wp:effectExtent l="0" t="0" r="0" b="0"/>
                      <wp:wrapNone/>
                      <wp:docPr id="2224" name="Pole tekstowe 2224">
                        <a:extLst xmlns:a="http://schemas.openxmlformats.org/drawingml/2006/main">
                          <a:ext uri="{FF2B5EF4-FFF2-40B4-BE49-F238E27FC236}">
                            <a16:creationId xmlns:a16="http://schemas.microsoft.com/office/drawing/2014/main" id="{44274018-F7AB-45F2-A206-D27F487F911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91CBB5" id="Pole tekstowe 2224" o:spid="_x0000_s1026" type="#_x0000_t202" style="position:absolute;margin-left:105pt;margin-top:0;width:15pt;height:20.25pt;z-index:25393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FO+uX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35616" behindDoc="0" locked="0" layoutInCell="1" allowOverlap="1" wp14:anchorId="306823E2" wp14:editId="2635693F">
                      <wp:simplePos x="0" y="0"/>
                      <wp:positionH relativeFrom="column">
                        <wp:posOffset>1333500</wp:posOffset>
                      </wp:positionH>
                      <wp:positionV relativeFrom="paragraph">
                        <wp:posOffset>0</wp:posOffset>
                      </wp:positionV>
                      <wp:extent cx="190500" cy="257175"/>
                      <wp:effectExtent l="0" t="0" r="0" b="0"/>
                      <wp:wrapNone/>
                      <wp:docPr id="2225" name="Pole tekstowe 2225">
                        <a:extLst xmlns:a="http://schemas.openxmlformats.org/drawingml/2006/main">
                          <a:ext uri="{FF2B5EF4-FFF2-40B4-BE49-F238E27FC236}">
                            <a16:creationId xmlns:a16="http://schemas.microsoft.com/office/drawing/2014/main" id="{4614B4C3-399D-4D26-A7C4-045C7C09A7F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20EFA7" id="Pole tekstowe 2225" o:spid="_x0000_s1026" type="#_x0000_t202" style="position:absolute;margin-left:105pt;margin-top:0;width:15pt;height:20.25pt;z-index:25393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vUBw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36640" behindDoc="0" locked="0" layoutInCell="1" allowOverlap="1" wp14:anchorId="6A136F0D" wp14:editId="06982569">
                      <wp:simplePos x="0" y="0"/>
                      <wp:positionH relativeFrom="column">
                        <wp:posOffset>1333500</wp:posOffset>
                      </wp:positionH>
                      <wp:positionV relativeFrom="paragraph">
                        <wp:posOffset>0</wp:posOffset>
                      </wp:positionV>
                      <wp:extent cx="190500" cy="257175"/>
                      <wp:effectExtent l="0" t="0" r="0" b="0"/>
                      <wp:wrapNone/>
                      <wp:docPr id="2226" name="Pole tekstowe 2226">
                        <a:extLst xmlns:a="http://schemas.openxmlformats.org/drawingml/2006/main">
                          <a:ext uri="{FF2B5EF4-FFF2-40B4-BE49-F238E27FC236}">
                            <a16:creationId xmlns:a16="http://schemas.microsoft.com/office/drawing/2014/main" id="{12C5001C-4D1C-42E5-9DE5-181D3850BAA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1A281D" id="Pole tekstowe 2226" o:spid="_x0000_s1026" type="#_x0000_t202" style="position:absolute;margin-left:105pt;margin-top:0;width:15pt;height:20.25pt;z-index:25393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HfmKB1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37664" behindDoc="0" locked="0" layoutInCell="1" allowOverlap="1" wp14:anchorId="15DFDEE6" wp14:editId="4876E868">
                      <wp:simplePos x="0" y="0"/>
                      <wp:positionH relativeFrom="column">
                        <wp:posOffset>1333500</wp:posOffset>
                      </wp:positionH>
                      <wp:positionV relativeFrom="paragraph">
                        <wp:posOffset>0</wp:posOffset>
                      </wp:positionV>
                      <wp:extent cx="190500" cy="257175"/>
                      <wp:effectExtent l="0" t="0" r="0" b="0"/>
                      <wp:wrapNone/>
                      <wp:docPr id="2227" name="Pole tekstowe 2227">
                        <a:extLst xmlns:a="http://schemas.openxmlformats.org/drawingml/2006/main">
                          <a:ext uri="{FF2B5EF4-FFF2-40B4-BE49-F238E27FC236}">
                            <a16:creationId xmlns:a16="http://schemas.microsoft.com/office/drawing/2014/main" id="{2D305E30-6A17-4924-9293-1929623ACE6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86DB90" id="Pole tekstowe 2227" o:spid="_x0000_s1026" type="#_x0000_t202" style="position:absolute;margin-left:105pt;margin-top:0;width:15pt;height:20.25pt;z-index:25393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9NEZz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38688" behindDoc="0" locked="0" layoutInCell="1" allowOverlap="1" wp14:anchorId="14BEC93B" wp14:editId="763AA20A">
                      <wp:simplePos x="0" y="0"/>
                      <wp:positionH relativeFrom="column">
                        <wp:posOffset>1333500</wp:posOffset>
                      </wp:positionH>
                      <wp:positionV relativeFrom="paragraph">
                        <wp:posOffset>0</wp:posOffset>
                      </wp:positionV>
                      <wp:extent cx="190500" cy="257175"/>
                      <wp:effectExtent l="0" t="0" r="0" b="0"/>
                      <wp:wrapNone/>
                      <wp:docPr id="2228" name="Pole tekstowe 2228">
                        <a:extLst xmlns:a="http://schemas.openxmlformats.org/drawingml/2006/main">
                          <a:ext uri="{FF2B5EF4-FFF2-40B4-BE49-F238E27FC236}">
                            <a16:creationId xmlns:a16="http://schemas.microsoft.com/office/drawing/2014/main" id="{4CBDDF9C-509C-431B-876E-520DBE0E935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75F1F6" id="Pole tekstowe 2228" o:spid="_x0000_s1026" type="#_x0000_t202" style="position:absolute;margin-left:105pt;margin-top:0;width:15pt;height:20.25pt;z-index:25393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TU1RU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39712" behindDoc="0" locked="0" layoutInCell="1" allowOverlap="1" wp14:anchorId="42675005" wp14:editId="1075A95C">
                      <wp:simplePos x="0" y="0"/>
                      <wp:positionH relativeFrom="column">
                        <wp:posOffset>1333500</wp:posOffset>
                      </wp:positionH>
                      <wp:positionV relativeFrom="paragraph">
                        <wp:posOffset>0</wp:posOffset>
                      </wp:positionV>
                      <wp:extent cx="190500" cy="257175"/>
                      <wp:effectExtent l="0" t="0" r="0" b="0"/>
                      <wp:wrapNone/>
                      <wp:docPr id="2229" name="Pole tekstowe 2229">
                        <a:extLst xmlns:a="http://schemas.openxmlformats.org/drawingml/2006/main">
                          <a:ext uri="{FF2B5EF4-FFF2-40B4-BE49-F238E27FC236}">
                            <a16:creationId xmlns:a16="http://schemas.microsoft.com/office/drawing/2014/main" id="{9BC6783A-B475-4298-A028-01EBAD1435B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3BD277" id="Pole tekstowe 2229" o:spid="_x0000_s1026" type="#_x0000_t202" style="position:absolute;margin-left:105pt;margin-top:0;width:15pt;height:20.25pt;z-index:25393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PeA8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40736" behindDoc="0" locked="0" layoutInCell="1" allowOverlap="1" wp14:anchorId="0CEEE439" wp14:editId="43B62238">
                      <wp:simplePos x="0" y="0"/>
                      <wp:positionH relativeFrom="column">
                        <wp:posOffset>1333500</wp:posOffset>
                      </wp:positionH>
                      <wp:positionV relativeFrom="paragraph">
                        <wp:posOffset>0</wp:posOffset>
                      </wp:positionV>
                      <wp:extent cx="190500" cy="257175"/>
                      <wp:effectExtent l="0" t="0" r="0" b="0"/>
                      <wp:wrapNone/>
                      <wp:docPr id="2230" name="Pole tekstowe 2230">
                        <a:extLst xmlns:a="http://schemas.openxmlformats.org/drawingml/2006/main">
                          <a:ext uri="{FF2B5EF4-FFF2-40B4-BE49-F238E27FC236}">
                            <a16:creationId xmlns:a16="http://schemas.microsoft.com/office/drawing/2014/main" id="{9ECF74A6-F4E4-491E-92A6-DC739D4EA2D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0E7EE60" id="Pole tekstowe 2230" o:spid="_x0000_s1026" type="#_x0000_t202" style="position:absolute;margin-left:105pt;margin-top:0;width:15pt;height:20.25pt;z-index:25394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JbrwNF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41760" behindDoc="0" locked="0" layoutInCell="1" allowOverlap="1" wp14:anchorId="3D4B8B12" wp14:editId="16230B62">
                      <wp:simplePos x="0" y="0"/>
                      <wp:positionH relativeFrom="column">
                        <wp:posOffset>1333500</wp:posOffset>
                      </wp:positionH>
                      <wp:positionV relativeFrom="paragraph">
                        <wp:posOffset>0</wp:posOffset>
                      </wp:positionV>
                      <wp:extent cx="190500" cy="257175"/>
                      <wp:effectExtent l="0" t="0" r="0" b="0"/>
                      <wp:wrapNone/>
                      <wp:docPr id="2231" name="Pole tekstowe 2231">
                        <a:extLst xmlns:a="http://schemas.openxmlformats.org/drawingml/2006/main">
                          <a:ext uri="{FF2B5EF4-FFF2-40B4-BE49-F238E27FC236}">
                            <a16:creationId xmlns:a16="http://schemas.microsoft.com/office/drawing/2014/main" id="{3CE632BE-CCCC-4CF5-864B-BDD3B1068C0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5874DD" id="Pole tekstowe 2231" o:spid="_x0000_s1026" type="#_x0000_t202" style="position:absolute;margin-left:105pt;margin-top:0;width:15pt;height:20.25pt;z-index:25394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4wPH6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42784" behindDoc="0" locked="0" layoutInCell="1" allowOverlap="1" wp14:anchorId="597859E9" wp14:editId="791E1908">
                      <wp:simplePos x="0" y="0"/>
                      <wp:positionH relativeFrom="column">
                        <wp:posOffset>1333500</wp:posOffset>
                      </wp:positionH>
                      <wp:positionV relativeFrom="paragraph">
                        <wp:posOffset>0</wp:posOffset>
                      </wp:positionV>
                      <wp:extent cx="190500" cy="257175"/>
                      <wp:effectExtent l="0" t="0" r="0" b="0"/>
                      <wp:wrapNone/>
                      <wp:docPr id="2232" name="Pole tekstowe 2232">
                        <a:extLst xmlns:a="http://schemas.openxmlformats.org/drawingml/2006/main">
                          <a:ext uri="{FF2B5EF4-FFF2-40B4-BE49-F238E27FC236}">
                            <a16:creationId xmlns:a16="http://schemas.microsoft.com/office/drawing/2014/main" id="{66FD56D9-23FF-4A43-B931-A31F820F85F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FA77AE" id="Pole tekstowe 2232" o:spid="_x0000_s1026" type="#_x0000_t202" style="position:absolute;margin-left:105pt;margin-top:0;width:15pt;height:20.25pt;z-index:25394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aIM79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43808" behindDoc="0" locked="0" layoutInCell="1" allowOverlap="1" wp14:anchorId="12B33C7F" wp14:editId="01249FE5">
                      <wp:simplePos x="0" y="0"/>
                      <wp:positionH relativeFrom="column">
                        <wp:posOffset>1333500</wp:posOffset>
                      </wp:positionH>
                      <wp:positionV relativeFrom="paragraph">
                        <wp:posOffset>0</wp:posOffset>
                      </wp:positionV>
                      <wp:extent cx="190500" cy="257175"/>
                      <wp:effectExtent l="0" t="0" r="0" b="0"/>
                      <wp:wrapNone/>
                      <wp:docPr id="2233" name="Pole tekstowe 2233">
                        <a:extLst xmlns:a="http://schemas.openxmlformats.org/drawingml/2006/main">
                          <a:ext uri="{FF2B5EF4-FFF2-40B4-BE49-F238E27FC236}">
                            <a16:creationId xmlns:a16="http://schemas.microsoft.com/office/drawing/2014/main" id="{CBAB9CE8-EA4F-4B80-A45B-5205C053490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A8DBE1" id="Pole tekstowe 2233" o:spid="_x0000_s1026" type="#_x0000_t202" style="position:absolute;margin-left:105pt;margin-top:0;width:15pt;height:20.25pt;z-index:25394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rkEL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44832" behindDoc="0" locked="0" layoutInCell="1" allowOverlap="1" wp14:anchorId="7516B9CD" wp14:editId="03E2F4B9">
                      <wp:simplePos x="0" y="0"/>
                      <wp:positionH relativeFrom="column">
                        <wp:posOffset>1333500</wp:posOffset>
                      </wp:positionH>
                      <wp:positionV relativeFrom="paragraph">
                        <wp:posOffset>0</wp:posOffset>
                      </wp:positionV>
                      <wp:extent cx="190500" cy="257175"/>
                      <wp:effectExtent l="0" t="0" r="0" b="0"/>
                      <wp:wrapNone/>
                      <wp:docPr id="2234" name="Pole tekstowe 2234">
                        <a:extLst xmlns:a="http://schemas.openxmlformats.org/drawingml/2006/main">
                          <a:ext uri="{FF2B5EF4-FFF2-40B4-BE49-F238E27FC236}">
                            <a16:creationId xmlns:a16="http://schemas.microsoft.com/office/drawing/2014/main" id="{392AD416-9A43-469B-98CB-55ADC1E99BB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99971F" id="Pole tekstowe 2234" o:spid="_x0000_s1026" type="#_x0000_t202" style="position:absolute;margin-left:105pt;margin-top:0;width:15pt;height:20.25pt;z-index:25394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4gTf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45856" behindDoc="0" locked="0" layoutInCell="1" allowOverlap="1" wp14:anchorId="34D316FA" wp14:editId="21255063">
                      <wp:simplePos x="0" y="0"/>
                      <wp:positionH relativeFrom="column">
                        <wp:posOffset>1333500</wp:posOffset>
                      </wp:positionH>
                      <wp:positionV relativeFrom="paragraph">
                        <wp:posOffset>0</wp:posOffset>
                      </wp:positionV>
                      <wp:extent cx="190500" cy="257175"/>
                      <wp:effectExtent l="0" t="0" r="0" b="0"/>
                      <wp:wrapNone/>
                      <wp:docPr id="2235" name="Pole tekstowe 2235">
                        <a:extLst xmlns:a="http://schemas.openxmlformats.org/drawingml/2006/main">
                          <a:ext uri="{FF2B5EF4-FFF2-40B4-BE49-F238E27FC236}">
                            <a16:creationId xmlns:a16="http://schemas.microsoft.com/office/drawing/2014/main" id="{5E1D6354-C822-487A-B7D9-96450A1946C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1A3DE6" id="Pole tekstowe 2235" o:spid="_x0000_s1026" type="#_x0000_t202" style="position:absolute;margin-left:105pt;margin-top:0;width:15pt;height:20.25pt;z-index:25394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qkrNA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46880" behindDoc="0" locked="0" layoutInCell="1" allowOverlap="1" wp14:anchorId="2F899818" wp14:editId="4C9C980D">
                      <wp:simplePos x="0" y="0"/>
                      <wp:positionH relativeFrom="column">
                        <wp:posOffset>1333500</wp:posOffset>
                      </wp:positionH>
                      <wp:positionV relativeFrom="paragraph">
                        <wp:posOffset>0</wp:posOffset>
                      </wp:positionV>
                      <wp:extent cx="190500" cy="257175"/>
                      <wp:effectExtent l="0" t="0" r="0" b="0"/>
                      <wp:wrapNone/>
                      <wp:docPr id="2236" name="Pole tekstowe 2236">
                        <a:extLst xmlns:a="http://schemas.openxmlformats.org/drawingml/2006/main">
                          <a:ext uri="{FF2B5EF4-FFF2-40B4-BE49-F238E27FC236}">
                            <a16:creationId xmlns:a16="http://schemas.microsoft.com/office/drawing/2014/main" id="{4F458969-3778-48D9-B499-7E4A0852FE3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22F7E2" id="Pole tekstowe 2236" o:spid="_x0000_s1026" type="#_x0000_t202" style="position:absolute;margin-left:105pt;margin-top:0;width:15pt;height:20.25pt;z-index:25394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Pw0V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47904" behindDoc="0" locked="0" layoutInCell="1" allowOverlap="1" wp14:anchorId="2E820191" wp14:editId="4C82DF28">
                      <wp:simplePos x="0" y="0"/>
                      <wp:positionH relativeFrom="column">
                        <wp:posOffset>1333500</wp:posOffset>
                      </wp:positionH>
                      <wp:positionV relativeFrom="paragraph">
                        <wp:posOffset>0</wp:posOffset>
                      </wp:positionV>
                      <wp:extent cx="190500" cy="257175"/>
                      <wp:effectExtent l="0" t="0" r="0" b="0"/>
                      <wp:wrapNone/>
                      <wp:docPr id="2237" name="Pole tekstowe 2237">
                        <a:extLst xmlns:a="http://schemas.openxmlformats.org/drawingml/2006/main">
                          <a:ext uri="{FF2B5EF4-FFF2-40B4-BE49-F238E27FC236}">
                            <a16:creationId xmlns:a16="http://schemas.microsoft.com/office/drawing/2014/main" id="{F93389C5-91CC-4F60-9846-D19A53C97F7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AC6FE5" id="Pole tekstowe 2237" o:spid="_x0000_s1026" type="#_x0000_t202" style="position:absolute;margin-left:105pt;margin-top:0;width:15pt;height:20.25pt;z-index:25394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xz+9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48928" behindDoc="0" locked="0" layoutInCell="1" allowOverlap="1" wp14:anchorId="53B7E64F" wp14:editId="510B4A4D">
                      <wp:simplePos x="0" y="0"/>
                      <wp:positionH relativeFrom="column">
                        <wp:posOffset>1333500</wp:posOffset>
                      </wp:positionH>
                      <wp:positionV relativeFrom="paragraph">
                        <wp:posOffset>0</wp:posOffset>
                      </wp:positionV>
                      <wp:extent cx="190500" cy="257175"/>
                      <wp:effectExtent l="0" t="0" r="0" b="0"/>
                      <wp:wrapNone/>
                      <wp:docPr id="2238" name="Pole tekstowe 2238">
                        <a:extLst xmlns:a="http://schemas.openxmlformats.org/drawingml/2006/main">
                          <a:ext uri="{FF2B5EF4-FFF2-40B4-BE49-F238E27FC236}">
                            <a16:creationId xmlns:a16="http://schemas.microsoft.com/office/drawing/2014/main" id="{8E83AE57-FD09-48BA-8253-21EC0B13CA8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23AC1E" id="Pole tekstowe 2238" o:spid="_x0000_s1026" type="#_x0000_t202" style="position:absolute;margin-left:105pt;margin-top:0;width:15pt;height:20.25pt;z-index:25394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SPVbF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49952" behindDoc="0" locked="0" layoutInCell="1" allowOverlap="1" wp14:anchorId="392E5180" wp14:editId="40F97A0F">
                      <wp:simplePos x="0" y="0"/>
                      <wp:positionH relativeFrom="column">
                        <wp:posOffset>1333500</wp:posOffset>
                      </wp:positionH>
                      <wp:positionV relativeFrom="paragraph">
                        <wp:posOffset>0</wp:posOffset>
                      </wp:positionV>
                      <wp:extent cx="190500" cy="257175"/>
                      <wp:effectExtent l="0" t="0" r="0" b="0"/>
                      <wp:wrapNone/>
                      <wp:docPr id="2239" name="Pole tekstowe 2239">
                        <a:extLst xmlns:a="http://schemas.openxmlformats.org/drawingml/2006/main">
                          <a:ext uri="{FF2B5EF4-FFF2-40B4-BE49-F238E27FC236}">
                            <a16:creationId xmlns:a16="http://schemas.microsoft.com/office/drawing/2014/main" id="{71B6E7F0-076A-4814-9D7E-E1CFF2C081E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2EEBCB" id="Pole tekstowe 2239" o:spid="_x0000_s1026" type="#_x0000_t202" style="position:absolute;margin-left:105pt;margin-top:0;width:15pt;height:20.25pt;z-index:25394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QX9HH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50976" behindDoc="0" locked="0" layoutInCell="1" allowOverlap="1" wp14:anchorId="3DCC7421" wp14:editId="678FF84B">
                      <wp:simplePos x="0" y="0"/>
                      <wp:positionH relativeFrom="column">
                        <wp:posOffset>1333500</wp:posOffset>
                      </wp:positionH>
                      <wp:positionV relativeFrom="paragraph">
                        <wp:posOffset>0</wp:posOffset>
                      </wp:positionV>
                      <wp:extent cx="190500" cy="257175"/>
                      <wp:effectExtent l="0" t="0" r="0" b="0"/>
                      <wp:wrapNone/>
                      <wp:docPr id="2240" name="Pole tekstowe 2240">
                        <a:extLst xmlns:a="http://schemas.openxmlformats.org/drawingml/2006/main">
                          <a:ext uri="{FF2B5EF4-FFF2-40B4-BE49-F238E27FC236}">
                            <a16:creationId xmlns:a16="http://schemas.microsoft.com/office/drawing/2014/main" id="{205029BB-C53F-47A2-B1A3-F4BF385CC4E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6E336C" id="Pole tekstowe 2240" o:spid="_x0000_s1026" type="#_x0000_t202" style="position:absolute;margin-left:105pt;margin-top:0;width:15pt;height:20.25pt;z-index:25395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6bNwk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52000" behindDoc="0" locked="0" layoutInCell="1" allowOverlap="1" wp14:anchorId="19353B14" wp14:editId="2A281BF9">
                      <wp:simplePos x="0" y="0"/>
                      <wp:positionH relativeFrom="column">
                        <wp:posOffset>1333500</wp:posOffset>
                      </wp:positionH>
                      <wp:positionV relativeFrom="paragraph">
                        <wp:posOffset>0</wp:posOffset>
                      </wp:positionV>
                      <wp:extent cx="190500" cy="257175"/>
                      <wp:effectExtent l="0" t="0" r="0" b="0"/>
                      <wp:wrapNone/>
                      <wp:docPr id="2241" name="Pole tekstowe 2241">
                        <a:extLst xmlns:a="http://schemas.openxmlformats.org/drawingml/2006/main">
                          <a:ext uri="{FF2B5EF4-FFF2-40B4-BE49-F238E27FC236}">
                            <a16:creationId xmlns:a16="http://schemas.microsoft.com/office/drawing/2014/main" id="{35145E6F-BEB9-468F-87CC-D8EED700E7A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C0AD02" id="Pole tekstowe 2241" o:spid="_x0000_s1026" type="#_x0000_t202" style="position:absolute;margin-left:105pt;margin-top:0;width:15pt;height:20.25pt;z-index:25395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GR6L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53024" behindDoc="0" locked="0" layoutInCell="1" allowOverlap="1" wp14:anchorId="5FC5F1A7" wp14:editId="47D47779">
                      <wp:simplePos x="0" y="0"/>
                      <wp:positionH relativeFrom="column">
                        <wp:posOffset>1333500</wp:posOffset>
                      </wp:positionH>
                      <wp:positionV relativeFrom="paragraph">
                        <wp:posOffset>0</wp:posOffset>
                      </wp:positionV>
                      <wp:extent cx="190500" cy="257175"/>
                      <wp:effectExtent l="0" t="0" r="0" b="0"/>
                      <wp:wrapNone/>
                      <wp:docPr id="2242" name="Pole tekstowe 2242">
                        <a:extLst xmlns:a="http://schemas.openxmlformats.org/drawingml/2006/main">
                          <a:ext uri="{FF2B5EF4-FFF2-40B4-BE49-F238E27FC236}">
                            <a16:creationId xmlns:a16="http://schemas.microsoft.com/office/drawing/2014/main" id="{AEE154F8-4B71-4E92-8124-5B1C769291B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81AEF0" id="Pole tekstowe 2242" o:spid="_x0000_s1026" type="#_x0000_t202" style="position:absolute;margin-left:105pt;margin-top:0;width:15pt;height:20.25pt;z-index:25395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jAZKY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54048" behindDoc="0" locked="0" layoutInCell="1" allowOverlap="1" wp14:anchorId="3CF834B3" wp14:editId="190A8568">
                      <wp:simplePos x="0" y="0"/>
                      <wp:positionH relativeFrom="column">
                        <wp:posOffset>1333500</wp:posOffset>
                      </wp:positionH>
                      <wp:positionV relativeFrom="paragraph">
                        <wp:posOffset>0</wp:posOffset>
                      </wp:positionV>
                      <wp:extent cx="190500" cy="257175"/>
                      <wp:effectExtent l="0" t="0" r="0" b="0"/>
                      <wp:wrapNone/>
                      <wp:docPr id="2243" name="Pole tekstowe 2243">
                        <a:extLst xmlns:a="http://schemas.openxmlformats.org/drawingml/2006/main">
                          <a:ext uri="{FF2B5EF4-FFF2-40B4-BE49-F238E27FC236}">
                            <a16:creationId xmlns:a16="http://schemas.microsoft.com/office/drawing/2014/main" id="{2E331155-4BEB-4981-8A06-6C8E6A548B1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A6080F" id="Pole tekstowe 2243" o:spid="_x0000_s1026" type="#_x0000_t202" style="position:absolute;margin-left:105pt;margin-top:0;width:15pt;height:20.25pt;z-index:25395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sKXU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55072" behindDoc="0" locked="0" layoutInCell="1" allowOverlap="1" wp14:anchorId="43AC9A1B" wp14:editId="4FA0E7E8">
                      <wp:simplePos x="0" y="0"/>
                      <wp:positionH relativeFrom="column">
                        <wp:posOffset>1333500</wp:posOffset>
                      </wp:positionH>
                      <wp:positionV relativeFrom="paragraph">
                        <wp:posOffset>0</wp:posOffset>
                      </wp:positionV>
                      <wp:extent cx="190500" cy="257175"/>
                      <wp:effectExtent l="0" t="0" r="0" b="0"/>
                      <wp:wrapNone/>
                      <wp:docPr id="2244" name="Pole tekstowe 2244">
                        <a:extLst xmlns:a="http://schemas.openxmlformats.org/drawingml/2006/main">
                          <a:ext uri="{FF2B5EF4-FFF2-40B4-BE49-F238E27FC236}">
                            <a16:creationId xmlns:a16="http://schemas.microsoft.com/office/drawing/2014/main" id="{B322E025-BEF6-4DB9-B1CF-2E2BE8EB5D0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6D181C" id="Pole tekstowe 2244" o:spid="_x0000_s1026" type="#_x0000_t202" style="position:absolute;margin-left:105pt;margin-top:0;width:15pt;height:20.25pt;z-index:25395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vcDxg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56096" behindDoc="0" locked="0" layoutInCell="1" allowOverlap="1" wp14:anchorId="6AED90E9" wp14:editId="36DD2E7C">
                      <wp:simplePos x="0" y="0"/>
                      <wp:positionH relativeFrom="column">
                        <wp:posOffset>1333500</wp:posOffset>
                      </wp:positionH>
                      <wp:positionV relativeFrom="paragraph">
                        <wp:posOffset>0</wp:posOffset>
                      </wp:positionV>
                      <wp:extent cx="190500" cy="257175"/>
                      <wp:effectExtent l="0" t="0" r="0" b="0"/>
                      <wp:wrapNone/>
                      <wp:docPr id="2245" name="Pole tekstowe 2245">
                        <a:extLst xmlns:a="http://schemas.openxmlformats.org/drawingml/2006/main">
                          <a:ext uri="{FF2B5EF4-FFF2-40B4-BE49-F238E27FC236}">
                            <a16:creationId xmlns:a16="http://schemas.microsoft.com/office/drawing/2014/main" id="{D252B692-5330-420C-BD11-36A79F0D1F7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8E1555" id="Pole tekstowe 2245" o:spid="_x0000_s1026" type="#_x0000_t202" style="position:absolute;margin-left:105pt;margin-top:0;width:15pt;height:20.25pt;z-index:25395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Q+5H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57120" behindDoc="0" locked="0" layoutInCell="1" allowOverlap="1" wp14:anchorId="5E4D1DFE" wp14:editId="4F847609">
                      <wp:simplePos x="0" y="0"/>
                      <wp:positionH relativeFrom="column">
                        <wp:posOffset>1333500</wp:posOffset>
                      </wp:positionH>
                      <wp:positionV relativeFrom="paragraph">
                        <wp:posOffset>0</wp:posOffset>
                      </wp:positionV>
                      <wp:extent cx="190500" cy="257175"/>
                      <wp:effectExtent l="0" t="0" r="0" b="0"/>
                      <wp:wrapNone/>
                      <wp:docPr id="2246" name="Pole tekstowe 2246">
                        <a:extLst xmlns:a="http://schemas.openxmlformats.org/drawingml/2006/main">
                          <a:ext uri="{FF2B5EF4-FFF2-40B4-BE49-F238E27FC236}">
                            <a16:creationId xmlns:a16="http://schemas.microsoft.com/office/drawing/2014/main" id="{E9AC9B55-433D-472D-A446-724FA554655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8D16D9A" id="Pole tekstowe 2246" o:spid="_x0000_s1026" type="#_x0000_t202" style="position:absolute;margin-left:105pt;margin-top:0;width:15pt;height:20.25pt;z-index:25395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HtgYO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58144" behindDoc="0" locked="0" layoutInCell="1" allowOverlap="1" wp14:anchorId="27B10C2A" wp14:editId="4E2C7961">
                      <wp:simplePos x="0" y="0"/>
                      <wp:positionH relativeFrom="column">
                        <wp:posOffset>1333500</wp:posOffset>
                      </wp:positionH>
                      <wp:positionV relativeFrom="paragraph">
                        <wp:posOffset>0</wp:posOffset>
                      </wp:positionV>
                      <wp:extent cx="190500" cy="257175"/>
                      <wp:effectExtent l="0" t="0" r="0" b="0"/>
                      <wp:wrapNone/>
                      <wp:docPr id="2247" name="Pole tekstowe 2247">
                        <a:extLst xmlns:a="http://schemas.openxmlformats.org/drawingml/2006/main">
                          <a:ext uri="{FF2B5EF4-FFF2-40B4-BE49-F238E27FC236}">
                            <a16:creationId xmlns:a16="http://schemas.microsoft.com/office/drawing/2014/main" id="{CEC49D4C-0997-480F-98B2-6FA4FE5E274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F84B8C" id="Pole tekstowe 2247" o:spid="_x0000_s1026" type="#_x0000_t202" style="position:absolute;margin-left:105pt;margin-top:0;width:15pt;height:20.25pt;z-index:25395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wnpC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59168" behindDoc="0" locked="0" layoutInCell="1" allowOverlap="1" wp14:anchorId="1B395B14" wp14:editId="0267C3C5">
                      <wp:simplePos x="0" y="0"/>
                      <wp:positionH relativeFrom="column">
                        <wp:posOffset>1333500</wp:posOffset>
                      </wp:positionH>
                      <wp:positionV relativeFrom="paragraph">
                        <wp:posOffset>0</wp:posOffset>
                      </wp:positionV>
                      <wp:extent cx="190500" cy="257175"/>
                      <wp:effectExtent l="0" t="0" r="0" b="0"/>
                      <wp:wrapNone/>
                      <wp:docPr id="2248" name="Pole tekstowe 2248">
                        <a:extLst xmlns:a="http://schemas.openxmlformats.org/drawingml/2006/main">
                          <a:ext uri="{FF2B5EF4-FFF2-40B4-BE49-F238E27FC236}">
                            <a16:creationId xmlns:a16="http://schemas.microsoft.com/office/drawing/2014/main" id="{AE34CA1B-E6E8-49A3-86FF-9BB8DE024BD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81EBB5" id="Pole tekstowe 2248" o:spid="_x0000_s1026" type="#_x0000_t202" style="position:absolute;margin-left:105pt;margin-top:0;width:15pt;height:20.25pt;z-index:25395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ytgZ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60192" behindDoc="0" locked="0" layoutInCell="1" allowOverlap="1" wp14:anchorId="61CE0434" wp14:editId="37841C1B">
                      <wp:simplePos x="0" y="0"/>
                      <wp:positionH relativeFrom="column">
                        <wp:posOffset>1333500</wp:posOffset>
                      </wp:positionH>
                      <wp:positionV relativeFrom="paragraph">
                        <wp:posOffset>0</wp:posOffset>
                      </wp:positionV>
                      <wp:extent cx="190500" cy="257175"/>
                      <wp:effectExtent l="0" t="0" r="0" b="0"/>
                      <wp:wrapNone/>
                      <wp:docPr id="2249" name="Pole tekstowe 2249">
                        <a:extLst xmlns:a="http://schemas.openxmlformats.org/drawingml/2006/main">
                          <a:ext uri="{FF2B5EF4-FFF2-40B4-BE49-F238E27FC236}">
                            <a16:creationId xmlns:a16="http://schemas.microsoft.com/office/drawing/2014/main" id="{3833C334-EB88-49AE-B627-03DDEE2F0E1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0FB183" id="Pole tekstowe 2249" o:spid="_x0000_s1026" type="#_x0000_t202" style="position:absolute;margin-left:105pt;margin-top:0;width:15pt;height:20.25pt;z-index:25396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NHX7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61216" behindDoc="0" locked="0" layoutInCell="1" allowOverlap="1" wp14:anchorId="623700C9" wp14:editId="73261C12">
                      <wp:simplePos x="0" y="0"/>
                      <wp:positionH relativeFrom="column">
                        <wp:posOffset>1333500</wp:posOffset>
                      </wp:positionH>
                      <wp:positionV relativeFrom="paragraph">
                        <wp:posOffset>0</wp:posOffset>
                      </wp:positionV>
                      <wp:extent cx="190500" cy="257175"/>
                      <wp:effectExtent l="0" t="0" r="0" b="0"/>
                      <wp:wrapNone/>
                      <wp:docPr id="2250" name="Pole tekstowe 2250">
                        <a:extLst xmlns:a="http://schemas.openxmlformats.org/drawingml/2006/main">
                          <a:ext uri="{FF2B5EF4-FFF2-40B4-BE49-F238E27FC236}">
                            <a16:creationId xmlns:a16="http://schemas.microsoft.com/office/drawing/2014/main" id="{67AD2EF3-F966-4EB2-A9B4-79DBDDB15C2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4A3E18" id="Pole tekstowe 2250" o:spid="_x0000_s1026" type="#_x0000_t202" style="position:absolute;margin-left:105pt;margin-top:0;width:15pt;height:20.25pt;z-index:25396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lY1q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62240" behindDoc="0" locked="0" layoutInCell="1" allowOverlap="1" wp14:anchorId="180FE4D0" wp14:editId="34C9C639">
                      <wp:simplePos x="0" y="0"/>
                      <wp:positionH relativeFrom="column">
                        <wp:posOffset>1333500</wp:posOffset>
                      </wp:positionH>
                      <wp:positionV relativeFrom="paragraph">
                        <wp:posOffset>0</wp:posOffset>
                      </wp:positionV>
                      <wp:extent cx="190500" cy="257175"/>
                      <wp:effectExtent l="0" t="0" r="0" b="0"/>
                      <wp:wrapNone/>
                      <wp:docPr id="2251" name="Pole tekstowe 2251">
                        <a:extLst xmlns:a="http://schemas.openxmlformats.org/drawingml/2006/main">
                          <a:ext uri="{FF2B5EF4-FFF2-40B4-BE49-F238E27FC236}">
                            <a16:creationId xmlns:a16="http://schemas.microsoft.com/office/drawing/2014/main" id="{AF2E81E8-992F-4202-8A86-3046E55910E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739586" id="Pole tekstowe 2251" o:spid="_x0000_s1026" type="#_x0000_t202" style="position:absolute;margin-left:105pt;margin-top:0;width:15pt;height:20.25pt;z-index:25396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e+X0p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63264" behindDoc="0" locked="0" layoutInCell="1" allowOverlap="1" wp14:anchorId="3BC63733" wp14:editId="3E4065BC">
                      <wp:simplePos x="0" y="0"/>
                      <wp:positionH relativeFrom="column">
                        <wp:posOffset>1333500</wp:posOffset>
                      </wp:positionH>
                      <wp:positionV relativeFrom="paragraph">
                        <wp:posOffset>0</wp:posOffset>
                      </wp:positionV>
                      <wp:extent cx="190500" cy="257175"/>
                      <wp:effectExtent l="0" t="0" r="0" b="0"/>
                      <wp:wrapNone/>
                      <wp:docPr id="2252" name="Pole tekstowe 2252">
                        <a:extLst xmlns:a="http://schemas.openxmlformats.org/drawingml/2006/main">
                          <a:ext uri="{FF2B5EF4-FFF2-40B4-BE49-F238E27FC236}">
                            <a16:creationId xmlns:a16="http://schemas.microsoft.com/office/drawing/2014/main" id="{E2DE60AF-6A62-4F45-B1A6-4C0243DF55A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D49306E" id="Pole tekstowe 2252" o:spid="_x0000_s1026" type="#_x0000_t202" style="position:absolute;margin-left:105pt;margin-top:0;width:15pt;height:20.25pt;z-index:25396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ENLxu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64288" behindDoc="0" locked="0" layoutInCell="1" allowOverlap="1" wp14:anchorId="478BBEB4" wp14:editId="571FDE53">
                      <wp:simplePos x="0" y="0"/>
                      <wp:positionH relativeFrom="column">
                        <wp:posOffset>1333500</wp:posOffset>
                      </wp:positionH>
                      <wp:positionV relativeFrom="paragraph">
                        <wp:posOffset>0</wp:posOffset>
                      </wp:positionV>
                      <wp:extent cx="190500" cy="257175"/>
                      <wp:effectExtent l="0" t="0" r="0" b="0"/>
                      <wp:wrapNone/>
                      <wp:docPr id="2253" name="Pole tekstowe 2253">
                        <a:extLst xmlns:a="http://schemas.openxmlformats.org/drawingml/2006/main">
                          <a:ext uri="{FF2B5EF4-FFF2-40B4-BE49-F238E27FC236}">
                            <a16:creationId xmlns:a16="http://schemas.microsoft.com/office/drawing/2014/main" id="{B02DB077-3ABB-4F3B-979A-B7E5CEF7A1E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05E87A" id="Pole tekstowe 2253" o:spid="_x0000_s1026" type="#_x0000_t202" style="position:absolute;margin-left:105pt;margin-top:0;width:15pt;height:20.25pt;z-index:25396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yLSYr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65312" behindDoc="0" locked="0" layoutInCell="1" allowOverlap="1" wp14:anchorId="7CA0F54F" wp14:editId="45EFCBC3">
                      <wp:simplePos x="0" y="0"/>
                      <wp:positionH relativeFrom="column">
                        <wp:posOffset>1333500</wp:posOffset>
                      </wp:positionH>
                      <wp:positionV relativeFrom="paragraph">
                        <wp:posOffset>0</wp:posOffset>
                      </wp:positionV>
                      <wp:extent cx="190500" cy="257175"/>
                      <wp:effectExtent l="0" t="0" r="0" b="0"/>
                      <wp:wrapNone/>
                      <wp:docPr id="2254" name="Pole tekstowe 2254">
                        <a:extLst xmlns:a="http://schemas.openxmlformats.org/drawingml/2006/main">
                          <a:ext uri="{FF2B5EF4-FFF2-40B4-BE49-F238E27FC236}">
                            <a16:creationId xmlns:a16="http://schemas.microsoft.com/office/drawing/2014/main" id="{39E532B5-CF44-43C5-8058-76672D0F2CD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0E07C5" id="Pole tekstowe 2254" o:spid="_x0000_s1026" type="#_x0000_t202" style="position:absolute;margin-left:105pt;margin-top:0;width:15pt;height:20.25pt;z-index:25396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GIRMp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66336" behindDoc="0" locked="0" layoutInCell="1" allowOverlap="1" wp14:anchorId="1B68DF9E" wp14:editId="215779D5">
                      <wp:simplePos x="0" y="0"/>
                      <wp:positionH relativeFrom="column">
                        <wp:posOffset>1333500</wp:posOffset>
                      </wp:positionH>
                      <wp:positionV relativeFrom="paragraph">
                        <wp:posOffset>0</wp:posOffset>
                      </wp:positionV>
                      <wp:extent cx="190500" cy="257175"/>
                      <wp:effectExtent l="0" t="0" r="0" b="0"/>
                      <wp:wrapNone/>
                      <wp:docPr id="2255" name="Pole tekstowe 2255">
                        <a:extLst xmlns:a="http://schemas.openxmlformats.org/drawingml/2006/main">
                          <a:ext uri="{FF2B5EF4-FFF2-40B4-BE49-F238E27FC236}">
                            <a16:creationId xmlns:a16="http://schemas.microsoft.com/office/drawing/2014/main" id="{00207AFA-975A-43E8-A2E3-7CEB18B77D0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7B9179" id="Pole tekstowe 2255" o:spid="_x0000_s1026" type="#_x0000_t202" style="position:absolute;margin-left:105pt;margin-top:0;width:15pt;height:20.25pt;z-index:25396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D9zCbj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67360" behindDoc="0" locked="0" layoutInCell="1" allowOverlap="1" wp14:anchorId="33E99428" wp14:editId="22E589B7">
                      <wp:simplePos x="0" y="0"/>
                      <wp:positionH relativeFrom="column">
                        <wp:posOffset>1333500</wp:posOffset>
                      </wp:positionH>
                      <wp:positionV relativeFrom="paragraph">
                        <wp:posOffset>0</wp:posOffset>
                      </wp:positionV>
                      <wp:extent cx="190500" cy="257175"/>
                      <wp:effectExtent l="0" t="0" r="0" b="0"/>
                      <wp:wrapNone/>
                      <wp:docPr id="2256" name="Pole tekstowe 2256">
                        <a:extLst xmlns:a="http://schemas.openxmlformats.org/drawingml/2006/main">
                          <a:ext uri="{FF2B5EF4-FFF2-40B4-BE49-F238E27FC236}">
                            <a16:creationId xmlns:a16="http://schemas.microsoft.com/office/drawing/2014/main" id="{6E285690-5009-4E4B-820F-C38FD6B2C49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F13B3AA" id="Pole tekstowe 2256" o:spid="_x0000_s1026" type="#_x0000_t202" style="position:absolute;margin-left:105pt;margin-top:0;width:15pt;height:20.25pt;z-index:25396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qfDkL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68384" behindDoc="0" locked="0" layoutInCell="1" allowOverlap="1" wp14:anchorId="5AE0FA62" wp14:editId="03F277B1">
                      <wp:simplePos x="0" y="0"/>
                      <wp:positionH relativeFrom="column">
                        <wp:posOffset>1333500</wp:posOffset>
                      </wp:positionH>
                      <wp:positionV relativeFrom="paragraph">
                        <wp:posOffset>0</wp:posOffset>
                      </wp:positionV>
                      <wp:extent cx="190500" cy="257175"/>
                      <wp:effectExtent l="0" t="0" r="0" b="0"/>
                      <wp:wrapNone/>
                      <wp:docPr id="2257" name="Pole tekstowe 2257">
                        <a:extLst xmlns:a="http://schemas.openxmlformats.org/drawingml/2006/main">
                          <a:ext uri="{FF2B5EF4-FFF2-40B4-BE49-F238E27FC236}">
                            <a16:creationId xmlns:a16="http://schemas.microsoft.com/office/drawing/2014/main" id="{02E92372-7A7A-43E8-9ADA-E5AB56C47AC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E54EED" id="Pole tekstowe 2257" o:spid="_x0000_s1026" type="#_x0000_t202" style="position:absolute;margin-left:105pt;margin-top:0;width:15pt;height:20.25pt;z-index:25396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D/5VEz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69408" behindDoc="0" locked="0" layoutInCell="1" allowOverlap="1" wp14:anchorId="07E67EF8" wp14:editId="30A1B661">
                      <wp:simplePos x="0" y="0"/>
                      <wp:positionH relativeFrom="column">
                        <wp:posOffset>1333500</wp:posOffset>
                      </wp:positionH>
                      <wp:positionV relativeFrom="paragraph">
                        <wp:posOffset>0</wp:posOffset>
                      </wp:positionV>
                      <wp:extent cx="190500" cy="257175"/>
                      <wp:effectExtent l="0" t="0" r="0" b="0"/>
                      <wp:wrapNone/>
                      <wp:docPr id="2258" name="Pole tekstowe 2258">
                        <a:extLst xmlns:a="http://schemas.openxmlformats.org/drawingml/2006/main">
                          <a:ext uri="{FF2B5EF4-FFF2-40B4-BE49-F238E27FC236}">
                            <a16:creationId xmlns:a16="http://schemas.microsoft.com/office/drawing/2014/main" id="{9E4A4D37-EB3D-4783-A126-892C4432AFD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2DAA1D" id="Pole tekstowe 2258" o:spid="_x0000_s1026" type="#_x0000_t202" style="position:absolute;margin-left:105pt;margin-top:0;width:15pt;height:20.25pt;z-index:25396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tBIE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70432" behindDoc="0" locked="0" layoutInCell="1" allowOverlap="1" wp14:anchorId="46DE6940" wp14:editId="5D789710">
                      <wp:simplePos x="0" y="0"/>
                      <wp:positionH relativeFrom="column">
                        <wp:posOffset>1333500</wp:posOffset>
                      </wp:positionH>
                      <wp:positionV relativeFrom="paragraph">
                        <wp:posOffset>0</wp:posOffset>
                      </wp:positionV>
                      <wp:extent cx="190500" cy="257175"/>
                      <wp:effectExtent l="0" t="0" r="0" b="0"/>
                      <wp:wrapNone/>
                      <wp:docPr id="2259" name="Pole tekstowe 2259">
                        <a:extLst xmlns:a="http://schemas.openxmlformats.org/drawingml/2006/main">
                          <a:ext uri="{FF2B5EF4-FFF2-40B4-BE49-F238E27FC236}">
                            <a16:creationId xmlns:a16="http://schemas.microsoft.com/office/drawing/2014/main" id="{2C33E05B-4410-489A-BD15-AE9CB6AEE91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951248D" id="Pole tekstowe 2259" o:spid="_x0000_s1026" type="#_x0000_t202" style="position:absolute;margin-left:105pt;margin-top:0;width:15pt;height:20.25pt;z-index:25397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5obE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71456" behindDoc="0" locked="0" layoutInCell="1" allowOverlap="1" wp14:anchorId="76482058" wp14:editId="480DC083">
                      <wp:simplePos x="0" y="0"/>
                      <wp:positionH relativeFrom="column">
                        <wp:posOffset>1333500</wp:posOffset>
                      </wp:positionH>
                      <wp:positionV relativeFrom="paragraph">
                        <wp:posOffset>0</wp:posOffset>
                      </wp:positionV>
                      <wp:extent cx="190500" cy="257175"/>
                      <wp:effectExtent l="0" t="0" r="0" b="0"/>
                      <wp:wrapNone/>
                      <wp:docPr id="2260" name="Pole tekstowe 2260">
                        <a:extLst xmlns:a="http://schemas.openxmlformats.org/drawingml/2006/main">
                          <a:ext uri="{FF2B5EF4-FFF2-40B4-BE49-F238E27FC236}">
                            <a16:creationId xmlns:a16="http://schemas.microsoft.com/office/drawing/2014/main" id="{36C1BBC1-56AE-4B91-A134-C19F4045678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C33A9B" id="Pole tekstowe 2260" o:spid="_x0000_s1026" type="#_x0000_t202" style="position:absolute;margin-left:105pt;margin-top:0;width:15pt;height:20.25pt;z-index:25397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tX4BD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72480" behindDoc="0" locked="0" layoutInCell="1" allowOverlap="1" wp14:anchorId="529F34D6" wp14:editId="40BAC804">
                      <wp:simplePos x="0" y="0"/>
                      <wp:positionH relativeFrom="column">
                        <wp:posOffset>1333500</wp:posOffset>
                      </wp:positionH>
                      <wp:positionV relativeFrom="paragraph">
                        <wp:posOffset>0</wp:posOffset>
                      </wp:positionV>
                      <wp:extent cx="190500" cy="257175"/>
                      <wp:effectExtent l="0" t="0" r="0" b="0"/>
                      <wp:wrapNone/>
                      <wp:docPr id="2261" name="Pole tekstowe 2261">
                        <a:extLst xmlns:a="http://schemas.openxmlformats.org/drawingml/2006/main">
                          <a:ext uri="{FF2B5EF4-FFF2-40B4-BE49-F238E27FC236}">
                            <a16:creationId xmlns:a16="http://schemas.microsoft.com/office/drawing/2014/main" id="{407B81A4-56F0-4F5D-914D-4A5EC2C8F93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96195C" id="Pole tekstowe 2261" o:spid="_x0000_s1026" type="#_x0000_t202" style="position:absolute;margin-left:105pt;margin-top:0;width:15pt;height:20.25pt;z-index:25397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X/nkH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73504" behindDoc="0" locked="0" layoutInCell="1" allowOverlap="1" wp14:anchorId="589805DD" wp14:editId="5B25C2E7">
                      <wp:simplePos x="0" y="0"/>
                      <wp:positionH relativeFrom="column">
                        <wp:posOffset>1333500</wp:posOffset>
                      </wp:positionH>
                      <wp:positionV relativeFrom="paragraph">
                        <wp:posOffset>0</wp:posOffset>
                      </wp:positionV>
                      <wp:extent cx="190500" cy="257175"/>
                      <wp:effectExtent l="0" t="0" r="0" b="0"/>
                      <wp:wrapNone/>
                      <wp:docPr id="2262" name="Pole tekstowe 2262">
                        <a:extLst xmlns:a="http://schemas.openxmlformats.org/drawingml/2006/main">
                          <a:ext uri="{FF2B5EF4-FFF2-40B4-BE49-F238E27FC236}">
                            <a16:creationId xmlns:a16="http://schemas.microsoft.com/office/drawing/2014/main" id="{D2FBCCD5-4ABE-4982-8DE0-27857004D6D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59761D" id="Pole tekstowe 2262" o:spid="_x0000_s1026" type="#_x0000_t202" style="position:absolute;margin-left:105pt;margin-top:0;width:15pt;height:20.25pt;z-index:25397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Pa20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74528" behindDoc="0" locked="0" layoutInCell="1" allowOverlap="1" wp14:anchorId="52B30D08" wp14:editId="3A07C213">
                      <wp:simplePos x="0" y="0"/>
                      <wp:positionH relativeFrom="column">
                        <wp:posOffset>1333500</wp:posOffset>
                      </wp:positionH>
                      <wp:positionV relativeFrom="paragraph">
                        <wp:posOffset>0</wp:posOffset>
                      </wp:positionV>
                      <wp:extent cx="190500" cy="257175"/>
                      <wp:effectExtent l="0" t="0" r="0" b="0"/>
                      <wp:wrapNone/>
                      <wp:docPr id="2263" name="Pole tekstowe 2263">
                        <a:extLst xmlns:a="http://schemas.openxmlformats.org/drawingml/2006/main">
                          <a:ext uri="{FF2B5EF4-FFF2-40B4-BE49-F238E27FC236}">
                            <a16:creationId xmlns:a16="http://schemas.microsoft.com/office/drawing/2014/main" id="{34DD467C-56E4-448A-AA8C-2CCCB0AE8C1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290B81" id="Pole tekstowe 2263" o:spid="_x0000_s1026" type="#_x0000_t202" style="position:absolute;margin-left:105pt;margin-top:0;width:15pt;height:20.25pt;z-index:25397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I0EA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75552" behindDoc="0" locked="0" layoutInCell="1" allowOverlap="1" wp14:anchorId="56AD2865" wp14:editId="4BF38E32">
                      <wp:simplePos x="0" y="0"/>
                      <wp:positionH relativeFrom="column">
                        <wp:posOffset>1333500</wp:posOffset>
                      </wp:positionH>
                      <wp:positionV relativeFrom="paragraph">
                        <wp:posOffset>0</wp:posOffset>
                      </wp:positionV>
                      <wp:extent cx="190500" cy="257175"/>
                      <wp:effectExtent l="0" t="0" r="0" b="0"/>
                      <wp:wrapNone/>
                      <wp:docPr id="2264" name="Pole tekstowe 2264">
                        <a:extLst xmlns:a="http://schemas.openxmlformats.org/drawingml/2006/main">
                          <a:ext uri="{FF2B5EF4-FFF2-40B4-BE49-F238E27FC236}">
                            <a16:creationId xmlns:a16="http://schemas.microsoft.com/office/drawing/2014/main" id="{605E6AB2-BE5B-4B7C-904C-455CAEA4848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E13DE3" id="Pole tekstowe 2264" o:spid="_x0000_s1026" type="#_x0000_t202" style="position:absolute;margin-left:105pt;margin-top:0;width:15pt;height:20.25pt;z-index:25397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gHOgG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76576" behindDoc="0" locked="0" layoutInCell="1" allowOverlap="1" wp14:anchorId="59A2F665" wp14:editId="5BD35F8D">
                      <wp:simplePos x="0" y="0"/>
                      <wp:positionH relativeFrom="column">
                        <wp:posOffset>1333500</wp:posOffset>
                      </wp:positionH>
                      <wp:positionV relativeFrom="paragraph">
                        <wp:posOffset>0</wp:posOffset>
                      </wp:positionV>
                      <wp:extent cx="190500" cy="257175"/>
                      <wp:effectExtent l="0" t="0" r="0" b="0"/>
                      <wp:wrapNone/>
                      <wp:docPr id="2265" name="Pole tekstowe 2265">
                        <a:extLst xmlns:a="http://schemas.openxmlformats.org/drawingml/2006/main">
                          <a:ext uri="{FF2B5EF4-FFF2-40B4-BE49-F238E27FC236}">
                            <a16:creationId xmlns:a16="http://schemas.microsoft.com/office/drawing/2014/main" id="{45765639-71F6-405C-941E-F6CADFC28D3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E1EA1D" id="Pole tekstowe 2265" o:spid="_x0000_s1026" type="#_x0000_t202" style="position:absolute;margin-left:105pt;margin-top:0;width:15pt;height:20.25pt;z-index:25397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uT1IZ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77600" behindDoc="0" locked="0" layoutInCell="1" allowOverlap="1" wp14:anchorId="57057C6A" wp14:editId="0882C055">
                      <wp:simplePos x="0" y="0"/>
                      <wp:positionH relativeFrom="column">
                        <wp:posOffset>1333500</wp:posOffset>
                      </wp:positionH>
                      <wp:positionV relativeFrom="paragraph">
                        <wp:posOffset>0</wp:posOffset>
                      </wp:positionV>
                      <wp:extent cx="190500" cy="257175"/>
                      <wp:effectExtent l="0" t="0" r="0" b="0"/>
                      <wp:wrapNone/>
                      <wp:docPr id="2266" name="Pole tekstowe 2266">
                        <a:extLst xmlns:a="http://schemas.openxmlformats.org/drawingml/2006/main">
                          <a:ext uri="{FF2B5EF4-FFF2-40B4-BE49-F238E27FC236}">
                            <a16:creationId xmlns:a16="http://schemas.microsoft.com/office/drawing/2014/main" id="{FEA0A236-EF27-4636-84EF-4C1E98BDB89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1C85A5" id="Pole tekstowe 2266" o:spid="_x0000_s1026" type="#_x0000_t202" style="position:absolute;margin-left:105pt;margin-top:0;width:15pt;height:20.25pt;z-index:25397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R000t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78624" behindDoc="0" locked="0" layoutInCell="1" allowOverlap="1" wp14:anchorId="1B193DD8" wp14:editId="32664D74">
                      <wp:simplePos x="0" y="0"/>
                      <wp:positionH relativeFrom="column">
                        <wp:posOffset>1333500</wp:posOffset>
                      </wp:positionH>
                      <wp:positionV relativeFrom="paragraph">
                        <wp:posOffset>0</wp:posOffset>
                      </wp:positionV>
                      <wp:extent cx="190500" cy="257175"/>
                      <wp:effectExtent l="0" t="0" r="0" b="0"/>
                      <wp:wrapNone/>
                      <wp:docPr id="2267" name="Pole tekstowe 2267">
                        <a:extLst xmlns:a="http://schemas.openxmlformats.org/drawingml/2006/main">
                          <a:ext uri="{FF2B5EF4-FFF2-40B4-BE49-F238E27FC236}">
                            <a16:creationId xmlns:a16="http://schemas.microsoft.com/office/drawing/2014/main" id="{B35569E2-A157-4910-B800-44BFCAE5015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972CC3" id="Pole tekstowe 2267" o:spid="_x0000_s1026" type="#_x0000_t202" style="position:absolute;margin-left:105pt;margin-top:0;width:15pt;height:20.25pt;z-index:25397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MwvM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79648" behindDoc="0" locked="0" layoutInCell="1" allowOverlap="1" wp14:anchorId="19B627A5" wp14:editId="7C1BA9DF">
                      <wp:simplePos x="0" y="0"/>
                      <wp:positionH relativeFrom="column">
                        <wp:posOffset>1333500</wp:posOffset>
                      </wp:positionH>
                      <wp:positionV relativeFrom="paragraph">
                        <wp:posOffset>0</wp:posOffset>
                      </wp:positionV>
                      <wp:extent cx="190500" cy="257175"/>
                      <wp:effectExtent l="0" t="0" r="0" b="0"/>
                      <wp:wrapNone/>
                      <wp:docPr id="2268" name="Pole tekstowe 2268">
                        <a:extLst xmlns:a="http://schemas.openxmlformats.org/drawingml/2006/main">
                          <a:ext uri="{FF2B5EF4-FFF2-40B4-BE49-F238E27FC236}">
                            <a16:creationId xmlns:a16="http://schemas.microsoft.com/office/drawing/2014/main" id="{E1B34144-492E-43AB-9143-3AF5E666884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ADADE4F" id="Pole tekstowe 2268" o:spid="_x0000_s1026" type="#_x0000_t202" style="position:absolute;margin-left:105pt;margin-top:0;width:15pt;height:20.25pt;z-index:25397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WeSOY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80672" behindDoc="0" locked="0" layoutInCell="1" allowOverlap="1" wp14:anchorId="4C50D469" wp14:editId="53F1987C">
                      <wp:simplePos x="0" y="0"/>
                      <wp:positionH relativeFrom="column">
                        <wp:posOffset>1333500</wp:posOffset>
                      </wp:positionH>
                      <wp:positionV relativeFrom="paragraph">
                        <wp:posOffset>0</wp:posOffset>
                      </wp:positionV>
                      <wp:extent cx="190500" cy="257175"/>
                      <wp:effectExtent l="0" t="0" r="0" b="0"/>
                      <wp:wrapNone/>
                      <wp:docPr id="2269" name="Pole tekstowe 2269">
                        <a:extLst xmlns:a="http://schemas.openxmlformats.org/drawingml/2006/main">
                          <a:ext uri="{FF2B5EF4-FFF2-40B4-BE49-F238E27FC236}">
                            <a16:creationId xmlns:a16="http://schemas.microsoft.com/office/drawing/2014/main" id="{AD26A39E-5C9C-411E-82CB-31ADDA3A51B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DA278A" id="Pole tekstowe 2269" o:spid="_x0000_s1026" type="#_x0000_t202" style="position:absolute;margin-left:105pt;margin-top:0;width:15pt;height:20.25pt;z-index:25398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xvvD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81696" behindDoc="0" locked="0" layoutInCell="1" allowOverlap="1" wp14:anchorId="7673ACCD" wp14:editId="4EB939EB">
                      <wp:simplePos x="0" y="0"/>
                      <wp:positionH relativeFrom="column">
                        <wp:posOffset>1333500</wp:posOffset>
                      </wp:positionH>
                      <wp:positionV relativeFrom="paragraph">
                        <wp:posOffset>0</wp:posOffset>
                      </wp:positionV>
                      <wp:extent cx="190500" cy="257175"/>
                      <wp:effectExtent l="0" t="0" r="0" b="0"/>
                      <wp:wrapNone/>
                      <wp:docPr id="2270" name="Pole tekstowe 2270">
                        <a:extLst xmlns:a="http://schemas.openxmlformats.org/drawingml/2006/main">
                          <a:ext uri="{FF2B5EF4-FFF2-40B4-BE49-F238E27FC236}">
                            <a16:creationId xmlns:a16="http://schemas.microsoft.com/office/drawing/2014/main" id="{C937EFEF-E373-4868-9403-6ED2257F502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4B92AB" id="Pole tekstowe 2270" o:spid="_x0000_s1026" type="#_x0000_t202" style="position:absolute;margin-left:105pt;margin-top:0;width:15pt;height:20.25pt;z-index:25398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M+Mi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82720" behindDoc="0" locked="0" layoutInCell="1" allowOverlap="1" wp14:anchorId="32EFD98B" wp14:editId="367975ED">
                      <wp:simplePos x="0" y="0"/>
                      <wp:positionH relativeFrom="column">
                        <wp:posOffset>1333500</wp:posOffset>
                      </wp:positionH>
                      <wp:positionV relativeFrom="paragraph">
                        <wp:posOffset>0</wp:posOffset>
                      </wp:positionV>
                      <wp:extent cx="190500" cy="257175"/>
                      <wp:effectExtent l="0" t="0" r="0" b="0"/>
                      <wp:wrapNone/>
                      <wp:docPr id="2271" name="Pole tekstowe 2271">
                        <a:extLst xmlns:a="http://schemas.openxmlformats.org/drawingml/2006/main">
                          <a:ext uri="{FF2B5EF4-FFF2-40B4-BE49-F238E27FC236}">
                            <a16:creationId xmlns:a16="http://schemas.microsoft.com/office/drawing/2014/main" id="{70A85D00-3001-4B75-9AC7-5FEE68BEDA1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F021B5" id="Pole tekstowe 2271" o:spid="_x0000_s1026" type="#_x0000_t202" style="position:absolute;margin-left:105pt;margin-top:0;width:15pt;height:20.25pt;z-index:25398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Mbg/F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83744" behindDoc="0" locked="0" layoutInCell="1" allowOverlap="1" wp14:anchorId="6CADC310" wp14:editId="61211EF8">
                      <wp:simplePos x="0" y="0"/>
                      <wp:positionH relativeFrom="column">
                        <wp:posOffset>1333500</wp:posOffset>
                      </wp:positionH>
                      <wp:positionV relativeFrom="paragraph">
                        <wp:posOffset>0</wp:posOffset>
                      </wp:positionV>
                      <wp:extent cx="190500" cy="257175"/>
                      <wp:effectExtent l="0" t="0" r="0" b="0"/>
                      <wp:wrapNone/>
                      <wp:docPr id="2272" name="Pole tekstowe 2272">
                        <a:extLst xmlns:a="http://schemas.openxmlformats.org/drawingml/2006/main">
                          <a:ext uri="{FF2B5EF4-FFF2-40B4-BE49-F238E27FC236}">
                            <a16:creationId xmlns:a16="http://schemas.microsoft.com/office/drawing/2014/main" id="{F5C33150-92AD-44FD-9BDB-1621E43DDAB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F952E0" id="Pole tekstowe 2272" o:spid="_x0000_s1026" type="#_x0000_t202" style="position:absolute;margin-left:105pt;margin-top:0;width:15pt;height:20.25pt;z-index:25398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AA9M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84768" behindDoc="0" locked="0" layoutInCell="1" allowOverlap="1" wp14:anchorId="4EADE822" wp14:editId="00AF4A9B">
                      <wp:simplePos x="0" y="0"/>
                      <wp:positionH relativeFrom="column">
                        <wp:posOffset>1333500</wp:posOffset>
                      </wp:positionH>
                      <wp:positionV relativeFrom="paragraph">
                        <wp:posOffset>0</wp:posOffset>
                      </wp:positionV>
                      <wp:extent cx="190500" cy="257175"/>
                      <wp:effectExtent l="0" t="0" r="0" b="0"/>
                      <wp:wrapNone/>
                      <wp:docPr id="2273" name="Pole tekstowe 2273">
                        <a:extLst xmlns:a="http://schemas.openxmlformats.org/drawingml/2006/main">
                          <a:ext uri="{FF2B5EF4-FFF2-40B4-BE49-F238E27FC236}">
                            <a16:creationId xmlns:a16="http://schemas.microsoft.com/office/drawing/2014/main" id="{856450B5-FD49-4F03-A21F-43F6A634119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F362D8" id="Pole tekstowe 2273" o:spid="_x0000_s1026" type="#_x0000_t202" style="position:absolute;margin-left:105pt;margin-top:0;width:15pt;height:20.25pt;z-index:25398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HwbDhF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85792" behindDoc="0" locked="0" layoutInCell="1" allowOverlap="1" wp14:anchorId="5FCDBF26" wp14:editId="732B0066">
                      <wp:simplePos x="0" y="0"/>
                      <wp:positionH relativeFrom="column">
                        <wp:posOffset>1333500</wp:posOffset>
                      </wp:positionH>
                      <wp:positionV relativeFrom="paragraph">
                        <wp:posOffset>0</wp:posOffset>
                      </wp:positionV>
                      <wp:extent cx="190500" cy="257175"/>
                      <wp:effectExtent l="0" t="0" r="0" b="0"/>
                      <wp:wrapNone/>
                      <wp:docPr id="2274" name="Pole tekstowe 2274">
                        <a:extLst xmlns:a="http://schemas.openxmlformats.org/drawingml/2006/main">
                          <a:ext uri="{FF2B5EF4-FFF2-40B4-BE49-F238E27FC236}">
                            <a16:creationId xmlns:a16="http://schemas.microsoft.com/office/drawing/2014/main" id="{7E0A2F9A-589E-481F-8A0F-77E9F909B2E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6417E5" id="Pole tekstowe 2274" o:spid="_x0000_s1026" type="#_x0000_t202" style="position:absolute;margin-left:105pt;margin-top:0;width:15pt;height:20.25pt;z-index:25398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Uimg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86816" behindDoc="0" locked="0" layoutInCell="1" allowOverlap="1" wp14:anchorId="53BB4E6D" wp14:editId="53BC91B9">
                      <wp:simplePos x="0" y="0"/>
                      <wp:positionH relativeFrom="column">
                        <wp:posOffset>1333500</wp:posOffset>
                      </wp:positionH>
                      <wp:positionV relativeFrom="paragraph">
                        <wp:posOffset>0</wp:posOffset>
                      </wp:positionV>
                      <wp:extent cx="190500" cy="257175"/>
                      <wp:effectExtent l="0" t="0" r="0" b="0"/>
                      <wp:wrapNone/>
                      <wp:docPr id="2275" name="Pole tekstowe 2275">
                        <a:extLst xmlns:a="http://schemas.openxmlformats.org/drawingml/2006/main">
                          <a:ext uri="{FF2B5EF4-FFF2-40B4-BE49-F238E27FC236}">
                            <a16:creationId xmlns:a16="http://schemas.microsoft.com/office/drawing/2014/main" id="{42C8BD0D-FFFC-4BEA-88C5-2DD640B05AC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D4A0B4" id="Pole tekstowe 2275" o:spid="_x0000_s1026" type="#_x0000_t202" style="position:absolute;margin-left:105pt;margin-top:0;width:15pt;height:20.25pt;z-index:25398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1vhh+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87840" behindDoc="0" locked="0" layoutInCell="1" allowOverlap="1" wp14:anchorId="042F5627" wp14:editId="2708D7E2">
                      <wp:simplePos x="0" y="0"/>
                      <wp:positionH relativeFrom="column">
                        <wp:posOffset>1333500</wp:posOffset>
                      </wp:positionH>
                      <wp:positionV relativeFrom="paragraph">
                        <wp:posOffset>0</wp:posOffset>
                      </wp:positionV>
                      <wp:extent cx="190500" cy="257175"/>
                      <wp:effectExtent l="0" t="0" r="0" b="0"/>
                      <wp:wrapNone/>
                      <wp:docPr id="2276" name="Pole tekstowe 2276">
                        <a:extLst xmlns:a="http://schemas.openxmlformats.org/drawingml/2006/main">
                          <a:ext uri="{FF2B5EF4-FFF2-40B4-BE49-F238E27FC236}">
                            <a16:creationId xmlns:a16="http://schemas.microsoft.com/office/drawing/2014/main" id="{4F065048-65AE-4973-A902-B65C7F5C83B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E38623" id="Pole tekstowe 2276" o:spid="_x0000_s1026" type="#_x0000_t202" style="position:absolute;margin-left:105pt;margin-top:0;width:15pt;height:20.25pt;z-index:25398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OeNH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88864" behindDoc="0" locked="0" layoutInCell="1" allowOverlap="1" wp14:anchorId="194EB80B" wp14:editId="7BF747A6">
                      <wp:simplePos x="0" y="0"/>
                      <wp:positionH relativeFrom="column">
                        <wp:posOffset>1333500</wp:posOffset>
                      </wp:positionH>
                      <wp:positionV relativeFrom="paragraph">
                        <wp:posOffset>0</wp:posOffset>
                      </wp:positionV>
                      <wp:extent cx="190500" cy="257175"/>
                      <wp:effectExtent l="0" t="0" r="0" b="0"/>
                      <wp:wrapNone/>
                      <wp:docPr id="2277" name="Pole tekstowe 2277">
                        <a:extLst xmlns:a="http://schemas.openxmlformats.org/drawingml/2006/main">
                          <a:ext uri="{FF2B5EF4-FFF2-40B4-BE49-F238E27FC236}">
                            <a16:creationId xmlns:a16="http://schemas.microsoft.com/office/drawing/2014/main" id="{DA01B6EC-9C2C-4304-B06E-685F18382B1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6243B93" id="Pole tekstowe 2277" o:spid="_x0000_s1026" type="#_x0000_t202" style="position:absolute;margin-left:105pt;margin-top:0;width:15pt;height:20.25pt;z-index:25398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5K61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89888" behindDoc="0" locked="0" layoutInCell="1" allowOverlap="1" wp14:anchorId="58849A59" wp14:editId="722229A9">
                      <wp:simplePos x="0" y="0"/>
                      <wp:positionH relativeFrom="column">
                        <wp:posOffset>1333500</wp:posOffset>
                      </wp:positionH>
                      <wp:positionV relativeFrom="paragraph">
                        <wp:posOffset>0</wp:posOffset>
                      </wp:positionV>
                      <wp:extent cx="190500" cy="257175"/>
                      <wp:effectExtent l="0" t="0" r="0" b="0"/>
                      <wp:wrapNone/>
                      <wp:docPr id="2278" name="Pole tekstowe 2278">
                        <a:extLst xmlns:a="http://schemas.openxmlformats.org/drawingml/2006/main">
                          <a:ext uri="{FF2B5EF4-FFF2-40B4-BE49-F238E27FC236}">
                            <a16:creationId xmlns:a16="http://schemas.microsoft.com/office/drawing/2014/main" id="{8D453BA3-3D6B-4D48-9FD0-54C0B23D923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4EC3A7" id="Pole tekstowe 2278" o:spid="_x0000_s1026" type="#_x0000_t202" style="position:absolute;margin-left:105pt;margin-top:0;width:15pt;height:20.25pt;z-index:25398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KxKP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90912" behindDoc="0" locked="0" layoutInCell="1" allowOverlap="1" wp14:anchorId="23A536BA" wp14:editId="14313AA4">
                      <wp:simplePos x="0" y="0"/>
                      <wp:positionH relativeFrom="column">
                        <wp:posOffset>1333500</wp:posOffset>
                      </wp:positionH>
                      <wp:positionV relativeFrom="paragraph">
                        <wp:posOffset>0</wp:posOffset>
                      </wp:positionV>
                      <wp:extent cx="190500" cy="257175"/>
                      <wp:effectExtent l="0" t="0" r="0" b="0"/>
                      <wp:wrapNone/>
                      <wp:docPr id="2279" name="Pole tekstowe 2279">
                        <a:extLst xmlns:a="http://schemas.openxmlformats.org/drawingml/2006/main">
                          <a:ext uri="{FF2B5EF4-FFF2-40B4-BE49-F238E27FC236}">
                            <a16:creationId xmlns:a16="http://schemas.microsoft.com/office/drawing/2014/main" id="{4BA742DB-25C6-4A3E-A476-CB148AA726B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6BFD04" id="Pole tekstowe 2279" o:spid="_x0000_s1026" type="#_x0000_t202" style="position:absolute;margin-left:105pt;margin-top:0;width:15pt;height:20.25pt;z-index:25399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d3hO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91936" behindDoc="0" locked="0" layoutInCell="1" allowOverlap="1" wp14:anchorId="3FA35A7A" wp14:editId="78D2DD4C">
                      <wp:simplePos x="0" y="0"/>
                      <wp:positionH relativeFrom="column">
                        <wp:posOffset>1333500</wp:posOffset>
                      </wp:positionH>
                      <wp:positionV relativeFrom="paragraph">
                        <wp:posOffset>0</wp:posOffset>
                      </wp:positionV>
                      <wp:extent cx="190500" cy="257175"/>
                      <wp:effectExtent l="0" t="0" r="0" b="0"/>
                      <wp:wrapNone/>
                      <wp:docPr id="2280" name="Pole tekstowe 2280">
                        <a:extLst xmlns:a="http://schemas.openxmlformats.org/drawingml/2006/main">
                          <a:ext uri="{FF2B5EF4-FFF2-40B4-BE49-F238E27FC236}">
                            <a16:creationId xmlns:a16="http://schemas.microsoft.com/office/drawing/2014/main" id="{4F1BF58E-EAB8-496E-9C1A-E1FCED10C9E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70585B" id="Pole tekstowe 2280" o:spid="_x0000_s1026" type="#_x0000_t202" style="position:absolute;margin-left:105pt;margin-top:0;width:15pt;height:20.25pt;z-index:25399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CD7h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92960" behindDoc="0" locked="0" layoutInCell="1" allowOverlap="1" wp14:anchorId="4C80AACA" wp14:editId="7F24DCB9">
                      <wp:simplePos x="0" y="0"/>
                      <wp:positionH relativeFrom="column">
                        <wp:posOffset>1333500</wp:posOffset>
                      </wp:positionH>
                      <wp:positionV relativeFrom="paragraph">
                        <wp:posOffset>0</wp:posOffset>
                      </wp:positionV>
                      <wp:extent cx="190500" cy="257175"/>
                      <wp:effectExtent l="0" t="0" r="0" b="0"/>
                      <wp:wrapNone/>
                      <wp:docPr id="2281" name="Pole tekstowe 2281">
                        <a:extLst xmlns:a="http://schemas.openxmlformats.org/drawingml/2006/main">
                          <a:ext uri="{FF2B5EF4-FFF2-40B4-BE49-F238E27FC236}">
                            <a16:creationId xmlns:a16="http://schemas.microsoft.com/office/drawing/2014/main" id="{AA8766B7-6002-4FBA-8EAC-8686118A0BA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FF2E2B" id="Pole tekstowe 2281" o:spid="_x0000_s1026" type="#_x0000_t202" style="position:absolute;margin-left:105pt;margin-top:0;width:15pt;height:20.25pt;z-index:25399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gK+wi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93984" behindDoc="0" locked="0" layoutInCell="1" allowOverlap="1" wp14:anchorId="4434A123" wp14:editId="3216A657">
                      <wp:simplePos x="0" y="0"/>
                      <wp:positionH relativeFrom="column">
                        <wp:posOffset>1333500</wp:posOffset>
                      </wp:positionH>
                      <wp:positionV relativeFrom="paragraph">
                        <wp:posOffset>0</wp:posOffset>
                      </wp:positionV>
                      <wp:extent cx="190500" cy="257175"/>
                      <wp:effectExtent l="0" t="0" r="0" b="0"/>
                      <wp:wrapNone/>
                      <wp:docPr id="2282" name="Pole tekstowe 2282">
                        <a:extLst xmlns:a="http://schemas.openxmlformats.org/drawingml/2006/main">
                          <a:ext uri="{FF2B5EF4-FFF2-40B4-BE49-F238E27FC236}">
                            <a16:creationId xmlns:a16="http://schemas.microsoft.com/office/drawing/2014/main" id="{B04E4A5D-92DE-4953-9584-53A7796B421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466F30" id="Pole tekstowe 2282" o:spid="_x0000_s1026" type="#_x0000_t202" style="position:absolute;margin-left:105pt;margin-top:0;width:15pt;height:20.25pt;z-index:25399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BxY95P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95008" behindDoc="0" locked="0" layoutInCell="1" allowOverlap="1" wp14:anchorId="29F81D4A" wp14:editId="2E8876E0">
                      <wp:simplePos x="0" y="0"/>
                      <wp:positionH relativeFrom="column">
                        <wp:posOffset>1333500</wp:posOffset>
                      </wp:positionH>
                      <wp:positionV relativeFrom="paragraph">
                        <wp:posOffset>0</wp:posOffset>
                      </wp:positionV>
                      <wp:extent cx="190500" cy="257175"/>
                      <wp:effectExtent l="0" t="0" r="0" b="0"/>
                      <wp:wrapNone/>
                      <wp:docPr id="2283" name="Pole tekstowe 2283">
                        <a:extLst xmlns:a="http://schemas.openxmlformats.org/drawingml/2006/main">
                          <a:ext uri="{FF2B5EF4-FFF2-40B4-BE49-F238E27FC236}">
                            <a16:creationId xmlns:a16="http://schemas.microsoft.com/office/drawing/2014/main" id="{CAC58471-489E-400A-BCB2-A9BD1FF651D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996EA8" id="Pole tekstowe 2283" o:spid="_x0000_s1026" type="#_x0000_t202" style="position:absolute;margin-left:105pt;margin-top:0;width:15pt;height:20.25pt;z-index:25399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EE3p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96032" behindDoc="0" locked="0" layoutInCell="1" allowOverlap="1" wp14:anchorId="444544CB" wp14:editId="306CFC49">
                      <wp:simplePos x="0" y="0"/>
                      <wp:positionH relativeFrom="column">
                        <wp:posOffset>1333500</wp:posOffset>
                      </wp:positionH>
                      <wp:positionV relativeFrom="paragraph">
                        <wp:posOffset>0</wp:posOffset>
                      </wp:positionV>
                      <wp:extent cx="190500" cy="257175"/>
                      <wp:effectExtent l="0" t="0" r="0" b="0"/>
                      <wp:wrapNone/>
                      <wp:docPr id="2284" name="Pole tekstowe 2284">
                        <a:extLst xmlns:a="http://schemas.openxmlformats.org/drawingml/2006/main">
                          <a:ext uri="{FF2B5EF4-FFF2-40B4-BE49-F238E27FC236}">
                            <a16:creationId xmlns:a16="http://schemas.microsoft.com/office/drawing/2014/main" id="{20195B2E-909E-4BEC-B96A-D3610F0B791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6A79A0" id="Pole tekstowe 2284" o:spid="_x0000_s1026" type="#_x0000_t202" style="position:absolute;margin-left:105pt;margin-top:0;width:15pt;height:20.25pt;z-index:25399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mGLO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97056" behindDoc="0" locked="0" layoutInCell="1" allowOverlap="1" wp14:anchorId="60173C82" wp14:editId="767925B5">
                      <wp:simplePos x="0" y="0"/>
                      <wp:positionH relativeFrom="column">
                        <wp:posOffset>1333500</wp:posOffset>
                      </wp:positionH>
                      <wp:positionV relativeFrom="paragraph">
                        <wp:posOffset>0</wp:posOffset>
                      </wp:positionV>
                      <wp:extent cx="190500" cy="257175"/>
                      <wp:effectExtent l="0" t="0" r="0" b="0"/>
                      <wp:wrapNone/>
                      <wp:docPr id="2285" name="Pole tekstowe 2285">
                        <a:extLst xmlns:a="http://schemas.openxmlformats.org/drawingml/2006/main">
                          <a:ext uri="{FF2B5EF4-FFF2-40B4-BE49-F238E27FC236}">
                            <a16:creationId xmlns:a16="http://schemas.microsoft.com/office/drawing/2014/main" id="{922DB218-1126-4B62-84F3-DD73CC71C6B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8BB447" id="Pole tekstowe 2285" o:spid="_x0000_s1026" type="#_x0000_t202" style="position:absolute;margin-left:105pt;margin-top:0;width:15pt;height:20.25pt;z-index:25399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EDoJy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98080" behindDoc="0" locked="0" layoutInCell="1" allowOverlap="1" wp14:anchorId="20A892D5" wp14:editId="7E15B570">
                      <wp:simplePos x="0" y="0"/>
                      <wp:positionH relativeFrom="column">
                        <wp:posOffset>1333500</wp:posOffset>
                      </wp:positionH>
                      <wp:positionV relativeFrom="paragraph">
                        <wp:posOffset>0</wp:posOffset>
                      </wp:positionV>
                      <wp:extent cx="190500" cy="257175"/>
                      <wp:effectExtent l="0" t="0" r="0" b="0"/>
                      <wp:wrapNone/>
                      <wp:docPr id="2286" name="Pole tekstowe 2286">
                        <a:extLst xmlns:a="http://schemas.openxmlformats.org/drawingml/2006/main">
                          <a:ext uri="{FF2B5EF4-FFF2-40B4-BE49-F238E27FC236}">
                            <a16:creationId xmlns:a16="http://schemas.microsoft.com/office/drawing/2014/main" id="{EED22B13-E44C-4578-89B6-085E1CE0765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6E748B" id="Pole tekstowe 2286" o:spid="_x0000_s1026" type="#_x0000_t202" style="position:absolute;margin-left:105pt;margin-top:0;width:15pt;height:20.25pt;z-index:25399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2S21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3999104" behindDoc="0" locked="0" layoutInCell="1" allowOverlap="1" wp14:anchorId="21DE9582" wp14:editId="731A4D9A">
                      <wp:simplePos x="0" y="0"/>
                      <wp:positionH relativeFrom="column">
                        <wp:posOffset>1333500</wp:posOffset>
                      </wp:positionH>
                      <wp:positionV relativeFrom="paragraph">
                        <wp:posOffset>0</wp:posOffset>
                      </wp:positionV>
                      <wp:extent cx="190500" cy="257175"/>
                      <wp:effectExtent l="0" t="0" r="0" b="0"/>
                      <wp:wrapNone/>
                      <wp:docPr id="2287" name="Pole tekstowe 2287">
                        <a:extLst xmlns:a="http://schemas.openxmlformats.org/drawingml/2006/main">
                          <a:ext uri="{FF2B5EF4-FFF2-40B4-BE49-F238E27FC236}">
                            <a16:creationId xmlns:a16="http://schemas.microsoft.com/office/drawing/2014/main" id="{EF6E297E-7CD5-4E7D-B652-E9E6788EF9C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2C3463D" id="Pole tekstowe 2287" o:spid="_x0000_s1026" type="#_x0000_t202" style="position:absolute;margin-left:105pt;margin-top:0;width:15pt;height:20.25pt;z-index:25399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QnsP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00128" behindDoc="0" locked="0" layoutInCell="1" allowOverlap="1" wp14:anchorId="532001AF" wp14:editId="0DED706B">
                      <wp:simplePos x="0" y="0"/>
                      <wp:positionH relativeFrom="column">
                        <wp:posOffset>1333500</wp:posOffset>
                      </wp:positionH>
                      <wp:positionV relativeFrom="paragraph">
                        <wp:posOffset>0</wp:posOffset>
                      </wp:positionV>
                      <wp:extent cx="190500" cy="257175"/>
                      <wp:effectExtent l="0" t="0" r="0" b="0"/>
                      <wp:wrapNone/>
                      <wp:docPr id="2288" name="Pole tekstowe 2288">
                        <a:extLst xmlns:a="http://schemas.openxmlformats.org/drawingml/2006/main">
                          <a:ext uri="{FF2B5EF4-FFF2-40B4-BE49-F238E27FC236}">
                            <a16:creationId xmlns:a16="http://schemas.microsoft.com/office/drawing/2014/main" id="{8A10BF45-0230-4AC3-B303-30AB7D5B323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64C0F4" id="Pole tekstowe 2288" o:spid="_x0000_s1026" type="#_x0000_t202" style="position:absolute;margin-left:105pt;margin-top:0;width:15pt;height:20.25pt;z-index:25400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kqAcz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01152" behindDoc="0" locked="0" layoutInCell="1" allowOverlap="1" wp14:anchorId="68FE642D" wp14:editId="0256121B">
                      <wp:simplePos x="0" y="0"/>
                      <wp:positionH relativeFrom="column">
                        <wp:posOffset>1333500</wp:posOffset>
                      </wp:positionH>
                      <wp:positionV relativeFrom="paragraph">
                        <wp:posOffset>0</wp:posOffset>
                      </wp:positionV>
                      <wp:extent cx="190500" cy="257175"/>
                      <wp:effectExtent l="0" t="0" r="0" b="0"/>
                      <wp:wrapNone/>
                      <wp:docPr id="2289" name="Pole tekstowe 2289">
                        <a:extLst xmlns:a="http://schemas.openxmlformats.org/drawingml/2006/main">
                          <a:ext uri="{FF2B5EF4-FFF2-40B4-BE49-F238E27FC236}">
                            <a16:creationId xmlns:a16="http://schemas.microsoft.com/office/drawing/2014/main" id="{CB2B2717-4577-46C3-A4EF-08796A24519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6CD4D0" id="Pole tekstowe 2289" o:spid="_x0000_s1026" type="#_x0000_t202" style="position:absolute;margin-left:105pt;margin-top:0;width:15pt;height:20.25pt;z-index:25400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rXC6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02176" behindDoc="0" locked="0" layoutInCell="1" allowOverlap="1" wp14:anchorId="3B013DAC" wp14:editId="39A7BB3D">
                      <wp:simplePos x="0" y="0"/>
                      <wp:positionH relativeFrom="column">
                        <wp:posOffset>1333500</wp:posOffset>
                      </wp:positionH>
                      <wp:positionV relativeFrom="paragraph">
                        <wp:posOffset>0</wp:posOffset>
                      </wp:positionV>
                      <wp:extent cx="190500" cy="257175"/>
                      <wp:effectExtent l="0" t="0" r="0" b="0"/>
                      <wp:wrapNone/>
                      <wp:docPr id="2290" name="Pole tekstowe 2290">
                        <a:extLst xmlns:a="http://schemas.openxmlformats.org/drawingml/2006/main">
                          <a:ext uri="{FF2B5EF4-FFF2-40B4-BE49-F238E27FC236}">
                            <a16:creationId xmlns:a16="http://schemas.microsoft.com/office/drawing/2014/main" id="{1482201D-6D4F-445D-81DB-E081FF2A2FD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D3D925" id="Pole tekstowe 2290" o:spid="_x0000_s1026" type="#_x0000_t202" style="position:absolute;margin-left:105pt;margin-top:0;width:15pt;height:20.25pt;z-index:25400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EcAxQ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03200" behindDoc="0" locked="0" layoutInCell="1" allowOverlap="1" wp14:anchorId="72C6F623" wp14:editId="55DD9AE5">
                      <wp:simplePos x="0" y="0"/>
                      <wp:positionH relativeFrom="column">
                        <wp:posOffset>1333500</wp:posOffset>
                      </wp:positionH>
                      <wp:positionV relativeFrom="paragraph">
                        <wp:posOffset>0</wp:posOffset>
                      </wp:positionV>
                      <wp:extent cx="190500" cy="257175"/>
                      <wp:effectExtent l="0" t="0" r="0" b="0"/>
                      <wp:wrapNone/>
                      <wp:docPr id="2291" name="Pole tekstowe 2291">
                        <a:extLst xmlns:a="http://schemas.openxmlformats.org/drawingml/2006/main">
                          <a:ext uri="{FF2B5EF4-FFF2-40B4-BE49-F238E27FC236}">
                            <a16:creationId xmlns:a16="http://schemas.microsoft.com/office/drawing/2014/main" id="{F86BAF0E-B762-44A5-AD36-BC2DFBBD3A8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4BA1AF" id="Pole tekstowe 2291" o:spid="_x0000_s1026" type="#_x0000_t202" style="position:absolute;margin-left:105pt;margin-top:0;width:15pt;height:20.25pt;z-index:25400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3Hu3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04224" behindDoc="0" locked="0" layoutInCell="1" allowOverlap="1" wp14:anchorId="318C1889" wp14:editId="66961556">
                      <wp:simplePos x="0" y="0"/>
                      <wp:positionH relativeFrom="column">
                        <wp:posOffset>1333500</wp:posOffset>
                      </wp:positionH>
                      <wp:positionV relativeFrom="paragraph">
                        <wp:posOffset>0</wp:posOffset>
                      </wp:positionV>
                      <wp:extent cx="190500" cy="257175"/>
                      <wp:effectExtent l="0" t="0" r="0" b="0"/>
                      <wp:wrapNone/>
                      <wp:docPr id="2292" name="Pole tekstowe 2292">
                        <a:extLst xmlns:a="http://schemas.openxmlformats.org/drawingml/2006/main">
                          <a:ext uri="{FF2B5EF4-FFF2-40B4-BE49-F238E27FC236}">
                            <a16:creationId xmlns:a16="http://schemas.microsoft.com/office/drawing/2014/main" id="{061C5D54-2F6B-44B4-A3C6-887F90281A7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A2BA152" id="Pole tekstowe 2292" o:spid="_x0000_s1026" type="#_x0000_t202" style="position:absolute;margin-left:105pt;margin-top:0;width:15pt;height:20.25pt;z-index:25400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w0Xy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05248" behindDoc="0" locked="0" layoutInCell="1" allowOverlap="1" wp14:anchorId="26BD6EB8" wp14:editId="4C4D4097">
                      <wp:simplePos x="0" y="0"/>
                      <wp:positionH relativeFrom="column">
                        <wp:posOffset>1333500</wp:posOffset>
                      </wp:positionH>
                      <wp:positionV relativeFrom="paragraph">
                        <wp:posOffset>0</wp:posOffset>
                      </wp:positionV>
                      <wp:extent cx="190500" cy="257175"/>
                      <wp:effectExtent l="0" t="0" r="0" b="0"/>
                      <wp:wrapNone/>
                      <wp:docPr id="2293" name="Pole tekstowe 2293">
                        <a:extLst xmlns:a="http://schemas.openxmlformats.org/drawingml/2006/main">
                          <a:ext uri="{FF2B5EF4-FFF2-40B4-BE49-F238E27FC236}">
                            <a16:creationId xmlns:a16="http://schemas.microsoft.com/office/drawing/2014/main" id="{2FEA6C7F-3122-41C0-9A84-813CA5F74A2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05928C" id="Pole tekstowe 2293" o:spid="_x0000_s1026" type="#_x0000_t202" style="position:absolute;margin-left:105pt;margin-top:0;width:15pt;height:20.25pt;z-index:25400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IaCZ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06272" behindDoc="0" locked="0" layoutInCell="1" allowOverlap="1" wp14:anchorId="4AB3C017" wp14:editId="6CDD0706">
                      <wp:simplePos x="0" y="0"/>
                      <wp:positionH relativeFrom="column">
                        <wp:posOffset>1333500</wp:posOffset>
                      </wp:positionH>
                      <wp:positionV relativeFrom="paragraph">
                        <wp:posOffset>0</wp:posOffset>
                      </wp:positionV>
                      <wp:extent cx="190500" cy="257175"/>
                      <wp:effectExtent l="0" t="0" r="0" b="0"/>
                      <wp:wrapNone/>
                      <wp:docPr id="2294" name="Pole tekstowe 2294">
                        <a:extLst xmlns:a="http://schemas.openxmlformats.org/drawingml/2006/main">
                          <a:ext uri="{FF2B5EF4-FFF2-40B4-BE49-F238E27FC236}">
                            <a16:creationId xmlns:a16="http://schemas.microsoft.com/office/drawing/2014/main" id="{3C0DFDFD-B8A4-4AAC-AD23-F6F8229ABCF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356010" id="Pole tekstowe 2294" o:spid="_x0000_s1026" type="#_x0000_t202" style="position:absolute;margin-left:105pt;margin-top:0;width:15pt;height:20.25pt;z-index:25400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BWg9Y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07296" behindDoc="0" locked="0" layoutInCell="1" allowOverlap="1" wp14:anchorId="766354C2" wp14:editId="5BB77FC0">
                      <wp:simplePos x="0" y="0"/>
                      <wp:positionH relativeFrom="column">
                        <wp:posOffset>1333500</wp:posOffset>
                      </wp:positionH>
                      <wp:positionV relativeFrom="paragraph">
                        <wp:posOffset>0</wp:posOffset>
                      </wp:positionV>
                      <wp:extent cx="190500" cy="257175"/>
                      <wp:effectExtent l="0" t="0" r="0" b="0"/>
                      <wp:wrapNone/>
                      <wp:docPr id="2295" name="Pole tekstowe 2295">
                        <a:extLst xmlns:a="http://schemas.openxmlformats.org/drawingml/2006/main">
                          <a:ext uri="{FF2B5EF4-FFF2-40B4-BE49-F238E27FC236}">
                            <a16:creationId xmlns:a16="http://schemas.microsoft.com/office/drawing/2014/main" id="{38EB5880-1F1F-4B7D-8195-9CCD1F09384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3A302A" id="Pole tekstowe 2295" o:spid="_x0000_s1026" type="#_x0000_t202" style="position:absolute;margin-left:105pt;margin-top:0;width:15pt;height:20.25pt;z-index:25400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DNlAV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08320" behindDoc="0" locked="0" layoutInCell="1" allowOverlap="1" wp14:anchorId="29ACCA88" wp14:editId="64E29ED1">
                      <wp:simplePos x="0" y="0"/>
                      <wp:positionH relativeFrom="column">
                        <wp:posOffset>1333500</wp:posOffset>
                      </wp:positionH>
                      <wp:positionV relativeFrom="paragraph">
                        <wp:posOffset>0</wp:posOffset>
                      </wp:positionV>
                      <wp:extent cx="190500" cy="257175"/>
                      <wp:effectExtent l="0" t="0" r="0" b="0"/>
                      <wp:wrapNone/>
                      <wp:docPr id="2296" name="Pole tekstowe 2296">
                        <a:extLst xmlns:a="http://schemas.openxmlformats.org/drawingml/2006/main">
                          <a:ext uri="{FF2B5EF4-FFF2-40B4-BE49-F238E27FC236}">
                            <a16:creationId xmlns:a16="http://schemas.microsoft.com/office/drawing/2014/main" id="{F2F3E7B9-A65F-46FF-94DD-C601D66DEEA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E31BAE" id="Pole tekstowe 2296" o:spid="_x0000_s1026" type="#_x0000_t202" style="position:absolute;margin-left:105pt;margin-top:0;width:15pt;height:20.25pt;z-index:25400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Z8jR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09344" behindDoc="0" locked="0" layoutInCell="1" allowOverlap="1" wp14:anchorId="64F3A8D7" wp14:editId="72A1360A">
                      <wp:simplePos x="0" y="0"/>
                      <wp:positionH relativeFrom="column">
                        <wp:posOffset>1333500</wp:posOffset>
                      </wp:positionH>
                      <wp:positionV relativeFrom="paragraph">
                        <wp:posOffset>0</wp:posOffset>
                      </wp:positionV>
                      <wp:extent cx="190500" cy="257175"/>
                      <wp:effectExtent l="0" t="0" r="0" b="0"/>
                      <wp:wrapNone/>
                      <wp:docPr id="2297" name="Pole tekstowe 2297">
                        <a:extLst xmlns:a="http://schemas.openxmlformats.org/drawingml/2006/main">
                          <a:ext uri="{FF2B5EF4-FFF2-40B4-BE49-F238E27FC236}">
                            <a16:creationId xmlns:a16="http://schemas.microsoft.com/office/drawing/2014/main" id="{048497D6-F0A6-41EA-BE37-790DBF59FF0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BAB7CA" id="Pole tekstowe 2297" o:spid="_x0000_s1026" type="#_x0000_t202" style="position:absolute;margin-left:105pt;margin-top:0;width:15pt;height:20.25pt;z-index:25400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vyfh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10368" behindDoc="0" locked="0" layoutInCell="1" allowOverlap="1" wp14:anchorId="2DA31A17" wp14:editId="652CB2F4">
                      <wp:simplePos x="0" y="0"/>
                      <wp:positionH relativeFrom="column">
                        <wp:posOffset>1333500</wp:posOffset>
                      </wp:positionH>
                      <wp:positionV relativeFrom="paragraph">
                        <wp:posOffset>0</wp:posOffset>
                      </wp:positionV>
                      <wp:extent cx="190500" cy="257175"/>
                      <wp:effectExtent l="0" t="0" r="0" b="0"/>
                      <wp:wrapNone/>
                      <wp:docPr id="2298" name="Pole tekstowe 2298">
                        <a:extLst xmlns:a="http://schemas.openxmlformats.org/drawingml/2006/main">
                          <a:ext uri="{FF2B5EF4-FFF2-40B4-BE49-F238E27FC236}">
                            <a16:creationId xmlns:a16="http://schemas.microsoft.com/office/drawing/2014/main" id="{AF32A08C-5745-46C2-BCB7-876F21B3980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8285F7" id="Pole tekstowe 2298" o:spid="_x0000_s1026" type="#_x0000_t202" style="position:absolute;margin-left:105pt;margin-top:0;width:15pt;height:20.25pt;z-index:25401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QKPdF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11392" behindDoc="0" locked="0" layoutInCell="1" allowOverlap="1" wp14:anchorId="7EDA293B" wp14:editId="126CC089">
                      <wp:simplePos x="0" y="0"/>
                      <wp:positionH relativeFrom="column">
                        <wp:posOffset>1333500</wp:posOffset>
                      </wp:positionH>
                      <wp:positionV relativeFrom="paragraph">
                        <wp:posOffset>0</wp:posOffset>
                      </wp:positionV>
                      <wp:extent cx="190500" cy="257175"/>
                      <wp:effectExtent l="0" t="0" r="0" b="0"/>
                      <wp:wrapNone/>
                      <wp:docPr id="2299" name="Pole tekstowe 2299">
                        <a:extLst xmlns:a="http://schemas.openxmlformats.org/drawingml/2006/main">
                          <a:ext uri="{FF2B5EF4-FFF2-40B4-BE49-F238E27FC236}">
                            <a16:creationId xmlns:a16="http://schemas.microsoft.com/office/drawing/2014/main" id="{DCD74B81-7CFC-4C7C-8B62-6E4A206DE3D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7578BD" id="Pole tekstowe 2299" o:spid="_x0000_s1026" type="#_x0000_t202" style="position:absolute;margin-left:105pt;margin-top:0;width:15pt;height:20.25pt;z-index:25401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R8pO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12416" behindDoc="0" locked="0" layoutInCell="1" allowOverlap="1" wp14:anchorId="7123043C" wp14:editId="6766620A">
                      <wp:simplePos x="0" y="0"/>
                      <wp:positionH relativeFrom="column">
                        <wp:posOffset>1333500</wp:posOffset>
                      </wp:positionH>
                      <wp:positionV relativeFrom="paragraph">
                        <wp:posOffset>0</wp:posOffset>
                      </wp:positionV>
                      <wp:extent cx="190500" cy="257175"/>
                      <wp:effectExtent l="0" t="0" r="0" b="0"/>
                      <wp:wrapNone/>
                      <wp:docPr id="2300" name="Pole tekstowe 2300">
                        <a:extLst xmlns:a="http://schemas.openxmlformats.org/drawingml/2006/main">
                          <a:ext uri="{FF2B5EF4-FFF2-40B4-BE49-F238E27FC236}">
                            <a16:creationId xmlns:a16="http://schemas.microsoft.com/office/drawing/2014/main" id="{105D5942-6C0E-4319-A52E-27AB6BC7E9F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2453CC" id="Pole tekstowe 2300" o:spid="_x0000_s1026" type="#_x0000_t202" style="position:absolute;margin-left:105pt;margin-top:0;width:15pt;height:20.25pt;z-index:25401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TgX1F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13440" behindDoc="0" locked="0" layoutInCell="1" allowOverlap="1" wp14:anchorId="5DCBF75E" wp14:editId="74DDB3E7">
                      <wp:simplePos x="0" y="0"/>
                      <wp:positionH relativeFrom="column">
                        <wp:posOffset>1333500</wp:posOffset>
                      </wp:positionH>
                      <wp:positionV relativeFrom="paragraph">
                        <wp:posOffset>0</wp:posOffset>
                      </wp:positionV>
                      <wp:extent cx="190500" cy="257175"/>
                      <wp:effectExtent l="0" t="0" r="0" b="0"/>
                      <wp:wrapNone/>
                      <wp:docPr id="2301" name="Pole tekstowe 2301">
                        <a:extLst xmlns:a="http://schemas.openxmlformats.org/drawingml/2006/main">
                          <a:ext uri="{FF2B5EF4-FFF2-40B4-BE49-F238E27FC236}">
                            <a16:creationId xmlns:a16="http://schemas.microsoft.com/office/drawing/2014/main" id="{B6189680-CB9A-4939-B3CA-7E3BBB2A43B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E3963E" id="Pole tekstowe 2301" o:spid="_x0000_s1026" type="#_x0000_t202" style="position:absolute;margin-left:105pt;margin-top:0;width:15pt;height:20.25pt;z-index:25401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0wpnU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14464" behindDoc="0" locked="0" layoutInCell="1" allowOverlap="1" wp14:anchorId="784B8E30" wp14:editId="059ACF96">
                      <wp:simplePos x="0" y="0"/>
                      <wp:positionH relativeFrom="column">
                        <wp:posOffset>1333500</wp:posOffset>
                      </wp:positionH>
                      <wp:positionV relativeFrom="paragraph">
                        <wp:posOffset>0</wp:posOffset>
                      </wp:positionV>
                      <wp:extent cx="190500" cy="257175"/>
                      <wp:effectExtent l="0" t="0" r="0" b="0"/>
                      <wp:wrapNone/>
                      <wp:docPr id="2302" name="Pole tekstowe 2302">
                        <a:extLst xmlns:a="http://schemas.openxmlformats.org/drawingml/2006/main">
                          <a:ext uri="{FF2B5EF4-FFF2-40B4-BE49-F238E27FC236}">
                            <a16:creationId xmlns:a16="http://schemas.microsoft.com/office/drawing/2014/main" id="{11AD8C2B-1363-4DFB-8839-9489043AFE4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95FDBD" id="Pole tekstowe 2302" o:spid="_x0000_s1026" type="#_x0000_t202" style="position:absolute;margin-left:105pt;margin-top:0;width:15pt;height:20.25pt;z-index:25401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UIy//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15488" behindDoc="0" locked="0" layoutInCell="1" allowOverlap="1" wp14:anchorId="1F1A629E" wp14:editId="524618EB">
                      <wp:simplePos x="0" y="0"/>
                      <wp:positionH relativeFrom="column">
                        <wp:posOffset>1333500</wp:posOffset>
                      </wp:positionH>
                      <wp:positionV relativeFrom="paragraph">
                        <wp:posOffset>0</wp:posOffset>
                      </wp:positionV>
                      <wp:extent cx="190500" cy="257175"/>
                      <wp:effectExtent l="0" t="0" r="0" b="0"/>
                      <wp:wrapNone/>
                      <wp:docPr id="2303" name="Pole tekstowe 2303">
                        <a:extLst xmlns:a="http://schemas.openxmlformats.org/drawingml/2006/main">
                          <a:ext uri="{FF2B5EF4-FFF2-40B4-BE49-F238E27FC236}">
                            <a16:creationId xmlns:a16="http://schemas.microsoft.com/office/drawing/2014/main" id="{F3E476ED-4884-4B02-A237-CB0A70598F9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66D051" id="Pole tekstowe 2303" o:spid="_x0000_s1026" type="#_x0000_t202" style="position:absolute;margin-left:105pt;margin-top:0;width:15pt;height:20.25pt;z-index:25401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9yik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16512" behindDoc="0" locked="0" layoutInCell="1" allowOverlap="1" wp14:anchorId="6636E12F" wp14:editId="6269C4E7">
                      <wp:simplePos x="0" y="0"/>
                      <wp:positionH relativeFrom="column">
                        <wp:posOffset>1333500</wp:posOffset>
                      </wp:positionH>
                      <wp:positionV relativeFrom="paragraph">
                        <wp:posOffset>0</wp:posOffset>
                      </wp:positionV>
                      <wp:extent cx="190500" cy="257175"/>
                      <wp:effectExtent l="0" t="0" r="0" b="0"/>
                      <wp:wrapNone/>
                      <wp:docPr id="2304" name="Pole tekstowe 2304">
                        <a:extLst xmlns:a="http://schemas.openxmlformats.org/drawingml/2006/main">
                          <a:ext uri="{FF2B5EF4-FFF2-40B4-BE49-F238E27FC236}">
                            <a16:creationId xmlns:a16="http://schemas.microsoft.com/office/drawing/2014/main" id="{6AA59247-37DD-4BAE-96E6-52C6DEF0ABE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9DB1B19" id="Pole tekstowe 2304" o:spid="_x0000_s1026" type="#_x0000_t202" style="position:absolute;margin-left:105pt;margin-top:0;width:15pt;height:20.25pt;z-index:25401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rN5y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17536" behindDoc="0" locked="0" layoutInCell="1" allowOverlap="1" wp14:anchorId="0EB3C34A" wp14:editId="21579A8B">
                      <wp:simplePos x="0" y="0"/>
                      <wp:positionH relativeFrom="column">
                        <wp:posOffset>1333500</wp:posOffset>
                      </wp:positionH>
                      <wp:positionV relativeFrom="paragraph">
                        <wp:posOffset>0</wp:posOffset>
                      </wp:positionV>
                      <wp:extent cx="190500" cy="257175"/>
                      <wp:effectExtent l="0" t="0" r="0" b="0"/>
                      <wp:wrapNone/>
                      <wp:docPr id="2305" name="Pole tekstowe 2305">
                        <a:extLst xmlns:a="http://schemas.openxmlformats.org/drawingml/2006/main">
                          <a:ext uri="{FF2B5EF4-FFF2-40B4-BE49-F238E27FC236}">
                            <a16:creationId xmlns:a16="http://schemas.microsoft.com/office/drawing/2014/main" id="{08B4F791-34C3-40D7-9311-C913846EE4D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320B5B" id="Pole tekstowe 2305" o:spid="_x0000_s1026" type="#_x0000_t202" style="position:absolute;margin-left:105pt;margin-top:0;width:15pt;height:20.25pt;z-index:25401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j/OJq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18560" behindDoc="0" locked="0" layoutInCell="1" allowOverlap="1" wp14:anchorId="38D083DD" wp14:editId="325F860F">
                      <wp:simplePos x="0" y="0"/>
                      <wp:positionH relativeFrom="column">
                        <wp:posOffset>1333500</wp:posOffset>
                      </wp:positionH>
                      <wp:positionV relativeFrom="paragraph">
                        <wp:posOffset>0</wp:posOffset>
                      </wp:positionV>
                      <wp:extent cx="190500" cy="257175"/>
                      <wp:effectExtent l="0" t="0" r="0" b="0"/>
                      <wp:wrapNone/>
                      <wp:docPr id="2306" name="Pole tekstowe 2306">
                        <a:extLst xmlns:a="http://schemas.openxmlformats.org/drawingml/2006/main">
                          <a:ext uri="{FF2B5EF4-FFF2-40B4-BE49-F238E27FC236}">
                            <a16:creationId xmlns:a16="http://schemas.microsoft.com/office/drawing/2014/main" id="{46AC7818-A804-4A92-A76B-5579C59926F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DA57B5" id="Pole tekstowe 2306" o:spid="_x0000_s1026" type="#_x0000_t202" style="position:absolute;margin-left:105pt;margin-top:0;width:15pt;height:20.25pt;z-index:25401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KVqlu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19584" behindDoc="0" locked="0" layoutInCell="1" allowOverlap="1" wp14:anchorId="15A6BFF3" wp14:editId="391E803B">
                      <wp:simplePos x="0" y="0"/>
                      <wp:positionH relativeFrom="column">
                        <wp:posOffset>1333500</wp:posOffset>
                      </wp:positionH>
                      <wp:positionV relativeFrom="paragraph">
                        <wp:posOffset>0</wp:posOffset>
                      </wp:positionV>
                      <wp:extent cx="190500" cy="257175"/>
                      <wp:effectExtent l="0" t="0" r="0" b="0"/>
                      <wp:wrapNone/>
                      <wp:docPr id="2307" name="Pole tekstowe 2307">
                        <a:extLst xmlns:a="http://schemas.openxmlformats.org/drawingml/2006/main">
                          <a:ext uri="{FF2B5EF4-FFF2-40B4-BE49-F238E27FC236}">
                            <a16:creationId xmlns:a16="http://schemas.microsoft.com/office/drawing/2014/main" id="{E38D02B1-0499-4C96-AC06-78579BF9DAE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E4B021" id="Pole tekstowe 2307" o:spid="_x0000_s1026" type="#_x0000_t202" style="position:absolute;margin-left:105pt;margin-top:0;width:15pt;height:20.25pt;z-index:25401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yf8q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20608" behindDoc="0" locked="0" layoutInCell="1" allowOverlap="1" wp14:anchorId="622A1EB0" wp14:editId="04E83C2E">
                      <wp:simplePos x="0" y="0"/>
                      <wp:positionH relativeFrom="column">
                        <wp:posOffset>1333500</wp:posOffset>
                      </wp:positionH>
                      <wp:positionV relativeFrom="paragraph">
                        <wp:posOffset>0</wp:posOffset>
                      </wp:positionV>
                      <wp:extent cx="190500" cy="257175"/>
                      <wp:effectExtent l="0" t="0" r="0" b="0"/>
                      <wp:wrapNone/>
                      <wp:docPr id="2308" name="Pole tekstowe 2308">
                        <a:extLst xmlns:a="http://schemas.openxmlformats.org/drawingml/2006/main">
                          <a:ext uri="{FF2B5EF4-FFF2-40B4-BE49-F238E27FC236}">
                            <a16:creationId xmlns:a16="http://schemas.microsoft.com/office/drawing/2014/main" id="{FA9F87B8-C795-4DF0-B81F-F85902BE307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B0ADE6" id="Pole tekstowe 2308" o:spid="_x0000_s1026" type="#_x0000_t202" style="position:absolute;margin-left:105pt;margin-top:0;width:15pt;height:20.25pt;z-index:25402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Dvsi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21632" behindDoc="0" locked="0" layoutInCell="1" allowOverlap="1" wp14:anchorId="5C5955F3" wp14:editId="6A432FAE">
                      <wp:simplePos x="0" y="0"/>
                      <wp:positionH relativeFrom="column">
                        <wp:posOffset>1333500</wp:posOffset>
                      </wp:positionH>
                      <wp:positionV relativeFrom="paragraph">
                        <wp:posOffset>0</wp:posOffset>
                      </wp:positionV>
                      <wp:extent cx="190500" cy="257175"/>
                      <wp:effectExtent l="0" t="0" r="0" b="0"/>
                      <wp:wrapNone/>
                      <wp:docPr id="2309" name="Pole tekstowe 2309">
                        <a:extLst xmlns:a="http://schemas.openxmlformats.org/drawingml/2006/main">
                          <a:ext uri="{FF2B5EF4-FFF2-40B4-BE49-F238E27FC236}">
                            <a16:creationId xmlns:a16="http://schemas.microsoft.com/office/drawing/2014/main" id="{F1E1C07C-5BA8-4EAB-B946-E91FA2E7340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3758C3" id="Pole tekstowe 2309" o:spid="_x0000_s1026" type="#_x0000_t202" style="position:absolute;margin-left:105pt;margin-top:0;width:15pt;height:20.25pt;z-index:25402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vrAD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22656" behindDoc="0" locked="0" layoutInCell="1" allowOverlap="1" wp14:anchorId="2E890F56" wp14:editId="5B1E2A03">
                      <wp:simplePos x="0" y="0"/>
                      <wp:positionH relativeFrom="column">
                        <wp:posOffset>1333500</wp:posOffset>
                      </wp:positionH>
                      <wp:positionV relativeFrom="paragraph">
                        <wp:posOffset>0</wp:posOffset>
                      </wp:positionV>
                      <wp:extent cx="190500" cy="257175"/>
                      <wp:effectExtent l="0" t="0" r="0" b="0"/>
                      <wp:wrapNone/>
                      <wp:docPr id="2310" name="Pole tekstowe 2310">
                        <a:extLst xmlns:a="http://schemas.openxmlformats.org/drawingml/2006/main">
                          <a:ext uri="{FF2B5EF4-FFF2-40B4-BE49-F238E27FC236}">
                            <a16:creationId xmlns:a16="http://schemas.microsoft.com/office/drawing/2014/main" id="{0F1415FF-FFA6-4D9D-A589-6BC08174EBA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FD43D5" id="Pole tekstowe 2310" o:spid="_x0000_s1026" type="#_x0000_t202" style="position:absolute;margin-left:105pt;margin-top:0;width:15pt;height:20.25pt;z-index:25402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pXIfs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23680" behindDoc="0" locked="0" layoutInCell="1" allowOverlap="1" wp14:anchorId="2F3E91C7" wp14:editId="0E6B4D39">
                      <wp:simplePos x="0" y="0"/>
                      <wp:positionH relativeFrom="column">
                        <wp:posOffset>1333500</wp:posOffset>
                      </wp:positionH>
                      <wp:positionV relativeFrom="paragraph">
                        <wp:posOffset>0</wp:posOffset>
                      </wp:positionV>
                      <wp:extent cx="190500" cy="257175"/>
                      <wp:effectExtent l="0" t="0" r="0" b="0"/>
                      <wp:wrapNone/>
                      <wp:docPr id="2311" name="Pole tekstowe 2311">
                        <a:extLst xmlns:a="http://schemas.openxmlformats.org/drawingml/2006/main">
                          <a:ext uri="{FF2B5EF4-FFF2-40B4-BE49-F238E27FC236}">
                            <a16:creationId xmlns:a16="http://schemas.microsoft.com/office/drawing/2014/main" id="{9FCF7506-F7BC-4E3C-9577-42A0A2FE8E4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1D4658" id="Pole tekstowe 2311" o:spid="_x0000_s1026" type="#_x0000_t202" style="position:absolute;margin-left:105pt;margin-top:0;width:15pt;height:20.25pt;z-index:25402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3tUk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24704" behindDoc="0" locked="0" layoutInCell="1" allowOverlap="1" wp14:anchorId="457E3396" wp14:editId="158DDDF5">
                      <wp:simplePos x="0" y="0"/>
                      <wp:positionH relativeFrom="column">
                        <wp:posOffset>1333500</wp:posOffset>
                      </wp:positionH>
                      <wp:positionV relativeFrom="paragraph">
                        <wp:posOffset>0</wp:posOffset>
                      </wp:positionV>
                      <wp:extent cx="190500" cy="257175"/>
                      <wp:effectExtent l="0" t="0" r="0" b="0"/>
                      <wp:wrapNone/>
                      <wp:docPr id="2312" name="Pole tekstowe 2312">
                        <a:extLst xmlns:a="http://schemas.openxmlformats.org/drawingml/2006/main">
                          <a:ext uri="{FF2B5EF4-FFF2-40B4-BE49-F238E27FC236}">
                            <a16:creationId xmlns:a16="http://schemas.microsoft.com/office/drawing/2014/main" id="{7EC2E124-F75D-43EF-9ED6-84D24693950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5069F5" id="Pole tekstowe 2312" o:spid="_x0000_s1026" type="#_x0000_t202" style="position:absolute;margin-left:105pt;margin-top:0;width:15pt;height:20.25pt;z-index:25402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S6yxM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25728" behindDoc="0" locked="0" layoutInCell="1" allowOverlap="1" wp14:anchorId="7E88B905" wp14:editId="5E2EFDC9">
                      <wp:simplePos x="0" y="0"/>
                      <wp:positionH relativeFrom="column">
                        <wp:posOffset>1333500</wp:posOffset>
                      </wp:positionH>
                      <wp:positionV relativeFrom="paragraph">
                        <wp:posOffset>0</wp:posOffset>
                      </wp:positionV>
                      <wp:extent cx="190500" cy="257175"/>
                      <wp:effectExtent l="0" t="0" r="0" b="0"/>
                      <wp:wrapNone/>
                      <wp:docPr id="2313" name="Pole tekstowe 2313">
                        <a:extLst xmlns:a="http://schemas.openxmlformats.org/drawingml/2006/main">
                          <a:ext uri="{FF2B5EF4-FFF2-40B4-BE49-F238E27FC236}">
                            <a16:creationId xmlns:a16="http://schemas.microsoft.com/office/drawing/2014/main" id="{5CE934BE-3A57-4572-B65D-833C03A93CD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AE2AE8" id="Pole tekstowe 2313" o:spid="_x0000_s1026" type="#_x0000_t202" style="position:absolute;margin-left:105pt;margin-top:0;width:15pt;height:20.25pt;z-index:25402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Dua2z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26752" behindDoc="0" locked="0" layoutInCell="1" allowOverlap="1" wp14:anchorId="4BCAE35B" wp14:editId="41810402">
                      <wp:simplePos x="0" y="0"/>
                      <wp:positionH relativeFrom="column">
                        <wp:posOffset>1333500</wp:posOffset>
                      </wp:positionH>
                      <wp:positionV relativeFrom="paragraph">
                        <wp:posOffset>0</wp:posOffset>
                      </wp:positionV>
                      <wp:extent cx="190500" cy="257175"/>
                      <wp:effectExtent l="0" t="0" r="0" b="0"/>
                      <wp:wrapNone/>
                      <wp:docPr id="2314" name="Pole tekstowe 2314">
                        <a:extLst xmlns:a="http://schemas.openxmlformats.org/drawingml/2006/main">
                          <a:ext uri="{FF2B5EF4-FFF2-40B4-BE49-F238E27FC236}">
                            <a16:creationId xmlns:a16="http://schemas.microsoft.com/office/drawing/2014/main" id="{7DCBEB0E-1F51-4310-8EA8-661A46B722E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6A9965" id="Pole tekstowe 2314" o:spid="_x0000_s1026" type="#_x0000_t202" style="position:absolute;margin-left:105pt;margin-top:0;width:15pt;height:20.25pt;z-index:25402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Q7LwJ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27776" behindDoc="0" locked="0" layoutInCell="1" allowOverlap="1" wp14:anchorId="0D83946D" wp14:editId="0BE1C8F5">
                      <wp:simplePos x="0" y="0"/>
                      <wp:positionH relativeFrom="column">
                        <wp:posOffset>1333500</wp:posOffset>
                      </wp:positionH>
                      <wp:positionV relativeFrom="paragraph">
                        <wp:posOffset>0</wp:posOffset>
                      </wp:positionV>
                      <wp:extent cx="190500" cy="257175"/>
                      <wp:effectExtent l="0" t="0" r="0" b="0"/>
                      <wp:wrapNone/>
                      <wp:docPr id="2315" name="Pole tekstowe 2315">
                        <a:extLst xmlns:a="http://schemas.openxmlformats.org/drawingml/2006/main">
                          <a:ext uri="{FF2B5EF4-FFF2-40B4-BE49-F238E27FC236}">
                            <a16:creationId xmlns:a16="http://schemas.microsoft.com/office/drawing/2014/main" id="{A416AE5D-3534-4B9D-AED1-AA67FEC6474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1F5EED" id="Pole tekstowe 2315" o:spid="_x0000_s1026" type="#_x0000_t202" style="position:absolute;margin-left:105pt;margin-top:0;width:15pt;height:20.25pt;z-index:25402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rBK7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28800" behindDoc="0" locked="0" layoutInCell="1" allowOverlap="1" wp14:anchorId="6FE70AAF" wp14:editId="0D91D7CF">
                      <wp:simplePos x="0" y="0"/>
                      <wp:positionH relativeFrom="column">
                        <wp:posOffset>1333500</wp:posOffset>
                      </wp:positionH>
                      <wp:positionV relativeFrom="paragraph">
                        <wp:posOffset>0</wp:posOffset>
                      </wp:positionV>
                      <wp:extent cx="190500" cy="257175"/>
                      <wp:effectExtent l="0" t="0" r="0" b="0"/>
                      <wp:wrapNone/>
                      <wp:docPr id="2316" name="Pole tekstowe 2316">
                        <a:extLst xmlns:a="http://schemas.openxmlformats.org/drawingml/2006/main">
                          <a:ext uri="{FF2B5EF4-FFF2-40B4-BE49-F238E27FC236}">
                            <a16:creationId xmlns:a16="http://schemas.microsoft.com/office/drawing/2014/main" id="{88EF4033-0C71-45EA-B9CD-274C93187DC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9A76E8" id="Pole tekstowe 2316" o:spid="_x0000_s1026" type="#_x0000_t202" style="position:absolute;margin-left:105pt;margin-top:0;width:15pt;height:20.25pt;z-index:25402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b6CLo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29824" behindDoc="0" locked="0" layoutInCell="1" allowOverlap="1" wp14:anchorId="2F10D9F8" wp14:editId="3486DAA8">
                      <wp:simplePos x="0" y="0"/>
                      <wp:positionH relativeFrom="column">
                        <wp:posOffset>1333500</wp:posOffset>
                      </wp:positionH>
                      <wp:positionV relativeFrom="paragraph">
                        <wp:posOffset>0</wp:posOffset>
                      </wp:positionV>
                      <wp:extent cx="190500" cy="257175"/>
                      <wp:effectExtent l="0" t="0" r="0" b="0"/>
                      <wp:wrapNone/>
                      <wp:docPr id="2317" name="Pole tekstowe 2317">
                        <a:extLst xmlns:a="http://schemas.openxmlformats.org/drawingml/2006/main">
                          <a:ext uri="{FF2B5EF4-FFF2-40B4-BE49-F238E27FC236}">
                            <a16:creationId xmlns:a16="http://schemas.microsoft.com/office/drawing/2014/main" id="{E8186AAF-0FBD-4239-A3AD-FDAA473F69C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3B147C" id="Pole tekstowe 2317" o:spid="_x0000_s1026" type="#_x0000_t202" style="position:absolute;margin-left:105pt;margin-top:0;width:15pt;height:20.25pt;z-index:25402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w7cct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30848" behindDoc="0" locked="0" layoutInCell="1" allowOverlap="1" wp14:anchorId="347F3786" wp14:editId="0F81D704">
                      <wp:simplePos x="0" y="0"/>
                      <wp:positionH relativeFrom="column">
                        <wp:posOffset>1333500</wp:posOffset>
                      </wp:positionH>
                      <wp:positionV relativeFrom="paragraph">
                        <wp:posOffset>0</wp:posOffset>
                      </wp:positionV>
                      <wp:extent cx="190500" cy="257175"/>
                      <wp:effectExtent l="0" t="0" r="0" b="0"/>
                      <wp:wrapNone/>
                      <wp:docPr id="2318" name="Pole tekstowe 2318">
                        <a:extLst xmlns:a="http://schemas.openxmlformats.org/drawingml/2006/main">
                          <a:ext uri="{FF2B5EF4-FFF2-40B4-BE49-F238E27FC236}">
                            <a16:creationId xmlns:a16="http://schemas.microsoft.com/office/drawing/2014/main" id="{ABC78CB4-FA24-4A66-857A-20EF5A5FDCE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D9133B" id="Pole tekstowe 2318" o:spid="_x0000_s1026" type="#_x0000_t202" style="position:absolute;margin-left:105pt;margin-top:0;width:15pt;height:20.25pt;z-index:25403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dyD96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31872" behindDoc="0" locked="0" layoutInCell="1" allowOverlap="1" wp14:anchorId="032264F0" wp14:editId="5986EC4E">
                      <wp:simplePos x="0" y="0"/>
                      <wp:positionH relativeFrom="column">
                        <wp:posOffset>1333500</wp:posOffset>
                      </wp:positionH>
                      <wp:positionV relativeFrom="paragraph">
                        <wp:posOffset>0</wp:posOffset>
                      </wp:positionV>
                      <wp:extent cx="190500" cy="257175"/>
                      <wp:effectExtent l="0" t="0" r="0" b="0"/>
                      <wp:wrapNone/>
                      <wp:docPr id="2319" name="Pole tekstowe 2319">
                        <a:extLst xmlns:a="http://schemas.openxmlformats.org/drawingml/2006/main">
                          <a:ext uri="{FF2B5EF4-FFF2-40B4-BE49-F238E27FC236}">
                            <a16:creationId xmlns:a16="http://schemas.microsoft.com/office/drawing/2014/main" id="{CE44D0CB-35A0-477B-A299-B7B7CC57D7B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C7F80F" id="Pole tekstowe 2319" o:spid="_x0000_s1026" type="#_x0000_t202" style="position:absolute;margin-left:105pt;margin-top:0;width:15pt;height:20.25pt;z-index:25403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5slkn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32896" behindDoc="0" locked="0" layoutInCell="1" allowOverlap="1" wp14:anchorId="2824511E" wp14:editId="1448C225">
                      <wp:simplePos x="0" y="0"/>
                      <wp:positionH relativeFrom="column">
                        <wp:posOffset>1333500</wp:posOffset>
                      </wp:positionH>
                      <wp:positionV relativeFrom="paragraph">
                        <wp:posOffset>0</wp:posOffset>
                      </wp:positionV>
                      <wp:extent cx="190500" cy="257175"/>
                      <wp:effectExtent l="0" t="0" r="0" b="0"/>
                      <wp:wrapNone/>
                      <wp:docPr id="2320" name="Pole tekstowe 2320">
                        <a:extLst xmlns:a="http://schemas.openxmlformats.org/drawingml/2006/main">
                          <a:ext uri="{FF2B5EF4-FFF2-40B4-BE49-F238E27FC236}">
                            <a16:creationId xmlns:a16="http://schemas.microsoft.com/office/drawing/2014/main" id="{C3411E6B-4B87-445E-8DB0-CA7F03C4B42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48B7FF" id="Pole tekstowe 2320" o:spid="_x0000_s1026" type="#_x0000_t202" style="position:absolute;margin-left:105pt;margin-top:0;width:15pt;height:20.25pt;z-index:25403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L+am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33920" behindDoc="0" locked="0" layoutInCell="1" allowOverlap="1" wp14:anchorId="464CBB8A" wp14:editId="08C37C85">
                      <wp:simplePos x="0" y="0"/>
                      <wp:positionH relativeFrom="column">
                        <wp:posOffset>1333500</wp:posOffset>
                      </wp:positionH>
                      <wp:positionV relativeFrom="paragraph">
                        <wp:posOffset>0</wp:posOffset>
                      </wp:positionV>
                      <wp:extent cx="190500" cy="257175"/>
                      <wp:effectExtent l="0" t="0" r="0" b="0"/>
                      <wp:wrapNone/>
                      <wp:docPr id="2321" name="Pole tekstowe 2321">
                        <a:extLst xmlns:a="http://schemas.openxmlformats.org/drawingml/2006/main">
                          <a:ext uri="{FF2B5EF4-FFF2-40B4-BE49-F238E27FC236}">
                            <a16:creationId xmlns:a16="http://schemas.microsoft.com/office/drawing/2014/main" id="{12D3FA69-FB5A-47D0-88DC-3F62BE431BC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64F231" id="Pole tekstowe 2321" o:spid="_x0000_s1026" type="#_x0000_t202" style="position:absolute;margin-left:105pt;margin-top:0;width:15pt;height:20.25pt;z-index:25403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k8NGX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34944" behindDoc="0" locked="0" layoutInCell="1" allowOverlap="1" wp14:anchorId="4E8CB68F" wp14:editId="0744674A">
                      <wp:simplePos x="0" y="0"/>
                      <wp:positionH relativeFrom="column">
                        <wp:posOffset>1333500</wp:posOffset>
                      </wp:positionH>
                      <wp:positionV relativeFrom="paragraph">
                        <wp:posOffset>0</wp:posOffset>
                      </wp:positionV>
                      <wp:extent cx="190500" cy="257175"/>
                      <wp:effectExtent l="0" t="0" r="0" b="0"/>
                      <wp:wrapNone/>
                      <wp:docPr id="2322" name="Pole tekstowe 2322">
                        <a:extLst xmlns:a="http://schemas.openxmlformats.org/drawingml/2006/main">
                          <a:ext uri="{FF2B5EF4-FFF2-40B4-BE49-F238E27FC236}">
                            <a16:creationId xmlns:a16="http://schemas.microsoft.com/office/drawing/2014/main" id="{27AE88E9-8B96-4B0A-96A9-CADBFFD0D4D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FED880" id="Pole tekstowe 2322" o:spid="_x0000_s1026" type="#_x0000_t202" style="position:absolute;margin-left:105pt;margin-top:0;width:15pt;height:20.25pt;z-index:25403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8chw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35968" behindDoc="0" locked="0" layoutInCell="1" allowOverlap="1" wp14:anchorId="663B4577" wp14:editId="0AE4E04B">
                      <wp:simplePos x="0" y="0"/>
                      <wp:positionH relativeFrom="column">
                        <wp:posOffset>1333500</wp:posOffset>
                      </wp:positionH>
                      <wp:positionV relativeFrom="paragraph">
                        <wp:posOffset>0</wp:posOffset>
                      </wp:positionV>
                      <wp:extent cx="190500" cy="257175"/>
                      <wp:effectExtent l="0" t="0" r="0" b="0"/>
                      <wp:wrapNone/>
                      <wp:docPr id="2323" name="Pole tekstowe 2323">
                        <a:extLst xmlns:a="http://schemas.openxmlformats.org/drawingml/2006/main">
                          <a:ext uri="{FF2B5EF4-FFF2-40B4-BE49-F238E27FC236}">
                            <a16:creationId xmlns:a16="http://schemas.microsoft.com/office/drawing/2014/main" id="{D0E1560D-E3A5-4B15-BFDE-61ACDA2EDFC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E4F16F" id="Pole tekstowe 2323" o:spid="_x0000_s1026" type="#_x0000_t202" style="position:absolute;margin-left:105pt;margin-top:0;width:15pt;height:20.25pt;z-index:25403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FBPqi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36992" behindDoc="0" locked="0" layoutInCell="1" allowOverlap="1" wp14:anchorId="097D4C9B" wp14:editId="26F081FE">
                      <wp:simplePos x="0" y="0"/>
                      <wp:positionH relativeFrom="column">
                        <wp:posOffset>1333500</wp:posOffset>
                      </wp:positionH>
                      <wp:positionV relativeFrom="paragraph">
                        <wp:posOffset>0</wp:posOffset>
                      </wp:positionV>
                      <wp:extent cx="190500" cy="257175"/>
                      <wp:effectExtent l="0" t="0" r="0" b="0"/>
                      <wp:wrapNone/>
                      <wp:docPr id="2324" name="Pole tekstowe 2324">
                        <a:extLst xmlns:a="http://schemas.openxmlformats.org/drawingml/2006/main">
                          <a:ext uri="{FF2B5EF4-FFF2-40B4-BE49-F238E27FC236}">
                            <a16:creationId xmlns:a16="http://schemas.microsoft.com/office/drawing/2014/main" id="{BB421C4E-1B66-45A5-B8D9-2812190AF60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CA4C98" id="Pole tekstowe 2324" o:spid="_x0000_s1026" type="#_x0000_t202" style="position:absolute;margin-left:105pt;margin-top:0;width:15pt;height:20.25pt;z-index:25403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iGKPR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38016" behindDoc="0" locked="0" layoutInCell="1" allowOverlap="1" wp14:anchorId="73B7C323" wp14:editId="6BC61C0F">
                      <wp:simplePos x="0" y="0"/>
                      <wp:positionH relativeFrom="column">
                        <wp:posOffset>1333500</wp:posOffset>
                      </wp:positionH>
                      <wp:positionV relativeFrom="paragraph">
                        <wp:posOffset>0</wp:posOffset>
                      </wp:positionV>
                      <wp:extent cx="190500" cy="257175"/>
                      <wp:effectExtent l="0" t="0" r="0" b="0"/>
                      <wp:wrapNone/>
                      <wp:docPr id="2325" name="Pole tekstowe 2325">
                        <a:extLst xmlns:a="http://schemas.openxmlformats.org/drawingml/2006/main">
                          <a:ext uri="{FF2B5EF4-FFF2-40B4-BE49-F238E27FC236}">
                            <a16:creationId xmlns:a16="http://schemas.microsoft.com/office/drawing/2014/main" id="{C26F32DC-D94C-4C96-87D6-EFC34BEB69F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84AC16" id="Pole tekstowe 2325" o:spid="_x0000_s1026" type="#_x0000_t202" style="position:absolute;margin-left:105pt;margin-top:0;width:15pt;height:20.25pt;z-index:25403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EFO8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39040" behindDoc="0" locked="0" layoutInCell="1" allowOverlap="1" wp14:anchorId="2A2F5F84" wp14:editId="76700C5D">
                      <wp:simplePos x="0" y="0"/>
                      <wp:positionH relativeFrom="column">
                        <wp:posOffset>1333500</wp:posOffset>
                      </wp:positionH>
                      <wp:positionV relativeFrom="paragraph">
                        <wp:posOffset>0</wp:posOffset>
                      </wp:positionV>
                      <wp:extent cx="190500" cy="257175"/>
                      <wp:effectExtent l="0" t="0" r="0" b="0"/>
                      <wp:wrapNone/>
                      <wp:docPr id="2326" name="Pole tekstowe 2326">
                        <a:extLst xmlns:a="http://schemas.openxmlformats.org/drawingml/2006/main">
                          <a:ext uri="{FF2B5EF4-FFF2-40B4-BE49-F238E27FC236}">
                            <a16:creationId xmlns:a16="http://schemas.microsoft.com/office/drawing/2014/main" id="{4EBADFEB-E964-4159-98D9-1E1EF075A5D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D212F4" id="Pole tekstowe 2326" o:spid="_x0000_s1026" type="#_x0000_t202" style="position:absolute;margin-left:105pt;margin-top:0;width:15pt;height:20.25pt;z-index:25403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80+S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40064" behindDoc="0" locked="0" layoutInCell="1" allowOverlap="1" wp14:anchorId="43973B94" wp14:editId="1BD576E8">
                      <wp:simplePos x="0" y="0"/>
                      <wp:positionH relativeFrom="column">
                        <wp:posOffset>1333500</wp:posOffset>
                      </wp:positionH>
                      <wp:positionV relativeFrom="paragraph">
                        <wp:posOffset>0</wp:posOffset>
                      </wp:positionV>
                      <wp:extent cx="190500" cy="257175"/>
                      <wp:effectExtent l="0" t="0" r="0" b="0"/>
                      <wp:wrapNone/>
                      <wp:docPr id="2327" name="Pole tekstowe 2327">
                        <a:extLst xmlns:a="http://schemas.openxmlformats.org/drawingml/2006/main">
                          <a:ext uri="{FF2B5EF4-FFF2-40B4-BE49-F238E27FC236}">
                            <a16:creationId xmlns:a16="http://schemas.microsoft.com/office/drawing/2014/main" id="{0CF14994-4A25-4B5C-A4FA-3386DBB51AB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C3CA1C" id="Pole tekstowe 2327" o:spid="_x0000_s1026" type="#_x0000_t202" style="position:absolute;margin-left:105pt;margin-top:0;width:15pt;height:20.25pt;z-index:25404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Uivz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41088" behindDoc="0" locked="0" layoutInCell="1" allowOverlap="1" wp14:anchorId="673F6976" wp14:editId="06BDC324">
                      <wp:simplePos x="0" y="0"/>
                      <wp:positionH relativeFrom="column">
                        <wp:posOffset>1333500</wp:posOffset>
                      </wp:positionH>
                      <wp:positionV relativeFrom="paragraph">
                        <wp:posOffset>0</wp:posOffset>
                      </wp:positionV>
                      <wp:extent cx="190500" cy="257175"/>
                      <wp:effectExtent l="0" t="0" r="0" b="0"/>
                      <wp:wrapNone/>
                      <wp:docPr id="2328" name="Pole tekstowe 2328">
                        <a:extLst xmlns:a="http://schemas.openxmlformats.org/drawingml/2006/main">
                          <a:ext uri="{FF2B5EF4-FFF2-40B4-BE49-F238E27FC236}">
                            <a16:creationId xmlns:a16="http://schemas.microsoft.com/office/drawing/2014/main" id="{7C1F4350-173A-483E-BF5E-497A7A1587A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39327A" id="Pole tekstowe 2328" o:spid="_x0000_s1026" type="#_x0000_t202" style="position:absolute;margin-left:105pt;margin-top:0;width:15pt;height:20.25pt;z-index:25404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Pg8/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42112" behindDoc="0" locked="0" layoutInCell="1" allowOverlap="1" wp14:anchorId="38F3E570" wp14:editId="7FB5DDB7">
                      <wp:simplePos x="0" y="0"/>
                      <wp:positionH relativeFrom="column">
                        <wp:posOffset>1333500</wp:posOffset>
                      </wp:positionH>
                      <wp:positionV relativeFrom="paragraph">
                        <wp:posOffset>0</wp:posOffset>
                      </wp:positionV>
                      <wp:extent cx="190500" cy="257175"/>
                      <wp:effectExtent l="0" t="0" r="0" b="0"/>
                      <wp:wrapNone/>
                      <wp:docPr id="2329" name="Pole tekstowe 2329">
                        <a:extLst xmlns:a="http://schemas.openxmlformats.org/drawingml/2006/main">
                          <a:ext uri="{FF2B5EF4-FFF2-40B4-BE49-F238E27FC236}">
                            <a16:creationId xmlns:a16="http://schemas.microsoft.com/office/drawing/2014/main" id="{10014196-9BFF-4602-A9ED-4EEF33D415B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8C1C37" id="Pole tekstowe 2329" o:spid="_x0000_s1026" type="#_x0000_t202" style="position:absolute;margin-left:105pt;margin-top:0;width:15pt;height:20.25pt;z-index:25404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HaFQK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43136" behindDoc="0" locked="0" layoutInCell="1" allowOverlap="1" wp14:anchorId="7F07A21F" wp14:editId="62E38E26">
                      <wp:simplePos x="0" y="0"/>
                      <wp:positionH relativeFrom="column">
                        <wp:posOffset>1333500</wp:posOffset>
                      </wp:positionH>
                      <wp:positionV relativeFrom="paragraph">
                        <wp:posOffset>0</wp:posOffset>
                      </wp:positionV>
                      <wp:extent cx="190500" cy="257175"/>
                      <wp:effectExtent l="0" t="0" r="0" b="0"/>
                      <wp:wrapNone/>
                      <wp:docPr id="2330" name="Pole tekstowe 2330">
                        <a:extLst xmlns:a="http://schemas.openxmlformats.org/drawingml/2006/main">
                          <a:ext uri="{FF2B5EF4-FFF2-40B4-BE49-F238E27FC236}">
                            <a16:creationId xmlns:a16="http://schemas.microsoft.com/office/drawing/2014/main" id="{72C76A9D-FFE6-4390-8E78-5B1A992969E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0EA9D3" id="Pole tekstowe 2330" o:spid="_x0000_s1026" type="#_x0000_t202" style="position:absolute;margin-left:105pt;margin-top:0;width:15pt;height:20.25pt;z-index:25404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0t5w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44160" behindDoc="0" locked="0" layoutInCell="1" allowOverlap="1" wp14:anchorId="4ED130A1" wp14:editId="4A436EBF">
                      <wp:simplePos x="0" y="0"/>
                      <wp:positionH relativeFrom="column">
                        <wp:posOffset>1333500</wp:posOffset>
                      </wp:positionH>
                      <wp:positionV relativeFrom="paragraph">
                        <wp:posOffset>0</wp:posOffset>
                      </wp:positionV>
                      <wp:extent cx="190500" cy="257175"/>
                      <wp:effectExtent l="0" t="0" r="0" b="0"/>
                      <wp:wrapNone/>
                      <wp:docPr id="2331" name="Pole tekstowe 2331">
                        <a:extLst xmlns:a="http://schemas.openxmlformats.org/drawingml/2006/main">
                          <a:ext uri="{FF2B5EF4-FFF2-40B4-BE49-F238E27FC236}">
                            <a16:creationId xmlns:a16="http://schemas.microsoft.com/office/drawing/2014/main" id="{CC2C0C8D-0FCE-46CB-B223-F21108CF984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423C12" id="Pole tekstowe 2331" o:spid="_x0000_s1026" type="#_x0000_t202" style="position:absolute;margin-left:105pt;margin-top:0;width:15pt;height:20.25pt;z-index:25404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DfibJx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45184" behindDoc="0" locked="0" layoutInCell="1" allowOverlap="1" wp14:anchorId="17FC828F" wp14:editId="4D297460">
                      <wp:simplePos x="0" y="0"/>
                      <wp:positionH relativeFrom="column">
                        <wp:posOffset>1333500</wp:posOffset>
                      </wp:positionH>
                      <wp:positionV relativeFrom="paragraph">
                        <wp:posOffset>0</wp:posOffset>
                      </wp:positionV>
                      <wp:extent cx="190500" cy="257175"/>
                      <wp:effectExtent l="0" t="0" r="0" b="0"/>
                      <wp:wrapNone/>
                      <wp:docPr id="2332" name="Pole tekstowe 2332">
                        <a:extLst xmlns:a="http://schemas.openxmlformats.org/drawingml/2006/main">
                          <a:ext uri="{FF2B5EF4-FFF2-40B4-BE49-F238E27FC236}">
                            <a16:creationId xmlns:a16="http://schemas.microsoft.com/office/drawing/2014/main" id="{89D8D2EE-9523-454D-A634-D5056A5C390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F7C8F0" id="Pole tekstowe 2332" o:spid="_x0000_s1026" type="#_x0000_t202" style="position:absolute;margin-left:105pt;margin-top:0;width:15pt;height:20.25pt;z-index:25404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0jRmC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46208" behindDoc="0" locked="0" layoutInCell="1" allowOverlap="1" wp14:anchorId="4A626B34" wp14:editId="3CB78C0C">
                      <wp:simplePos x="0" y="0"/>
                      <wp:positionH relativeFrom="column">
                        <wp:posOffset>1333500</wp:posOffset>
                      </wp:positionH>
                      <wp:positionV relativeFrom="paragraph">
                        <wp:posOffset>0</wp:posOffset>
                      </wp:positionV>
                      <wp:extent cx="190500" cy="257175"/>
                      <wp:effectExtent l="0" t="0" r="0" b="0"/>
                      <wp:wrapNone/>
                      <wp:docPr id="2333" name="Pole tekstowe 2333">
                        <a:extLst xmlns:a="http://schemas.openxmlformats.org/drawingml/2006/main">
                          <a:ext uri="{FF2B5EF4-FFF2-40B4-BE49-F238E27FC236}">
                            <a16:creationId xmlns:a16="http://schemas.microsoft.com/office/drawing/2014/main" id="{784EB738-3BEF-4109-80BD-B6D8C133ADD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F832B0" id="Pole tekstowe 2333" o:spid="_x0000_s1026" type="#_x0000_t202" style="position:absolute;margin-left:105pt;margin-top:0;width:15pt;height:20.25pt;z-index:25404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DK8yc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47232" behindDoc="0" locked="0" layoutInCell="1" allowOverlap="1" wp14:anchorId="68848040" wp14:editId="3E38F390">
                      <wp:simplePos x="0" y="0"/>
                      <wp:positionH relativeFrom="column">
                        <wp:posOffset>1333500</wp:posOffset>
                      </wp:positionH>
                      <wp:positionV relativeFrom="paragraph">
                        <wp:posOffset>0</wp:posOffset>
                      </wp:positionV>
                      <wp:extent cx="190500" cy="257175"/>
                      <wp:effectExtent l="0" t="0" r="0" b="0"/>
                      <wp:wrapNone/>
                      <wp:docPr id="2334" name="Pole tekstowe 2334">
                        <a:extLst xmlns:a="http://schemas.openxmlformats.org/drawingml/2006/main">
                          <a:ext uri="{FF2B5EF4-FFF2-40B4-BE49-F238E27FC236}">
                            <a16:creationId xmlns:a16="http://schemas.microsoft.com/office/drawing/2014/main" id="{A8CA8F75-94D5-44D5-884D-29A9E1DF421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C6B43A" id="Pole tekstowe 2334" o:spid="_x0000_s1026" type="#_x0000_t202" style="position:absolute;margin-left:105pt;margin-top:0;width:15pt;height:20.25pt;z-index:25404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AuB0V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48256" behindDoc="0" locked="0" layoutInCell="1" allowOverlap="1" wp14:anchorId="29E4ACC3" wp14:editId="44C47953">
                      <wp:simplePos x="0" y="0"/>
                      <wp:positionH relativeFrom="column">
                        <wp:posOffset>1333500</wp:posOffset>
                      </wp:positionH>
                      <wp:positionV relativeFrom="paragraph">
                        <wp:posOffset>0</wp:posOffset>
                      </wp:positionV>
                      <wp:extent cx="190500" cy="257175"/>
                      <wp:effectExtent l="0" t="0" r="0" b="0"/>
                      <wp:wrapNone/>
                      <wp:docPr id="2335" name="Pole tekstowe 2335">
                        <a:extLst xmlns:a="http://schemas.openxmlformats.org/drawingml/2006/main">
                          <a:ext uri="{FF2B5EF4-FFF2-40B4-BE49-F238E27FC236}">
                            <a16:creationId xmlns:a16="http://schemas.microsoft.com/office/drawing/2014/main" id="{4D8EF0D3-F4F9-4523-8EC6-44C45A5123A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A29267" id="Pole tekstowe 2335" o:spid="_x0000_s1026" type="#_x0000_t202" style="position:absolute;margin-left:105pt;margin-top:0;width:15pt;height:20.25pt;z-index:25404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WbFX/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49280" behindDoc="0" locked="0" layoutInCell="1" allowOverlap="1" wp14:anchorId="406F3FBE" wp14:editId="06ED26A8">
                      <wp:simplePos x="0" y="0"/>
                      <wp:positionH relativeFrom="column">
                        <wp:posOffset>1333500</wp:posOffset>
                      </wp:positionH>
                      <wp:positionV relativeFrom="paragraph">
                        <wp:posOffset>0</wp:posOffset>
                      </wp:positionV>
                      <wp:extent cx="190500" cy="257175"/>
                      <wp:effectExtent l="0" t="0" r="0" b="0"/>
                      <wp:wrapNone/>
                      <wp:docPr id="2336" name="Pole tekstowe 2336">
                        <a:extLst xmlns:a="http://schemas.openxmlformats.org/drawingml/2006/main">
                          <a:ext uri="{FF2B5EF4-FFF2-40B4-BE49-F238E27FC236}">
                            <a16:creationId xmlns:a16="http://schemas.microsoft.com/office/drawing/2014/main" id="{BDFE4467-64A2-4CE6-8925-69AD0A9A2E4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CC87AB9" id="Pole tekstowe 2336" o:spid="_x0000_s1026" type="#_x0000_t202" style="position:absolute;margin-left:105pt;margin-top:0;width:15pt;height:20.25pt;z-index:25404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H49Ek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50304" behindDoc="0" locked="0" layoutInCell="1" allowOverlap="1" wp14:anchorId="52F0AB36" wp14:editId="75E50896">
                      <wp:simplePos x="0" y="0"/>
                      <wp:positionH relativeFrom="column">
                        <wp:posOffset>1333500</wp:posOffset>
                      </wp:positionH>
                      <wp:positionV relativeFrom="paragraph">
                        <wp:posOffset>0</wp:posOffset>
                      </wp:positionV>
                      <wp:extent cx="190500" cy="257175"/>
                      <wp:effectExtent l="0" t="0" r="0" b="0"/>
                      <wp:wrapNone/>
                      <wp:docPr id="2337" name="Pole tekstowe 2337">
                        <a:extLst xmlns:a="http://schemas.openxmlformats.org/drawingml/2006/main">
                          <a:ext uri="{FF2B5EF4-FFF2-40B4-BE49-F238E27FC236}">
                            <a16:creationId xmlns:a16="http://schemas.microsoft.com/office/drawing/2014/main" id="{63798632-B40D-4310-98F3-DEFFF1FA252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F2F8D9" id="Pole tekstowe 2337" o:spid="_x0000_s1026" type="#_x0000_t202" style="position:absolute;margin-left:105pt;margin-top:0;width:15pt;height:20.25pt;z-index:25405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J9/KC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51328" behindDoc="0" locked="0" layoutInCell="1" allowOverlap="1" wp14:anchorId="6E8757C1" wp14:editId="593E6B4B">
                      <wp:simplePos x="0" y="0"/>
                      <wp:positionH relativeFrom="column">
                        <wp:posOffset>1333500</wp:posOffset>
                      </wp:positionH>
                      <wp:positionV relativeFrom="paragraph">
                        <wp:posOffset>0</wp:posOffset>
                      </wp:positionV>
                      <wp:extent cx="190500" cy="257175"/>
                      <wp:effectExtent l="0" t="0" r="0" b="0"/>
                      <wp:wrapNone/>
                      <wp:docPr id="2338" name="Pole tekstowe 2338">
                        <a:extLst xmlns:a="http://schemas.openxmlformats.org/drawingml/2006/main">
                          <a:ext uri="{FF2B5EF4-FFF2-40B4-BE49-F238E27FC236}">
                            <a16:creationId xmlns:a16="http://schemas.microsoft.com/office/drawing/2014/main" id="{9E69995F-675A-40BB-BB60-F65CAFEB32B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1A2296" id="Pole tekstowe 2338" o:spid="_x0000_s1026" type="#_x0000_t202" style="position:absolute;margin-left:105pt;margin-top:0;width:15pt;height:20.25pt;z-index:25405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3LKY7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52352" behindDoc="0" locked="0" layoutInCell="1" allowOverlap="1" wp14:anchorId="4AA6F08A" wp14:editId="0166C53D">
                      <wp:simplePos x="0" y="0"/>
                      <wp:positionH relativeFrom="column">
                        <wp:posOffset>1333500</wp:posOffset>
                      </wp:positionH>
                      <wp:positionV relativeFrom="paragraph">
                        <wp:posOffset>0</wp:posOffset>
                      </wp:positionV>
                      <wp:extent cx="190500" cy="257175"/>
                      <wp:effectExtent l="0" t="0" r="0" b="0"/>
                      <wp:wrapNone/>
                      <wp:docPr id="2339" name="Pole tekstowe 2339">
                        <a:extLst xmlns:a="http://schemas.openxmlformats.org/drawingml/2006/main">
                          <a:ext uri="{FF2B5EF4-FFF2-40B4-BE49-F238E27FC236}">
                            <a16:creationId xmlns:a16="http://schemas.microsoft.com/office/drawing/2014/main" id="{FE4C34C0-B3EC-41D9-8ECA-61784BFE845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16C3F3" id="Pole tekstowe 2339" o:spid="_x0000_s1026" type="#_x0000_t202" style="position:absolute;margin-left:105pt;margin-top:0;width:15pt;height:20.25pt;z-index:25405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MqlF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53376" behindDoc="0" locked="0" layoutInCell="1" allowOverlap="1" wp14:anchorId="5EA9663D" wp14:editId="23C40B07">
                      <wp:simplePos x="0" y="0"/>
                      <wp:positionH relativeFrom="column">
                        <wp:posOffset>1333500</wp:posOffset>
                      </wp:positionH>
                      <wp:positionV relativeFrom="paragraph">
                        <wp:posOffset>0</wp:posOffset>
                      </wp:positionV>
                      <wp:extent cx="190500" cy="257175"/>
                      <wp:effectExtent l="0" t="0" r="0" b="0"/>
                      <wp:wrapNone/>
                      <wp:docPr id="2340" name="Pole tekstowe 2340">
                        <a:extLst xmlns:a="http://schemas.openxmlformats.org/drawingml/2006/main">
                          <a:ext uri="{FF2B5EF4-FFF2-40B4-BE49-F238E27FC236}">
                            <a16:creationId xmlns:a16="http://schemas.microsoft.com/office/drawing/2014/main" id="{CBA94311-C705-4C52-B9E3-58EB99A8AAC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126902E" id="Pole tekstowe 2340" o:spid="_x0000_s1026" type="#_x0000_t202" style="position:absolute;margin-left:105pt;margin-top:0;width:15pt;height:20.25pt;z-index:25405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6D9h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54400" behindDoc="0" locked="0" layoutInCell="1" allowOverlap="1" wp14:anchorId="32E7DAD1" wp14:editId="03C26483">
                      <wp:simplePos x="0" y="0"/>
                      <wp:positionH relativeFrom="column">
                        <wp:posOffset>1333500</wp:posOffset>
                      </wp:positionH>
                      <wp:positionV relativeFrom="paragraph">
                        <wp:posOffset>0</wp:posOffset>
                      </wp:positionV>
                      <wp:extent cx="190500" cy="257175"/>
                      <wp:effectExtent l="0" t="0" r="0" b="0"/>
                      <wp:wrapNone/>
                      <wp:docPr id="2341" name="Pole tekstowe 2341">
                        <a:extLst xmlns:a="http://schemas.openxmlformats.org/drawingml/2006/main">
                          <a:ext uri="{FF2B5EF4-FFF2-40B4-BE49-F238E27FC236}">
                            <a16:creationId xmlns:a16="http://schemas.microsoft.com/office/drawing/2014/main" id="{B6CB1EFE-E1C1-4650-9779-46EF5814258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6E1EE2" id="Pole tekstowe 2341" o:spid="_x0000_s1026" type="#_x0000_t202" style="position:absolute;margin-left:105pt;margin-top:0;width:15pt;height:20.25pt;z-index:25405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vlaRz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55424" behindDoc="0" locked="0" layoutInCell="1" allowOverlap="1" wp14:anchorId="5396AE3C" wp14:editId="56A719EC">
                      <wp:simplePos x="0" y="0"/>
                      <wp:positionH relativeFrom="column">
                        <wp:posOffset>1333500</wp:posOffset>
                      </wp:positionH>
                      <wp:positionV relativeFrom="paragraph">
                        <wp:posOffset>0</wp:posOffset>
                      </wp:positionV>
                      <wp:extent cx="190500" cy="257175"/>
                      <wp:effectExtent l="0" t="0" r="0" b="0"/>
                      <wp:wrapNone/>
                      <wp:docPr id="2342" name="Pole tekstowe 2342">
                        <a:extLst xmlns:a="http://schemas.openxmlformats.org/drawingml/2006/main">
                          <a:ext uri="{FF2B5EF4-FFF2-40B4-BE49-F238E27FC236}">
                            <a16:creationId xmlns:a16="http://schemas.microsoft.com/office/drawing/2014/main" id="{5C11E153-40AA-4E0A-95E5-CD01FC7EB1F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0669BC" id="Pole tekstowe 2342" o:spid="_x0000_s1026" type="#_x0000_t202" style="position:absolute;margin-left:105pt;margin-top:0;width:15pt;height:20.25pt;z-index:25405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ZeF0x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56448" behindDoc="0" locked="0" layoutInCell="1" allowOverlap="1" wp14:anchorId="639A62AD" wp14:editId="34C86EED">
                      <wp:simplePos x="0" y="0"/>
                      <wp:positionH relativeFrom="column">
                        <wp:posOffset>1333500</wp:posOffset>
                      </wp:positionH>
                      <wp:positionV relativeFrom="paragraph">
                        <wp:posOffset>0</wp:posOffset>
                      </wp:positionV>
                      <wp:extent cx="190500" cy="257175"/>
                      <wp:effectExtent l="0" t="0" r="0" b="0"/>
                      <wp:wrapNone/>
                      <wp:docPr id="2343" name="Pole tekstowe 2343">
                        <a:extLst xmlns:a="http://schemas.openxmlformats.org/drawingml/2006/main">
                          <a:ext uri="{FF2B5EF4-FFF2-40B4-BE49-F238E27FC236}">
                            <a16:creationId xmlns:a16="http://schemas.microsoft.com/office/drawing/2014/main" id="{310A2B39-0428-4FFD-AD04-41C8F3F1659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4C519D9" id="Pole tekstowe 2343" o:spid="_x0000_s1026" type="#_x0000_t202" style="position:absolute;margin-left:105pt;margin-top:0;width:15pt;height:20.25pt;z-index:25405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9DlI4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57472" behindDoc="0" locked="0" layoutInCell="1" allowOverlap="1" wp14:anchorId="0854390B" wp14:editId="221CFE4A">
                      <wp:simplePos x="0" y="0"/>
                      <wp:positionH relativeFrom="column">
                        <wp:posOffset>1333500</wp:posOffset>
                      </wp:positionH>
                      <wp:positionV relativeFrom="paragraph">
                        <wp:posOffset>0</wp:posOffset>
                      </wp:positionV>
                      <wp:extent cx="190500" cy="257175"/>
                      <wp:effectExtent l="0" t="0" r="0" b="0"/>
                      <wp:wrapNone/>
                      <wp:docPr id="2344" name="Pole tekstowe 2344">
                        <a:extLst xmlns:a="http://schemas.openxmlformats.org/drawingml/2006/main">
                          <a:ext uri="{FF2B5EF4-FFF2-40B4-BE49-F238E27FC236}">
                            <a16:creationId xmlns:a16="http://schemas.microsoft.com/office/drawing/2014/main" id="{8477E24C-F253-4CDB-BB3A-154FA43C60C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B2C2FE" id="Pole tekstowe 2344" o:spid="_x0000_s1026" type="#_x0000_t202" style="position:absolute;margin-left:105pt;margin-top:0;width:15pt;height:20.25pt;z-index:25405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V9oAc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58496" behindDoc="0" locked="0" layoutInCell="1" allowOverlap="1" wp14:anchorId="4D542590" wp14:editId="3031E67F">
                      <wp:simplePos x="0" y="0"/>
                      <wp:positionH relativeFrom="column">
                        <wp:posOffset>1333500</wp:posOffset>
                      </wp:positionH>
                      <wp:positionV relativeFrom="paragraph">
                        <wp:posOffset>0</wp:posOffset>
                      </wp:positionV>
                      <wp:extent cx="190500" cy="257175"/>
                      <wp:effectExtent l="0" t="0" r="0" b="0"/>
                      <wp:wrapNone/>
                      <wp:docPr id="2345" name="Pole tekstowe 2345">
                        <a:extLst xmlns:a="http://schemas.openxmlformats.org/drawingml/2006/main">
                          <a:ext uri="{FF2B5EF4-FFF2-40B4-BE49-F238E27FC236}">
                            <a16:creationId xmlns:a16="http://schemas.microsoft.com/office/drawing/2014/main" id="{732642AE-247F-470E-AD16-CFF2032CD82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A32DC3" id="Pole tekstowe 2345" o:spid="_x0000_s1026" type="#_x0000_t202" style="position:absolute;margin-left:105pt;margin-top:0;width:15pt;height:20.25pt;z-index:25405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GMZMq5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59520" behindDoc="0" locked="0" layoutInCell="1" allowOverlap="1" wp14:anchorId="0564602B" wp14:editId="76CA16C7">
                      <wp:simplePos x="0" y="0"/>
                      <wp:positionH relativeFrom="column">
                        <wp:posOffset>1333500</wp:posOffset>
                      </wp:positionH>
                      <wp:positionV relativeFrom="paragraph">
                        <wp:posOffset>0</wp:posOffset>
                      </wp:positionV>
                      <wp:extent cx="190500" cy="257175"/>
                      <wp:effectExtent l="0" t="0" r="0" b="0"/>
                      <wp:wrapNone/>
                      <wp:docPr id="2346" name="Pole tekstowe 2346">
                        <a:extLst xmlns:a="http://schemas.openxmlformats.org/drawingml/2006/main">
                          <a:ext uri="{FF2B5EF4-FFF2-40B4-BE49-F238E27FC236}">
                            <a16:creationId xmlns:a16="http://schemas.microsoft.com/office/drawing/2014/main" id="{EFC02A10-1A6F-4751-AF9F-C87E46356FC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AEDFD6D" id="Pole tekstowe 2346" o:spid="_x0000_s1026" type="#_x0000_t202" style="position:absolute;margin-left:105pt;margin-top:0;width:15pt;height:20.25pt;z-index:25405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NM16+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60544" behindDoc="0" locked="0" layoutInCell="1" allowOverlap="1" wp14:anchorId="41D8C33C" wp14:editId="33C6A0DA">
                      <wp:simplePos x="0" y="0"/>
                      <wp:positionH relativeFrom="column">
                        <wp:posOffset>1333500</wp:posOffset>
                      </wp:positionH>
                      <wp:positionV relativeFrom="paragraph">
                        <wp:posOffset>0</wp:posOffset>
                      </wp:positionV>
                      <wp:extent cx="190500" cy="257175"/>
                      <wp:effectExtent l="0" t="0" r="0" b="0"/>
                      <wp:wrapNone/>
                      <wp:docPr id="2347" name="Pole tekstowe 2347">
                        <a:extLst xmlns:a="http://schemas.openxmlformats.org/drawingml/2006/main">
                          <a:ext uri="{FF2B5EF4-FFF2-40B4-BE49-F238E27FC236}">
                            <a16:creationId xmlns:a16="http://schemas.microsoft.com/office/drawing/2014/main" id="{527E5E5B-2EE3-460C-8807-A3521F6EAEC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90B425" id="Pole tekstowe 2347" o:spid="_x0000_s1026" type="#_x0000_t202" style="position:absolute;margin-left:105pt;margin-top:0;width:15pt;height:20.25pt;z-index:25406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DEYG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61568" behindDoc="0" locked="0" layoutInCell="1" allowOverlap="1" wp14:anchorId="66158CAE" wp14:editId="63C2E5F8">
                      <wp:simplePos x="0" y="0"/>
                      <wp:positionH relativeFrom="column">
                        <wp:posOffset>1333500</wp:posOffset>
                      </wp:positionH>
                      <wp:positionV relativeFrom="paragraph">
                        <wp:posOffset>0</wp:posOffset>
                      </wp:positionV>
                      <wp:extent cx="190500" cy="257175"/>
                      <wp:effectExtent l="0" t="0" r="0" b="0"/>
                      <wp:wrapNone/>
                      <wp:docPr id="2348" name="Pole tekstowe 2348">
                        <a:extLst xmlns:a="http://schemas.openxmlformats.org/drawingml/2006/main">
                          <a:ext uri="{FF2B5EF4-FFF2-40B4-BE49-F238E27FC236}">
                            <a16:creationId xmlns:a16="http://schemas.microsoft.com/office/drawing/2014/main" id="{A194688D-6D31-4167-B19E-D766F365AE2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747593" id="Pole tekstowe 2348" o:spid="_x0000_s1026" type="#_x0000_t202" style="position:absolute;margin-left:105pt;margin-top:0;width:15pt;height:20.25pt;z-index:25406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C0njS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62592" behindDoc="0" locked="0" layoutInCell="1" allowOverlap="1" wp14:anchorId="46FD577A" wp14:editId="0011AAE2">
                      <wp:simplePos x="0" y="0"/>
                      <wp:positionH relativeFrom="column">
                        <wp:posOffset>1333500</wp:posOffset>
                      </wp:positionH>
                      <wp:positionV relativeFrom="paragraph">
                        <wp:posOffset>0</wp:posOffset>
                      </wp:positionV>
                      <wp:extent cx="190500" cy="257175"/>
                      <wp:effectExtent l="0" t="0" r="0" b="0"/>
                      <wp:wrapNone/>
                      <wp:docPr id="2349" name="Pole tekstowe 2349">
                        <a:extLst xmlns:a="http://schemas.openxmlformats.org/drawingml/2006/main">
                          <a:ext uri="{FF2B5EF4-FFF2-40B4-BE49-F238E27FC236}">
                            <a16:creationId xmlns:a16="http://schemas.microsoft.com/office/drawing/2014/main" id="{FF4E0C7B-C2C9-4FA6-8815-377DACDA89E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5DBF71" id="Pole tekstowe 2349" o:spid="_x0000_s1026" type="#_x0000_t202" style="position:absolute;margin-left:105pt;margin-top:0;width:15pt;height:20.25pt;z-index:25406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4VbT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63616" behindDoc="0" locked="0" layoutInCell="1" allowOverlap="1" wp14:anchorId="40D53F1F" wp14:editId="4FE369BF">
                      <wp:simplePos x="0" y="0"/>
                      <wp:positionH relativeFrom="column">
                        <wp:posOffset>1333500</wp:posOffset>
                      </wp:positionH>
                      <wp:positionV relativeFrom="paragraph">
                        <wp:posOffset>0</wp:posOffset>
                      </wp:positionV>
                      <wp:extent cx="190500" cy="257175"/>
                      <wp:effectExtent l="0" t="0" r="0" b="0"/>
                      <wp:wrapNone/>
                      <wp:docPr id="2350" name="Pole tekstowe 2350">
                        <a:extLst xmlns:a="http://schemas.openxmlformats.org/drawingml/2006/main">
                          <a:ext uri="{FF2B5EF4-FFF2-40B4-BE49-F238E27FC236}">
                            <a16:creationId xmlns:a16="http://schemas.microsoft.com/office/drawing/2014/main" id="{C03B86C3-99CC-42BD-87D9-7B926E13C06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7F8409" id="Pole tekstowe 2350" o:spid="_x0000_s1026" type="#_x0000_t202" style="position:absolute;margin-left:105pt;margin-top:0;width:15pt;height:20.25pt;z-index:25406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zgXb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64640" behindDoc="0" locked="0" layoutInCell="1" allowOverlap="1" wp14:anchorId="625C9190" wp14:editId="14491E9A">
                      <wp:simplePos x="0" y="0"/>
                      <wp:positionH relativeFrom="column">
                        <wp:posOffset>1333500</wp:posOffset>
                      </wp:positionH>
                      <wp:positionV relativeFrom="paragraph">
                        <wp:posOffset>0</wp:posOffset>
                      </wp:positionV>
                      <wp:extent cx="190500" cy="257175"/>
                      <wp:effectExtent l="0" t="0" r="0" b="0"/>
                      <wp:wrapNone/>
                      <wp:docPr id="2351" name="Pole tekstowe 2351">
                        <a:extLst xmlns:a="http://schemas.openxmlformats.org/drawingml/2006/main">
                          <a:ext uri="{FF2B5EF4-FFF2-40B4-BE49-F238E27FC236}">
                            <a16:creationId xmlns:a16="http://schemas.microsoft.com/office/drawing/2014/main" id="{F614BE8F-80AD-4740-808E-9A79C86104B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6056F2" id="Pole tekstowe 2351" o:spid="_x0000_s1026" type="#_x0000_t202" style="position:absolute;margin-left:105pt;margin-top:0;width:15pt;height:20.25pt;z-index:25406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V/kGs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65664" behindDoc="0" locked="0" layoutInCell="1" allowOverlap="1" wp14:anchorId="5427B2E4" wp14:editId="1206B078">
                      <wp:simplePos x="0" y="0"/>
                      <wp:positionH relativeFrom="column">
                        <wp:posOffset>1333500</wp:posOffset>
                      </wp:positionH>
                      <wp:positionV relativeFrom="paragraph">
                        <wp:posOffset>0</wp:posOffset>
                      </wp:positionV>
                      <wp:extent cx="190500" cy="257175"/>
                      <wp:effectExtent l="0" t="0" r="0" b="0"/>
                      <wp:wrapNone/>
                      <wp:docPr id="2352" name="Pole tekstowe 2352">
                        <a:extLst xmlns:a="http://schemas.openxmlformats.org/drawingml/2006/main">
                          <a:ext uri="{FF2B5EF4-FFF2-40B4-BE49-F238E27FC236}">
                            <a16:creationId xmlns:a16="http://schemas.microsoft.com/office/drawing/2014/main" id="{694BBB0F-D46B-46D4-A717-6AABCBFB0EB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DB9A94" id="Pole tekstowe 2352" o:spid="_x0000_s1026" type="#_x0000_t202" style="position:absolute;margin-left:105pt;margin-top:0;width:15pt;height:20.25pt;z-index:25406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uYIui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66688" behindDoc="0" locked="0" layoutInCell="1" allowOverlap="1" wp14:anchorId="25ACA4B1" wp14:editId="6B36DD82">
                      <wp:simplePos x="0" y="0"/>
                      <wp:positionH relativeFrom="column">
                        <wp:posOffset>1333500</wp:posOffset>
                      </wp:positionH>
                      <wp:positionV relativeFrom="paragraph">
                        <wp:posOffset>0</wp:posOffset>
                      </wp:positionV>
                      <wp:extent cx="190500" cy="257175"/>
                      <wp:effectExtent l="0" t="0" r="0" b="0"/>
                      <wp:wrapNone/>
                      <wp:docPr id="2353" name="Pole tekstowe 2353">
                        <a:extLst xmlns:a="http://schemas.openxmlformats.org/drawingml/2006/main">
                          <a:ext uri="{FF2B5EF4-FFF2-40B4-BE49-F238E27FC236}">
                            <a16:creationId xmlns:a16="http://schemas.microsoft.com/office/drawing/2014/main" id="{381BDC5A-CD4B-4370-A94A-E4BE81CBC47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67E688" id="Pole tekstowe 2353" o:spid="_x0000_s1026" type="#_x0000_t202" style="position:absolute;margin-left:105pt;margin-top:0;width:15pt;height:20.25pt;z-index:25406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DWAOyr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67712" behindDoc="0" locked="0" layoutInCell="1" allowOverlap="1" wp14:anchorId="32DCC1CF" wp14:editId="5A03E628">
                      <wp:simplePos x="0" y="0"/>
                      <wp:positionH relativeFrom="column">
                        <wp:posOffset>1333500</wp:posOffset>
                      </wp:positionH>
                      <wp:positionV relativeFrom="paragraph">
                        <wp:posOffset>0</wp:posOffset>
                      </wp:positionV>
                      <wp:extent cx="190500" cy="257175"/>
                      <wp:effectExtent l="0" t="0" r="0" b="0"/>
                      <wp:wrapNone/>
                      <wp:docPr id="2354" name="Pole tekstowe 2354">
                        <a:extLst xmlns:a="http://schemas.openxmlformats.org/drawingml/2006/main">
                          <a:ext uri="{FF2B5EF4-FFF2-40B4-BE49-F238E27FC236}">
                            <a16:creationId xmlns:a16="http://schemas.microsoft.com/office/drawing/2014/main" id="{C7A63962-870F-44A1-B666-7626B8E3369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1AC873" id="Pole tekstowe 2354" o:spid="_x0000_s1026" type="#_x0000_t202" style="position:absolute;margin-left:105pt;margin-top:0;width:15pt;height:20.25pt;z-index:25406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3wFVt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68736" behindDoc="0" locked="0" layoutInCell="1" allowOverlap="1" wp14:anchorId="62A18311" wp14:editId="692E0AA6">
                      <wp:simplePos x="0" y="0"/>
                      <wp:positionH relativeFrom="column">
                        <wp:posOffset>1333500</wp:posOffset>
                      </wp:positionH>
                      <wp:positionV relativeFrom="paragraph">
                        <wp:posOffset>0</wp:posOffset>
                      </wp:positionV>
                      <wp:extent cx="190500" cy="257175"/>
                      <wp:effectExtent l="0" t="0" r="0" b="0"/>
                      <wp:wrapNone/>
                      <wp:docPr id="2355" name="Pole tekstowe 2355">
                        <a:extLst xmlns:a="http://schemas.openxmlformats.org/drawingml/2006/main">
                          <a:ext uri="{FF2B5EF4-FFF2-40B4-BE49-F238E27FC236}">
                            <a16:creationId xmlns:a16="http://schemas.microsoft.com/office/drawing/2014/main" id="{00BA2D69-2E2B-464A-AB6E-B215F52F94F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AF8C26" id="Pole tekstowe 2355" o:spid="_x0000_s1026" type="#_x0000_t202" style="position:absolute;margin-left:105pt;margin-top:0;width:15pt;height:20.25pt;z-index:25406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q3t5s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69760" behindDoc="0" locked="0" layoutInCell="1" allowOverlap="1" wp14:anchorId="265B7C97" wp14:editId="1EC7711E">
                      <wp:simplePos x="0" y="0"/>
                      <wp:positionH relativeFrom="column">
                        <wp:posOffset>1333500</wp:posOffset>
                      </wp:positionH>
                      <wp:positionV relativeFrom="paragraph">
                        <wp:posOffset>0</wp:posOffset>
                      </wp:positionV>
                      <wp:extent cx="190500" cy="257175"/>
                      <wp:effectExtent l="0" t="0" r="0" b="0"/>
                      <wp:wrapNone/>
                      <wp:docPr id="2356" name="Pole tekstowe 2356">
                        <a:extLst xmlns:a="http://schemas.openxmlformats.org/drawingml/2006/main">
                          <a:ext uri="{FF2B5EF4-FFF2-40B4-BE49-F238E27FC236}">
                            <a16:creationId xmlns:a16="http://schemas.microsoft.com/office/drawing/2014/main" id="{C21F8D0C-2955-4040-B64C-598B694D331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3294BB" id="Pole tekstowe 2356" o:spid="_x0000_s1026" type="#_x0000_t202" style="position:absolute;margin-left:105pt;margin-top:0;width:15pt;height:20.25pt;z-index:25406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DblW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70784" behindDoc="0" locked="0" layoutInCell="1" allowOverlap="1" wp14:anchorId="644B5194" wp14:editId="3885981F">
                      <wp:simplePos x="0" y="0"/>
                      <wp:positionH relativeFrom="column">
                        <wp:posOffset>1333500</wp:posOffset>
                      </wp:positionH>
                      <wp:positionV relativeFrom="paragraph">
                        <wp:posOffset>0</wp:posOffset>
                      </wp:positionV>
                      <wp:extent cx="190500" cy="257175"/>
                      <wp:effectExtent l="0" t="0" r="0" b="0"/>
                      <wp:wrapNone/>
                      <wp:docPr id="2357" name="Pole tekstowe 2357">
                        <a:extLst xmlns:a="http://schemas.openxmlformats.org/drawingml/2006/main">
                          <a:ext uri="{FF2B5EF4-FFF2-40B4-BE49-F238E27FC236}">
                            <a16:creationId xmlns:a16="http://schemas.microsoft.com/office/drawing/2014/main" id="{950F5AF0-4330-4B6F-A335-A317F33B9C9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4174FE" id="Pole tekstowe 2357" o:spid="_x0000_s1026" type="#_x0000_t202" style="position:absolute;margin-left:105pt;margin-top:0;width:15pt;height:20.25pt;z-index:25407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tJZrx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71808" behindDoc="0" locked="0" layoutInCell="1" allowOverlap="1" wp14:anchorId="7829B2AD" wp14:editId="72B899BF">
                      <wp:simplePos x="0" y="0"/>
                      <wp:positionH relativeFrom="column">
                        <wp:posOffset>1333500</wp:posOffset>
                      </wp:positionH>
                      <wp:positionV relativeFrom="paragraph">
                        <wp:posOffset>0</wp:posOffset>
                      </wp:positionV>
                      <wp:extent cx="190500" cy="257175"/>
                      <wp:effectExtent l="0" t="0" r="0" b="0"/>
                      <wp:wrapNone/>
                      <wp:docPr id="2358" name="Pole tekstowe 2358">
                        <a:extLst xmlns:a="http://schemas.openxmlformats.org/drawingml/2006/main">
                          <a:ext uri="{FF2B5EF4-FFF2-40B4-BE49-F238E27FC236}">
                            <a16:creationId xmlns:a16="http://schemas.microsoft.com/office/drawing/2014/main" id="{C20F42E4-B78C-4A87-8DA6-72DCC70B9EA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0A1B24" id="Pole tekstowe 2358" o:spid="_x0000_s1026" type="#_x0000_t202" style="position:absolute;margin-left:105pt;margin-top:0;width:15pt;height:20.25pt;z-index:25407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vw3l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72832" behindDoc="0" locked="0" layoutInCell="1" allowOverlap="1" wp14:anchorId="2EEF1AD1" wp14:editId="25E48318">
                      <wp:simplePos x="0" y="0"/>
                      <wp:positionH relativeFrom="column">
                        <wp:posOffset>1333500</wp:posOffset>
                      </wp:positionH>
                      <wp:positionV relativeFrom="paragraph">
                        <wp:posOffset>0</wp:posOffset>
                      </wp:positionV>
                      <wp:extent cx="190500" cy="257175"/>
                      <wp:effectExtent l="0" t="0" r="0" b="0"/>
                      <wp:wrapNone/>
                      <wp:docPr id="2359" name="Pole tekstowe 2359">
                        <a:extLst xmlns:a="http://schemas.openxmlformats.org/drawingml/2006/main">
                          <a:ext uri="{FF2B5EF4-FFF2-40B4-BE49-F238E27FC236}">
                            <a16:creationId xmlns:a16="http://schemas.microsoft.com/office/drawing/2014/main" id="{6234D626-0C12-4090-AB54-F2E3EF5CF0B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940A05" id="Pole tekstowe 2359" o:spid="_x0000_s1026" type="#_x0000_t202" style="position:absolute;margin-left:105pt;margin-top:0;width:15pt;height:20.25pt;z-index:25407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D+1JI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73856" behindDoc="0" locked="0" layoutInCell="1" allowOverlap="1" wp14:anchorId="4A85E7EA" wp14:editId="0E1EDEB1">
                      <wp:simplePos x="0" y="0"/>
                      <wp:positionH relativeFrom="column">
                        <wp:posOffset>1333500</wp:posOffset>
                      </wp:positionH>
                      <wp:positionV relativeFrom="paragraph">
                        <wp:posOffset>0</wp:posOffset>
                      </wp:positionV>
                      <wp:extent cx="190500" cy="257175"/>
                      <wp:effectExtent l="0" t="0" r="0" b="0"/>
                      <wp:wrapNone/>
                      <wp:docPr id="2360" name="Pole tekstowe 2360">
                        <a:extLst xmlns:a="http://schemas.openxmlformats.org/drawingml/2006/main">
                          <a:ext uri="{FF2B5EF4-FFF2-40B4-BE49-F238E27FC236}">
                            <a16:creationId xmlns:a16="http://schemas.microsoft.com/office/drawing/2014/main" id="{239076CE-AAC5-40F0-BFA2-77C4D5D77E0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BC8A66" id="Pole tekstowe 2360" o:spid="_x0000_s1026" type="#_x0000_t202" style="position:absolute;margin-left:105pt;margin-top:0;width:15pt;height:20.25pt;z-index:25407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PegJI5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74880" behindDoc="0" locked="0" layoutInCell="1" allowOverlap="1" wp14:anchorId="5151E83E" wp14:editId="4E47785A">
                      <wp:simplePos x="0" y="0"/>
                      <wp:positionH relativeFrom="column">
                        <wp:posOffset>1333500</wp:posOffset>
                      </wp:positionH>
                      <wp:positionV relativeFrom="paragraph">
                        <wp:posOffset>0</wp:posOffset>
                      </wp:positionV>
                      <wp:extent cx="190500" cy="257175"/>
                      <wp:effectExtent l="0" t="0" r="0" b="0"/>
                      <wp:wrapNone/>
                      <wp:docPr id="2361" name="Pole tekstowe 2361">
                        <a:extLst xmlns:a="http://schemas.openxmlformats.org/drawingml/2006/main">
                          <a:ext uri="{FF2B5EF4-FFF2-40B4-BE49-F238E27FC236}">
                            <a16:creationId xmlns:a16="http://schemas.microsoft.com/office/drawing/2014/main" id="{1E013898-7399-4CE4-A697-CAF04FF1107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A28FD4" id="Pole tekstowe 2361" o:spid="_x0000_s1026" type="#_x0000_t202" style="position:absolute;margin-left:105pt;margin-top:0;width:15pt;height:20.25pt;z-index:25407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rpkvo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75904" behindDoc="0" locked="0" layoutInCell="1" allowOverlap="1" wp14:anchorId="26E0E8C4" wp14:editId="1D4E7967">
                      <wp:simplePos x="0" y="0"/>
                      <wp:positionH relativeFrom="column">
                        <wp:posOffset>1333500</wp:posOffset>
                      </wp:positionH>
                      <wp:positionV relativeFrom="paragraph">
                        <wp:posOffset>0</wp:posOffset>
                      </wp:positionV>
                      <wp:extent cx="190500" cy="257175"/>
                      <wp:effectExtent l="0" t="0" r="0" b="0"/>
                      <wp:wrapNone/>
                      <wp:docPr id="2362" name="Pole tekstowe 2362">
                        <a:extLst xmlns:a="http://schemas.openxmlformats.org/drawingml/2006/main">
                          <a:ext uri="{FF2B5EF4-FFF2-40B4-BE49-F238E27FC236}">
                            <a16:creationId xmlns:a16="http://schemas.microsoft.com/office/drawing/2014/main" id="{C2FFB179-0D47-42B2-A376-E6C8A43EBF1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1C5B7F1" id="Pole tekstowe 2362" o:spid="_x0000_s1026" type="#_x0000_t202" style="position:absolute;margin-left:105pt;margin-top:0;width:15pt;height:20.25pt;z-index:25407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WmBf0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76928" behindDoc="0" locked="0" layoutInCell="1" allowOverlap="1" wp14:anchorId="669421DB" wp14:editId="5BE3CCA9">
                      <wp:simplePos x="0" y="0"/>
                      <wp:positionH relativeFrom="column">
                        <wp:posOffset>1333500</wp:posOffset>
                      </wp:positionH>
                      <wp:positionV relativeFrom="paragraph">
                        <wp:posOffset>0</wp:posOffset>
                      </wp:positionV>
                      <wp:extent cx="190500" cy="257175"/>
                      <wp:effectExtent l="0" t="0" r="0" b="0"/>
                      <wp:wrapNone/>
                      <wp:docPr id="2363" name="Pole tekstowe 2363">
                        <a:extLst xmlns:a="http://schemas.openxmlformats.org/drawingml/2006/main">
                          <a:ext uri="{FF2B5EF4-FFF2-40B4-BE49-F238E27FC236}">
                            <a16:creationId xmlns:a16="http://schemas.microsoft.com/office/drawing/2014/main" id="{ED619A42-D4D7-4037-919C-E6CE9835C19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B65844" id="Pole tekstowe 2363" o:spid="_x0000_s1026" type="#_x0000_t202" style="position:absolute;margin-left:105pt;margin-top:0;width:15pt;height:20.25pt;z-index:25407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gOmRK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77952" behindDoc="0" locked="0" layoutInCell="1" allowOverlap="1" wp14:anchorId="4D2F6422" wp14:editId="2E21460B">
                      <wp:simplePos x="0" y="0"/>
                      <wp:positionH relativeFrom="column">
                        <wp:posOffset>1333500</wp:posOffset>
                      </wp:positionH>
                      <wp:positionV relativeFrom="paragraph">
                        <wp:posOffset>0</wp:posOffset>
                      </wp:positionV>
                      <wp:extent cx="190500" cy="257175"/>
                      <wp:effectExtent l="0" t="0" r="0" b="0"/>
                      <wp:wrapNone/>
                      <wp:docPr id="2364" name="Pole tekstowe 2364">
                        <a:extLst xmlns:a="http://schemas.openxmlformats.org/drawingml/2006/main">
                          <a:ext uri="{FF2B5EF4-FFF2-40B4-BE49-F238E27FC236}">
                            <a16:creationId xmlns:a16="http://schemas.microsoft.com/office/drawing/2014/main" id="{5A1EE700-A5C9-4369-A810-CF0A0F11B2C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01A9190" id="Pole tekstowe 2364" o:spid="_x0000_s1026" type="#_x0000_t202" style="position:absolute;margin-left:105pt;margin-top:0;width:15pt;height:20.25pt;z-index:25407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BV320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78976" behindDoc="0" locked="0" layoutInCell="1" allowOverlap="1" wp14:anchorId="4D88D7BB" wp14:editId="15C90291">
                      <wp:simplePos x="0" y="0"/>
                      <wp:positionH relativeFrom="column">
                        <wp:posOffset>1333500</wp:posOffset>
                      </wp:positionH>
                      <wp:positionV relativeFrom="paragraph">
                        <wp:posOffset>0</wp:posOffset>
                      </wp:positionV>
                      <wp:extent cx="190500" cy="257175"/>
                      <wp:effectExtent l="0" t="0" r="0" b="0"/>
                      <wp:wrapNone/>
                      <wp:docPr id="2365" name="Pole tekstowe 2365">
                        <a:extLst xmlns:a="http://schemas.openxmlformats.org/drawingml/2006/main">
                          <a:ext uri="{FF2B5EF4-FFF2-40B4-BE49-F238E27FC236}">
                            <a16:creationId xmlns:a16="http://schemas.microsoft.com/office/drawing/2014/main" id="{35618D80-D37B-4710-BD25-E9B9F9D9A6F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2B410D" id="Pole tekstowe 2365" o:spid="_x0000_s1026" type="#_x0000_t202" style="position:absolute;margin-left:105pt;margin-top:0;width:15pt;height:20.25pt;z-index:25407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J3Bi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80000" behindDoc="0" locked="0" layoutInCell="1" allowOverlap="1" wp14:anchorId="5B744226" wp14:editId="161AA4F7">
                      <wp:simplePos x="0" y="0"/>
                      <wp:positionH relativeFrom="column">
                        <wp:posOffset>1333500</wp:posOffset>
                      </wp:positionH>
                      <wp:positionV relativeFrom="paragraph">
                        <wp:posOffset>0</wp:posOffset>
                      </wp:positionV>
                      <wp:extent cx="190500" cy="257175"/>
                      <wp:effectExtent l="0" t="0" r="0" b="0"/>
                      <wp:wrapNone/>
                      <wp:docPr id="2366" name="Pole tekstowe 2366">
                        <a:extLst xmlns:a="http://schemas.openxmlformats.org/drawingml/2006/main">
                          <a:ext uri="{FF2B5EF4-FFF2-40B4-BE49-F238E27FC236}">
                            <a16:creationId xmlns:a16="http://schemas.microsoft.com/office/drawing/2014/main" id="{F8A75585-F17B-43B0-B071-B3DC8CD458C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5780A0E" id="Pole tekstowe 2366" o:spid="_x0000_s1026" type="#_x0000_t202" style="position:absolute;margin-left:105pt;margin-top:0;width:15pt;height:20.25pt;z-index:25408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TDCpC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81024" behindDoc="0" locked="0" layoutInCell="1" allowOverlap="1" wp14:anchorId="1737668F" wp14:editId="436632B9">
                      <wp:simplePos x="0" y="0"/>
                      <wp:positionH relativeFrom="column">
                        <wp:posOffset>1333500</wp:posOffset>
                      </wp:positionH>
                      <wp:positionV relativeFrom="paragraph">
                        <wp:posOffset>0</wp:posOffset>
                      </wp:positionV>
                      <wp:extent cx="190500" cy="257175"/>
                      <wp:effectExtent l="0" t="0" r="0" b="0"/>
                      <wp:wrapNone/>
                      <wp:docPr id="2367" name="Pole tekstowe 2367">
                        <a:extLst xmlns:a="http://schemas.openxmlformats.org/drawingml/2006/main">
                          <a:ext uri="{FF2B5EF4-FFF2-40B4-BE49-F238E27FC236}">
                            <a16:creationId xmlns:a16="http://schemas.microsoft.com/office/drawing/2014/main" id="{9E3F2A69-F494-4FA6-8CEC-E179D26B070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4CE641" id="Pole tekstowe 2367" o:spid="_x0000_s1026" type="#_x0000_t202" style="position:absolute;margin-left:105pt;margin-top:0;width:15pt;height:20.25pt;z-index:25408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nGlj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82048" behindDoc="0" locked="0" layoutInCell="1" allowOverlap="1" wp14:anchorId="42B4B494" wp14:editId="298075A6">
                      <wp:simplePos x="0" y="0"/>
                      <wp:positionH relativeFrom="column">
                        <wp:posOffset>1333500</wp:posOffset>
                      </wp:positionH>
                      <wp:positionV relativeFrom="paragraph">
                        <wp:posOffset>0</wp:posOffset>
                      </wp:positionV>
                      <wp:extent cx="190500" cy="257175"/>
                      <wp:effectExtent l="0" t="0" r="0" b="0"/>
                      <wp:wrapNone/>
                      <wp:docPr id="2368" name="Pole tekstowe 2368">
                        <a:extLst xmlns:a="http://schemas.openxmlformats.org/drawingml/2006/main">
                          <a:ext uri="{FF2B5EF4-FFF2-40B4-BE49-F238E27FC236}">
                            <a16:creationId xmlns:a16="http://schemas.microsoft.com/office/drawing/2014/main" id="{2177A381-82D8-4F33-B2C2-D26703B13F4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DA2500" id="Pole tekstowe 2368" o:spid="_x0000_s1026" type="#_x0000_t202" style="position:absolute;margin-left:105pt;margin-top:0;width:15pt;height:20.25pt;z-index:25408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uOLVg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83072" behindDoc="0" locked="0" layoutInCell="1" allowOverlap="1" wp14:anchorId="402E19A7" wp14:editId="439AE5EC">
                      <wp:simplePos x="0" y="0"/>
                      <wp:positionH relativeFrom="column">
                        <wp:posOffset>1333500</wp:posOffset>
                      </wp:positionH>
                      <wp:positionV relativeFrom="paragraph">
                        <wp:posOffset>0</wp:posOffset>
                      </wp:positionV>
                      <wp:extent cx="190500" cy="257175"/>
                      <wp:effectExtent l="0" t="0" r="0" b="0"/>
                      <wp:wrapNone/>
                      <wp:docPr id="2369" name="Pole tekstowe 2369">
                        <a:extLst xmlns:a="http://schemas.openxmlformats.org/drawingml/2006/main">
                          <a:ext uri="{FF2B5EF4-FFF2-40B4-BE49-F238E27FC236}">
                            <a16:creationId xmlns:a16="http://schemas.microsoft.com/office/drawing/2014/main" id="{3C89A6C0-4080-4A50-8DDB-C28B0A5CD8E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A97AE1" id="Pole tekstowe 2369" o:spid="_x0000_s1026" type="#_x0000_t202" style="position:absolute;margin-left:105pt;margin-top:0;width:15pt;height:20.25pt;z-index:25408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OmeAi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84096" behindDoc="0" locked="0" layoutInCell="1" allowOverlap="1" wp14:anchorId="287368CD" wp14:editId="6E8840AF">
                      <wp:simplePos x="0" y="0"/>
                      <wp:positionH relativeFrom="column">
                        <wp:posOffset>1333500</wp:posOffset>
                      </wp:positionH>
                      <wp:positionV relativeFrom="paragraph">
                        <wp:posOffset>0</wp:posOffset>
                      </wp:positionV>
                      <wp:extent cx="190500" cy="257175"/>
                      <wp:effectExtent l="0" t="0" r="0" b="0"/>
                      <wp:wrapNone/>
                      <wp:docPr id="2370" name="Pole tekstowe 2370">
                        <a:extLst xmlns:a="http://schemas.openxmlformats.org/drawingml/2006/main">
                          <a:ext uri="{FF2B5EF4-FFF2-40B4-BE49-F238E27FC236}">
                            <a16:creationId xmlns:a16="http://schemas.microsoft.com/office/drawing/2014/main" id="{D4DD7A6B-2D49-414B-8467-85C5329D263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D9ED4F" id="Pole tekstowe 2370" o:spid="_x0000_s1026" type="#_x0000_t202" style="position:absolute;margin-left:105pt;margin-top:0;width:15pt;height:20.25pt;z-index:25408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jSPcE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85120" behindDoc="0" locked="0" layoutInCell="1" allowOverlap="1" wp14:anchorId="7C266CF6" wp14:editId="692F0F14">
                      <wp:simplePos x="0" y="0"/>
                      <wp:positionH relativeFrom="column">
                        <wp:posOffset>1333500</wp:posOffset>
                      </wp:positionH>
                      <wp:positionV relativeFrom="paragraph">
                        <wp:posOffset>0</wp:posOffset>
                      </wp:positionV>
                      <wp:extent cx="190500" cy="257175"/>
                      <wp:effectExtent l="0" t="0" r="0" b="0"/>
                      <wp:wrapNone/>
                      <wp:docPr id="2371" name="Pole tekstowe 2371">
                        <a:extLst xmlns:a="http://schemas.openxmlformats.org/drawingml/2006/main">
                          <a:ext uri="{FF2B5EF4-FFF2-40B4-BE49-F238E27FC236}">
                            <a16:creationId xmlns:a16="http://schemas.microsoft.com/office/drawing/2014/main" id="{C5ACB7A4-89A1-4C71-B9DB-35FF9010D20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698B7C" id="Pole tekstowe 2371" o:spid="_x0000_s1026" type="#_x0000_t202" style="position:absolute;margin-left:105pt;margin-top:0;width:15pt;height:20.25pt;z-index:25408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V++S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86144" behindDoc="0" locked="0" layoutInCell="1" allowOverlap="1" wp14:anchorId="4D6259E4" wp14:editId="511F61AF">
                      <wp:simplePos x="0" y="0"/>
                      <wp:positionH relativeFrom="column">
                        <wp:posOffset>1333500</wp:posOffset>
                      </wp:positionH>
                      <wp:positionV relativeFrom="paragraph">
                        <wp:posOffset>0</wp:posOffset>
                      </wp:positionV>
                      <wp:extent cx="190500" cy="257175"/>
                      <wp:effectExtent l="0" t="0" r="0" b="0"/>
                      <wp:wrapNone/>
                      <wp:docPr id="2372" name="Pole tekstowe 2372">
                        <a:extLst xmlns:a="http://schemas.openxmlformats.org/drawingml/2006/main">
                          <a:ext uri="{FF2B5EF4-FFF2-40B4-BE49-F238E27FC236}">
                            <a16:creationId xmlns:a16="http://schemas.microsoft.com/office/drawing/2014/main" id="{6B1A97C2-A461-4B00-8287-40C88A836B7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9E9EE5" id="Pole tekstowe 2372" o:spid="_x0000_s1026" type="#_x0000_t202" style="position:absolute;margin-left:105pt;margin-top:0;width:15pt;height:20.25pt;z-index:25408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WEqE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87168" behindDoc="0" locked="0" layoutInCell="1" allowOverlap="1" wp14:anchorId="3BF358F5" wp14:editId="01A87571">
                      <wp:simplePos x="0" y="0"/>
                      <wp:positionH relativeFrom="column">
                        <wp:posOffset>1333500</wp:posOffset>
                      </wp:positionH>
                      <wp:positionV relativeFrom="paragraph">
                        <wp:posOffset>0</wp:posOffset>
                      </wp:positionV>
                      <wp:extent cx="190500" cy="257175"/>
                      <wp:effectExtent l="0" t="0" r="0" b="0"/>
                      <wp:wrapNone/>
                      <wp:docPr id="2373" name="Pole tekstowe 2373">
                        <a:extLst xmlns:a="http://schemas.openxmlformats.org/drawingml/2006/main">
                          <a:ext uri="{FF2B5EF4-FFF2-40B4-BE49-F238E27FC236}">
                            <a16:creationId xmlns:a16="http://schemas.microsoft.com/office/drawing/2014/main" id="{87ED3269-123C-402F-9E7F-C4145300064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1DCC1B" id="Pole tekstowe 2373" o:spid="_x0000_s1026" type="#_x0000_t202" style="position:absolute;margin-left:105pt;margin-top:0;width:15pt;height:20.25pt;z-index:25408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2lxsP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88192" behindDoc="0" locked="0" layoutInCell="1" allowOverlap="1" wp14:anchorId="36AE19A3" wp14:editId="501A54C9">
                      <wp:simplePos x="0" y="0"/>
                      <wp:positionH relativeFrom="column">
                        <wp:posOffset>1333500</wp:posOffset>
                      </wp:positionH>
                      <wp:positionV relativeFrom="paragraph">
                        <wp:posOffset>0</wp:posOffset>
                      </wp:positionV>
                      <wp:extent cx="190500" cy="257175"/>
                      <wp:effectExtent l="0" t="0" r="0" b="0"/>
                      <wp:wrapNone/>
                      <wp:docPr id="2374" name="Pole tekstowe 2374">
                        <a:extLst xmlns:a="http://schemas.openxmlformats.org/drawingml/2006/main">
                          <a:ext uri="{FF2B5EF4-FFF2-40B4-BE49-F238E27FC236}">
                            <a16:creationId xmlns:a16="http://schemas.microsoft.com/office/drawing/2014/main" id="{5C07E498-4179-4159-B38E-7A9CF02A911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A82EC7" id="Pole tekstowe 2374" o:spid="_x0000_s1026" type="#_x0000_t202" style="position:absolute;margin-left:105pt;margin-top:0;width:15pt;height:20.25pt;z-index:25408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GTdSQ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89216" behindDoc="0" locked="0" layoutInCell="1" allowOverlap="1" wp14:anchorId="1D338EC5" wp14:editId="5DF8D6AF">
                      <wp:simplePos x="0" y="0"/>
                      <wp:positionH relativeFrom="column">
                        <wp:posOffset>1333500</wp:posOffset>
                      </wp:positionH>
                      <wp:positionV relativeFrom="paragraph">
                        <wp:posOffset>0</wp:posOffset>
                      </wp:positionV>
                      <wp:extent cx="190500" cy="257175"/>
                      <wp:effectExtent l="0" t="0" r="0" b="0"/>
                      <wp:wrapNone/>
                      <wp:docPr id="2375" name="Pole tekstowe 2375">
                        <a:extLst xmlns:a="http://schemas.openxmlformats.org/drawingml/2006/main">
                          <a:ext uri="{FF2B5EF4-FFF2-40B4-BE49-F238E27FC236}">
                            <a16:creationId xmlns:a16="http://schemas.microsoft.com/office/drawing/2014/main" id="{767794A2-C9B7-4B8B-9348-18AE01C26E1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317FF8" id="Pole tekstowe 2375" o:spid="_x0000_s1026" type="#_x0000_t202" style="position:absolute;margin-left:105pt;margin-top:0;width:15pt;height:20.25pt;z-index:25408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Jr1Qm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90240" behindDoc="0" locked="0" layoutInCell="1" allowOverlap="1" wp14:anchorId="2E50DD7A" wp14:editId="6F4D6C5B">
                      <wp:simplePos x="0" y="0"/>
                      <wp:positionH relativeFrom="column">
                        <wp:posOffset>1333500</wp:posOffset>
                      </wp:positionH>
                      <wp:positionV relativeFrom="paragraph">
                        <wp:posOffset>0</wp:posOffset>
                      </wp:positionV>
                      <wp:extent cx="190500" cy="257175"/>
                      <wp:effectExtent l="0" t="0" r="0" b="0"/>
                      <wp:wrapNone/>
                      <wp:docPr id="2376" name="Pole tekstowe 2376">
                        <a:extLst xmlns:a="http://schemas.openxmlformats.org/drawingml/2006/main">
                          <a:ext uri="{FF2B5EF4-FFF2-40B4-BE49-F238E27FC236}">
                            <a16:creationId xmlns:a16="http://schemas.microsoft.com/office/drawing/2014/main" id="{A48AEB50-2745-41A2-909A-303953501C8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34773F" id="Pole tekstowe 2376" o:spid="_x0000_s1026" type="#_x0000_t202" style="position:absolute;margin-left:105pt;margin-top:0;width:15pt;height:20.25pt;z-index:25409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0w3I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91264" behindDoc="0" locked="0" layoutInCell="1" allowOverlap="1" wp14:anchorId="0842D380" wp14:editId="06B89378">
                      <wp:simplePos x="0" y="0"/>
                      <wp:positionH relativeFrom="column">
                        <wp:posOffset>1333500</wp:posOffset>
                      </wp:positionH>
                      <wp:positionV relativeFrom="paragraph">
                        <wp:posOffset>0</wp:posOffset>
                      </wp:positionV>
                      <wp:extent cx="190500" cy="257175"/>
                      <wp:effectExtent l="0" t="0" r="0" b="0"/>
                      <wp:wrapNone/>
                      <wp:docPr id="2377" name="Pole tekstowe 2377">
                        <a:extLst xmlns:a="http://schemas.openxmlformats.org/drawingml/2006/main">
                          <a:ext uri="{FF2B5EF4-FFF2-40B4-BE49-F238E27FC236}">
                            <a16:creationId xmlns:a16="http://schemas.microsoft.com/office/drawing/2014/main" id="{A815E896-737D-49A9-98A8-A9604EC41DD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0A8BD24" id="Pole tekstowe 2377" o:spid="_x0000_s1026" type="#_x0000_t202" style="position:absolute;margin-left:105pt;margin-top:0;width:15pt;height:20.25pt;z-index:25409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BmVFPo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92288" behindDoc="0" locked="0" layoutInCell="1" allowOverlap="1" wp14:anchorId="71FE1E62" wp14:editId="3CE093DB">
                      <wp:simplePos x="0" y="0"/>
                      <wp:positionH relativeFrom="column">
                        <wp:posOffset>1333500</wp:posOffset>
                      </wp:positionH>
                      <wp:positionV relativeFrom="paragraph">
                        <wp:posOffset>0</wp:posOffset>
                      </wp:positionV>
                      <wp:extent cx="190500" cy="257175"/>
                      <wp:effectExtent l="0" t="0" r="0" b="0"/>
                      <wp:wrapNone/>
                      <wp:docPr id="2378" name="Pole tekstowe 2378">
                        <a:extLst xmlns:a="http://schemas.openxmlformats.org/drawingml/2006/main">
                          <a:ext uri="{FF2B5EF4-FFF2-40B4-BE49-F238E27FC236}">
                            <a16:creationId xmlns:a16="http://schemas.microsoft.com/office/drawing/2014/main" id="{7EF7D25E-DE71-45F5-B103-51EF73E8B4A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4E5A74" id="Pole tekstowe 2378" o:spid="_x0000_s1026" type="#_x0000_t202" style="position:absolute;margin-left:105pt;margin-top:0;width:15pt;height:20.25pt;z-index:25409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DtKUD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93312" behindDoc="0" locked="0" layoutInCell="1" allowOverlap="1" wp14:anchorId="0E9514F3" wp14:editId="08516055">
                      <wp:simplePos x="0" y="0"/>
                      <wp:positionH relativeFrom="column">
                        <wp:posOffset>1333500</wp:posOffset>
                      </wp:positionH>
                      <wp:positionV relativeFrom="paragraph">
                        <wp:posOffset>0</wp:posOffset>
                      </wp:positionV>
                      <wp:extent cx="190500" cy="257175"/>
                      <wp:effectExtent l="0" t="0" r="0" b="0"/>
                      <wp:wrapNone/>
                      <wp:docPr id="2379" name="Pole tekstowe 2379">
                        <a:extLst xmlns:a="http://schemas.openxmlformats.org/drawingml/2006/main">
                          <a:ext uri="{FF2B5EF4-FFF2-40B4-BE49-F238E27FC236}">
                            <a16:creationId xmlns:a16="http://schemas.microsoft.com/office/drawing/2014/main" id="{BFDAE1B2-32AE-456D-A51E-5E631C4EF61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B97B42" id="Pole tekstowe 2379" o:spid="_x0000_s1026" type="#_x0000_t202" style="position:absolute;margin-left:105pt;margin-top:0;width:15pt;height:20.25pt;z-index:25409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xjKxu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94336" behindDoc="0" locked="0" layoutInCell="1" allowOverlap="1" wp14:anchorId="34E95D3E" wp14:editId="77AAEE7C">
                      <wp:simplePos x="0" y="0"/>
                      <wp:positionH relativeFrom="column">
                        <wp:posOffset>1333500</wp:posOffset>
                      </wp:positionH>
                      <wp:positionV relativeFrom="paragraph">
                        <wp:posOffset>0</wp:posOffset>
                      </wp:positionV>
                      <wp:extent cx="190500" cy="257175"/>
                      <wp:effectExtent l="0" t="0" r="0" b="0"/>
                      <wp:wrapNone/>
                      <wp:docPr id="2380" name="Pole tekstowe 2380">
                        <a:extLst xmlns:a="http://schemas.openxmlformats.org/drawingml/2006/main">
                          <a:ext uri="{FF2B5EF4-FFF2-40B4-BE49-F238E27FC236}">
                            <a16:creationId xmlns:a16="http://schemas.microsoft.com/office/drawing/2014/main" id="{23A3DCD9-50F5-435D-AFBF-82DBD453599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0B0B83" id="Pole tekstowe 2380" o:spid="_x0000_s1026" type="#_x0000_t202" style="position:absolute;margin-left:105pt;margin-top:0;width:15pt;height:20.25pt;z-index:25409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l19uB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95360" behindDoc="0" locked="0" layoutInCell="1" allowOverlap="1" wp14:anchorId="738BF884" wp14:editId="5BC9C854">
                      <wp:simplePos x="0" y="0"/>
                      <wp:positionH relativeFrom="column">
                        <wp:posOffset>1333500</wp:posOffset>
                      </wp:positionH>
                      <wp:positionV relativeFrom="paragraph">
                        <wp:posOffset>0</wp:posOffset>
                      </wp:positionV>
                      <wp:extent cx="190500" cy="257175"/>
                      <wp:effectExtent l="0" t="0" r="0" b="0"/>
                      <wp:wrapNone/>
                      <wp:docPr id="2381" name="Pole tekstowe 2381">
                        <a:extLst xmlns:a="http://schemas.openxmlformats.org/drawingml/2006/main">
                          <a:ext uri="{FF2B5EF4-FFF2-40B4-BE49-F238E27FC236}">
                            <a16:creationId xmlns:a16="http://schemas.microsoft.com/office/drawing/2014/main" id="{5EE74D7D-98CD-4C7B-B995-88B021F37E8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3E3515" id="Pole tekstowe 2381" o:spid="_x0000_s1026" type="#_x0000_t202" style="position:absolute;margin-left:105pt;margin-top:0;width:15pt;height:20.25pt;z-index:25409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bLrm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96384" behindDoc="0" locked="0" layoutInCell="1" allowOverlap="1" wp14:anchorId="67171967" wp14:editId="7C366AEB">
                      <wp:simplePos x="0" y="0"/>
                      <wp:positionH relativeFrom="column">
                        <wp:posOffset>1333500</wp:posOffset>
                      </wp:positionH>
                      <wp:positionV relativeFrom="paragraph">
                        <wp:posOffset>0</wp:posOffset>
                      </wp:positionV>
                      <wp:extent cx="190500" cy="257175"/>
                      <wp:effectExtent l="0" t="0" r="0" b="0"/>
                      <wp:wrapNone/>
                      <wp:docPr id="2382" name="Pole tekstowe 2382">
                        <a:extLst xmlns:a="http://schemas.openxmlformats.org/drawingml/2006/main">
                          <a:ext uri="{FF2B5EF4-FFF2-40B4-BE49-F238E27FC236}">
                            <a16:creationId xmlns:a16="http://schemas.microsoft.com/office/drawing/2014/main" id="{8141AE7F-2D67-4D35-A3C2-5B4C439818D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6479F5" id="Pole tekstowe 2382" o:spid="_x0000_s1026" type="#_x0000_t202" style="position:absolute;margin-left:105pt;margin-top:0;width:15pt;height:20.25pt;z-index:25409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81btD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97408" behindDoc="0" locked="0" layoutInCell="1" allowOverlap="1" wp14:anchorId="4EB0A5CB" wp14:editId="69D5304A">
                      <wp:simplePos x="0" y="0"/>
                      <wp:positionH relativeFrom="column">
                        <wp:posOffset>1333500</wp:posOffset>
                      </wp:positionH>
                      <wp:positionV relativeFrom="paragraph">
                        <wp:posOffset>0</wp:posOffset>
                      </wp:positionV>
                      <wp:extent cx="190500" cy="257175"/>
                      <wp:effectExtent l="0" t="0" r="0" b="0"/>
                      <wp:wrapNone/>
                      <wp:docPr id="2383" name="Pole tekstowe 2383">
                        <a:extLst xmlns:a="http://schemas.openxmlformats.org/drawingml/2006/main">
                          <a:ext uri="{FF2B5EF4-FFF2-40B4-BE49-F238E27FC236}">
                            <a16:creationId xmlns:a16="http://schemas.microsoft.com/office/drawing/2014/main" id="{205382FE-8375-4439-A950-56A2E58BAF0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6DC926" id="Pole tekstowe 2383" o:spid="_x0000_s1026" type="#_x0000_t202" style="position:absolute;margin-left:105pt;margin-top:0;width:15pt;height:20.25pt;z-index:25409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sJO/1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98432" behindDoc="0" locked="0" layoutInCell="1" allowOverlap="1" wp14:anchorId="32AA7507" wp14:editId="505867D5">
                      <wp:simplePos x="0" y="0"/>
                      <wp:positionH relativeFrom="column">
                        <wp:posOffset>1333500</wp:posOffset>
                      </wp:positionH>
                      <wp:positionV relativeFrom="paragraph">
                        <wp:posOffset>0</wp:posOffset>
                      </wp:positionV>
                      <wp:extent cx="190500" cy="257175"/>
                      <wp:effectExtent l="0" t="0" r="0" b="0"/>
                      <wp:wrapNone/>
                      <wp:docPr id="2384" name="Pole tekstowe 2384">
                        <a:extLst xmlns:a="http://schemas.openxmlformats.org/drawingml/2006/main">
                          <a:ext uri="{FF2B5EF4-FFF2-40B4-BE49-F238E27FC236}">
                            <a16:creationId xmlns:a16="http://schemas.microsoft.com/office/drawing/2014/main" id="{25A67E91-27D7-485B-81A4-A957F928FFE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41E27D" id="Pole tekstowe 2384" o:spid="_x0000_s1026" type="#_x0000_t202" style="position:absolute;margin-left:105pt;margin-top:0;width:15pt;height:20.25pt;z-index:25409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nztR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099456" behindDoc="0" locked="0" layoutInCell="1" allowOverlap="1" wp14:anchorId="6A942B7F" wp14:editId="51558E2A">
                      <wp:simplePos x="0" y="0"/>
                      <wp:positionH relativeFrom="column">
                        <wp:posOffset>1333500</wp:posOffset>
                      </wp:positionH>
                      <wp:positionV relativeFrom="paragraph">
                        <wp:posOffset>0</wp:posOffset>
                      </wp:positionV>
                      <wp:extent cx="190500" cy="257175"/>
                      <wp:effectExtent l="0" t="0" r="0" b="0"/>
                      <wp:wrapNone/>
                      <wp:docPr id="2385" name="Pole tekstowe 2385">
                        <a:extLst xmlns:a="http://schemas.openxmlformats.org/drawingml/2006/main">
                          <a:ext uri="{FF2B5EF4-FFF2-40B4-BE49-F238E27FC236}">
                            <a16:creationId xmlns:a16="http://schemas.microsoft.com/office/drawing/2014/main" id="{94B9F9BC-799E-4B3D-A84A-AA982002A8A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27F5D4" id="Pole tekstowe 2385" o:spid="_x0000_s1026" type="#_x0000_t202" style="position:absolute;margin-left:105pt;margin-top:0;width:15pt;height:20.25pt;z-index:25409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iK7zY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00480" behindDoc="0" locked="0" layoutInCell="1" allowOverlap="1" wp14:anchorId="5A3BB1BB" wp14:editId="3F1E2FEC">
                      <wp:simplePos x="0" y="0"/>
                      <wp:positionH relativeFrom="column">
                        <wp:posOffset>1333500</wp:posOffset>
                      </wp:positionH>
                      <wp:positionV relativeFrom="paragraph">
                        <wp:posOffset>0</wp:posOffset>
                      </wp:positionV>
                      <wp:extent cx="190500" cy="257175"/>
                      <wp:effectExtent l="0" t="0" r="0" b="0"/>
                      <wp:wrapNone/>
                      <wp:docPr id="2386" name="Pole tekstowe 2386">
                        <a:extLst xmlns:a="http://schemas.openxmlformats.org/drawingml/2006/main">
                          <a:ext uri="{FF2B5EF4-FFF2-40B4-BE49-F238E27FC236}">
                            <a16:creationId xmlns:a16="http://schemas.microsoft.com/office/drawing/2014/main" id="{0E1912C3-A758-4631-BF9E-910B618BAA5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333D879" id="Pole tekstowe 2386" o:spid="_x0000_s1026" type="#_x0000_t202" style="position:absolute;margin-left:105pt;margin-top:0;width:15pt;height:20.25pt;z-index:25410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ofN5K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01504" behindDoc="0" locked="0" layoutInCell="1" allowOverlap="1" wp14:anchorId="0421342C" wp14:editId="08DB41BF">
                      <wp:simplePos x="0" y="0"/>
                      <wp:positionH relativeFrom="column">
                        <wp:posOffset>1333500</wp:posOffset>
                      </wp:positionH>
                      <wp:positionV relativeFrom="paragraph">
                        <wp:posOffset>0</wp:posOffset>
                      </wp:positionV>
                      <wp:extent cx="190500" cy="257175"/>
                      <wp:effectExtent l="0" t="0" r="0" b="0"/>
                      <wp:wrapNone/>
                      <wp:docPr id="2387" name="Pole tekstowe 2387">
                        <a:extLst xmlns:a="http://schemas.openxmlformats.org/drawingml/2006/main">
                          <a:ext uri="{FF2B5EF4-FFF2-40B4-BE49-F238E27FC236}">
                            <a16:creationId xmlns:a16="http://schemas.microsoft.com/office/drawing/2014/main" id="{F1CCFC6B-AA55-43C7-9E5E-6369F830100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201C47" id="Pole tekstowe 2387" o:spid="_x0000_s1026" type="#_x0000_t202" style="position:absolute;margin-left:105pt;margin-top:0;width:15pt;height:20.25pt;z-index:25410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sg7X7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02528" behindDoc="0" locked="0" layoutInCell="1" allowOverlap="1" wp14:anchorId="5E75F3FB" wp14:editId="6E1DDBD7">
                      <wp:simplePos x="0" y="0"/>
                      <wp:positionH relativeFrom="column">
                        <wp:posOffset>1333500</wp:posOffset>
                      </wp:positionH>
                      <wp:positionV relativeFrom="paragraph">
                        <wp:posOffset>0</wp:posOffset>
                      </wp:positionV>
                      <wp:extent cx="190500" cy="257175"/>
                      <wp:effectExtent l="0" t="0" r="0" b="0"/>
                      <wp:wrapNone/>
                      <wp:docPr id="2388" name="Pole tekstowe 2388">
                        <a:extLst xmlns:a="http://schemas.openxmlformats.org/drawingml/2006/main">
                          <a:ext uri="{FF2B5EF4-FFF2-40B4-BE49-F238E27FC236}">
                            <a16:creationId xmlns:a16="http://schemas.microsoft.com/office/drawing/2014/main" id="{5C588C06-3F4F-4F94-B5A0-9D06BEEE932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F9ED19" id="Pole tekstowe 2388" o:spid="_x0000_s1026" type="#_x0000_t202" style="position:absolute;margin-left:105pt;margin-top:0;width:15pt;height:20.25pt;z-index:25410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tGUFP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03552" behindDoc="0" locked="0" layoutInCell="1" allowOverlap="1" wp14:anchorId="0A87CA62" wp14:editId="166BCE12">
                      <wp:simplePos x="0" y="0"/>
                      <wp:positionH relativeFrom="column">
                        <wp:posOffset>1333500</wp:posOffset>
                      </wp:positionH>
                      <wp:positionV relativeFrom="paragraph">
                        <wp:posOffset>0</wp:posOffset>
                      </wp:positionV>
                      <wp:extent cx="190500" cy="257175"/>
                      <wp:effectExtent l="0" t="0" r="0" b="0"/>
                      <wp:wrapNone/>
                      <wp:docPr id="2389" name="Pole tekstowe 2389">
                        <a:extLst xmlns:a="http://schemas.openxmlformats.org/drawingml/2006/main">
                          <a:ext uri="{FF2B5EF4-FFF2-40B4-BE49-F238E27FC236}">
                            <a16:creationId xmlns:a16="http://schemas.microsoft.com/office/drawing/2014/main" id="{9DA8E1D3-1327-475F-B0E4-C769A0C0CB3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21BEBE" id="Pole tekstowe 2389" o:spid="_x0000_s1026" type="#_x0000_t202" style="position:absolute;margin-left:105pt;margin-top:0;width:15pt;height:20.25pt;z-index:25410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oVZqk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04576" behindDoc="0" locked="0" layoutInCell="1" allowOverlap="1" wp14:anchorId="40CD526B" wp14:editId="1FDFB075">
                      <wp:simplePos x="0" y="0"/>
                      <wp:positionH relativeFrom="column">
                        <wp:posOffset>1333500</wp:posOffset>
                      </wp:positionH>
                      <wp:positionV relativeFrom="paragraph">
                        <wp:posOffset>0</wp:posOffset>
                      </wp:positionV>
                      <wp:extent cx="190500" cy="257175"/>
                      <wp:effectExtent l="0" t="0" r="0" b="0"/>
                      <wp:wrapNone/>
                      <wp:docPr id="2390" name="Pole tekstowe 2390">
                        <a:extLst xmlns:a="http://schemas.openxmlformats.org/drawingml/2006/main">
                          <a:ext uri="{FF2B5EF4-FFF2-40B4-BE49-F238E27FC236}">
                            <a16:creationId xmlns:a16="http://schemas.microsoft.com/office/drawing/2014/main" id="{52959E83-FCB0-45A8-B039-72F336BEF0C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793BDB" id="Pole tekstowe 2390" o:spid="_x0000_s1026" type="#_x0000_t202" style="position:absolute;margin-left:105pt;margin-top:0;width:15pt;height:20.25pt;z-index:25410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KN40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05600" behindDoc="0" locked="0" layoutInCell="1" allowOverlap="1" wp14:anchorId="63814D52" wp14:editId="7280344D">
                      <wp:simplePos x="0" y="0"/>
                      <wp:positionH relativeFrom="column">
                        <wp:posOffset>1333500</wp:posOffset>
                      </wp:positionH>
                      <wp:positionV relativeFrom="paragraph">
                        <wp:posOffset>0</wp:posOffset>
                      </wp:positionV>
                      <wp:extent cx="190500" cy="257175"/>
                      <wp:effectExtent l="0" t="0" r="0" b="0"/>
                      <wp:wrapNone/>
                      <wp:docPr id="2391" name="Pole tekstowe 2391">
                        <a:extLst xmlns:a="http://schemas.openxmlformats.org/drawingml/2006/main">
                          <a:ext uri="{FF2B5EF4-FFF2-40B4-BE49-F238E27FC236}">
                            <a16:creationId xmlns:a16="http://schemas.microsoft.com/office/drawing/2014/main" id="{ADFFCA33-77FD-4ABE-BCFC-3C77BCF5FBB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35AA9A" id="Pole tekstowe 2391" o:spid="_x0000_s1026" type="#_x0000_t202" style="position:absolute;margin-left:105pt;margin-top:0;width:15pt;height:20.25pt;z-index:25410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tH/YP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06624" behindDoc="0" locked="0" layoutInCell="1" allowOverlap="1" wp14:anchorId="3B63754B" wp14:editId="719799E1">
                      <wp:simplePos x="0" y="0"/>
                      <wp:positionH relativeFrom="column">
                        <wp:posOffset>1333500</wp:posOffset>
                      </wp:positionH>
                      <wp:positionV relativeFrom="paragraph">
                        <wp:posOffset>0</wp:posOffset>
                      </wp:positionV>
                      <wp:extent cx="190500" cy="257175"/>
                      <wp:effectExtent l="0" t="0" r="0" b="0"/>
                      <wp:wrapNone/>
                      <wp:docPr id="2392" name="Pole tekstowe 2392">
                        <a:extLst xmlns:a="http://schemas.openxmlformats.org/drawingml/2006/main">
                          <a:ext uri="{FF2B5EF4-FFF2-40B4-BE49-F238E27FC236}">
                            <a16:creationId xmlns:a16="http://schemas.microsoft.com/office/drawing/2014/main" id="{57A06FB4-3317-4B09-9C28-3EE301B4ECE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9D62FB" id="Pole tekstowe 2392" o:spid="_x0000_s1026" type="#_x0000_t202" style="position:absolute;margin-left:105pt;margin-top:0;width:15pt;height:20.25pt;z-index:25410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A8s+7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07648" behindDoc="0" locked="0" layoutInCell="1" allowOverlap="1" wp14:anchorId="5FF7528F" wp14:editId="2E2721AD">
                      <wp:simplePos x="0" y="0"/>
                      <wp:positionH relativeFrom="column">
                        <wp:posOffset>1333500</wp:posOffset>
                      </wp:positionH>
                      <wp:positionV relativeFrom="paragraph">
                        <wp:posOffset>0</wp:posOffset>
                      </wp:positionV>
                      <wp:extent cx="190500" cy="257175"/>
                      <wp:effectExtent l="0" t="0" r="0" b="0"/>
                      <wp:wrapNone/>
                      <wp:docPr id="2393" name="Pole tekstowe 2393">
                        <a:extLst xmlns:a="http://schemas.openxmlformats.org/drawingml/2006/main">
                          <a:ext uri="{FF2B5EF4-FFF2-40B4-BE49-F238E27FC236}">
                            <a16:creationId xmlns:a16="http://schemas.microsoft.com/office/drawing/2014/main" id="{4898E2DF-B614-4D21-BCE0-7B12224F3C5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D1A278" id="Pole tekstowe 2393" o:spid="_x0000_s1026" type="#_x0000_t202" style="position:absolute;margin-left:105pt;margin-top:0;width:15pt;height:20.25pt;z-index:25410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hd2x+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08672" behindDoc="0" locked="0" layoutInCell="1" allowOverlap="1" wp14:anchorId="2E43A8A4" wp14:editId="74A9574B">
                      <wp:simplePos x="0" y="0"/>
                      <wp:positionH relativeFrom="column">
                        <wp:posOffset>1333500</wp:posOffset>
                      </wp:positionH>
                      <wp:positionV relativeFrom="paragraph">
                        <wp:posOffset>0</wp:posOffset>
                      </wp:positionV>
                      <wp:extent cx="190500" cy="257175"/>
                      <wp:effectExtent l="0" t="0" r="0" b="0"/>
                      <wp:wrapNone/>
                      <wp:docPr id="2394" name="Pole tekstowe 2394">
                        <a:extLst xmlns:a="http://schemas.openxmlformats.org/drawingml/2006/main">
                          <a:ext uri="{FF2B5EF4-FFF2-40B4-BE49-F238E27FC236}">
                            <a16:creationId xmlns:a16="http://schemas.microsoft.com/office/drawing/2014/main" id="{D2A3825A-9BF5-49AF-B6FA-FFF88EFFD1A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DDA7C9" id="Pole tekstowe 2394" o:spid="_x0000_s1026" type="#_x0000_t202" style="position:absolute;margin-left:105pt;margin-top:0;width:15pt;height:20.25pt;z-index:25410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esIdD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09696" behindDoc="0" locked="0" layoutInCell="1" allowOverlap="1" wp14:anchorId="1F86CF89" wp14:editId="11D474D8">
                      <wp:simplePos x="0" y="0"/>
                      <wp:positionH relativeFrom="column">
                        <wp:posOffset>1333500</wp:posOffset>
                      </wp:positionH>
                      <wp:positionV relativeFrom="paragraph">
                        <wp:posOffset>0</wp:posOffset>
                      </wp:positionV>
                      <wp:extent cx="190500" cy="257175"/>
                      <wp:effectExtent l="0" t="0" r="0" b="0"/>
                      <wp:wrapNone/>
                      <wp:docPr id="2395" name="Pole tekstowe 2395">
                        <a:extLst xmlns:a="http://schemas.openxmlformats.org/drawingml/2006/main">
                          <a:ext uri="{FF2B5EF4-FFF2-40B4-BE49-F238E27FC236}">
                            <a16:creationId xmlns:a16="http://schemas.microsoft.com/office/drawing/2014/main" id="{6956A0B8-BC4D-4B0C-87D8-5E3694BBE5D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ABA6A4" id="Pole tekstowe 2395" o:spid="_x0000_s1026" type="#_x0000_t202" style="position:absolute;margin-left:105pt;margin-top:0;width:15pt;height:20.25pt;z-index:25410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lui4N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10720" behindDoc="0" locked="0" layoutInCell="1" allowOverlap="1" wp14:anchorId="1E932D2E" wp14:editId="0F3905B8">
                      <wp:simplePos x="0" y="0"/>
                      <wp:positionH relativeFrom="column">
                        <wp:posOffset>1333500</wp:posOffset>
                      </wp:positionH>
                      <wp:positionV relativeFrom="paragraph">
                        <wp:posOffset>0</wp:posOffset>
                      </wp:positionV>
                      <wp:extent cx="190500" cy="257175"/>
                      <wp:effectExtent l="0" t="0" r="0" b="0"/>
                      <wp:wrapNone/>
                      <wp:docPr id="2396" name="Pole tekstowe 2396">
                        <a:extLst xmlns:a="http://schemas.openxmlformats.org/drawingml/2006/main">
                          <a:ext uri="{FF2B5EF4-FFF2-40B4-BE49-F238E27FC236}">
                            <a16:creationId xmlns:a16="http://schemas.microsoft.com/office/drawing/2014/main" id="{B6746902-2DCD-43CE-BF44-8E7C0C72F5D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926AFE" id="Pole tekstowe 2396" o:spid="_x0000_s1026" type="#_x0000_t202" style="position:absolute;margin-left:105pt;margin-top:0;width:15pt;height:20.25pt;z-index:25411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c3F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11744" behindDoc="0" locked="0" layoutInCell="1" allowOverlap="1" wp14:anchorId="199D2CAD" wp14:editId="3DC7B19A">
                      <wp:simplePos x="0" y="0"/>
                      <wp:positionH relativeFrom="column">
                        <wp:posOffset>1333500</wp:posOffset>
                      </wp:positionH>
                      <wp:positionV relativeFrom="paragraph">
                        <wp:posOffset>0</wp:posOffset>
                      </wp:positionV>
                      <wp:extent cx="190500" cy="257175"/>
                      <wp:effectExtent l="0" t="0" r="0" b="0"/>
                      <wp:wrapNone/>
                      <wp:docPr id="2397" name="Pole tekstowe 2397">
                        <a:extLst xmlns:a="http://schemas.openxmlformats.org/drawingml/2006/main">
                          <a:ext uri="{FF2B5EF4-FFF2-40B4-BE49-F238E27FC236}">
                            <a16:creationId xmlns:a16="http://schemas.microsoft.com/office/drawing/2014/main" id="{64F4B427-8DF9-4BCB-A86B-6049DA89442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82ADE0" id="Pole tekstowe 2397" o:spid="_x0000_s1026" type="#_x0000_t202" style="position:absolute;margin-left:105pt;margin-top:0;width:15pt;height:20.25pt;z-index:25411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JbTEh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12768" behindDoc="0" locked="0" layoutInCell="1" allowOverlap="1" wp14:anchorId="30F54919" wp14:editId="4D0209FD">
                      <wp:simplePos x="0" y="0"/>
                      <wp:positionH relativeFrom="column">
                        <wp:posOffset>1333500</wp:posOffset>
                      </wp:positionH>
                      <wp:positionV relativeFrom="paragraph">
                        <wp:posOffset>0</wp:posOffset>
                      </wp:positionV>
                      <wp:extent cx="190500" cy="257175"/>
                      <wp:effectExtent l="0" t="0" r="0" b="0"/>
                      <wp:wrapNone/>
                      <wp:docPr id="2398" name="Pole tekstowe 2398">
                        <a:extLst xmlns:a="http://schemas.openxmlformats.org/drawingml/2006/main">
                          <a:ext uri="{FF2B5EF4-FFF2-40B4-BE49-F238E27FC236}">
                            <a16:creationId xmlns:a16="http://schemas.microsoft.com/office/drawing/2014/main" id="{9319784D-8DC7-4FA1-81C9-CE2003640A6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DA56D8" id="Pole tekstowe 2398" o:spid="_x0000_s1026" type="#_x0000_t202" style="position:absolute;margin-left:105pt;margin-top:0;width:15pt;height:20.25pt;z-index:25411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Pvzg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13792" behindDoc="0" locked="0" layoutInCell="1" allowOverlap="1" wp14:anchorId="62461ACE" wp14:editId="367F4041">
                      <wp:simplePos x="0" y="0"/>
                      <wp:positionH relativeFrom="column">
                        <wp:posOffset>1333500</wp:posOffset>
                      </wp:positionH>
                      <wp:positionV relativeFrom="paragraph">
                        <wp:posOffset>0</wp:posOffset>
                      </wp:positionV>
                      <wp:extent cx="190500" cy="257175"/>
                      <wp:effectExtent l="0" t="0" r="0" b="0"/>
                      <wp:wrapNone/>
                      <wp:docPr id="2399" name="Pole tekstowe 2399">
                        <a:extLst xmlns:a="http://schemas.openxmlformats.org/drawingml/2006/main">
                          <a:ext uri="{FF2B5EF4-FFF2-40B4-BE49-F238E27FC236}">
                            <a16:creationId xmlns:a16="http://schemas.microsoft.com/office/drawing/2014/main" id="{A3B03BFC-F8E9-4DD4-A070-0F365F58C50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E06CE8" id="Pole tekstowe 2399" o:spid="_x0000_s1026" type="#_x0000_t202" style="position:absolute;margin-left:105pt;margin-top:0;width:15pt;height:20.25pt;z-index:25411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fcrD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14816" behindDoc="0" locked="0" layoutInCell="1" allowOverlap="1" wp14:anchorId="4AD0DB46" wp14:editId="4978E837">
                      <wp:simplePos x="0" y="0"/>
                      <wp:positionH relativeFrom="column">
                        <wp:posOffset>1333500</wp:posOffset>
                      </wp:positionH>
                      <wp:positionV relativeFrom="paragraph">
                        <wp:posOffset>0</wp:posOffset>
                      </wp:positionV>
                      <wp:extent cx="190500" cy="257175"/>
                      <wp:effectExtent l="0" t="0" r="0" b="0"/>
                      <wp:wrapNone/>
                      <wp:docPr id="2400" name="Pole tekstowe 2400">
                        <a:extLst xmlns:a="http://schemas.openxmlformats.org/drawingml/2006/main">
                          <a:ext uri="{FF2B5EF4-FFF2-40B4-BE49-F238E27FC236}">
                            <a16:creationId xmlns:a16="http://schemas.microsoft.com/office/drawing/2014/main" id="{87678D03-15FE-4D58-A7C8-6971B5A51DE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62A1B4" id="Pole tekstowe 2400" o:spid="_x0000_s1026" type="#_x0000_t202" style="position:absolute;margin-left:105pt;margin-top:0;width:15pt;height:20.25pt;z-index:25411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D12Nwu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15840" behindDoc="0" locked="0" layoutInCell="1" allowOverlap="1" wp14:anchorId="3E717360" wp14:editId="21640B36">
                      <wp:simplePos x="0" y="0"/>
                      <wp:positionH relativeFrom="column">
                        <wp:posOffset>1333500</wp:posOffset>
                      </wp:positionH>
                      <wp:positionV relativeFrom="paragraph">
                        <wp:posOffset>0</wp:posOffset>
                      </wp:positionV>
                      <wp:extent cx="190500" cy="257175"/>
                      <wp:effectExtent l="0" t="0" r="0" b="0"/>
                      <wp:wrapNone/>
                      <wp:docPr id="2401" name="Pole tekstowe 2401">
                        <a:extLst xmlns:a="http://schemas.openxmlformats.org/drawingml/2006/main">
                          <a:ext uri="{FF2B5EF4-FFF2-40B4-BE49-F238E27FC236}">
                            <a16:creationId xmlns:a16="http://schemas.microsoft.com/office/drawing/2014/main" id="{010F2793-098A-4D4A-B821-EA37B79E89E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118FBF" id="Pole tekstowe 2401" o:spid="_x0000_s1026" type="#_x0000_t202" style="position:absolute;margin-left:105pt;margin-top:0;width:15pt;height:20.25pt;z-index:25411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tkd2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16864" behindDoc="0" locked="0" layoutInCell="1" allowOverlap="1" wp14:anchorId="160EC839" wp14:editId="5023EFA0">
                      <wp:simplePos x="0" y="0"/>
                      <wp:positionH relativeFrom="column">
                        <wp:posOffset>1333500</wp:posOffset>
                      </wp:positionH>
                      <wp:positionV relativeFrom="paragraph">
                        <wp:posOffset>0</wp:posOffset>
                      </wp:positionV>
                      <wp:extent cx="190500" cy="257175"/>
                      <wp:effectExtent l="0" t="0" r="0" b="0"/>
                      <wp:wrapNone/>
                      <wp:docPr id="2402" name="Pole tekstowe 2402">
                        <a:extLst xmlns:a="http://schemas.openxmlformats.org/drawingml/2006/main">
                          <a:ext uri="{FF2B5EF4-FFF2-40B4-BE49-F238E27FC236}">
                            <a16:creationId xmlns:a16="http://schemas.microsoft.com/office/drawing/2014/main" id="{E8E8DD45-B02F-4B80-AAAD-DD9C5BA51C0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267C96" id="Pole tekstowe 2402" o:spid="_x0000_s1026" type="#_x0000_t202" style="position:absolute;margin-left:105pt;margin-top:0;width:15pt;height:20.25pt;z-index:25411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W4cR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17888" behindDoc="0" locked="0" layoutInCell="1" allowOverlap="1" wp14:anchorId="0DAC9A74" wp14:editId="31AE1900">
                      <wp:simplePos x="0" y="0"/>
                      <wp:positionH relativeFrom="column">
                        <wp:posOffset>1333500</wp:posOffset>
                      </wp:positionH>
                      <wp:positionV relativeFrom="paragraph">
                        <wp:posOffset>0</wp:posOffset>
                      </wp:positionV>
                      <wp:extent cx="190500" cy="257175"/>
                      <wp:effectExtent l="0" t="0" r="0" b="0"/>
                      <wp:wrapNone/>
                      <wp:docPr id="2403" name="Pole tekstowe 2403">
                        <a:extLst xmlns:a="http://schemas.openxmlformats.org/drawingml/2006/main">
                          <a:ext uri="{FF2B5EF4-FFF2-40B4-BE49-F238E27FC236}">
                            <a16:creationId xmlns:a16="http://schemas.microsoft.com/office/drawing/2014/main" id="{45139953-DE11-4714-BF2A-C92ABD49583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E4FE96" id="Pole tekstowe 2403" o:spid="_x0000_s1026" type="#_x0000_t202" style="position:absolute;margin-left:105pt;margin-top:0;width:15pt;height:20.25pt;z-index:25411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v8SP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18912" behindDoc="0" locked="0" layoutInCell="1" allowOverlap="1" wp14:anchorId="7F01EC10" wp14:editId="07CA2491">
                      <wp:simplePos x="0" y="0"/>
                      <wp:positionH relativeFrom="column">
                        <wp:posOffset>1333500</wp:posOffset>
                      </wp:positionH>
                      <wp:positionV relativeFrom="paragraph">
                        <wp:posOffset>0</wp:posOffset>
                      </wp:positionV>
                      <wp:extent cx="190500" cy="257175"/>
                      <wp:effectExtent l="0" t="0" r="0" b="0"/>
                      <wp:wrapNone/>
                      <wp:docPr id="2404" name="Pole tekstowe 2404">
                        <a:extLst xmlns:a="http://schemas.openxmlformats.org/drawingml/2006/main">
                          <a:ext uri="{FF2B5EF4-FFF2-40B4-BE49-F238E27FC236}">
                            <a16:creationId xmlns:a16="http://schemas.microsoft.com/office/drawing/2014/main" id="{1EF1A2C6-9E58-430A-8B29-EC379055F8D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558FA2" id="Pole tekstowe 2404" o:spid="_x0000_s1026" type="#_x0000_t202" style="position:absolute;margin-left:105pt;margin-top:0;width:15pt;height:20.25pt;z-index:25411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Gg3X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19936" behindDoc="0" locked="0" layoutInCell="1" allowOverlap="1" wp14:anchorId="70E980CD" wp14:editId="48FF262B">
                      <wp:simplePos x="0" y="0"/>
                      <wp:positionH relativeFrom="column">
                        <wp:posOffset>1333500</wp:posOffset>
                      </wp:positionH>
                      <wp:positionV relativeFrom="paragraph">
                        <wp:posOffset>0</wp:posOffset>
                      </wp:positionV>
                      <wp:extent cx="190500" cy="257175"/>
                      <wp:effectExtent l="0" t="0" r="0" b="0"/>
                      <wp:wrapNone/>
                      <wp:docPr id="2405" name="Pole tekstowe 2405">
                        <a:extLst xmlns:a="http://schemas.openxmlformats.org/drawingml/2006/main">
                          <a:ext uri="{FF2B5EF4-FFF2-40B4-BE49-F238E27FC236}">
                            <a16:creationId xmlns:a16="http://schemas.microsoft.com/office/drawing/2014/main" id="{6314AB49-5C9D-40B2-8D39-310934F3ABD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AB7AB2" id="Pole tekstowe 2405" o:spid="_x0000_s1026" type="#_x0000_t202" style="position:absolute;margin-left:105pt;margin-top:0;width:15pt;height:20.25pt;z-index:25411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Kr/K0p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20960" behindDoc="0" locked="0" layoutInCell="1" allowOverlap="1" wp14:anchorId="7F681676" wp14:editId="57329AB6">
                      <wp:simplePos x="0" y="0"/>
                      <wp:positionH relativeFrom="column">
                        <wp:posOffset>1333500</wp:posOffset>
                      </wp:positionH>
                      <wp:positionV relativeFrom="paragraph">
                        <wp:posOffset>0</wp:posOffset>
                      </wp:positionV>
                      <wp:extent cx="190500" cy="257175"/>
                      <wp:effectExtent l="0" t="0" r="0" b="0"/>
                      <wp:wrapNone/>
                      <wp:docPr id="2406" name="Pole tekstowe 2406">
                        <a:extLst xmlns:a="http://schemas.openxmlformats.org/drawingml/2006/main">
                          <a:ext uri="{FF2B5EF4-FFF2-40B4-BE49-F238E27FC236}">
                            <a16:creationId xmlns:a16="http://schemas.microsoft.com/office/drawing/2014/main" id="{F95F2C85-6128-4695-9A13-674E3327279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DF79B75" id="Pole tekstowe 2406" o:spid="_x0000_s1026" type="#_x0000_t202" style="position:absolute;margin-left:105pt;margin-top:0;width:15pt;height:20.25pt;z-index:25412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BrXh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21984" behindDoc="0" locked="0" layoutInCell="1" allowOverlap="1" wp14:anchorId="4B661D0C" wp14:editId="2775228A">
                      <wp:simplePos x="0" y="0"/>
                      <wp:positionH relativeFrom="column">
                        <wp:posOffset>1333500</wp:posOffset>
                      </wp:positionH>
                      <wp:positionV relativeFrom="paragraph">
                        <wp:posOffset>0</wp:posOffset>
                      </wp:positionV>
                      <wp:extent cx="190500" cy="257175"/>
                      <wp:effectExtent l="0" t="0" r="0" b="0"/>
                      <wp:wrapNone/>
                      <wp:docPr id="2407" name="Pole tekstowe 2407">
                        <a:extLst xmlns:a="http://schemas.openxmlformats.org/drawingml/2006/main">
                          <a:ext uri="{FF2B5EF4-FFF2-40B4-BE49-F238E27FC236}">
                            <a16:creationId xmlns:a16="http://schemas.microsoft.com/office/drawing/2014/main" id="{B8B2122B-537B-493F-AFD6-7B28EE10C64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EAA88D" id="Pole tekstowe 2407" o:spid="_x0000_s1026" type="#_x0000_t202" style="position:absolute;margin-left:105pt;margin-top:0;width:15pt;height:20.25pt;z-index:25412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OQ+P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23008" behindDoc="0" locked="0" layoutInCell="1" allowOverlap="1" wp14:anchorId="53BABF0E" wp14:editId="3E405B65">
                      <wp:simplePos x="0" y="0"/>
                      <wp:positionH relativeFrom="column">
                        <wp:posOffset>1333500</wp:posOffset>
                      </wp:positionH>
                      <wp:positionV relativeFrom="paragraph">
                        <wp:posOffset>0</wp:posOffset>
                      </wp:positionV>
                      <wp:extent cx="190500" cy="257175"/>
                      <wp:effectExtent l="0" t="0" r="0" b="0"/>
                      <wp:wrapNone/>
                      <wp:docPr id="2408" name="Pole tekstowe 2408">
                        <a:extLst xmlns:a="http://schemas.openxmlformats.org/drawingml/2006/main">
                          <a:ext uri="{FF2B5EF4-FFF2-40B4-BE49-F238E27FC236}">
                            <a16:creationId xmlns:a16="http://schemas.microsoft.com/office/drawing/2014/main" id="{135181C6-29E4-4CCF-87AC-B631317A182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ECA7606" id="Pole tekstowe 2408" o:spid="_x0000_s1026" type="#_x0000_t202" style="position:absolute;margin-left:105pt;margin-top:0;width:15pt;height:20.25pt;z-index:25412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tVBj1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24032" behindDoc="0" locked="0" layoutInCell="1" allowOverlap="1" wp14:anchorId="45FF0D54" wp14:editId="64AF2EF9">
                      <wp:simplePos x="0" y="0"/>
                      <wp:positionH relativeFrom="column">
                        <wp:posOffset>1333500</wp:posOffset>
                      </wp:positionH>
                      <wp:positionV relativeFrom="paragraph">
                        <wp:posOffset>0</wp:posOffset>
                      </wp:positionV>
                      <wp:extent cx="190500" cy="257175"/>
                      <wp:effectExtent l="0" t="0" r="0" b="0"/>
                      <wp:wrapNone/>
                      <wp:docPr id="2409" name="Pole tekstowe 2409">
                        <a:extLst xmlns:a="http://schemas.openxmlformats.org/drawingml/2006/main">
                          <a:ext uri="{FF2B5EF4-FFF2-40B4-BE49-F238E27FC236}">
                            <a16:creationId xmlns:a16="http://schemas.microsoft.com/office/drawing/2014/main" id="{90D2540E-C01E-452B-8E50-9735EE8231D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4D4227" id="Pole tekstowe 2409" o:spid="_x0000_s1026" type="#_x0000_t202" style="position:absolute;margin-left:105pt;margin-top:0;width:15pt;height:20.25pt;z-index:25412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7E23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25056" behindDoc="0" locked="0" layoutInCell="1" allowOverlap="1" wp14:anchorId="2FA9F008" wp14:editId="256A3A20">
                      <wp:simplePos x="0" y="0"/>
                      <wp:positionH relativeFrom="column">
                        <wp:posOffset>1333500</wp:posOffset>
                      </wp:positionH>
                      <wp:positionV relativeFrom="paragraph">
                        <wp:posOffset>0</wp:posOffset>
                      </wp:positionV>
                      <wp:extent cx="190500" cy="257175"/>
                      <wp:effectExtent l="0" t="0" r="0" b="0"/>
                      <wp:wrapNone/>
                      <wp:docPr id="2410" name="Pole tekstowe 2410">
                        <a:extLst xmlns:a="http://schemas.openxmlformats.org/drawingml/2006/main">
                          <a:ext uri="{FF2B5EF4-FFF2-40B4-BE49-F238E27FC236}">
                            <a16:creationId xmlns:a16="http://schemas.microsoft.com/office/drawing/2014/main" id="{3A1E8F2A-B202-4944-83DB-3573D36F97B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832FE2" id="Pole tekstowe 2410" o:spid="_x0000_s1026" type="#_x0000_t202" style="position:absolute;margin-left:105pt;margin-top:0;width:15pt;height:20.25pt;z-index:25412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jLa5o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26080" behindDoc="0" locked="0" layoutInCell="1" allowOverlap="1" wp14:anchorId="7744A195" wp14:editId="1EF7C7AB">
                      <wp:simplePos x="0" y="0"/>
                      <wp:positionH relativeFrom="column">
                        <wp:posOffset>1333500</wp:posOffset>
                      </wp:positionH>
                      <wp:positionV relativeFrom="paragraph">
                        <wp:posOffset>0</wp:posOffset>
                      </wp:positionV>
                      <wp:extent cx="190500" cy="257175"/>
                      <wp:effectExtent l="0" t="0" r="0" b="0"/>
                      <wp:wrapNone/>
                      <wp:docPr id="2411" name="Pole tekstowe 2411">
                        <a:extLst xmlns:a="http://schemas.openxmlformats.org/drawingml/2006/main">
                          <a:ext uri="{FF2B5EF4-FFF2-40B4-BE49-F238E27FC236}">
                            <a16:creationId xmlns:a16="http://schemas.microsoft.com/office/drawing/2014/main" id="{E8640519-87C7-47ED-BE2D-797FDB5A207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21925B" id="Pole tekstowe 2411" o:spid="_x0000_s1026" type="#_x0000_t202" style="position:absolute;margin-left:105pt;margin-top:0;width:15pt;height:20.25pt;z-index:25412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EkpYG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27104" behindDoc="0" locked="0" layoutInCell="1" allowOverlap="1" wp14:anchorId="22B3AC63" wp14:editId="61E90D75">
                      <wp:simplePos x="0" y="0"/>
                      <wp:positionH relativeFrom="column">
                        <wp:posOffset>1333500</wp:posOffset>
                      </wp:positionH>
                      <wp:positionV relativeFrom="paragraph">
                        <wp:posOffset>0</wp:posOffset>
                      </wp:positionV>
                      <wp:extent cx="190500" cy="257175"/>
                      <wp:effectExtent l="0" t="0" r="0" b="0"/>
                      <wp:wrapNone/>
                      <wp:docPr id="2412" name="Pole tekstowe 2412">
                        <a:extLst xmlns:a="http://schemas.openxmlformats.org/drawingml/2006/main">
                          <a:ext uri="{FF2B5EF4-FFF2-40B4-BE49-F238E27FC236}">
                            <a16:creationId xmlns:a16="http://schemas.microsoft.com/office/drawing/2014/main" id="{9B2AFBE1-05A2-43CB-AF9C-419F80B5320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5DE40A" id="Pole tekstowe 2412" o:spid="_x0000_s1026" type="#_x0000_t202" style="position:absolute;margin-left:105pt;margin-top:0;width:15pt;height:20.25pt;z-index:25412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wYCJW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28128" behindDoc="0" locked="0" layoutInCell="1" allowOverlap="1" wp14:anchorId="44B623E3" wp14:editId="1A8B81E6">
                      <wp:simplePos x="0" y="0"/>
                      <wp:positionH relativeFrom="column">
                        <wp:posOffset>1333500</wp:posOffset>
                      </wp:positionH>
                      <wp:positionV relativeFrom="paragraph">
                        <wp:posOffset>0</wp:posOffset>
                      </wp:positionV>
                      <wp:extent cx="190500" cy="257175"/>
                      <wp:effectExtent l="0" t="0" r="0" b="0"/>
                      <wp:wrapNone/>
                      <wp:docPr id="2413" name="Pole tekstowe 2413">
                        <a:extLst xmlns:a="http://schemas.openxmlformats.org/drawingml/2006/main">
                          <a:ext uri="{FF2B5EF4-FFF2-40B4-BE49-F238E27FC236}">
                            <a16:creationId xmlns:a16="http://schemas.microsoft.com/office/drawing/2014/main" id="{5E259B92-B533-4AA3-BD6D-D8673A9FFC3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7263CE" id="Pole tekstowe 2413" o:spid="_x0000_s1026" type="#_x0000_t202" style="position:absolute;margin-left:105pt;margin-top:0;width:15pt;height:20.25pt;z-index:25412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7fW92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29152" behindDoc="0" locked="0" layoutInCell="1" allowOverlap="1" wp14:anchorId="75032480" wp14:editId="149C3B70">
                      <wp:simplePos x="0" y="0"/>
                      <wp:positionH relativeFrom="column">
                        <wp:posOffset>1333500</wp:posOffset>
                      </wp:positionH>
                      <wp:positionV relativeFrom="paragraph">
                        <wp:posOffset>0</wp:posOffset>
                      </wp:positionV>
                      <wp:extent cx="190500" cy="257175"/>
                      <wp:effectExtent l="0" t="0" r="0" b="0"/>
                      <wp:wrapNone/>
                      <wp:docPr id="2414" name="Pole tekstowe 2414">
                        <a:extLst xmlns:a="http://schemas.openxmlformats.org/drawingml/2006/main">
                          <a:ext uri="{FF2B5EF4-FFF2-40B4-BE49-F238E27FC236}">
                            <a16:creationId xmlns:a16="http://schemas.microsoft.com/office/drawing/2014/main" id="{7E859A21-E042-4683-9C14-86FB1B3D5C5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21105C" id="Pole tekstowe 2414" o:spid="_x0000_s1026" type="#_x0000_t202" style="position:absolute;margin-left:105pt;margin-top:0;width:15pt;height:20.25pt;z-index:25412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eOz6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30176" behindDoc="0" locked="0" layoutInCell="1" allowOverlap="1" wp14:anchorId="48A0F1C2" wp14:editId="6167708C">
                      <wp:simplePos x="0" y="0"/>
                      <wp:positionH relativeFrom="column">
                        <wp:posOffset>1333500</wp:posOffset>
                      </wp:positionH>
                      <wp:positionV relativeFrom="paragraph">
                        <wp:posOffset>0</wp:posOffset>
                      </wp:positionV>
                      <wp:extent cx="190500" cy="257175"/>
                      <wp:effectExtent l="0" t="0" r="0" b="0"/>
                      <wp:wrapNone/>
                      <wp:docPr id="2415" name="Pole tekstowe 2415">
                        <a:extLst xmlns:a="http://schemas.openxmlformats.org/drawingml/2006/main">
                          <a:ext uri="{FF2B5EF4-FFF2-40B4-BE49-F238E27FC236}">
                            <a16:creationId xmlns:a16="http://schemas.microsoft.com/office/drawing/2014/main" id="{3BB049FA-C44F-49F0-B0EA-42A333B6341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14AB97" id="Pole tekstowe 2415" o:spid="_x0000_s1026" type="#_x0000_t202" style="position:absolute;margin-left:105pt;margin-top:0;width:15pt;height:20.25pt;z-index:25413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cAYzZ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31200" behindDoc="0" locked="0" layoutInCell="1" allowOverlap="1" wp14:anchorId="5855993A" wp14:editId="66E43543">
                      <wp:simplePos x="0" y="0"/>
                      <wp:positionH relativeFrom="column">
                        <wp:posOffset>1333500</wp:posOffset>
                      </wp:positionH>
                      <wp:positionV relativeFrom="paragraph">
                        <wp:posOffset>0</wp:posOffset>
                      </wp:positionV>
                      <wp:extent cx="190500" cy="257175"/>
                      <wp:effectExtent l="0" t="0" r="0" b="0"/>
                      <wp:wrapNone/>
                      <wp:docPr id="2416" name="Pole tekstowe 2416">
                        <a:extLst xmlns:a="http://schemas.openxmlformats.org/drawingml/2006/main">
                          <a:ext uri="{FF2B5EF4-FFF2-40B4-BE49-F238E27FC236}">
                            <a16:creationId xmlns:a16="http://schemas.microsoft.com/office/drawing/2014/main" id="{36B8C111-E5DD-454E-983D-9BDE2D2447B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E7395F" id="Pole tekstowe 2416" o:spid="_x0000_s1026" type="#_x0000_t202" style="position:absolute;margin-left:105pt;margin-top:0;width:15pt;height:20.25pt;z-index:25413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hkCM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32224" behindDoc="0" locked="0" layoutInCell="1" allowOverlap="1" wp14:anchorId="5BDC3A75" wp14:editId="2ABB82A8">
                      <wp:simplePos x="0" y="0"/>
                      <wp:positionH relativeFrom="column">
                        <wp:posOffset>1333500</wp:posOffset>
                      </wp:positionH>
                      <wp:positionV relativeFrom="paragraph">
                        <wp:posOffset>0</wp:posOffset>
                      </wp:positionV>
                      <wp:extent cx="190500" cy="257175"/>
                      <wp:effectExtent l="0" t="0" r="0" b="0"/>
                      <wp:wrapNone/>
                      <wp:docPr id="2417" name="Pole tekstowe 2417">
                        <a:extLst xmlns:a="http://schemas.openxmlformats.org/drawingml/2006/main">
                          <a:ext uri="{FF2B5EF4-FFF2-40B4-BE49-F238E27FC236}">
                            <a16:creationId xmlns:a16="http://schemas.microsoft.com/office/drawing/2014/main" id="{3F4BF6FF-307B-44DD-8B56-EFC2E58FB72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E43C88" id="Pole tekstowe 2417" o:spid="_x0000_s1026" type="#_x0000_t202" style="position:absolute;margin-left:105pt;margin-top:0;width:15pt;height:20.25pt;z-index:25413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Sgl0N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33248" behindDoc="0" locked="0" layoutInCell="1" allowOverlap="1" wp14:anchorId="76902CF0" wp14:editId="1418DF16">
                      <wp:simplePos x="0" y="0"/>
                      <wp:positionH relativeFrom="column">
                        <wp:posOffset>1333500</wp:posOffset>
                      </wp:positionH>
                      <wp:positionV relativeFrom="paragraph">
                        <wp:posOffset>0</wp:posOffset>
                      </wp:positionV>
                      <wp:extent cx="190500" cy="257175"/>
                      <wp:effectExtent l="0" t="0" r="0" b="0"/>
                      <wp:wrapNone/>
                      <wp:docPr id="2418" name="Pole tekstowe 2418">
                        <a:extLst xmlns:a="http://schemas.openxmlformats.org/drawingml/2006/main">
                          <a:ext uri="{FF2B5EF4-FFF2-40B4-BE49-F238E27FC236}">
                            <a16:creationId xmlns:a16="http://schemas.microsoft.com/office/drawing/2014/main" id="{18BDA9FB-068E-4D59-A2F3-41B50273D85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7326A3" id="Pole tekstowe 2418" o:spid="_x0000_s1026" type="#_x0000_t202" style="position:absolute;margin-left:105pt;margin-top:0;width:15pt;height:20.25pt;z-index:25413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m/HF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34272" behindDoc="0" locked="0" layoutInCell="1" allowOverlap="1" wp14:anchorId="1933180D" wp14:editId="582E6205">
                      <wp:simplePos x="0" y="0"/>
                      <wp:positionH relativeFrom="column">
                        <wp:posOffset>1333500</wp:posOffset>
                      </wp:positionH>
                      <wp:positionV relativeFrom="paragraph">
                        <wp:posOffset>0</wp:posOffset>
                      </wp:positionV>
                      <wp:extent cx="190500" cy="257175"/>
                      <wp:effectExtent l="0" t="0" r="0" b="0"/>
                      <wp:wrapNone/>
                      <wp:docPr id="2419" name="Pole tekstowe 2419">
                        <a:extLst xmlns:a="http://schemas.openxmlformats.org/drawingml/2006/main">
                          <a:ext uri="{FF2B5EF4-FFF2-40B4-BE49-F238E27FC236}">
                            <a16:creationId xmlns:a16="http://schemas.microsoft.com/office/drawing/2014/main" id="{A48940C4-3894-410F-97C5-972B7238BBE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CBB519" id="Pole tekstowe 2419" o:spid="_x0000_s1026" type="#_x0000_t202" style="position:absolute;margin-left:105pt;margin-top:0;width:15pt;height:20.25pt;z-index:25413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GhuhxV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35296" behindDoc="0" locked="0" layoutInCell="1" allowOverlap="1" wp14:anchorId="0673359B" wp14:editId="0CDC4258">
                      <wp:simplePos x="0" y="0"/>
                      <wp:positionH relativeFrom="column">
                        <wp:posOffset>1333500</wp:posOffset>
                      </wp:positionH>
                      <wp:positionV relativeFrom="paragraph">
                        <wp:posOffset>0</wp:posOffset>
                      </wp:positionV>
                      <wp:extent cx="190500" cy="257175"/>
                      <wp:effectExtent l="0" t="0" r="0" b="0"/>
                      <wp:wrapNone/>
                      <wp:docPr id="2420" name="Pole tekstowe 2420">
                        <a:extLst xmlns:a="http://schemas.openxmlformats.org/drawingml/2006/main">
                          <a:ext uri="{FF2B5EF4-FFF2-40B4-BE49-F238E27FC236}">
                            <a16:creationId xmlns:a16="http://schemas.microsoft.com/office/drawing/2014/main" id="{357490C9-0A14-40F7-87A6-6216F89C7CD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683968" id="Pole tekstowe 2420" o:spid="_x0000_s1026" type="#_x0000_t202" style="position:absolute;margin-left:105pt;margin-top:0;width:15pt;height:20.25pt;z-index:25413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rXm2n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36320" behindDoc="0" locked="0" layoutInCell="1" allowOverlap="1" wp14:anchorId="78E9E4EF" wp14:editId="4000A327">
                      <wp:simplePos x="0" y="0"/>
                      <wp:positionH relativeFrom="column">
                        <wp:posOffset>1333500</wp:posOffset>
                      </wp:positionH>
                      <wp:positionV relativeFrom="paragraph">
                        <wp:posOffset>0</wp:posOffset>
                      </wp:positionV>
                      <wp:extent cx="190500" cy="257175"/>
                      <wp:effectExtent l="0" t="0" r="0" b="0"/>
                      <wp:wrapNone/>
                      <wp:docPr id="2421" name="Pole tekstowe 2421">
                        <a:extLst xmlns:a="http://schemas.openxmlformats.org/drawingml/2006/main">
                          <a:ext uri="{FF2B5EF4-FFF2-40B4-BE49-F238E27FC236}">
                            <a16:creationId xmlns:a16="http://schemas.microsoft.com/office/drawing/2014/main" id="{B691C869-7CCF-4A79-948A-20764BFD666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2D111A" id="Pole tekstowe 2421" o:spid="_x0000_s1026" type="#_x0000_t202" style="position:absolute;margin-left:105pt;margin-top:0;width:15pt;height:20.25pt;z-index:25413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QajV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37344" behindDoc="0" locked="0" layoutInCell="1" allowOverlap="1" wp14:anchorId="737FF298" wp14:editId="0E8AB2D9">
                      <wp:simplePos x="0" y="0"/>
                      <wp:positionH relativeFrom="column">
                        <wp:posOffset>1333500</wp:posOffset>
                      </wp:positionH>
                      <wp:positionV relativeFrom="paragraph">
                        <wp:posOffset>0</wp:posOffset>
                      </wp:positionV>
                      <wp:extent cx="190500" cy="257175"/>
                      <wp:effectExtent l="0" t="0" r="0" b="0"/>
                      <wp:wrapNone/>
                      <wp:docPr id="2422" name="Pole tekstowe 2422">
                        <a:extLst xmlns:a="http://schemas.openxmlformats.org/drawingml/2006/main">
                          <a:ext uri="{FF2B5EF4-FFF2-40B4-BE49-F238E27FC236}">
                            <a16:creationId xmlns:a16="http://schemas.microsoft.com/office/drawing/2014/main" id="{3B7542E3-4425-4692-9850-00ED5DC4F3A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F66D05" id="Pole tekstowe 2422" o:spid="_x0000_s1026" type="#_x0000_t202" style="position:absolute;margin-left:105pt;margin-top:0;width:15pt;height:20.25pt;z-index:25413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3lMj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38368" behindDoc="0" locked="0" layoutInCell="1" allowOverlap="1" wp14:anchorId="79FBEB98" wp14:editId="508A3255">
                      <wp:simplePos x="0" y="0"/>
                      <wp:positionH relativeFrom="column">
                        <wp:posOffset>1333500</wp:posOffset>
                      </wp:positionH>
                      <wp:positionV relativeFrom="paragraph">
                        <wp:posOffset>0</wp:posOffset>
                      </wp:positionV>
                      <wp:extent cx="190500" cy="257175"/>
                      <wp:effectExtent l="0" t="0" r="0" b="0"/>
                      <wp:wrapNone/>
                      <wp:docPr id="2423" name="Pole tekstowe 2423">
                        <a:extLst xmlns:a="http://schemas.openxmlformats.org/drawingml/2006/main">
                          <a:ext uri="{FF2B5EF4-FFF2-40B4-BE49-F238E27FC236}">
                            <a16:creationId xmlns:a16="http://schemas.microsoft.com/office/drawing/2014/main" id="{771212CD-07A6-463A-A4B1-B2748152A8B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4B4760D" id="Pole tekstowe 2423" o:spid="_x0000_s1026" type="#_x0000_t202" style="position:absolute;margin-left:105pt;margin-top:0;width:15pt;height:20.25pt;z-index:25413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oOF23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39392" behindDoc="0" locked="0" layoutInCell="1" allowOverlap="1" wp14:anchorId="60B9DA7E" wp14:editId="54FFF807">
                      <wp:simplePos x="0" y="0"/>
                      <wp:positionH relativeFrom="column">
                        <wp:posOffset>1333500</wp:posOffset>
                      </wp:positionH>
                      <wp:positionV relativeFrom="paragraph">
                        <wp:posOffset>0</wp:posOffset>
                      </wp:positionV>
                      <wp:extent cx="190500" cy="257175"/>
                      <wp:effectExtent l="0" t="0" r="0" b="0"/>
                      <wp:wrapNone/>
                      <wp:docPr id="2424" name="Pole tekstowe 2424">
                        <a:extLst xmlns:a="http://schemas.openxmlformats.org/drawingml/2006/main">
                          <a:ext uri="{FF2B5EF4-FFF2-40B4-BE49-F238E27FC236}">
                            <a16:creationId xmlns:a16="http://schemas.microsoft.com/office/drawing/2014/main" id="{95BE5B5E-33C8-4C88-A219-6C69F9D901E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317E14" id="Pole tekstowe 2424" o:spid="_x0000_s1026" type="#_x0000_t202" style="position:absolute;margin-left:105pt;margin-top:0;width:15pt;height:20.25pt;z-index:25413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4FBJ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40416" behindDoc="0" locked="0" layoutInCell="1" allowOverlap="1" wp14:anchorId="7ADAFFBA" wp14:editId="3E9184F2">
                      <wp:simplePos x="0" y="0"/>
                      <wp:positionH relativeFrom="column">
                        <wp:posOffset>1333500</wp:posOffset>
                      </wp:positionH>
                      <wp:positionV relativeFrom="paragraph">
                        <wp:posOffset>0</wp:posOffset>
                      </wp:positionV>
                      <wp:extent cx="190500" cy="257175"/>
                      <wp:effectExtent l="0" t="0" r="0" b="0"/>
                      <wp:wrapNone/>
                      <wp:docPr id="2425" name="Pole tekstowe 2425">
                        <a:extLst xmlns:a="http://schemas.openxmlformats.org/drawingml/2006/main">
                          <a:ext uri="{FF2B5EF4-FFF2-40B4-BE49-F238E27FC236}">
                            <a16:creationId xmlns:a16="http://schemas.microsoft.com/office/drawing/2014/main" id="{A2144B85-1A3A-4A90-A2C5-80BCCECEDD6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CA3916" id="Pole tekstowe 2425" o:spid="_x0000_s1026" type="#_x0000_t202" style="position:absolute;margin-left:105pt;margin-top:0;width:15pt;height:20.25pt;z-index:25414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yhQD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41440" behindDoc="0" locked="0" layoutInCell="1" allowOverlap="1" wp14:anchorId="6FA613D9" wp14:editId="5154672A">
                      <wp:simplePos x="0" y="0"/>
                      <wp:positionH relativeFrom="column">
                        <wp:posOffset>1333500</wp:posOffset>
                      </wp:positionH>
                      <wp:positionV relativeFrom="paragraph">
                        <wp:posOffset>0</wp:posOffset>
                      </wp:positionV>
                      <wp:extent cx="190500" cy="257175"/>
                      <wp:effectExtent l="0" t="0" r="0" b="0"/>
                      <wp:wrapNone/>
                      <wp:docPr id="2426" name="Pole tekstowe 2426">
                        <a:extLst xmlns:a="http://schemas.openxmlformats.org/drawingml/2006/main">
                          <a:ext uri="{FF2B5EF4-FFF2-40B4-BE49-F238E27FC236}">
                            <a16:creationId xmlns:a16="http://schemas.microsoft.com/office/drawing/2014/main" id="{6245BB84-60B8-4665-9098-66EA7FFC1D0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8E20EC" id="Pole tekstowe 2426" o:spid="_x0000_s1026" type="#_x0000_t202" style="position:absolute;margin-left:105pt;margin-top:0;width:15pt;height:20.25pt;z-index:25414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2xKSl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42464" behindDoc="0" locked="0" layoutInCell="1" allowOverlap="1" wp14:anchorId="2E068F80" wp14:editId="4CBBE1CA">
                      <wp:simplePos x="0" y="0"/>
                      <wp:positionH relativeFrom="column">
                        <wp:posOffset>1333500</wp:posOffset>
                      </wp:positionH>
                      <wp:positionV relativeFrom="paragraph">
                        <wp:posOffset>0</wp:posOffset>
                      </wp:positionV>
                      <wp:extent cx="190500" cy="257175"/>
                      <wp:effectExtent l="0" t="0" r="0" b="0"/>
                      <wp:wrapNone/>
                      <wp:docPr id="2427" name="Pole tekstowe 2427">
                        <a:extLst xmlns:a="http://schemas.openxmlformats.org/drawingml/2006/main">
                          <a:ext uri="{FF2B5EF4-FFF2-40B4-BE49-F238E27FC236}">
                            <a16:creationId xmlns:a16="http://schemas.microsoft.com/office/drawing/2014/main" id="{A94071F8-C492-46DC-9CB1-EC3D67A5A2F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0A352E" id="Pole tekstowe 2427" o:spid="_x0000_s1026" type="#_x0000_t202" style="position:absolute;margin-left:105pt;margin-top:0;width:15pt;height:20.25pt;z-index:25414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OHdwE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43488" behindDoc="0" locked="0" layoutInCell="1" allowOverlap="1" wp14:anchorId="5ED1D660" wp14:editId="331A1278">
                      <wp:simplePos x="0" y="0"/>
                      <wp:positionH relativeFrom="column">
                        <wp:posOffset>1333500</wp:posOffset>
                      </wp:positionH>
                      <wp:positionV relativeFrom="paragraph">
                        <wp:posOffset>0</wp:posOffset>
                      </wp:positionV>
                      <wp:extent cx="190500" cy="257175"/>
                      <wp:effectExtent l="0" t="0" r="0" b="0"/>
                      <wp:wrapNone/>
                      <wp:docPr id="2428" name="Pole tekstowe 2428">
                        <a:extLst xmlns:a="http://schemas.openxmlformats.org/drawingml/2006/main">
                          <a:ext uri="{FF2B5EF4-FFF2-40B4-BE49-F238E27FC236}">
                            <a16:creationId xmlns:a16="http://schemas.microsoft.com/office/drawing/2014/main" id="{C8E5997C-5E3F-4969-9064-330A32E4B43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6321AB" id="Pole tekstowe 2428" o:spid="_x0000_s1026" type="#_x0000_t202" style="position:absolute;margin-left:105pt;margin-top:0;width:15pt;height:20.25pt;z-index:25414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LGlA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44512" behindDoc="0" locked="0" layoutInCell="1" allowOverlap="1" wp14:anchorId="0A434729" wp14:editId="520DA0E6">
                      <wp:simplePos x="0" y="0"/>
                      <wp:positionH relativeFrom="column">
                        <wp:posOffset>1333500</wp:posOffset>
                      </wp:positionH>
                      <wp:positionV relativeFrom="paragraph">
                        <wp:posOffset>0</wp:posOffset>
                      </wp:positionV>
                      <wp:extent cx="190500" cy="257175"/>
                      <wp:effectExtent l="0" t="0" r="0" b="0"/>
                      <wp:wrapNone/>
                      <wp:docPr id="2429" name="Pole tekstowe 2429">
                        <a:extLst xmlns:a="http://schemas.openxmlformats.org/drawingml/2006/main">
                          <a:ext uri="{FF2B5EF4-FFF2-40B4-BE49-F238E27FC236}">
                            <a16:creationId xmlns:a16="http://schemas.microsoft.com/office/drawing/2014/main" id="{00DA7B92-3E16-4CE8-813E-BC58E2E2D1B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B4B917" id="Pole tekstowe 2429" o:spid="_x0000_s1026" type="#_x0000_t202" style="position:absolute;margin-left:105pt;margin-top:0;width:15pt;height:20.25pt;z-index:25414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NNIQA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45536" behindDoc="0" locked="0" layoutInCell="1" allowOverlap="1" wp14:anchorId="6FE26973" wp14:editId="5BF44F12">
                      <wp:simplePos x="0" y="0"/>
                      <wp:positionH relativeFrom="column">
                        <wp:posOffset>1333500</wp:posOffset>
                      </wp:positionH>
                      <wp:positionV relativeFrom="paragraph">
                        <wp:posOffset>0</wp:posOffset>
                      </wp:positionV>
                      <wp:extent cx="190500" cy="257175"/>
                      <wp:effectExtent l="0" t="0" r="0" b="0"/>
                      <wp:wrapNone/>
                      <wp:docPr id="2430" name="Pole tekstowe 2430">
                        <a:extLst xmlns:a="http://schemas.openxmlformats.org/drawingml/2006/main">
                          <a:ext uri="{FF2B5EF4-FFF2-40B4-BE49-F238E27FC236}">
                            <a16:creationId xmlns:a16="http://schemas.microsoft.com/office/drawing/2014/main" id="{A9CBBEC5-41BD-4AEF-93B6-819304FFB05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0156035" id="Pole tekstowe 2430" o:spid="_x0000_s1026" type="#_x0000_t202" style="position:absolute;margin-left:105pt;margin-top:0;width:15pt;height:20.25pt;z-index:25414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VMhw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46560" behindDoc="0" locked="0" layoutInCell="1" allowOverlap="1" wp14:anchorId="468A4DC4" wp14:editId="42D62514">
                      <wp:simplePos x="0" y="0"/>
                      <wp:positionH relativeFrom="column">
                        <wp:posOffset>1333500</wp:posOffset>
                      </wp:positionH>
                      <wp:positionV relativeFrom="paragraph">
                        <wp:posOffset>0</wp:posOffset>
                      </wp:positionV>
                      <wp:extent cx="190500" cy="257175"/>
                      <wp:effectExtent l="0" t="0" r="0" b="0"/>
                      <wp:wrapNone/>
                      <wp:docPr id="2431" name="Pole tekstowe 2431">
                        <a:extLst xmlns:a="http://schemas.openxmlformats.org/drawingml/2006/main">
                          <a:ext uri="{FF2B5EF4-FFF2-40B4-BE49-F238E27FC236}">
                            <a16:creationId xmlns:a16="http://schemas.microsoft.com/office/drawing/2014/main" id="{06C00BBF-1464-4ADE-8224-BBAD2AF053F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27A415" id="Pole tekstowe 2431" o:spid="_x0000_s1026" type="#_x0000_t202" style="position:absolute;margin-left:105pt;margin-top:0;width:15pt;height:20.25pt;z-index:25414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I4FFvN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47584" behindDoc="0" locked="0" layoutInCell="1" allowOverlap="1" wp14:anchorId="2C59580B" wp14:editId="7A93676C">
                      <wp:simplePos x="0" y="0"/>
                      <wp:positionH relativeFrom="column">
                        <wp:posOffset>1333500</wp:posOffset>
                      </wp:positionH>
                      <wp:positionV relativeFrom="paragraph">
                        <wp:posOffset>0</wp:posOffset>
                      </wp:positionV>
                      <wp:extent cx="190500" cy="257175"/>
                      <wp:effectExtent l="0" t="0" r="0" b="0"/>
                      <wp:wrapNone/>
                      <wp:docPr id="2432" name="Pole tekstowe 2432">
                        <a:extLst xmlns:a="http://schemas.openxmlformats.org/drawingml/2006/main">
                          <a:ext uri="{FF2B5EF4-FFF2-40B4-BE49-F238E27FC236}">
                            <a16:creationId xmlns:a16="http://schemas.microsoft.com/office/drawing/2014/main" id="{60900AE4-D87C-42F2-9572-036D82E548A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0ABB41" id="Pole tekstowe 2432" o:spid="_x0000_s1026" type="#_x0000_t202" style="position:absolute;margin-left:105pt;margin-top:0;width:15pt;height:20.25pt;z-index:25414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qqHK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48608" behindDoc="0" locked="0" layoutInCell="1" allowOverlap="1" wp14:anchorId="03F39ABE" wp14:editId="33840BEB">
                      <wp:simplePos x="0" y="0"/>
                      <wp:positionH relativeFrom="column">
                        <wp:posOffset>1333500</wp:posOffset>
                      </wp:positionH>
                      <wp:positionV relativeFrom="paragraph">
                        <wp:posOffset>0</wp:posOffset>
                      </wp:positionV>
                      <wp:extent cx="190500" cy="257175"/>
                      <wp:effectExtent l="0" t="0" r="0" b="0"/>
                      <wp:wrapNone/>
                      <wp:docPr id="2433" name="Pole tekstowe 2433">
                        <a:extLst xmlns:a="http://schemas.openxmlformats.org/drawingml/2006/main">
                          <a:ext uri="{FF2B5EF4-FFF2-40B4-BE49-F238E27FC236}">
                            <a16:creationId xmlns:a16="http://schemas.microsoft.com/office/drawing/2014/main" id="{5A0A7264-E9A4-4B0E-B364-818018E3C37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1BCC84" id="Pole tekstowe 2433" o:spid="_x0000_s1026" type="#_x0000_t202" style="position:absolute;margin-left:105pt;margin-top:0;width:15pt;height:20.25pt;z-index:25414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ZiDSH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49632" behindDoc="0" locked="0" layoutInCell="1" allowOverlap="1" wp14:anchorId="6BCA063E" wp14:editId="405E6A7D">
                      <wp:simplePos x="0" y="0"/>
                      <wp:positionH relativeFrom="column">
                        <wp:posOffset>1333500</wp:posOffset>
                      </wp:positionH>
                      <wp:positionV relativeFrom="paragraph">
                        <wp:posOffset>0</wp:posOffset>
                      </wp:positionV>
                      <wp:extent cx="190500" cy="257175"/>
                      <wp:effectExtent l="0" t="0" r="0" b="0"/>
                      <wp:wrapNone/>
                      <wp:docPr id="2434" name="Pole tekstowe 2434">
                        <a:extLst xmlns:a="http://schemas.openxmlformats.org/drawingml/2006/main">
                          <a:ext uri="{FF2B5EF4-FFF2-40B4-BE49-F238E27FC236}">
                            <a16:creationId xmlns:a16="http://schemas.microsoft.com/office/drawing/2014/main" id="{4B66E70B-B1D3-4471-916B-5D97A53E51A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639423" id="Pole tekstowe 2434" o:spid="_x0000_s1026" type="#_x0000_t202" style="position:absolute;margin-left:105pt;margin-top:0;width:15pt;height:20.25pt;z-index:25414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lXeV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50656" behindDoc="0" locked="0" layoutInCell="1" allowOverlap="1" wp14:anchorId="012821E5" wp14:editId="7BA8F18E">
                      <wp:simplePos x="0" y="0"/>
                      <wp:positionH relativeFrom="column">
                        <wp:posOffset>1333500</wp:posOffset>
                      </wp:positionH>
                      <wp:positionV relativeFrom="paragraph">
                        <wp:posOffset>0</wp:posOffset>
                      </wp:positionV>
                      <wp:extent cx="190500" cy="257175"/>
                      <wp:effectExtent l="0" t="0" r="0" b="0"/>
                      <wp:wrapNone/>
                      <wp:docPr id="2435" name="Pole tekstowe 2435">
                        <a:extLst xmlns:a="http://schemas.openxmlformats.org/drawingml/2006/main">
                          <a:ext uri="{FF2B5EF4-FFF2-40B4-BE49-F238E27FC236}">
                            <a16:creationId xmlns:a16="http://schemas.microsoft.com/office/drawing/2014/main" id="{5A8330B0-6B44-4488-89F3-75BB3EAB1C9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36D889" id="Pole tekstowe 2435" o:spid="_x0000_s1026" type="#_x0000_t202" style="position:absolute;margin-left:105pt;margin-top:0;width:15pt;height:20.25pt;z-index:25415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IXVi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51680" behindDoc="0" locked="0" layoutInCell="1" allowOverlap="1" wp14:anchorId="1B47CA9A" wp14:editId="2C343842">
                      <wp:simplePos x="0" y="0"/>
                      <wp:positionH relativeFrom="column">
                        <wp:posOffset>1333500</wp:posOffset>
                      </wp:positionH>
                      <wp:positionV relativeFrom="paragraph">
                        <wp:posOffset>0</wp:posOffset>
                      </wp:positionV>
                      <wp:extent cx="190500" cy="257175"/>
                      <wp:effectExtent l="0" t="0" r="0" b="0"/>
                      <wp:wrapNone/>
                      <wp:docPr id="2436" name="Pole tekstowe 2436">
                        <a:extLst xmlns:a="http://schemas.openxmlformats.org/drawingml/2006/main">
                          <a:ext uri="{FF2B5EF4-FFF2-40B4-BE49-F238E27FC236}">
                            <a16:creationId xmlns:a16="http://schemas.microsoft.com/office/drawing/2014/main" id="{42F5D0B9-D532-4699-AB3B-232939DE3A7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1018100" id="Pole tekstowe 2436" o:spid="_x0000_s1026" type="#_x0000_t202" style="position:absolute;margin-left:105pt;margin-top:0;width:15pt;height:20.25pt;z-index:25415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jTMU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52704" behindDoc="0" locked="0" layoutInCell="1" allowOverlap="1" wp14:anchorId="6A5F0C4C" wp14:editId="5B67B505">
                      <wp:simplePos x="0" y="0"/>
                      <wp:positionH relativeFrom="column">
                        <wp:posOffset>1333500</wp:posOffset>
                      </wp:positionH>
                      <wp:positionV relativeFrom="paragraph">
                        <wp:posOffset>0</wp:posOffset>
                      </wp:positionV>
                      <wp:extent cx="190500" cy="257175"/>
                      <wp:effectExtent l="0" t="0" r="0" b="0"/>
                      <wp:wrapNone/>
                      <wp:docPr id="2437" name="Pole tekstowe 2437">
                        <a:extLst xmlns:a="http://schemas.openxmlformats.org/drawingml/2006/main">
                          <a:ext uri="{FF2B5EF4-FFF2-40B4-BE49-F238E27FC236}">
                            <a16:creationId xmlns:a16="http://schemas.microsoft.com/office/drawing/2014/main" id="{F5D39F9D-BE40-42EE-AF47-B3FA392A59A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0EF544" id="Pole tekstowe 2437" o:spid="_x0000_s1026" type="#_x0000_t202" style="position:absolute;margin-left:105pt;margin-top:0;width:15pt;height:20.25pt;z-index:25415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J8gBa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53728" behindDoc="0" locked="0" layoutInCell="1" allowOverlap="1" wp14:anchorId="349872DC" wp14:editId="577B26EE">
                      <wp:simplePos x="0" y="0"/>
                      <wp:positionH relativeFrom="column">
                        <wp:posOffset>1333500</wp:posOffset>
                      </wp:positionH>
                      <wp:positionV relativeFrom="paragraph">
                        <wp:posOffset>0</wp:posOffset>
                      </wp:positionV>
                      <wp:extent cx="190500" cy="257175"/>
                      <wp:effectExtent l="0" t="0" r="0" b="0"/>
                      <wp:wrapNone/>
                      <wp:docPr id="2438" name="Pole tekstowe 2438">
                        <a:extLst xmlns:a="http://schemas.openxmlformats.org/drawingml/2006/main">
                          <a:ext uri="{FF2B5EF4-FFF2-40B4-BE49-F238E27FC236}">
                            <a16:creationId xmlns:a16="http://schemas.microsoft.com/office/drawing/2014/main" id="{A6712FC2-3888-4A5B-8F8E-5D5F269AA01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C182A2" id="Pole tekstowe 2438" o:spid="_x0000_s1026" type="#_x0000_t202" style="position:absolute;margin-left:105pt;margin-top:0;width:15pt;height:20.25pt;z-index:25415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6/nc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54752" behindDoc="0" locked="0" layoutInCell="1" allowOverlap="1" wp14:anchorId="2A915D77" wp14:editId="25BB7260">
                      <wp:simplePos x="0" y="0"/>
                      <wp:positionH relativeFrom="column">
                        <wp:posOffset>1333500</wp:posOffset>
                      </wp:positionH>
                      <wp:positionV relativeFrom="paragraph">
                        <wp:posOffset>0</wp:posOffset>
                      </wp:positionV>
                      <wp:extent cx="190500" cy="257175"/>
                      <wp:effectExtent l="0" t="0" r="0" b="0"/>
                      <wp:wrapNone/>
                      <wp:docPr id="2439" name="Pole tekstowe 2439">
                        <a:extLst xmlns:a="http://schemas.openxmlformats.org/drawingml/2006/main">
                          <a:ext uri="{FF2B5EF4-FFF2-40B4-BE49-F238E27FC236}">
                            <a16:creationId xmlns:a16="http://schemas.microsoft.com/office/drawing/2014/main" id="{C2E448FA-D98D-4E63-AD27-C6A9C7EFD14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DA81CA" id="Pole tekstowe 2439" o:spid="_x0000_s1026" type="#_x0000_t202" style="position:absolute;margin-left:105pt;margin-top:0;width:15pt;height:20.25pt;z-index:25415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Cz6hs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55776" behindDoc="0" locked="0" layoutInCell="1" allowOverlap="1" wp14:anchorId="231FA60B" wp14:editId="1031AD52">
                      <wp:simplePos x="0" y="0"/>
                      <wp:positionH relativeFrom="column">
                        <wp:posOffset>1333500</wp:posOffset>
                      </wp:positionH>
                      <wp:positionV relativeFrom="paragraph">
                        <wp:posOffset>0</wp:posOffset>
                      </wp:positionV>
                      <wp:extent cx="190500" cy="257175"/>
                      <wp:effectExtent l="0" t="0" r="0" b="0"/>
                      <wp:wrapNone/>
                      <wp:docPr id="2440" name="Pole tekstowe 2440">
                        <a:extLst xmlns:a="http://schemas.openxmlformats.org/drawingml/2006/main">
                          <a:ext uri="{FF2B5EF4-FFF2-40B4-BE49-F238E27FC236}">
                            <a16:creationId xmlns:a16="http://schemas.microsoft.com/office/drawing/2014/main" id="{4C9F4F11-7FD6-4F8D-84E7-84DE8861FA5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F746C04" id="Pole tekstowe 2440" o:spid="_x0000_s1026" type="#_x0000_t202" style="position:absolute;margin-left:105pt;margin-top:0;width:15pt;height:20.25pt;z-index:25415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sSqdp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56800" behindDoc="0" locked="0" layoutInCell="1" allowOverlap="1" wp14:anchorId="5CD2D48A" wp14:editId="1F30A35A">
                      <wp:simplePos x="0" y="0"/>
                      <wp:positionH relativeFrom="column">
                        <wp:posOffset>1333500</wp:posOffset>
                      </wp:positionH>
                      <wp:positionV relativeFrom="paragraph">
                        <wp:posOffset>0</wp:posOffset>
                      </wp:positionV>
                      <wp:extent cx="190500" cy="257175"/>
                      <wp:effectExtent l="0" t="0" r="0" b="0"/>
                      <wp:wrapNone/>
                      <wp:docPr id="2441" name="Pole tekstowe 2441">
                        <a:extLst xmlns:a="http://schemas.openxmlformats.org/drawingml/2006/main">
                          <a:ext uri="{FF2B5EF4-FFF2-40B4-BE49-F238E27FC236}">
                            <a16:creationId xmlns:a16="http://schemas.microsoft.com/office/drawing/2014/main" id="{644F6470-D5A9-4259-AC06-35CE1702ECF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AFBA2E" id="Pole tekstowe 2441" o:spid="_x0000_s1026" type="#_x0000_t202" style="position:absolute;margin-left:105pt;margin-top:0;width:15pt;height:20.25pt;z-index:25415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J+4A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57824" behindDoc="0" locked="0" layoutInCell="1" allowOverlap="1" wp14:anchorId="27F778C8" wp14:editId="5BE15643">
                      <wp:simplePos x="0" y="0"/>
                      <wp:positionH relativeFrom="column">
                        <wp:posOffset>1333500</wp:posOffset>
                      </wp:positionH>
                      <wp:positionV relativeFrom="paragraph">
                        <wp:posOffset>0</wp:posOffset>
                      </wp:positionV>
                      <wp:extent cx="190500" cy="257175"/>
                      <wp:effectExtent l="0" t="0" r="0" b="0"/>
                      <wp:wrapNone/>
                      <wp:docPr id="2442" name="Pole tekstowe 2442">
                        <a:extLst xmlns:a="http://schemas.openxmlformats.org/drawingml/2006/main">
                          <a:ext uri="{FF2B5EF4-FFF2-40B4-BE49-F238E27FC236}">
                            <a16:creationId xmlns:a16="http://schemas.microsoft.com/office/drawing/2014/main" id="{D8EF5527-A64B-47A2-9612-50DEAF1BB5F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9D56E14" id="Pole tekstowe 2442" o:spid="_x0000_s1026" type="#_x0000_t202" style="position:absolute;margin-left:105pt;margin-top:0;width:15pt;height:20.25pt;z-index:25415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IQz5F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58848" behindDoc="0" locked="0" layoutInCell="1" allowOverlap="1" wp14:anchorId="6EB73EB9" wp14:editId="06EE3F1D">
                      <wp:simplePos x="0" y="0"/>
                      <wp:positionH relativeFrom="column">
                        <wp:posOffset>1333500</wp:posOffset>
                      </wp:positionH>
                      <wp:positionV relativeFrom="paragraph">
                        <wp:posOffset>0</wp:posOffset>
                      </wp:positionV>
                      <wp:extent cx="190500" cy="257175"/>
                      <wp:effectExtent l="0" t="0" r="0" b="0"/>
                      <wp:wrapNone/>
                      <wp:docPr id="2443" name="Pole tekstowe 2443">
                        <a:extLst xmlns:a="http://schemas.openxmlformats.org/drawingml/2006/main">
                          <a:ext uri="{FF2B5EF4-FFF2-40B4-BE49-F238E27FC236}">
                            <a16:creationId xmlns:a16="http://schemas.microsoft.com/office/drawing/2014/main" id="{5E198B09-7243-4A1C-931E-D1F4FD95890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E6B129F" id="Pole tekstowe 2443" o:spid="_x0000_s1026" type="#_x0000_t202" style="position:absolute;margin-left:105pt;margin-top:0;width:15pt;height:20.25pt;z-index:25415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69kH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59872" behindDoc="0" locked="0" layoutInCell="1" allowOverlap="1" wp14:anchorId="7CF7F168" wp14:editId="4EF5139F">
                      <wp:simplePos x="0" y="0"/>
                      <wp:positionH relativeFrom="column">
                        <wp:posOffset>1333500</wp:posOffset>
                      </wp:positionH>
                      <wp:positionV relativeFrom="paragraph">
                        <wp:posOffset>0</wp:posOffset>
                      </wp:positionV>
                      <wp:extent cx="190500" cy="257175"/>
                      <wp:effectExtent l="0" t="0" r="0" b="0"/>
                      <wp:wrapNone/>
                      <wp:docPr id="2444" name="Pole tekstowe 2444">
                        <a:extLst xmlns:a="http://schemas.openxmlformats.org/drawingml/2006/main">
                          <a:ext uri="{FF2B5EF4-FFF2-40B4-BE49-F238E27FC236}">
                            <a16:creationId xmlns:a16="http://schemas.microsoft.com/office/drawing/2014/main" id="{288E3FDB-C757-45B4-B754-813D12A4B00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795A087" id="Pole tekstowe 2444" o:spid="_x0000_s1026" type="#_x0000_t202" style="position:absolute;margin-left:105pt;margin-top:0;width:15pt;height:20.25pt;z-index:25415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LkBM2R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60896" behindDoc="0" locked="0" layoutInCell="1" allowOverlap="1" wp14:anchorId="2AFEA9E2" wp14:editId="06C804E4">
                      <wp:simplePos x="0" y="0"/>
                      <wp:positionH relativeFrom="column">
                        <wp:posOffset>1333500</wp:posOffset>
                      </wp:positionH>
                      <wp:positionV relativeFrom="paragraph">
                        <wp:posOffset>0</wp:posOffset>
                      </wp:positionV>
                      <wp:extent cx="190500" cy="257175"/>
                      <wp:effectExtent l="0" t="0" r="0" b="0"/>
                      <wp:wrapNone/>
                      <wp:docPr id="2445" name="Pole tekstowe 2445">
                        <a:extLst xmlns:a="http://schemas.openxmlformats.org/drawingml/2006/main">
                          <a:ext uri="{FF2B5EF4-FFF2-40B4-BE49-F238E27FC236}">
                            <a16:creationId xmlns:a16="http://schemas.microsoft.com/office/drawing/2014/main" id="{FE17250C-DE88-4C62-B2AE-82226895A9A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9E43EB" id="Pole tekstowe 2445" o:spid="_x0000_s1026" type="#_x0000_t202" style="position:absolute;margin-left:105pt;margin-top:0;width:15pt;height:20.25pt;z-index:25416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3vJ9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61920" behindDoc="0" locked="0" layoutInCell="1" allowOverlap="1" wp14:anchorId="427064BD" wp14:editId="6CD56C31">
                      <wp:simplePos x="0" y="0"/>
                      <wp:positionH relativeFrom="column">
                        <wp:posOffset>1333500</wp:posOffset>
                      </wp:positionH>
                      <wp:positionV relativeFrom="paragraph">
                        <wp:posOffset>0</wp:posOffset>
                      </wp:positionV>
                      <wp:extent cx="190500" cy="257175"/>
                      <wp:effectExtent l="0" t="0" r="0" b="0"/>
                      <wp:wrapNone/>
                      <wp:docPr id="2446" name="Pole tekstowe 2446">
                        <a:extLst xmlns:a="http://schemas.openxmlformats.org/drawingml/2006/main">
                          <a:ext uri="{FF2B5EF4-FFF2-40B4-BE49-F238E27FC236}">
                            <a16:creationId xmlns:a16="http://schemas.microsoft.com/office/drawing/2014/main" id="{FE6BCD02-349D-4A4C-B6D7-10EEF92E63F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4C70C0" id="Pole tekstowe 2446" o:spid="_x0000_s1026" type="#_x0000_t202" style="position:absolute;margin-left:105pt;margin-top:0;width:15pt;height:20.25pt;z-index:25416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Gg9t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62944" behindDoc="0" locked="0" layoutInCell="1" allowOverlap="1" wp14:anchorId="52A48338" wp14:editId="0C4AD915">
                      <wp:simplePos x="0" y="0"/>
                      <wp:positionH relativeFrom="column">
                        <wp:posOffset>1333500</wp:posOffset>
                      </wp:positionH>
                      <wp:positionV relativeFrom="paragraph">
                        <wp:posOffset>0</wp:posOffset>
                      </wp:positionV>
                      <wp:extent cx="190500" cy="257175"/>
                      <wp:effectExtent l="0" t="0" r="0" b="0"/>
                      <wp:wrapNone/>
                      <wp:docPr id="2447" name="Pole tekstowe 2447">
                        <a:extLst xmlns:a="http://schemas.openxmlformats.org/drawingml/2006/main">
                          <a:ext uri="{FF2B5EF4-FFF2-40B4-BE49-F238E27FC236}">
                            <a16:creationId xmlns:a16="http://schemas.microsoft.com/office/drawing/2014/main" id="{AD7FCE13-DF75-4D1F-B761-90E38969BB1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CFF229" id="Pole tekstowe 2447" o:spid="_x0000_s1026" type="#_x0000_t202" style="position:absolute;margin-left:105pt;margin-top:0;width:15pt;height:20.25pt;z-index:25416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AXpEk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63968" behindDoc="0" locked="0" layoutInCell="1" allowOverlap="1" wp14:anchorId="2E76B706" wp14:editId="1B582418">
                      <wp:simplePos x="0" y="0"/>
                      <wp:positionH relativeFrom="column">
                        <wp:posOffset>1333500</wp:posOffset>
                      </wp:positionH>
                      <wp:positionV relativeFrom="paragraph">
                        <wp:posOffset>0</wp:posOffset>
                      </wp:positionV>
                      <wp:extent cx="190500" cy="257175"/>
                      <wp:effectExtent l="0" t="0" r="0" b="0"/>
                      <wp:wrapNone/>
                      <wp:docPr id="2448" name="Pole tekstowe 2448">
                        <a:extLst xmlns:a="http://schemas.openxmlformats.org/drawingml/2006/main">
                          <a:ext uri="{FF2B5EF4-FFF2-40B4-BE49-F238E27FC236}">
                            <a16:creationId xmlns:a16="http://schemas.microsoft.com/office/drawing/2014/main" id="{DBE65C3E-0E89-41C7-936B-3288013FE94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A42C22A" id="Pole tekstowe 2448" o:spid="_x0000_s1026" type="#_x0000_t202" style="position:absolute;margin-left:105pt;margin-top:0;width:15pt;height:20.25pt;z-index:25416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qtfLd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64992" behindDoc="0" locked="0" layoutInCell="1" allowOverlap="1" wp14:anchorId="1F6D6810" wp14:editId="433E0242">
                      <wp:simplePos x="0" y="0"/>
                      <wp:positionH relativeFrom="column">
                        <wp:posOffset>1333500</wp:posOffset>
                      </wp:positionH>
                      <wp:positionV relativeFrom="paragraph">
                        <wp:posOffset>0</wp:posOffset>
                      </wp:positionV>
                      <wp:extent cx="190500" cy="257175"/>
                      <wp:effectExtent l="0" t="0" r="0" b="0"/>
                      <wp:wrapNone/>
                      <wp:docPr id="2449" name="Pole tekstowe 2449">
                        <a:extLst xmlns:a="http://schemas.openxmlformats.org/drawingml/2006/main">
                          <a:ext uri="{FF2B5EF4-FFF2-40B4-BE49-F238E27FC236}">
                            <a16:creationId xmlns:a16="http://schemas.microsoft.com/office/drawing/2014/main" id="{EEA0EAB0-835C-4814-A13E-26EEC77DAB1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88DD92" id="Pole tekstowe 2449" o:spid="_x0000_s1026" type="#_x0000_t202" style="position:absolute;margin-left:105pt;margin-top:0;width:15pt;height:20.25pt;z-index:25416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OZv1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66016" behindDoc="0" locked="0" layoutInCell="1" allowOverlap="1" wp14:anchorId="3CE96CA7" wp14:editId="61FA11DE">
                      <wp:simplePos x="0" y="0"/>
                      <wp:positionH relativeFrom="column">
                        <wp:posOffset>1333500</wp:posOffset>
                      </wp:positionH>
                      <wp:positionV relativeFrom="paragraph">
                        <wp:posOffset>0</wp:posOffset>
                      </wp:positionV>
                      <wp:extent cx="190500" cy="257175"/>
                      <wp:effectExtent l="0" t="0" r="0" b="0"/>
                      <wp:wrapNone/>
                      <wp:docPr id="2450" name="Pole tekstowe 2450">
                        <a:extLst xmlns:a="http://schemas.openxmlformats.org/drawingml/2006/main">
                          <a:ext uri="{FF2B5EF4-FFF2-40B4-BE49-F238E27FC236}">
                            <a16:creationId xmlns:a16="http://schemas.microsoft.com/office/drawing/2014/main" id="{2C6F9273-764B-486A-8302-B77A8565C72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A40654" id="Pole tekstowe 2450" o:spid="_x0000_s1026" type="#_x0000_t202" style="position:absolute;margin-left:105pt;margin-top:0;width:15pt;height:20.25pt;z-index:25416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U/Wf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67040" behindDoc="0" locked="0" layoutInCell="1" allowOverlap="1" wp14:anchorId="518C4B43" wp14:editId="0E302C79">
                      <wp:simplePos x="0" y="0"/>
                      <wp:positionH relativeFrom="column">
                        <wp:posOffset>1333500</wp:posOffset>
                      </wp:positionH>
                      <wp:positionV relativeFrom="paragraph">
                        <wp:posOffset>0</wp:posOffset>
                      </wp:positionV>
                      <wp:extent cx="190500" cy="257175"/>
                      <wp:effectExtent l="0" t="0" r="0" b="0"/>
                      <wp:wrapNone/>
                      <wp:docPr id="2451" name="Pole tekstowe 2451">
                        <a:extLst xmlns:a="http://schemas.openxmlformats.org/drawingml/2006/main">
                          <a:ext uri="{FF2B5EF4-FFF2-40B4-BE49-F238E27FC236}">
                            <a16:creationId xmlns:a16="http://schemas.microsoft.com/office/drawing/2014/main" id="{DBFD902F-233F-48ED-89BE-EFF9F15AC65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828E32" id="Pole tekstowe 2451" o:spid="_x0000_s1026" type="#_x0000_t202" style="position:absolute;margin-left:105pt;margin-top:0;width:15pt;height:20.25pt;z-index:25416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z0omm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68064" behindDoc="0" locked="0" layoutInCell="1" allowOverlap="1" wp14:anchorId="6926DD58" wp14:editId="13066C70">
                      <wp:simplePos x="0" y="0"/>
                      <wp:positionH relativeFrom="column">
                        <wp:posOffset>1333500</wp:posOffset>
                      </wp:positionH>
                      <wp:positionV relativeFrom="paragraph">
                        <wp:posOffset>0</wp:posOffset>
                      </wp:positionV>
                      <wp:extent cx="190500" cy="257175"/>
                      <wp:effectExtent l="0" t="0" r="0" b="0"/>
                      <wp:wrapNone/>
                      <wp:docPr id="2452" name="Pole tekstowe 2452">
                        <a:extLst xmlns:a="http://schemas.openxmlformats.org/drawingml/2006/main">
                          <a:ext uri="{FF2B5EF4-FFF2-40B4-BE49-F238E27FC236}">
                            <a16:creationId xmlns:a16="http://schemas.microsoft.com/office/drawing/2014/main" id="{55FE8CD9-7692-4887-842C-6CEAF70FC9B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5E3B261" id="Pole tekstowe 2452" o:spid="_x0000_s1026" type="#_x0000_t202" style="position:absolute;margin-left:105pt;margin-top:0;width:15pt;height:20.25pt;z-index:25416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kS8w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69088" behindDoc="0" locked="0" layoutInCell="1" allowOverlap="1" wp14:anchorId="787AB4A3" wp14:editId="1670DB03">
                      <wp:simplePos x="0" y="0"/>
                      <wp:positionH relativeFrom="column">
                        <wp:posOffset>1333500</wp:posOffset>
                      </wp:positionH>
                      <wp:positionV relativeFrom="paragraph">
                        <wp:posOffset>0</wp:posOffset>
                      </wp:positionV>
                      <wp:extent cx="190500" cy="257175"/>
                      <wp:effectExtent l="0" t="0" r="0" b="0"/>
                      <wp:wrapNone/>
                      <wp:docPr id="2453" name="Pole tekstowe 2453">
                        <a:extLst xmlns:a="http://schemas.openxmlformats.org/drawingml/2006/main">
                          <a:ext uri="{FF2B5EF4-FFF2-40B4-BE49-F238E27FC236}">
                            <a16:creationId xmlns:a16="http://schemas.microsoft.com/office/drawing/2014/main" id="{28FFAF45-F40F-418A-857B-FC07ACB6C07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397D1D" id="Pole tekstowe 2453" o:spid="_x0000_s1026" type="#_x0000_t202" style="position:absolute;margin-left:105pt;margin-top:0;width:15pt;height:20.25pt;z-index:25416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ePbWs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70112" behindDoc="0" locked="0" layoutInCell="1" allowOverlap="1" wp14:anchorId="028EB711" wp14:editId="3811CAC3">
                      <wp:simplePos x="0" y="0"/>
                      <wp:positionH relativeFrom="column">
                        <wp:posOffset>1333500</wp:posOffset>
                      </wp:positionH>
                      <wp:positionV relativeFrom="paragraph">
                        <wp:posOffset>0</wp:posOffset>
                      </wp:positionV>
                      <wp:extent cx="190500" cy="257175"/>
                      <wp:effectExtent l="0" t="0" r="0" b="0"/>
                      <wp:wrapNone/>
                      <wp:docPr id="2454" name="Pole tekstowe 2454">
                        <a:extLst xmlns:a="http://schemas.openxmlformats.org/drawingml/2006/main">
                          <a:ext uri="{FF2B5EF4-FFF2-40B4-BE49-F238E27FC236}">
                            <a16:creationId xmlns:a16="http://schemas.microsoft.com/office/drawing/2014/main" id="{F95D5A26-5389-40C2-A8D0-CFD52009737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6A615E" id="Pole tekstowe 2454" o:spid="_x0000_s1026" type="#_x0000_t202" style="position:absolute;margin-left:105pt;margin-top:0;width:15pt;height:20.25pt;z-index:25417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POYu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71136" behindDoc="0" locked="0" layoutInCell="1" allowOverlap="1" wp14:anchorId="1D9C6E8A" wp14:editId="15496A7E">
                      <wp:simplePos x="0" y="0"/>
                      <wp:positionH relativeFrom="column">
                        <wp:posOffset>1333500</wp:posOffset>
                      </wp:positionH>
                      <wp:positionV relativeFrom="paragraph">
                        <wp:posOffset>0</wp:posOffset>
                      </wp:positionV>
                      <wp:extent cx="190500" cy="257175"/>
                      <wp:effectExtent l="0" t="0" r="0" b="0"/>
                      <wp:wrapNone/>
                      <wp:docPr id="2455" name="Pole tekstowe 2455">
                        <a:extLst xmlns:a="http://schemas.openxmlformats.org/drawingml/2006/main">
                          <a:ext uri="{FF2B5EF4-FFF2-40B4-BE49-F238E27FC236}">
                            <a16:creationId xmlns:a16="http://schemas.microsoft.com/office/drawing/2014/main" id="{B5C76C30-A843-466F-A641-DAE04169F8D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557A1A" id="Pole tekstowe 2455" o:spid="_x0000_s1026" type="#_x0000_t202" style="position:absolute;margin-left:105pt;margin-top:0;width:15pt;height:20.25pt;z-index:25417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eEMKM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72160" behindDoc="0" locked="0" layoutInCell="1" allowOverlap="1" wp14:anchorId="3C872CC1" wp14:editId="28CCBECF">
                      <wp:simplePos x="0" y="0"/>
                      <wp:positionH relativeFrom="column">
                        <wp:posOffset>1333500</wp:posOffset>
                      </wp:positionH>
                      <wp:positionV relativeFrom="paragraph">
                        <wp:posOffset>0</wp:posOffset>
                      </wp:positionV>
                      <wp:extent cx="190500" cy="257175"/>
                      <wp:effectExtent l="0" t="0" r="0" b="0"/>
                      <wp:wrapNone/>
                      <wp:docPr id="2456" name="Pole tekstowe 2456">
                        <a:extLst xmlns:a="http://schemas.openxmlformats.org/drawingml/2006/main">
                          <a:ext uri="{FF2B5EF4-FFF2-40B4-BE49-F238E27FC236}">
                            <a16:creationId xmlns:a16="http://schemas.microsoft.com/office/drawing/2014/main" id="{BD97FF6A-39B1-4E43-AB90-8B8F53A18C7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948F7D" id="Pole tekstowe 2456" o:spid="_x0000_s1026" type="#_x0000_t202" style="position:absolute;margin-left:105pt;margin-top:0;width:15pt;height:20.25pt;z-index:25417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H1qY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73184" behindDoc="0" locked="0" layoutInCell="1" allowOverlap="1" wp14:anchorId="51C0C4BE" wp14:editId="6B489A0B">
                      <wp:simplePos x="0" y="0"/>
                      <wp:positionH relativeFrom="column">
                        <wp:posOffset>1333500</wp:posOffset>
                      </wp:positionH>
                      <wp:positionV relativeFrom="paragraph">
                        <wp:posOffset>0</wp:posOffset>
                      </wp:positionV>
                      <wp:extent cx="190500" cy="257175"/>
                      <wp:effectExtent l="0" t="0" r="0" b="0"/>
                      <wp:wrapNone/>
                      <wp:docPr id="2457" name="Pole tekstowe 2457">
                        <a:extLst xmlns:a="http://schemas.openxmlformats.org/drawingml/2006/main">
                          <a:ext uri="{FF2B5EF4-FFF2-40B4-BE49-F238E27FC236}">
                            <a16:creationId xmlns:a16="http://schemas.microsoft.com/office/drawing/2014/main" id="{1E341B20-3023-4B19-BE52-F272CD1602D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70C0A40" id="Pole tekstowe 2457" o:spid="_x0000_s1026" type="#_x0000_t202" style="position:absolute;margin-left:105pt;margin-top:0;width:15pt;height:20.25pt;z-index:25417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qW3ji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74208" behindDoc="0" locked="0" layoutInCell="1" allowOverlap="1" wp14:anchorId="5B4A7CD9" wp14:editId="53A47D8D">
                      <wp:simplePos x="0" y="0"/>
                      <wp:positionH relativeFrom="column">
                        <wp:posOffset>1333500</wp:posOffset>
                      </wp:positionH>
                      <wp:positionV relativeFrom="paragraph">
                        <wp:posOffset>0</wp:posOffset>
                      </wp:positionV>
                      <wp:extent cx="190500" cy="257175"/>
                      <wp:effectExtent l="0" t="0" r="0" b="0"/>
                      <wp:wrapNone/>
                      <wp:docPr id="2458" name="Pole tekstowe 2458">
                        <a:extLst xmlns:a="http://schemas.openxmlformats.org/drawingml/2006/main">
                          <a:ext uri="{FF2B5EF4-FFF2-40B4-BE49-F238E27FC236}">
                            <a16:creationId xmlns:a16="http://schemas.microsoft.com/office/drawing/2014/main" id="{659016C7-88B0-4BD0-908B-131E520530C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DC0EB1" id="Pole tekstowe 2458" o:spid="_x0000_s1026" type="#_x0000_t202" style="position:absolute;margin-left:105pt;margin-top:0;width:15pt;height:20.25pt;z-index:25417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fGcrO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75232" behindDoc="0" locked="0" layoutInCell="1" allowOverlap="1" wp14:anchorId="68717990" wp14:editId="6451865E">
                      <wp:simplePos x="0" y="0"/>
                      <wp:positionH relativeFrom="column">
                        <wp:posOffset>1333500</wp:posOffset>
                      </wp:positionH>
                      <wp:positionV relativeFrom="paragraph">
                        <wp:posOffset>0</wp:posOffset>
                      </wp:positionV>
                      <wp:extent cx="190500" cy="257175"/>
                      <wp:effectExtent l="0" t="0" r="0" b="0"/>
                      <wp:wrapNone/>
                      <wp:docPr id="2459" name="Pole tekstowe 2459">
                        <a:extLst xmlns:a="http://schemas.openxmlformats.org/drawingml/2006/main">
                          <a:ext uri="{FF2B5EF4-FFF2-40B4-BE49-F238E27FC236}">
                            <a16:creationId xmlns:a16="http://schemas.microsoft.com/office/drawing/2014/main" id="{4F204351-CFF0-4B22-B73D-7C457FDDE59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E8C12B" id="Pole tekstowe 2459" o:spid="_x0000_s1026" type="#_x0000_t202" style="position:absolute;margin-left:105pt;margin-top:0;width:15pt;height:20.25pt;z-index:25417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q+3Z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76256" behindDoc="0" locked="0" layoutInCell="1" allowOverlap="1" wp14:anchorId="269CA40F" wp14:editId="624E9A1B">
                      <wp:simplePos x="0" y="0"/>
                      <wp:positionH relativeFrom="column">
                        <wp:posOffset>1333500</wp:posOffset>
                      </wp:positionH>
                      <wp:positionV relativeFrom="paragraph">
                        <wp:posOffset>0</wp:posOffset>
                      </wp:positionV>
                      <wp:extent cx="190500" cy="257175"/>
                      <wp:effectExtent l="0" t="0" r="0" b="0"/>
                      <wp:wrapNone/>
                      <wp:docPr id="2460" name="Pole tekstowe 2460">
                        <a:extLst xmlns:a="http://schemas.openxmlformats.org/drawingml/2006/main">
                          <a:ext uri="{FF2B5EF4-FFF2-40B4-BE49-F238E27FC236}">
                            <a16:creationId xmlns:a16="http://schemas.microsoft.com/office/drawing/2014/main" id="{10C11548-4921-4C1B-A946-0664912D5CF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2895D9" id="Pole tekstowe 2460" o:spid="_x0000_s1026" type="#_x0000_t202" style="position:absolute;margin-left:105pt;margin-top:0;width:15pt;height:20.25pt;z-index:25417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77280" behindDoc="0" locked="0" layoutInCell="1" allowOverlap="1" wp14:anchorId="7C7AE2A9" wp14:editId="115659F8">
                      <wp:simplePos x="0" y="0"/>
                      <wp:positionH relativeFrom="column">
                        <wp:posOffset>1333500</wp:posOffset>
                      </wp:positionH>
                      <wp:positionV relativeFrom="paragraph">
                        <wp:posOffset>0</wp:posOffset>
                      </wp:positionV>
                      <wp:extent cx="190500" cy="257175"/>
                      <wp:effectExtent l="0" t="0" r="0" b="0"/>
                      <wp:wrapNone/>
                      <wp:docPr id="2461" name="Pole tekstowe 2461">
                        <a:extLst xmlns:a="http://schemas.openxmlformats.org/drawingml/2006/main">
                          <a:ext uri="{FF2B5EF4-FFF2-40B4-BE49-F238E27FC236}">
                            <a16:creationId xmlns:a16="http://schemas.microsoft.com/office/drawing/2014/main" id="{220A0B74-BF00-4A86-8482-AFCB68E4829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5F40D5" id="Pole tekstowe 2461" o:spid="_x0000_s1026" type="#_x0000_t202" style="position:absolute;margin-left:105pt;margin-top:0;width:15pt;height:20.25pt;z-index:25417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l3s9d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78304" behindDoc="0" locked="0" layoutInCell="1" allowOverlap="1" wp14:anchorId="38C63A37" wp14:editId="27B40F85">
                      <wp:simplePos x="0" y="0"/>
                      <wp:positionH relativeFrom="column">
                        <wp:posOffset>1333500</wp:posOffset>
                      </wp:positionH>
                      <wp:positionV relativeFrom="paragraph">
                        <wp:posOffset>0</wp:posOffset>
                      </wp:positionV>
                      <wp:extent cx="190500" cy="257175"/>
                      <wp:effectExtent l="0" t="0" r="0" b="0"/>
                      <wp:wrapNone/>
                      <wp:docPr id="2462" name="Pole tekstowe 2462">
                        <a:extLst xmlns:a="http://schemas.openxmlformats.org/drawingml/2006/main">
                          <a:ext uri="{FF2B5EF4-FFF2-40B4-BE49-F238E27FC236}">
                            <a16:creationId xmlns:a16="http://schemas.microsoft.com/office/drawing/2014/main" id="{6A4F7922-E378-4213-8207-953DB1192EF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1FA32F" id="Pole tekstowe 2462" o:spid="_x0000_s1026" type="#_x0000_t202" style="position:absolute;margin-left:105pt;margin-top:0;width:15pt;height:20.25pt;z-index:25417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qJYHj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79328" behindDoc="0" locked="0" layoutInCell="1" allowOverlap="1" wp14:anchorId="41C43C5B" wp14:editId="204C3D23">
                      <wp:simplePos x="0" y="0"/>
                      <wp:positionH relativeFrom="column">
                        <wp:posOffset>1333500</wp:posOffset>
                      </wp:positionH>
                      <wp:positionV relativeFrom="paragraph">
                        <wp:posOffset>0</wp:posOffset>
                      </wp:positionV>
                      <wp:extent cx="190500" cy="257175"/>
                      <wp:effectExtent l="0" t="0" r="0" b="0"/>
                      <wp:wrapNone/>
                      <wp:docPr id="2463" name="Pole tekstowe 2463">
                        <a:extLst xmlns:a="http://schemas.openxmlformats.org/drawingml/2006/main">
                          <a:ext uri="{FF2B5EF4-FFF2-40B4-BE49-F238E27FC236}">
                            <a16:creationId xmlns:a16="http://schemas.microsoft.com/office/drawing/2014/main" id="{4FA6E61F-CE86-4A23-8D6B-FDF51A298E1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9958167" id="Pole tekstowe 2463" o:spid="_x0000_s1026" type="#_x0000_t202" style="position:absolute;margin-left:105pt;margin-top:0;width:15pt;height:20.25pt;z-index:25417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kgZ8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80352" behindDoc="0" locked="0" layoutInCell="1" allowOverlap="1" wp14:anchorId="27D22588" wp14:editId="43F6A6A0">
                      <wp:simplePos x="0" y="0"/>
                      <wp:positionH relativeFrom="column">
                        <wp:posOffset>1333500</wp:posOffset>
                      </wp:positionH>
                      <wp:positionV relativeFrom="paragraph">
                        <wp:posOffset>0</wp:posOffset>
                      </wp:positionV>
                      <wp:extent cx="190500" cy="257175"/>
                      <wp:effectExtent l="0" t="0" r="0" b="0"/>
                      <wp:wrapNone/>
                      <wp:docPr id="2464" name="Pole tekstowe 2464">
                        <a:extLst xmlns:a="http://schemas.openxmlformats.org/drawingml/2006/main">
                          <a:ext uri="{FF2B5EF4-FFF2-40B4-BE49-F238E27FC236}">
                            <a16:creationId xmlns:a16="http://schemas.microsoft.com/office/drawing/2014/main" id="{4D7616A2-1BC5-4D3F-A0AC-39B6129EDD6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92D430" id="Pole tekstowe 2464" o:spid="_x0000_s1026" type="#_x0000_t202" style="position:absolute;margin-left:105pt;margin-top:0;width:15pt;height:20.25pt;z-index:25418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GiQQ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81376" behindDoc="0" locked="0" layoutInCell="1" allowOverlap="1" wp14:anchorId="68632841" wp14:editId="3F0C478A">
                      <wp:simplePos x="0" y="0"/>
                      <wp:positionH relativeFrom="column">
                        <wp:posOffset>1333500</wp:posOffset>
                      </wp:positionH>
                      <wp:positionV relativeFrom="paragraph">
                        <wp:posOffset>0</wp:posOffset>
                      </wp:positionV>
                      <wp:extent cx="190500" cy="257175"/>
                      <wp:effectExtent l="0" t="0" r="0" b="0"/>
                      <wp:wrapNone/>
                      <wp:docPr id="2465" name="Pole tekstowe 2465">
                        <a:extLst xmlns:a="http://schemas.openxmlformats.org/drawingml/2006/main">
                          <a:ext uri="{FF2B5EF4-FFF2-40B4-BE49-F238E27FC236}">
                            <a16:creationId xmlns:a16="http://schemas.microsoft.com/office/drawing/2014/main" id="{1B746CA8-07CD-400D-8611-47D43F8D443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10E769" id="Pole tekstowe 2465" o:spid="_x0000_s1026" type="#_x0000_t202" style="position:absolute;margin-left:105pt;margin-top:0;width:15pt;height:20.25pt;z-index:25418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eaZZX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82400" behindDoc="0" locked="0" layoutInCell="1" allowOverlap="1" wp14:anchorId="5521519F" wp14:editId="7A452E74">
                      <wp:simplePos x="0" y="0"/>
                      <wp:positionH relativeFrom="column">
                        <wp:posOffset>1333500</wp:posOffset>
                      </wp:positionH>
                      <wp:positionV relativeFrom="paragraph">
                        <wp:posOffset>0</wp:posOffset>
                      </wp:positionV>
                      <wp:extent cx="190500" cy="257175"/>
                      <wp:effectExtent l="0" t="0" r="0" b="0"/>
                      <wp:wrapNone/>
                      <wp:docPr id="2466" name="Pole tekstowe 2466">
                        <a:extLst xmlns:a="http://schemas.openxmlformats.org/drawingml/2006/main">
                          <a:ext uri="{FF2B5EF4-FFF2-40B4-BE49-F238E27FC236}">
                            <a16:creationId xmlns:a16="http://schemas.microsoft.com/office/drawing/2014/main" id="{D15BF8FB-E62D-4882-8304-6BF6A05ACA8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476AFF3" id="Pole tekstowe 2466" o:spid="_x0000_s1026" type="#_x0000_t202" style="position:absolute;margin-left:105pt;margin-top:0;width:15pt;height:20.25pt;z-index:25418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W8mky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83424" behindDoc="0" locked="0" layoutInCell="1" allowOverlap="1" wp14:anchorId="4B141558" wp14:editId="5C83BEE3">
                      <wp:simplePos x="0" y="0"/>
                      <wp:positionH relativeFrom="column">
                        <wp:posOffset>1333500</wp:posOffset>
                      </wp:positionH>
                      <wp:positionV relativeFrom="paragraph">
                        <wp:posOffset>0</wp:posOffset>
                      </wp:positionV>
                      <wp:extent cx="190500" cy="257175"/>
                      <wp:effectExtent l="0" t="0" r="0" b="0"/>
                      <wp:wrapNone/>
                      <wp:docPr id="2467" name="Pole tekstowe 2467">
                        <a:extLst xmlns:a="http://schemas.openxmlformats.org/drawingml/2006/main">
                          <a:ext uri="{FF2B5EF4-FFF2-40B4-BE49-F238E27FC236}">
                            <a16:creationId xmlns:a16="http://schemas.microsoft.com/office/drawing/2014/main" id="{E38D6776-0124-4595-A267-88C4BB3C483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54C590" id="Pole tekstowe 2467" o:spid="_x0000_s1026" type="#_x0000_t202" style="position:absolute;margin-left:105pt;margin-top:0;width:15pt;height:20.25pt;z-index:25418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qnvu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84448" behindDoc="0" locked="0" layoutInCell="1" allowOverlap="1" wp14:anchorId="453EF636" wp14:editId="1B78571A">
                      <wp:simplePos x="0" y="0"/>
                      <wp:positionH relativeFrom="column">
                        <wp:posOffset>1333500</wp:posOffset>
                      </wp:positionH>
                      <wp:positionV relativeFrom="paragraph">
                        <wp:posOffset>0</wp:posOffset>
                      </wp:positionV>
                      <wp:extent cx="190500" cy="257175"/>
                      <wp:effectExtent l="0" t="0" r="0" b="0"/>
                      <wp:wrapNone/>
                      <wp:docPr id="2468" name="Pole tekstowe 2468">
                        <a:extLst xmlns:a="http://schemas.openxmlformats.org/drawingml/2006/main">
                          <a:ext uri="{FF2B5EF4-FFF2-40B4-BE49-F238E27FC236}">
                            <a16:creationId xmlns:a16="http://schemas.microsoft.com/office/drawing/2014/main" id="{3E5F3BA0-98A3-4257-BBF4-ED557D7857C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BEAFE8" id="Pole tekstowe 2468" o:spid="_x0000_s1026" type="#_x0000_t202" style="position:absolute;margin-left:105pt;margin-top:0;width:15pt;height:20.25pt;z-index:25418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fxmw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85472" behindDoc="0" locked="0" layoutInCell="1" allowOverlap="1" wp14:anchorId="72B23FFB" wp14:editId="3B4D8196">
                      <wp:simplePos x="0" y="0"/>
                      <wp:positionH relativeFrom="column">
                        <wp:posOffset>1333500</wp:posOffset>
                      </wp:positionH>
                      <wp:positionV relativeFrom="paragraph">
                        <wp:posOffset>0</wp:posOffset>
                      </wp:positionV>
                      <wp:extent cx="190500" cy="257175"/>
                      <wp:effectExtent l="0" t="0" r="0" b="0"/>
                      <wp:wrapNone/>
                      <wp:docPr id="2469" name="Pole tekstowe 2469">
                        <a:extLst xmlns:a="http://schemas.openxmlformats.org/drawingml/2006/main">
                          <a:ext uri="{FF2B5EF4-FFF2-40B4-BE49-F238E27FC236}">
                            <a16:creationId xmlns:a16="http://schemas.microsoft.com/office/drawing/2014/main" id="{32B7B1A8-7A15-440D-9547-087E8BA7FDC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339FB15" id="Pole tekstowe 2469" o:spid="_x0000_s1026" type="#_x0000_t202" style="position:absolute;margin-left:105pt;margin-top:0;width:15pt;height:20.25pt;z-index:25418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Bk11sN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86496" behindDoc="0" locked="0" layoutInCell="1" allowOverlap="1" wp14:anchorId="277125A5" wp14:editId="3ABDEFBA">
                      <wp:simplePos x="0" y="0"/>
                      <wp:positionH relativeFrom="column">
                        <wp:posOffset>1333500</wp:posOffset>
                      </wp:positionH>
                      <wp:positionV relativeFrom="paragraph">
                        <wp:posOffset>0</wp:posOffset>
                      </wp:positionV>
                      <wp:extent cx="190500" cy="257175"/>
                      <wp:effectExtent l="0" t="0" r="0" b="0"/>
                      <wp:wrapNone/>
                      <wp:docPr id="2470" name="Pole tekstowe 2470">
                        <a:extLst xmlns:a="http://schemas.openxmlformats.org/drawingml/2006/main">
                          <a:ext uri="{FF2B5EF4-FFF2-40B4-BE49-F238E27FC236}">
                            <a16:creationId xmlns:a16="http://schemas.microsoft.com/office/drawing/2014/main" id="{EF96B249-109D-48AD-AEFB-19266AFBBBB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A81290" id="Pole tekstowe 2470" o:spid="_x0000_s1026" type="#_x0000_t202" style="position:absolute;margin-left:105pt;margin-top:0;width:15pt;height:20.25pt;z-index:25418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71EpF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87520" behindDoc="0" locked="0" layoutInCell="1" allowOverlap="1" wp14:anchorId="23A282AC" wp14:editId="2C7BBAA1">
                      <wp:simplePos x="0" y="0"/>
                      <wp:positionH relativeFrom="column">
                        <wp:posOffset>1333500</wp:posOffset>
                      </wp:positionH>
                      <wp:positionV relativeFrom="paragraph">
                        <wp:posOffset>0</wp:posOffset>
                      </wp:positionV>
                      <wp:extent cx="190500" cy="257175"/>
                      <wp:effectExtent l="0" t="0" r="0" b="0"/>
                      <wp:wrapNone/>
                      <wp:docPr id="2471" name="Pole tekstowe 2471">
                        <a:extLst xmlns:a="http://schemas.openxmlformats.org/drawingml/2006/main">
                          <a:ext uri="{FF2B5EF4-FFF2-40B4-BE49-F238E27FC236}">
                            <a16:creationId xmlns:a16="http://schemas.microsoft.com/office/drawing/2014/main" id="{5B0AF612-BE4E-42E0-90DE-C722DFFC090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AE6984A" id="Pole tekstowe 2471" o:spid="_x0000_s1026" type="#_x0000_t202" style="position:absolute;margin-left:105pt;margin-top:0;width:15pt;height:20.25pt;z-index:25418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27fG8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88544" behindDoc="0" locked="0" layoutInCell="1" allowOverlap="1" wp14:anchorId="21B38A88" wp14:editId="7FD6474A">
                      <wp:simplePos x="0" y="0"/>
                      <wp:positionH relativeFrom="column">
                        <wp:posOffset>1333500</wp:posOffset>
                      </wp:positionH>
                      <wp:positionV relativeFrom="paragraph">
                        <wp:posOffset>0</wp:posOffset>
                      </wp:positionV>
                      <wp:extent cx="190500" cy="257175"/>
                      <wp:effectExtent l="0" t="0" r="0" b="0"/>
                      <wp:wrapNone/>
                      <wp:docPr id="2472" name="Pole tekstowe 2472">
                        <a:extLst xmlns:a="http://schemas.openxmlformats.org/drawingml/2006/main">
                          <a:ext uri="{FF2B5EF4-FFF2-40B4-BE49-F238E27FC236}">
                            <a16:creationId xmlns:a16="http://schemas.microsoft.com/office/drawing/2014/main" id="{14B011D6-A2CE-49B0-B58B-378DEC7A7B7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539E1C" id="Pole tekstowe 2472" o:spid="_x0000_s1026" type="#_x0000_t202" style="position:absolute;margin-left:105pt;margin-top:0;width:15pt;height:20.25pt;z-index:25418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lhQN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89568" behindDoc="0" locked="0" layoutInCell="1" allowOverlap="1" wp14:anchorId="5A79D173" wp14:editId="0E651474">
                      <wp:simplePos x="0" y="0"/>
                      <wp:positionH relativeFrom="column">
                        <wp:posOffset>1333500</wp:posOffset>
                      </wp:positionH>
                      <wp:positionV relativeFrom="paragraph">
                        <wp:posOffset>0</wp:posOffset>
                      </wp:positionV>
                      <wp:extent cx="190500" cy="257175"/>
                      <wp:effectExtent l="0" t="0" r="0" b="0"/>
                      <wp:wrapNone/>
                      <wp:docPr id="2473" name="Pole tekstowe 2473">
                        <a:extLst xmlns:a="http://schemas.openxmlformats.org/drawingml/2006/main">
                          <a:ext uri="{FF2B5EF4-FFF2-40B4-BE49-F238E27FC236}">
                            <a16:creationId xmlns:a16="http://schemas.microsoft.com/office/drawing/2014/main" id="{E752B0B8-0C02-4B44-8D19-982FD56F90A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CFFD8D" id="Pole tekstowe 2473" o:spid="_x0000_s1026" type="#_x0000_t202" style="position:absolute;margin-left:105pt;margin-top:0;width:15pt;height:20.25pt;z-index:25418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qHJn0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90592" behindDoc="0" locked="0" layoutInCell="1" allowOverlap="1" wp14:anchorId="56CE5A4A" wp14:editId="456AB2E8">
                      <wp:simplePos x="0" y="0"/>
                      <wp:positionH relativeFrom="column">
                        <wp:posOffset>1333500</wp:posOffset>
                      </wp:positionH>
                      <wp:positionV relativeFrom="paragraph">
                        <wp:posOffset>0</wp:posOffset>
                      </wp:positionV>
                      <wp:extent cx="190500" cy="257175"/>
                      <wp:effectExtent l="0" t="0" r="0" b="0"/>
                      <wp:wrapNone/>
                      <wp:docPr id="2474" name="Pole tekstowe 2474">
                        <a:extLst xmlns:a="http://schemas.openxmlformats.org/drawingml/2006/main">
                          <a:ext uri="{FF2B5EF4-FFF2-40B4-BE49-F238E27FC236}">
                            <a16:creationId xmlns:a16="http://schemas.microsoft.com/office/drawing/2014/main" id="{74F77E10-38F7-4C47-B798-5B073FE4E19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539C72" id="Pole tekstowe 2474" o:spid="_x0000_s1026" type="#_x0000_t202" style="position:absolute;margin-left:105pt;margin-top:0;width:15pt;height:20.25pt;z-index:25419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FY6x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91616" behindDoc="0" locked="0" layoutInCell="1" allowOverlap="1" wp14:anchorId="295E48F2" wp14:editId="21213D83">
                      <wp:simplePos x="0" y="0"/>
                      <wp:positionH relativeFrom="column">
                        <wp:posOffset>1333500</wp:posOffset>
                      </wp:positionH>
                      <wp:positionV relativeFrom="paragraph">
                        <wp:posOffset>0</wp:posOffset>
                      </wp:positionV>
                      <wp:extent cx="190500" cy="257175"/>
                      <wp:effectExtent l="0" t="0" r="0" b="0"/>
                      <wp:wrapNone/>
                      <wp:docPr id="2475" name="Pole tekstowe 2475">
                        <a:extLst xmlns:a="http://schemas.openxmlformats.org/drawingml/2006/main">
                          <a:ext uri="{FF2B5EF4-FFF2-40B4-BE49-F238E27FC236}">
                            <a16:creationId xmlns:a16="http://schemas.microsoft.com/office/drawing/2014/main" id="{924E40DA-8499-4269-A51B-0CF3D63AE5D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D4AC10" id="Pole tekstowe 2475" o:spid="_x0000_s1026" type="#_x0000_t202" style="position:absolute;margin-left:105pt;margin-top:0;width:15pt;height:20.25pt;z-index:25419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WHdA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92640" behindDoc="0" locked="0" layoutInCell="1" allowOverlap="1" wp14:anchorId="13419D04" wp14:editId="57314E6F">
                      <wp:simplePos x="0" y="0"/>
                      <wp:positionH relativeFrom="column">
                        <wp:posOffset>1333500</wp:posOffset>
                      </wp:positionH>
                      <wp:positionV relativeFrom="paragraph">
                        <wp:posOffset>0</wp:posOffset>
                      </wp:positionV>
                      <wp:extent cx="190500" cy="257175"/>
                      <wp:effectExtent l="0" t="0" r="0" b="0"/>
                      <wp:wrapNone/>
                      <wp:docPr id="2476" name="Pole tekstowe 2476">
                        <a:extLst xmlns:a="http://schemas.openxmlformats.org/drawingml/2006/main">
                          <a:ext uri="{FF2B5EF4-FFF2-40B4-BE49-F238E27FC236}">
                            <a16:creationId xmlns:a16="http://schemas.microsoft.com/office/drawing/2014/main" id="{7AA474FB-E41B-4EEE-8E45-D67A0DD9498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5BF763" id="Pole tekstowe 2476" o:spid="_x0000_s1026" type="#_x0000_t202" style="position:absolute;margin-left:105pt;margin-top:0;width:15pt;height:20.25pt;z-index:25419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3rLo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93664" behindDoc="0" locked="0" layoutInCell="1" allowOverlap="1" wp14:anchorId="199AEA11" wp14:editId="67125DAC">
                      <wp:simplePos x="0" y="0"/>
                      <wp:positionH relativeFrom="column">
                        <wp:posOffset>1333500</wp:posOffset>
                      </wp:positionH>
                      <wp:positionV relativeFrom="paragraph">
                        <wp:posOffset>0</wp:posOffset>
                      </wp:positionV>
                      <wp:extent cx="190500" cy="257175"/>
                      <wp:effectExtent l="0" t="0" r="0" b="0"/>
                      <wp:wrapNone/>
                      <wp:docPr id="2477" name="Pole tekstowe 2477">
                        <a:extLst xmlns:a="http://schemas.openxmlformats.org/drawingml/2006/main">
                          <a:ext uri="{FF2B5EF4-FFF2-40B4-BE49-F238E27FC236}">
                            <a16:creationId xmlns:a16="http://schemas.microsoft.com/office/drawing/2014/main" id="{637C904E-2FE5-47E4-B37B-760F55A5132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91F79B" id="Pole tekstowe 2477" o:spid="_x0000_s1026" type="#_x0000_t202" style="position:absolute;margin-left:105pt;margin-top:0;width:15pt;height:20.25pt;z-index:25419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kHYr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94688" behindDoc="0" locked="0" layoutInCell="1" allowOverlap="1" wp14:anchorId="46A084F9" wp14:editId="171A171B">
                      <wp:simplePos x="0" y="0"/>
                      <wp:positionH relativeFrom="column">
                        <wp:posOffset>1333500</wp:posOffset>
                      </wp:positionH>
                      <wp:positionV relativeFrom="paragraph">
                        <wp:posOffset>0</wp:posOffset>
                      </wp:positionV>
                      <wp:extent cx="190500" cy="257175"/>
                      <wp:effectExtent l="0" t="0" r="0" b="0"/>
                      <wp:wrapNone/>
                      <wp:docPr id="2478" name="Pole tekstowe 2478">
                        <a:extLst xmlns:a="http://schemas.openxmlformats.org/drawingml/2006/main">
                          <a:ext uri="{FF2B5EF4-FFF2-40B4-BE49-F238E27FC236}">
                            <a16:creationId xmlns:a16="http://schemas.microsoft.com/office/drawing/2014/main" id="{F73193DB-F282-4D46-B594-B4764A00830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8B8E846" id="Pole tekstowe 2478" o:spid="_x0000_s1026" type="#_x0000_t202" style="position:absolute;margin-left:105pt;margin-top:0;width:15pt;height:20.25pt;z-index:25419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L+aVS5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95712" behindDoc="0" locked="0" layoutInCell="1" allowOverlap="1" wp14:anchorId="5EF527B2" wp14:editId="7E00BD0A">
                      <wp:simplePos x="0" y="0"/>
                      <wp:positionH relativeFrom="column">
                        <wp:posOffset>1333500</wp:posOffset>
                      </wp:positionH>
                      <wp:positionV relativeFrom="paragraph">
                        <wp:posOffset>0</wp:posOffset>
                      </wp:positionV>
                      <wp:extent cx="190500" cy="257175"/>
                      <wp:effectExtent l="0" t="0" r="0" b="0"/>
                      <wp:wrapNone/>
                      <wp:docPr id="2479" name="Pole tekstowe 2479">
                        <a:extLst xmlns:a="http://schemas.openxmlformats.org/drawingml/2006/main">
                          <a:ext uri="{FF2B5EF4-FFF2-40B4-BE49-F238E27FC236}">
                            <a16:creationId xmlns:a16="http://schemas.microsoft.com/office/drawing/2014/main" id="{E33FB489-792E-49B8-ABE2-48132A86478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9372356" id="Pole tekstowe 2479" o:spid="_x0000_s1026" type="#_x0000_t202" style="position:absolute;margin-left:105pt;margin-top:0;width:15pt;height:20.25pt;z-index:25419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SYqLn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96736" behindDoc="0" locked="0" layoutInCell="1" allowOverlap="1" wp14:anchorId="7D611F9E" wp14:editId="1206DB53">
                      <wp:simplePos x="0" y="0"/>
                      <wp:positionH relativeFrom="column">
                        <wp:posOffset>1333500</wp:posOffset>
                      </wp:positionH>
                      <wp:positionV relativeFrom="paragraph">
                        <wp:posOffset>0</wp:posOffset>
                      </wp:positionV>
                      <wp:extent cx="190500" cy="257175"/>
                      <wp:effectExtent l="0" t="0" r="0" b="0"/>
                      <wp:wrapNone/>
                      <wp:docPr id="2480" name="Pole tekstowe 2480">
                        <a:extLst xmlns:a="http://schemas.openxmlformats.org/drawingml/2006/main">
                          <a:ext uri="{FF2B5EF4-FFF2-40B4-BE49-F238E27FC236}">
                            <a16:creationId xmlns:a16="http://schemas.microsoft.com/office/drawing/2014/main" id="{66BCCEEE-F412-4F83-9103-D5667C7E219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27AC0D" id="Pole tekstowe 2480" o:spid="_x0000_s1026" type="#_x0000_t202" style="position:absolute;margin-left:105pt;margin-top:0;width:15pt;height:20.25pt;z-index:25419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hcY+R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97760" behindDoc="0" locked="0" layoutInCell="1" allowOverlap="1" wp14:anchorId="2C18BA6C" wp14:editId="4BB48EB6">
                      <wp:simplePos x="0" y="0"/>
                      <wp:positionH relativeFrom="column">
                        <wp:posOffset>1333500</wp:posOffset>
                      </wp:positionH>
                      <wp:positionV relativeFrom="paragraph">
                        <wp:posOffset>0</wp:posOffset>
                      </wp:positionV>
                      <wp:extent cx="190500" cy="257175"/>
                      <wp:effectExtent l="0" t="0" r="0" b="0"/>
                      <wp:wrapNone/>
                      <wp:docPr id="2481" name="Pole tekstowe 2481">
                        <a:extLst xmlns:a="http://schemas.openxmlformats.org/drawingml/2006/main">
                          <a:ext uri="{FF2B5EF4-FFF2-40B4-BE49-F238E27FC236}">
                            <a16:creationId xmlns:a16="http://schemas.microsoft.com/office/drawing/2014/main" id="{048A7356-02F9-41A1-A4AD-69BF7E6178A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3C5790" id="Pole tekstowe 2481" o:spid="_x0000_s1026" type="#_x0000_t202" style="position:absolute;margin-left:105pt;margin-top:0;width:15pt;height:20.25pt;z-index:25419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XoTSl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98784" behindDoc="0" locked="0" layoutInCell="1" allowOverlap="1" wp14:anchorId="68D3AEE9" wp14:editId="1BEA15D6">
                      <wp:simplePos x="0" y="0"/>
                      <wp:positionH relativeFrom="column">
                        <wp:posOffset>1333500</wp:posOffset>
                      </wp:positionH>
                      <wp:positionV relativeFrom="paragraph">
                        <wp:posOffset>0</wp:posOffset>
                      </wp:positionV>
                      <wp:extent cx="190500" cy="257175"/>
                      <wp:effectExtent l="0" t="0" r="0" b="0"/>
                      <wp:wrapNone/>
                      <wp:docPr id="2482" name="Pole tekstowe 2482">
                        <a:extLst xmlns:a="http://schemas.openxmlformats.org/drawingml/2006/main">
                          <a:ext uri="{FF2B5EF4-FFF2-40B4-BE49-F238E27FC236}">
                            <a16:creationId xmlns:a16="http://schemas.microsoft.com/office/drawing/2014/main" id="{0B258E51-B0E5-43BE-A715-DBC967CF0C9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6493DD" id="Pole tekstowe 2482" o:spid="_x0000_s1026" type="#_x0000_t202" style="position:absolute;margin-left:105pt;margin-top:0;width:15pt;height:20.25pt;z-index:25419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DlnI12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199808" behindDoc="0" locked="0" layoutInCell="1" allowOverlap="1" wp14:anchorId="7E546983" wp14:editId="0760BE54">
                      <wp:simplePos x="0" y="0"/>
                      <wp:positionH relativeFrom="column">
                        <wp:posOffset>1333500</wp:posOffset>
                      </wp:positionH>
                      <wp:positionV relativeFrom="paragraph">
                        <wp:posOffset>0</wp:posOffset>
                      </wp:positionV>
                      <wp:extent cx="190500" cy="257175"/>
                      <wp:effectExtent l="0" t="0" r="0" b="0"/>
                      <wp:wrapNone/>
                      <wp:docPr id="2483" name="Pole tekstowe 2483">
                        <a:extLst xmlns:a="http://schemas.openxmlformats.org/drawingml/2006/main">
                          <a:ext uri="{FF2B5EF4-FFF2-40B4-BE49-F238E27FC236}">
                            <a16:creationId xmlns:a16="http://schemas.microsoft.com/office/drawing/2014/main" id="{33AD630A-7183-412D-9769-D4BD7AE2EFA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5FCE89" id="Pole tekstowe 2483" o:spid="_x0000_s1026" type="#_x0000_t202" style="position:absolute;margin-left:105pt;margin-top:0;width:15pt;height:20.25pt;z-index:25419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170fF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00832" behindDoc="0" locked="0" layoutInCell="1" allowOverlap="1" wp14:anchorId="25725A2F" wp14:editId="2EFA835C">
                      <wp:simplePos x="0" y="0"/>
                      <wp:positionH relativeFrom="column">
                        <wp:posOffset>1333500</wp:posOffset>
                      </wp:positionH>
                      <wp:positionV relativeFrom="paragraph">
                        <wp:posOffset>0</wp:posOffset>
                      </wp:positionV>
                      <wp:extent cx="190500" cy="257175"/>
                      <wp:effectExtent l="0" t="0" r="0" b="0"/>
                      <wp:wrapNone/>
                      <wp:docPr id="2484" name="Pole tekstowe 2484">
                        <a:extLst xmlns:a="http://schemas.openxmlformats.org/drawingml/2006/main">
                          <a:ext uri="{FF2B5EF4-FFF2-40B4-BE49-F238E27FC236}">
                            <a16:creationId xmlns:a16="http://schemas.microsoft.com/office/drawing/2014/main" id="{B1270A3C-BF97-46E4-A07C-47B1421942F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79E931" id="Pole tekstowe 2484" o:spid="_x0000_s1026" type="#_x0000_t202" style="position:absolute;margin-left:105pt;margin-top:0;width:15pt;height:20.25pt;z-index:25420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timfu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01856" behindDoc="0" locked="0" layoutInCell="1" allowOverlap="1" wp14:anchorId="5B8E226F" wp14:editId="76CBD722">
                      <wp:simplePos x="0" y="0"/>
                      <wp:positionH relativeFrom="column">
                        <wp:posOffset>1333500</wp:posOffset>
                      </wp:positionH>
                      <wp:positionV relativeFrom="paragraph">
                        <wp:posOffset>0</wp:posOffset>
                      </wp:positionV>
                      <wp:extent cx="190500" cy="257175"/>
                      <wp:effectExtent l="0" t="0" r="0" b="0"/>
                      <wp:wrapNone/>
                      <wp:docPr id="2485" name="Pole tekstowe 2485">
                        <a:extLst xmlns:a="http://schemas.openxmlformats.org/drawingml/2006/main">
                          <a:ext uri="{FF2B5EF4-FFF2-40B4-BE49-F238E27FC236}">
                            <a16:creationId xmlns:a16="http://schemas.microsoft.com/office/drawing/2014/main" id="{51581962-C999-46D2-8665-21F835E8105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878D35" id="Pole tekstowe 2485" o:spid="_x0000_s1026" type="#_x0000_t202" style="position:absolute;margin-left:105pt;margin-top:0;width:15pt;height:20.25pt;z-index:25420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5xa1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02880" behindDoc="0" locked="0" layoutInCell="1" allowOverlap="1" wp14:anchorId="05093941" wp14:editId="4DE61681">
                      <wp:simplePos x="0" y="0"/>
                      <wp:positionH relativeFrom="column">
                        <wp:posOffset>1333500</wp:posOffset>
                      </wp:positionH>
                      <wp:positionV relativeFrom="paragraph">
                        <wp:posOffset>0</wp:posOffset>
                      </wp:positionV>
                      <wp:extent cx="190500" cy="257175"/>
                      <wp:effectExtent l="0" t="0" r="0" b="0"/>
                      <wp:wrapNone/>
                      <wp:docPr id="2486" name="Pole tekstowe 2486">
                        <a:extLst xmlns:a="http://schemas.openxmlformats.org/drawingml/2006/main">
                          <a:ext uri="{FF2B5EF4-FFF2-40B4-BE49-F238E27FC236}">
                            <a16:creationId xmlns:a16="http://schemas.microsoft.com/office/drawing/2014/main" id="{4F36F898-2A71-4008-A3BC-9B6E538BE3A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8F143D" id="Pole tekstowe 2486" o:spid="_x0000_s1026" type="#_x0000_t202" style="position:absolute;margin-left:105pt;margin-top:0;width:15pt;height:20.25pt;z-index:25420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bfhY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03904" behindDoc="0" locked="0" layoutInCell="1" allowOverlap="1" wp14:anchorId="0EFA2CEE" wp14:editId="2E9A66AD">
                      <wp:simplePos x="0" y="0"/>
                      <wp:positionH relativeFrom="column">
                        <wp:posOffset>1333500</wp:posOffset>
                      </wp:positionH>
                      <wp:positionV relativeFrom="paragraph">
                        <wp:posOffset>0</wp:posOffset>
                      </wp:positionV>
                      <wp:extent cx="190500" cy="257175"/>
                      <wp:effectExtent l="0" t="0" r="0" b="0"/>
                      <wp:wrapNone/>
                      <wp:docPr id="2487" name="Pole tekstowe 2487">
                        <a:extLst xmlns:a="http://schemas.openxmlformats.org/drawingml/2006/main">
                          <a:ext uri="{FF2B5EF4-FFF2-40B4-BE49-F238E27FC236}">
                            <a16:creationId xmlns:a16="http://schemas.microsoft.com/office/drawing/2014/main" id="{CE8E03BB-BD79-4B51-8028-F1897F0F435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5829FD" id="Pole tekstowe 2487" o:spid="_x0000_s1026" type="#_x0000_t202" style="position:absolute;margin-left:105pt;margin-top:0;width:15pt;height:20.25pt;z-index:25420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jPrJ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04928" behindDoc="0" locked="0" layoutInCell="1" allowOverlap="1" wp14:anchorId="7461C7DF" wp14:editId="663DABB9">
                      <wp:simplePos x="0" y="0"/>
                      <wp:positionH relativeFrom="column">
                        <wp:posOffset>1333500</wp:posOffset>
                      </wp:positionH>
                      <wp:positionV relativeFrom="paragraph">
                        <wp:posOffset>0</wp:posOffset>
                      </wp:positionV>
                      <wp:extent cx="190500" cy="257175"/>
                      <wp:effectExtent l="0" t="0" r="0" b="0"/>
                      <wp:wrapNone/>
                      <wp:docPr id="2488" name="Pole tekstowe 2488">
                        <a:extLst xmlns:a="http://schemas.openxmlformats.org/drawingml/2006/main">
                          <a:ext uri="{FF2B5EF4-FFF2-40B4-BE49-F238E27FC236}">
                            <a16:creationId xmlns:a16="http://schemas.microsoft.com/office/drawing/2014/main" id="{D184397E-094B-4F2A-B9FB-34FECF37A0C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8399CD" id="Pole tekstowe 2488" o:spid="_x0000_s1026" type="#_x0000_t202" style="position:absolute;margin-left:105pt;margin-top:0;width:15pt;height:20.25pt;z-index:25420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OH65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05952" behindDoc="0" locked="0" layoutInCell="1" allowOverlap="1" wp14:anchorId="66F1BFD5" wp14:editId="6359303C">
                      <wp:simplePos x="0" y="0"/>
                      <wp:positionH relativeFrom="column">
                        <wp:posOffset>1333500</wp:posOffset>
                      </wp:positionH>
                      <wp:positionV relativeFrom="paragraph">
                        <wp:posOffset>0</wp:posOffset>
                      </wp:positionV>
                      <wp:extent cx="190500" cy="257175"/>
                      <wp:effectExtent l="0" t="0" r="0" b="0"/>
                      <wp:wrapNone/>
                      <wp:docPr id="2489" name="Pole tekstowe 2489">
                        <a:extLst xmlns:a="http://schemas.openxmlformats.org/drawingml/2006/main">
                          <a:ext uri="{FF2B5EF4-FFF2-40B4-BE49-F238E27FC236}">
                            <a16:creationId xmlns:a16="http://schemas.microsoft.com/office/drawing/2014/main" id="{94907155-4EB7-4953-B2BF-8B57ED508BB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DBD936F" id="Pole tekstowe 2489" o:spid="_x0000_s1026" type="#_x0000_t202" style="position:absolute;margin-left:105pt;margin-top:0;width:15pt;height:20.25pt;z-index:25420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oKMUz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06976" behindDoc="0" locked="0" layoutInCell="1" allowOverlap="1" wp14:anchorId="6F9C502D" wp14:editId="5ABCBB24">
                      <wp:simplePos x="0" y="0"/>
                      <wp:positionH relativeFrom="column">
                        <wp:posOffset>1333500</wp:posOffset>
                      </wp:positionH>
                      <wp:positionV relativeFrom="paragraph">
                        <wp:posOffset>0</wp:posOffset>
                      </wp:positionV>
                      <wp:extent cx="190500" cy="257175"/>
                      <wp:effectExtent l="0" t="0" r="0" b="0"/>
                      <wp:wrapNone/>
                      <wp:docPr id="2490" name="Pole tekstowe 2490">
                        <a:extLst xmlns:a="http://schemas.openxmlformats.org/drawingml/2006/main">
                          <a:ext uri="{FF2B5EF4-FFF2-40B4-BE49-F238E27FC236}">
                            <a16:creationId xmlns:a16="http://schemas.microsoft.com/office/drawing/2014/main" id="{A9AA923A-3774-4B68-8836-561E7A4B55A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E6D9308" id="Pole tekstowe 2490" o:spid="_x0000_s1026" type="#_x0000_t202" style="position:absolute;margin-left:105pt;margin-top:0;width:15pt;height:20.25pt;z-index:25420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puBbt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08000" behindDoc="0" locked="0" layoutInCell="1" allowOverlap="1" wp14:anchorId="15644A65" wp14:editId="4386B0E6">
                      <wp:simplePos x="0" y="0"/>
                      <wp:positionH relativeFrom="column">
                        <wp:posOffset>1333500</wp:posOffset>
                      </wp:positionH>
                      <wp:positionV relativeFrom="paragraph">
                        <wp:posOffset>0</wp:posOffset>
                      </wp:positionV>
                      <wp:extent cx="190500" cy="257175"/>
                      <wp:effectExtent l="0" t="0" r="0" b="0"/>
                      <wp:wrapNone/>
                      <wp:docPr id="2491" name="Pole tekstowe 2491">
                        <a:extLst xmlns:a="http://schemas.openxmlformats.org/drawingml/2006/main">
                          <a:ext uri="{FF2B5EF4-FFF2-40B4-BE49-F238E27FC236}">
                            <a16:creationId xmlns:a16="http://schemas.microsoft.com/office/drawing/2014/main" id="{83FFFD3A-9175-433B-AC40-D36F47ACB4A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F625DC" id="Pole tekstowe 2491" o:spid="_x0000_s1026" type="#_x0000_t202" style="position:absolute;margin-left:105pt;margin-top:0;width:15pt;height:20.25pt;z-index:25420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0mEqX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09024" behindDoc="0" locked="0" layoutInCell="1" allowOverlap="1" wp14:anchorId="213D47D7" wp14:editId="46F9C63E">
                      <wp:simplePos x="0" y="0"/>
                      <wp:positionH relativeFrom="column">
                        <wp:posOffset>1333500</wp:posOffset>
                      </wp:positionH>
                      <wp:positionV relativeFrom="paragraph">
                        <wp:posOffset>0</wp:posOffset>
                      </wp:positionV>
                      <wp:extent cx="190500" cy="257175"/>
                      <wp:effectExtent l="0" t="0" r="0" b="0"/>
                      <wp:wrapNone/>
                      <wp:docPr id="2492" name="Pole tekstowe 2492">
                        <a:extLst xmlns:a="http://schemas.openxmlformats.org/drawingml/2006/main">
                          <a:ext uri="{FF2B5EF4-FFF2-40B4-BE49-F238E27FC236}">
                            <a16:creationId xmlns:a16="http://schemas.microsoft.com/office/drawing/2014/main" id="{1BCDC912-38F5-4945-9401-F4F5043D8C8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1671BA" id="Pole tekstowe 2492" o:spid="_x0000_s1026" type="#_x0000_t202" style="position:absolute;margin-left:105pt;margin-top:0;width:15pt;height:20.25pt;z-index:25420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2jNv+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10048" behindDoc="0" locked="0" layoutInCell="1" allowOverlap="1" wp14:anchorId="773708C5" wp14:editId="15585C03">
                      <wp:simplePos x="0" y="0"/>
                      <wp:positionH relativeFrom="column">
                        <wp:posOffset>1333500</wp:posOffset>
                      </wp:positionH>
                      <wp:positionV relativeFrom="paragraph">
                        <wp:posOffset>0</wp:posOffset>
                      </wp:positionV>
                      <wp:extent cx="190500" cy="257175"/>
                      <wp:effectExtent l="0" t="0" r="0" b="0"/>
                      <wp:wrapNone/>
                      <wp:docPr id="2493" name="Pole tekstowe 2493">
                        <a:extLst xmlns:a="http://schemas.openxmlformats.org/drawingml/2006/main">
                          <a:ext uri="{FF2B5EF4-FFF2-40B4-BE49-F238E27FC236}">
                            <a16:creationId xmlns:a16="http://schemas.microsoft.com/office/drawing/2014/main" id="{015FDA4B-7AC8-4953-B537-4D20C07CEA5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82402A" id="Pole tekstowe 2493" o:spid="_x0000_s1026" type="#_x0000_t202" style="position:absolute;margin-left:105pt;margin-top:0;width:15pt;height:20.25pt;z-index:25421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D3YqxM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11072" behindDoc="0" locked="0" layoutInCell="1" allowOverlap="1" wp14:anchorId="79CEAF09" wp14:editId="091DE535">
                      <wp:simplePos x="0" y="0"/>
                      <wp:positionH relativeFrom="column">
                        <wp:posOffset>1333500</wp:posOffset>
                      </wp:positionH>
                      <wp:positionV relativeFrom="paragraph">
                        <wp:posOffset>0</wp:posOffset>
                      </wp:positionV>
                      <wp:extent cx="190500" cy="257175"/>
                      <wp:effectExtent l="0" t="0" r="0" b="0"/>
                      <wp:wrapNone/>
                      <wp:docPr id="2494" name="Pole tekstowe 2494">
                        <a:extLst xmlns:a="http://schemas.openxmlformats.org/drawingml/2006/main">
                          <a:ext uri="{FF2B5EF4-FFF2-40B4-BE49-F238E27FC236}">
                            <a16:creationId xmlns:a16="http://schemas.microsoft.com/office/drawing/2014/main" id="{422CDB9C-ADBA-4523-824D-C140C941D66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70A7CD" id="Pole tekstowe 2494" o:spid="_x0000_s1026" type="#_x0000_t202" style="position:absolute;margin-left:105pt;margin-top:0;width:15pt;height:20.25pt;z-index:25421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JekRm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12096" behindDoc="0" locked="0" layoutInCell="1" allowOverlap="1" wp14:anchorId="5AEEDC52" wp14:editId="18872D3A">
                      <wp:simplePos x="0" y="0"/>
                      <wp:positionH relativeFrom="column">
                        <wp:posOffset>1333500</wp:posOffset>
                      </wp:positionH>
                      <wp:positionV relativeFrom="paragraph">
                        <wp:posOffset>0</wp:posOffset>
                      </wp:positionV>
                      <wp:extent cx="190500" cy="257175"/>
                      <wp:effectExtent l="0" t="0" r="0" b="0"/>
                      <wp:wrapNone/>
                      <wp:docPr id="2495" name="Pole tekstowe 2495">
                        <a:extLst xmlns:a="http://schemas.openxmlformats.org/drawingml/2006/main">
                          <a:ext uri="{FF2B5EF4-FFF2-40B4-BE49-F238E27FC236}">
                            <a16:creationId xmlns:a16="http://schemas.microsoft.com/office/drawing/2014/main" id="{FBBD9F6F-A009-4F26-B35C-688F4B608BD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C56D6FB" id="Pole tekstowe 2495" o:spid="_x0000_s1026" type="#_x0000_t202" style="position:absolute;margin-left:105pt;margin-top:0;width:15pt;height:20.25pt;z-index:25421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1oPSh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13120" behindDoc="0" locked="0" layoutInCell="1" allowOverlap="1" wp14:anchorId="14DED214" wp14:editId="432E1219">
                      <wp:simplePos x="0" y="0"/>
                      <wp:positionH relativeFrom="column">
                        <wp:posOffset>1333500</wp:posOffset>
                      </wp:positionH>
                      <wp:positionV relativeFrom="paragraph">
                        <wp:posOffset>0</wp:posOffset>
                      </wp:positionV>
                      <wp:extent cx="190500" cy="257175"/>
                      <wp:effectExtent l="0" t="0" r="0" b="0"/>
                      <wp:wrapNone/>
                      <wp:docPr id="2496" name="Pole tekstowe 2496">
                        <a:extLst xmlns:a="http://schemas.openxmlformats.org/drawingml/2006/main">
                          <a:ext uri="{FF2B5EF4-FFF2-40B4-BE49-F238E27FC236}">
                            <a16:creationId xmlns:a16="http://schemas.microsoft.com/office/drawing/2014/main" id="{9D0C545B-8DC9-49CC-BC70-6508AA26368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931C26" id="Pole tekstowe 2496" o:spid="_x0000_s1026" type="#_x0000_t202" style="position:absolute;margin-left:105pt;margin-top:0;width:15pt;height:20.25pt;z-index:25421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8jaC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14144" behindDoc="0" locked="0" layoutInCell="1" allowOverlap="1" wp14:anchorId="597911D6" wp14:editId="14AE26E5">
                      <wp:simplePos x="0" y="0"/>
                      <wp:positionH relativeFrom="column">
                        <wp:posOffset>1333500</wp:posOffset>
                      </wp:positionH>
                      <wp:positionV relativeFrom="paragraph">
                        <wp:posOffset>0</wp:posOffset>
                      </wp:positionV>
                      <wp:extent cx="190500" cy="257175"/>
                      <wp:effectExtent l="0" t="0" r="0" b="0"/>
                      <wp:wrapNone/>
                      <wp:docPr id="2497" name="Pole tekstowe 2497">
                        <a:extLst xmlns:a="http://schemas.openxmlformats.org/drawingml/2006/main">
                          <a:ext uri="{FF2B5EF4-FFF2-40B4-BE49-F238E27FC236}">
                            <a16:creationId xmlns:a16="http://schemas.microsoft.com/office/drawing/2014/main" id="{E197076B-3C30-487E-A4C4-A84BF59178E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656701" id="Pole tekstowe 2497" o:spid="_x0000_s1026" type="#_x0000_t202" style="position:absolute;margin-left:105pt;margin-top:0;width:15pt;height:20.25pt;z-index:25421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h5n8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15168" behindDoc="0" locked="0" layoutInCell="1" allowOverlap="1" wp14:anchorId="7816E519" wp14:editId="215FDBFB">
                      <wp:simplePos x="0" y="0"/>
                      <wp:positionH relativeFrom="column">
                        <wp:posOffset>1333500</wp:posOffset>
                      </wp:positionH>
                      <wp:positionV relativeFrom="paragraph">
                        <wp:posOffset>0</wp:posOffset>
                      </wp:positionV>
                      <wp:extent cx="190500" cy="257175"/>
                      <wp:effectExtent l="0" t="0" r="0" b="0"/>
                      <wp:wrapNone/>
                      <wp:docPr id="2498" name="Pole tekstowe 2498">
                        <a:extLst xmlns:a="http://schemas.openxmlformats.org/drawingml/2006/main">
                          <a:ext uri="{FF2B5EF4-FFF2-40B4-BE49-F238E27FC236}">
                            <a16:creationId xmlns:a16="http://schemas.microsoft.com/office/drawing/2014/main" id="{CD2F7524-4FD4-423A-AF2F-CD8A8B86A33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2FAE20" id="Pole tekstowe 2498" o:spid="_x0000_s1026" type="#_x0000_t202" style="position:absolute;margin-left:105pt;margin-top:0;width:15pt;height:20.25pt;z-index:25421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xLJYB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16192" behindDoc="0" locked="0" layoutInCell="1" allowOverlap="1" wp14:anchorId="7586F53C" wp14:editId="557B02D2">
                      <wp:simplePos x="0" y="0"/>
                      <wp:positionH relativeFrom="column">
                        <wp:posOffset>1333500</wp:posOffset>
                      </wp:positionH>
                      <wp:positionV relativeFrom="paragraph">
                        <wp:posOffset>0</wp:posOffset>
                      </wp:positionV>
                      <wp:extent cx="190500" cy="257175"/>
                      <wp:effectExtent l="0" t="0" r="0" b="0"/>
                      <wp:wrapNone/>
                      <wp:docPr id="2499" name="Pole tekstowe 2499">
                        <a:extLst xmlns:a="http://schemas.openxmlformats.org/drawingml/2006/main">
                          <a:ext uri="{FF2B5EF4-FFF2-40B4-BE49-F238E27FC236}">
                            <a16:creationId xmlns:a16="http://schemas.microsoft.com/office/drawing/2014/main" id="{DADA12A6-E8AA-40CC-ABA5-C951F48A0AB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89F4AA" id="Pole tekstowe 2499" o:spid="_x0000_s1026" type="#_x0000_t202" style="position:absolute;margin-left:105pt;margin-top:0;width:15pt;height:20.25pt;z-index:25421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M4eO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17216" behindDoc="0" locked="0" layoutInCell="1" allowOverlap="1" wp14:anchorId="6B280E39" wp14:editId="7AB69C09">
                      <wp:simplePos x="0" y="0"/>
                      <wp:positionH relativeFrom="column">
                        <wp:posOffset>1333500</wp:posOffset>
                      </wp:positionH>
                      <wp:positionV relativeFrom="paragraph">
                        <wp:posOffset>0</wp:posOffset>
                      </wp:positionV>
                      <wp:extent cx="190500" cy="257175"/>
                      <wp:effectExtent l="0" t="0" r="0" b="0"/>
                      <wp:wrapNone/>
                      <wp:docPr id="2500" name="Pole tekstowe 2500">
                        <a:extLst xmlns:a="http://schemas.openxmlformats.org/drawingml/2006/main">
                          <a:ext uri="{FF2B5EF4-FFF2-40B4-BE49-F238E27FC236}">
                            <a16:creationId xmlns:a16="http://schemas.microsoft.com/office/drawing/2014/main" id="{E2B1BFE7-9BC3-4B9E-9B54-8A932C6D0E6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0073F9" id="Pole tekstowe 2500" o:spid="_x0000_s1026" type="#_x0000_t202" style="position:absolute;margin-left:105pt;margin-top:0;width:15pt;height:20.25pt;z-index:25421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K05N5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18240" behindDoc="0" locked="0" layoutInCell="1" allowOverlap="1" wp14:anchorId="4A8D04DF" wp14:editId="1F00C5BE">
                      <wp:simplePos x="0" y="0"/>
                      <wp:positionH relativeFrom="column">
                        <wp:posOffset>1333500</wp:posOffset>
                      </wp:positionH>
                      <wp:positionV relativeFrom="paragraph">
                        <wp:posOffset>0</wp:posOffset>
                      </wp:positionV>
                      <wp:extent cx="190500" cy="257175"/>
                      <wp:effectExtent l="0" t="0" r="0" b="0"/>
                      <wp:wrapNone/>
                      <wp:docPr id="2501" name="Pole tekstowe 2501">
                        <a:extLst xmlns:a="http://schemas.openxmlformats.org/drawingml/2006/main">
                          <a:ext uri="{FF2B5EF4-FFF2-40B4-BE49-F238E27FC236}">
                            <a16:creationId xmlns:a16="http://schemas.microsoft.com/office/drawing/2014/main" id="{D3CFF15F-1096-4490-853C-A83C076B0A6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85767B" id="Pole tekstowe 2501" o:spid="_x0000_s1026" type="#_x0000_t202" style="position:absolute;margin-left:105pt;margin-top:0;width:15pt;height:20.25pt;z-index:25421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7osT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19264" behindDoc="0" locked="0" layoutInCell="1" allowOverlap="1" wp14:anchorId="7BAEBE9F" wp14:editId="79D3C73B">
                      <wp:simplePos x="0" y="0"/>
                      <wp:positionH relativeFrom="column">
                        <wp:posOffset>1333500</wp:posOffset>
                      </wp:positionH>
                      <wp:positionV relativeFrom="paragraph">
                        <wp:posOffset>0</wp:posOffset>
                      </wp:positionV>
                      <wp:extent cx="190500" cy="257175"/>
                      <wp:effectExtent l="0" t="0" r="0" b="0"/>
                      <wp:wrapNone/>
                      <wp:docPr id="2502" name="Pole tekstowe 2502">
                        <a:extLst xmlns:a="http://schemas.openxmlformats.org/drawingml/2006/main">
                          <a:ext uri="{FF2B5EF4-FFF2-40B4-BE49-F238E27FC236}">
                            <a16:creationId xmlns:a16="http://schemas.microsoft.com/office/drawing/2014/main" id="{55C0C2EA-E11D-4B29-8242-619D11F2C66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FC5C50" id="Pole tekstowe 2502" o:spid="_x0000_s1026" type="#_x0000_t202" style="position:absolute;margin-left:105pt;margin-top:0;width:15pt;height:20.25pt;z-index:25421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ldvyU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20288" behindDoc="0" locked="0" layoutInCell="1" allowOverlap="1" wp14:anchorId="4C8F0ACF" wp14:editId="269E8217">
                      <wp:simplePos x="0" y="0"/>
                      <wp:positionH relativeFrom="column">
                        <wp:posOffset>1333500</wp:posOffset>
                      </wp:positionH>
                      <wp:positionV relativeFrom="paragraph">
                        <wp:posOffset>0</wp:posOffset>
                      </wp:positionV>
                      <wp:extent cx="190500" cy="257175"/>
                      <wp:effectExtent l="0" t="0" r="0" b="0"/>
                      <wp:wrapNone/>
                      <wp:docPr id="2503" name="Pole tekstowe 2503">
                        <a:extLst xmlns:a="http://schemas.openxmlformats.org/drawingml/2006/main">
                          <a:ext uri="{FF2B5EF4-FFF2-40B4-BE49-F238E27FC236}">
                            <a16:creationId xmlns:a16="http://schemas.microsoft.com/office/drawing/2014/main" id="{87ACCE3E-10DF-4BE7-8654-446670EB52F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94D2FF" id="Pole tekstowe 2503" o:spid="_x0000_s1026" type="#_x0000_t202" style="position:absolute;margin-left:105pt;margin-top:0;width:15pt;height:20.25pt;z-index:25422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UpFn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21312" behindDoc="0" locked="0" layoutInCell="1" allowOverlap="1" wp14:anchorId="29F16C7F" wp14:editId="2DDC0A32">
                      <wp:simplePos x="0" y="0"/>
                      <wp:positionH relativeFrom="column">
                        <wp:posOffset>1333500</wp:posOffset>
                      </wp:positionH>
                      <wp:positionV relativeFrom="paragraph">
                        <wp:posOffset>0</wp:posOffset>
                      </wp:positionV>
                      <wp:extent cx="190500" cy="257175"/>
                      <wp:effectExtent l="0" t="0" r="0" b="0"/>
                      <wp:wrapNone/>
                      <wp:docPr id="2504" name="Pole tekstowe 2504">
                        <a:extLst xmlns:a="http://schemas.openxmlformats.org/drawingml/2006/main">
                          <a:ext uri="{FF2B5EF4-FFF2-40B4-BE49-F238E27FC236}">
                            <a16:creationId xmlns:a16="http://schemas.microsoft.com/office/drawing/2014/main" id="{89D0E5F6-BF1A-40A4-B2E8-6CE6069C8E3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AE94E6" id="Pole tekstowe 2504" o:spid="_x0000_s1026" type="#_x0000_t202" style="position:absolute;margin-left:105pt;margin-top:0;width:15pt;height:20.25pt;z-index:25422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OOgY3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22336" behindDoc="0" locked="0" layoutInCell="1" allowOverlap="1" wp14:anchorId="6D7FF3A2" wp14:editId="60B27507">
                      <wp:simplePos x="0" y="0"/>
                      <wp:positionH relativeFrom="column">
                        <wp:posOffset>1333500</wp:posOffset>
                      </wp:positionH>
                      <wp:positionV relativeFrom="paragraph">
                        <wp:posOffset>0</wp:posOffset>
                      </wp:positionV>
                      <wp:extent cx="190500" cy="257175"/>
                      <wp:effectExtent l="0" t="0" r="0" b="0"/>
                      <wp:wrapNone/>
                      <wp:docPr id="2505" name="Pole tekstowe 2505">
                        <a:extLst xmlns:a="http://schemas.openxmlformats.org/drawingml/2006/main">
                          <a:ext uri="{FF2B5EF4-FFF2-40B4-BE49-F238E27FC236}">
                            <a16:creationId xmlns:a16="http://schemas.microsoft.com/office/drawing/2014/main" id="{0BAA4EAF-84C6-462D-B996-E92EEF830EC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E0E2D3" id="Pole tekstowe 2505" o:spid="_x0000_s1026" type="#_x0000_t202" style="position:absolute;margin-left:105pt;margin-top:0;width:15pt;height:20.25pt;z-index:25422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MD6C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23360" behindDoc="0" locked="0" layoutInCell="1" allowOverlap="1" wp14:anchorId="39406C07" wp14:editId="777D2441">
                      <wp:simplePos x="0" y="0"/>
                      <wp:positionH relativeFrom="column">
                        <wp:posOffset>1333500</wp:posOffset>
                      </wp:positionH>
                      <wp:positionV relativeFrom="paragraph">
                        <wp:posOffset>0</wp:posOffset>
                      </wp:positionV>
                      <wp:extent cx="190500" cy="257175"/>
                      <wp:effectExtent l="0" t="0" r="0" b="0"/>
                      <wp:wrapNone/>
                      <wp:docPr id="2506" name="Pole tekstowe 2506">
                        <a:extLst xmlns:a="http://schemas.openxmlformats.org/drawingml/2006/main">
                          <a:ext uri="{FF2B5EF4-FFF2-40B4-BE49-F238E27FC236}">
                            <a16:creationId xmlns:a16="http://schemas.microsoft.com/office/drawing/2014/main" id="{1724CDE3-1547-4550-87FF-9335EBD7C78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C265F2" id="Pole tekstowe 2506" o:spid="_x0000_s1026" type="#_x0000_t202" style="position:absolute;margin-left:105pt;margin-top:0;width:15pt;height:20.25pt;z-index:25422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iZJT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24384" behindDoc="0" locked="0" layoutInCell="1" allowOverlap="1" wp14:anchorId="16E4B80B" wp14:editId="5F753D29">
                      <wp:simplePos x="0" y="0"/>
                      <wp:positionH relativeFrom="column">
                        <wp:posOffset>1333500</wp:posOffset>
                      </wp:positionH>
                      <wp:positionV relativeFrom="paragraph">
                        <wp:posOffset>0</wp:posOffset>
                      </wp:positionV>
                      <wp:extent cx="190500" cy="257175"/>
                      <wp:effectExtent l="0" t="0" r="0" b="0"/>
                      <wp:wrapNone/>
                      <wp:docPr id="2507" name="Pole tekstowe 2507">
                        <a:extLst xmlns:a="http://schemas.openxmlformats.org/drawingml/2006/main">
                          <a:ext uri="{FF2B5EF4-FFF2-40B4-BE49-F238E27FC236}">
                            <a16:creationId xmlns:a16="http://schemas.microsoft.com/office/drawing/2014/main" id="{5C1BF27A-8E1E-4403-A03F-0C13E2F730C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1F4BDD" id="Pole tekstowe 2507" o:spid="_x0000_s1026" type="#_x0000_t202" style="position:absolute;margin-left:105pt;margin-top:0;width:15pt;height:20.25pt;z-index:25422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sh+JM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25408" behindDoc="0" locked="0" layoutInCell="1" allowOverlap="1" wp14:anchorId="2FB82C75" wp14:editId="478E40D2">
                      <wp:simplePos x="0" y="0"/>
                      <wp:positionH relativeFrom="column">
                        <wp:posOffset>1333500</wp:posOffset>
                      </wp:positionH>
                      <wp:positionV relativeFrom="paragraph">
                        <wp:posOffset>0</wp:posOffset>
                      </wp:positionV>
                      <wp:extent cx="190500" cy="257175"/>
                      <wp:effectExtent l="0" t="0" r="0" b="0"/>
                      <wp:wrapNone/>
                      <wp:docPr id="2508" name="Pole tekstowe 2508">
                        <a:extLst xmlns:a="http://schemas.openxmlformats.org/drawingml/2006/main">
                          <a:ext uri="{FF2B5EF4-FFF2-40B4-BE49-F238E27FC236}">
                            <a16:creationId xmlns:a16="http://schemas.microsoft.com/office/drawing/2014/main" id="{8CFFD777-55D4-4B73-9149-9464A674FED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769B05" id="Pole tekstowe 2508" o:spid="_x0000_s1026" type="#_x0000_t202" style="position:absolute;margin-left:105pt;margin-top:0;width:15pt;height:20.25pt;z-index:25422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td29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26432" behindDoc="0" locked="0" layoutInCell="1" allowOverlap="1" wp14:anchorId="37599A99" wp14:editId="038C9F0D">
                      <wp:simplePos x="0" y="0"/>
                      <wp:positionH relativeFrom="column">
                        <wp:posOffset>1333500</wp:posOffset>
                      </wp:positionH>
                      <wp:positionV relativeFrom="paragraph">
                        <wp:posOffset>0</wp:posOffset>
                      </wp:positionV>
                      <wp:extent cx="190500" cy="257175"/>
                      <wp:effectExtent l="0" t="0" r="0" b="0"/>
                      <wp:wrapNone/>
                      <wp:docPr id="2509" name="Pole tekstowe 2509">
                        <a:extLst xmlns:a="http://schemas.openxmlformats.org/drawingml/2006/main">
                          <a:ext uri="{FF2B5EF4-FFF2-40B4-BE49-F238E27FC236}">
                            <a16:creationId xmlns:a16="http://schemas.microsoft.com/office/drawing/2014/main" id="{539F5FD8-A98B-4D22-B212-AA1F450FD8D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8FC805" id="Pole tekstowe 2509" o:spid="_x0000_s1026" type="#_x0000_t202" style="position:absolute;margin-left:105pt;margin-top:0;width:15pt;height:20.25pt;z-index:25422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2f0z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27456" behindDoc="0" locked="0" layoutInCell="1" allowOverlap="1" wp14:anchorId="44BE636E" wp14:editId="56F94528">
                      <wp:simplePos x="0" y="0"/>
                      <wp:positionH relativeFrom="column">
                        <wp:posOffset>1333500</wp:posOffset>
                      </wp:positionH>
                      <wp:positionV relativeFrom="paragraph">
                        <wp:posOffset>0</wp:posOffset>
                      </wp:positionV>
                      <wp:extent cx="190500" cy="257175"/>
                      <wp:effectExtent l="0" t="0" r="0" b="0"/>
                      <wp:wrapNone/>
                      <wp:docPr id="2510" name="Pole tekstowe 2510">
                        <a:extLst xmlns:a="http://schemas.openxmlformats.org/drawingml/2006/main">
                          <a:ext uri="{FF2B5EF4-FFF2-40B4-BE49-F238E27FC236}">
                            <a16:creationId xmlns:a16="http://schemas.microsoft.com/office/drawing/2014/main" id="{3A07681F-5A07-44E7-AAD3-C87505E7A2B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FD9E26" id="Pole tekstowe 2510" o:spid="_x0000_s1026" type="#_x0000_t202" style="position:absolute;margin-left:105pt;margin-top:0;width:15pt;height:20.25pt;z-index:25422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Ef3e5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28480" behindDoc="0" locked="0" layoutInCell="1" allowOverlap="1" wp14:anchorId="33DEF356" wp14:editId="0B2A01FD">
                      <wp:simplePos x="0" y="0"/>
                      <wp:positionH relativeFrom="column">
                        <wp:posOffset>1333500</wp:posOffset>
                      </wp:positionH>
                      <wp:positionV relativeFrom="paragraph">
                        <wp:posOffset>0</wp:posOffset>
                      </wp:positionV>
                      <wp:extent cx="190500" cy="257175"/>
                      <wp:effectExtent l="0" t="0" r="0" b="0"/>
                      <wp:wrapNone/>
                      <wp:docPr id="2511" name="Pole tekstowe 2511">
                        <a:extLst xmlns:a="http://schemas.openxmlformats.org/drawingml/2006/main">
                          <a:ext uri="{FF2B5EF4-FFF2-40B4-BE49-F238E27FC236}">
                            <a16:creationId xmlns:a16="http://schemas.microsoft.com/office/drawing/2014/main" id="{2B082AD6-C9E8-47F9-8B83-247C01F4304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FA3AB5" id="Pole tekstowe 2511" o:spid="_x0000_s1026" type="#_x0000_t202" style="position:absolute;margin-left:105pt;margin-top:0;width:15pt;height:20.25pt;z-index:25422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u7sf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29504" behindDoc="0" locked="0" layoutInCell="1" allowOverlap="1" wp14:anchorId="659AEEEB" wp14:editId="03CCAD6D">
                      <wp:simplePos x="0" y="0"/>
                      <wp:positionH relativeFrom="column">
                        <wp:posOffset>1333500</wp:posOffset>
                      </wp:positionH>
                      <wp:positionV relativeFrom="paragraph">
                        <wp:posOffset>0</wp:posOffset>
                      </wp:positionV>
                      <wp:extent cx="190500" cy="257175"/>
                      <wp:effectExtent l="0" t="0" r="0" b="0"/>
                      <wp:wrapNone/>
                      <wp:docPr id="2512" name="Pole tekstowe 2512">
                        <a:extLst xmlns:a="http://schemas.openxmlformats.org/drawingml/2006/main">
                          <a:ext uri="{FF2B5EF4-FFF2-40B4-BE49-F238E27FC236}">
                            <a16:creationId xmlns:a16="http://schemas.microsoft.com/office/drawing/2014/main" id="{F37310CC-8725-4AEC-B02C-DD5A866796B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8B66BE" id="Pole tekstowe 2512" o:spid="_x0000_s1026" type="#_x0000_t202" style="position:absolute;margin-left:105pt;margin-top:0;width:15pt;height:20.25pt;z-index:25422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l9Hp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30528" behindDoc="0" locked="0" layoutInCell="1" allowOverlap="1" wp14:anchorId="5E25F255" wp14:editId="70CE8882">
                      <wp:simplePos x="0" y="0"/>
                      <wp:positionH relativeFrom="column">
                        <wp:posOffset>1333500</wp:posOffset>
                      </wp:positionH>
                      <wp:positionV relativeFrom="paragraph">
                        <wp:posOffset>0</wp:posOffset>
                      </wp:positionV>
                      <wp:extent cx="190500" cy="257175"/>
                      <wp:effectExtent l="0" t="0" r="0" b="0"/>
                      <wp:wrapNone/>
                      <wp:docPr id="2513" name="Pole tekstowe 2513">
                        <a:extLst xmlns:a="http://schemas.openxmlformats.org/drawingml/2006/main">
                          <a:ext uri="{FF2B5EF4-FFF2-40B4-BE49-F238E27FC236}">
                            <a16:creationId xmlns:a16="http://schemas.microsoft.com/office/drawing/2014/main" id="{BA8716E5-B3BF-43A3-87DA-2A62027E06D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7BD644" id="Pole tekstowe 2513" o:spid="_x0000_s1026" type="#_x0000_t202" style="position:absolute;margin-left:105pt;margin-top:0;width:15pt;height:20.25pt;z-index:25423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n4EoX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31552" behindDoc="0" locked="0" layoutInCell="1" allowOverlap="1" wp14:anchorId="3E57D711" wp14:editId="4AE27A1F">
                      <wp:simplePos x="0" y="0"/>
                      <wp:positionH relativeFrom="column">
                        <wp:posOffset>1333500</wp:posOffset>
                      </wp:positionH>
                      <wp:positionV relativeFrom="paragraph">
                        <wp:posOffset>0</wp:posOffset>
                      </wp:positionV>
                      <wp:extent cx="190500" cy="257175"/>
                      <wp:effectExtent l="0" t="0" r="0" b="0"/>
                      <wp:wrapNone/>
                      <wp:docPr id="2514" name="Pole tekstowe 2514">
                        <a:extLst xmlns:a="http://schemas.openxmlformats.org/drawingml/2006/main">
                          <a:ext uri="{FF2B5EF4-FFF2-40B4-BE49-F238E27FC236}">
                            <a16:creationId xmlns:a16="http://schemas.microsoft.com/office/drawing/2014/main" id="{AC24E3F5-6A6B-435A-81B4-A17D6D14FB5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1F933C8" id="Pole tekstowe 2514" o:spid="_x0000_s1026" type="#_x0000_t202" style="position:absolute;margin-left:105pt;margin-top:0;width:15pt;height:20.25pt;z-index:25423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AFcC3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32576" behindDoc="0" locked="0" layoutInCell="1" allowOverlap="1" wp14:anchorId="6D73D405" wp14:editId="0F99BF14">
                      <wp:simplePos x="0" y="0"/>
                      <wp:positionH relativeFrom="column">
                        <wp:posOffset>1333500</wp:posOffset>
                      </wp:positionH>
                      <wp:positionV relativeFrom="paragraph">
                        <wp:posOffset>0</wp:posOffset>
                      </wp:positionV>
                      <wp:extent cx="190500" cy="257175"/>
                      <wp:effectExtent l="0" t="0" r="0" b="0"/>
                      <wp:wrapNone/>
                      <wp:docPr id="2515" name="Pole tekstowe 2515">
                        <a:extLst xmlns:a="http://schemas.openxmlformats.org/drawingml/2006/main">
                          <a:ext uri="{FF2B5EF4-FFF2-40B4-BE49-F238E27FC236}">
                            <a16:creationId xmlns:a16="http://schemas.microsoft.com/office/drawing/2014/main" id="{FCE2B755-E931-4F28-BBD3-2C17A29BCE2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F2FF74" id="Pole tekstowe 2515" o:spid="_x0000_s1026" type="#_x0000_t202" style="position:absolute;margin-left:105pt;margin-top:0;width:15pt;height:20.25pt;z-index:25423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R0hL0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33600" behindDoc="0" locked="0" layoutInCell="1" allowOverlap="1" wp14:anchorId="18440E1A" wp14:editId="05DDB8E4">
                      <wp:simplePos x="0" y="0"/>
                      <wp:positionH relativeFrom="column">
                        <wp:posOffset>1333500</wp:posOffset>
                      </wp:positionH>
                      <wp:positionV relativeFrom="paragraph">
                        <wp:posOffset>0</wp:posOffset>
                      </wp:positionV>
                      <wp:extent cx="190500" cy="257175"/>
                      <wp:effectExtent l="0" t="0" r="0" b="0"/>
                      <wp:wrapNone/>
                      <wp:docPr id="2516" name="Pole tekstowe 2516">
                        <a:extLst xmlns:a="http://schemas.openxmlformats.org/drawingml/2006/main">
                          <a:ext uri="{FF2B5EF4-FFF2-40B4-BE49-F238E27FC236}">
                            <a16:creationId xmlns:a16="http://schemas.microsoft.com/office/drawing/2014/main" id="{0BE4A877-522D-4CCC-A037-BA1E92A2300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EFC1330" id="Pole tekstowe 2516" o:spid="_x0000_s1026" type="#_x0000_t202" style="position:absolute;margin-left:105pt;margin-top:0;width:15pt;height:20.25pt;z-index:25423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x/0Ca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34624" behindDoc="0" locked="0" layoutInCell="1" allowOverlap="1" wp14:anchorId="260AB435" wp14:editId="03B023A2">
                      <wp:simplePos x="0" y="0"/>
                      <wp:positionH relativeFrom="column">
                        <wp:posOffset>1333500</wp:posOffset>
                      </wp:positionH>
                      <wp:positionV relativeFrom="paragraph">
                        <wp:posOffset>0</wp:posOffset>
                      </wp:positionV>
                      <wp:extent cx="190500" cy="257175"/>
                      <wp:effectExtent l="0" t="0" r="0" b="0"/>
                      <wp:wrapNone/>
                      <wp:docPr id="2517" name="Pole tekstowe 2517">
                        <a:extLst xmlns:a="http://schemas.openxmlformats.org/drawingml/2006/main">
                          <a:ext uri="{FF2B5EF4-FFF2-40B4-BE49-F238E27FC236}">
                            <a16:creationId xmlns:a16="http://schemas.microsoft.com/office/drawing/2014/main" id="{5C4C8C89-4AF6-4DF4-947D-C5986EB54DF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1CDAC9" id="Pole tekstowe 2517" o:spid="_x0000_s1026" type="#_x0000_t202" style="position:absolute;margin-left:105pt;margin-top:0;width:15pt;height:20.25pt;z-index:25423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ElwL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35648" behindDoc="0" locked="0" layoutInCell="1" allowOverlap="1" wp14:anchorId="1753B12E" wp14:editId="00C0F573">
                      <wp:simplePos x="0" y="0"/>
                      <wp:positionH relativeFrom="column">
                        <wp:posOffset>1333500</wp:posOffset>
                      </wp:positionH>
                      <wp:positionV relativeFrom="paragraph">
                        <wp:posOffset>0</wp:posOffset>
                      </wp:positionV>
                      <wp:extent cx="190500" cy="257175"/>
                      <wp:effectExtent l="0" t="0" r="0" b="0"/>
                      <wp:wrapNone/>
                      <wp:docPr id="2518" name="Pole tekstowe 2518">
                        <a:extLst xmlns:a="http://schemas.openxmlformats.org/drawingml/2006/main">
                          <a:ext uri="{FF2B5EF4-FFF2-40B4-BE49-F238E27FC236}">
                            <a16:creationId xmlns:a16="http://schemas.microsoft.com/office/drawing/2014/main" id="{171FDEBF-710F-432E-AFA8-0A1D05B21C6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F1589D" id="Pole tekstowe 2518" o:spid="_x0000_s1026" type="#_x0000_t202" style="position:absolute;margin-left:105pt;margin-top:0;width:15pt;height:20.25pt;z-index:25423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lw9y3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36672" behindDoc="0" locked="0" layoutInCell="1" allowOverlap="1" wp14:anchorId="0594F80D" wp14:editId="3EFCB1D6">
                      <wp:simplePos x="0" y="0"/>
                      <wp:positionH relativeFrom="column">
                        <wp:posOffset>1333500</wp:posOffset>
                      </wp:positionH>
                      <wp:positionV relativeFrom="paragraph">
                        <wp:posOffset>0</wp:posOffset>
                      </wp:positionV>
                      <wp:extent cx="190500" cy="257175"/>
                      <wp:effectExtent l="0" t="0" r="0" b="0"/>
                      <wp:wrapNone/>
                      <wp:docPr id="2519" name="Pole tekstowe 2519">
                        <a:extLst xmlns:a="http://schemas.openxmlformats.org/drawingml/2006/main">
                          <a:ext uri="{FF2B5EF4-FFF2-40B4-BE49-F238E27FC236}">
                            <a16:creationId xmlns:a16="http://schemas.microsoft.com/office/drawing/2014/main" id="{A00986BA-D84E-4CEA-9632-D9C38D94BD6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9E0F37" id="Pole tekstowe 2519" o:spid="_x0000_s1026" type="#_x0000_t202" style="position:absolute;margin-left:105pt;margin-top:0;width:15pt;height:20.25pt;z-index:25423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BbeIL3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37696" behindDoc="0" locked="0" layoutInCell="1" allowOverlap="1" wp14:anchorId="7F3F3D08" wp14:editId="38155823">
                      <wp:simplePos x="0" y="0"/>
                      <wp:positionH relativeFrom="column">
                        <wp:posOffset>1333500</wp:posOffset>
                      </wp:positionH>
                      <wp:positionV relativeFrom="paragraph">
                        <wp:posOffset>0</wp:posOffset>
                      </wp:positionV>
                      <wp:extent cx="190500" cy="257175"/>
                      <wp:effectExtent l="0" t="0" r="0" b="0"/>
                      <wp:wrapNone/>
                      <wp:docPr id="2520" name="Pole tekstowe 2520">
                        <a:extLst xmlns:a="http://schemas.openxmlformats.org/drawingml/2006/main">
                          <a:ext uri="{FF2B5EF4-FFF2-40B4-BE49-F238E27FC236}">
                            <a16:creationId xmlns:a16="http://schemas.microsoft.com/office/drawing/2014/main" id="{7850F36A-BFDB-40D2-A0FD-B6E8A783B5A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9889B9" id="Pole tekstowe 2520" o:spid="_x0000_s1026" type="#_x0000_t202" style="position:absolute;margin-left:105pt;margin-top:0;width:15pt;height:20.25pt;z-index:25423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mZN75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38720" behindDoc="0" locked="0" layoutInCell="1" allowOverlap="1" wp14:anchorId="25E316DA" wp14:editId="13F05E66">
                      <wp:simplePos x="0" y="0"/>
                      <wp:positionH relativeFrom="column">
                        <wp:posOffset>1333500</wp:posOffset>
                      </wp:positionH>
                      <wp:positionV relativeFrom="paragraph">
                        <wp:posOffset>0</wp:posOffset>
                      </wp:positionV>
                      <wp:extent cx="190500" cy="257175"/>
                      <wp:effectExtent l="0" t="0" r="0" b="0"/>
                      <wp:wrapNone/>
                      <wp:docPr id="2521" name="Pole tekstowe 2521">
                        <a:extLst xmlns:a="http://schemas.openxmlformats.org/drawingml/2006/main">
                          <a:ext uri="{FF2B5EF4-FFF2-40B4-BE49-F238E27FC236}">
                            <a16:creationId xmlns:a16="http://schemas.microsoft.com/office/drawing/2014/main" id="{A9BAF72C-7049-4B6B-A1E0-ADE83AB4C17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702DE1" id="Pole tekstowe 2521" o:spid="_x0000_s1026" type="#_x0000_t202" style="position:absolute;margin-left:105pt;margin-top:0;width:15pt;height:20.25pt;z-index:25423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7nHXU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39744" behindDoc="0" locked="0" layoutInCell="1" allowOverlap="1" wp14:anchorId="0762212F" wp14:editId="5A9FCF68">
                      <wp:simplePos x="0" y="0"/>
                      <wp:positionH relativeFrom="column">
                        <wp:posOffset>1333500</wp:posOffset>
                      </wp:positionH>
                      <wp:positionV relativeFrom="paragraph">
                        <wp:posOffset>0</wp:posOffset>
                      </wp:positionV>
                      <wp:extent cx="190500" cy="257175"/>
                      <wp:effectExtent l="0" t="0" r="0" b="0"/>
                      <wp:wrapNone/>
                      <wp:docPr id="2522" name="Pole tekstowe 2522">
                        <a:extLst xmlns:a="http://schemas.openxmlformats.org/drawingml/2006/main">
                          <a:ext uri="{FF2B5EF4-FFF2-40B4-BE49-F238E27FC236}">
                            <a16:creationId xmlns:a16="http://schemas.microsoft.com/office/drawing/2014/main" id="{7F3594FD-4832-420B-9863-FD0984814E4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374216" id="Pole tekstowe 2522" o:spid="_x0000_s1026" type="#_x0000_t202" style="position:absolute;margin-left:105pt;margin-top:0;width:15pt;height:20.25pt;z-index:25423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dVzd/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40768" behindDoc="0" locked="0" layoutInCell="1" allowOverlap="1" wp14:anchorId="3FE49FA0" wp14:editId="40CC849B">
                      <wp:simplePos x="0" y="0"/>
                      <wp:positionH relativeFrom="column">
                        <wp:posOffset>1333500</wp:posOffset>
                      </wp:positionH>
                      <wp:positionV relativeFrom="paragraph">
                        <wp:posOffset>0</wp:posOffset>
                      </wp:positionV>
                      <wp:extent cx="190500" cy="257175"/>
                      <wp:effectExtent l="0" t="0" r="0" b="0"/>
                      <wp:wrapNone/>
                      <wp:docPr id="2523" name="Pole tekstowe 2523">
                        <a:extLst xmlns:a="http://schemas.openxmlformats.org/drawingml/2006/main">
                          <a:ext uri="{FF2B5EF4-FFF2-40B4-BE49-F238E27FC236}">
                            <a16:creationId xmlns:a16="http://schemas.microsoft.com/office/drawing/2014/main" id="{57F3D10E-E793-4A0D-80D0-F36035E45DE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DA4312" id="Pole tekstowe 2523" o:spid="_x0000_s1026" type="#_x0000_t202" style="position:absolute;margin-left:105pt;margin-top:0;width:15pt;height:20.25pt;z-index:25424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c9Oy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41792" behindDoc="0" locked="0" layoutInCell="1" allowOverlap="1" wp14:anchorId="01081317" wp14:editId="2DD11899">
                      <wp:simplePos x="0" y="0"/>
                      <wp:positionH relativeFrom="column">
                        <wp:posOffset>1333500</wp:posOffset>
                      </wp:positionH>
                      <wp:positionV relativeFrom="paragraph">
                        <wp:posOffset>0</wp:posOffset>
                      </wp:positionV>
                      <wp:extent cx="190500" cy="257175"/>
                      <wp:effectExtent l="0" t="0" r="0" b="0"/>
                      <wp:wrapNone/>
                      <wp:docPr id="2524" name="Pole tekstowe 2524">
                        <a:extLst xmlns:a="http://schemas.openxmlformats.org/drawingml/2006/main">
                          <a:ext uri="{FF2B5EF4-FFF2-40B4-BE49-F238E27FC236}">
                            <a16:creationId xmlns:a16="http://schemas.microsoft.com/office/drawing/2014/main" id="{B06DDF52-C0F1-4731-B448-4FEFB5E53E9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8BF7DC" id="Pole tekstowe 2524" o:spid="_x0000_s1026" type="#_x0000_t202" style="position:absolute;margin-left:105pt;margin-top:0;width:15pt;height:20.25pt;z-index:25424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JBX/t9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42816" behindDoc="0" locked="0" layoutInCell="1" allowOverlap="1" wp14:anchorId="49A964BF" wp14:editId="028ADD74">
                      <wp:simplePos x="0" y="0"/>
                      <wp:positionH relativeFrom="column">
                        <wp:posOffset>1333500</wp:posOffset>
                      </wp:positionH>
                      <wp:positionV relativeFrom="paragraph">
                        <wp:posOffset>0</wp:posOffset>
                      </wp:positionV>
                      <wp:extent cx="190500" cy="257175"/>
                      <wp:effectExtent l="0" t="0" r="0" b="0"/>
                      <wp:wrapNone/>
                      <wp:docPr id="2525" name="Pole tekstowe 2525">
                        <a:extLst xmlns:a="http://schemas.openxmlformats.org/drawingml/2006/main">
                          <a:ext uri="{FF2B5EF4-FFF2-40B4-BE49-F238E27FC236}">
                            <a16:creationId xmlns:a16="http://schemas.microsoft.com/office/drawing/2014/main" id="{00F3F396-32D7-4096-8D8A-C89BC6CFE4D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A628453" id="Pole tekstowe 2525" o:spid="_x0000_s1026" type="#_x0000_t202" style="position:absolute;margin-left:105pt;margin-top:0;width:15pt;height:20.25pt;z-index:25424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A7sX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43840" behindDoc="0" locked="0" layoutInCell="1" allowOverlap="1" wp14:anchorId="245E4FB5" wp14:editId="51249ECF">
                      <wp:simplePos x="0" y="0"/>
                      <wp:positionH relativeFrom="column">
                        <wp:posOffset>1333500</wp:posOffset>
                      </wp:positionH>
                      <wp:positionV relativeFrom="paragraph">
                        <wp:posOffset>0</wp:posOffset>
                      </wp:positionV>
                      <wp:extent cx="190500" cy="257175"/>
                      <wp:effectExtent l="0" t="0" r="0" b="0"/>
                      <wp:wrapNone/>
                      <wp:docPr id="2526" name="Pole tekstowe 2526">
                        <a:extLst xmlns:a="http://schemas.openxmlformats.org/drawingml/2006/main">
                          <a:ext uri="{FF2B5EF4-FFF2-40B4-BE49-F238E27FC236}">
                            <a16:creationId xmlns:a16="http://schemas.microsoft.com/office/drawing/2014/main" id="{926E6B41-AE73-41CE-BBA5-6FC55A5B52B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23601A" id="Pole tekstowe 2526" o:spid="_x0000_s1026" type="#_x0000_t202" style="position:absolute;margin-left:105pt;margin-top:0;width:15pt;height:20.25pt;z-index:25424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8VV+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44864" behindDoc="0" locked="0" layoutInCell="1" allowOverlap="1" wp14:anchorId="04ED43B2" wp14:editId="1D4AA4A3">
                      <wp:simplePos x="0" y="0"/>
                      <wp:positionH relativeFrom="column">
                        <wp:posOffset>1333500</wp:posOffset>
                      </wp:positionH>
                      <wp:positionV relativeFrom="paragraph">
                        <wp:posOffset>0</wp:posOffset>
                      </wp:positionV>
                      <wp:extent cx="190500" cy="257175"/>
                      <wp:effectExtent l="0" t="0" r="0" b="0"/>
                      <wp:wrapNone/>
                      <wp:docPr id="2527" name="Pole tekstowe 2527">
                        <a:extLst xmlns:a="http://schemas.openxmlformats.org/drawingml/2006/main">
                          <a:ext uri="{FF2B5EF4-FFF2-40B4-BE49-F238E27FC236}">
                            <a16:creationId xmlns:a16="http://schemas.microsoft.com/office/drawing/2014/main" id="{840CF153-DBB5-4982-98D7-1B7D530D20A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FDCCD6" id="Pole tekstowe 2527" o:spid="_x0000_s1026" type="#_x0000_t202" style="position:absolute;margin-left:105pt;margin-top:0;width:15pt;height:20.25pt;z-index:25424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GOtdP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45888" behindDoc="0" locked="0" layoutInCell="1" allowOverlap="1" wp14:anchorId="539AB1B1" wp14:editId="709FC125">
                      <wp:simplePos x="0" y="0"/>
                      <wp:positionH relativeFrom="column">
                        <wp:posOffset>1333500</wp:posOffset>
                      </wp:positionH>
                      <wp:positionV relativeFrom="paragraph">
                        <wp:posOffset>0</wp:posOffset>
                      </wp:positionV>
                      <wp:extent cx="190500" cy="257175"/>
                      <wp:effectExtent l="0" t="0" r="0" b="0"/>
                      <wp:wrapNone/>
                      <wp:docPr id="2528" name="Pole tekstowe 2528">
                        <a:extLst xmlns:a="http://schemas.openxmlformats.org/drawingml/2006/main">
                          <a:ext uri="{FF2B5EF4-FFF2-40B4-BE49-F238E27FC236}">
                            <a16:creationId xmlns:a16="http://schemas.microsoft.com/office/drawing/2014/main" id="{97AE79FD-8EA7-427E-876C-5DFD97810E8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CB78CF" id="Pole tekstowe 2528" o:spid="_x0000_s1026" type="#_x0000_t202" style="position:absolute;margin-left:105pt;margin-top:0;width:15pt;height:20.25pt;z-index:25424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vd7l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46912" behindDoc="0" locked="0" layoutInCell="1" allowOverlap="1" wp14:anchorId="3BC18D38" wp14:editId="0B538306">
                      <wp:simplePos x="0" y="0"/>
                      <wp:positionH relativeFrom="column">
                        <wp:posOffset>1333500</wp:posOffset>
                      </wp:positionH>
                      <wp:positionV relativeFrom="paragraph">
                        <wp:posOffset>0</wp:posOffset>
                      </wp:positionV>
                      <wp:extent cx="190500" cy="257175"/>
                      <wp:effectExtent l="0" t="0" r="0" b="0"/>
                      <wp:wrapNone/>
                      <wp:docPr id="2529" name="Pole tekstowe 2529">
                        <a:extLst xmlns:a="http://schemas.openxmlformats.org/drawingml/2006/main">
                          <a:ext uri="{FF2B5EF4-FFF2-40B4-BE49-F238E27FC236}">
                            <a16:creationId xmlns:a16="http://schemas.microsoft.com/office/drawing/2014/main" id="{5BA2F92E-168B-4003-8756-C52B84BC896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8AACCA4" id="Pole tekstowe 2529" o:spid="_x0000_s1026" type="#_x0000_t202" style="position:absolute;margin-left:105pt;margin-top:0;width:15pt;height:20.25pt;z-index:25424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afQ6N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47936" behindDoc="0" locked="0" layoutInCell="1" allowOverlap="1" wp14:anchorId="1DD64351" wp14:editId="3FE12E80">
                      <wp:simplePos x="0" y="0"/>
                      <wp:positionH relativeFrom="column">
                        <wp:posOffset>1333500</wp:posOffset>
                      </wp:positionH>
                      <wp:positionV relativeFrom="paragraph">
                        <wp:posOffset>0</wp:posOffset>
                      </wp:positionV>
                      <wp:extent cx="190500" cy="257175"/>
                      <wp:effectExtent l="0" t="0" r="0" b="0"/>
                      <wp:wrapNone/>
                      <wp:docPr id="2530" name="Pole tekstowe 2530">
                        <a:extLst xmlns:a="http://schemas.openxmlformats.org/drawingml/2006/main">
                          <a:ext uri="{FF2B5EF4-FFF2-40B4-BE49-F238E27FC236}">
                            <a16:creationId xmlns:a16="http://schemas.microsoft.com/office/drawing/2014/main" id="{1F6D9997-2F35-4325-BD56-54E2E1F827B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0177A8" id="Pole tekstowe 2530" o:spid="_x0000_s1026" type="#_x0000_t202" style="position:absolute;margin-left:105pt;margin-top:0;width:15pt;height:20.25pt;z-index:25424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Fkrz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48960" behindDoc="0" locked="0" layoutInCell="1" allowOverlap="1" wp14:anchorId="3CC1C78E" wp14:editId="7111715E">
                      <wp:simplePos x="0" y="0"/>
                      <wp:positionH relativeFrom="column">
                        <wp:posOffset>1333500</wp:posOffset>
                      </wp:positionH>
                      <wp:positionV relativeFrom="paragraph">
                        <wp:posOffset>0</wp:posOffset>
                      </wp:positionV>
                      <wp:extent cx="190500" cy="257175"/>
                      <wp:effectExtent l="0" t="0" r="0" b="0"/>
                      <wp:wrapNone/>
                      <wp:docPr id="2531" name="Pole tekstowe 2531">
                        <a:extLst xmlns:a="http://schemas.openxmlformats.org/drawingml/2006/main">
                          <a:ext uri="{FF2B5EF4-FFF2-40B4-BE49-F238E27FC236}">
                            <a16:creationId xmlns:a16="http://schemas.microsoft.com/office/drawing/2014/main" id="{1AFA40BA-313B-457D-B9E5-0E0C9C553EB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06454F7" id="Pole tekstowe 2531" o:spid="_x0000_s1026" type="#_x0000_t202" style="position:absolute;margin-left:105pt;margin-top:0;width:15pt;height:20.25pt;z-index:25424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ouKna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49984" behindDoc="0" locked="0" layoutInCell="1" allowOverlap="1" wp14:anchorId="45371ABC" wp14:editId="6E09743D">
                      <wp:simplePos x="0" y="0"/>
                      <wp:positionH relativeFrom="column">
                        <wp:posOffset>1333500</wp:posOffset>
                      </wp:positionH>
                      <wp:positionV relativeFrom="paragraph">
                        <wp:posOffset>0</wp:posOffset>
                      </wp:positionV>
                      <wp:extent cx="190500" cy="257175"/>
                      <wp:effectExtent l="0" t="0" r="0" b="0"/>
                      <wp:wrapNone/>
                      <wp:docPr id="2532" name="Pole tekstowe 2532">
                        <a:extLst xmlns:a="http://schemas.openxmlformats.org/drawingml/2006/main">
                          <a:ext uri="{FF2B5EF4-FFF2-40B4-BE49-F238E27FC236}">
                            <a16:creationId xmlns:a16="http://schemas.microsoft.com/office/drawing/2014/main" id="{B002F103-A311-4951-B855-214EF69BB88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C8630E" id="Pole tekstowe 2532" o:spid="_x0000_s1026" type="#_x0000_t202" style="position:absolute;margin-left:105pt;margin-top:0;width:15pt;height:20.25pt;z-index:25424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aBcx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51008" behindDoc="0" locked="0" layoutInCell="1" allowOverlap="1" wp14:anchorId="7BBD2F1C" wp14:editId="23C53531">
                      <wp:simplePos x="0" y="0"/>
                      <wp:positionH relativeFrom="column">
                        <wp:posOffset>1333500</wp:posOffset>
                      </wp:positionH>
                      <wp:positionV relativeFrom="paragraph">
                        <wp:posOffset>0</wp:posOffset>
                      </wp:positionV>
                      <wp:extent cx="190500" cy="257175"/>
                      <wp:effectExtent l="0" t="0" r="0" b="0"/>
                      <wp:wrapNone/>
                      <wp:docPr id="2533" name="Pole tekstowe 2533">
                        <a:extLst xmlns:a="http://schemas.openxmlformats.org/drawingml/2006/main">
                          <a:ext uri="{FF2B5EF4-FFF2-40B4-BE49-F238E27FC236}">
                            <a16:creationId xmlns:a16="http://schemas.microsoft.com/office/drawing/2014/main" id="{7C7310B6-76C3-4ED4-B3DB-E6E741FEE82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E4EBF51" id="Pole tekstowe 2533" o:spid="_x0000_s1026" type="#_x0000_t202" style="position:absolute;margin-left:105pt;margin-top:0;width:15pt;height:20.25pt;z-index:25425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j9qnJ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52032" behindDoc="0" locked="0" layoutInCell="1" allowOverlap="1" wp14:anchorId="5F96618E" wp14:editId="27296CBD">
                      <wp:simplePos x="0" y="0"/>
                      <wp:positionH relativeFrom="column">
                        <wp:posOffset>1333500</wp:posOffset>
                      </wp:positionH>
                      <wp:positionV relativeFrom="paragraph">
                        <wp:posOffset>0</wp:posOffset>
                      </wp:positionV>
                      <wp:extent cx="190500" cy="257175"/>
                      <wp:effectExtent l="0" t="0" r="0" b="0"/>
                      <wp:wrapNone/>
                      <wp:docPr id="2534" name="Pole tekstowe 2534">
                        <a:extLst xmlns:a="http://schemas.openxmlformats.org/drawingml/2006/main">
                          <a:ext uri="{FF2B5EF4-FFF2-40B4-BE49-F238E27FC236}">
                            <a16:creationId xmlns:a16="http://schemas.microsoft.com/office/drawing/2014/main" id="{CED6DD7B-2357-40D8-B389-6E339662930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7E08C4" id="Pole tekstowe 2534" o:spid="_x0000_s1026" type="#_x0000_t202" style="position:absolute;margin-left:105pt;margin-top:0;width:15pt;height:20.25pt;z-index:25425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O6SSm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53056" behindDoc="0" locked="0" layoutInCell="1" allowOverlap="1" wp14:anchorId="7B3D5491" wp14:editId="7AE22A92">
                      <wp:simplePos x="0" y="0"/>
                      <wp:positionH relativeFrom="column">
                        <wp:posOffset>1333500</wp:posOffset>
                      </wp:positionH>
                      <wp:positionV relativeFrom="paragraph">
                        <wp:posOffset>0</wp:posOffset>
                      </wp:positionV>
                      <wp:extent cx="190500" cy="257175"/>
                      <wp:effectExtent l="0" t="0" r="0" b="0"/>
                      <wp:wrapNone/>
                      <wp:docPr id="2535" name="Pole tekstowe 2535">
                        <a:extLst xmlns:a="http://schemas.openxmlformats.org/drawingml/2006/main">
                          <a:ext uri="{FF2B5EF4-FFF2-40B4-BE49-F238E27FC236}">
                            <a16:creationId xmlns:a16="http://schemas.microsoft.com/office/drawing/2014/main" id="{0485CAA9-36FC-437B-8E44-2CBB21BB970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DA6A95" id="Pole tekstowe 2535" o:spid="_x0000_s1026" type="#_x0000_t202" style="position:absolute;margin-left:105pt;margin-top:0;width:15pt;height:20.25pt;z-index:25425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xwLW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54080" behindDoc="0" locked="0" layoutInCell="1" allowOverlap="1" wp14:anchorId="51881275" wp14:editId="6C38F03D">
                      <wp:simplePos x="0" y="0"/>
                      <wp:positionH relativeFrom="column">
                        <wp:posOffset>1333500</wp:posOffset>
                      </wp:positionH>
                      <wp:positionV relativeFrom="paragraph">
                        <wp:posOffset>0</wp:posOffset>
                      </wp:positionV>
                      <wp:extent cx="190500" cy="257175"/>
                      <wp:effectExtent l="0" t="0" r="0" b="0"/>
                      <wp:wrapNone/>
                      <wp:docPr id="2536" name="Pole tekstowe 2536">
                        <a:extLst xmlns:a="http://schemas.openxmlformats.org/drawingml/2006/main">
                          <a:ext uri="{FF2B5EF4-FFF2-40B4-BE49-F238E27FC236}">
                            <a16:creationId xmlns:a16="http://schemas.microsoft.com/office/drawing/2014/main" id="{C1BC3027-C2C0-4FC6-8BE5-06A882AC045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10E7729" id="Pole tekstowe 2536" o:spid="_x0000_s1026" type="#_x0000_t202" style="position:absolute;margin-left:105pt;margin-top:0;width:15pt;height:20.25pt;z-index:25425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HDHP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55104" behindDoc="0" locked="0" layoutInCell="1" allowOverlap="1" wp14:anchorId="5F6536EA" wp14:editId="48F8986F">
                      <wp:simplePos x="0" y="0"/>
                      <wp:positionH relativeFrom="column">
                        <wp:posOffset>1333500</wp:posOffset>
                      </wp:positionH>
                      <wp:positionV relativeFrom="paragraph">
                        <wp:posOffset>0</wp:posOffset>
                      </wp:positionV>
                      <wp:extent cx="190500" cy="257175"/>
                      <wp:effectExtent l="0" t="0" r="0" b="0"/>
                      <wp:wrapNone/>
                      <wp:docPr id="2537" name="Pole tekstowe 2537">
                        <a:extLst xmlns:a="http://schemas.openxmlformats.org/drawingml/2006/main">
                          <a:ext uri="{FF2B5EF4-FFF2-40B4-BE49-F238E27FC236}">
                            <a16:creationId xmlns:a16="http://schemas.microsoft.com/office/drawing/2014/main" id="{D47C3DC8-1E24-4BFB-B72A-D9DADBA5284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69487F" id="Pole tekstowe 2537" o:spid="_x0000_s1026" type="#_x0000_t202" style="position:absolute;margin-left:105pt;margin-top:0;width:15pt;height:20.25pt;z-index:25425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mx1J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56128" behindDoc="0" locked="0" layoutInCell="1" allowOverlap="1" wp14:anchorId="03FCA39C" wp14:editId="0E1D3D84">
                      <wp:simplePos x="0" y="0"/>
                      <wp:positionH relativeFrom="column">
                        <wp:posOffset>1333500</wp:posOffset>
                      </wp:positionH>
                      <wp:positionV relativeFrom="paragraph">
                        <wp:posOffset>0</wp:posOffset>
                      </wp:positionV>
                      <wp:extent cx="190500" cy="257175"/>
                      <wp:effectExtent l="0" t="0" r="0" b="0"/>
                      <wp:wrapNone/>
                      <wp:docPr id="2538" name="Pole tekstowe 2538">
                        <a:extLst xmlns:a="http://schemas.openxmlformats.org/drawingml/2006/main">
                          <a:ext uri="{FF2B5EF4-FFF2-40B4-BE49-F238E27FC236}">
                            <a16:creationId xmlns:a16="http://schemas.microsoft.com/office/drawing/2014/main" id="{2FD9CB82-B497-43D7-B533-D835D24E7FA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E0BB65" id="Pole tekstowe 2538" o:spid="_x0000_s1026" type="#_x0000_t202" style="position:absolute;margin-left:105pt;margin-top:0;width:15pt;height:20.25pt;z-index:25425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QsLAe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57152" behindDoc="0" locked="0" layoutInCell="1" allowOverlap="1" wp14:anchorId="12CD9A04" wp14:editId="749A539B">
                      <wp:simplePos x="0" y="0"/>
                      <wp:positionH relativeFrom="column">
                        <wp:posOffset>1333500</wp:posOffset>
                      </wp:positionH>
                      <wp:positionV relativeFrom="paragraph">
                        <wp:posOffset>0</wp:posOffset>
                      </wp:positionV>
                      <wp:extent cx="190500" cy="257175"/>
                      <wp:effectExtent l="0" t="0" r="0" b="0"/>
                      <wp:wrapNone/>
                      <wp:docPr id="2539" name="Pole tekstowe 2539">
                        <a:extLst xmlns:a="http://schemas.openxmlformats.org/drawingml/2006/main">
                          <a:ext uri="{FF2B5EF4-FFF2-40B4-BE49-F238E27FC236}">
                            <a16:creationId xmlns:a16="http://schemas.microsoft.com/office/drawing/2014/main" id="{CE8351AE-0996-4B20-A693-BE3D1B704F5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FED25C" id="Pole tekstowe 2539" o:spid="_x0000_s1026" type="#_x0000_t202" style="position:absolute;margin-left:105pt;margin-top:0;width:15pt;height:20.25pt;z-index:25425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me+j2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58176" behindDoc="0" locked="0" layoutInCell="1" allowOverlap="1" wp14:anchorId="5F865E70" wp14:editId="40E1D5B7">
                      <wp:simplePos x="0" y="0"/>
                      <wp:positionH relativeFrom="column">
                        <wp:posOffset>1333500</wp:posOffset>
                      </wp:positionH>
                      <wp:positionV relativeFrom="paragraph">
                        <wp:posOffset>0</wp:posOffset>
                      </wp:positionV>
                      <wp:extent cx="190500" cy="257175"/>
                      <wp:effectExtent l="0" t="0" r="0" b="0"/>
                      <wp:wrapNone/>
                      <wp:docPr id="2540" name="Pole tekstowe 2540">
                        <a:extLst xmlns:a="http://schemas.openxmlformats.org/drawingml/2006/main">
                          <a:ext uri="{FF2B5EF4-FFF2-40B4-BE49-F238E27FC236}">
                            <a16:creationId xmlns:a16="http://schemas.microsoft.com/office/drawing/2014/main" id="{19D5E2A4-0413-4BBE-AC19-9BBCE9AF1ED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1C994B" id="Pole tekstowe 2540" o:spid="_x0000_s1026" type="#_x0000_t202" style="position:absolute;margin-left:105pt;margin-top:0;width:15pt;height:20.25pt;z-index:25425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0lCE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59200" behindDoc="0" locked="0" layoutInCell="1" allowOverlap="1" wp14:anchorId="32D09DF4" wp14:editId="084876A1">
                      <wp:simplePos x="0" y="0"/>
                      <wp:positionH relativeFrom="column">
                        <wp:posOffset>1333500</wp:posOffset>
                      </wp:positionH>
                      <wp:positionV relativeFrom="paragraph">
                        <wp:posOffset>0</wp:posOffset>
                      </wp:positionV>
                      <wp:extent cx="190500" cy="257175"/>
                      <wp:effectExtent l="0" t="0" r="0" b="0"/>
                      <wp:wrapNone/>
                      <wp:docPr id="2541" name="Pole tekstowe 2541">
                        <a:extLst xmlns:a="http://schemas.openxmlformats.org/drawingml/2006/main">
                          <a:ext uri="{FF2B5EF4-FFF2-40B4-BE49-F238E27FC236}">
                            <a16:creationId xmlns:a16="http://schemas.microsoft.com/office/drawing/2014/main" id="{C3AE682F-61A1-4F64-9870-6D52F0558E7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3FD535" id="Pole tekstowe 2541" o:spid="_x0000_s1026" type="#_x0000_t202" style="position:absolute;margin-left:105pt;margin-top:0;width:15pt;height:20.25pt;z-index:25425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yw2t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60224" behindDoc="0" locked="0" layoutInCell="1" allowOverlap="1" wp14:anchorId="5EFBC1EC" wp14:editId="7B4B66DA">
                      <wp:simplePos x="0" y="0"/>
                      <wp:positionH relativeFrom="column">
                        <wp:posOffset>1333500</wp:posOffset>
                      </wp:positionH>
                      <wp:positionV relativeFrom="paragraph">
                        <wp:posOffset>0</wp:posOffset>
                      </wp:positionV>
                      <wp:extent cx="190500" cy="257175"/>
                      <wp:effectExtent l="0" t="0" r="0" b="0"/>
                      <wp:wrapNone/>
                      <wp:docPr id="2542" name="Pole tekstowe 2542">
                        <a:extLst xmlns:a="http://schemas.openxmlformats.org/drawingml/2006/main">
                          <a:ext uri="{FF2B5EF4-FFF2-40B4-BE49-F238E27FC236}">
                            <a16:creationId xmlns:a16="http://schemas.microsoft.com/office/drawing/2014/main" id="{213A8F22-B565-4DA7-A817-C3E9C27FA97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148997" id="Pole tekstowe 2542" o:spid="_x0000_s1026" type="#_x0000_t202" style="position:absolute;margin-left:105pt;margin-top:0;width:15pt;height:20.25pt;z-index:25426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NZkj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61248" behindDoc="0" locked="0" layoutInCell="1" allowOverlap="1" wp14:anchorId="16B5BD86" wp14:editId="553468C3">
                      <wp:simplePos x="0" y="0"/>
                      <wp:positionH relativeFrom="column">
                        <wp:posOffset>1333500</wp:posOffset>
                      </wp:positionH>
                      <wp:positionV relativeFrom="paragraph">
                        <wp:posOffset>0</wp:posOffset>
                      </wp:positionV>
                      <wp:extent cx="190500" cy="257175"/>
                      <wp:effectExtent l="0" t="0" r="0" b="0"/>
                      <wp:wrapNone/>
                      <wp:docPr id="2543" name="Pole tekstowe 2543">
                        <a:extLst xmlns:a="http://schemas.openxmlformats.org/drawingml/2006/main">
                          <a:ext uri="{FF2B5EF4-FFF2-40B4-BE49-F238E27FC236}">
                            <a16:creationId xmlns:a16="http://schemas.microsoft.com/office/drawing/2014/main" id="{7CE2F74E-B7A3-4AA7-86EA-20FB6AC2E44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0C5EB44" id="Pole tekstowe 2543" o:spid="_x0000_s1026" type="#_x0000_t202" style="position:absolute;margin-left:105pt;margin-top:0;width:15pt;height:20.25pt;z-index:25426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eHNX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62272" behindDoc="0" locked="0" layoutInCell="1" allowOverlap="1" wp14:anchorId="56A3EBB0" wp14:editId="69959986">
                      <wp:simplePos x="0" y="0"/>
                      <wp:positionH relativeFrom="column">
                        <wp:posOffset>1333500</wp:posOffset>
                      </wp:positionH>
                      <wp:positionV relativeFrom="paragraph">
                        <wp:posOffset>0</wp:posOffset>
                      </wp:positionV>
                      <wp:extent cx="190500" cy="257175"/>
                      <wp:effectExtent l="0" t="0" r="0" b="0"/>
                      <wp:wrapNone/>
                      <wp:docPr id="2544" name="Pole tekstowe 2544">
                        <a:extLst xmlns:a="http://schemas.openxmlformats.org/drawingml/2006/main">
                          <a:ext uri="{FF2B5EF4-FFF2-40B4-BE49-F238E27FC236}">
                            <a16:creationId xmlns:a16="http://schemas.microsoft.com/office/drawing/2014/main" id="{1EEC17DF-3B79-4EC3-9635-CECAED1623E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7D4DD33" id="Pole tekstowe 2544" o:spid="_x0000_s1026" type="#_x0000_t202" style="position:absolute;margin-left:105pt;margin-top:0;width:15pt;height:20.25pt;z-index:25426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fGDp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63296" behindDoc="0" locked="0" layoutInCell="1" allowOverlap="1" wp14:anchorId="2B2F9AAC" wp14:editId="5C4D8F06">
                      <wp:simplePos x="0" y="0"/>
                      <wp:positionH relativeFrom="column">
                        <wp:posOffset>1333500</wp:posOffset>
                      </wp:positionH>
                      <wp:positionV relativeFrom="paragraph">
                        <wp:posOffset>0</wp:posOffset>
                      </wp:positionV>
                      <wp:extent cx="190500" cy="257175"/>
                      <wp:effectExtent l="0" t="0" r="0" b="0"/>
                      <wp:wrapNone/>
                      <wp:docPr id="2545" name="Pole tekstowe 2545">
                        <a:extLst xmlns:a="http://schemas.openxmlformats.org/drawingml/2006/main">
                          <a:ext uri="{FF2B5EF4-FFF2-40B4-BE49-F238E27FC236}">
                            <a16:creationId xmlns:a16="http://schemas.microsoft.com/office/drawing/2014/main" id="{15936ACB-F339-4729-A18F-691CDFE7047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EB1881A" id="Pole tekstowe 2545" o:spid="_x0000_s1026" type="#_x0000_t202" style="position:absolute;margin-left:105pt;margin-top:0;width:15pt;height:20.25pt;z-index:25426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DuLNdZ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64320" behindDoc="0" locked="0" layoutInCell="1" allowOverlap="1" wp14:anchorId="2674D184" wp14:editId="6A9683DA">
                      <wp:simplePos x="0" y="0"/>
                      <wp:positionH relativeFrom="column">
                        <wp:posOffset>1333500</wp:posOffset>
                      </wp:positionH>
                      <wp:positionV relativeFrom="paragraph">
                        <wp:posOffset>0</wp:posOffset>
                      </wp:positionV>
                      <wp:extent cx="190500" cy="257175"/>
                      <wp:effectExtent l="0" t="0" r="0" b="0"/>
                      <wp:wrapNone/>
                      <wp:docPr id="2546" name="Pole tekstowe 2546">
                        <a:extLst xmlns:a="http://schemas.openxmlformats.org/drawingml/2006/main">
                          <a:ext uri="{FF2B5EF4-FFF2-40B4-BE49-F238E27FC236}">
                            <a16:creationId xmlns:a16="http://schemas.microsoft.com/office/drawing/2014/main" id="{17D92FE3-56D2-4AF0-8300-6861A7169B7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621652" id="Pole tekstowe 2546" o:spid="_x0000_s1026" type="#_x0000_t202" style="position:absolute;margin-left:105pt;margin-top:0;width:15pt;height:20.25pt;z-index:25426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Z086K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65344" behindDoc="0" locked="0" layoutInCell="1" allowOverlap="1" wp14:anchorId="2B4D264D" wp14:editId="49C32539">
                      <wp:simplePos x="0" y="0"/>
                      <wp:positionH relativeFrom="column">
                        <wp:posOffset>1333500</wp:posOffset>
                      </wp:positionH>
                      <wp:positionV relativeFrom="paragraph">
                        <wp:posOffset>0</wp:posOffset>
                      </wp:positionV>
                      <wp:extent cx="190500" cy="257175"/>
                      <wp:effectExtent l="0" t="0" r="0" b="0"/>
                      <wp:wrapNone/>
                      <wp:docPr id="2547" name="Pole tekstowe 2547">
                        <a:extLst xmlns:a="http://schemas.openxmlformats.org/drawingml/2006/main">
                          <a:ext uri="{FF2B5EF4-FFF2-40B4-BE49-F238E27FC236}">
                            <a16:creationId xmlns:a16="http://schemas.microsoft.com/office/drawing/2014/main" id="{424292EB-DA2D-45AC-9E10-5B6C2B75958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82BB04" id="Pole tekstowe 2547" o:spid="_x0000_s1026" type="#_x0000_t202" style="position:absolute;margin-left:105pt;margin-top:0;width:15pt;height:20.25pt;z-index:25426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ZIDG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66368" behindDoc="0" locked="0" layoutInCell="1" allowOverlap="1" wp14:anchorId="5E77DFF6" wp14:editId="37D7BB8E">
                      <wp:simplePos x="0" y="0"/>
                      <wp:positionH relativeFrom="column">
                        <wp:posOffset>1333500</wp:posOffset>
                      </wp:positionH>
                      <wp:positionV relativeFrom="paragraph">
                        <wp:posOffset>0</wp:posOffset>
                      </wp:positionV>
                      <wp:extent cx="190500" cy="257175"/>
                      <wp:effectExtent l="0" t="0" r="0" b="0"/>
                      <wp:wrapNone/>
                      <wp:docPr id="2548" name="Pole tekstowe 2548">
                        <a:extLst xmlns:a="http://schemas.openxmlformats.org/drawingml/2006/main">
                          <a:ext uri="{FF2B5EF4-FFF2-40B4-BE49-F238E27FC236}">
                            <a16:creationId xmlns:a16="http://schemas.microsoft.com/office/drawing/2014/main" id="{9D452472-11E2-49E1-8E23-0094D53640E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7F68BF6" id="Pole tekstowe 2548" o:spid="_x0000_s1026" type="#_x0000_t202" style="position:absolute;margin-left:105pt;margin-top:0;width:15pt;height:20.25pt;z-index:25426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Gk1iP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67392" behindDoc="0" locked="0" layoutInCell="1" allowOverlap="1" wp14:anchorId="6A431298" wp14:editId="2A2D5385">
                      <wp:simplePos x="0" y="0"/>
                      <wp:positionH relativeFrom="column">
                        <wp:posOffset>1333500</wp:posOffset>
                      </wp:positionH>
                      <wp:positionV relativeFrom="paragraph">
                        <wp:posOffset>0</wp:posOffset>
                      </wp:positionV>
                      <wp:extent cx="190500" cy="257175"/>
                      <wp:effectExtent l="0" t="0" r="0" b="0"/>
                      <wp:wrapNone/>
                      <wp:docPr id="2549" name="Pole tekstowe 2549">
                        <a:extLst xmlns:a="http://schemas.openxmlformats.org/drawingml/2006/main">
                          <a:ext uri="{FF2B5EF4-FFF2-40B4-BE49-F238E27FC236}">
                            <a16:creationId xmlns:a16="http://schemas.microsoft.com/office/drawing/2014/main" id="{171BD7B7-89A8-4384-AB2B-C53607E7D34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8D4D93" id="Pole tekstowe 2549" o:spid="_x0000_s1026" type="#_x0000_t202" style="position:absolute;margin-left:105pt;margin-top:0;width:15pt;height:20.25pt;z-index:25426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BBhL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68416" behindDoc="0" locked="0" layoutInCell="1" allowOverlap="1" wp14:anchorId="27E9EA49" wp14:editId="53CDCB9C">
                      <wp:simplePos x="0" y="0"/>
                      <wp:positionH relativeFrom="column">
                        <wp:posOffset>1333500</wp:posOffset>
                      </wp:positionH>
                      <wp:positionV relativeFrom="paragraph">
                        <wp:posOffset>0</wp:posOffset>
                      </wp:positionV>
                      <wp:extent cx="190500" cy="257175"/>
                      <wp:effectExtent l="0" t="0" r="0" b="0"/>
                      <wp:wrapNone/>
                      <wp:docPr id="2550" name="Pole tekstowe 2550">
                        <a:extLst xmlns:a="http://schemas.openxmlformats.org/drawingml/2006/main">
                          <a:ext uri="{FF2B5EF4-FFF2-40B4-BE49-F238E27FC236}">
                            <a16:creationId xmlns:a16="http://schemas.microsoft.com/office/drawing/2014/main" id="{A6259F21-E079-4693-87AB-B81EBE6C960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4BCD90" id="Pole tekstowe 2550" o:spid="_x0000_s1026" type="#_x0000_t202" style="position:absolute;margin-left:105pt;margin-top:0;width:15pt;height:20.25pt;z-index:25426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wx45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69440" behindDoc="0" locked="0" layoutInCell="1" allowOverlap="1" wp14:anchorId="1908F864" wp14:editId="082DCA35">
                      <wp:simplePos x="0" y="0"/>
                      <wp:positionH relativeFrom="column">
                        <wp:posOffset>1333500</wp:posOffset>
                      </wp:positionH>
                      <wp:positionV relativeFrom="paragraph">
                        <wp:posOffset>0</wp:posOffset>
                      </wp:positionV>
                      <wp:extent cx="190500" cy="257175"/>
                      <wp:effectExtent l="0" t="0" r="0" b="0"/>
                      <wp:wrapNone/>
                      <wp:docPr id="2551" name="Pole tekstowe 2551">
                        <a:extLst xmlns:a="http://schemas.openxmlformats.org/drawingml/2006/main">
                          <a:ext uri="{FF2B5EF4-FFF2-40B4-BE49-F238E27FC236}">
                            <a16:creationId xmlns:a16="http://schemas.microsoft.com/office/drawing/2014/main" id="{7DA8A8DC-1E90-4BDD-8399-4C666FD1B53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02F718" id="Pole tekstowe 2551" o:spid="_x0000_s1026" type="#_x0000_t202" style="position:absolute;margin-left:105pt;margin-top:0;width:15pt;height:20.25pt;z-index:25426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KGwjh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70464" behindDoc="0" locked="0" layoutInCell="1" allowOverlap="1" wp14:anchorId="5FB2F75E" wp14:editId="6FC8C01D">
                      <wp:simplePos x="0" y="0"/>
                      <wp:positionH relativeFrom="column">
                        <wp:posOffset>1333500</wp:posOffset>
                      </wp:positionH>
                      <wp:positionV relativeFrom="paragraph">
                        <wp:posOffset>0</wp:posOffset>
                      </wp:positionV>
                      <wp:extent cx="190500" cy="257175"/>
                      <wp:effectExtent l="0" t="0" r="0" b="0"/>
                      <wp:wrapNone/>
                      <wp:docPr id="2552" name="Pole tekstowe 2552">
                        <a:extLst xmlns:a="http://schemas.openxmlformats.org/drawingml/2006/main">
                          <a:ext uri="{FF2B5EF4-FFF2-40B4-BE49-F238E27FC236}">
                            <a16:creationId xmlns:a16="http://schemas.microsoft.com/office/drawing/2014/main" id="{BF470F8D-A5B7-43A7-AB64-9EF0BC4D38D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7B351E" id="Pole tekstowe 2552" o:spid="_x0000_s1026" type="#_x0000_t202" style="position:absolute;margin-left:105pt;margin-top:0;width:15pt;height:20.25pt;z-index:25427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QROE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71488" behindDoc="0" locked="0" layoutInCell="1" allowOverlap="1" wp14:anchorId="037F191E" wp14:editId="3DF33BB0">
                      <wp:simplePos x="0" y="0"/>
                      <wp:positionH relativeFrom="column">
                        <wp:posOffset>1333500</wp:posOffset>
                      </wp:positionH>
                      <wp:positionV relativeFrom="paragraph">
                        <wp:posOffset>0</wp:posOffset>
                      </wp:positionV>
                      <wp:extent cx="190500" cy="257175"/>
                      <wp:effectExtent l="0" t="0" r="0" b="0"/>
                      <wp:wrapNone/>
                      <wp:docPr id="2553" name="Pole tekstowe 2553">
                        <a:extLst xmlns:a="http://schemas.openxmlformats.org/drawingml/2006/main">
                          <a:ext uri="{FF2B5EF4-FFF2-40B4-BE49-F238E27FC236}">
                            <a16:creationId xmlns:a16="http://schemas.microsoft.com/office/drawing/2014/main" id="{88C3D45C-BF9E-4369-BEA9-70D4094B478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BE5E0B0" id="Pole tekstowe 2553" o:spid="_x0000_s1026" type="#_x0000_t202" style="position:absolute;margin-left:105pt;margin-top:0;width:15pt;height:20.25pt;z-index:25427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xOob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72512" behindDoc="0" locked="0" layoutInCell="1" allowOverlap="1" wp14:anchorId="374593B9" wp14:editId="0340F04F">
                      <wp:simplePos x="0" y="0"/>
                      <wp:positionH relativeFrom="column">
                        <wp:posOffset>1333500</wp:posOffset>
                      </wp:positionH>
                      <wp:positionV relativeFrom="paragraph">
                        <wp:posOffset>0</wp:posOffset>
                      </wp:positionV>
                      <wp:extent cx="190500" cy="257175"/>
                      <wp:effectExtent l="0" t="0" r="0" b="0"/>
                      <wp:wrapNone/>
                      <wp:docPr id="2554" name="Pole tekstowe 2554">
                        <a:extLst xmlns:a="http://schemas.openxmlformats.org/drawingml/2006/main">
                          <a:ext uri="{FF2B5EF4-FFF2-40B4-BE49-F238E27FC236}">
                            <a16:creationId xmlns:a16="http://schemas.microsoft.com/office/drawing/2014/main" id="{C143E187-F1ED-4B2E-96E9-3A8D1055256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B823BA" id="Pole tekstowe 2554" o:spid="_x0000_s1026" type="#_x0000_t202" style="position:absolute;margin-left:105pt;margin-top:0;width:15pt;height:20.25pt;z-index:25427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JN3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73536" behindDoc="0" locked="0" layoutInCell="1" allowOverlap="1" wp14:anchorId="6D4FC0D7" wp14:editId="27A5F683">
                      <wp:simplePos x="0" y="0"/>
                      <wp:positionH relativeFrom="column">
                        <wp:posOffset>1333500</wp:posOffset>
                      </wp:positionH>
                      <wp:positionV relativeFrom="paragraph">
                        <wp:posOffset>0</wp:posOffset>
                      </wp:positionV>
                      <wp:extent cx="190500" cy="257175"/>
                      <wp:effectExtent l="0" t="0" r="0" b="0"/>
                      <wp:wrapNone/>
                      <wp:docPr id="2555" name="Pole tekstowe 2555">
                        <a:extLst xmlns:a="http://schemas.openxmlformats.org/drawingml/2006/main">
                          <a:ext uri="{FF2B5EF4-FFF2-40B4-BE49-F238E27FC236}">
                            <a16:creationId xmlns:a16="http://schemas.microsoft.com/office/drawing/2014/main" id="{24DF6BD2-A1F3-474D-9E57-9AE72EC1A9F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384545B" id="Pole tekstowe 2555" o:spid="_x0000_s1026" type="#_x0000_t202" style="position:absolute;margin-left:105pt;margin-top:0;width:15pt;height:20.25pt;z-index:25427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wYW5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74560" behindDoc="0" locked="0" layoutInCell="1" allowOverlap="1" wp14:anchorId="24EEDA7B" wp14:editId="7A4060D2">
                      <wp:simplePos x="0" y="0"/>
                      <wp:positionH relativeFrom="column">
                        <wp:posOffset>1333500</wp:posOffset>
                      </wp:positionH>
                      <wp:positionV relativeFrom="paragraph">
                        <wp:posOffset>0</wp:posOffset>
                      </wp:positionV>
                      <wp:extent cx="190500" cy="257175"/>
                      <wp:effectExtent l="0" t="0" r="0" b="0"/>
                      <wp:wrapNone/>
                      <wp:docPr id="2556" name="Pole tekstowe 2556">
                        <a:extLst xmlns:a="http://schemas.openxmlformats.org/drawingml/2006/main">
                          <a:ext uri="{FF2B5EF4-FFF2-40B4-BE49-F238E27FC236}">
                            <a16:creationId xmlns:a16="http://schemas.microsoft.com/office/drawing/2014/main" id="{A1B82839-A865-438A-88A9-B32DE7BE965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871316" id="Pole tekstowe 2556" o:spid="_x0000_s1026" type="#_x0000_t202" style="position:absolute;margin-left:105pt;margin-top:0;width:15pt;height:20.25pt;z-index:25427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BvQm1d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75584" behindDoc="0" locked="0" layoutInCell="1" allowOverlap="1" wp14:anchorId="12CF44B7" wp14:editId="348BCDAA">
                      <wp:simplePos x="0" y="0"/>
                      <wp:positionH relativeFrom="column">
                        <wp:posOffset>1333500</wp:posOffset>
                      </wp:positionH>
                      <wp:positionV relativeFrom="paragraph">
                        <wp:posOffset>0</wp:posOffset>
                      </wp:positionV>
                      <wp:extent cx="190500" cy="257175"/>
                      <wp:effectExtent l="0" t="0" r="0" b="0"/>
                      <wp:wrapNone/>
                      <wp:docPr id="2557" name="Pole tekstowe 2557">
                        <a:extLst xmlns:a="http://schemas.openxmlformats.org/drawingml/2006/main">
                          <a:ext uri="{FF2B5EF4-FFF2-40B4-BE49-F238E27FC236}">
                            <a16:creationId xmlns:a16="http://schemas.microsoft.com/office/drawing/2014/main" id="{877B65DB-FD87-4A14-8CF9-89D8E2F6A89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84FEA2" id="Pole tekstowe 2557" o:spid="_x0000_s1026" type="#_x0000_t202" style="position:absolute;margin-left:105pt;margin-top:0;width:15pt;height:20.25pt;z-index:25427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CZVD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76608" behindDoc="0" locked="0" layoutInCell="1" allowOverlap="1" wp14:anchorId="725DBA89" wp14:editId="10CA1A6D">
                      <wp:simplePos x="0" y="0"/>
                      <wp:positionH relativeFrom="column">
                        <wp:posOffset>1333500</wp:posOffset>
                      </wp:positionH>
                      <wp:positionV relativeFrom="paragraph">
                        <wp:posOffset>0</wp:posOffset>
                      </wp:positionV>
                      <wp:extent cx="190500" cy="257175"/>
                      <wp:effectExtent l="0" t="0" r="0" b="0"/>
                      <wp:wrapNone/>
                      <wp:docPr id="2558" name="Pole tekstowe 2558">
                        <a:extLst xmlns:a="http://schemas.openxmlformats.org/drawingml/2006/main">
                          <a:ext uri="{FF2B5EF4-FFF2-40B4-BE49-F238E27FC236}">
                            <a16:creationId xmlns:a16="http://schemas.microsoft.com/office/drawing/2014/main" id="{16FF41D4-EA16-4E33-86F4-7594F6AE299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37584E" id="Pole tekstowe 2558" o:spid="_x0000_s1026" type="#_x0000_t202" style="position:absolute;margin-left:105pt;margin-top:0;width:15pt;height:20.25pt;z-index:25427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JX7W8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77632" behindDoc="0" locked="0" layoutInCell="1" allowOverlap="1" wp14:anchorId="3464766E" wp14:editId="0D202199">
                      <wp:simplePos x="0" y="0"/>
                      <wp:positionH relativeFrom="column">
                        <wp:posOffset>1333500</wp:posOffset>
                      </wp:positionH>
                      <wp:positionV relativeFrom="paragraph">
                        <wp:posOffset>0</wp:posOffset>
                      </wp:positionV>
                      <wp:extent cx="190500" cy="257175"/>
                      <wp:effectExtent l="0" t="0" r="0" b="0"/>
                      <wp:wrapNone/>
                      <wp:docPr id="2559" name="Pole tekstowe 2559">
                        <a:extLst xmlns:a="http://schemas.openxmlformats.org/drawingml/2006/main">
                          <a:ext uri="{FF2B5EF4-FFF2-40B4-BE49-F238E27FC236}">
                            <a16:creationId xmlns:a16="http://schemas.microsoft.com/office/drawing/2014/main" id="{C1BEBE8B-E269-4501-951A-52987E1CF76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ABACD5" id="Pole tekstowe 2559" o:spid="_x0000_s1026" type="#_x0000_t202" style="position:absolute;margin-left:105pt;margin-top:0;width:15pt;height:20.25pt;z-index:25427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w7T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78656" behindDoc="0" locked="0" layoutInCell="1" allowOverlap="1" wp14:anchorId="24B59093" wp14:editId="64780E66">
                      <wp:simplePos x="0" y="0"/>
                      <wp:positionH relativeFrom="column">
                        <wp:posOffset>1333500</wp:posOffset>
                      </wp:positionH>
                      <wp:positionV relativeFrom="paragraph">
                        <wp:posOffset>0</wp:posOffset>
                      </wp:positionV>
                      <wp:extent cx="190500" cy="257175"/>
                      <wp:effectExtent l="0" t="0" r="0" b="0"/>
                      <wp:wrapNone/>
                      <wp:docPr id="2560" name="Pole tekstowe 2560">
                        <a:extLst xmlns:a="http://schemas.openxmlformats.org/drawingml/2006/main">
                          <a:ext uri="{FF2B5EF4-FFF2-40B4-BE49-F238E27FC236}">
                            <a16:creationId xmlns:a16="http://schemas.microsoft.com/office/drawing/2014/main" id="{9C217F17-1288-42B8-990E-6435A7AC3EE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8D9D9F3" id="Pole tekstowe 2560" o:spid="_x0000_s1026" type="#_x0000_t202" style="position:absolute;margin-left:105pt;margin-top:0;width:15pt;height:20.25pt;z-index:25427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KJBroJ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79680" behindDoc="0" locked="0" layoutInCell="1" allowOverlap="1" wp14:anchorId="6CCD4554" wp14:editId="19E9A566">
                      <wp:simplePos x="0" y="0"/>
                      <wp:positionH relativeFrom="column">
                        <wp:posOffset>1333500</wp:posOffset>
                      </wp:positionH>
                      <wp:positionV relativeFrom="paragraph">
                        <wp:posOffset>0</wp:posOffset>
                      </wp:positionV>
                      <wp:extent cx="190500" cy="257175"/>
                      <wp:effectExtent l="0" t="0" r="0" b="0"/>
                      <wp:wrapNone/>
                      <wp:docPr id="2561" name="Pole tekstowe 2561">
                        <a:extLst xmlns:a="http://schemas.openxmlformats.org/drawingml/2006/main">
                          <a:ext uri="{FF2B5EF4-FFF2-40B4-BE49-F238E27FC236}">
                            <a16:creationId xmlns:a16="http://schemas.microsoft.com/office/drawing/2014/main" id="{7C9948F7-FC44-4A8C-80E3-2C81CD0562E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83D10E" id="Pole tekstowe 2561" o:spid="_x0000_s1026" type="#_x0000_t202" style="position:absolute;margin-left:105pt;margin-top:0;width:15pt;height:20.25pt;z-index:25427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llrd3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80704" behindDoc="0" locked="0" layoutInCell="1" allowOverlap="1" wp14:anchorId="337AF387" wp14:editId="0EDD41BC">
                      <wp:simplePos x="0" y="0"/>
                      <wp:positionH relativeFrom="column">
                        <wp:posOffset>1333500</wp:posOffset>
                      </wp:positionH>
                      <wp:positionV relativeFrom="paragraph">
                        <wp:posOffset>0</wp:posOffset>
                      </wp:positionV>
                      <wp:extent cx="190500" cy="257175"/>
                      <wp:effectExtent l="0" t="0" r="0" b="0"/>
                      <wp:wrapNone/>
                      <wp:docPr id="2562" name="Pole tekstowe 2562">
                        <a:extLst xmlns:a="http://schemas.openxmlformats.org/drawingml/2006/main">
                          <a:ext uri="{FF2B5EF4-FFF2-40B4-BE49-F238E27FC236}">
                            <a16:creationId xmlns:a16="http://schemas.microsoft.com/office/drawing/2014/main" id="{1B938B31-006B-42EA-9369-042D267297B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B42C38F" id="Pole tekstowe 2562" o:spid="_x0000_s1026" type="#_x0000_t202" style="position:absolute;margin-left:105pt;margin-top:0;width:15pt;height:20.25pt;z-index:25428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nTp5e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81728" behindDoc="0" locked="0" layoutInCell="1" allowOverlap="1" wp14:anchorId="592F8BE8" wp14:editId="10172F7B">
                      <wp:simplePos x="0" y="0"/>
                      <wp:positionH relativeFrom="column">
                        <wp:posOffset>1333500</wp:posOffset>
                      </wp:positionH>
                      <wp:positionV relativeFrom="paragraph">
                        <wp:posOffset>0</wp:posOffset>
                      </wp:positionV>
                      <wp:extent cx="190500" cy="257175"/>
                      <wp:effectExtent l="0" t="0" r="0" b="0"/>
                      <wp:wrapNone/>
                      <wp:docPr id="2563" name="Pole tekstowe 2563">
                        <a:extLst xmlns:a="http://schemas.openxmlformats.org/drawingml/2006/main">
                          <a:ext uri="{FF2B5EF4-FFF2-40B4-BE49-F238E27FC236}">
                            <a16:creationId xmlns:a16="http://schemas.microsoft.com/office/drawing/2014/main" id="{B8F2B271-E612-4DB0-9026-2637C6A13F1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588985" id="Pole tekstowe 2563" o:spid="_x0000_s1026" type="#_x0000_t202" style="position:absolute;margin-left:105pt;margin-top:0;width:15pt;height:20.25pt;z-index:25428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GhadC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82752" behindDoc="0" locked="0" layoutInCell="1" allowOverlap="1" wp14:anchorId="6485403F" wp14:editId="66FEA46D">
                      <wp:simplePos x="0" y="0"/>
                      <wp:positionH relativeFrom="column">
                        <wp:posOffset>1333500</wp:posOffset>
                      </wp:positionH>
                      <wp:positionV relativeFrom="paragraph">
                        <wp:posOffset>0</wp:posOffset>
                      </wp:positionV>
                      <wp:extent cx="190500" cy="257175"/>
                      <wp:effectExtent l="0" t="0" r="0" b="0"/>
                      <wp:wrapNone/>
                      <wp:docPr id="2564" name="Pole tekstowe 2564">
                        <a:extLst xmlns:a="http://schemas.openxmlformats.org/drawingml/2006/main">
                          <a:ext uri="{FF2B5EF4-FFF2-40B4-BE49-F238E27FC236}">
                            <a16:creationId xmlns:a16="http://schemas.microsoft.com/office/drawing/2014/main" id="{AD85220E-82FF-49DB-939B-C212A4EC81F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5215EB9" id="Pole tekstowe 2564" o:spid="_x0000_s1026" type="#_x0000_t202" style="position:absolute;margin-left:105pt;margin-top:0;width:15pt;height:20.25pt;z-index:25428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tpAI1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83776" behindDoc="0" locked="0" layoutInCell="1" allowOverlap="1" wp14:anchorId="51F6C6E2" wp14:editId="0338AB6A">
                      <wp:simplePos x="0" y="0"/>
                      <wp:positionH relativeFrom="column">
                        <wp:posOffset>1333500</wp:posOffset>
                      </wp:positionH>
                      <wp:positionV relativeFrom="paragraph">
                        <wp:posOffset>0</wp:posOffset>
                      </wp:positionV>
                      <wp:extent cx="190500" cy="257175"/>
                      <wp:effectExtent l="0" t="0" r="0" b="0"/>
                      <wp:wrapNone/>
                      <wp:docPr id="2565" name="Pole tekstowe 2565">
                        <a:extLst xmlns:a="http://schemas.openxmlformats.org/drawingml/2006/main">
                          <a:ext uri="{FF2B5EF4-FFF2-40B4-BE49-F238E27FC236}">
                            <a16:creationId xmlns:a16="http://schemas.microsoft.com/office/drawing/2014/main" id="{66768D3E-2D88-434E-8B7C-BA09E306E32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B27060" id="Pole tekstowe 2565" o:spid="_x0000_s1026" type="#_x0000_t202" style="position:absolute;margin-left:105pt;margin-top:0;width:15pt;height:20.25pt;z-index:25428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PGG3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84800" behindDoc="0" locked="0" layoutInCell="1" allowOverlap="1" wp14:anchorId="3014B6C8" wp14:editId="25B4F61F">
                      <wp:simplePos x="0" y="0"/>
                      <wp:positionH relativeFrom="column">
                        <wp:posOffset>1333500</wp:posOffset>
                      </wp:positionH>
                      <wp:positionV relativeFrom="paragraph">
                        <wp:posOffset>0</wp:posOffset>
                      </wp:positionV>
                      <wp:extent cx="190500" cy="257175"/>
                      <wp:effectExtent l="0" t="0" r="0" b="0"/>
                      <wp:wrapNone/>
                      <wp:docPr id="2566" name="Pole tekstowe 2566">
                        <a:extLst xmlns:a="http://schemas.openxmlformats.org/drawingml/2006/main">
                          <a:ext uri="{FF2B5EF4-FFF2-40B4-BE49-F238E27FC236}">
                            <a16:creationId xmlns:a16="http://schemas.microsoft.com/office/drawing/2014/main" id="{E15918A4-7688-4AAF-BC02-24F62F1894E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C23824" id="Pole tekstowe 2566" o:spid="_x0000_s1026" type="#_x0000_t202" style="position:absolute;margin-left:105pt;margin-top:0;width:15pt;height:20.25pt;z-index:25428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oNwx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85824" behindDoc="0" locked="0" layoutInCell="1" allowOverlap="1" wp14:anchorId="2A52B71D" wp14:editId="4247A1B0">
                      <wp:simplePos x="0" y="0"/>
                      <wp:positionH relativeFrom="column">
                        <wp:posOffset>1333500</wp:posOffset>
                      </wp:positionH>
                      <wp:positionV relativeFrom="paragraph">
                        <wp:posOffset>0</wp:posOffset>
                      </wp:positionV>
                      <wp:extent cx="190500" cy="257175"/>
                      <wp:effectExtent l="0" t="0" r="0" b="0"/>
                      <wp:wrapNone/>
                      <wp:docPr id="2567" name="Pole tekstowe 2567">
                        <a:extLst xmlns:a="http://schemas.openxmlformats.org/drawingml/2006/main">
                          <a:ext uri="{FF2B5EF4-FFF2-40B4-BE49-F238E27FC236}">
                            <a16:creationId xmlns:a16="http://schemas.microsoft.com/office/drawing/2014/main" id="{A5CF1617-518B-42EE-964A-F7469575E6A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035475" id="Pole tekstowe 2567" o:spid="_x0000_s1026" type="#_x0000_t202" style="position:absolute;margin-left:105pt;margin-top:0;width:15pt;height:20.25pt;z-index:25428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LdM6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86848" behindDoc="0" locked="0" layoutInCell="1" allowOverlap="1" wp14:anchorId="5112A1B9" wp14:editId="52D3064E">
                      <wp:simplePos x="0" y="0"/>
                      <wp:positionH relativeFrom="column">
                        <wp:posOffset>1333500</wp:posOffset>
                      </wp:positionH>
                      <wp:positionV relativeFrom="paragraph">
                        <wp:posOffset>0</wp:posOffset>
                      </wp:positionV>
                      <wp:extent cx="190500" cy="257175"/>
                      <wp:effectExtent l="0" t="0" r="0" b="0"/>
                      <wp:wrapNone/>
                      <wp:docPr id="2568" name="Pole tekstowe 2568">
                        <a:extLst xmlns:a="http://schemas.openxmlformats.org/drawingml/2006/main">
                          <a:ext uri="{FF2B5EF4-FFF2-40B4-BE49-F238E27FC236}">
                            <a16:creationId xmlns:a16="http://schemas.microsoft.com/office/drawing/2014/main" id="{F0D004E9-E260-46AF-828E-67DDB9276B3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6B24BAC" id="Pole tekstowe 2568" o:spid="_x0000_s1026" type="#_x0000_t202" style="position:absolute;margin-left:105pt;margin-top:0;width:15pt;height:20.25pt;z-index:25428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FFes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87872" behindDoc="0" locked="0" layoutInCell="1" allowOverlap="1" wp14:anchorId="04A5BED9" wp14:editId="65973C82">
                      <wp:simplePos x="0" y="0"/>
                      <wp:positionH relativeFrom="column">
                        <wp:posOffset>1333500</wp:posOffset>
                      </wp:positionH>
                      <wp:positionV relativeFrom="paragraph">
                        <wp:posOffset>0</wp:posOffset>
                      </wp:positionV>
                      <wp:extent cx="190500" cy="257175"/>
                      <wp:effectExtent l="0" t="0" r="0" b="0"/>
                      <wp:wrapNone/>
                      <wp:docPr id="2569" name="Pole tekstowe 2569">
                        <a:extLst xmlns:a="http://schemas.openxmlformats.org/drawingml/2006/main">
                          <a:ext uri="{FF2B5EF4-FFF2-40B4-BE49-F238E27FC236}">
                            <a16:creationId xmlns:a16="http://schemas.microsoft.com/office/drawing/2014/main" id="{A8BDF5C1-4735-4DB2-ACE7-2361A3572AE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766EFF" id="Pole tekstowe 2569" o:spid="_x0000_s1026" type="#_x0000_t202" style="position:absolute;margin-left:105pt;margin-top:0;width:15pt;height:20.25pt;z-index:25428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0Lcqx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88896" behindDoc="0" locked="0" layoutInCell="1" allowOverlap="1" wp14:anchorId="75F93179" wp14:editId="73EBDE86">
                      <wp:simplePos x="0" y="0"/>
                      <wp:positionH relativeFrom="column">
                        <wp:posOffset>1333500</wp:posOffset>
                      </wp:positionH>
                      <wp:positionV relativeFrom="paragraph">
                        <wp:posOffset>0</wp:posOffset>
                      </wp:positionV>
                      <wp:extent cx="190500" cy="257175"/>
                      <wp:effectExtent l="0" t="0" r="0" b="0"/>
                      <wp:wrapNone/>
                      <wp:docPr id="2570" name="Pole tekstowe 2570">
                        <a:extLst xmlns:a="http://schemas.openxmlformats.org/drawingml/2006/main">
                          <a:ext uri="{FF2B5EF4-FFF2-40B4-BE49-F238E27FC236}">
                            <a16:creationId xmlns:a16="http://schemas.microsoft.com/office/drawing/2014/main" id="{96965F43-CF0F-4105-815C-9280D6D5D94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A972B0C" id="Pole tekstowe 2570" o:spid="_x0000_s1026" type="#_x0000_t202" style="position:absolute;margin-left:105pt;margin-top:0;width:15pt;height:20.25pt;z-index:25428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saB8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89920" behindDoc="0" locked="0" layoutInCell="1" allowOverlap="1" wp14:anchorId="3AC4A65A" wp14:editId="252EA549">
                      <wp:simplePos x="0" y="0"/>
                      <wp:positionH relativeFrom="column">
                        <wp:posOffset>1333500</wp:posOffset>
                      </wp:positionH>
                      <wp:positionV relativeFrom="paragraph">
                        <wp:posOffset>0</wp:posOffset>
                      </wp:positionV>
                      <wp:extent cx="190500" cy="257175"/>
                      <wp:effectExtent l="0" t="0" r="0" b="0"/>
                      <wp:wrapNone/>
                      <wp:docPr id="2571" name="Pole tekstowe 2571">
                        <a:extLst xmlns:a="http://schemas.openxmlformats.org/drawingml/2006/main">
                          <a:ext uri="{FF2B5EF4-FFF2-40B4-BE49-F238E27FC236}">
                            <a16:creationId xmlns:a16="http://schemas.microsoft.com/office/drawing/2014/main" id="{D9C6F894-6C5C-425A-8F01-135961AF9EE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F7CD7C" id="Pole tekstowe 2571" o:spid="_x0000_s1026" type="#_x0000_t202" style="position:absolute;margin-left:105pt;margin-top:0;width:15pt;height:20.25pt;z-index:25428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nKgB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90944" behindDoc="0" locked="0" layoutInCell="1" allowOverlap="1" wp14:anchorId="0987AC27" wp14:editId="34E40459">
                      <wp:simplePos x="0" y="0"/>
                      <wp:positionH relativeFrom="column">
                        <wp:posOffset>1333500</wp:posOffset>
                      </wp:positionH>
                      <wp:positionV relativeFrom="paragraph">
                        <wp:posOffset>0</wp:posOffset>
                      </wp:positionV>
                      <wp:extent cx="190500" cy="257175"/>
                      <wp:effectExtent l="0" t="0" r="0" b="0"/>
                      <wp:wrapNone/>
                      <wp:docPr id="2572" name="Pole tekstowe 2572">
                        <a:extLst xmlns:a="http://schemas.openxmlformats.org/drawingml/2006/main">
                          <a:ext uri="{FF2B5EF4-FFF2-40B4-BE49-F238E27FC236}">
                            <a16:creationId xmlns:a16="http://schemas.microsoft.com/office/drawing/2014/main" id="{0FB95949-12F2-4516-82A5-C54EE38A7B7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5B4156" id="Pole tekstowe 2572" o:spid="_x0000_s1026" type="#_x0000_t202" style="position:absolute;margin-left:105pt;margin-top:0;width:15pt;height:20.25pt;z-index:25429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bSPWk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91968" behindDoc="0" locked="0" layoutInCell="1" allowOverlap="1" wp14:anchorId="2A879C4E" wp14:editId="2F842B3D">
                      <wp:simplePos x="0" y="0"/>
                      <wp:positionH relativeFrom="column">
                        <wp:posOffset>1333500</wp:posOffset>
                      </wp:positionH>
                      <wp:positionV relativeFrom="paragraph">
                        <wp:posOffset>0</wp:posOffset>
                      </wp:positionV>
                      <wp:extent cx="190500" cy="257175"/>
                      <wp:effectExtent l="0" t="0" r="0" b="0"/>
                      <wp:wrapNone/>
                      <wp:docPr id="2573" name="Pole tekstowe 2573">
                        <a:extLst xmlns:a="http://schemas.openxmlformats.org/drawingml/2006/main">
                          <a:ext uri="{FF2B5EF4-FFF2-40B4-BE49-F238E27FC236}">
                            <a16:creationId xmlns:a16="http://schemas.microsoft.com/office/drawing/2014/main" id="{C1A3520B-83FF-45DD-8106-3A039E62E6B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8DD71B" id="Pole tekstowe 2573" o:spid="_x0000_s1026" type="#_x0000_t202" style="position:absolute;margin-left:105pt;margin-top:0;width:15pt;height:20.25pt;z-index:25429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K9BA3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92992" behindDoc="0" locked="0" layoutInCell="1" allowOverlap="1" wp14:anchorId="7C7B80E6" wp14:editId="290CEB2C">
                      <wp:simplePos x="0" y="0"/>
                      <wp:positionH relativeFrom="column">
                        <wp:posOffset>1333500</wp:posOffset>
                      </wp:positionH>
                      <wp:positionV relativeFrom="paragraph">
                        <wp:posOffset>0</wp:posOffset>
                      </wp:positionV>
                      <wp:extent cx="190500" cy="257175"/>
                      <wp:effectExtent l="0" t="0" r="0" b="0"/>
                      <wp:wrapNone/>
                      <wp:docPr id="2574" name="Pole tekstowe 2574">
                        <a:extLst xmlns:a="http://schemas.openxmlformats.org/drawingml/2006/main">
                          <a:ext uri="{FF2B5EF4-FFF2-40B4-BE49-F238E27FC236}">
                            <a16:creationId xmlns:a16="http://schemas.microsoft.com/office/drawing/2014/main" id="{E20029B6-8E0C-4968-97FF-814E731C9D5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8B06A77" id="Pole tekstowe 2574" o:spid="_x0000_s1026" type="#_x0000_t202" style="position:absolute;margin-left:105pt;margin-top:0;width:15pt;height:20.25pt;z-index:25429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oxp3t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94016" behindDoc="0" locked="0" layoutInCell="1" allowOverlap="1" wp14:anchorId="6FA6B4F3" wp14:editId="6978B06E">
                      <wp:simplePos x="0" y="0"/>
                      <wp:positionH relativeFrom="column">
                        <wp:posOffset>1333500</wp:posOffset>
                      </wp:positionH>
                      <wp:positionV relativeFrom="paragraph">
                        <wp:posOffset>0</wp:posOffset>
                      </wp:positionV>
                      <wp:extent cx="190500" cy="257175"/>
                      <wp:effectExtent l="0" t="0" r="0" b="0"/>
                      <wp:wrapNone/>
                      <wp:docPr id="2575" name="Pole tekstowe 2575">
                        <a:extLst xmlns:a="http://schemas.openxmlformats.org/drawingml/2006/main">
                          <a:ext uri="{FF2B5EF4-FFF2-40B4-BE49-F238E27FC236}">
                            <a16:creationId xmlns:a16="http://schemas.microsoft.com/office/drawing/2014/main" id="{2FA34AF8-D77F-44E1-BBD9-793DF158714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9A4E41E" id="Pole tekstowe 2575" o:spid="_x0000_s1026" type="#_x0000_t202" style="position:absolute;margin-left:105pt;margin-top:0;width:15pt;height:20.25pt;z-index:25429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DdByfx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95040" behindDoc="0" locked="0" layoutInCell="1" allowOverlap="1" wp14:anchorId="56156A5D" wp14:editId="0E9E5C09">
                      <wp:simplePos x="0" y="0"/>
                      <wp:positionH relativeFrom="column">
                        <wp:posOffset>1333500</wp:posOffset>
                      </wp:positionH>
                      <wp:positionV relativeFrom="paragraph">
                        <wp:posOffset>0</wp:posOffset>
                      </wp:positionV>
                      <wp:extent cx="190500" cy="257175"/>
                      <wp:effectExtent l="0" t="0" r="0" b="0"/>
                      <wp:wrapNone/>
                      <wp:docPr id="2576" name="Pole tekstowe 2576">
                        <a:extLst xmlns:a="http://schemas.openxmlformats.org/drawingml/2006/main">
                          <a:ext uri="{FF2B5EF4-FFF2-40B4-BE49-F238E27FC236}">
                            <a16:creationId xmlns:a16="http://schemas.microsoft.com/office/drawing/2014/main" id="{89C2F195-DC1A-41CE-96BC-35F660CBCBA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6472F6" id="Pole tekstowe 2576" o:spid="_x0000_s1026" type="#_x0000_t202" style="position:absolute;margin-left:105pt;margin-top:0;width:15pt;height:20.25pt;z-index:25429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cogB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96064" behindDoc="0" locked="0" layoutInCell="1" allowOverlap="1" wp14:anchorId="6C3D8E79" wp14:editId="108FA38F">
                      <wp:simplePos x="0" y="0"/>
                      <wp:positionH relativeFrom="column">
                        <wp:posOffset>1333500</wp:posOffset>
                      </wp:positionH>
                      <wp:positionV relativeFrom="paragraph">
                        <wp:posOffset>0</wp:posOffset>
                      </wp:positionV>
                      <wp:extent cx="190500" cy="257175"/>
                      <wp:effectExtent l="0" t="0" r="0" b="0"/>
                      <wp:wrapNone/>
                      <wp:docPr id="2577" name="Pole tekstowe 2577">
                        <a:extLst xmlns:a="http://schemas.openxmlformats.org/drawingml/2006/main">
                          <a:ext uri="{FF2B5EF4-FFF2-40B4-BE49-F238E27FC236}">
                            <a16:creationId xmlns:a16="http://schemas.microsoft.com/office/drawing/2014/main" id="{4C55A13A-40D5-4ACA-8CCD-13B6026EA5A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DACFF90" id="Pole tekstowe 2577" o:spid="_x0000_s1026" type="#_x0000_t202" style="position:absolute;margin-left:105pt;margin-top:0;width:15pt;height:20.25pt;z-index:25429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5Hb5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97088" behindDoc="0" locked="0" layoutInCell="1" allowOverlap="1" wp14:anchorId="71825221" wp14:editId="2F95AA22">
                      <wp:simplePos x="0" y="0"/>
                      <wp:positionH relativeFrom="column">
                        <wp:posOffset>1333500</wp:posOffset>
                      </wp:positionH>
                      <wp:positionV relativeFrom="paragraph">
                        <wp:posOffset>0</wp:posOffset>
                      </wp:positionV>
                      <wp:extent cx="190500" cy="257175"/>
                      <wp:effectExtent l="0" t="0" r="0" b="0"/>
                      <wp:wrapNone/>
                      <wp:docPr id="2578" name="Pole tekstowe 2578">
                        <a:extLst xmlns:a="http://schemas.openxmlformats.org/drawingml/2006/main">
                          <a:ext uri="{FF2B5EF4-FFF2-40B4-BE49-F238E27FC236}">
                            <a16:creationId xmlns:a16="http://schemas.microsoft.com/office/drawing/2014/main" id="{E914221C-7718-400C-AB6A-882C2B1AC13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5108C3" id="Pole tekstowe 2578" o:spid="_x0000_s1026" type="#_x0000_t202" style="position:absolute;margin-left:105pt;margin-top:0;width:15pt;height:20.25pt;z-index:25429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EV/sD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98112" behindDoc="0" locked="0" layoutInCell="1" allowOverlap="1" wp14:anchorId="1BACB4CB" wp14:editId="4BA08C70">
                      <wp:simplePos x="0" y="0"/>
                      <wp:positionH relativeFrom="column">
                        <wp:posOffset>1333500</wp:posOffset>
                      </wp:positionH>
                      <wp:positionV relativeFrom="paragraph">
                        <wp:posOffset>0</wp:posOffset>
                      </wp:positionV>
                      <wp:extent cx="190500" cy="257175"/>
                      <wp:effectExtent l="0" t="0" r="0" b="0"/>
                      <wp:wrapNone/>
                      <wp:docPr id="2579" name="Pole tekstowe 2579">
                        <a:extLst xmlns:a="http://schemas.openxmlformats.org/drawingml/2006/main">
                          <a:ext uri="{FF2B5EF4-FFF2-40B4-BE49-F238E27FC236}">
                            <a16:creationId xmlns:a16="http://schemas.microsoft.com/office/drawing/2014/main" id="{96D510D4-EA71-42FD-B777-7BCAD840A7A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AE0CD4A" id="Pole tekstowe 2579" o:spid="_x0000_s1026" type="#_x0000_t202" style="position:absolute;margin-left:105pt;margin-top:0;width:15pt;height:20.25pt;z-index:25429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FtxH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299136" behindDoc="0" locked="0" layoutInCell="1" allowOverlap="1" wp14:anchorId="69388378" wp14:editId="38188A2E">
                      <wp:simplePos x="0" y="0"/>
                      <wp:positionH relativeFrom="column">
                        <wp:posOffset>1333500</wp:posOffset>
                      </wp:positionH>
                      <wp:positionV relativeFrom="paragraph">
                        <wp:posOffset>0</wp:posOffset>
                      </wp:positionV>
                      <wp:extent cx="190500" cy="257175"/>
                      <wp:effectExtent l="0" t="0" r="0" b="0"/>
                      <wp:wrapNone/>
                      <wp:docPr id="2580" name="Pole tekstowe 2580">
                        <a:extLst xmlns:a="http://schemas.openxmlformats.org/drawingml/2006/main">
                          <a:ext uri="{FF2B5EF4-FFF2-40B4-BE49-F238E27FC236}">
                            <a16:creationId xmlns:a16="http://schemas.microsoft.com/office/drawing/2014/main" id="{3C3D8886-07B5-4BAF-9BCB-902C477518C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AAA6AB3" id="Pole tekstowe 2580" o:spid="_x0000_s1026" type="#_x0000_t202" style="position:absolute;margin-left:105pt;margin-top:0;width:15pt;height:20.25pt;z-index:25429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dOtK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00160" behindDoc="0" locked="0" layoutInCell="1" allowOverlap="1" wp14:anchorId="2079DCA8" wp14:editId="7E12D99E">
                      <wp:simplePos x="0" y="0"/>
                      <wp:positionH relativeFrom="column">
                        <wp:posOffset>1333500</wp:posOffset>
                      </wp:positionH>
                      <wp:positionV relativeFrom="paragraph">
                        <wp:posOffset>0</wp:posOffset>
                      </wp:positionV>
                      <wp:extent cx="190500" cy="257175"/>
                      <wp:effectExtent l="0" t="0" r="0" b="0"/>
                      <wp:wrapNone/>
                      <wp:docPr id="2581" name="Pole tekstowe 2581">
                        <a:extLst xmlns:a="http://schemas.openxmlformats.org/drawingml/2006/main">
                          <a:ext uri="{FF2B5EF4-FFF2-40B4-BE49-F238E27FC236}">
                            <a16:creationId xmlns:a16="http://schemas.microsoft.com/office/drawing/2014/main" id="{10BF51A9-2ECD-4140-A369-8F43E9774CC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283D0E" id="Pole tekstowe 2581" o:spid="_x0000_s1026" type="#_x0000_t202" style="position:absolute;margin-left:105pt;margin-top:0;width:15pt;height:20.25pt;z-index:25430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sPCr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01184" behindDoc="0" locked="0" layoutInCell="1" allowOverlap="1" wp14:anchorId="34337244" wp14:editId="34B37BE3">
                      <wp:simplePos x="0" y="0"/>
                      <wp:positionH relativeFrom="column">
                        <wp:posOffset>1333500</wp:posOffset>
                      </wp:positionH>
                      <wp:positionV relativeFrom="paragraph">
                        <wp:posOffset>0</wp:posOffset>
                      </wp:positionV>
                      <wp:extent cx="190500" cy="257175"/>
                      <wp:effectExtent l="0" t="0" r="0" b="0"/>
                      <wp:wrapNone/>
                      <wp:docPr id="2582" name="Pole tekstowe 2582">
                        <a:extLst xmlns:a="http://schemas.openxmlformats.org/drawingml/2006/main">
                          <a:ext uri="{FF2B5EF4-FFF2-40B4-BE49-F238E27FC236}">
                            <a16:creationId xmlns:a16="http://schemas.microsoft.com/office/drawing/2014/main" id="{D8E9F847-DEEA-448E-8C65-CD8F62B9D2A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85C28F" id="Pole tekstowe 2582" o:spid="_x0000_s1026" type="#_x0000_t202" style="position:absolute;margin-left:105pt;margin-top:0;width:15pt;height:20.25pt;z-index:25430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RgExx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02208" behindDoc="0" locked="0" layoutInCell="1" allowOverlap="1" wp14:anchorId="64A47D7E" wp14:editId="156F364C">
                      <wp:simplePos x="0" y="0"/>
                      <wp:positionH relativeFrom="column">
                        <wp:posOffset>1333500</wp:posOffset>
                      </wp:positionH>
                      <wp:positionV relativeFrom="paragraph">
                        <wp:posOffset>0</wp:posOffset>
                      </wp:positionV>
                      <wp:extent cx="190500" cy="257175"/>
                      <wp:effectExtent l="0" t="0" r="0" b="0"/>
                      <wp:wrapNone/>
                      <wp:docPr id="2583" name="Pole tekstowe 2583">
                        <a:extLst xmlns:a="http://schemas.openxmlformats.org/drawingml/2006/main">
                          <a:ext uri="{FF2B5EF4-FFF2-40B4-BE49-F238E27FC236}">
                            <a16:creationId xmlns:a16="http://schemas.microsoft.com/office/drawing/2014/main" id="{078D1BB6-ED7A-48EE-8DFF-BB208E326B9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A23E74" id="Pole tekstowe 2583" o:spid="_x0000_s1026" type="#_x0000_t202" style="position:absolute;margin-left:105pt;margin-top:0;width:15pt;height:20.25pt;z-index:25430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vdJ6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03232" behindDoc="0" locked="0" layoutInCell="1" allowOverlap="1" wp14:anchorId="6682CE2F" wp14:editId="432CD357">
                      <wp:simplePos x="0" y="0"/>
                      <wp:positionH relativeFrom="column">
                        <wp:posOffset>1333500</wp:posOffset>
                      </wp:positionH>
                      <wp:positionV relativeFrom="paragraph">
                        <wp:posOffset>0</wp:posOffset>
                      </wp:positionV>
                      <wp:extent cx="190500" cy="257175"/>
                      <wp:effectExtent l="0" t="0" r="0" b="0"/>
                      <wp:wrapNone/>
                      <wp:docPr id="2584" name="Pole tekstowe 2584">
                        <a:extLst xmlns:a="http://schemas.openxmlformats.org/drawingml/2006/main">
                          <a:ext uri="{FF2B5EF4-FFF2-40B4-BE49-F238E27FC236}">
                            <a16:creationId xmlns:a16="http://schemas.microsoft.com/office/drawing/2014/main" id="{64A37949-310B-497E-A608-37D4DBA85C7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FEB0AE" id="Pole tekstowe 2584" o:spid="_x0000_s1026" type="#_x0000_t202" style="position:absolute;margin-left:105pt;margin-top:0;width:15pt;height:20.25pt;z-index:25430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gjAP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04256" behindDoc="0" locked="0" layoutInCell="1" allowOverlap="1" wp14:anchorId="29B48A85" wp14:editId="0E32E8F6">
                      <wp:simplePos x="0" y="0"/>
                      <wp:positionH relativeFrom="column">
                        <wp:posOffset>1333500</wp:posOffset>
                      </wp:positionH>
                      <wp:positionV relativeFrom="paragraph">
                        <wp:posOffset>0</wp:posOffset>
                      </wp:positionV>
                      <wp:extent cx="190500" cy="257175"/>
                      <wp:effectExtent l="0" t="0" r="0" b="0"/>
                      <wp:wrapNone/>
                      <wp:docPr id="2585" name="Pole tekstowe 2585">
                        <a:extLst xmlns:a="http://schemas.openxmlformats.org/drawingml/2006/main">
                          <a:ext uri="{FF2B5EF4-FFF2-40B4-BE49-F238E27FC236}">
                            <a16:creationId xmlns:a16="http://schemas.microsoft.com/office/drawing/2014/main" id="{988C399B-3BEB-4A00-84D4-6B920112E98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D66013D" id="Pole tekstowe 2585" o:spid="_x0000_s1026" type="#_x0000_t202" style="position:absolute;margin-left:105pt;margin-top:0;width:15pt;height:20.25pt;z-index:25430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7jpi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05280" behindDoc="0" locked="0" layoutInCell="1" allowOverlap="1" wp14:anchorId="521FD446" wp14:editId="2A1F5008">
                      <wp:simplePos x="0" y="0"/>
                      <wp:positionH relativeFrom="column">
                        <wp:posOffset>1333500</wp:posOffset>
                      </wp:positionH>
                      <wp:positionV relativeFrom="paragraph">
                        <wp:posOffset>0</wp:posOffset>
                      </wp:positionV>
                      <wp:extent cx="190500" cy="257175"/>
                      <wp:effectExtent l="0" t="0" r="0" b="0"/>
                      <wp:wrapNone/>
                      <wp:docPr id="2586" name="Pole tekstowe 2586">
                        <a:extLst xmlns:a="http://schemas.openxmlformats.org/drawingml/2006/main">
                          <a:ext uri="{FF2B5EF4-FFF2-40B4-BE49-F238E27FC236}">
                            <a16:creationId xmlns:a16="http://schemas.microsoft.com/office/drawing/2014/main" id="{BA1A4611-FEFC-482F-BFB7-43566A9726D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363B8B" id="Pole tekstowe 2586" o:spid="_x0000_s1026" type="#_x0000_t202" style="position:absolute;margin-left:105pt;margin-top:0;width:15pt;height:20.25pt;z-index:25430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Iu/Az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06304" behindDoc="0" locked="0" layoutInCell="1" allowOverlap="1" wp14:anchorId="0E4E0B24" wp14:editId="630E1B73">
                      <wp:simplePos x="0" y="0"/>
                      <wp:positionH relativeFrom="column">
                        <wp:posOffset>1333500</wp:posOffset>
                      </wp:positionH>
                      <wp:positionV relativeFrom="paragraph">
                        <wp:posOffset>0</wp:posOffset>
                      </wp:positionV>
                      <wp:extent cx="190500" cy="257175"/>
                      <wp:effectExtent l="0" t="0" r="0" b="0"/>
                      <wp:wrapNone/>
                      <wp:docPr id="2587" name="Pole tekstowe 2587">
                        <a:extLst xmlns:a="http://schemas.openxmlformats.org/drawingml/2006/main">
                          <a:ext uri="{FF2B5EF4-FFF2-40B4-BE49-F238E27FC236}">
                            <a16:creationId xmlns:a16="http://schemas.microsoft.com/office/drawing/2014/main" id="{855FF835-181A-42AC-8668-FAFB48E1513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3B13BA" id="Pole tekstowe 2587" o:spid="_x0000_s1026" type="#_x0000_t202" style="position:absolute;margin-left:105pt;margin-top:0;width:15pt;height:20.25pt;z-index:25430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R3Y85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07328" behindDoc="0" locked="0" layoutInCell="1" allowOverlap="1" wp14:anchorId="2F3FED89" wp14:editId="428863AE">
                      <wp:simplePos x="0" y="0"/>
                      <wp:positionH relativeFrom="column">
                        <wp:posOffset>1333500</wp:posOffset>
                      </wp:positionH>
                      <wp:positionV relativeFrom="paragraph">
                        <wp:posOffset>0</wp:posOffset>
                      </wp:positionV>
                      <wp:extent cx="190500" cy="257175"/>
                      <wp:effectExtent l="0" t="0" r="0" b="0"/>
                      <wp:wrapNone/>
                      <wp:docPr id="2588" name="Pole tekstowe 2588">
                        <a:extLst xmlns:a="http://schemas.openxmlformats.org/drawingml/2006/main">
                          <a:ext uri="{FF2B5EF4-FFF2-40B4-BE49-F238E27FC236}">
                            <a16:creationId xmlns:a16="http://schemas.microsoft.com/office/drawing/2014/main" id="{CA75DC7A-DD6F-458C-8930-DA0348CABE3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000967" id="Pole tekstowe 2588" o:spid="_x0000_s1026" type="#_x0000_t202" style="position:absolute;margin-left:105pt;margin-top:0;width:15pt;height:20.25pt;z-index:25430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L1/A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08352" behindDoc="0" locked="0" layoutInCell="1" allowOverlap="1" wp14:anchorId="0564EBEC" wp14:editId="0BBB6AD2">
                      <wp:simplePos x="0" y="0"/>
                      <wp:positionH relativeFrom="column">
                        <wp:posOffset>1333500</wp:posOffset>
                      </wp:positionH>
                      <wp:positionV relativeFrom="paragraph">
                        <wp:posOffset>0</wp:posOffset>
                      </wp:positionV>
                      <wp:extent cx="190500" cy="257175"/>
                      <wp:effectExtent l="0" t="0" r="0" b="0"/>
                      <wp:wrapNone/>
                      <wp:docPr id="2589" name="Pole tekstowe 2589">
                        <a:extLst xmlns:a="http://schemas.openxmlformats.org/drawingml/2006/main">
                          <a:ext uri="{FF2B5EF4-FFF2-40B4-BE49-F238E27FC236}">
                            <a16:creationId xmlns:a16="http://schemas.microsoft.com/office/drawing/2014/main" id="{4AC84752-00C0-4937-87E3-A8DB29D56EE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E00454" id="Pole tekstowe 2589" o:spid="_x0000_s1026" type="#_x0000_t202" style="position:absolute;margin-left:105pt;margin-top:0;width:15pt;height:20.25pt;z-index:25430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LFFB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09376" behindDoc="0" locked="0" layoutInCell="1" allowOverlap="1" wp14:anchorId="2FFDA29A" wp14:editId="3053BD25">
                      <wp:simplePos x="0" y="0"/>
                      <wp:positionH relativeFrom="column">
                        <wp:posOffset>1333500</wp:posOffset>
                      </wp:positionH>
                      <wp:positionV relativeFrom="paragraph">
                        <wp:posOffset>0</wp:posOffset>
                      </wp:positionV>
                      <wp:extent cx="190500" cy="257175"/>
                      <wp:effectExtent l="0" t="0" r="0" b="0"/>
                      <wp:wrapNone/>
                      <wp:docPr id="2590" name="Pole tekstowe 2590">
                        <a:extLst xmlns:a="http://schemas.openxmlformats.org/drawingml/2006/main">
                          <a:ext uri="{FF2B5EF4-FFF2-40B4-BE49-F238E27FC236}">
                            <a16:creationId xmlns:a16="http://schemas.microsoft.com/office/drawing/2014/main" id="{DB386CC6-36A8-46B9-9495-941434A7BEB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346CFB" id="Pole tekstowe 2590" o:spid="_x0000_s1026" type="#_x0000_t202" style="position:absolute;margin-left:105pt;margin-top:0;width:15pt;height:20.25pt;z-index:25430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JykRG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10400" behindDoc="0" locked="0" layoutInCell="1" allowOverlap="1" wp14:anchorId="178C0E0F" wp14:editId="73041237">
                      <wp:simplePos x="0" y="0"/>
                      <wp:positionH relativeFrom="column">
                        <wp:posOffset>1333500</wp:posOffset>
                      </wp:positionH>
                      <wp:positionV relativeFrom="paragraph">
                        <wp:posOffset>0</wp:posOffset>
                      </wp:positionV>
                      <wp:extent cx="190500" cy="257175"/>
                      <wp:effectExtent l="0" t="0" r="0" b="0"/>
                      <wp:wrapNone/>
                      <wp:docPr id="2591" name="Pole tekstowe 2591">
                        <a:extLst xmlns:a="http://schemas.openxmlformats.org/drawingml/2006/main">
                          <a:ext uri="{FF2B5EF4-FFF2-40B4-BE49-F238E27FC236}">
                            <a16:creationId xmlns:a16="http://schemas.microsoft.com/office/drawing/2014/main" id="{801123A7-A315-49D3-A85F-80F3F0D171C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652B766" id="Pole tekstowe 2591" o:spid="_x0000_s1026" type="#_x0000_t202" style="position:absolute;margin-left:105pt;margin-top:0;width:15pt;height:20.25pt;z-index:25431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d0HY2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11424" behindDoc="0" locked="0" layoutInCell="1" allowOverlap="1" wp14:anchorId="7E3BADBB" wp14:editId="5284D28C">
                      <wp:simplePos x="0" y="0"/>
                      <wp:positionH relativeFrom="column">
                        <wp:posOffset>1333500</wp:posOffset>
                      </wp:positionH>
                      <wp:positionV relativeFrom="paragraph">
                        <wp:posOffset>0</wp:posOffset>
                      </wp:positionV>
                      <wp:extent cx="190500" cy="257175"/>
                      <wp:effectExtent l="0" t="0" r="0" b="0"/>
                      <wp:wrapNone/>
                      <wp:docPr id="2592" name="Pole tekstowe 2592">
                        <a:extLst xmlns:a="http://schemas.openxmlformats.org/drawingml/2006/main">
                          <a:ext uri="{FF2B5EF4-FFF2-40B4-BE49-F238E27FC236}">
                            <a16:creationId xmlns:a16="http://schemas.microsoft.com/office/drawing/2014/main" id="{76E3C242-5981-41DB-8ACC-147E3C10045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9EF03B" id="Pole tekstowe 2592" o:spid="_x0000_s1026" type="#_x0000_t202" style="position:absolute;margin-left:105pt;margin-top:0;width:15pt;height:20.25pt;z-index:25431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aDTaX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12448" behindDoc="0" locked="0" layoutInCell="1" allowOverlap="1" wp14:anchorId="4C8E2930" wp14:editId="04CEF899">
                      <wp:simplePos x="0" y="0"/>
                      <wp:positionH relativeFrom="column">
                        <wp:posOffset>1333500</wp:posOffset>
                      </wp:positionH>
                      <wp:positionV relativeFrom="paragraph">
                        <wp:posOffset>0</wp:posOffset>
                      </wp:positionV>
                      <wp:extent cx="190500" cy="257175"/>
                      <wp:effectExtent l="0" t="0" r="0" b="0"/>
                      <wp:wrapNone/>
                      <wp:docPr id="2593" name="Pole tekstowe 2593">
                        <a:extLst xmlns:a="http://schemas.openxmlformats.org/drawingml/2006/main">
                          <a:ext uri="{FF2B5EF4-FFF2-40B4-BE49-F238E27FC236}">
                            <a16:creationId xmlns:a16="http://schemas.microsoft.com/office/drawing/2014/main" id="{8AEAF1B1-1C61-4DF2-B658-7F4F18321DE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3390E2" id="Pole tekstowe 2593" o:spid="_x0000_s1026" type="#_x0000_t202" style="position:absolute;margin-left:105pt;margin-top:0;width:15pt;height:20.25pt;z-index:25431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QF5w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13472" behindDoc="0" locked="0" layoutInCell="1" allowOverlap="1" wp14:anchorId="1323B71D" wp14:editId="5C34897B">
                      <wp:simplePos x="0" y="0"/>
                      <wp:positionH relativeFrom="column">
                        <wp:posOffset>1333500</wp:posOffset>
                      </wp:positionH>
                      <wp:positionV relativeFrom="paragraph">
                        <wp:posOffset>0</wp:posOffset>
                      </wp:positionV>
                      <wp:extent cx="190500" cy="257175"/>
                      <wp:effectExtent l="0" t="0" r="0" b="0"/>
                      <wp:wrapNone/>
                      <wp:docPr id="2594" name="Pole tekstowe 2594">
                        <a:extLst xmlns:a="http://schemas.openxmlformats.org/drawingml/2006/main">
                          <a:ext uri="{FF2B5EF4-FFF2-40B4-BE49-F238E27FC236}">
                            <a16:creationId xmlns:a16="http://schemas.microsoft.com/office/drawing/2014/main" id="{B234749E-8CB1-4303-9862-9D06189DCF9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71B4FD" id="Pole tekstowe 2594" o:spid="_x0000_s1026" type="#_x0000_t202" style="position:absolute;margin-left:105pt;margin-top:0;width:15pt;height:20.25pt;z-index:25431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B18W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14496" behindDoc="0" locked="0" layoutInCell="1" allowOverlap="1" wp14:anchorId="668B2B7E" wp14:editId="04106BA0">
                      <wp:simplePos x="0" y="0"/>
                      <wp:positionH relativeFrom="column">
                        <wp:posOffset>1333500</wp:posOffset>
                      </wp:positionH>
                      <wp:positionV relativeFrom="paragraph">
                        <wp:posOffset>0</wp:posOffset>
                      </wp:positionV>
                      <wp:extent cx="190500" cy="257175"/>
                      <wp:effectExtent l="0" t="0" r="0" b="0"/>
                      <wp:wrapNone/>
                      <wp:docPr id="2595" name="Pole tekstowe 2595">
                        <a:extLst xmlns:a="http://schemas.openxmlformats.org/drawingml/2006/main">
                          <a:ext uri="{FF2B5EF4-FFF2-40B4-BE49-F238E27FC236}">
                            <a16:creationId xmlns:a16="http://schemas.microsoft.com/office/drawing/2014/main" id="{11F76087-A42F-4C9B-992A-DF2D775E0B4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75AA12" id="Pole tekstowe 2595" o:spid="_x0000_s1026" type="#_x0000_t202" style="position:absolute;margin-left:105pt;margin-top:0;width:15pt;height:20.25pt;z-index:25431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IKOj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15520" behindDoc="0" locked="0" layoutInCell="1" allowOverlap="1" wp14:anchorId="04FD8D5B" wp14:editId="0E248054">
                      <wp:simplePos x="0" y="0"/>
                      <wp:positionH relativeFrom="column">
                        <wp:posOffset>1333500</wp:posOffset>
                      </wp:positionH>
                      <wp:positionV relativeFrom="paragraph">
                        <wp:posOffset>0</wp:posOffset>
                      </wp:positionV>
                      <wp:extent cx="190500" cy="257175"/>
                      <wp:effectExtent l="0" t="0" r="0" b="0"/>
                      <wp:wrapNone/>
                      <wp:docPr id="2596" name="Pole tekstowe 2596">
                        <a:extLst xmlns:a="http://schemas.openxmlformats.org/drawingml/2006/main">
                          <a:ext uri="{FF2B5EF4-FFF2-40B4-BE49-F238E27FC236}">
                            <a16:creationId xmlns:a16="http://schemas.microsoft.com/office/drawing/2014/main" id="{F210D597-E030-441A-AB6C-40F0C239F1F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DCC627" id="Pole tekstowe 2596" o:spid="_x0000_s1026" type="#_x0000_t202" style="position:absolute;margin-left:105pt;margin-top:0;width:15pt;height:20.25pt;z-index:25431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7klvX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16544" behindDoc="0" locked="0" layoutInCell="1" allowOverlap="1" wp14:anchorId="295BC6B2" wp14:editId="40E26CA3">
                      <wp:simplePos x="0" y="0"/>
                      <wp:positionH relativeFrom="column">
                        <wp:posOffset>1333500</wp:posOffset>
                      </wp:positionH>
                      <wp:positionV relativeFrom="paragraph">
                        <wp:posOffset>0</wp:posOffset>
                      </wp:positionV>
                      <wp:extent cx="190500" cy="257175"/>
                      <wp:effectExtent l="0" t="0" r="0" b="0"/>
                      <wp:wrapNone/>
                      <wp:docPr id="2597" name="Pole tekstowe 2597">
                        <a:extLst xmlns:a="http://schemas.openxmlformats.org/drawingml/2006/main">
                          <a:ext uri="{FF2B5EF4-FFF2-40B4-BE49-F238E27FC236}">
                            <a16:creationId xmlns:a16="http://schemas.microsoft.com/office/drawing/2014/main" id="{8BBBDEE6-364C-495F-B1A0-6703E9B16FE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1CB073" id="Pole tekstowe 2597" o:spid="_x0000_s1026" type="#_x0000_t202" style="position:absolute;margin-left:105pt;margin-top:0;width:15pt;height:20.25pt;z-index:25431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yvRr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17568" behindDoc="0" locked="0" layoutInCell="1" allowOverlap="1" wp14:anchorId="496E781D" wp14:editId="2E02D4A4">
                      <wp:simplePos x="0" y="0"/>
                      <wp:positionH relativeFrom="column">
                        <wp:posOffset>1333500</wp:posOffset>
                      </wp:positionH>
                      <wp:positionV relativeFrom="paragraph">
                        <wp:posOffset>0</wp:posOffset>
                      </wp:positionV>
                      <wp:extent cx="190500" cy="257175"/>
                      <wp:effectExtent l="0" t="0" r="0" b="0"/>
                      <wp:wrapNone/>
                      <wp:docPr id="2598" name="Pole tekstowe 2598">
                        <a:extLst xmlns:a="http://schemas.openxmlformats.org/drawingml/2006/main">
                          <a:ext uri="{FF2B5EF4-FFF2-40B4-BE49-F238E27FC236}">
                            <a16:creationId xmlns:a16="http://schemas.microsoft.com/office/drawing/2014/main" id="{1AFA379D-402B-415D-9FA4-3AFF7D4A508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9D906E" id="Pole tekstowe 2598" o:spid="_x0000_s1026" type="#_x0000_t202" style="position:absolute;margin-left:105pt;margin-top:0;width:15pt;height:20.25pt;z-index:25431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AfckW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18592" behindDoc="0" locked="0" layoutInCell="1" allowOverlap="1" wp14:anchorId="3DA464D4" wp14:editId="66BCFD45">
                      <wp:simplePos x="0" y="0"/>
                      <wp:positionH relativeFrom="column">
                        <wp:posOffset>1333500</wp:posOffset>
                      </wp:positionH>
                      <wp:positionV relativeFrom="paragraph">
                        <wp:posOffset>0</wp:posOffset>
                      </wp:positionV>
                      <wp:extent cx="190500" cy="257175"/>
                      <wp:effectExtent l="0" t="0" r="0" b="0"/>
                      <wp:wrapNone/>
                      <wp:docPr id="2599" name="Pole tekstowe 2599">
                        <a:extLst xmlns:a="http://schemas.openxmlformats.org/drawingml/2006/main">
                          <a:ext uri="{FF2B5EF4-FFF2-40B4-BE49-F238E27FC236}">
                            <a16:creationId xmlns:a16="http://schemas.microsoft.com/office/drawing/2014/main" id="{4DB95C75-2786-4E94-8E22-6B558FD0690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839FF89" id="Pole tekstowe 2599" o:spid="_x0000_s1026" type="#_x0000_t202" style="position:absolute;margin-left:105pt;margin-top:0;width:15pt;height:20.25pt;z-index:25431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GWum/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19616" behindDoc="0" locked="0" layoutInCell="1" allowOverlap="1" wp14:anchorId="7B4D1B40" wp14:editId="581B68A0">
                      <wp:simplePos x="0" y="0"/>
                      <wp:positionH relativeFrom="column">
                        <wp:posOffset>1333500</wp:posOffset>
                      </wp:positionH>
                      <wp:positionV relativeFrom="paragraph">
                        <wp:posOffset>0</wp:posOffset>
                      </wp:positionV>
                      <wp:extent cx="190500" cy="257175"/>
                      <wp:effectExtent l="0" t="0" r="0" b="0"/>
                      <wp:wrapNone/>
                      <wp:docPr id="2600" name="Pole tekstowe 2600">
                        <a:extLst xmlns:a="http://schemas.openxmlformats.org/drawingml/2006/main">
                          <a:ext uri="{FF2B5EF4-FFF2-40B4-BE49-F238E27FC236}">
                            <a16:creationId xmlns:a16="http://schemas.microsoft.com/office/drawing/2014/main" id="{031D45F7-5FF7-4B3B-9864-A42F51886B2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18EEEB" id="Pole tekstowe 2600" o:spid="_x0000_s1026" type="#_x0000_t202" style="position:absolute;margin-left:105pt;margin-top:0;width:15pt;height:20.25pt;z-index:25431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hbh56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20640" behindDoc="0" locked="0" layoutInCell="1" allowOverlap="1" wp14:anchorId="2E899E10" wp14:editId="7081A0C7">
                      <wp:simplePos x="0" y="0"/>
                      <wp:positionH relativeFrom="column">
                        <wp:posOffset>1333500</wp:posOffset>
                      </wp:positionH>
                      <wp:positionV relativeFrom="paragraph">
                        <wp:posOffset>0</wp:posOffset>
                      </wp:positionV>
                      <wp:extent cx="190500" cy="257175"/>
                      <wp:effectExtent l="0" t="0" r="0" b="0"/>
                      <wp:wrapNone/>
                      <wp:docPr id="2601" name="Pole tekstowe 2601">
                        <a:extLst xmlns:a="http://schemas.openxmlformats.org/drawingml/2006/main">
                          <a:ext uri="{FF2B5EF4-FFF2-40B4-BE49-F238E27FC236}">
                            <a16:creationId xmlns:a16="http://schemas.microsoft.com/office/drawing/2014/main" id="{EA528CCC-EF37-4ED0-9636-65CD623DAC5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B2963E" id="Pole tekstowe 2601" o:spid="_x0000_s1026" type="#_x0000_t202" style="position:absolute;margin-left:105pt;margin-top:0;width:15pt;height:20.25pt;z-index:25432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hrAw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21664" behindDoc="0" locked="0" layoutInCell="1" allowOverlap="1" wp14:anchorId="3801F1BF" wp14:editId="3DA4052D">
                      <wp:simplePos x="0" y="0"/>
                      <wp:positionH relativeFrom="column">
                        <wp:posOffset>1333500</wp:posOffset>
                      </wp:positionH>
                      <wp:positionV relativeFrom="paragraph">
                        <wp:posOffset>0</wp:posOffset>
                      </wp:positionV>
                      <wp:extent cx="190500" cy="257175"/>
                      <wp:effectExtent l="0" t="0" r="0" b="0"/>
                      <wp:wrapNone/>
                      <wp:docPr id="2602" name="Pole tekstowe 2602">
                        <a:extLst xmlns:a="http://schemas.openxmlformats.org/drawingml/2006/main">
                          <a:ext uri="{FF2B5EF4-FFF2-40B4-BE49-F238E27FC236}">
                            <a16:creationId xmlns:a16="http://schemas.microsoft.com/office/drawing/2014/main" id="{004BD9DF-BCA5-46E9-8053-1021D4FA99C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4861BF" id="Pole tekstowe 2602" o:spid="_x0000_s1026" type="#_x0000_t202" style="position:absolute;margin-left:105pt;margin-top:0;width:15pt;height:20.25pt;z-index:25432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9rANN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22688" behindDoc="0" locked="0" layoutInCell="1" allowOverlap="1" wp14:anchorId="5867728D" wp14:editId="13A277F2">
                      <wp:simplePos x="0" y="0"/>
                      <wp:positionH relativeFrom="column">
                        <wp:posOffset>1333500</wp:posOffset>
                      </wp:positionH>
                      <wp:positionV relativeFrom="paragraph">
                        <wp:posOffset>0</wp:posOffset>
                      </wp:positionV>
                      <wp:extent cx="190500" cy="257175"/>
                      <wp:effectExtent l="0" t="0" r="0" b="0"/>
                      <wp:wrapNone/>
                      <wp:docPr id="2603" name="Pole tekstowe 2603">
                        <a:extLst xmlns:a="http://schemas.openxmlformats.org/drawingml/2006/main">
                          <a:ext uri="{FF2B5EF4-FFF2-40B4-BE49-F238E27FC236}">
                            <a16:creationId xmlns:a16="http://schemas.microsoft.com/office/drawing/2014/main" id="{0C28C1E5-DF52-43AA-B9DF-FB74B782C8C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B01126" id="Pole tekstowe 2603" o:spid="_x0000_s1026" type="#_x0000_t202" style="position:absolute;margin-left:105pt;margin-top:0;width:15pt;height:20.25pt;z-index:25432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Mcyg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23712" behindDoc="0" locked="0" layoutInCell="1" allowOverlap="1" wp14:anchorId="5AE047E5" wp14:editId="6932F2E2">
                      <wp:simplePos x="0" y="0"/>
                      <wp:positionH relativeFrom="column">
                        <wp:posOffset>1333500</wp:posOffset>
                      </wp:positionH>
                      <wp:positionV relativeFrom="paragraph">
                        <wp:posOffset>0</wp:posOffset>
                      </wp:positionV>
                      <wp:extent cx="190500" cy="257175"/>
                      <wp:effectExtent l="0" t="0" r="0" b="0"/>
                      <wp:wrapNone/>
                      <wp:docPr id="2604" name="Pole tekstowe 2604">
                        <a:extLst xmlns:a="http://schemas.openxmlformats.org/drawingml/2006/main">
                          <a:ext uri="{FF2B5EF4-FFF2-40B4-BE49-F238E27FC236}">
                            <a16:creationId xmlns:a16="http://schemas.microsoft.com/office/drawing/2014/main" id="{9F745DD3-DC16-43E4-8CFE-8907ADE7E1C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8AF5EB6" id="Pole tekstowe 2604" o:spid="_x0000_s1026" type="#_x0000_t202" style="position:absolute;margin-left:105pt;margin-top:0;width:15pt;height:20.25pt;z-index:25432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BSMV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24736" behindDoc="0" locked="0" layoutInCell="1" allowOverlap="1" wp14:anchorId="629CA802" wp14:editId="2EE641C0">
                      <wp:simplePos x="0" y="0"/>
                      <wp:positionH relativeFrom="column">
                        <wp:posOffset>1333500</wp:posOffset>
                      </wp:positionH>
                      <wp:positionV relativeFrom="paragraph">
                        <wp:posOffset>0</wp:posOffset>
                      </wp:positionV>
                      <wp:extent cx="190500" cy="257175"/>
                      <wp:effectExtent l="0" t="0" r="0" b="0"/>
                      <wp:wrapNone/>
                      <wp:docPr id="2605" name="Pole tekstowe 2605">
                        <a:extLst xmlns:a="http://schemas.openxmlformats.org/drawingml/2006/main">
                          <a:ext uri="{FF2B5EF4-FFF2-40B4-BE49-F238E27FC236}">
                            <a16:creationId xmlns:a16="http://schemas.microsoft.com/office/drawing/2014/main" id="{2EC071A4-4914-4ADE-BF28-022780C90EB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84C51D" id="Pole tekstowe 2605" o:spid="_x0000_s1026" type="#_x0000_t202" style="position:absolute;margin-left:105pt;margin-top:0;width:15pt;height:20.25pt;z-index:25432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bXBpg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25760" behindDoc="0" locked="0" layoutInCell="1" allowOverlap="1" wp14:anchorId="5275213D" wp14:editId="72890DBA">
                      <wp:simplePos x="0" y="0"/>
                      <wp:positionH relativeFrom="column">
                        <wp:posOffset>1333500</wp:posOffset>
                      </wp:positionH>
                      <wp:positionV relativeFrom="paragraph">
                        <wp:posOffset>0</wp:posOffset>
                      </wp:positionV>
                      <wp:extent cx="190500" cy="257175"/>
                      <wp:effectExtent l="0" t="0" r="0" b="0"/>
                      <wp:wrapNone/>
                      <wp:docPr id="2606" name="Pole tekstowe 2606">
                        <a:extLst xmlns:a="http://schemas.openxmlformats.org/drawingml/2006/main">
                          <a:ext uri="{FF2B5EF4-FFF2-40B4-BE49-F238E27FC236}">
                            <a16:creationId xmlns:a16="http://schemas.microsoft.com/office/drawing/2014/main" id="{392003DA-F083-49E4-B918-FF2D5967B79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17C0FB" id="Pole tekstowe 2606" o:spid="_x0000_s1026" type="#_x0000_t202" style="position:absolute;margin-left:105pt;margin-top:0;width:15pt;height:20.25pt;z-index:25432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2wVjo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26784" behindDoc="0" locked="0" layoutInCell="1" allowOverlap="1" wp14:anchorId="0EE0A058" wp14:editId="5A74088A">
                      <wp:simplePos x="0" y="0"/>
                      <wp:positionH relativeFrom="column">
                        <wp:posOffset>1333500</wp:posOffset>
                      </wp:positionH>
                      <wp:positionV relativeFrom="paragraph">
                        <wp:posOffset>0</wp:posOffset>
                      </wp:positionV>
                      <wp:extent cx="190500" cy="257175"/>
                      <wp:effectExtent l="0" t="0" r="0" b="0"/>
                      <wp:wrapNone/>
                      <wp:docPr id="2607" name="Pole tekstowe 2607">
                        <a:extLst xmlns:a="http://schemas.openxmlformats.org/drawingml/2006/main">
                          <a:ext uri="{FF2B5EF4-FFF2-40B4-BE49-F238E27FC236}">
                            <a16:creationId xmlns:a16="http://schemas.microsoft.com/office/drawing/2014/main" id="{595A2150-B2EC-4B46-A476-C6EEC93FBDF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C49648" id="Pole tekstowe 2607" o:spid="_x0000_s1026" type="#_x0000_t202" style="position:absolute;margin-left:105pt;margin-top:0;width:15pt;height:20.25pt;z-index:25432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Vv8C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27808" behindDoc="0" locked="0" layoutInCell="1" allowOverlap="1" wp14:anchorId="3078754B" wp14:editId="18388BF3">
                      <wp:simplePos x="0" y="0"/>
                      <wp:positionH relativeFrom="column">
                        <wp:posOffset>1333500</wp:posOffset>
                      </wp:positionH>
                      <wp:positionV relativeFrom="paragraph">
                        <wp:posOffset>0</wp:posOffset>
                      </wp:positionV>
                      <wp:extent cx="190500" cy="257175"/>
                      <wp:effectExtent l="0" t="0" r="0" b="0"/>
                      <wp:wrapNone/>
                      <wp:docPr id="2608" name="Pole tekstowe 2608">
                        <a:extLst xmlns:a="http://schemas.openxmlformats.org/drawingml/2006/main">
                          <a:ext uri="{FF2B5EF4-FFF2-40B4-BE49-F238E27FC236}">
                            <a16:creationId xmlns:a16="http://schemas.microsoft.com/office/drawing/2014/main" id="{FD22F8A0-9142-440A-98D2-53C61BE28FF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D144E95" id="Pole tekstowe 2608" o:spid="_x0000_s1026" type="#_x0000_t202" style="position:absolute;margin-left:105pt;margin-top:0;width:15pt;height:20.25pt;z-index:25432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3R5ho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28832" behindDoc="0" locked="0" layoutInCell="1" allowOverlap="1" wp14:anchorId="4C5DAA9D" wp14:editId="406731DC">
                      <wp:simplePos x="0" y="0"/>
                      <wp:positionH relativeFrom="column">
                        <wp:posOffset>1333500</wp:posOffset>
                      </wp:positionH>
                      <wp:positionV relativeFrom="paragraph">
                        <wp:posOffset>0</wp:posOffset>
                      </wp:positionV>
                      <wp:extent cx="190500" cy="257175"/>
                      <wp:effectExtent l="0" t="0" r="0" b="0"/>
                      <wp:wrapNone/>
                      <wp:docPr id="2609" name="Pole tekstowe 2609">
                        <a:extLst xmlns:a="http://schemas.openxmlformats.org/drawingml/2006/main">
                          <a:ext uri="{FF2B5EF4-FFF2-40B4-BE49-F238E27FC236}">
                            <a16:creationId xmlns:a16="http://schemas.microsoft.com/office/drawing/2014/main" id="{AAB8C52C-ED7A-43F6-A7C7-A7868AE38C1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919FAD" id="Pole tekstowe 2609" o:spid="_x0000_s1026" type="#_x0000_t202" style="position:absolute;margin-left:105pt;margin-top:0;width:15pt;height:20.25pt;z-index:25432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sg9H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29856" behindDoc="0" locked="0" layoutInCell="1" allowOverlap="1" wp14:anchorId="51F0A32E" wp14:editId="17B108E2">
                      <wp:simplePos x="0" y="0"/>
                      <wp:positionH relativeFrom="column">
                        <wp:posOffset>1333500</wp:posOffset>
                      </wp:positionH>
                      <wp:positionV relativeFrom="paragraph">
                        <wp:posOffset>0</wp:posOffset>
                      </wp:positionV>
                      <wp:extent cx="190500" cy="257175"/>
                      <wp:effectExtent l="0" t="0" r="0" b="0"/>
                      <wp:wrapNone/>
                      <wp:docPr id="2610" name="Pole tekstowe 2610">
                        <a:extLst xmlns:a="http://schemas.openxmlformats.org/drawingml/2006/main">
                          <a:ext uri="{FF2B5EF4-FFF2-40B4-BE49-F238E27FC236}">
                            <a16:creationId xmlns:a16="http://schemas.microsoft.com/office/drawing/2014/main" id="{6DC167EE-E006-4B75-9814-55529493AB2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11ADEA4" id="Pole tekstowe 2610" o:spid="_x0000_s1026" type="#_x0000_t202" style="position:absolute;margin-left:105pt;margin-top:0;width:15pt;height:20.25pt;z-index:25432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07RL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30880" behindDoc="0" locked="0" layoutInCell="1" allowOverlap="1" wp14:anchorId="7DAE9286" wp14:editId="2D382960">
                      <wp:simplePos x="0" y="0"/>
                      <wp:positionH relativeFrom="column">
                        <wp:posOffset>1333500</wp:posOffset>
                      </wp:positionH>
                      <wp:positionV relativeFrom="paragraph">
                        <wp:posOffset>0</wp:posOffset>
                      </wp:positionV>
                      <wp:extent cx="190500" cy="257175"/>
                      <wp:effectExtent l="0" t="0" r="0" b="0"/>
                      <wp:wrapNone/>
                      <wp:docPr id="2611" name="Pole tekstowe 2611">
                        <a:extLst xmlns:a="http://schemas.openxmlformats.org/drawingml/2006/main">
                          <a:ext uri="{FF2B5EF4-FFF2-40B4-BE49-F238E27FC236}">
                            <a16:creationId xmlns:a16="http://schemas.microsoft.com/office/drawing/2014/main" id="{06A710FE-E7E5-4439-BA21-045072220E9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B6FC219" id="Pole tekstowe 2611" o:spid="_x0000_s1026" type="#_x0000_t202" style="position:absolute;margin-left:105pt;margin-top:0;width:15pt;height:20.25pt;z-index:25433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C0FDn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31904" behindDoc="0" locked="0" layoutInCell="1" allowOverlap="1" wp14:anchorId="5E9803BE" wp14:editId="08D46EE3">
                      <wp:simplePos x="0" y="0"/>
                      <wp:positionH relativeFrom="column">
                        <wp:posOffset>1333500</wp:posOffset>
                      </wp:positionH>
                      <wp:positionV relativeFrom="paragraph">
                        <wp:posOffset>0</wp:posOffset>
                      </wp:positionV>
                      <wp:extent cx="190500" cy="257175"/>
                      <wp:effectExtent l="0" t="0" r="0" b="0"/>
                      <wp:wrapNone/>
                      <wp:docPr id="2612" name="Pole tekstowe 2612">
                        <a:extLst xmlns:a="http://schemas.openxmlformats.org/drawingml/2006/main">
                          <a:ext uri="{FF2B5EF4-FFF2-40B4-BE49-F238E27FC236}">
                            <a16:creationId xmlns:a16="http://schemas.microsoft.com/office/drawing/2014/main" id="{AA3844C9-3AA6-414D-9A70-ACA66C45058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0FBAB7" id="Pole tekstowe 2612" o:spid="_x0000_s1026" type="#_x0000_t202" style="position:absolute;margin-left:105pt;margin-top:0;width:15pt;height:20.25pt;z-index:25433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Dx9kF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32928" behindDoc="0" locked="0" layoutInCell="1" allowOverlap="1" wp14:anchorId="58AEAC4A" wp14:editId="40148B11">
                      <wp:simplePos x="0" y="0"/>
                      <wp:positionH relativeFrom="column">
                        <wp:posOffset>1333500</wp:posOffset>
                      </wp:positionH>
                      <wp:positionV relativeFrom="paragraph">
                        <wp:posOffset>0</wp:posOffset>
                      </wp:positionV>
                      <wp:extent cx="190500" cy="257175"/>
                      <wp:effectExtent l="0" t="0" r="0" b="0"/>
                      <wp:wrapNone/>
                      <wp:docPr id="2613" name="Pole tekstowe 2613">
                        <a:extLst xmlns:a="http://schemas.openxmlformats.org/drawingml/2006/main">
                          <a:ext uri="{FF2B5EF4-FFF2-40B4-BE49-F238E27FC236}">
                            <a16:creationId xmlns:a16="http://schemas.microsoft.com/office/drawing/2014/main" id="{4D5D0E28-CD21-4886-9B1A-00327F27E29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77C0825" id="Pole tekstowe 2613" o:spid="_x0000_s1026" type="#_x0000_t202" style="position:absolute;margin-left:105pt;margin-top:0;width:15pt;height:20.25pt;z-index:25433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1jo/F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33952" behindDoc="0" locked="0" layoutInCell="1" allowOverlap="1" wp14:anchorId="6F27F280" wp14:editId="6A8F04D8">
                      <wp:simplePos x="0" y="0"/>
                      <wp:positionH relativeFrom="column">
                        <wp:posOffset>1333500</wp:posOffset>
                      </wp:positionH>
                      <wp:positionV relativeFrom="paragraph">
                        <wp:posOffset>0</wp:posOffset>
                      </wp:positionV>
                      <wp:extent cx="190500" cy="257175"/>
                      <wp:effectExtent l="0" t="0" r="0" b="0"/>
                      <wp:wrapNone/>
                      <wp:docPr id="2614" name="Pole tekstowe 2614">
                        <a:extLst xmlns:a="http://schemas.openxmlformats.org/drawingml/2006/main">
                          <a:ext uri="{FF2B5EF4-FFF2-40B4-BE49-F238E27FC236}">
                            <a16:creationId xmlns:a16="http://schemas.microsoft.com/office/drawing/2014/main" id="{84C0DB14-F753-4266-B40F-535A98AA25B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135740" id="Pole tekstowe 2614" o:spid="_x0000_s1026" type="#_x0000_t202" style="position:absolute;margin-left:105pt;margin-top:0;width:15pt;height:20.25pt;z-index:25433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U6aHn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34976" behindDoc="0" locked="0" layoutInCell="1" allowOverlap="1" wp14:anchorId="0BB9C57D" wp14:editId="70D9F8EA">
                      <wp:simplePos x="0" y="0"/>
                      <wp:positionH relativeFrom="column">
                        <wp:posOffset>1333500</wp:posOffset>
                      </wp:positionH>
                      <wp:positionV relativeFrom="paragraph">
                        <wp:posOffset>0</wp:posOffset>
                      </wp:positionV>
                      <wp:extent cx="190500" cy="257175"/>
                      <wp:effectExtent l="0" t="0" r="0" b="0"/>
                      <wp:wrapNone/>
                      <wp:docPr id="2615" name="Pole tekstowe 2615">
                        <a:extLst xmlns:a="http://schemas.openxmlformats.org/drawingml/2006/main">
                          <a:ext uri="{FF2B5EF4-FFF2-40B4-BE49-F238E27FC236}">
                            <a16:creationId xmlns:a16="http://schemas.microsoft.com/office/drawing/2014/main" id="{2242B0B3-F346-4008-8B97-3E15FA914B0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66DC279" id="Pole tekstowe 2615" o:spid="_x0000_s1026" type="#_x0000_t202" style="position:absolute;margin-left:105pt;margin-top:0;width:15pt;height:20.25pt;z-index:25433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WSYo6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36000" behindDoc="0" locked="0" layoutInCell="1" allowOverlap="1" wp14:anchorId="752F2529" wp14:editId="2CB19559">
                      <wp:simplePos x="0" y="0"/>
                      <wp:positionH relativeFrom="column">
                        <wp:posOffset>1333500</wp:posOffset>
                      </wp:positionH>
                      <wp:positionV relativeFrom="paragraph">
                        <wp:posOffset>0</wp:posOffset>
                      </wp:positionV>
                      <wp:extent cx="190500" cy="257175"/>
                      <wp:effectExtent l="0" t="0" r="0" b="0"/>
                      <wp:wrapNone/>
                      <wp:docPr id="2616" name="Pole tekstowe 2616">
                        <a:extLst xmlns:a="http://schemas.openxmlformats.org/drawingml/2006/main">
                          <a:ext uri="{FF2B5EF4-FFF2-40B4-BE49-F238E27FC236}">
                            <a16:creationId xmlns:a16="http://schemas.microsoft.com/office/drawing/2014/main" id="{EBC743B3-70B7-4A71-95DE-9C34CFA3379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8BC68F" id="Pole tekstowe 2616" o:spid="_x0000_s1026" type="#_x0000_t202" style="position:absolute;margin-left:105pt;margin-top:0;width:15pt;height:20.25pt;z-index:25433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OVrsa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37024" behindDoc="0" locked="0" layoutInCell="1" allowOverlap="1" wp14:anchorId="33BB5020" wp14:editId="33FD9878">
                      <wp:simplePos x="0" y="0"/>
                      <wp:positionH relativeFrom="column">
                        <wp:posOffset>1333500</wp:posOffset>
                      </wp:positionH>
                      <wp:positionV relativeFrom="paragraph">
                        <wp:posOffset>0</wp:posOffset>
                      </wp:positionV>
                      <wp:extent cx="190500" cy="257175"/>
                      <wp:effectExtent l="0" t="0" r="0" b="0"/>
                      <wp:wrapNone/>
                      <wp:docPr id="2617" name="Pole tekstowe 2617">
                        <a:extLst xmlns:a="http://schemas.openxmlformats.org/drawingml/2006/main">
                          <a:ext uri="{FF2B5EF4-FFF2-40B4-BE49-F238E27FC236}">
                            <a16:creationId xmlns:a16="http://schemas.microsoft.com/office/drawing/2014/main" id="{61B96EA6-FC7A-45DA-AFA8-244705066FD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C0D6865" id="Pole tekstowe 2617" o:spid="_x0000_s1026" type="#_x0000_t202" style="position:absolute;margin-left:105pt;margin-top:0;width:15pt;height:20.25pt;z-index:25433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Oj1OS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38048" behindDoc="0" locked="0" layoutInCell="1" allowOverlap="1" wp14:anchorId="22CEF9F4" wp14:editId="7957CE9E">
                      <wp:simplePos x="0" y="0"/>
                      <wp:positionH relativeFrom="column">
                        <wp:posOffset>1333500</wp:posOffset>
                      </wp:positionH>
                      <wp:positionV relativeFrom="paragraph">
                        <wp:posOffset>0</wp:posOffset>
                      </wp:positionV>
                      <wp:extent cx="190500" cy="257175"/>
                      <wp:effectExtent l="0" t="0" r="0" b="0"/>
                      <wp:wrapNone/>
                      <wp:docPr id="2618" name="Pole tekstowe 2618">
                        <a:extLst xmlns:a="http://schemas.openxmlformats.org/drawingml/2006/main">
                          <a:ext uri="{FF2B5EF4-FFF2-40B4-BE49-F238E27FC236}">
                            <a16:creationId xmlns:a16="http://schemas.microsoft.com/office/drawing/2014/main" id="{F73B773C-C90A-4007-98A1-C2E30226EDE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A070C1" id="Pole tekstowe 2618" o:spid="_x0000_s1026" type="#_x0000_t202" style="position:absolute;margin-left:105pt;margin-top:0;width:15pt;height:20.25pt;z-index:25433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34+bM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39072" behindDoc="0" locked="0" layoutInCell="1" allowOverlap="1" wp14:anchorId="389E8074" wp14:editId="33B2C220">
                      <wp:simplePos x="0" y="0"/>
                      <wp:positionH relativeFrom="column">
                        <wp:posOffset>1333500</wp:posOffset>
                      </wp:positionH>
                      <wp:positionV relativeFrom="paragraph">
                        <wp:posOffset>0</wp:posOffset>
                      </wp:positionV>
                      <wp:extent cx="190500" cy="257175"/>
                      <wp:effectExtent l="0" t="0" r="0" b="0"/>
                      <wp:wrapNone/>
                      <wp:docPr id="2619" name="Pole tekstowe 2619">
                        <a:extLst xmlns:a="http://schemas.openxmlformats.org/drawingml/2006/main">
                          <a:ext uri="{FF2B5EF4-FFF2-40B4-BE49-F238E27FC236}">
                            <a16:creationId xmlns:a16="http://schemas.microsoft.com/office/drawing/2014/main" id="{D3AA5680-7E2F-48FC-BD53-971906E2840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12FD340" id="Pole tekstowe 2619" o:spid="_x0000_s1026" type="#_x0000_t202" style="position:absolute;margin-left:105pt;margin-top:0;width:15pt;height:20.25pt;z-index:25433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7EnKi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40096" behindDoc="0" locked="0" layoutInCell="1" allowOverlap="1" wp14:anchorId="6BCE1340" wp14:editId="5BC55EFB">
                      <wp:simplePos x="0" y="0"/>
                      <wp:positionH relativeFrom="column">
                        <wp:posOffset>1333500</wp:posOffset>
                      </wp:positionH>
                      <wp:positionV relativeFrom="paragraph">
                        <wp:posOffset>0</wp:posOffset>
                      </wp:positionV>
                      <wp:extent cx="190500" cy="257175"/>
                      <wp:effectExtent l="0" t="0" r="0" b="0"/>
                      <wp:wrapNone/>
                      <wp:docPr id="2620" name="Pole tekstowe 2620">
                        <a:extLst xmlns:a="http://schemas.openxmlformats.org/drawingml/2006/main">
                          <a:ext uri="{FF2B5EF4-FFF2-40B4-BE49-F238E27FC236}">
                            <a16:creationId xmlns:a16="http://schemas.microsoft.com/office/drawing/2014/main" id="{30F5A5A7-C9E6-4B36-84E4-125779F3574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D74DA5" id="Pole tekstowe 2620" o:spid="_x0000_s1026" type="#_x0000_t202" style="position:absolute;margin-left:105pt;margin-top:0;width:15pt;height:20.25pt;z-index:25434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K+9W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41120" behindDoc="0" locked="0" layoutInCell="1" allowOverlap="1" wp14:anchorId="3DD9B034" wp14:editId="63499FBE">
                      <wp:simplePos x="0" y="0"/>
                      <wp:positionH relativeFrom="column">
                        <wp:posOffset>1333500</wp:posOffset>
                      </wp:positionH>
                      <wp:positionV relativeFrom="paragraph">
                        <wp:posOffset>0</wp:posOffset>
                      </wp:positionV>
                      <wp:extent cx="190500" cy="257175"/>
                      <wp:effectExtent l="0" t="0" r="0" b="0"/>
                      <wp:wrapNone/>
                      <wp:docPr id="2621" name="Pole tekstowe 2621">
                        <a:extLst xmlns:a="http://schemas.openxmlformats.org/drawingml/2006/main">
                          <a:ext uri="{FF2B5EF4-FFF2-40B4-BE49-F238E27FC236}">
                            <a16:creationId xmlns:a16="http://schemas.microsoft.com/office/drawing/2014/main" id="{221572D5-B469-4417-B915-757892D990E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824C61C" id="Pole tekstowe 2621" o:spid="_x0000_s1026" type="#_x0000_t202" style="position:absolute;margin-left:105pt;margin-top:0;width:15pt;height:20.25pt;z-index:25434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iINuv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42144" behindDoc="0" locked="0" layoutInCell="1" allowOverlap="1" wp14:anchorId="1A822899" wp14:editId="0E5C30A1">
                      <wp:simplePos x="0" y="0"/>
                      <wp:positionH relativeFrom="column">
                        <wp:posOffset>1333500</wp:posOffset>
                      </wp:positionH>
                      <wp:positionV relativeFrom="paragraph">
                        <wp:posOffset>0</wp:posOffset>
                      </wp:positionV>
                      <wp:extent cx="190500" cy="257175"/>
                      <wp:effectExtent l="0" t="0" r="0" b="0"/>
                      <wp:wrapNone/>
                      <wp:docPr id="2622" name="Pole tekstowe 2622">
                        <a:extLst xmlns:a="http://schemas.openxmlformats.org/drawingml/2006/main">
                          <a:ext uri="{FF2B5EF4-FFF2-40B4-BE49-F238E27FC236}">
                            <a16:creationId xmlns:a16="http://schemas.microsoft.com/office/drawing/2014/main" id="{4C5B2CC0-EBE1-4CB2-913E-3701DF43374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2A3616" id="Pole tekstowe 2622" o:spid="_x0000_s1026" type="#_x0000_t202" style="position:absolute;margin-left:105pt;margin-top:0;width:15pt;height:20.25pt;z-index:25434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Rz8eQ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43168" behindDoc="0" locked="0" layoutInCell="1" allowOverlap="1" wp14:anchorId="01C24910" wp14:editId="1579A39C">
                      <wp:simplePos x="0" y="0"/>
                      <wp:positionH relativeFrom="column">
                        <wp:posOffset>1333500</wp:posOffset>
                      </wp:positionH>
                      <wp:positionV relativeFrom="paragraph">
                        <wp:posOffset>0</wp:posOffset>
                      </wp:positionV>
                      <wp:extent cx="190500" cy="257175"/>
                      <wp:effectExtent l="0" t="0" r="0" b="0"/>
                      <wp:wrapNone/>
                      <wp:docPr id="2623" name="Pole tekstowe 2623">
                        <a:extLst xmlns:a="http://schemas.openxmlformats.org/drawingml/2006/main">
                          <a:ext uri="{FF2B5EF4-FFF2-40B4-BE49-F238E27FC236}">
                            <a16:creationId xmlns:a16="http://schemas.microsoft.com/office/drawing/2014/main" id="{57A90261-1E16-4A00-A4BF-A0B825C9308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6163EF" id="Pole tekstowe 2623" o:spid="_x0000_s1026" type="#_x0000_t202" style="position:absolute;margin-left:105pt;margin-top:0;width:15pt;height:20.25pt;z-index:25434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Ir3G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44192" behindDoc="0" locked="0" layoutInCell="1" allowOverlap="1" wp14:anchorId="7686655F" wp14:editId="1CEBEC38">
                      <wp:simplePos x="0" y="0"/>
                      <wp:positionH relativeFrom="column">
                        <wp:posOffset>1333500</wp:posOffset>
                      </wp:positionH>
                      <wp:positionV relativeFrom="paragraph">
                        <wp:posOffset>0</wp:posOffset>
                      </wp:positionV>
                      <wp:extent cx="190500" cy="257175"/>
                      <wp:effectExtent l="0" t="0" r="0" b="0"/>
                      <wp:wrapNone/>
                      <wp:docPr id="2624" name="Pole tekstowe 2624">
                        <a:extLst xmlns:a="http://schemas.openxmlformats.org/drawingml/2006/main">
                          <a:ext uri="{FF2B5EF4-FFF2-40B4-BE49-F238E27FC236}">
                            <a16:creationId xmlns:a16="http://schemas.microsoft.com/office/drawing/2014/main" id="{D708C7E1-1F98-4049-A2E9-434F903FA0E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FA1AD0" id="Pole tekstowe 2624" o:spid="_x0000_s1026" type="#_x0000_t202" style="position:absolute;margin-left:105pt;margin-top:0;width:15pt;height:20.25pt;z-index:25434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hPo4W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45216" behindDoc="0" locked="0" layoutInCell="1" allowOverlap="1" wp14:anchorId="21D1D9D1" wp14:editId="0A9DE69E">
                      <wp:simplePos x="0" y="0"/>
                      <wp:positionH relativeFrom="column">
                        <wp:posOffset>1333500</wp:posOffset>
                      </wp:positionH>
                      <wp:positionV relativeFrom="paragraph">
                        <wp:posOffset>0</wp:posOffset>
                      </wp:positionV>
                      <wp:extent cx="190500" cy="257175"/>
                      <wp:effectExtent l="0" t="0" r="0" b="0"/>
                      <wp:wrapNone/>
                      <wp:docPr id="2625" name="Pole tekstowe 2625">
                        <a:extLst xmlns:a="http://schemas.openxmlformats.org/drawingml/2006/main">
                          <a:ext uri="{FF2B5EF4-FFF2-40B4-BE49-F238E27FC236}">
                            <a16:creationId xmlns:a16="http://schemas.microsoft.com/office/drawing/2014/main" id="{418841F6-55D0-4B53-BEF0-8EEA6888DC5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5A40B88" id="Pole tekstowe 2625" o:spid="_x0000_s1026" type="#_x0000_t202" style="position:absolute;margin-left:105pt;margin-top:0;width:15pt;height:20.25pt;z-index:25434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gF7bo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46240" behindDoc="0" locked="0" layoutInCell="1" allowOverlap="1" wp14:anchorId="66A4FE02" wp14:editId="62B17EEC">
                      <wp:simplePos x="0" y="0"/>
                      <wp:positionH relativeFrom="column">
                        <wp:posOffset>1333500</wp:posOffset>
                      </wp:positionH>
                      <wp:positionV relativeFrom="paragraph">
                        <wp:posOffset>0</wp:posOffset>
                      </wp:positionV>
                      <wp:extent cx="190500" cy="257175"/>
                      <wp:effectExtent l="0" t="0" r="0" b="0"/>
                      <wp:wrapNone/>
                      <wp:docPr id="2626" name="Pole tekstowe 2626">
                        <a:extLst xmlns:a="http://schemas.openxmlformats.org/drawingml/2006/main">
                          <a:ext uri="{FF2B5EF4-FFF2-40B4-BE49-F238E27FC236}">
                            <a16:creationId xmlns:a16="http://schemas.microsoft.com/office/drawing/2014/main" id="{1E50AAE0-9DA5-4B3B-94F1-53CE2C6D911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6906970" id="Pole tekstowe 2626" o:spid="_x0000_s1026" type="#_x0000_t202" style="position:absolute;margin-left:105pt;margin-top:0;width:15pt;height:20.25pt;z-index:25434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L7asu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47264" behindDoc="0" locked="0" layoutInCell="1" allowOverlap="1" wp14:anchorId="4E5F08AA" wp14:editId="2EDC2EEF">
                      <wp:simplePos x="0" y="0"/>
                      <wp:positionH relativeFrom="column">
                        <wp:posOffset>1333500</wp:posOffset>
                      </wp:positionH>
                      <wp:positionV relativeFrom="paragraph">
                        <wp:posOffset>0</wp:posOffset>
                      </wp:positionV>
                      <wp:extent cx="190500" cy="257175"/>
                      <wp:effectExtent l="0" t="0" r="0" b="0"/>
                      <wp:wrapNone/>
                      <wp:docPr id="2627" name="Pole tekstowe 2627">
                        <a:extLst xmlns:a="http://schemas.openxmlformats.org/drawingml/2006/main">
                          <a:ext uri="{FF2B5EF4-FFF2-40B4-BE49-F238E27FC236}">
                            <a16:creationId xmlns:a16="http://schemas.microsoft.com/office/drawing/2014/main" id="{94C259F3-89DF-43C2-B3D9-5C55AFA6036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418193" id="Pole tekstowe 2627" o:spid="_x0000_s1026" type="#_x0000_t202" style="position:absolute;margin-left:105pt;margin-top:0;width:15pt;height:20.25pt;z-index:25434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pAEO9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48288" behindDoc="0" locked="0" layoutInCell="1" allowOverlap="1" wp14:anchorId="5001641C" wp14:editId="606A657B">
                      <wp:simplePos x="0" y="0"/>
                      <wp:positionH relativeFrom="column">
                        <wp:posOffset>1333500</wp:posOffset>
                      </wp:positionH>
                      <wp:positionV relativeFrom="paragraph">
                        <wp:posOffset>0</wp:posOffset>
                      </wp:positionV>
                      <wp:extent cx="190500" cy="257175"/>
                      <wp:effectExtent l="0" t="0" r="0" b="0"/>
                      <wp:wrapNone/>
                      <wp:docPr id="2628" name="Pole tekstowe 2628">
                        <a:extLst xmlns:a="http://schemas.openxmlformats.org/drawingml/2006/main">
                          <a:ext uri="{FF2B5EF4-FFF2-40B4-BE49-F238E27FC236}">
                            <a16:creationId xmlns:a16="http://schemas.microsoft.com/office/drawing/2014/main" id="{F2DD7369-4A9A-4EB5-8079-5CE68051778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BAA877" id="Pole tekstowe 2628" o:spid="_x0000_s1026" type="#_x0000_t202" style="position:absolute;margin-left:105pt;margin-top:0;width:15pt;height:20.25pt;z-index:25434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epSqa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49312" behindDoc="0" locked="0" layoutInCell="1" allowOverlap="1" wp14:anchorId="6CC3FB52" wp14:editId="358D5840">
                      <wp:simplePos x="0" y="0"/>
                      <wp:positionH relativeFrom="column">
                        <wp:posOffset>1333500</wp:posOffset>
                      </wp:positionH>
                      <wp:positionV relativeFrom="paragraph">
                        <wp:posOffset>0</wp:posOffset>
                      </wp:positionV>
                      <wp:extent cx="190500" cy="257175"/>
                      <wp:effectExtent l="0" t="0" r="0" b="0"/>
                      <wp:wrapNone/>
                      <wp:docPr id="2629" name="Pole tekstowe 2629">
                        <a:extLst xmlns:a="http://schemas.openxmlformats.org/drawingml/2006/main">
                          <a:ext uri="{FF2B5EF4-FFF2-40B4-BE49-F238E27FC236}">
                            <a16:creationId xmlns:a16="http://schemas.microsoft.com/office/drawing/2014/main" id="{F452DE7B-F313-41A8-9AEE-3CCD910719B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8E4C85" id="Pole tekstowe 2629" o:spid="_x0000_s1026" type="#_x0000_t202" style="position:absolute;margin-left:105pt;margin-top:0;width:15pt;height:20.25pt;z-index:25434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jUfXp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50336" behindDoc="0" locked="0" layoutInCell="1" allowOverlap="1" wp14:anchorId="0A7F529D" wp14:editId="51910FD3">
                      <wp:simplePos x="0" y="0"/>
                      <wp:positionH relativeFrom="column">
                        <wp:posOffset>1333500</wp:posOffset>
                      </wp:positionH>
                      <wp:positionV relativeFrom="paragraph">
                        <wp:posOffset>0</wp:posOffset>
                      </wp:positionV>
                      <wp:extent cx="190500" cy="257175"/>
                      <wp:effectExtent l="0" t="0" r="0" b="0"/>
                      <wp:wrapNone/>
                      <wp:docPr id="2630" name="Pole tekstowe 2630">
                        <a:extLst xmlns:a="http://schemas.openxmlformats.org/drawingml/2006/main">
                          <a:ext uri="{FF2B5EF4-FFF2-40B4-BE49-F238E27FC236}">
                            <a16:creationId xmlns:a16="http://schemas.microsoft.com/office/drawing/2014/main" id="{19C1ACCA-4CD4-41EC-8F81-E4F59CFE183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B11C0D2" id="Pole tekstowe 2630" o:spid="_x0000_s1026" type="#_x0000_t202" style="position:absolute;margin-left:105pt;margin-top:0;width:15pt;height:20.25pt;z-index:25435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EEFN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51360" behindDoc="0" locked="0" layoutInCell="1" allowOverlap="1" wp14:anchorId="4518F3BC" wp14:editId="694B4438">
                      <wp:simplePos x="0" y="0"/>
                      <wp:positionH relativeFrom="column">
                        <wp:posOffset>1333500</wp:posOffset>
                      </wp:positionH>
                      <wp:positionV relativeFrom="paragraph">
                        <wp:posOffset>0</wp:posOffset>
                      </wp:positionV>
                      <wp:extent cx="190500" cy="257175"/>
                      <wp:effectExtent l="0" t="0" r="0" b="0"/>
                      <wp:wrapNone/>
                      <wp:docPr id="2631" name="Pole tekstowe 2631">
                        <a:extLst xmlns:a="http://schemas.openxmlformats.org/drawingml/2006/main">
                          <a:ext uri="{FF2B5EF4-FFF2-40B4-BE49-F238E27FC236}">
                            <a16:creationId xmlns:a16="http://schemas.microsoft.com/office/drawing/2014/main" id="{806A0DBB-5633-4CD4-94AE-8C72B1C4991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B7ECA2" id="Pole tekstowe 2631" o:spid="_x0000_s1026" type="#_x0000_t202" style="position:absolute;margin-left:105pt;margin-top:0;width:15pt;height:20.25pt;z-index:25435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LT9ix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52384" behindDoc="0" locked="0" layoutInCell="1" allowOverlap="1" wp14:anchorId="0784F8C8" wp14:editId="1348BB5E">
                      <wp:simplePos x="0" y="0"/>
                      <wp:positionH relativeFrom="column">
                        <wp:posOffset>1333500</wp:posOffset>
                      </wp:positionH>
                      <wp:positionV relativeFrom="paragraph">
                        <wp:posOffset>0</wp:posOffset>
                      </wp:positionV>
                      <wp:extent cx="190500" cy="257175"/>
                      <wp:effectExtent l="0" t="0" r="0" b="0"/>
                      <wp:wrapNone/>
                      <wp:docPr id="2632" name="Pole tekstowe 2632">
                        <a:extLst xmlns:a="http://schemas.openxmlformats.org/drawingml/2006/main">
                          <a:ext uri="{FF2B5EF4-FFF2-40B4-BE49-F238E27FC236}">
                            <a16:creationId xmlns:a16="http://schemas.microsoft.com/office/drawing/2014/main" id="{550B45D6-EE18-46FD-AB13-8D31FBA4CE1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47DA53" id="Pole tekstowe 2632" o:spid="_x0000_s1026" type="#_x0000_t202" style="position:absolute;margin-left:105pt;margin-top:0;width:15pt;height:20.25pt;z-index:25435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R5f4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53408" behindDoc="0" locked="0" layoutInCell="1" allowOverlap="1" wp14:anchorId="6848CD27" wp14:editId="4BF3405C">
                      <wp:simplePos x="0" y="0"/>
                      <wp:positionH relativeFrom="column">
                        <wp:posOffset>1333500</wp:posOffset>
                      </wp:positionH>
                      <wp:positionV relativeFrom="paragraph">
                        <wp:posOffset>0</wp:posOffset>
                      </wp:positionV>
                      <wp:extent cx="190500" cy="257175"/>
                      <wp:effectExtent l="0" t="0" r="0" b="0"/>
                      <wp:wrapNone/>
                      <wp:docPr id="2633" name="Pole tekstowe 2633">
                        <a:extLst xmlns:a="http://schemas.openxmlformats.org/drawingml/2006/main">
                          <a:ext uri="{FF2B5EF4-FFF2-40B4-BE49-F238E27FC236}">
                            <a16:creationId xmlns:a16="http://schemas.microsoft.com/office/drawing/2014/main" id="{1ABECCFC-FC16-4D55-937A-4D44FB76060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BED58E" id="Pole tekstowe 2633" o:spid="_x0000_s1026" type="#_x0000_t202" style="position:absolute;margin-left:105pt;margin-top:0;width:15pt;height:20.25pt;z-index:25435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J5PfT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54432" behindDoc="0" locked="0" layoutInCell="1" allowOverlap="1" wp14:anchorId="4DF8F88A" wp14:editId="6363AE48">
                      <wp:simplePos x="0" y="0"/>
                      <wp:positionH relativeFrom="column">
                        <wp:posOffset>1333500</wp:posOffset>
                      </wp:positionH>
                      <wp:positionV relativeFrom="paragraph">
                        <wp:posOffset>0</wp:posOffset>
                      </wp:positionV>
                      <wp:extent cx="190500" cy="257175"/>
                      <wp:effectExtent l="0" t="0" r="0" b="0"/>
                      <wp:wrapNone/>
                      <wp:docPr id="2634" name="Pole tekstowe 2634">
                        <a:extLst xmlns:a="http://schemas.openxmlformats.org/drawingml/2006/main">
                          <a:ext uri="{FF2B5EF4-FFF2-40B4-BE49-F238E27FC236}">
                            <a16:creationId xmlns:a16="http://schemas.microsoft.com/office/drawing/2014/main" id="{AD10B96F-3371-4660-B012-117674FC619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D5485F" id="Pole tekstowe 2634" o:spid="_x0000_s1026" type="#_x0000_t202" style="position:absolute;margin-left:105pt;margin-top:0;width:15pt;height:20.25pt;z-index:25435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c7eFA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55456" behindDoc="0" locked="0" layoutInCell="1" allowOverlap="1" wp14:anchorId="0221EC6F" wp14:editId="6A77FD7E">
                      <wp:simplePos x="0" y="0"/>
                      <wp:positionH relativeFrom="column">
                        <wp:posOffset>1333500</wp:posOffset>
                      </wp:positionH>
                      <wp:positionV relativeFrom="paragraph">
                        <wp:posOffset>0</wp:posOffset>
                      </wp:positionV>
                      <wp:extent cx="190500" cy="257175"/>
                      <wp:effectExtent l="0" t="0" r="0" b="0"/>
                      <wp:wrapNone/>
                      <wp:docPr id="2635" name="Pole tekstowe 2635">
                        <a:extLst xmlns:a="http://schemas.openxmlformats.org/drawingml/2006/main">
                          <a:ext uri="{FF2B5EF4-FFF2-40B4-BE49-F238E27FC236}">
                            <a16:creationId xmlns:a16="http://schemas.microsoft.com/office/drawing/2014/main" id="{A959DB4B-55C0-46BD-BE49-63E872895B3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86BF82" id="Pole tekstowe 2635" o:spid="_x0000_s1026" type="#_x0000_t202" style="position:absolute;margin-left:105pt;margin-top:0;width:15pt;height:20.25pt;z-index:25435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kXATG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56480" behindDoc="0" locked="0" layoutInCell="1" allowOverlap="1" wp14:anchorId="1844BA32" wp14:editId="1FA7DE77">
                      <wp:simplePos x="0" y="0"/>
                      <wp:positionH relativeFrom="column">
                        <wp:posOffset>1333500</wp:posOffset>
                      </wp:positionH>
                      <wp:positionV relativeFrom="paragraph">
                        <wp:posOffset>0</wp:posOffset>
                      </wp:positionV>
                      <wp:extent cx="190500" cy="257175"/>
                      <wp:effectExtent l="0" t="0" r="0" b="0"/>
                      <wp:wrapNone/>
                      <wp:docPr id="2636" name="Pole tekstowe 2636">
                        <a:extLst xmlns:a="http://schemas.openxmlformats.org/drawingml/2006/main">
                          <a:ext uri="{FF2B5EF4-FFF2-40B4-BE49-F238E27FC236}">
                            <a16:creationId xmlns:a16="http://schemas.microsoft.com/office/drawing/2014/main" id="{1EC41C2F-5776-4EDB-A467-48085A75661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82B863" id="Pole tekstowe 2636" o:spid="_x0000_s1026" type="#_x0000_t202" style="position:absolute;margin-left:105pt;margin-top:0;width:15pt;height:20.25pt;z-index:25435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GHK1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57504" behindDoc="0" locked="0" layoutInCell="1" allowOverlap="1" wp14:anchorId="060E4DF5" wp14:editId="6DD1517F">
                      <wp:simplePos x="0" y="0"/>
                      <wp:positionH relativeFrom="column">
                        <wp:posOffset>1333500</wp:posOffset>
                      </wp:positionH>
                      <wp:positionV relativeFrom="paragraph">
                        <wp:posOffset>0</wp:posOffset>
                      </wp:positionV>
                      <wp:extent cx="190500" cy="257175"/>
                      <wp:effectExtent l="0" t="0" r="0" b="0"/>
                      <wp:wrapNone/>
                      <wp:docPr id="2637" name="Pole tekstowe 2637">
                        <a:extLst xmlns:a="http://schemas.openxmlformats.org/drawingml/2006/main">
                          <a:ext uri="{FF2B5EF4-FFF2-40B4-BE49-F238E27FC236}">
                            <a16:creationId xmlns:a16="http://schemas.microsoft.com/office/drawing/2014/main" id="{0C48B191-0E10-45CA-A486-A1B8BAA12A6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71C286" id="Pole tekstowe 2637" o:spid="_x0000_s1026" type="#_x0000_t202" style="position:absolute;margin-left:105pt;margin-top:0;width:15pt;height:20.25pt;z-index:25435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666MW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58528" behindDoc="0" locked="0" layoutInCell="1" allowOverlap="1" wp14:anchorId="12305666" wp14:editId="636F31D6">
                      <wp:simplePos x="0" y="0"/>
                      <wp:positionH relativeFrom="column">
                        <wp:posOffset>1333500</wp:posOffset>
                      </wp:positionH>
                      <wp:positionV relativeFrom="paragraph">
                        <wp:posOffset>0</wp:posOffset>
                      </wp:positionV>
                      <wp:extent cx="190500" cy="257175"/>
                      <wp:effectExtent l="0" t="0" r="0" b="0"/>
                      <wp:wrapNone/>
                      <wp:docPr id="2638" name="Pole tekstowe 2638">
                        <a:extLst xmlns:a="http://schemas.openxmlformats.org/drawingml/2006/main">
                          <a:ext uri="{FF2B5EF4-FFF2-40B4-BE49-F238E27FC236}">
                            <a16:creationId xmlns:a16="http://schemas.microsoft.com/office/drawing/2014/main" id="{CCC84C29-B4DC-48CA-87A5-7CE7F9D5DF1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10E1216" id="Pole tekstowe 2638" o:spid="_x0000_s1026" type="#_x0000_t202" style="position:absolute;margin-left:105pt;margin-top:0;width:15pt;height:20.25pt;z-index:25435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3jBv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59552" behindDoc="0" locked="0" layoutInCell="1" allowOverlap="1" wp14:anchorId="3BD7D415" wp14:editId="61EFEE56">
                      <wp:simplePos x="0" y="0"/>
                      <wp:positionH relativeFrom="column">
                        <wp:posOffset>1333500</wp:posOffset>
                      </wp:positionH>
                      <wp:positionV relativeFrom="paragraph">
                        <wp:posOffset>0</wp:posOffset>
                      </wp:positionV>
                      <wp:extent cx="190500" cy="257175"/>
                      <wp:effectExtent l="0" t="0" r="0" b="0"/>
                      <wp:wrapNone/>
                      <wp:docPr id="2639" name="Pole tekstowe 2639">
                        <a:extLst xmlns:a="http://schemas.openxmlformats.org/drawingml/2006/main">
                          <a:ext uri="{FF2B5EF4-FFF2-40B4-BE49-F238E27FC236}">
                            <a16:creationId xmlns:a16="http://schemas.microsoft.com/office/drawing/2014/main" id="{861D3C18-A29B-4CF7-B971-71558D34E92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A9A06A" id="Pole tekstowe 2639" o:spid="_x0000_s1026" type="#_x0000_t202" style="position:absolute;margin-left:105pt;margin-top:0;width:15pt;height:20.25pt;z-index:25435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RA/+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60576" behindDoc="0" locked="0" layoutInCell="1" allowOverlap="1" wp14:anchorId="4C9748BC" wp14:editId="62CE38EC">
                      <wp:simplePos x="0" y="0"/>
                      <wp:positionH relativeFrom="column">
                        <wp:posOffset>1333500</wp:posOffset>
                      </wp:positionH>
                      <wp:positionV relativeFrom="paragraph">
                        <wp:posOffset>0</wp:posOffset>
                      </wp:positionV>
                      <wp:extent cx="190500" cy="257175"/>
                      <wp:effectExtent l="0" t="0" r="0" b="0"/>
                      <wp:wrapNone/>
                      <wp:docPr id="2640" name="Pole tekstowe 2640">
                        <a:extLst xmlns:a="http://schemas.openxmlformats.org/drawingml/2006/main">
                          <a:ext uri="{FF2B5EF4-FFF2-40B4-BE49-F238E27FC236}">
                            <a16:creationId xmlns:a16="http://schemas.microsoft.com/office/drawing/2014/main" id="{A48D6FC4-591A-4736-97D6-612E928F592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CA25C1D" id="Pole tekstowe 2640" o:spid="_x0000_s1026" type="#_x0000_t202" style="position:absolute;margin-left:105pt;margin-top:0;width:15pt;height:20.25pt;z-index:25436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UPyEF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61600" behindDoc="0" locked="0" layoutInCell="1" allowOverlap="1" wp14:anchorId="1C6AB3C4" wp14:editId="447F2D9C">
                      <wp:simplePos x="0" y="0"/>
                      <wp:positionH relativeFrom="column">
                        <wp:posOffset>1333500</wp:posOffset>
                      </wp:positionH>
                      <wp:positionV relativeFrom="paragraph">
                        <wp:posOffset>0</wp:posOffset>
                      </wp:positionV>
                      <wp:extent cx="190500" cy="257175"/>
                      <wp:effectExtent l="0" t="0" r="0" b="0"/>
                      <wp:wrapNone/>
                      <wp:docPr id="2641" name="Pole tekstowe 2641">
                        <a:extLst xmlns:a="http://schemas.openxmlformats.org/drawingml/2006/main">
                          <a:ext uri="{FF2B5EF4-FFF2-40B4-BE49-F238E27FC236}">
                            <a16:creationId xmlns:a16="http://schemas.microsoft.com/office/drawing/2014/main" id="{241CCEC1-F3BD-467E-BB59-AA8A1AE6FA4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65E81F2" id="Pole tekstowe 2641" o:spid="_x0000_s1026" type="#_x0000_t202" style="position:absolute;margin-left:105pt;margin-top:0;width:15pt;height:20.25pt;z-index:25436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rEswl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62624" behindDoc="0" locked="0" layoutInCell="1" allowOverlap="1" wp14:anchorId="5E05977B" wp14:editId="17913369">
                      <wp:simplePos x="0" y="0"/>
                      <wp:positionH relativeFrom="column">
                        <wp:posOffset>1333500</wp:posOffset>
                      </wp:positionH>
                      <wp:positionV relativeFrom="paragraph">
                        <wp:posOffset>0</wp:posOffset>
                      </wp:positionV>
                      <wp:extent cx="190500" cy="257175"/>
                      <wp:effectExtent l="0" t="0" r="0" b="0"/>
                      <wp:wrapNone/>
                      <wp:docPr id="2642" name="Pole tekstowe 2642">
                        <a:extLst xmlns:a="http://schemas.openxmlformats.org/drawingml/2006/main">
                          <a:ext uri="{FF2B5EF4-FFF2-40B4-BE49-F238E27FC236}">
                            <a16:creationId xmlns:a16="http://schemas.microsoft.com/office/drawing/2014/main" id="{330B28F2-8079-4964-BABA-B3537D5BC88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78BDAC" id="Pole tekstowe 2642" o:spid="_x0000_s1026" type="#_x0000_t202" style="position:absolute;margin-left:105pt;margin-top:0;width:15pt;height:20.25pt;z-index:25436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EySnP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63648" behindDoc="0" locked="0" layoutInCell="1" allowOverlap="1" wp14:anchorId="386E01EF" wp14:editId="6F4D0FE7">
                      <wp:simplePos x="0" y="0"/>
                      <wp:positionH relativeFrom="column">
                        <wp:posOffset>1333500</wp:posOffset>
                      </wp:positionH>
                      <wp:positionV relativeFrom="paragraph">
                        <wp:posOffset>0</wp:posOffset>
                      </wp:positionV>
                      <wp:extent cx="190500" cy="257175"/>
                      <wp:effectExtent l="0" t="0" r="0" b="0"/>
                      <wp:wrapNone/>
                      <wp:docPr id="2643" name="Pole tekstowe 2643">
                        <a:extLst xmlns:a="http://schemas.openxmlformats.org/drawingml/2006/main">
                          <a:ext uri="{FF2B5EF4-FFF2-40B4-BE49-F238E27FC236}">
                            <a16:creationId xmlns:a16="http://schemas.microsoft.com/office/drawing/2014/main" id="{B0C0F69B-C599-4809-A49D-60BF53A7872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21D454E" id="Pole tekstowe 2643" o:spid="_x0000_s1026" type="#_x0000_t202" style="position:absolute;margin-left:105pt;margin-top:0;width:15pt;height:20.25pt;z-index:25436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2MiI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64672" behindDoc="0" locked="0" layoutInCell="1" allowOverlap="1" wp14:anchorId="7A680833" wp14:editId="040F9354">
                      <wp:simplePos x="0" y="0"/>
                      <wp:positionH relativeFrom="column">
                        <wp:posOffset>1333500</wp:posOffset>
                      </wp:positionH>
                      <wp:positionV relativeFrom="paragraph">
                        <wp:posOffset>0</wp:posOffset>
                      </wp:positionV>
                      <wp:extent cx="190500" cy="257175"/>
                      <wp:effectExtent l="0" t="0" r="0" b="0"/>
                      <wp:wrapNone/>
                      <wp:docPr id="2644" name="Pole tekstowe 2644">
                        <a:extLst xmlns:a="http://schemas.openxmlformats.org/drawingml/2006/main">
                          <a:ext uri="{FF2B5EF4-FFF2-40B4-BE49-F238E27FC236}">
                            <a16:creationId xmlns:a16="http://schemas.microsoft.com/office/drawing/2014/main" id="{A15ACDA6-AB72-4E46-92D4-DCF0A9C33C7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AE4CDA8" id="Pole tekstowe 2644" o:spid="_x0000_s1026" type="#_x0000_t202" style="position:absolute;margin-left:105pt;margin-top:0;width:15pt;height:20.25pt;z-index:25436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QLci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65696" behindDoc="0" locked="0" layoutInCell="1" allowOverlap="1" wp14:anchorId="6493A84C" wp14:editId="0FAC60F3">
                      <wp:simplePos x="0" y="0"/>
                      <wp:positionH relativeFrom="column">
                        <wp:posOffset>1333500</wp:posOffset>
                      </wp:positionH>
                      <wp:positionV relativeFrom="paragraph">
                        <wp:posOffset>0</wp:posOffset>
                      </wp:positionV>
                      <wp:extent cx="190500" cy="257175"/>
                      <wp:effectExtent l="0" t="0" r="0" b="0"/>
                      <wp:wrapNone/>
                      <wp:docPr id="2645" name="Pole tekstowe 2645">
                        <a:extLst xmlns:a="http://schemas.openxmlformats.org/drawingml/2006/main">
                          <a:ext uri="{FF2B5EF4-FFF2-40B4-BE49-F238E27FC236}">
                            <a16:creationId xmlns:a16="http://schemas.microsoft.com/office/drawing/2014/main" id="{9E38C7C8-05EE-453F-9420-D1D9B2A76F3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D9D41D" id="Pole tekstowe 2645" o:spid="_x0000_s1026" type="#_x0000_t202" style="position:absolute;margin-left:105pt;margin-top:0;width:15pt;height:20.25pt;z-index:25436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3muxM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66720" behindDoc="0" locked="0" layoutInCell="1" allowOverlap="1" wp14:anchorId="63100EFC" wp14:editId="7A1BC909">
                      <wp:simplePos x="0" y="0"/>
                      <wp:positionH relativeFrom="column">
                        <wp:posOffset>1333500</wp:posOffset>
                      </wp:positionH>
                      <wp:positionV relativeFrom="paragraph">
                        <wp:posOffset>0</wp:posOffset>
                      </wp:positionV>
                      <wp:extent cx="190500" cy="257175"/>
                      <wp:effectExtent l="0" t="0" r="0" b="0"/>
                      <wp:wrapNone/>
                      <wp:docPr id="2646" name="Pole tekstowe 2646">
                        <a:extLst xmlns:a="http://schemas.openxmlformats.org/drawingml/2006/main">
                          <a:ext uri="{FF2B5EF4-FFF2-40B4-BE49-F238E27FC236}">
                            <a16:creationId xmlns:a16="http://schemas.microsoft.com/office/drawing/2014/main" id="{69A23310-8314-4407-8F5A-9E44FC7EAAE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76BA41" id="Pole tekstowe 2646" o:spid="_x0000_s1026" type="#_x0000_t202" style="position:absolute;margin-left:105pt;margin-top:0;width:15pt;height:20.25pt;z-index:25436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UTrMo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67744" behindDoc="0" locked="0" layoutInCell="1" allowOverlap="1" wp14:anchorId="16FC6944" wp14:editId="6C5F0714">
                      <wp:simplePos x="0" y="0"/>
                      <wp:positionH relativeFrom="column">
                        <wp:posOffset>1333500</wp:posOffset>
                      </wp:positionH>
                      <wp:positionV relativeFrom="paragraph">
                        <wp:posOffset>0</wp:posOffset>
                      </wp:positionV>
                      <wp:extent cx="190500" cy="257175"/>
                      <wp:effectExtent l="0" t="0" r="0" b="0"/>
                      <wp:wrapNone/>
                      <wp:docPr id="2647" name="Pole tekstowe 2647">
                        <a:extLst xmlns:a="http://schemas.openxmlformats.org/drawingml/2006/main">
                          <a:ext uri="{FF2B5EF4-FFF2-40B4-BE49-F238E27FC236}">
                            <a16:creationId xmlns:a16="http://schemas.microsoft.com/office/drawing/2014/main" id="{82B8DA45-04C3-4268-B2DB-9C98F9C1327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149EF9" id="Pole tekstowe 2647" o:spid="_x0000_s1026" type="#_x0000_t202" style="position:absolute;margin-left:105pt;margin-top:0;width:15pt;height:20.25pt;z-index:25436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eaE7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68768" behindDoc="0" locked="0" layoutInCell="1" allowOverlap="1" wp14:anchorId="149F7F02" wp14:editId="45D82334">
                      <wp:simplePos x="0" y="0"/>
                      <wp:positionH relativeFrom="column">
                        <wp:posOffset>1333500</wp:posOffset>
                      </wp:positionH>
                      <wp:positionV relativeFrom="paragraph">
                        <wp:posOffset>0</wp:posOffset>
                      </wp:positionV>
                      <wp:extent cx="190500" cy="257175"/>
                      <wp:effectExtent l="0" t="0" r="0" b="0"/>
                      <wp:wrapNone/>
                      <wp:docPr id="2648" name="Pole tekstowe 2648">
                        <a:extLst xmlns:a="http://schemas.openxmlformats.org/drawingml/2006/main">
                          <a:ext uri="{FF2B5EF4-FFF2-40B4-BE49-F238E27FC236}">
                            <a16:creationId xmlns:a16="http://schemas.microsoft.com/office/drawing/2014/main" id="{678B2467-60E5-4CF0-9A42-3CFC1203130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79D671" id="Pole tekstowe 2648" o:spid="_x0000_s1026" type="#_x0000_t202" style="position:absolute;margin-left:105pt;margin-top:0;width:15pt;height:20.25pt;z-index:25436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FB1mD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69792" behindDoc="0" locked="0" layoutInCell="1" allowOverlap="1" wp14:anchorId="0FCB5391" wp14:editId="065194B5">
                      <wp:simplePos x="0" y="0"/>
                      <wp:positionH relativeFrom="column">
                        <wp:posOffset>1333500</wp:posOffset>
                      </wp:positionH>
                      <wp:positionV relativeFrom="paragraph">
                        <wp:posOffset>0</wp:posOffset>
                      </wp:positionV>
                      <wp:extent cx="190500" cy="257175"/>
                      <wp:effectExtent l="0" t="0" r="0" b="0"/>
                      <wp:wrapNone/>
                      <wp:docPr id="2649" name="Pole tekstowe 2649">
                        <a:extLst xmlns:a="http://schemas.openxmlformats.org/drawingml/2006/main">
                          <a:ext uri="{FF2B5EF4-FFF2-40B4-BE49-F238E27FC236}">
                            <a16:creationId xmlns:a16="http://schemas.microsoft.com/office/drawing/2014/main" id="{5191E47A-B658-4789-AEE3-1C2CDD002A7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AB5F1EE" id="Pole tekstowe 2649" o:spid="_x0000_s1026" type="#_x0000_t202" style="position:absolute;margin-left:105pt;margin-top:0;width:15pt;height:20.25pt;z-index:25436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zF70j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70816" behindDoc="0" locked="0" layoutInCell="1" allowOverlap="1" wp14:anchorId="02C28B9F" wp14:editId="7C72F826">
                      <wp:simplePos x="0" y="0"/>
                      <wp:positionH relativeFrom="column">
                        <wp:posOffset>1333500</wp:posOffset>
                      </wp:positionH>
                      <wp:positionV relativeFrom="paragraph">
                        <wp:posOffset>0</wp:posOffset>
                      </wp:positionV>
                      <wp:extent cx="190500" cy="257175"/>
                      <wp:effectExtent l="0" t="0" r="0" b="0"/>
                      <wp:wrapNone/>
                      <wp:docPr id="2650" name="Pole tekstowe 2650">
                        <a:extLst xmlns:a="http://schemas.openxmlformats.org/drawingml/2006/main">
                          <a:ext uri="{FF2B5EF4-FFF2-40B4-BE49-F238E27FC236}">
                            <a16:creationId xmlns:a16="http://schemas.microsoft.com/office/drawing/2014/main" id="{F8EC46B3-37EC-45F6-94C8-37C5B4FA1C2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68164D" id="Pole tekstowe 2650" o:spid="_x0000_s1026" type="#_x0000_t202" style="position:absolute;margin-left:105pt;margin-top:0;width:15pt;height:20.25pt;z-index:25437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blR4j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71840" behindDoc="0" locked="0" layoutInCell="1" allowOverlap="1" wp14:anchorId="61A6BC25" wp14:editId="548CCF67">
                      <wp:simplePos x="0" y="0"/>
                      <wp:positionH relativeFrom="column">
                        <wp:posOffset>1333500</wp:posOffset>
                      </wp:positionH>
                      <wp:positionV relativeFrom="paragraph">
                        <wp:posOffset>0</wp:posOffset>
                      </wp:positionV>
                      <wp:extent cx="190500" cy="257175"/>
                      <wp:effectExtent l="0" t="0" r="0" b="0"/>
                      <wp:wrapNone/>
                      <wp:docPr id="2651" name="Pole tekstowe 2651">
                        <a:extLst xmlns:a="http://schemas.openxmlformats.org/drawingml/2006/main">
                          <a:ext uri="{FF2B5EF4-FFF2-40B4-BE49-F238E27FC236}">
                            <a16:creationId xmlns:a16="http://schemas.microsoft.com/office/drawing/2014/main" id="{F9E2E39F-BCC4-445F-B623-6B7CB21C001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57F9FFD" id="Pole tekstowe 2651" o:spid="_x0000_s1026" type="#_x0000_t202" style="position:absolute;margin-left:105pt;margin-top:0;width:15pt;height:20.25pt;z-index:25437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MoRAG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72864" behindDoc="0" locked="0" layoutInCell="1" allowOverlap="1" wp14:anchorId="38FD74D7" wp14:editId="6E782E73">
                      <wp:simplePos x="0" y="0"/>
                      <wp:positionH relativeFrom="column">
                        <wp:posOffset>1333500</wp:posOffset>
                      </wp:positionH>
                      <wp:positionV relativeFrom="paragraph">
                        <wp:posOffset>0</wp:posOffset>
                      </wp:positionV>
                      <wp:extent cx="190500" cy="257175"/>
                      <wp:effectExtent l="0" t="0" r="0" b="0"/>
                      <wp:wrapNone/>
                      <wp:docPr id="2652" name="Pole tekstowe 2652">
                        <a:extLst xmlns:a="http://schemas.openxmlformats.org/drawingml/2006/main">
                          <a:ext uri="{FF2B5EF4-FFF2-40B4-BE49-F238E27FC236}">
                            <a16:creationId xmlns:a16="http://schemas.microsoft.com/office/drawing/2014/main" id="{E7C3515E-EC0B-4231-9193-574307EE1DB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FF3C30" id="Pole tekstowe 2652" o:spid="_x0000_s1026" type="#_x0000_t202" style="position:absolute;margin-left:105pt;margin-top:0;width:15pt;height:20.25pt;z-index:25437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HSTTn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73888" behindDoc="0" locked="0" layoutInCell="1" allowOverlap="1" wp14:anchorId="139AE386" wp14:editId="381734F7">
                      <wp:simplePos x="0" y="0"/>
                      <wp:positionH relativeFrom="column">
                        <wp:posOffset>1333500</wp:posOffset>
                      </wp:positionH>
                      <wp:positionV relativeFrom="paragraph">
                        <wp:posOffset>0</wp:posOffset>
                      </wp:positionV>
                      <wp:extent cx="190500" cy="257175"/>
                      <wp:effectExtent l="0" t="0" r="0" b="0"/>
                      <wp:wrapNone/>
                      <wp:docPr id="2653" name="Pole tekstowe 2653">
                        <a:extLst xmlns:a="http://schemas.openxmlformats.org/drawingml/2006/main">
                          <a:ext uri="{FF2B5EF4-FFF2-40B4-BE49-F238E27FC236}">
                            <a16:creationId xmlns:a16="http://schemas.microsoft.com/office/drawing/2014/main" id="{493F79E5-8C8E-4020-873F-F309C5E0A22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9F1ED66" id="Pole tekstowe 2653" o:spid="_x0000_s1026" type="#_x0000_t202" style="position:absolute;margin-left:105pt;margin-top:0;width:15pt;height:20.25pt;z-index:25437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dWk77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74912" behindDoc="0" locked="0" layoutInCell="1" allowOverlap="1" wp14:anchorId="6D57C4CA" wp14:editId="5B256A26">
                      <wp:simplePos x="0" y="0"/>
                      <wp:positionH relativeFrom="column">
                        <wp:posOffset>1333500</wp:posOffset>
                      </wp:positionH>
                      <wp:positionV relativeFrom="paragraph">
                        <wp:posOffset>0</wp:posOffset>
                      </wp:positionV>
                      <wp:extent cx="190500" cy="257175"/>
                      <wp:effectExtent l="0" t="0" r="0" b="0"/>
                      <wp:wrapNone/>
                      <wp:docPr id="2654" name="Pole tekstowe 2654">
                        <a:extLst xmlns:a="http://schemas.openxmlformats.org/drawingml/2006/main">
                          <a:ext uri="{FF2B5EF4-FFF2-40B4-BE49-F238E27FC236}">
                            <a16:creationId xmlns:a16="http://schemas.microsoft.com/office/drawing/2014/main" id="{3B2F56DC-C9D4-4C92-8170-5454C3417C0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D237A4" id="Pole tekstowe 2654" o:spid="_x0000_s1026" type="#_x0000_t202" style="position:absolute;margin-left:105pt;margin-top:0;width:15pt;height:20.25pt;z-index:25437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uwmt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75936" behindDoc="0" locked="0" layoutInCell="1" allowOverlap="1" wp14:anchorId="45661BE1" wp14:editId="79486C0A">
                      <wp:simplePos x="0" y="0"/>
                      <wp:positionH relativeFrom="column">
                        <wp:posOffset>1333500</wp:posOffset>
                      </wp:positionH>
                      <wp:positionV relativeFrom="paragraph">
                        <wp:posOffset>0</wp:posOffset>
                      </wp:positionV>
                      <wp:extent cx="190500" cy="257175"/>
                      <wp:effectExtent l="0" t="0" r="0" b="0"/>
                      <wp:wrapNone/>
                      <wp:docPr id="2655" name="Pole tekstowe 2655">
                        <a:extLst xmlns:a="http://schemas.openxmlformats.org/drawingml/2006/main">
                          <a:ext uri="{FF2B5EF4-FFF2-40B4-BE49-F238E27FC236}">
                            <a16:creationId xmlns:a16="http://schemas.microsoft.com/office/drawing/2014/main" id="{170B859D-FA63-4DED-B8C0-F9FF42C7A50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D7F8FC" id="Pole tekstowe 2655" o:spid="_x0000_s1026" type="#_x0000_t202" style="position:absolute;margin-left:105pt;margin-top:0;width:15pt;height:20.25pt;z-index:25437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8d5Ey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76960" behindDoc="0" locked="0" layoutInCell="1" allowOverlap="1" wp14:anchorId="6A65ABA6" wp14:editId="5976EE6C">
                      <wp:simplePos x="0" y="0"/>
                      <wp:positionH relativeFrom="column">
                        <wp:posOffset>1333500</wp:posOffset>
                      </wp:positionH>
                      <wp:positionV relativeFrom="paragraph">
                        <wp:posOffset>0</wp:posOffset>
                      </wp:positionV>
                      <wp:extent cx="190500" cy="257175"/>
                      <wp:effectExtent l="0" t="0" r="0" b="0"/>
                      <wp:wrapNone/>
                      <wp:docPr id="2656" name="Pole tekstowe 2656">
                        <a:extLst xmlns:a="http://schemas.openxmlformats.org/drawingml/2006/main">
                          <a:ext uri="{FF2B5EF4-FFF2-40B4-BE49-F238E27FC236}">
                            <a16:creationId xmlns:a16="http://schemas.microsoft.com/office/drawing/2014/main" id="{AE103BB6-7CB3-46E8-B83E-F8247B4CA89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EC2D0E" id="Pole tekstowe 2656" o:spid="_x0000_s1026" type="#_x0000_t202" style="position:absolute;margin-left:105pt;margin-top:0;width:15pt;height:20.25pt;z-index:25437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o2J4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77984" behindDoc="0" locked="0" layoutInCell="1" allowOverlap="1" wp14:anchorId="42A58D63" wp14:editId="642DD4DF">
                      <wp:simplePos x="0" y="0"/>
                      <wp:positionH relativeFrom="column">
                        <wp:posOffset>1333500</wp:posOffset>
                      </wp:positionH>
                      <wp:positionV relativeFrom="paragraph">
                        <wp:posOffset>0</wp:posOffset>
                      </wp:positionV>
                      <wp:extent cx="190500" cy="257175"/>
                      <wp:effectExtent l="0" t="0" r="0" b="0"/>
                      <wp:wrapNone/>
                      <wp:docPr id="2657" name="Pole tekstowe 2657">
                        <a:extLst xmlns:a="http://schemas.openxmlformats.org/drawingml/2006/main">
                          <a:ext uri="{FF2B5EF4-FFF2-40B4-BE49-F238E27FC236}">
                            <a16:creationId xmlns:a16="http://schemas.microsoft.com/office/drawing/2014/main" id="{CF239FBC-8FBD-48A4-88A8-7C58A96F1BA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B449C9" id="Pole tekstowe 2657" o:spid="_x0000_s1026" type="#_x0000_t202" style="position:absolute;margin-left:105pt;margin-top:0;width:15pt;height:20.25pt;z-index:25437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tYg0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79008" behindDoc="0" locked="0" layoutInCell="1" allowOverlap="1" wp14:anchorId="4D4C5AE8" wp14:editId="054865B4">
                      <wp:simplePos x="0" y="0"/>
                      <wp:positionH relativeFrom="column">
                        <wp:posOffset>1333500</wp:posOffset>
                      </wp:positionH>
                      <wp:positionV relativeFrom="paragraph">
                        <wp:posOffset>0</wp:posOffset>
                      </wp:positionV>
                      <wp:extent cx="190500" cy="257175"/>
                      <wp:effectExtent l="0" t="0" r="0" b="0"/>
                      <wp:wrapNone/>
                      <wp:docPr id="2658" name="Pole tekstowe 2658">
                        <a:extLst xmlns:a="http://schemas.openxmlformats.org/drawingml/2006/main">
                          <a:ext uri="{FF2B5EF4-FFF2-40B4-BE49-F238E27FC236}">
                            <a16:creationId xmlns:a16="http://schemas.microsoft.com/office/drawing/2014/main" id="{F3517301-ECA7-478F-80F7-31909A58760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0DEED4" id="Pole tekstowe 2658" o:spid="_x0000_s1026" type="#_x0000_t202" style="position:absolute;margin-left:105pt;margin-top:0;width:15pt;height:20.25pt;z-index:25437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jUGX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80032" behindDoc="0" locked="0" layoutInCell="1" allowOverlap="1" wp14:anchorId="457261B0" wp14:editId="501A78B9">
                      <wp:simplePos x="0" y="0"/>
                      <wp:positionH relativeFrom="column">
                        <wp:posOffset>1333500</wp:posOffset>
                      </wp:positionH>
                      <wp:positionV relativeFrom="paragraph">
                        <wp:posOffset>0</wp:posOffset>
                      </wp:positionV>
                      <wp:extent cx="190500" cy="257175"/>
                      <wp:effectExtent l="0" t="0" r="0" b="0"/>
                      <wp:wrapNone/>
                      <wp:docPr id="2659" name="Pole tekstowe 2659">
                        <a:extLst xmlns:a="http://schemas.openxmlformats.org/drawingml/2006/main">
                          <a:ext uri="{FF2B5EF4-FFF2-40B4-BE49-F238E27FC236}">
                            <a16:creationId xmlns:a16="http://schemas.microsoft.com/office/drawing/2014/main" id="{0ADC72A0-DB6E-42E6-AFDF-9F9140DA5C9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82C069" id="Pole tekstowe 2659" o:spid="_x0000_s1026" type="#_x0000_t202" style="position:absolute;margin-left:105pt;margin-top:0;width:15pt;height:20.25pt;z-index:25438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9MCb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81056" behindDoc="0" locked="0" layoutInCell="1" allowOverlap="1" wp14:anchorId="22963E9B" wp14:editId="78EC7B46">
                      <wp:simplePos x="0" y="0"/>
                      <wp:positionH relativeFrom="column">
                        <wp:posOffset>1333500</wp:posOffset>
                      </wp:positionH>
                      <wp:positionV relativeFrom="paragraph">
                        <wp:posOffset>0</wp:posOffset>
                      </wp:positionV>
                      <wp:extent cx="190500" cy="257175"/>
                      <wp:effectExtent l="0" t="0" r="0" b="0"/>
                      <wp:wrapNone/>
                      <wp:docPr id="2660" name="Pole tekstowe 2660">
                        <a:extLst xmlns:a="http://schemas.openxmlformats.org/drawingml/2006/main">
                          <a:ext uri="{FF2B5EF4-FFF2-40B4-BE49-F238E27FC236}">
                            <a16:creationId xmlns:a16="http://schemas.microsoft.com/office/drawing/2014/main" id="{C63371DF-CBC8-49EA-8C00-3859F045E5E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FE2D14" id="Pole tekstowe 2660" o:spid="_x0000_s1026" type="#_x0000_t202" style="position:absolute;margin-left:105pt;margin-top:0;width:15pt;height:20.25pt;z-index:25438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pNouQ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82080" behindDoc="0" locked="0" layoutInCell="1" allowOverlap="1" wp14:anchorId="23422AC3" wp14:editId="3C6F37E8">
                      <wp:simplePos x="0" y="0"/>
                      <wp:positionH relativeFrom="column">
                        <wp:posOffset>1333500</wp:posOffset>
                      </wp:positionH>
                      <wp:positionV relativeFrom="paragraph">
                        <wp:posOffset>0</wp:posOffset>
                      </wp:positionV>
                      <wp:extent cx="190500" cy="257175"/>
                      <wp:effectExtent l="0" t="0" r="0" b="0"/>
                      <wp:wrapNone/>
                      <wp:docPr id="2661" name="Pole tekstowe 2661">
                        <a:extLst xmlns:a="http://schemas.openxmlformats.org/drawingml/2006/main">
                          <a:ext uri="{FF2B5EF4-FFF2-40B4-BE49-F238E27FC236}">
                            <a16:creationId xmlns:a16="http://schemas.microsoft.com/office/drawing/2014/main" id="{41FE2C92-33FA-4594-8961-BE5D2E65754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8895BA" id="Pole tekstowe 2661" o:spid="_x0000_s1026" type="#_x0000_t202" style="position:absolute;margin-left:105pt;margin-top:0;width:15pt;height:20.25pt;z-index:25438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2goIB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83104" behindDoc="0" locked="0" layoutInCell="1" allowOverlap="1" wp14:anchorId="11C09A8C" wp14:editId="24F5A97A">
                      <wp:simplePos x="0" y="0"/>
                      <wp:positionH relativeFrom="column">
                        <wp:posOffset>1333500</wp:posOffset>
                      </wp:positionH>
                      <wp:positionV relativeFrom="paragraph">
                        <wp:posOffset>0</wp:posOffset>
                      </wp:positionV>
                      <wp:extent cx="190500" cy="257175"/>
                      <wp:effectExtent l="0" t="0" r="0" b="0"/>
                      <wp:wrapNone/>
                      <wp:docPr id="2662" name="Pole tekstowe 2662">
                        <a:extLst xmlns:a="http://schemas.openxmlformats.org/drawingml/2006/main">
                          <a:ext uri="{FF2B5EF4-FFF2-40B4-BE49-F238E27FC236}">
                            <a16:creationId xmlns:a16="http://schemas.microsoft.com/office/drawing/2014/main" id="{BA127BB1-AA3F-4C5F-AABB-55A78AAA85A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AFB3B0" id="Pole tekstowe 2662" o:spid="_x0000_s1026" type="#_x0000_t202" style="position:absolute;margin-left:105pt;margin-top:0;width:15pt;height:20.25pt;z-index:25438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wMP5S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84128" behindDoc="0" locked="0" layoutInCell="1" allowOverlap="1" wp14:anchorId="7F738522" wp14:editId="0DC76510">
                      <wp:simplePos x="0" y="0"/>
                      <wp:positionH relativeFrom="column">
                        <wp:posOffset>1333500</wp:posOffset>
                      </wp:positionH>
                      <wp:positionV relativeFrom="paragraph">
                        <wp:posOffset>0</wp:posOffset>
                      </wp:positionV>
                      <wp:extent cx="190500" cy="257175"/>
                      <wp:effectExtent l="0" t="0" r="0" b="0"/>
                      <wp:wrapNone/>
                      <wp:docPr id="2663" name="Pole tekstowe 2663">
                        <a:extLst xmlns:a="http://schemas.openxmlformats.org/drawingml/2006/main">
                          <a:ext uri="{FF2B5EF4-FFF2-40B4-BE49-F238E27FC236}">
                            <a16:creationId xmlns:a16="http://schemas.microsoft.com/office/drawing/2014/main" id="{32408D46-739B-4A6D-A016-86B66067E13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3B5F19" id="Pole tekstowe 2663" o:spid="_x0000_s1026" type="#_x0000_t202" style="position:absolute;margin-left:105pt;margin-top:0;width:15pt;height:20.25pt;z-index:25438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zX+gs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85152" behindDoc="0" locked="0" layoutInCell="1" allowOverlap="1" wp14:anchorId="357CC618" wp14:editId="0EC851CD">
                      <wp:simplePos x="0" y="0"/>
                      <wp:positionH relativeFrom="column">
                        <wp:posOffset>1333500</wp:posOffset>
                      </wp:positionH>
                      <wp:positionV relativeFrom="paragraph">
                        <wp:posOffset>0</wp:posOffset>
                      </wp:positionV>
                      <wp:extent cx="190500" cy="257175"/>
                      <wp:effectExtent l="0" t="0" r="0" b="0"/>
                      <wp:wrapNone/>
                      <wp:docPr id="2664" name="Pole tekstowe 2664">
                        <a:extLst xmlns:a="http://schemas.openxmlformats.org/drawingml/2006/main">
                          <a:ext uri="{FF2B5EF4-FFF2-40B4-BE49-F238E27FC236}">
                            <a16:creationId xmlns:a16="http://schemas.microsoft.com/office/drawing/2014/main" id="{ACEBA2F9-30ED-4699-91BE-9A4A797E615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4199FBA" id="Pole tekstowe 2664" o:spid="_x0000_s1026" type="#_x0000_t202" style="position:absolute;margin-left:105pt;margin-top:0;width:15pt;height:20.25pt;z-index:25438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mcan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86176" behindDoc="0" locked="0" layoutInCell="1" allowOverlap="1" wp14:anchorId="35F6D919" wp14:editId="59F373B0">
                      <wp:simplePos x="0" y="0"/>
                      <wp:positionH relativeFrom="column">
                        <wp:posOffset>1333500</wp:posOffset>
                      </wp:positionH>
                      <wp:positionV relativeFrom="paragraph">
                        <wp:posOffset>0</wp:posOffset>
                      </wp:positionV>
                      <wp:extent cx="190500" cy="257175"/>
                      <wp:effectExtent l="0" t="0" r="0" b="0"/>
                      <wp:wrapNone/>
                      <wp:docPr id="2665" name="Pole tekstowe 2665">
                        <a:extLst xmlns:a="http://schemas.openxmlformats.org/drawingml/2006/main">
                          <a:ext uri="{FF2B5EF4-FFF2-40B4-BE49-F238E27FC236}">
                            <a16:creationId xmlns:a16="http://schemas.microsoft.com/office/drawing/2014/main" id="{7FC710D6-BBBB-4BA5-95E9-0600B3E4C9A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D9421F" id="Pole tekstowe 2665" o:spid="_x0000_s1026" type="#_x0000_t202" style="position:absolute;margin-left:105pt;margin-top:0;width:15pt;height:20.25pt;z-index:25438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fmTvD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87200" behindDoc="0" locked="0" layoutInCell="1" allowOverlap="1" wp14:anchorId="6BAA1E72" wp14:editId="785EF0C0">
                      <wp:simplePos x="0" y="0"/>
                      <wp:positionH relativeFrom="column">
                        <wp:posOffset>1333500</wp:posOffset>
                      </wp:positionH>
                      <wp:positionV relativeFrom="paragraph">
                        <wp:posOffset>0</wp:posOffset>
                      </wp:positionV>
                      <wp:extent cx="190500" cy="257175"/>
                      <wp:effectExtent l="0" t="0" r="0" b="0"/>
                      <wp:wrapNone/>
                      <wp:docPr id="2666" name="Pole tekstowe 2666">
                        <a:extLst xmlns:a="http://schemas.openxmlformats.org/drawingml/2006/main">
                          <a:ext uri="{FF2B5EF4-FFF2-40B4-BE49-F238E27FC236}">
                            <a16:creationId xmlns:a16="http://schemas.microsoft.com/office/drawing/2014/main" id="{B7FB20B2-9FE5-47F6-8122-7492706A61D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EF2EC9" id="Pole tekstowe 2666" o:spid="_x0000_s1026" type="#_x0000_t202" style="position:absolute;margin-left:105pt;margin-top:0;width:15pt;height:20.25pt;z-index:25438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920ZE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88224" behindDoc="0" locked="0" layoutInCell="1" allowOverlap="1" wp14:anchorId="6D46E0F8" wp14:editId="53318799">
                      <wp:simplePos x="0" y="0"/>
                      <wp:positionH relativeFrom="column">
                        <wp:posOffset>1333500</wp:posOffset>
                      </wp:positionH>
                      <wp:positionV relativeFrom="paragraph">
                        <wp:posOffset>0</wp:posOffset>
                      </wp:positionV>
                      <wp:extent cx="190500" cy="257175"/>
                      <wp:effectExtent l="0" t="0" r="0" b="0"/>
                      <wp:wrapNone/>
                      <wp:docPr id="2667" name="Pole tekstowe 2667">
                        <a:extLst xmlns:a="http://schemas.openxmlformats.org/drawingml/2006/main">
                          <a:ext uri="{FF2B5EF4-FFF2-40B4-BE49-F238E27FC236}">
                            <a16:creationId xmlns:a16="http://schemas.microsoft.com/office/drawing/2014/main" id="{FBC3E951-B90D-4930-8045-69B43211711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9B08DD" id="Pole tekstowe 2667" o:spid="_x0000_s1026" type="#_x0000_t202" style="position:absolute;margin-left:105pt;margin-top:0;width:15pt;height:20.25pt;z-index:25438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oNyqc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89248" behindDoc="0" locked="0" layoutInCell="1" allowOverlap="1" wp14:anchorId="2E2BDC03" wp14:editId="63A43A5A">
                      <wp:simplePos x="0" y="0"/>
                      <wp:positionH relativeFrom="column">
                        <wp:posOffset>1333500</wp:posOffset>
                      </wp:positionH>
                      <wp:positionV relativeFrom="paragraph">
                        <wp:posOffset>0</wp:posOffset>
                      </wp:positionV>
                      <wp:extent cx="190500" cy="257175"/>
                      <wp:effectExtent l="0" t="0" r="0" b="0"/>
                      <wp:wrapNone/>
                      <wp:docPr id="2668" name="Pole tekstowe 2668">
                        <a:extLst xmlns:a="http://schemas.openxmlformats.org/drawingml/2006/main">
                          <a:ext uri="{FF2B5EF4-FFF2-40B4-BE49-F238E27FC236}">
                            <a16:creationId xmlns:a16="http://schemas.microsoft.com/office/drawing/2014/main" id="{2A92B1E9-4892-4BDA-A694-F71B4D85B64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CDE4A4" id="Pole tekstowe 2668" o:spid="_x0000_s1026" type="#_x0000_t202" style="position:absolute;margin-left:105pt;margin-top:0;width:15pt;height:20.25pt;z-index:25438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lQcR0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90272" behindDoc="0" locked="0" layoutInCell="1" allowOverlap="1" wp14:anchorId="2E5F71AD" wp14:editId="1E98D1AA">
                      <wp:simplePos x="0" y="0"/>
                      <wp:positionH relativeFrom="column">
                        <wp:posOffset>1333500</wp:posOffset>
                      </wp:positionH>
                      <wp:positionV relativeFrom="paragraph">
                        <wp:posOffset>0</wp:posOffset>
                      </wp:positionV>
                      <wp:extent cx="190500" cy="257175"/>
                      <wp:effectExtent l="0" t="0" r="0" b="0"/>
                      <wp:wrapNone/>
                      <wp:docPr id="2669" name="Pole tekstowe 2669">
                        <a:extLst xmlns:a="http://schemas.openxmlformats.org/drawingml/2006/main">
                          <a:ext uri="{FF2B5EF4-FFF2-40B4-BE49-F238E27FC236}">
                            <a16:creationId xmlns:a16="http://schemas.microsoft.com/office/drawing/2014/main" id="{8DC321BC-AC6A-4D52-99DE-3BF4D81FBB4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991E9F7" id="Pole tekstowe 2669" o:spid="_x0000_s1026" type="#_x0000_t202" style="position:absolute;margin-left:105pt;margin-top:0;width:15pt;height:20.25pt;z-index:25439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4fHo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91296" behindDoc="0" locked="0" layoutInCell="1" allowOverlap="1" wp14:anchorId="67B03C19" wp14:editId="6EFE8703">
                      <wp:simplePos x="0" y="0"/>
                      <wp:positionH relativeFrom="column">
                        <wp:posOffset>1333500</wp:posOffset>
                      </wp:positionH>
                      <wp:positionV relativeFrom="paragraph">
                        <wp:posOffset>0</wp:posOffset>
                      </wp:positionV>
                      <wp:extent cx="190500" cy="257175"/>
                      <wp:effectExtent l="0" t="0" r="0" b="0"/>
                      <wp:wrapNone/>
                      <wp:docPr id="2670" name="Pole tekstowe 2670">
                        <a:extLst xmlns:a="http://schemas.openxmlformats.org/drawingml/2006/main">
                          <a:ext uri="{FF2B5EF4-FFF2-40B4-BE49-F238E27FC236}">
                            <a16:creationId xmlns:a16="http://schemas.microsoft.com/office/drawing/2014/main" id="{104C796A-22C1-4FAF-9221-A1E7686B13E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FAD0B73" id="Pole tekstowe 2670" o:spid="_x0000_s1026" type="#_x0000_t202" style="position:absolute;margin-left:105pt;margin-top:0;width:15pt;height:20.25pt;z-index:25439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P6jGm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92320" behindDoc="0" locked="0" layoutInCell="1" allowOverlap="1" wp14:anchorId="358E6890" wp14:editId="334E3A80">
                      <wp:simplePos x="0" y="0"/>
                      <wp:positionH relativeFrom="column">
                        <wp:posOffset>1333500</wp:posOffset>
                      </wp:positionH>
                      <wp:positionV relativeFrom="paragraph">
                        <wp:posOffset>0</wp:posOffset>
                      </wp:positionV>
                      <wp:extent cx="190500" cy="257175"/>
                      <wp:effectExtent l="0" t="0" r="0" b="0"/>
                      <wp:wrapNone/>
                      <wp:docPr id="2671" name="Pole tekstowe 2671">
                        <a:extLst xmlns:a="http://schemas.openxmlformats.org/drawingml/2006/main">
                          <a:ext uri="{FF2B5EF4-FFF2-40B4-BE49-F238E27FC236}">
                            <a16:creationId xmlns:a16="http://schemas.microsoft.com/office/drawing/2014/main" id="{FD5F10F6-F51A-4612-8065-D45D2F196A8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4DED4C" id="Pole tekstowe 2671" o:spid="_x0000_s1026" type="#_x0000_t202" style="position:absolute;margin-left:105pt;margin-top:0;width:15pt;height:20.25pt;z-index:25439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6gUgo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93344" behindDoc="0" locked="0" layoutInCell="1" allowOverlap="1" wp14:anchorId="5B270056" wp14:editId="0244DA28">
                      <wp:simplePos x="0" y="0"/>
                      <wp:positionH relativeFrom="column">
                        <wp:posOffset>1333500</wp:posOffset>
                      </wp:positionH>
                      <wp:positionV relativeFrom="paragraph">
                        <wp:posOffset>0</wp:posOffset>
                      </wp:positionV>
                      <wp:extent cx="190500" cy="257175"/>
                      <wp:effectExtent l="0" t="0" r="0" b="0"/>
                      <wp:wrapNone/>
                      <wp:docPr id="2672" name="Pole tekstowe 2672">
                        <a:extLst xmlns:a="http://schemas.openxmlformats.org/drawingml/2006/main">
                          <a:ext uri="{FF2B5EF4-FFF2-40B4-BE49-F238E27FC236}">
                            <a16:creationId xmlns:a16="http://schemas.microsoft.com/office/drawing/2014/main" id="{E09C0598-42BC-4CD7-B9AA-0E94B9381F4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58C23E9" id="Pole tekstowe 2672" o:spid="_x0000_s1026" type="#_x0000_t202" style="position:absolute;margin-left:105pt;margin-top:0;width:15pt;height:20.25pt;z-index:25439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07oH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94368" behindDoc="0" locked="0" layoutInCell="1" allowOverlap="1" wp14:anchorId="2671EE20" wp14:editId="7BC900F0">
                      <wp:simplePos x="0" y="0"/>
                      <wp:positionH relativeFrom="column">
                        <wp:posOffset>1333500</wp:posOffset>
                      </wp:positionH>
                      <wp:positionV relativeFrom="paragraph">
                        <wp:posOffset>0</wp:posOffset>
                      </wp:positionV>
                      <wp:extent cx="190500" cy="257175"/>
                      <wp:effectExtent l="0" t="0" r="0" b="0"/>
                      <wp:wrapNone/>
                      <wp:docPr id="2673" name="Pole tekstowe 2673">
                        <a:extLst xmlns:a="http://schemas.openxmlformats.org/drawingml/2006/main">
                          <a:ext uri="{FF2B5EF4-FFF2-40B4-BE49-F238E27FC236}">
                            <a16:creationId xmlns:a16="http://schemas.microsoft.com/office/drawing/2014/main" id="{674A964D-AAE3-4F4C-99A6-A473D8B34E3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101D24D" id="Pole tekstowe 2673" o:spid="_x0000_s1026" type="#_x0000_t202" style="position:absolute;margin-left:105pt;margin-top:0;width:15pt;height:20.25pt;z-index:25439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xSykY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95392" behindDoc="0" locked="0" layoutInCell="1" allowOverlap="1" wp14:anchorId="6935FAAF" wp14:editId="56DF0362">
                      <wp:simplePos x="0" y="0"/>
                      <wp:positionH relativeFrom="column">
                        <wp:posOffset>1333500</wp:posOffset>
                      </wp:positionH>
                      <wp:positionV relativeFrom="paragraph">
                        <wp:posOffset>0</wp:posOffset>
                      </wp:positionV>
                      <wp:extent cx="190500" cy="257175"/>
                      <wp:effectExtent l="0" t="0" r="0" b="0"/>
                      <wp:wrapNone/>
                      <wp:docPr id="2674" name="Pole tekstowe 2674">
                        <a:extLst xmlns:a="http://schemas.openxmlformats.org/drawingml/2006/main">
                          <a:ext uri="{FF2B5EF4-FFF2-40B4-BE49-F238E27FC236}">
                            <a16:creationId xmlns:a16="http://schemas.microsoft.com/office/drawing/2014/main" id="{E427E5AD-64CC-4635-9417-36D6FCECF14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32CBDFE" id="Pole tekstowe 2674" o:spid="_x0000_s1026" type="#_x0000_t202" style="position:absolute;margin-left:105pt;margin-top:0;width:15pt;height:20.25pt;z-index:25439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XWy8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96416" behindDoc="0" locked="0" layoutInCell="1" allowOverlap="1" wp14:anchorId="4491B173" wp14:editId="2451635E">
                      <wp:simplePos x="0" y="0"/>
                      <wp:positionH relativeFrom="column">
                        <wp:posOffset>1333500</wp:posOffset>
                      </wp:positionH>
                      <wp:positionV relativeFrom="paragraph">
                        <wp:posOffset>0</wp:posOffset>
                      </wp:positionV>
                      <wp:extent cx="190500" cy="257175"/>
                      <wp:effectExtent l="0" t="0" r="0" b="0"/>
                      <wp:wrapNone/>
                      <wp:docPr id="2675" name="Pole tekstowe 2675">
                        <a:extLst xmlns:a="http://schemas.openxmlformats.org/drawingml/2006/main">
                          <a:ext uri="{FF2B5EF4-FFF2-40B4-BE49-F238E27FC236}">
                            <a16:creationId xmlns:a16="http://schemas.microsoft.com/office/drawing/2014/main" id="{3FFA9626-7023-4D3D-BAFF-B6877D7308F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C574DCB" id="Pole tekstowe 2675" o:spid="_x0000_s1026" type="#_x0000_t202" style="position:absolute;margin-left:105pt;margin-top:0;width:15pt;height:20.25pt;z-index:25439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0QpD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97440" behindDoc="0" locked="0" layoutInCell="1" allowOverlap="1" wp14:anchorId="615DD7C6" wp14:editId="682BC3D5">
                      <wp:simplePos x="0" y="0"/>
                      <wp:positionH relativeFrom="column">
                        <wp:posOffset>1333500</wp:posOffset>
                      </wp:positionH>
                      <wp:positionV relativeFrom="paragraph">
                        <wp:posOffset>0</wp:posOffset>
                      </wp:positionV>
                      <wp:extent cx="190500" cy="257175"/>
                      <wp:effectExtent l="0" t="0" r="0" b="0"/>
                      <wp:wrapNone/>
                      <wp:docPr id="2676" name="Pole tekstowe 2676">
                        <a:extLst xmlns:a="http://schemas.openxmlformats.org/drawingml/2006/main">
                          <a:ext uri="{FF2B5EF4-FFF2-40B4-BE49-F238E27FC236}">
                            <a16:creationId xmlns:a16="http://schemas.microsoft.com/office/drawing/2014/main" id="{5EA70399-F9D6-4847-AE3D-10B84AA9CE5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73343E" id="Pole tekstowe 2676" o:spid="_x0000_s1026" type="#_x0000_t202" style="position:absolute;margin-left:105pt;margin-top:0;width:15pt;height:20.25pt;z-index:25439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R9UHE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98464" behindDoc="0" locked="0" layoutInCell="1" allowOverlap="1" wp14:anchorId="7204BAB6" wp14:editId="3A7BCD61">
                      <wp:simplePos x="0" y="0"/>
                      <wp:positionH relativeFrom="column">
                        <wp:posOffset>1333500</wp:posOffset>
                      </wp:positionH>
                      <wp:positionV relativeFrom="paragraph">
                        <wp:posOffset>0</wp:posOffset>
                      </wp:positionV>
                      <wp:extent cx="190500" cy="257175"/>
                      <wp:effectExtent l="0" t="0" r="0" b="0"/>
                      <wp:wrapNone/>
                      <wp:docPr id="2677" name="Pole tekstowe 2677">
                        <a:extLst xmlns:a="http://schemas.openxmlformats.org/drawingml/2006/main">
                          <a:ext uri="{FF2B5EF4-FFF2-40B4-BE49-F238E27FC236}">
                            <a16:creationId xmlns:a16="http://schemas.microsoft.com/office/drawing/2014/main" id="{F4895C48-B580-4626-8A08-D0BE2224C1D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A03AF1" id="Pole tekstowe 2677" o:spid="_x0000_s1026" type="#_x0000_t202" style="position:absolute;margin-left:105pt;margin-top:0;width:15pt;height:20.25pt;z-index:25439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WY72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399488" behindDoc="0" locked="0" layoutInCell="1" allowOverlap="1" wp14:anchorId="3A82E66B" wp14:editId="4ACE6B17">
                      <wp:simplePos x="0" y="0"/>
                      <wp:positionH relativeFrom="column">
                        <wp:posOffset>1333500</wp:posOffset>
                      </wp:positionH>
                      <wp:positionV relativeFrom="paragraph">
                        <wp:posOffset>0</wp:posOffset>
                      </wp:positionV>
                      <wp:extent cx="190500" cy="257175"/>
                      <wp:effectExtent l="0" t="0" r="0" b="0"/>
                      <wp:wrapNone/>
                      <wp:docPr id="2678" name="Pole tekstowe 2678">
                        <a:extLst xmlns:a="http://schemas.openxmlformats.org/drawingml/2006/main">
                          <a:ext uri="{FF2B5EF4-FFF2-40B4-BE49-F238E27FC236}">
                            <a16:creationId xmlns:a16="http://schemas.microsoft.com/office/drawing/2014/main" id="{80686B65-98E9-4802-A3B0-76FBDA19AFA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FF1AD9" id="Pole tekstowe 2678" o:spid="_x0000_s1026" type="#_x0000_t202" style="position:absolute;margin-left:105pt;margin-top:0;width:15pt;height:20.25pt;z-index:25439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ne/Z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00512" behindDoc="0" locked="0" layoutInCell="1" allowOverlap="1" wp14:anchorId="6BEF317C" wp14:editId="524A63F9">
                      <wp:simplePos x="0" y="0"/>
                      <wp:positionH relativeFrom="column">
                        <wp:posOffset>1333500</wp:posOffset>
                      </wp:positionH>
                      <wp:positionV relativeFrom="paragraph">
                        <wp:posOffset>0</wp:posOffset>
                      </wp:positionV>
                      <wp:extent cx="190500" cy="257175"/>
                      <wp:effectExtent l="0" t="0" r="0" b="0"/>
                      <wp:wrapNone/>
                      <wp:docPr id="2679" name="Pole tekstowe 2679">
                        <a:extLst xmlns:a="http://schemas.openxmlformats.org/drawingml/2006/main">
                          <a:ext uri="{FF2B5EF4-FFF2-40B4-BE49-F238E27FC236}">
                            <a16:creationId xmlns:a16="http://schemas.microsoft.com/office/drawing/2014/main" id="{CC20FED4-C07A-4F39-9747-B96FCE0885E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5C38DD9" id="Pole tekstowe 2679" o:spid="_x0000_s1026" type="#_x0000_t202" style="position:absolute;margin-left:105pt;margin-top:0;width:15pt;height:20.25pt;z-index:25440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6hr0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01536" behindDoc="0" locked="0" layoutInCell="1" allowOverlap="1" wp14:anchorId="0AEA201A" wp14:editId="52DE3459">
                      <wp:simplePos x="0" y="0"/>
                      <wp:positionH relativeFrom="column">
                        <wp:posOffset>1333500</wp:posOffset>
                      </wp:positionH>
                      <wp:positionV relativeFrom="paragraph">
                        <wp:posOffset>0</wp:posOffset>
                      </wp:positionV>
                      <wp:extent cx="190500" cy="257175"/>
                      <wp:effectExtent l="0" t="0" r="0" b="0"/>
                      <wp:wrapNone/>
                      <wp:docPr id="2680" name="Pole tekstowe 2680">
                        <a:extLst xmlns:a="http://schemas.openxmlformats.org/drawingml/2006/main">
                          <a:ext uri="{FF2B5EF4-FFF2-40B4-BE49-F238E27FC236}">
                            <a16:creationId xmlns:a16="http://schemas.microsoft.com/office/drawing/2014/main" id="{6D3D706E-7F90-438D-A7AB-8E603076BBC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83564A7" id="Pole tekstowe 2680" o:spid="_x0000_s1026" type="#_x0000_t202" style="position:absolute;margin-left:105pt;margin-top:0;width:15pt;height:20.25pt;z-index:25440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Bc07jY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02560" behindDoc="0" locked="0" layoutInCell="1" allowOverlap="1" wp14:anchorId="318B2F4C" wp14:editId="43A23ED7">
                      <wp:simplePos x="0" y="0"/>
                      <wp:positionH relativeFrom="column">
                        <wp:posOffset>1333500</wp:posOffset>
                      </wp:positionH>
                      <wp:positionV relativeFrom="paragraph">
                        <wp:posOffset>0</wp:posOffset>
                      </wp:positionV>
                      <wp:extent cx="190500" cy="257175"/>
                      <wp:effectExtent l="0" t="0" r="0" b="0"/>
                      <wp:wrapNone/>
                      <wp:docPr id="2681" name="Pole tekstowe 2681">
                        <a:extLst xmlns:a="http://schemas.openxmlformats.org/drawingml/2006/main">
                          <a:ext uri="{FF2B5EF4-FFF2-40B4-BE49-F238E27FC236}">
                            <a16:creationId xmlns:a16="http://schemas.microsoft.com/office/drawing/2014/main" id="{15670161-B624-4CC5-B867-D60980986EE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D37766" id="Pole tekstowe 2681" o:spid="_x0000_s1026" type="#_x0000_t202" style="position:absolute;margin-left:105pt;margin-top:0;width:15pt;height:20.25pt;z-index:25440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eGM5c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03584" behindDoc="0" locked="0" layoutInCell="1" allowOverlap="1" wp14:anchorId="42519BD7" wp14:editId="4FD469DC">
                      <wp:simplePos x="0" y="0"/>
                      <wp:positionH relativeFrom="column">
                        <wp:posOffset>1333500</wp:posOffset>
                      </wp:positionH>
                      <wp:positionV relativeFrom="paragraph">
                        <wp:posOffset>0</wp:posOffset>
                      </wp:positionV>
                      <wp:extent cx="190500" cy="257175"/>
                      <wp:effectExtent l="0" t="0" r="0" b="0"/>
                      <wp:wrapNone/>
                      <wp:docPr id="2682" name="Pole tekstowe 2682">
                        <a:extLst xmlns:a="http://schemas.openxmlformats.org/drawingml/2006/main">
                          <a:ext uri="{FF2B5EF4-FFF2-40B4-BE49-F238E27FC236}">
                            <a16:creationId xmlns:a16="http://schemas.microsoft.com/office/drawing/2014/main" id="{0F8BC072-3506-4B66-8F19-65141039B92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EE706BA" id="Pole tekstowe 2682" o:spid="_x0000_s1026" type="#_x0000_t202" style="position:absolute;margin-left:105pt;margin-top:0;width:15pt;height:20.25pt;z-index:25440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7xHRC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04608" behindDoc="0" locked="0" layoutInCell="1" allowOverlap="1" wp14:anchorId="22EE0633" wp14:editId="20708DDF">
                      <wp:simplePos x="0" y="0"/>
                      <wp:positionH relativeFrom="column">
                        <wp:posOffset>1333500</wp:posOffset>
                      </wp:positionH>
                      <wp:positionV relativeFrom="paragraph">
                        <wp:posOffset>0</wp:posOffset>
                      </wp:positionV>
                      <wp:extent cx="190500" cy="257175"/>
                      <wp:effectExtent l="0" t="0" r="0" b="0"/>
                      <wp:wrapNone/>
                      <wp:docPr id="2683" name="Pole tekstowe 2683">
                        <a:extLst xmlns:a="http://schemas.openxmlformats.org/drawingml/2006/main">
                          <a:ext uri="{FF2B5EF4-FFF2-40B4-BE49-F238E27FC236}">
                            <a16:creationId xmlns:a16="http://schemas.microsoft.com/office/drawing/2014/main" id="{DDE0340E-D94E-40D7-A3D4-83A30A8D8F8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E9D2E3E" id="Pole tekstowe 2683" o:spid="_x0000_s1026" type="#_x0000_t202" style="position:absolute;margin-left:105pt;margin-top:0;width:15pt;height:20.25pt;z-index:25440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8AQeI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05632" behindDoc="0" locked="0" layoutInCell="1" allowOverlap="1" wp14:anchorId="18FF7875" wp14:editId="1BBCEF2E">
                      <wp:simplePos x="0" y="0"/>
                      <wp:positionH relativeFrom="column">
                        <wp:posOffset>1333500</wp:posOffset>
                      </wp:positionH>
                      <wp:positionV relativeFrom="paragraph">
                        <wp:posOffset>0</wp:posOffset>
                      </wp:positionV>
                      <wp:extent cx="190500" cy="257175"/>
                      <wp:effectExtent l="0" t="0" r="0" b="0"/>
                      <wp:wrapNone/>
                      <wp:docPr id="2684" name="Pole tekstowe 2684">
                        <a:extLst xmlns:a="http://schemas.openxmlformats.org/drawingml/2006/main">
                          <a:ext uri="{FF2B5EF4-FFF2-40B4-BE49-F238E27FC236}">
                            <a16:creationId xmlns:a16="http://schemas.microsoft.com/office/drawing/2014/main" id="{E025B31A-D260-488E-BDAB-956579C7645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65FB5FD" id="Pole tekstowe 2684" o:spid="_x0000_s1026" type="#_x0000_t202" style="position:absolute;margin-left:105pt;margin-top:0;width:15pt;height:20.25pt;z-index:25440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P0Mty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06656" behindDoc="0" locked="0" layoutInCell="1" allowOverlap="1" wp14:anchorId="3A3086E9" wp14:editId="72B47242">
                      <wp:simplePos x="0" y="0"/>
                      <wp:positionH relativeFrom="column">
                        <wp:posOffset>1333500</wp:posOffset>
                      </wp:positionH>
                      <wp:positionV relativeFrom="paragraph">
                        <wp:posOffset>0</wp:posOffset>
                      </wp:positionV>
                      <wp:extent cx="190500" cy="257175"/>
                      <wp:effectExtent l="0" t="0" r="0" b="0"/>
                      <wp:wrapNone/>
                      <wp:docPr id="2685" name="Pole tekstowe 2685">
                        <a:extLst xmlns:a="http://schemas.openxmlformats.org/drawingml/2006/main">
                          <a:ext uri="{FF2B5EF4-FFF2-40B4-BE49-F238E27FC236}">
                            <a16:creationId xmlns:a16="http://schemas.microsoft.com/office/drawing/2014/main" id="{80A74193-1EC7-4047-BB88-9DB42B9C3E5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52C779" id="Pole tekstowe 2685" o:spid="_x0000_s1026" type="#_x0000_t202" style="position:absolute;margin-left:105pt;margin-top:0;width:15pt;height:20.25pt;z-index:25440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CR1w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07680" behindDoc="0" locked="0" layoutInCell="1" allowOverlap="1" wp14:anchorId="0F90311C" wp14:editId="29B8BEA3">
                      <wp:simplePos x="0" y="0"/>
                      <wp:positionH relativeFrom="column">
                        <wp:posOffset>1333500</wp:posOffset>
                      </wp:positionH>
                      <wp:positionV relativeFrom="paragraph">
                        <wp:posOffset>0</wp:posOffset>
                      </wp:positionV>
                      <wp:extent cx="190500" cy="257175"/>
                      <wp:effectExtent l="0" t="0" r="0" b="0"/>
                      <wp:wrapNone/>
                      <wp:docPr id="2686" name="Pole tekstowe 2686">
                        <a:extLst xmlns:a="http://schemas.openxmlformats.org/drawingml/2006/main">
                          <a:ext uri="{FF2B5EF4-FFF2-40B4-BE49-F238E27FC236}">
                            <a16:creationId xmlns:a16="http://schemas.microsoft.com/office/drawing/2014/main" id="{13D8E3C7-A2F7-4301-A81F-B4671C6D770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650A7C" id="Pole tekstowe 2686" o:spid="_x0000_s1026" type="#_x0000_t202" style="position:absolute;margin-left:105pt;margin-top:0;width:15pt;height:20.25pt;z-index:25440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hezmm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08704" behindDoc="0" locked="0" layoutInCell="1" allowOverlap="1" wp14:anchorId="2F764749" wp14:editId="67998DB7">
                      <wp:simplePos x="0" y="0"/>
                      <wp:positionH relativeFrom="column">
                        <wp:posOffset>1333500</wp:posOffset>
                      </wp:positionH>
                      <wp:positionV relativeFrom="paragraph">
                        <wp:posOffset>0</wp:posOffset>
                      </wp:positionV>
                      <wp:extent cx="190500" cy="257175"/>
                      <wp:effectExtent l="0" t="0" r="0" b="0"/>
                      <wp:wrapNone/>
                      <wp:docPr id="2687" name="Pole tekstowe 2687">
                        <a:extLst xmlns:a="http://schemas.openxmlformats.org/drawingml/2006/main">
                          <a:ext uri="{FF2B5EF4-FFF2-40B4-BE49-F238E27FC236}">
                            <a16:creationId xmlns:a16="http://schemas.microsoft.com/office/drawing/2014/main" id="{AF2AB449-D2A6-46F8-9919-70B60400D8E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154E61" id="Pole tekstowe 2687" o:spid="_x0000_s1026" type="#_x0000_t202" style="position:absolute;margin-left:105pt;margin-top:0;width:15pt;height:20.25pt;z-index:25440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oSxHu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09728" behindDoc="0" locked="0" layoutInCell="1" allowOverlap="1" wp14:anchorId="08DE894A" wp14:editId="5C458D42">
                      <wp:simplePos x="0" y="0"/>
                      <wp:positionH relativeFrom="column">
                        <wp:posOffset>1333500</wp:posOffset>
                      </wp:positionH>
                      <wp:positionV relativeFrom="paragraph">
                        <wp:posOffset>0</wp:posOffset>
                      </wp:positionV>
                      <wp:extent cx="190500" cy="257175"/>
                      <wp:effectExtent l="0" t="0" r="0" b="0"/>
                      <wp:wrapNone/>
                      <wp:docPr id="2688" name="Pole tekstowe 2688">
                        <a:extLst xmlns:a="http://schemas.openxmlformats.org/drawingml/2006/main">
                          <a:ext uri="{FF2B5EF4-FFF2-40B4-BE49-F238E27FC236}">
                            <a16:creationId xmlns:a16="http://schemas.microsoft.com/office/drawing/2014/main" id="{0714CD63-60C5-4267-B00A-33089667004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506C29" id="Pole tekstowe 2688" o:spid="_x0000_s1026" type="#_x0000_t202" style="position:absolute;margin-left:105pt;margin-top:0;width:15pt;height:20.25pt;z-index:25440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m4SNg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10752" behindDoc="0" locked="0" layoutInCell="1" allowOverlap="1" wp14:anchorId="734911B6" wp14:editId="5539732B">
                      <wp:simplePos x="0" y="0"/>
                      <wp:positionH relativeFrom="column">
                        <wp:posOffset>1333500</wp:posOffset>
                      </wp:positionH>
                      <wp:positionV relativeFrom="paragraph">
                        <wp:posOffset>0</wp:posOffset>
                      </wp:positionV>
                      <wp:extent cx="190500" cy="257175"/>
                      <wp:effectExtent l="0" t="0" r="0" b="0"/>
                      <wp:wrapNone/>
                      <wp:docPr id="2689" name="Pole tekstowe 2689">
                        <a:extLst xmlns:a="http://schemas.openxmlformats.org/drawingml/2006/main">
                          <a:ext uri="{FF2B5EF4-FFF2-40B4-BE49-F238E27FC236}">
                            <a16:creationId xmlns:a16="http://schemas.microsoft.com/office/drawing/2014/main" id="{6921A411-6125-4BAD-B9EC-7C800B71903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944FD5" id="Pole tekstowe 2689" o:spid="_x0000_s1026" type="#_x0000_t202" style="position:absolute;margin-left:105pt;margin-top:0;width:15pt;height:20.25pt;z-index:25441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BTbKd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11776" behindDoc="0" locked="0" layoutInCell="1" allowOverlap="1" wp14:anchorId="180422CC" wp14:editId="71B7AE58">
                      <wp:simplePos x="0" y="0"/>
                      <wp:positionH relativeFrom="column">
                        <wp:posOffset>1333500</wp:posOffset>
                      </wp:positionH>
                      <wp:positionV relativeFrom="paragraph">
                        <wp:posOffset>0</wp:posOffset>
                      </wp:positionV>
                      <wp:extent cx="190500" cy="257175"/>
                      <wp:effectExtent l="0" t="0" r="0" b="0"/>
                      <wp:wrapNone/>
                      <wp:docPr id="2690" name="Pole tekstowe 2690">
                        <a:extLst xmlns:a="http://schemas.openxmlformats.org/drawingml/2006/main">
                          <a:ext uri="{FF2B5EF4-FFF2-40B4-BE49-F238E27FC236}">
                            <a16:creationId xmlns:a16="http://schemas.microsoft.com/office/drawing/2014/main" id="{7F6AC6BE-0F77-4FBB-9E89-F0EC89BD74C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C6CA5C0" id="Pole tekstowe 2690" o:spid="_x0000_s1026" type="#_x0000_t202" style="position:absolute;margin-left:105pt;margin-top:0;width:15pt;height:20.25pt;z-index:25441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KP5/n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12800" behindDoc="0" locked="0" layoutInCell="1" allowOverlap="1" wp14:anchorId="2EA855B0" wp14:editId="0AEC1430">
                      <wp:simplePos x="0" y="0"/>
                      <wp:positionH relativeFrom="column">
                        <wp:posOffset>1333500</wp:posOffset>
                      </wp:positionH>
                      <wp:positionV relativeFrom="paragraph">
                        <wp:posOffset>0</wp:posOffset>
                      </wp:positionV>
                      <wp:extent cx="190500" cy="257175"/>
                      <wp:effectExtent l="0" t="0" r="0" b="0"/>
                      <wp:wrapNone/>
                      <wp:docPr id="2691" name="Pole tekstowe 2691">
                        <a:extLst xmlns:a="http://schemas.openxmlformats.org/drawingml/2006/main">
                          <a:ext uri="{FF2B5EF4-FFF2-40B4-BE49-F238E27FC236}">
                            <a16:creationId xmlns:a16="http://schemas.microsoft.com/office/drawing/2014/main" id="{2CFBC4B2-2447-4AF6-AA0B-F01EEEBC020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02080AE" id="Pole tekstowe 2691" o:spid="_x0000_s1026" type="#_x0000_t202" style="position:absolute;margin-left:105pt;margin-top:0;width:15pt;height:20.25pt;z-index:25441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Wkf3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13824" behindDoc="0" locked="0" layoutInCell="1" allowOverlap="1" wp14:anchorId="1DCF2159" wp14:editId="2E3F17BE">
                      <wp:simplePos x="0" y="0"/>
                      <wp:positionH relativeFrom="column">
                        <wp:posOffset>1333500</wp:posOffset>
                      </wp:positionH>
                      <wp:positionV relativeFrom="paragraph">
                        <wp:posOffset>0</wp:posOffset>
                      </wp:positionV>
                      <wp:extent cx="190500" cy="257175"/>
                      <wp:effectExtent l="0" t="0" r="0" b="0"/>
                      <wp:wrapNone/>
                      <wp:docPr id="2692" name="Pole tekstowe 2692">
                        <a:extLst xmlns:a="http://schemas.openxmlformats.org/drawingml/2006/main">
                          <a:ext uri="{FF2B5EF4-FFF2-40B4-BE49-F238E27FC236}">
                            <a16:creationId xmlns:a16="http://schemas.microsoft.com/office/drawing/2014/main" id="{6F43971E-500F-4811-ACE0-3CA609FCB1E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1C2FC5" id="Pole tekstowe 2692" o:spid="_x0000_s1026" type="#_x0000_t202" style="position:absolute;margin-left:105pt;margin-top:0;width:15pt;height:20.25pt;z-index:25441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peYu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14848" behindDoc="0" locked="0" layoutInCell="1" allowOverlap="1" wp14:anchorId="457EA7A5" wp14:editId="26F233B1">
                      <wp:simplePos x="0" y="0"/>
                      <wp:positionH relativeFrom="column">
                        <wp:posOffset>1333500</wp:posOffset>
                      </wp:positionH>
                      <wp:positionV relativeFrom="paragraph">
                        <wp:posOffset>0</wp:posOffset>
                      </wp:positionV>
                      <wp:extent cx="190500" cy="257175"/>
                      <wp:effectExtent l="0" t="0" r="0" b="0"/>
                      <wp:wrapNone/>
                      <wp:docPr id="2693" name="Pole tekstowe 2693">
                        <a:extLst xmlns:a="http://schemas.openxmlformats.org/drawingml/2006/main">
                          <a:ext uri="{FF2B5EF4-FFF2-40B4-BE49-F238E27FC236}">
                            <a16:creationId xmlns:a16="http://schemas.microsoft.com/office/drawing/2014/main" id="{5C9977C0-A5E2-495D-B799-C5E82E141EB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73920A0" id="Pole tekstowe 2693" o:spid="_x0000_s1026" type="#_x0000_t202" style="position:absolute;margin-left:105pt;margin-top:0;width:15pt;height:20.25pt;z-index:25441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g60n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15872" behindDoc="0" locked="0" layoutInCell="1" allowOverlap="1" wp14:anchorId="34B5E378" wp14:editId="40E44816">
                      <wp:simplePos x="0" y="0"/>
                      <wp:positionH relativeFrom="column">
                        <wp:posOffset>1333500</wp:posOffset>
                      </wp:positionH>
                      <wp:positionV relativeFrom="paragraph">
                        <wp:posOffset>0</wp:posOffset>
                      </wp:positionV>
                      <wp:extent cx="190500" cy="257175"/>
                      <wp:effectExtent l="0" t="0" r="0" b="0"/>
                      <wp:wrapNone/>
                      <wp:docPr id="2694" name="Pole tekstowe 2694">
                        <a:extLst xmlns:a="http://schemas.openxmlformats.org/drawingml/2006/main">
                          <a:ext uri="{FF2B5EF4-FFF2-40B4-BE49-F238E27FC236}">
                            <a16:creationId xmlns:a16="http://schemas.microsoft.com/office/drawing/2014/main" id="{01D1FCCF-958D-4B77-9AB1-F948940F6D5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F249EA" id="Pole tekstowe 2694" o:spid="_x0000_s1026" type="#_x0000_t202" style="position:absolute;margin-left:105pt;margin-top:0;width:15pt;height:20.25pt;z-index:25441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znCf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16896" behindDoc="0" locked="0" layoutInCell="1" allowOverlap="1" wp14:anchorId="10AE5780" wp14:editId="0B5F855F">
                      <wp:simplePos x="0" y="0"/>
                      <wp:positionH relativeFrom="column">
                        <wp:posOffset>1333500</wp:posOffset>
                      </wp:positionH>
                      <wp:positionV relativeFrom="paragraph">
                        <wp:posOffset>0</wp:posOffset>
                      </wp:positionV>
                      <wp:extent cx="190500" cy="257175"/>
                      <wp:effectExtent l="0" t="0" r="0" b="0"/>
                      <wp:wrapNone/>
                      <wp:docPr id="2695" name="Pole tekstowe 2695">
                        <a:extLst xmlns:a="http://schemas.openxmlformats.org/drawingml/2006/main">
                          <a:ext uri="{FF2B5EF4-FFF2-40B4-BE49-F238E27FC236}">
                            <a16:creationId xmlns:a16="http://schemas.microsoft.com/office/drawing/2014/main" id="{ABAF27C5-3BAE-4956-8596-864BC2AFFB1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C3E480B" id="Pole tekstowe 2695" o:spid="_x0000_s1026" type="#_x0000_t202" style="position:absolute;margin-left:105pt;margin-top:0;width:15pt;height:20.25pt;z-index:25441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TJdA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17920" behindDoc="0" locked="0" layoutInCell="1" allowOverlap="1" wp14:anchorId="6A8C4601" wp14:editId="226692EB">
                      <wp:simplePos x="0" y="0"/>
                      <wp:positionH relativeFrom="column">
                        <wp:posOffset>1333500</wp:posOffset>
                      </wp:positionH>
                      <wp:positionV relativeFrom="paragraph">
                        <wp:posOffset>0</wp:posOffset>
                      </wp:positionV>
                      <wp:extent cx="190500" cy="257175"/>
                      <wp:effectExtent l="0" t="0" r="0" b="0"/>
                      <wp:wrapNone/>
                      <wp:docPr id="2696" name="Pole tekstowe 2696">
                        <a:extLst xmlns:a="http://schemas.openxmlformats.org/drawingml/2006/main">
                          <a:ext uri="{FF2B5EF4-FFF2-40B4-BE49-F238E27FC236}">
                            <a16:creationId xmlns:a16="http://schemas.microsoft.com/office/drawing/2014/main" id="{2805E7F4-AAD9-4B4D-8D10-343F6801816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4A9FDE" id="Pole tekstowe 2696" o:spid="_x0000_s1026" type="#_x0000_t202" style="position:absolute;margin-left:105pt;margin-top:0;width:15pt;height:20.25pt;z-index:25441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82sGc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18944" behindDoc="0" locked="0" layoutInCell="1" allowOverlap="1" wp14:anchorId="541F1331" wp14:editId="47302620">
                      <wp:simplePos x="0" y="0"/>
                      <wp:positionH relativeFrom="column">
                        <wp:posOffset>1333500</wp:posOffset>
                      </wp:positionH>
                      <wp:positionV relativeFrom="paragraph">
                        <wp:posOffset>0</wp:posOffset>
                      </wp:positionV>
                      <wp:extent cx="190500" cy="257175"/>
                      <wp:effectExtent l="0" t="0" r="0" b="0"/>
                      <wp:wrapNone/>
                      <wp:docPr id="2697" name="Pole tekstowe 2697">
                        <a:extLst xmlns:a="http://schemas.openxmlformats.org/drawingml/2006/main">
                          <a:ext uri="{FF2B5EF4-FFF2-40B4-BE49-F238E27FC236}">
                            <a16:creationId xmlns:a16="http://schemas.microsoft.com/office/drawing/2014/main" id="{614CB18C-E9C3-4625-977E-BDF5C4BB2FE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A9EC200" id="Pole tekstowe 2697" o:spid="_x0000_s1026" type="#_x0000_t202" style="position:absolute;margin-left:105pt;margin-top:0;width:15pt;height:20.25pt;z-index:25441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Y2G8F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19968" behindDoc="0" locked="0" layoutInCell="1" allowOverlap="1" wp14:anchorId="1D3385F9" wp14:editId="5CA76DF5">
                      <wp:simplePos x="0" y="0"/>
                      <wp:positionH relativeFrom="column">
                        <wp:posOffset>1333500</wp:posOffset>
                      </wp:positionH>
                      <wp:positionV relativeFrom="paragraph">
                        <wp:posOffset>0</wp:posOffset>
                      </wp:positionV>
                      <wp:extent cx="190500" cy="257175"/>
                      <wp:effectExtent l="0" t="0" r="0" b="0"/>
                      <wp:wrapNone/>
                      <wp:docPr id="2698" name="Pole tekstowe 2698">
                        <a:extLst xmlns:a="http://schemas.openxmlformats.org/drawingml/2006/main">
                          <a:ext uri="{FF2B5EF4-FFF2-40B4-BE49-F238E27FC236}">
                            <a16:creationId xmlns:a16="http://schemas.microsoft.com/office/drawing/2014/main" id="{3D9BC6F8-15DE-4236-87BC-3305A3D9067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111836" id="Pole tekstowe 2698" o:spid="_x0000_s1026" type="#_x0000_t202" style="position:absolute;margin-left:105pt;margin-top:0;width:15pt;height:20.25pt;z-index:25441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dgBiE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20992" behindDoc="0" locked="0" layoutInCell="1" allowOverlap="1" wp14:anchorId="1E323B4E" wp14:editId="0819D703">
                      <wp:simplePos x="0" y="0"/>
                      <wp:positionH relativeFrom="column">
                        <wp:posOffset>1333500</wp:posOffset>
                      </wp:positionH>
                      <wp:positionV relativeFrom="paragraph">
                        <wp:posOffset>0</wp:posOffset>
                      </wp:positionV>
                      <wp:extent cx="190500" cy="257175"/>
                      <wp:effectExtent l="0" t="0" r="0" b="0"/>
                      <wp:wrapNone/>
                      <wp:docPr id="2699" name="Pole tekstowe 2699">
                        <a:extLst xmlns:a="http://schemas.openxmlformats.org/drawingml/2006/main">
                          <a:ext uri="{FF2B5EF4-FFF2-40B4-BE49-F238E27FC236}">
                            <a16:creationId xmlns:a16="http://schemas.microsoft.com/office/drawing/2014/main" id="{1DBEB218-FD3F-49C7-9F42-E6F08B32C3A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4530E5" id="Pole tekstowe 2699" o:spid="_x0000_s1026" type="#_x0000_t202" style="position:absolute;margin-left:105pt;margin-top:0;width:15pt;height:20.25pt;z-index:25442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2qeu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22016" behindDoc="0" locked="0" layoutInCell="1" allowOverlap="1" wp14:anchorId="625A3FFE" wp14:editId="3B55CC10">
                      <wp:simplePos x="0" y="0"/>
                      <wp:positionH relativeFrom="column">
                        <wp:posOffset>1333500</wp:posOffset>
                      </wp:positionH>
                      <wp:positionV relativeFrom="paragraph">
                        <wp:posOffset>0</wp:posOffset>
                      </wp:positionV>
                      <wp:extent cx="190500" cy="257175"/>
                      <wp:effectExtent l="0" t="0" r="0" b="0"/>
                      <wp:wrapNone/>
                      <wp:docPr id="2700" name="Pole tekstowe 2700">
                        <a:extLst xmlns:a="http://schemas.openxmlformats.org/drawingml/2006/main">
                          <a:ext uri="{FF2B5EF4-FFF2-40B4-BE49-F238E27FC236}">
                            <a16:creationId xmlns:a16="http://schemas.microsoft.com/office/drawing/2014/main" id="{E3B317B9-3067-4DC0-B39C-EA8B2C478EB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DF7FB9" id="Pole tekstowe 2700" o:spid="_x0000_s1026" type="#_x0000_t202" style="position:absolute;margin-left:105pt;margin-top:0;width:15pt;height:20.25pt;z-index:25442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IP82D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23040" behindDoc="0" locked="0" layoutInCell="1" allowOverlap="1" wp14:anchorId="65826504" wp14:editId="566A372C">
                      <wp:simplePos x="0" y="0"/>
                      <wp:positionH relativeFrom="column">
                        <wp:posOffset>1333500</wp:posOffset>
                      </wp:positionH>
                      <wp:positionV relativeFrom="paragraph">
                        <wp:posOffset>0</wp:posOffset>
                      </wp:positionV>
                      <wp:extent cx="190500" cy="257175"/>
                      <wp:effectExtent l="0" t="0" r="0" b="0"/>
                      <wp:wrapNone/>
                      <wp:docPr id="2701" name="Pole tekstowe 2701">
                        <a:extLst xmlns:a="http://schemas.openxmlformats.org/drawingml/2006/main">
                          <a:ext uri="{FF2B5EF4-FFF2-40B4-BE49-F238E27FC236}">
                            <a16:creationId xmlns:a16="http://schemas.microsoft.com/office/drawing/2014/main" id="{34954755-9405-421C-AA3F-A2E3EEE04836}"/>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69ACDAA" id="Pole tekstowe 2701" o:spid="_x0000_s1026" type="#_x0000_t202" style="position:absolute;margin-left:105pt;margin-top:0;width:15pt;height:20.25pt;z-index:25442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Pn6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24064" behindDoc="0" locked="0" layoutInCell="1" allowOverlap="1" wp14:anchorId="43D38254" wp14:editId="243BA736">
                      <wp:simplePos x="0" y="0"/>
                      <wp:positionH relativeFrom="column">
                        <wp:posOffset>1333500</wp:posOffset>
                      </wp:positionH>
                      <wp:positionV relativeFrom="paragraph">
                        <wp:posOffset>0</wp:posOffset>
                      </wp:positionV>
                      <wp:extent cx="190500" cy="257175"/>
                      <wp:effectExtent l="0" t="0" r="0" b="0"/>
                      <wp:wrapNone/>
                      <wp:docPr id="2702" name="Pole tekstowe 2702">
                        <a:extLst xmlns:a="http://schemas.openxmlformats.org/drawingml/2006/main">
                          <a:ext uri="{FF2B5EF4-FFF2-40B4-BE49-F238E27FC236}">
                            <a16:creationId xmlns:a16="http://schemas.microsoft.com/office/drawing/2014/main" id="{619DE472-3A8C-4B0F-8CBD-2F097D9F576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E1C2ED0" id="Pole tekstowe 2702" o:spid="_x0000_s1026" type="#_x0000_t202" style="position:absolute;margin-left:105pt;margin-top:0;width:15pt;height:20.25pt;z-index:25442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hGMU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25088" behindDoc="0" locked="0" layoutInCell="1" allowOverlap="1" wp14:anchorId="1F8A7C2A" wp14:editId="1ECA1DEB">
                      <wp:simplePos x="0" y="0"/>
                      <wp:positionH relativeFrom="column">
                        <wp:posOffset>1333500</wp:posOffset>
                      </wp:positionH>
                      <wp:positionV relativeFrom="paragraph">
                        <wp:posOffset>0</wp:posOffset>
                      </wp:positionV>
                      <wp:extent cx="190500" cy="257175"/>
                      <wp:effectExtent l="0" t="0" r="0" b="0"/>
                      <wp:wrapNone/>
                      <wp:docPr id="2703" name="Pole tekstowe 2703">
                        <a:extLst xmlns:a="http://schemas.openxmlformats.org/drawingml/2006/main">
                          <a:ext uri="{FF2B5EF4-FFF2-40B4-BE49-F238E27FC236}">
                            <a16:creationId xmlns:a16="http://schemas.microsoft.com/office/drawing/2014/main" id="{7462228F-91FC-4FEF-91EF-11DCA71D9FD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0B2614" id="Pole tekstowe 2703" o:spid="_x0000_s1026" type="#_x0000_t202" style="position:absolute;margin-left:105pt;margin-top:0;width:15pt;height:20.25pt;z-index:25442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bEPRS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26112" behindDoc="0" locked="0" layoutInCell="1" allowOverlap="1" wp14:anchorId="4AEA7EDC" wp14:editId="2111AA7F">
                      <wp:simplePos x="0" y="0"/>
                      <wp:positionH relativeFrom="column">
                        <wp:posOffset>1333500</wp:posOffset>
                      </wp:positionH>
                      <wp:positionV relativeFrom="paragraph">
                        <wp:posOffset>0</wp:posOffset>
                      </wp:positionV>
                      <wp:extent cx="190500" cy="257175"/>
                      <wp:effectExtent l="0" t="0" r="0" b="0"/>
                      <wp:wrapNone/>
                      <wp:docPr id="2704" name="Pole tekstowe 2704">
                        <a:extLst xmlns:a="http://schemas.openxmlformats.org/drawingml/2006/main">
                          <a:ext uri="{FF2B5EF4-FFF2-40B4-BE49-F238E27FC236}">
                            <a16:creationId xmlns:a16="http://schemas.microsoft.com/office/drawing/2014/main" id="{AA71A5B3-CFFE-4F08-B0CF-4CECD5D8113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7AD1EB" id="Pole tekstowe 2704" o:spid="_x0000_s1026" type="#_x0000_t202" style="position:absolute;margin-left:105pt;margin-top:0;width:15pt;height:20.25pt;z-index:25442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LfhY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27136" behindDoc="0" locked="0" layoutInCell="1" allowOverlap="1" wp14:anchorId="3DC6852E" wp14:editId="03F014A6">
                      <wp:simplePos x="0" y="0"/>
                      <wp:positionH relativeFrom="column">
                        <wp:posOffset>1333500</wp:posOffset>
                      </wp:positionH>
                      <wp:positionV relativeFrom="paragraph">
                        <wp:posOffset>0</wp:posOffset>
                      </wp:positionV>
                      <wp:extent cx="190500" cy="257175"/>
                      <wp:effectExtent l="0" t="0" r="0" b="0"/>
                      <wp:wrapNone/>
                      <wp:docPr id="2705" name="Pole tekstowe 2705">
                        <a:extLst xmlns:a="http://schemas.openxmlformats.org/drawingml/2006/main">
                          <a:ext uri="{FF2B5EF4-FFF2-40B4-BE49-F238E27FC236}">
                            <a16:creationId xmlns:a16="http://schemas.microsoft.com/office/drawing/2014/main" id="{0A4B2E46-5B94-450D-B906-A10850FFFDA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4B993AD" id="Pole tekstowe 2705" o:spid="_x0000_s1026" type="#_x0000_t202" style="position:absolute;margin-left:105pt;margin-top:0;width:15pt;height:20.25pt;z-index:25442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FjJr1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28160" behindDoc="0" locked="0" layoutInCell="1" allowOverlap="1" wp14:anchorId="2C54DD1A" wp14:editId="4EB2FC25">
                      <wp:simplePos x="0" y="0"/>
                      <wp:positionH relativeFrom="column">
                        <wp:posOffset>1333500</wp:posOffset>
                      </wp:positionH>
                      <wp:positionV relativeFrom="paragraph">
                        <wp:posOffset>0</wp:posOffset>
                      </wp:positionV>
                      <wp:extent cx="190500" cy="257175"/>
                      <wp:effectExtent l="0" t="0" r="0" b="0"/>
                      <wp:wrapNone/>
                      <wp:docPr id="2706" name="Pole tekstowe 2706">
                        <a:extLst xmlns:a="http://schemas.openxmlformats.org/drawingml/2006/main">
                          <a:ext uri="{FF2B5EF4-FFF2-40B4-BE49-F238E27FC236}">
                            <a16:creationId xmlns:a16="http://schemas.microsoft.com/office/drawing/2014/main" id="{1FCF3760-76C7-495C-96ED-DEDC45D82AC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DBF04DE" id="Pole tekstowe 2706" o:spid="_x0000_s1026" type="#_x0000_t202" style="position:absolute;margin-left:105pt;margin-top:0;width:15pt;height:20.25pt;z-index:25442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dc2s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29184" behindDoc="0" locked="0" layoutInCell="1" allowOverlap="1" wp14:anchorId="437FFF24" wp14:editId="206BF0E8">
                      <wp:simplePos x="0" y="0"/>
                      <wp:positionH relativeFrom="column">
                        <wp:posOffset>1333500</wp:posOffset>
                      </wp:positionH>
                      <wp:positionV relativeFrom="paragraph">
                        <wp:posOffset>0</wp:posOffset>
                      </wp:positionV>
                      <wp:extent cx="190500" cy="257175"/>
                      <wp:effectExtent l="0" t="0" r="0" b="0"/>
                      <wp:wrapNone/>
                      <wp:docPr id="2707" name="Pole tekstowe 2707">
                        <a:extLst xmlns:a="http://schemas.openxmlformats.org/drawingml/2006/main">
                          <a:ext uri="{FF2B5EF4-FFF2-40B4-BE49-F238E27FC236}">
                            <a16:creationId xmlns:a16="http://schemas.microsoft.com/office/drawing/2014/main" id="{EE208C39-4539-4E03-94A7-4F611BBDF8C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8D235D7" id="Pole tekstowe 2707" o:spid="_x0000_s1026" type="#_x0000_t202" style="position:absolute;margin-left:105pt;margin-top:0;width:15pt;height:20.25pt;z-index:25442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vN/dq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30208" behindDoc="0" locked="0" layoutInCell="1" allowOverlap="1" wp14:anchorId="6805AC2D" wp14:editId="3CAB2785">
                      <wp:simplePos x="0" y="0"/>
                      <wp:positionH relativeFrom="column">
                        <wp:posOffset>1333500</wp:posOffset>
                      </wp:positionH>
                      <wp:positionV relativeFrom="paragraph">
                        <wp:posOffset>0</wp:posOffset>
                      </wp:positionV>
                      <wp:extent cx="190500" cy="257175"/>
                      <wp:effectExtent l="0" t="0" r="0" b="0"/>
                      <wp:wrapNone/>
                      <wp:docPr id="2708" name="Pole tekstowe 2708">
                        <a:extLst xmlns:a="http://schemas.openxmlformats.org/drawingml/2006/main">
                          <a:ext uri="{FF2B5EF4-FFF2-40B4-BE49-F238E27FC236}">
                            <a16:creationId xmlns:a16="http://schemas.microsoft.com/office/drawing/2014/main" id="{ABF6DEBF-DA12-459E-8910-F58BF488C13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D1C8646" id="Pole tekstowe 2708" o:spid="_x0000_s1026" type="#_x0000_t202" style="position:absolute;margin-left:105pt;margin-top:0;width:15pt;height:20.25pt;z-index:25443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NF+3p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31232" behindDoc="0" locked="0" layoutInCell="1" allowOverlap="1" wp14:anchorId="0D17E5BF" wp14:editId="68D58E5A">
                      <wp:simplePos x="0" y="0"/>
                      <wp:positionH relativeFrom="column">
                        <wp:posOffset>1333500</wp:posOffset>
                      </wp:positionH>
                      <wp:positionV relativeFrom="paragraph">
                        <wp:posOffset>0</wp:posOffset>
                      </wp:positionV>
                      <wp:extent cx="190500" cy="257175"/>
                      <wp:effectExtent l="0" t="0" r="0" b="0"/>
                      <wp:wrapNone/>
                      <wp:docPr id="2709" name="Pole tekstowe 2709">
                        <a:extLst xmlns:a="http://schemas.openxmlformats.org/drawingml/2006/main">
                          <a:ext uri="{FF2B5EF4-FFF2-40B4-BE49-F238E27FC236}">
                            <a16:creationId xmlns:a16="http://schemas.microsoft.com/office/drawing/2014/main" id="{0EA189E5-3FEB-4E4E-9D17-3618D063F0E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6B159AF" id="Pole tekstowe 2709" o:spid="_x0000_s1026" type="#_x0000_t202" style="position:absolute;margin-left:105pt;margin-top:0;width:15pt;height:20.25pt;z-index:25443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8di5j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32256" behindDoc="0" locked="0" layoutInCell="1" allowOverlap="1" wp14:anchorId="63C2F4D9" wp14:editId="49382716">
                      <wp:simplePos x="0" y="0"/>
                      <wp:positionH relativeFrom="column">
                        <wp:posOffset>1333500</wp:posOffset>
                      </wp:positionH>
                      <wp:positionV relativeFrom="paragraph">
                        <wp:posOffset>0</wp:posOffset>
                      </wp:positionV>
                      <wp:extent cx="190500" cy="257175"/>
                      <wp:effectExtent l="0" t="0" r="0" b="0"/>
                      <wp:wrapNone/>
                      <wp:docPr id="2710" name="Pole tekstowe 2710">
                        <a:extLst xmlns:a="http://schemas.openxmlformats.org/drawingml/2006/main">
                          <a:ext uri="{FF2B5EF4-FFF2-40B4-BE49-F238E27FC236}">
                            <a16:creationId xmlns:a16="http://schemas.microsoft.com/office/drawing/2014/main" id="{5A6DC38C-AFFC-4E9F-929D-0F28F9486C0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A81FF4C" id="Pole tekstowe 2710" o:spid="_x0000_s1026" type="#_x0000_t202" style="position:absolute;margin-left:105pt;margin-top:0;width:15pt;height:20.25pt;z-index:25443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LE4p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33280" behindDoc="0" locked="0" layoutInCell="1" allowOverlap="1" wp14:anchorId="0A40534F" wp14:editId="60C8A8C8">
                      <wp:simplePos x="0" y="0"/>
                      <wp:positionH relativeFrom="column">
                        <wp:posOffset>1333500</wp:posOffset>
                      </wp:positionH>
                      <wp:positionV relativeFrom="paragraph">
                        <wp:posOffset>0</wp:posOffset>
                      </wp:positionV>
                      <wp:extent cx="190500" cy="257175"/>
                      <wp:effectExtent l="0" t="0" r="0" b="0"/>
                      <wp:wrapNone/>
                      <wp:docPr id="2711" name="Pole tekstowe 2711">
                        <a:extLst xmlns:a="http://schemas.openxmlformats.org/drawingml/2006/main">
                          <a:ext uri="{FF2B5EF4-FFF2-40B4-BE49-F238E27FC236}">
                            <a16:creationId xmlns:a16="http://schemas.microsoft.com/office/drawing/2014/main" id="{B8F4EFC4-4E76-454A-9A50-55A37016FBE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DF5F75A" id="Pole tekstowe 2711" o:spid="_x0000_s1026" type="#_x0000_t202" style="position:absolute;margin-left:105pt;margin-top:0;width:15pt;height:20.25pt;z-index:25443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J8UQF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34304" behindDoc="0" locked="0" layoutInCell="1" allowOverlap="1" wp14:anchorId="0CFFEB82" wp14:editId="50FA8E73">
                      <wp:simplePos x="0" y="0"/>
                      <wp:positionH relativeFrom="column">
                        <wp:posOffset>1333500</wp:posOffset>
                      </wp:positionH>
                      <wp:positionV relativeFrom="paragraph">
                        <wp:posOffset>0</wp:posOffset>
                      </wp:positionV>
                      <wp:extent cx="190500" cy="257175"/>
                      <wp:effectExtent l="0" t="0" r="0" b="0"/>
                      <wp:wrapNone/>
                      <wp:docPr id="2712" name="Pole tekstowe 2712">
                        <a:extLst xmlns:a="http://schemas.openxmlformats.org/drawingml/2006/main">
                          <a:ext uri="{FF2B5EF4-FFF2-40B4-BE49-F238E27FC236}">
                            <a16:creationId xmlns:a16="http://schemas.microsoft.com/office/drawing/2014/main" id="{B4774CCF-B90B-4285-B982-08E2FCCD209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4E45F3" id="Pole tekstowe 2712" o:spid="_x0000_s1026" type="#_x0000_t202" style="position:absolute;margin-left:105pt;margin-top:0;width:15pt;height:20.25pt;z-index:25443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mS8BL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35328" behindDoc="0" locked="0" layoutInCell="1" allowOverlap="1" wp14:anchorId="3737C2C5" wp14:editId="7137D61B">
                      <wp:simplePos x="0" y="0"/>
                      <wp:positionH relativeFrom="column">
                        <wp:posOffset>1333500</wp:posOffset>
                      </wp:positionH>
                      <wp:positionV relativeFrom="paragraph">
                        <wp:posOffset>0</wp:posOffset>
                      </wp:positionV>
                      <wp:extent cx="190500" cy="257175"/>
                      <wp:effectExtent l="0" t="0" r="0" b="0"/>
                      <wp:wrapNone/>
                      <wp:docPr id="2713" name="Pole tekstowe 2713">
                        <a:extLst xmlns:a="http://schemas.openxmlformats.org/drawingml/2006/main">
                          <a:ext uri="{FF2B5EF4-FFF2-40B4-BE49-F238E27FC236}">
                            <a16:creationId xmlns:a16="http://schemas.microsoft.com/office/drawing/2014/main" id="{8359E2D0-B6EB-4A54-8E75-0D2A0BDD1F7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EB2223" id="Pole tekstowe 2713" o:spid="_x0000_s1026" type="#_x0000_t202" style="position:absolute;margin-left:105pt;margin-top:0;width:15pt;height:20.25pt;z-index:25443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Bv573a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36352" behindDoc="0" locked="0" layoutInCell="1" allowOverlap="1" wp14:anchorId="061DC226" wp14:editId="3EADD47E">
                      <wp:simplePos x="0" y="0"/>
                      <wp:positionH relativeFrom="column">
                        <wp:posOffset>1333500</wp:posOffset>
                      </wp:positionH>
                      <wp:positionV relativeFrom="paragraph">
                        <wp:posOffset>0</wp:posOffset>
                      </wp:positionV>
                      <wp:extent cx="190500" cy="257175"/>
                      <wp:effectExtent l="0" t="0" r="0" b="0"/>
                      <wp:wrapNone/>
                      <wp:docPr id="2714" name="Pole tekstowe 2714">
                        <a:extLst xmlns:a="http://schemas.openxmlformats.org/drawingml/2006/main">
                          <a:ext uri="{FF2B5EF4-FFF2-40B4-BE49-F238E27FC236}">
                            <a16:creationId xmlns:a16="http://schemas.microsoft.com/office/drawing/2014/main" id="{4E7A4F11-EC04-4F4A-90AF-10EE0DC38CD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832282" id="Pole tekstowe 2714" o:spid="_x0000_s1026" type="#_x0000_t202" style="position:absolute;margin-left:105pt;margin-top:0;width:15pt;height:20.25pt;z-index:25443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250H2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37376" behindDoc="0" locked="0" layoutInCell="1" allowOverlap="1" wp14:anchorId="2DBDB174" wp14:editId="614D7426">
                      <wp:simplePos x="0" y="0"/>
                      <wp:positionH relativeFrom="column">
                        <wp:posOffset>1333500</wp:posOffset>
                      </wp:positionH>
                      <wp:positionV relativeFrom="paragraph">
                        <wp:posOffset>0</wp:posOffset>
                      </wp:positionV>
                      <wp:extent cx="190500" cy="257175"/>
                      <wp:effectExtent l="0" t="0" r="0" b="0"/>
                      <wp:wrapNone/>
                      <wp:docPr id="2715" name="Pole tekstowe 2715">
                        <a:extLst xmlns:a="http://schemas.openxmlformats.org/drawingml/2006/main">
                          <a:ext uri="{FF2B5EF4-FFF2-40B4-BE49-F238E27FC236}">
                            <a16:creationId xmlns:a16="http://schemas.microsoft.com/office/drawing/2014/main" id="{00CBAF3A-E9DD-497A-8383-39EC5EAEEA2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638971" id="Pole tekstowe 2715" o:spid="_x0000_s1026" type="#_x0000_t202" style="position:absolute;margin-left:105pt;margin-top:0;width:15pt;height:20.25pt;z-index:25443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xhF+l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38400" behindDoc="0" locked="0" layoutInCell="1" allowOverlap="1" wp14:anchorId="736DBACE" wp14:editId="53A46B58">
                      <wp:simplePos x="0" y="0"/>
                      <wp:positionH relativeFrom="column">
                        <wp:posOffset>1333500</wp:posOffset>
                      </wp:positionH>
                      <wp:positionV relativeFrom="paragraph">
                        <wp:posOffset>0</wp:posOffset>
                      </wp:positionV>
                      <wp:extent cx="190500" cy="257175"/>
                      <wp:effectExtent l="0" t="0" r="0" b="0"/>
                      <wp:wrapNone/>
                      <wp:docPr id="2716" name="Pole tekstowe 2716">
                        <a:extLst xmlns:a="http://schemas.openxmlformats.org/drawingml/2006/main">
                          <a:ext uri="{FF2B5EF4-FFF2-40B4-BE49-F238E27FC236}">
                            <a16:creationId xmlns:a16="http://schemas.microsoft.com/office/drawing/2014/main" id="{B2227FAB-BA68-4B03-8945-1C5B473591F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BC79AAD" id="Pole tekstowe 2716" o:spid="_x0000_s1026" type="#_x0000_t202" style="position:absolute;margin-left:105pt;margin-top:0;width:15pt;height:20.25pt;z-index:25443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muk2d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39424" behindDoc="0" locked="0" layoutInCell="1" allowOverlap="1" wp14:anchorId="65B6E835" wp14:editId="34F71FE8">
                      <wp:simplePos x="0" y="0"/>
                      <wp:positionH relativeFrom="column">
                        <wp:posOffset>1333500</wp:posOffset>
                      </wp:positionH>
                      <wp:positionV relativeFrom="paragraph">
                        <wp:posOffset>0</wp:posOffset>
                      </wp:positionV>
                      <wp:extent cx="190500" cy="257175"/>
                      <wp:effectExtent l="0" t="0" r="0" b="0"/>
                      <wp:wrapNone/>
                      <wp:docPr id="2717" name="Pole tekstowe 2717">
                        <a:extLst xmlns:a="http://schemas.openxmlformats.org/drawingml/2006/main">
                          <a:ext uri="{FF2B5EF4-FFF2-40B4-BE49-F238E27FC236}">
                            <a16:creationId xmlns:a16="http://schemas.microsoft.com/office/drawing/2014/main" id="{417DD268-3956-4F46-A34B-0DC5E3A2B5E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2F65D37" id="Pole tekstowe 2717" o:spid="_x0000_s1026" type="#_x0000_t202" style="position:absolute;margin-left:105pt;margin-top:0;width:15pt;height:20.25pt;z-index:25443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wyrd+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40448" behindDoc="0" locked="0" layoutInCell="1" allowOverlap="1" wp14:anchorId="078FDB48" wp14:editId="34DBFE06">
                      <wp:simplePos x="0" y="0"/>
                      <wp:positionH relativeFrom="column">
                        <wp:posOffset>1333500</wp:posOffset>
                      </wp:positionH>
                      <wp:positionV relativeFrom="paragraph">
                        <wp:posOffset>0</wp:posOffset>
                      </wp:positionV>
                      <wp:extent cx="190500" cy="257175"/>
                      <wp:effectExtent l="0" t="0" r="0" b="0"/>
                      <wp:wrapNone/>
                      <wp:docPr id="2718" name="Pole tekstowe 2718">
                        <a:extLst xmlns:a="http://schemas.openxmlformats.org/drawingml/2006/main">
                          <a:ext uri="{FF2B5EF4-FFF2-40B4-BE49-F238E27FC236}">
                            <a16:creationId xmlns:a16="http://schemas.microsoft.com/office/drawing/2014/main" id="{B863F785-E9FA-42F8-87F6-3A09FB047E9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053C29C" id="Pole tekstowe 2718" o:spid="_x0000_s1026" type="#_x0000_t202" style="position:absolute;margin-left:105pt;margin-top:0;width:15pt;height:20.25pt;z-index:25444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o9gG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41472" behindDoc="0" locked="0" layoutInCell="1" allowOverlap="1" wp14:anchorId="76ACEDBD" wp14:editId="63296963">
                      <wp:simplePos x="0" y="0"/>
                      <wp:positionH relativeFrom="column">
                        <wp:posOffset>1333500</wp:posOffset>
                      </wp:positionH>
                      <wp:positionV relativeFrom="paragraph">
                        <wp:posOffset>0</wp:posOffset>
                      </wp:positionV>
                      <wp:extent cx="190500" cy="257175"/>
                      <wp:effectExtent l="0" t="0" r="0" b="0"/>
                      <wp:wrapNone/>
                      <wp:docPr id="2719" name="Pole tekstowe 2719">
                        <a:extLst xmlns:a="http://schemas.openxmlformats.org/drawingml/2006/main">
                          <a:ext uri="{FF2B5EF4-FFF2-40B4-BE49-F238E27FC236}">
                            <a16:creationId xmlns:a16="http://schemas.microsoft.com/office/drawing/2014/main" id="{C053404D-855F-4424-8708-C4749D6C5EE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14F7EF" id="Pole tekstowe 2719" o:spid="_x0000_s1026" type="#_x0000_t202" style="position:absolute;margin-left:105pt;margin-top:0;width:15pt;height:20.25pt;z-index:25444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tOnp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42496" behindDoc="0" locked="0" layoutInCell="1" allowOverlap="1" wp14:anchorId="46BCF360" wp14:editId="59D17FBE">
                      <wp:simplePos x="0" y="0"/>
                      <wp:positionH relativeFrom="column">
                        <wp:posOffset>1333500</wp:posOffset>
                      </wp:positionH>
                      <wp:positionV relativeFrom="paragraph">
                        <wp:posOffset>0</wp:posOffset>
                      </wp:positionV>
                      <wp:extent cx="190500" cy="257175"/>
                      <wp:effectExtent l="0" t="0" r="0" b="0"/>
                      <wp:wrapNone/>
                      <wp:docPr id="2720" name="Pole tekstowe 2720">
                        <a:extLst xmlns:a="http://schemas.openxmlformats.org/drawingml/2006/main">
                          <a:ext uri="{FF2B5EF4-FFF2-40B4-BE49-F238E27FC236}">
                            <a16:creationId xmlns:a16="http://schemas.microsoft.com/office/drawing/2014/main" id="{B7C582F6-5E4F-4061-8314-791B0AF82BE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4F4804A" id="Pole tekstowe 2720" o:spid="_x0000_s1026" type="#_x0000_t202" style="position:absolute;margin-left:105pt;margin-top:0;width:15pt;height:20.25pt;z-index:25444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IMMiK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43520" behindDoc="0" locked="0" layoutInCell="1" allowOverlap="1" wp14:anchorId="551E7C01" wp14:editId="0D88265B">
                      <wp:simplePos x="0" y="0"/>
                      <wp:positionH relativeFrom="column">
                        <wp:posOffset>1333500</wp:posOffset>
                      </wp:positionH>
                      <wp:positionV relativeFrom="paragraph">
                        <wp:posOffset>0</wp:posOffset>
                      </wp:positionV>
                      <wp:extent cx="190500" cy="257175"/>
                      <wp:effectExtent l="0" t="0" r="0" b="0"/>
                      <wp:wrapNone/>
                      <wp:docPr id="2721" name="Pole tekstowe 2721">
                        <a:extLst xmlns:a="http://schemas.openxmlformats.org/drawingml/2006/main">
                          <a:ext uri="{FF2B5EF4-FFF2-40B4-BE49-F238E27FC236}">
                            <a16:creationId xmlns:a16="http://schemas.microsoft.com/office/drawing/2014/main" id="{3BC76D88-CC27-4820-B344-4A9E1F3E0B9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A6B5C24" id="Pole tekstowe 2721" o:spid="_x0000_s1026" type="#_x0000_t202" style="position:absolute;margin-left:105pt;margin-top:0;width:15pt;height:20.25pt;z-index:25444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lzRC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44544" behindDoc="0" locked="0" layoutInCell="1" allowOverlap="1" wp14:anchorId="3B342B6E" wp14:editId="5B72E18B">
                      <wp:simplePos x="0" y="0"/>
                      <wp:positionH relativeFrom="column">
                        <wp:posOffset>1333500</wp:posOffset>
                      </wp:positionH>
                      <wp:positionV relativeFrom="paragraph">
                        <wp:posOffset>0</wp:posOffset>
                      </wp:positionV>
                      <wp:extent cx="190500" cy="257175"/>
                      <wp:effectExtent l="0" t="0" r="0" b="0"/>
                      <wp:wrapNone/>
                      <wp:docPr id="2722" name="Pole tekstowe 2722">
                        <a:extLst xmlns:a="http://schemas.openxmlformats.org/drawingml/2006/main">
                          <a:ext uri="{FF2B5EF4-FFF2-40B4-BE49-F238E27FC236}">
                            <a16:creationId xmlns:a16="http://schemas.microsoft.com/office/drawing/2014/main" id="{E1B4C70B-457B-4458-9309-10ADFEA4FAA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992672" id="Pole tekstowe 2722" o:spid="_x0000_s1026" type="#_x0000_t202" style="position:absolute;margin-left:105pt;margin-top:0;width:15pt;height:20.25pt;z-index:25444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gFrOg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45568" behindDoc="0" locked="0" layoutInCell="1" allowOverlap="1" wp14:anchorId="61436F61" wp14:editId="7314CCED">
                      <wp:simplePos x="0" y="0"/>
                      <wp:positionH relativeFrom="column">
                        <wp:posOffset>1333500</wp:posOffset>
                      </wp:positionH>
                      <wp:positionV relativeFrom="paragraph">
                        <wp:posOffset>0</wp:posOffset>
                      </wp:positionV>
                      <wp:extent cx="190500" cy="257175"/>
                      <wp:effectExtent l="0" t="0" r="0" b="0"/>
                      <wp:wrapNone/>
                      <wp:docPr id="2723" name="Pole tekstowe 2723">
                        <a:extLst xmlns:a="http://schemas.openxmlformats.org/drawingml/2006/main">
                          <a:ext uri="{FF2B5EF4-FFF2-40B4-BE49-F238E27FC236}">
                            <a16:creationId xmlns:a16="http://schemas.microsoft.com/office/drawing/2014/main" id="{04B3B29C-73E3-4679-B1C1-0B60C5A4C65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AAFAFEC" id="Pole tekstowe 2723" o:spid="_x0000_s1026" type="#_x0000_t202" style="position:absolute;margin-left:105pt;margin-top:0;width:15pt;height:20.25pt;z-index:25444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BIWxd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46592" behindDoc="0" locked="0" layoutInCell="1" allowOverlap="1" wp14:anchorId="0006A77F" wp14:editId="1A546F4F">
                      <wp:simplePos x="0" y="0"/>
                      <wp:positionH relativeFrom="column">
                        <wp:posOffset>1333500</wp:posOffset>
                      </wp:positionH>
                      <wp:positionV relativeFrom="paragraph">
                        <wp:posOffset>0</wp:posOffset>
                      </wp:positionV>
                      <wp:extent cx="190500" cy="257175"/>
                      <wp:effectExtent l="0" t="0" r="0" b="0"/>
                      <wp:wrapNone/>
                      <wp:docPr id="2724" name="Pole tekstowe 2724">
                        <a:extLst xmlns:a="http://schemas.openxmlformats.org/drawingml/2006/main">
                          <a:ext uri="{FF2B5EF4-FFF2-40B4-BE49-F238E27FC236}">
                            <a16:creationId xmlns:a16="http://schemas.microsoft.com/office/drawing/2014/main" id="{6CED8859-207E-4D0D-9C30-E76D449346D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EED2B14" id="Pole tekstowe 2724" o:spid="_x0000_s1026" type="#_x0000_t202" style="position:absolute;margin-left:105pt;margin-top:0;width:15pt;height:20.25pt;z-index:25444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xge9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47616" behindDoc="0" locked="0" layoutInCell="1" allowOverlap="1" wp14:anchorId="343ED7B5" wp14:editId="69E6101D">
                      <wp:simplePos x="0" y="0"/>
                      <wp:positionH relativeFrom="column">
                        <wp:posOffset>1333500</wp:posOffset>
                      </wp:positionH>
                      <wp:positionV relativeFrom="paragraph">
                        <wp:posOffset>0</wp:posOffset>
                      </wp:positionV>
                      <wp:extent cx="190500" cy="257175"/>
                      <wp:effectExtent l="0" t="0" r="0" b="0"/>
                      <wp:wrapNone/>
                      <wp:docPr id="2725" name="Pole tekstowe 2725">
                        <a:extLst xmlns:a="http://schemas.openxmlformats.org/drawingml/2006/main">
                          <a:ext uri="{FF2B5EF4-FFF2-40B4-BE49-F238E27FC236}">
                            <a16:creationId xmlns:a16="http://schemas.microsoft.com/office/drawing/2014/main" id="{4D58CB5C-42F5-4AE5-9D07-8047DF60C20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578EE47" id="Pole tekstowe 2725" o:spid="_x0000_s1026" type="#_x0000_t202" style="position:absolute;margin-left:105pt;margin-top:0;width:15pt;height:20.25pt;z-index:25444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4nxxd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48640" behindDoc="0" locked="0" layoutInCell="1" allowOverlap="1" wp14:anchorId="3A051C9A" wp14:editId="71270148">
                      <wp:simplePos x="0" y="0"/>
                      <wp:positionH relativeFrom="column">
                        <wp:posOffset>1333500</wp:posOffset>
                      </wp:positionH>
                      <wp:positionV relativeFrom="paragraph">
                        <wp:posOffset>0</wp:posOffset>
                      </wp:positionV>
                      <wp:extent cx="190500" cy="257175"/>
                      <wp:effectExtent l="0" t="0" r="0" b="0"/>
                      <wp:wrapNone/>
                      <wp:docPr id="2726" name="Pole tekstowe 2726">
                        <a:extLst xmlns:a="http://schemas.openxmlformats.org/drawingml/2006/main">
                          <a:ext uri="{FF2B5EF4-FFF2-40B4-BE49-F238E27FC236}">
                            <a16:creationId xmlns:a16="http://schemas.microsoft.com/office/drawing/2014/main" id="{014C61CC-EB04-4E13-8725-F900BF018DC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DD1B68B" id="Pole tekstowe 2726" o:spid="_x0000_s1026" type="#_x0000_t202" style="position:absolute;margin-left:105pt;margin-top:0;width:15pt;height:20.25pt;z-index:25444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0QXU7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49664" behindDoc="0" locked="0" layoutInCell="1" allowOverlap="1" wp14:anchorId="00690FFC" wp14:editId="5996EE84">
                      <wp:simplePos x="0" y="0"/>
                      <wp:positionH relativeFrom="column">
                        <wp:posOffset>1333500</wp:posOffset>
                      </wp:positionH>
                      <wp:positionV relativeFrom="paragraph">
                        <wp:posOffset>0</wp:posOffset>
                      </wp:positionV>
                      <wp:extent cx="190500" cy="257175"/>
                      <wp:effectExtent l="0" t="0" r="0" b="0"/>
                      <wp:wrapNone/>
                      <wp:docPr id="2727" name="Pole tekstowe 2727">
                        <a:extLst xmlns:a="http://schemas.openxmlformats.org/drawingml/2006/main">
                          <a:ext uri="{FF2B5EF4-FFF2-40B4-BE49-F238E27FC236}">
                            <a16:creationId xmlns:a16="http://schemas.microsoft.com/office/drawing/2014/main" id="{25C30B19-FED9-423B-B70A-6A4948F26A1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2C40BD7" id="Pole tekstowe 2727" o:spid="_x0000_s1026" type="#_x0000_t202" style="position:absolute;margin-left:105pt;margin-top:0;width:15pt;height:20.25pt;z-index:25444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7qCJu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50688" behindDoc="0" locked="0" layoutInCell="1" allowOverlap="1" wp14:anchorId="0E493219" wp14:editId="2913996A">
                      <wp:simplePos x="0" y="0"/>
                      <wp:positionH relativeFrom="column">
                        <wp:posOffset>1333500</wp:posOffset>
                      </wp:positionH>
                      <wp:positionV relativeFrom="paragraph">
                        <wp:posOffset>0</wp:posOffset>
                      </wp:positionV>
                      <wp:extent cx="190500" cy="257175"/>
                      <wp:effectExtent l="0" t="0" r="0" b="0"/>
                      <wp:wrapNone/>
                      <wp:docPr id="2728" name="Pole tekstowe 2728">
                        <a:extLst xmlns:a="http://schemas.openxmlformats.org/drawingml/2006/main">
                          <a:ext uri="{FF2B5EF4-FFF2-40B4-BE49-F238E27FC236}">
                            <a16:creationId xmlns:a16="http://schemas.microsoft.com/office/drawing/2014/main" id="{407A5C17-C22D-454F-B247-05B1907FDA3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34CADF2" id="Pole tekstowe 2728" o:spid="_x0000_s1026" type="#_x0000_t202" style="position:absolute;margin-left:105pt;margin-top:0;width:15pt;height:20.25pt;z-index:25445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27HM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51712" behindDoc="0" locked="0" layoutInCell="1" allowOverlap="1" wp14:anchorId="6FF1310D" wp14:editId="12F3ACBF">
                      <wp:simplePos x="0" y="0"/>
                      <wp:positionH relativeFrom="column">
                        <wp:posOffset>1333500</wp:posOffset>
                      </wp:positionH>
                      <wp:positionV relativeFrom="paragraph">
                        <wp:posOffset>0</wp:posOffset>
                      </wp:positionV>
                      <wp:extent cx="190500" cy="257175"/>
                      <wp:effectExtent l="0" t="0" r="0" b="0"/>
                      <wp:wrapNone/>
                      <wp:docPr id="2729" name="Pole tekstowe 2729">
                        <a:extLst xmlns:a="http://schemas.openxmlformats.org/drawingml/2006/main">
                          <a:ext uri="{FF2B5EF4-FFF2-40B4-BE49-F238E27FC236}">
                            <a16:creationId xmlns:a16="http://schemas.microsoft.com/office/drawing/2014/main" id="{AC207117-0765-473E-8DF6-F828E9EF5BC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340121" id="Pole tekstowe 2729" o:spid="_x0000_s1026" type="#_x0000_t202" style="position:absolute;margin-left:105pt;margin-top:0;width:15pt;height:20.25pt;z-index:25445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U5JZ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52736" behindDoc="0" locked="0" layoutInCell="1" allowOverlap="1" wp14:anchorId="2936D9F4" wp14:editId="385432D1">
                      <wp:simplePos x="0" y="0"/>
                      <wp:positionH relativeFrom="column">
                        <wp:posOffset>1333500</wp:posOffset>
                      </wp:positionH>
                      <wp:positionV relativeFrom="paragraph">
                        <wp:posOffset>0</wp:posOffset>
                      </wp:positionV>
                      <wp:extent cx="190500" cy="257175"/>
                      <wp:effectExtent l="0" t="0" r="0" b="0"/>
                      <wp:wrapNone/>
                      <wp:docPr id="2730" name="Pole tekstowe 2730">
                        <a:extLst xmlns:a="http://schemas.openxmlformats.org/drawingml/2006/main">
                          <a:ext uri="{FF2B5EF4-FFF2-40B4-BE49-F238E27FC236}">
                            <a16:creationId xmlns:a16="http://schemas.microsoft.com/office/drawing/2014/main" id="{07A58671-5C6D-40A0-A92E-E650D2EF528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825DBFD" id="Pole tekstowe 2730" o:spid="_x0000_s1026" type="#_x0000_t202" style="position:absolute;margin-left:105pt;margin-top:0;width:15pt;height:20.25pt;z-index:25445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QI4Iq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53760" behindDoc="0" locked="0" layoutInCell="1" allowOverlap="1" wp14:anchorId="112E5937" wp14:editId="3A214BED">
                      <wp:simplePos x="0" y="0"/>
                      <wp:positionH relativeFrom="column">
                        <wp:posOffset>1333500</wp:posOffset>
                      </wp:positionH>
                      <wp:positionV relativeFrom="paragraph">
                        <wp:posOffset>0</wp:posOffset>
                      </wp:positionV>
                      <wp:extent cx="190500" cy="257175"/>
                      <wp:effectExtent l="0" t="0" r="0" b="0"/>
                      <wp:wrapNone/>
                      <wp:docPr id="2731" name="Pole tekstowe 2731">
                        <a:extLst xmlns:a="http://schemas.openxmlformats.org/drawingml/2006/main">
                          <a:ext uri="{FF2B5EF4-FFF2-40B4-BE49-F238E27FC236}">
                            <a16:creationId xmlns:a16="http://schemas.microsoft.com/office/drawing/2014/main" id="{AF2E0DB5-510F-4B9B-8833-C972FADD514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B5C8C05" id="Pole tekstowe 2731" o:spid="_x0000_s1026" type="#_x0000_t202" style="position:absolute;margin-left:105pt;margin-top:0;width:15pt;height:20.25pt;z-index:25445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0A18R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54784" behindDoc="0" locked="0" layoutInCell="1" allowOverlap="1" wp14:anchorId="2A6A9EBD" wp14:editId="575871C1">
                      <wp:simplePos x="0" y="0"/>
                      <wp:positionH relativeFrom="column">
                        <wp:posOffset>1333500</wp:posOffset>
                      </wp:positionH>
                      <wp:positionV relativeFrom="paragraph">
                        <wp:posOffset>0</wp:posOffset>
                      </wp:positionV>
                      <wp:extent cx="190500" cy="257175"/>
                      <wp:effectExtent l="0" t="0" r="0" b="0"/>
                      <wp:wrapNone/>
                      <wp:docPr id="2732" name="Pole tekstowe 2732">
                        <a:extLst xmlns:a="http://schemas.openxmlformats.org/drawingml/2006/main">
                          <a:ext uri="{FF2B5EF4-FFF2-40B4-BE49-F238E27FC236}">
                            <a16:creationId xmlns:a16="http://schemas.microsoft.com/office/drawing/2014/main" id="{72AEA18F-DF05-41D3-9BE6-D1940F3D972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7AFB629" id="Pole tekstowe 2732" o:spid="_x0000_s1026" type="#_x0000_t202" style="position:absolute;margin-left:105pt;margin-top:0;width:15pt;height:20.25pt;z-index:25445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JfmmF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55808" behindDoc="0" locked="0" layoutInCell="1" allowOverlap="1" wp14:anchorId="7710E2AF" wp14:editId="5DD55127">
                      <wp:simplePos x="0" y="0"/>
                      <wp:positionH relativeFrom="column">
                        <wp:posOffset>1333500</wp:posOffset>
                      </wp:positionH>
                      <wp:positionV relativeFrom="paragraph">
                        <wp:posOffset>0</wp:posOffset>
                      </wp:positionV>
                      <wp:extent cx="190500" cy="257175"/>
                      <wp:effectExtent l="0" t="0" r="0" b="0"/>
                      <wp:wrapNone/>
                      <wp:docPr id="2733" name="Pole tekstowe 2733">
                        <a:extLst xmlns:a="http://schemas.openxmlformats.org/drawingml/2006/main">
                          <a:ext uri="{FF2B5EF4-FFF2-40B4-BE49-F238E27FC236}">
                            <a16:creationId xmlns:a16="http://schemas.microsoft.com/office/drawing/2014/main" id="{6C43A138-A844-4D80-A393-16FFB3E17EC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61AEF00" id="Pole tekstowe 2733" o:spid="_x0000_s1026" type="#_x0000_t202" style="position:absolute;margin-left:105pt;margin-top:0;width:15pt;height:20.25pt;z-index:25445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Idmu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56832" behindDoc="0" locked="0" layoutInCell="1" allowOverlap="1" wp14:anchorId="5B972F7D" wp14:editId="5205C4F2">
                      <wp:simplePos x="0" y="0"/>
                      <wp:positionH relativeFrom="column">
                        <wp:posOffset>1333500</wp:posOffset>
                      </wp:positionH>
                      <wp:positionV relativeFrom="paragraph">
                        <wp:posOffset>0</wp:posOffset>
                      </wp:positionV>
                      <wp:extent cx="190500" cy="257175"/>
                      <wp:effectExtent l="0" t="0" r="0" b="0"/>
                      <wp:wrapNone/>
                      <wp:docPr id="2734" name="Pole tekstowe 2734">
                        <a:extLst xmlns:a="http://schemas.openxmlformats.org/drawingml/2006/main">
                          <a:ext uri="{FF2B5EF4-FFF2-40B4-BE49-F238E27FC236}">
                            <a16:creationId xmlns:a16="http://schemas.microsoft.com/office/drawing/2014/main" id="{7C1ACC6C-CC84-4472-9F51-0B92F2943DCB}"/>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23A6FD" id="Pole tekstowe 2734" o:spid="_x0000_s1026" type="#_x0000_t202" style="position:absolute;margin-left:105pt;margin-top:0;width:15pt;height:20.25pt;z-index:25445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WmVbR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57856" behindDoc="0" locked="0" layoutInCell="1" allowOverlap="1" wp14:anchorId="42615F64" wp14:editId="2C955340">
                      <wp:simplePos x="0" y="0"/>
                      <wp:positionH relativeFrom="column">
                        <wp:posOffset>1333500</wp:posOffset>
                      </wp:positionH>
                      <wp:positionV relativeFrom="paragraph">
                        <wp:posOffset>0</wp:posOffset>
                      </wp:positionV>
                      <wp:extent cx="190500" cy="257175"/>
                      <wp:effectExtent l="0" t="0" r="0" b="0"/>
                      <wp:wrapNone/>
                      <wp:docPr id="2735" name="Pole tekstowe 2735">
                        <a:extLst xmlns:a="http://schemas.openxmlformats.org/drawingml/2006/main">
                          <a:ext uri="{FF2B5EF4-FFF2-40B4-BE49-F238E27FC236}">
                            <a16:creationId xmlns:a16="http://schemas.microsoft.com/office/drawing/2014/main" id="{BBEEEC63-5EBF-454A-B04C-5BD681134B8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C55A698" id="Pole tekstowe 2735" o:spid="_x0000_s1026" type="#_x0000_t202" style="position:absolute;margin-left:105pt;margin-top:0;width:15pt;height:20.25pt;z-index:25445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U2DFF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58880" behindDoc="0" locked="0" layoutInCell="1" allowOverlap="1" wp14:anchorId="77A78282" wp14:editId="7046A145">
                      <wp:simplePos x="0" y="0"/>
                      <wp:positionH relativeFrom="column">
                        <wp:posOffset>1333500</wp:posOffset>
                      </wp:positionH>
                      <wp:positionV relativeFrom="paragraph">
                        <wp:posOffset>0</wp:posOffset>
                      </wp:positionV>
                      <wp:extent cx="190500" cy="257175"/>
                      <wp:effectExtent l="0" t="0" r="0" b="0"/>
                      <wp:wrapNone/>
                      <wp:docPr id="2736" name="Pole tekstowe 2736">
                        <a:extLst xmlns:a="http://schemas.openxmlformats.org/drawingml/2006/main">
                          <a:ext uri="{FF2B5EF4-FFF2-40B4-BE49-F238E27FC236}">
                            <a16:creationId xmlns:a16="http://schemas.microsoft.com/office/drawing/2014/main" id="{50448E03-3431-448E-ABB3-A40DD63306E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93CFD20" id="Pole tekstowe 2736" o:spid="_x0000_s1026" type="#_x0000_t202" style="position:absolute;margin-left:105pt;margin-top:0;width:15pt;height:20.25pt;z-index:25445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DQzD5B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59904" behindDoc="0" locked="0" layoutInCell="1" allowOverlap="1" wp14:anchorId="60A5D192" wp14:editId="5465B178">
                      <wp:simplePos x="0" y="0"/>
                      <wp:positionH relativeFrom="column">
                        <wp:posOffset>1333500</wp:posOffset>
                      </wp:positionH>
                      <wp:positionV relativeFrom="paragraph">
                        <wp:posOffset>0</wp:posOffset>
                      </wp:positionV>
                      <wp:extent cx="190500" cy="257175"/>
                      <wp:effectExtent l="0" t="0" r="0" b="0"/>
                      <wp:wrapNone/>
                      <wp:docPr id="2737" name="Pole tekstowe 2737">
                        <a:extLst xmlns:a="http://schemas.openxmlformats.org/drawingml/2006/main">
                          <a:ext uri="{FF2B5EF4-FFF2-40B4-BE49-F238E27FC236}">
                            <a16:creationId xmlns:a16="http://schemas.microsoft.com/office/drawing/2014/main" id="{12755F6F-170D-4AB8-A46F-AE75E28E2BC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8DEF61B" id="Pole tekstowe 2737" o:spid="_x0000_s1026" type="#_x0000_t202" style="position:absolute;margin-left:105pt;margin-top:0;width:15pt;height:20.25pt;z-index:25445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5SWRI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60928" behindDoc="0" locked="0" layoutInCell="1" allowOverlap="1" wp14:anchorId="5C5623DB" wp14:editId="6FAA6B89">
                      <wp:simplePos x="0" y="0"/>
                      <wp:positionH relativeFrom="column">
                        <wp:posOffset>1333500</wp:posOffset>
                      </wp:positionH>
                      <wp:positionV relativeFrom="paragraph">
                        <wp:posOffset>0</wp:posOffset>
                      </wp:positionV>
                      <wp:extent cx="190500" cy="257175"/>
                      <wp:effectExtent l="0" t="0" r="0" b="0"/>
                      <wp:wrapNone/>
                      <wp:docPr id="2738" name="Pole tekstowe 2738">
                        <a:extLst xmlns:a="http://schemas.openxmlformats.org/drawingml/2006/main">
                          <a:ext uri="{FF2B5EF4-FFF2-40B4-BE49-F238E27FC236}">
                            <a16:creationId xmlns:a16="http://schemas.microsoft.com/office/drawing/2014/main" id="{A31E687B-A924-4C6E-A6F5-DECA896ED90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8A3F7FD" id="Pole tekstowe 2738" o:spid="_x0000_s1026" type="#_x0000_t202" style="position:absolute;margin-left:105pt;margin-top:0;width:15pt;height:20.25pt;z-index:25446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BOuZEt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61952" behindDoc="0" locked="0" layoutInCell="1" allowOverlap="1" wp14:anchorId="77EC64F2" wp14:editId="42E9939F">
                      <wp:simplePos x="0" y="0"/>
                      <wp:positionH relativeFrom="column">
                        <wp:posOffset>1333500</wp:posOffset>
                      </wp:positionH>
                      <wp:positionV relativeFrom="paragraph">
                        <wp:posOffset>0</wp:posOffset>
                      </wp:positionV>
                      <wp:extent cx="190500" cy="257175"/>
                      <wp:effectExtent l="0" t="0" r="0" b="0"/>
                      <wp:wrapNone/>
                      <wp:docPr id="2739" name="Pole tekstowe 2739">
                        <a:extLst xmlns:a="http://schemas.openxmlformats.org/drawingml/2006/main">
                          <a:ext uri="{FF2B5EF4-FFF2-40B4-BE49-F238E27FC236}">
                            <a16:creationId xmlns:a16="http://schemas.microsoft.com/office/drawing/2014/main" id="{8595A373-8101-4B19-A975-0A67D4F4206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46E3BB" id="Pole tekstowe 2739" o:spid="_x0000_s1026" type="#_x0000_t202" style="position:absolute;margin-left:105pt;margin-top:0;width:15pt;height:20.25pt;z-index:25446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BEDAex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62976" behindDoc="0" locked="0" layoutInCell="1" allowOverlap="1" wp14:anchorId="15D11068" wp14:editId="106F30DD">
                      <wp:simplePos x="0" y="0"/>
                      <wp:positionH relativeFrom="column">
                        <wp:posOffset>1333500</wp:posOffset>
                      </wp:positionH>
                      <wp:positionV relativeFrom="paragraph">
                        <wp:posOffset>0</wp:posOffset>
                      </wp:positionV>
                      <wp:extent cx="190500" cy="257175"/>
                      <wp:effectExtent l="0" t="0" r="0" b="0"/>
                      <wp:wrapNone/>
                      <wp:docPr id="2740" name="Pole tekstowe 2740">
                        <a:extLst xmlns:a="http://schemas.openxmlformats.org/drawingml/2006/main">
                          <a:ext uri="{FF2B5EF4-FFF2-40B4-BE49-F238E27FC236}">
                            <a16:creationId xmlns:a16="http://schemas.microsoft.com/office/drawing/2014/main" id="{BBD360CE-C544-436A-B3C2-8E689E53516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E8286F7" id="Pole tekstowe 2740" o:spid="_x0000_s1026" type="#_x0000_t202" style="position:absolute;margin-left:105pt;margin-top:0;width:15pt;height:20.25pt;z-index:25446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CPYg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64000" behindDoc="0" locked="0" layoutInCell="1" allowOverlap="1" wp14:anchorId="14B241EA" wp14:editId="15976742">
                      <wp:simplePos x="0" y="0"/>
                      <wp:positionH relativeFrom="column">
                        <wp:posOffset>1333500</wp:posOffset>
                      </wp:positionH>
                      <wp:positionV relativeFrom="paragraph">
                        <wp:posOffset>0</wp:posOffset>
                      </wp:positionV>
                      <wp:extent cx="190500" cy="257175"/>
                      <wp:effectExtent l="0" t="0" r="0" b="0"/>
                      <wp:wrapNone/>
                      <wp:docPr id="2741" name="Pole tekstowe 2741">
                        <a:extLst xmlns:a="http://schemas.openxmlformats.org/drawingml/2006/main">
                          <a:ext uri="{FF2B5EF4-FFF2-40B4-BE49-F238E27FC236}">
                            <a16:creationId xmlns:a16="http://schemas.microsoft.com/office/drawing/2014/main" id="{3E907AD4-6F55-469D-98C9-B3F5A453B86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9D21B7" id="Pole tekstowe 2741" o:spid="_x0000_s1026" type="#_x0000_t202" style="position:absolute;margin-left:105pt;margin-top:0;width:15pt;height:20.25pt;z-index:25446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tfMS/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65024" behindDoc="0" locked="0" layoutInCell="1" allowOverlap="1" wp14:anchorId="6C60F9C2" wp14:editId="5F5A7CD0">
                      <wp:simplePos x="0" y="0"/>
                      <wp:positionH relativeFrom="column">
                        <wp:posOffset>1333500</wp:posOffset>
                      </wp:positionH>
                      <wp:positionV relativeFrom="paragraph">
                        <wp:posOffset>0</wp:posOffset>
                      </wp:positionV>
                      <wp:extent cx="190500" cy="257175"/>
                      <wp:effectExtent l="0" t="0" r="0" b="0"/>
                      <wp:wrapNone/>
                      <wp:docPr id="2742" name="Pole tekstowe 2742">
                        <a:extLst xmlns:a="http://schemas.openxmlformats.org/drawingml/2006/main">
                          <a:ext uri="{FF2B5EF4-FFF2-40B4-BE49-F238E27FC236}">
                            <a16:creationId xmlns:a16="http://schemas.microsoft.com/office/drawing/2014/main" id="{A14CEBC8-68A6-40AA-86AF-3CD9D7FC827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4E55C8F" id="Pole tekstowe 2742" o:spid="_x0000_s1026" type="#_x0000_t202" style="position:absolute;margin-left:105pt;margin-top:0;width:15pt;height:20.25pt;z-index:25446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tE+m5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66048" behindDoc="0" locked="0" layoutInCell="1" allowOverlap="1" wp14:anchorId="2D7322C9" wp14:editId="350A5016">
                      <wp:simplePos x="0" y="0"/>
                      <wp:positionH relativeFrom="column">
                        <wp:posOffset>1333500</wp:posOffset>
                      </wp:positionH>
                      <wp:positionV relativeFrom="paragraph">
                        <wp:posOffset>0</wp:posOffset>
                      </wp:positionV>
                      <wp:extent cx="190500" cy="257175"/>
                      <wp:effectExtent l="0" t="0" r="0" b="0"/>
                      <wp:wrapNone/>
                      <wp:docPr id="2743" name="Pole tekstowe 2743">
                        <a:extLst xmlns:a="http://schemas.openxmlformats.org/drawingml/2006/main">
                          <a:ext uri="{FF2B5EF4-FFF2-40B4-BE49-F238E27FC236}">
                            <a16:creationId xmlns:a16="http://schemas.microsoft.com/office/drawing/2014/main" id="{33C8ED85-FF59-45F9-B89C-28E77BBCDDCF}"/>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B64BA20" id="Pole tekstowe 2743" o:spid="_x0000_s1026" type="#_x0000_t202" style="position:absolute;margin-left:105pt;margin-top:0;width:15pt;height:20.25pt;z-index:25446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bgKI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67072" behindDoc="0" locked="0" layoutInCell="1" allowOverlap="1" wp14:anchorId="67AF3860" wp14:editId="4812B9A7">
                      <wp:simplePos x="0" y="0"/>
                      <wp:positionH relativeFrom="column">
                        <wp:posOffset>1333500</wp:posOffset>
                      </wp:positionH>
                      <wp:positionV relativeFrom="paragraph">
                        <wp:posOffset>0</wp:posOffset>
                      </wp:positionV>
                      <wp:extent cx="190500" cy="257175"/>
                      <wp:effectExtent l="0" t="0" r="0" b="0"/>
                      <wp:wrapNone/>
                      <wp:docPr id="2744" name="Pole tekstowe 2744">
                        <a:extLst xmlns:a="http://schemas.openxmlformats.org/drawingml/2006/main">
                          <a:ext uri="{FF2B5EF4-FFF2-40B4-BE49-F238E27FC236}">
                            <a16:creationId xmlns:a16="http://schemas.microsoft.com/office/drawing/2014/main" id="{DD22363D-8C22-48A1-8BB2-3A99B5F1DA3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21FB599" id="Pole tekstowe 2744" o:spid="_x0000_s1026" type="#_x0000_t202" style="position:absolute;margin-left:105pt;margin-top:0;width:15pt;height:20.25pt;z-index:25446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8nVgX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68096" behindDoc="0" locked="0" layoutInCell="1" allowOverlap="1" wp14:anchorId="11692266" wp14:editId="095957A8">
                      <wp:simplePos x="0" y="0"/>
                      <wp:positionH relativeFrom="column">
                        <wp:posOffset>1333500</wp:posOffset>
                      </wp:positionH>
                      <wp:positionV relativeFrom="paragraph">
                        <wp:posOffset>0</wp:posOffset>
                      </wp:positionV>
                      <wp:extent cx="190500" cy="257175"/>
                      <wp:effectExtent l="0" t="0" r="0" b="0"/>
                      <wp:wrapNone/>
                      <wp:docPr id="2745" name="Pole tekstowe 2745">
                        <a:extLst xmlns:a="http://schemas.openxmlformats.org/drawingml/2006/main">
                          <a:ext uri="{FF2B5EF4-FFF2-40B4-BE49-F238E27FC236}">
                            <a16:creationId xmlns:a16="http://schemas.microsoft.com/office/drawing/2014/main" id="{E5841490-E17C-42BF-B8B5-3FA9B3798ED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346907D" id="Pole tekstowe 2745" o:spid="_x0000_s1026" type="#_x0000_t202" style="position:absolute;margin-left:105pt;margin-top:0;width:15pt;height:20.25pt;z-index:25446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FXygKZ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69120" behindDoc="0" locked="0" layoutInCell="1" allowOverlap="1" wp14:anchorId="43848F23" wp14:editId="4F741A04">
                      <wp:simplePos x="0" y="0"/>
                      <wp:positionH relativeFrom="column">
                        <wp:posOffset>1333500</wp:posOffset>
                      </wp:positionH>
                      <wp:positionV relativeFrom="paragraph">
                        <wp:posOffset>0</wp:posOffset>
                      </wp:positionV>
                      <wp:extent cx="190500" cy="257175"/>
                      <wp:effectExtent l="0" t="0" r="0" b="0"/>
                      <wp:wrapNone/>
                      <wp:docPr id="2746" name="Pole tekstowe 2746">
                        <a:extLst xmlns:a="http://schemas.openxmlformats.org/drawingml/2006/main">
                          <a:ext uri="{FF2B5EF4-FFF2-40B4-BE49-F238E27FC236}">
                            <a16:creationId xmlns:a16="http://schemas.microsoft.com/office/drawing/2014/main" id="{8F2CDD5B-7D8B-4AB9-9B26-56FA55CE6BE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FB55DC3" id="Pole tekstowe 2746" o:spid="_x0000_s1026" type="#_x0000_t202" style="position:absolute;margin-left:105pt;margin-top:0;width:15pt;height:20.25pt;z-index:25446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EuP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70144" behindDoc="0" locked="0" layoutInCell="1" allowOverlap="1" wp14:anchorId="3416DF4D" wp14:editId="6C814A43">
                      <wp:simplePos x="0" y="0"/>
                      <wp:positionH relativeFrom="column">
                        <wp:posOffset>1333500</wp:posOffset>
                      </wp:positionH>
                      <wp:positionV relativeFrom="paragraph">
                        <wp:posOffset>0</wp:posOffset>
                      </wp:positionV>
                      <wp:extent cx="190500" cy="257175"/>
                      <wp:effectExtent l="0" t="0" r="0" b="0"/>
                      <wp:wrapNone/>
                      <wp:docPr id="2747" name="Pole tekstowe 2747">
                        <a:extLst xmlns:a="http://schemas.openxmlformats.org/drawingml/2006/main">
                          <a:ext uri="{FF2B5EF4-FFF2-40B4-BE49-F238E27FC236}">
                            <a16:creationId xmlns:a16="http://schemas.microsoft.com/office/drawing/2014/main" id="{A9C40396-F4A2-42E1-AECA-A5AB01B7347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E0555D4" id="Pole tekstowe 2747" o:spid="_x0000_s1026" type="#_x0000_t202" style="position:absolute;margin-left:105pt;margin-top:0;width:15pt;height:20.25pt;z-index:25447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AHhYDt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71168" behindDoc="0" locked="0" layoutInCell="1" allowOverlap="1" wp14:anchorId="370ADC82" wp14:editId="36BA3DEB">
                      <wp:simplePos x="0" y="0"/>
                      <wp:positionH relativeFrom="column">
                        <wp:posOffset>1333500</wp:posOffset>
                      </wp:positionH>
                      <wp:positionV relativeFrom="paragraph">
                        <wp:posOffset>0</wp:posOffset>
                      </wp:positionV>
                      <wp:extent cx="190500" cy="257175"/>
                      <wp:effectExtent l="0" t="0" r="0" b="0"/>
                      <wp:wrapNone/>
                      <wp:docPr id="2748" name="Pole tekstowe 2748">
                        <a:extLst xmlns:a="http://schemas.openxmlformats.org/drawingml/2006/main">
                          <a:ext uri="{FF2B5EF4-FFF2-40B4-BE49-F238E27FC236}">
                            <a16:creationId xmlns:a16="http://schemas.microsoft.com/office/drawing/2014/main" id="{A54EF798-293E-4049-BD9E-1D1BBD7B078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11949B6" id="Pole tekstowe 2748" o:spid="_x0000_s1026" type="#_x0000_t202" style="position:absolute;margin-left:105pt;margin-top:0;width:15pt;height:20.25pt;z-index:25447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HftR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72192" behindDoc="0" locked="0" layoutInCell="1" allowOverlap="1" wp14:anchorId="21E64048" wp14:editId="193CD0D1">
                      <wp:simplePos x="0" y="0"/>
                      <wp:positionH relativeFrom="column">
                        <wp:posOffset>1333500</wp:posOffset>
                      </wp:positionH>
                      <wp:positionV relativeFrom="paragraph">
                        <wp:posOffset>0</wp:posOffset>
                      </wp:positionV>
                      <wp:extent cx="190500" cy="257175"/>
                      <wp:effectExtent l="0" t="0" r="0" b="0"/>
                      <wp:wrapNone/>
                      <wp:docPr id="2749" name="Pole tekstowe 2749">
                        <a:extLst xmlns:a="http://schemas.openxmlformats.org/drawingml/2006/main">
                          <a:ext uri="{FF2B5EF4-FFF2-40B4-BE49-F238E27FC236}">
                            <a16:creationId xmlns:a16="http://schemas.microsoft.com/office/drawing/2014/main" id="{8731AC9B-1797-4AF0-8EAE-5DD46C2EA91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478D1F" id="Pole tekstowe 2749" o:spid="_x0000_s1026" type="#_x0000_t202" style="position:absolute;margin-left:105pt;margin-top:0;width:15pt;height:20.25pt;z-index:25447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XYhU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73216" behindDoc="0" locked="0" layoutInCell="1" allowOverlap="1" wp14:anchorId="4D23A06A" wp14:editId="6ACDEF14">
                      <wp:simplePos x="0" y="0"/>
                      <wp:positionH relativeFrom="column">
                        <wp:posOffset>1333500</wp:posOffset>
                      </wp:positionH>
                      <wp:positionV relativeFrom="paragraph">
                        <wp:posOffset>0</wp:posOffset>
                      </wp:positionV>
                      <wp:extent cx="190500" cy="257175"/>
                      <wp:effectExtent l="0" t="0" r="0" b="0"/>
                      <wp:wrapNone/>
                      <wp:docPr id="2750" name="Pole tekstowe 2750">
                        <a:extLst xmlns:a="http://schemas.openxmlformats.org/drawingml/2006/main">
                          <a:ext uri="{FF2B5EF4-FFF2-40B4-BE49-F238E27FC236}">
                            <a16:creationId xmlns:a16="http://schemas.microsoft.com/office/drawing/2014/main" id="{B742358D-B22D-468D-AA63-6FEC29F1375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5160EDE" id="Pole tekstowe 2750" o:spid="_x0000_s1026" type="#_x0000_t202" style="position:absolute;margin-left:105pt;margin-top:0;width:15pt;height:20.25pt;z-index:25447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Xc5zO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74240" behindDoc="0" locked="0" layoutInCell="1" allowOverlap="1" wp14:anchorId="7959B3AB" wp14:editId="014EAC6C">
                      <wp:simplePos x="0" y="0"/>
                      <wp:positionH relativeFrom="column">
                        <wp:posOffset>1333500</wp:posOffset>
                      </wp:positionH>
                      <wp:positionV relativeFrom="paragraph">
                        <wp:posOffset>0</wp:posOffset>
                      </wp:positionV>
                      <wp:extent cx="190500" cy="257175"/>
                      <wp:effectExtent l="0" t="0" r="0" b="0"/>
                      <wp:wrapNone/>
                      <wp:docPr id="2751" name="Pole tekstowe 2751">
                        <a:extLst xmlns:a="http://schemas.openxmlformats.org/drawingml/2006/main">
                          <a:ext uri="{FF2B5EF4-FFF2-40B4-BE49-F238E27FC236}">
                            <a16:creationId xmlns:a16="http://schemas.microsoft.com/office/drawing/2014/main" id="{9069150B-FC48-4ACB-8D42-856DFA3C33B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12DBE60" id="Pole tekstowe 2751" o:spid="_x0000_s1026" type="#_x0000_t202" style="position:absolute;margin-left:105pt;margin-top:0;width:15pt;height:20.25pt;z-index:25447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NU/io9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75264" behindDoc="0" locked="0" layoutInCell="1" allowOverlap="1" wp14:anchorId="4239641B" wp14:editId="2EC2347B">
                      <wp:simplePos x="0" y="0"/>
                      <wp:positionH relativeFrom="column">
                        <wp:posOffset>1333500</wp:posOffset>
                      </wp:positionH>
                      <wp:positionV relativeFrom="paragraph">
                        <wp:posOffset>0</wp:posOffset>
                      </wp:positionV>
                      <wp:extent cx="190500" cy="257175"/>
                      <wp:effectExtent l="0" t="0" r="0" b="0"/>
                      <wp:wrapNone/>
                      <wp:docPr id="2752" name="Pole tekstowe 2752">
                        <a:extLst xmlns:a="http://schemas.openxmlformats.org/drawingml/2006/main">
                          <a:ext uri="{FF2B5EF4-FFF2-40B4-BE49-F238E27FC236}">
                            <a16:creationId xmlns:a16="http://schemas.microsoft.com/office/drawing/2014/main" id="{1D7E6CB6-314F-4170-8D66-3B0DFF958B02}"/>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F536943" id="Pole tekstowe 2752" o:spid="_x0000_s1026" type="#_x0000_t202" style="position:absolute;margin-left:105pt;margin-top:0;width:15pt;height:20.25pt;z-index:25447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Ah1yV0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76288" behindDoc="0" locked="0" layoutInCell="1" allowOverlap="1" wp14:anchorId="6B641B5D" wp14:editId="7A7A9FF7">
                      <wp:simplePos x="0" y="0"/>
                      <wp:positionH relativeFrom="column">
                        <wp:posOffset>1333500</wp:posOffset>
                      </wp:positionH>
                      <wp:positionV relativeFrom="paragraph">
                        <wp:posOffset>0</wp:posOffset>
                      </wp:positionV>
                      <wp:extent cx="190500" cy="257175"/>
                      <wp:effectExtent l="0" t="0" r="0" b="0"/>
                      <wp:wrapNone/>
                      <wp:docPr id="2753" name="Pole tekstowe 2753">
                        <a:extLst xmlns:a="http://schemas.openxmlformats.org/drawingml/2006/main">
                          <a:ext uri="{FF2B5EF4-FFF2-40B4-BE49-F238E27FC236}">
                            <a16:creationId xmlns:a16="http://schemas.microsoft.com/office/drawing/2014/main" id="{888D77B2-C536-4DB0-8ED7-ABD323C1474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F65A1D" id="Pole tekstowe 2753" o:spid="_x0000_s1026" type="#_x0000_t202" style="position:absolute;margin-left:105pt;margin-top:0;width:15pt;height:20.25pt;z-index:25447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CSxm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77312" behindDoc="0" locked="0" layoutInCell="1" allowOverlap="1" wp14:anchorId="4D57B733" wp14:editId="391BEBBB">
                      <wp:simplePos x="0" y="0"/>
                      <wp:positionH relativeFrom="column">
                        <wp:posOffset>1333500</wp:posOffset>
                      </wp:positionH>
                      <wp:positionV relativeFrom="paragraph">
                        <wp:posOffset>0</wp:posOffset>
                      </wp:positionV>
                      <wp:extent cx="190500" cy="257175"/>
                      <wp:effectExtent l="0" t="0" r="0" b="0"/>
                      <wp:wrapNone/>
                      <wp:docPr id="2754" name="Pole tekstowe 2754">
                        <a:extLst xmlns:a="http://schemas.openxmlformats.org/drawingml/2006/main">
                          <a:ext uri="{FF2B5EF4-FFF2-40B4-BE49-F238E27FC236}">
                            <a16:creationId xmlns:a16="http://schemas.microsoft.com/office/drawing/2014/main" id="{442951A6-BB47-4D84-9DD6-55084B41D74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BE481EA" id="Pole tekstowe 2754" o:spid="_x0000_s1026" type="#_x0000_t202" style="position:absolute;margin-left:105pt;margin-top:0;width:15pt;height:20.25pt;z-index:25447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OHX1f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78336" behindDoc="0" locked="0" layoutInCell="1" allowOverlap="1" wp14:anchorId="7F2F345B" wp14:editId="50F87594">
                      <wp:simplePos x="0" y="0"/>
                      <wp:positionH relativeFrom="column">
                        <wp:posOffset>1333500</wp:posOffset>
                      </wp:positionH>
                      <wp:positionV relativeFrom="paragraph">
                        <wp:posOffset>0</wp:posOffset>
                      </wp:positionV>
                      <wp:extent cx="190500" cy="257175"/>
                      <wp:effectExtent l="0" t="0" r="0" b="0"/>
                      <wp:wrapNone/>
                      <wp:docPr id="2755" name="Pole tekstowe 2755">
                        <a:extLst xmlns:a="http://schemas.openxmlformats.org/drawingml/2006/main">
                          <a:ext uri="{FF2B5EF4-FFF2-40B4-BE49-F238E27FC236}">
                            <a16:creationId xmlns:a16="http://schemas.microsoft.com/office/drawing/2014/main" id="{17027087-0684-47EA-9AE4-9F29ECBB5C0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0385824" id="Pole tekstowe 2755" o:spid="_x0000_s1026" type="#_x0000_t202" style="position:absolute;margin-left:105pt;margin-top:0;width:15pt;height:20.25pt;z-index:25447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4U95d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79360" behindDoc="0" locked="0" layoutInCell="1" allowOverlap="1" wp14:anchorId="66C3859B" wp14:editId="75E97927">
                      <wp:simplePos x="0" y="0"/>
                      <wp:positionH relativeFrom="column">
                        <wp:posOffset>1333500</wp:posOffset>
                      </wp:positionH>
                      <wp:positionV relativeFrom="paragraph">
                        <wp:posOffset>0</wp:posOffset>
                      </wp:positionV>
                      <wp:extent cx="190500" cy="257175"/>
                      <wp:effectExtent l="0" t="0" r="0" b="0"/>
                      <wp:wrapNone/>
                      <wp:docPr id="2756" name="Pole tekstowe 2756">
                        <a:extLst xmlns:a="http://schemas.openxmlformats.org/drawingml/2006/main">
                          <a:ext uri="{FF2B5EF4-FFF2-40B4-BE49-F238E27FC236}">
                            <a16:creationId xmlns:a16="http://schemas.microsoft.com/office/drawing/2014/main" id="{AEE139B0-0903-4C21-B9DA-1232D3147AC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F1340C" id="Pole tekstowe 2756" o:spid="_x0000_s1026" type="#_x0000_t202" style="position:absolute;margin-left:105pt;margin-top:0;width:15pt;height:20.25pt;z-index:25447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AD+Lq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80384" behindDoc="0" locked="0" layoutInCell="1" allowOverlap="1" wp14:anchorId="18D9B1F3" wp14:editId="728C7697">
                      <wp:simplePos x="0" y="0"/>
                      <wp:positionH relativeFrom="column">
                        <wp:posOffset>1333500</wp:posOffset>
                      </wp:positionH>
                      <wp:positionV relativeFrom="paragraph">
                        <wp:posOffset>0</wp:posOffset>
                      </wp:positionV>
                      <wp:extent cx="190500" cy="257175"/>
                      <wp:effectExtent l="0" t="0" r="0" b="0"/>
                      <wp:wrapNone/>
                      <wp:docPr id="2757" name="Pole tekstowe 2757">
                        <a:extLst xmlns:a="http://schemas.openxmlformats.org/drawingml/2006/main">
                          <a:ext uri="{FF2B5EF4-FFF2-40B4-BE49-F238E27FC236}">
                            <a16:creationId xmlns:a16="http://schemas.microsoft.com/office/drawing/2014/main" id="{1A107E19-2331-4026-B018-DC6889F805C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612F5B" id="Pole tekstowe 2757" o:spid="_x0000_s1026" type="#_x0000_t202" style="position:absolute;margin-left:105pt;margin-top:0;width:15pt;height:20.25pt;z-index:25448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jrCUw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81408" behindDoc="0" locked="0" layoutInCell="1" allowOverlap="1" wp14:anchorId="11AE6B5B" wp14:editId="6B593622">
                      <wp:simplePos x="0" y="0"/>
                      <wp:positionH relativeFrom="column">
                        <wp:posOffset>1333500</wp:posOffset>
                      </wp:positionH>
                      <wp:positionV relativeFrom="paragraph">
                        <wp:posOffset>0</wp:posOffset>
                      </wp:positionV>
                      <wp:extent cx="190500" cy="257175"/>
                      <wp:effectExtent l="0" t="0" r="0" b="0"/>
                      <wp:wrapNone/>
                      <wp:docPr id="2758" name="Pole tekstowe 2758">
                        <a:extLst xmlns:a="http://schemas.openxmlformats.org/drawingml/2006/main">
                          <a:ext uri="{FF2B5EF4-FFF2-40B4-BE49-F238E27FC236}">
                            <a16:creationId xmlns:a16="http://schemas.microsoft.com/office/drawing/2014/main" id="{F8545D2C-E766-42FA-A6DD-533FCEDEA08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E7AF585" id="Pole tekstowe 2758" o:spid="_x0000_s1026" type="#_x0000_t202" style="position:absolute;margin-left:105pt;margin-top:0;width:15pt;height:20.25pt;z-index:25448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2MoN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82432" behindDoc="0" locked="0" layoutInCell="1" allowOverlap="1" wp14:anchorId="587E9968" wp14:editId="0BD009B8">
                      <wp:simplePos x="0" y="0"/>
                      <wp:positionH relativeFrom="column">
                        <wp:posOffset>1333500</wp:posOffset>
                      </wp:positionH>
                      <wp:positionV relativeFrom="paragraph">
                        <wp:posOffset>0</wp:posOffset>
                      </wp:positionV>
                      <wp:extent cx="190500" cy="257175"/>
                      <wp:effectExtent l="0" t="0" r="0" b="0"/>
                      <wp:wrapNone/>
                      <wp:docPr id="2759" name="Pole tekstowe 2759">
                        <a:extLst xmlns:a="http://schemas.openxmlformats.org/drawingml/2006/main">
                          <a:ext uri="{FF2B5EF4-FFF2-40B4-BE49-F238E27FC236}">
                            <a16:creationId xmlns:a16="http://schemas.microsoft.com/office/drawing/2014/main" id="{E5CAD14C-6028-4F2B-B1B4-55E2ED56121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35DA6DC" id="Pole tekstowe 2759" o:spid="_x0000_s1026" type="#_x0000_t202" style="position:absolute;margin-left:105pt;margin-top:0;width:15pt;height:20.25pt;z-index:25448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CWokG2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83456" behindDoc="0" locked="0" layoutInCell="1" allowOverlap="1" wp14:anchorId="471190A4" wp14:editId="07E6B148">
                      <wp:simplePos x="0" y="0"/>
                      <wp:positionH relativeFrom="column">
                        <wp:posOffset>1333500</wp:posOffset>
                      </wp:positionH>
                      <wp:positionV relativeFrom="paragraph">
                        <wp:posOffset>0</wp:posOffset>
                      </wp:positionV>
                      <wp:extent cx="190500" cy="257175"/>
                      <wp:effectExtent l="0" t="0" r="0" b="0"/>
                      <wp:wrapNone/>
                      <wp:docPr id="2760" name="Pole tekstowe 2760">
                        <a:extLst xmlns:a="http://schemas.openxmlformats.org/drawingml/2006/main">
                          <a:ext uri="{FF2B5EF4-FFF2-40B4-BE49-F238E27FC236}">
                            <a16:creationId xmlns:a16="http://schemas.microsoft.com/office/drawing/2014/main" id="{A13F9901-2444-4CD8-9BC8-F5CD13AD3D7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A6B5B5D" id="Pole tekstowe 2760" o:spid="_x0000_s1026" type="#_x0000_t202" style="position:absolute;margin-left:105pt;margin-top:0;width:15pt;height:20.25pt;z-index:25448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84480" behindDoc="0" locked="0" layoutInCell="1" allowOverlap="1" wp14:anchorId="382BD87F" wp14:editId="051D429A">
                      <wp:simplePos x="0" y="0"/>
                      <wp:positionH relativeFrom="column">
                        <wp:posOffset>1333500</wp:posOffset>
                      </wp:positionH>
                      <wp:positionV relativeFrom="paragraph">
                        <wp:posOffset>0</wp:posOffset>
                      </wp:positionV>
                      <wp:extent cx="190500" cy="257175"/>
                      <wp:effectExtent l="0" t="0" r="0" b="0"/>
                      <wp:wrapNone/>
                      <wp:docPr id="2761" name="Pole tekstowe 2761">
                        <a:extLst xmlns:a="http://schemas.openxmlformats.org/drawingml/2006/main">
                          <a:ext uri="{FF2B5EF4-FFF2-40B4-BE49-F238E27FC236}">
                            <a16:creationId xmlns:a16="http://schemas.microsoft.com/office/drawing/2014/main" id="{6F8A8DE9-812D-46DE-ACEB-DBF1D0858609}"/>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9DC9E51" id="Pole tekstowe 2761" o:spid="_x0000_s1026" type="#_x0000_t202" style="position:absolute;margin-left:105pt;margin-top:0;width:15pt;height:20.25pt;z-index:25448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DyKfT5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85504" behindDoc="0" locked="0" layoutInCell="1" allowOverlap="1" wp14:anchorId="4E90C5D7" wp14:editId="2302B647">
                      <wp:simplePos x="0" y="0"/>
                      <wp:positionH relativeFrom="column">
                        <wp:posOffset>1333500</wp:posOffset>
                      </wp:positionH>
                      <wp:positionV relativeFrom="paragraph">
                        <wp:posOffset>0</wp:posOffset>
                      </wp:positionV>
                      <wp:extent cx="190500" cy="257175"/>
                      <wp:effectExtent l="0" t="0" r="0" b="0"/>
                      <wp:wrapNone/>
                      <wp:docPr id="2762" name="Pole tekstowe 2762">
                        <a:extLst xmlns:a="http://schemas.openxmlformats.org/drawingml/2006/main">
                          <a:ext uri="{FF2B5EF4-FFF2-40B4-BE49-F238E27FC236}">
                            <a16:creationId xmlns:a16="http://schemas.microsoft.com/office/drawing/2014/main" id="{AB07AE1F-FE35-4441-9B86-CD0E226BDB8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4F719A" id="Pole tekstowe 2762" o:spid="_x0000_s1026" type="#_x0000_t202" style="position:absolute;margin-left:105pt;margin-top:0;width:15pt;height:20.25pt;z-index:25448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HAxgzx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86528" behindDoc="0" locked="0" layoutInCell="1" allowOverlap="1" wp14:anchorId="3A178E38" wp14:editId="34B7DEAC">
                      <wp:simplePos x="0" y="0"/>
                      <wp:positionH relativeFrom="column">
                        <wp:posOffset>1333500</wp:posOffset>
                      </wp:positionH>
                      <wp:positionV relativeFrom="paragraph">
                        <wp:posOffset>0</wp:posOffset>
                      </wp:positionV>
                      <wp:extent cx="190500" cy="257175"/>
                      <wp:effectExtent l="0" t="0" r="0" b="0"/>
                      <wp:wrapNone/>
                      <wp:docPr id="2763" name="Pole tekstowe 2763">
                        <a:extLst xmlns:a="http://schemas.openxmlformats.org/drawingml/2006/main">
                          <a:ext uri="{FF2B5EF4-FFF2-40B4-BE49-F238E27FC236}">
                            <a16:creationId xmlns:a16="http://schemas.microsoft.com/office/drawing/2014/main" id="{890B35DA-DAD1-4F0C-8695-9707EC1E70D8}"/>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4A62DB4" id="Pole tekstowe 2763" o:spid="_x0000_s1026" type="#_x0000_t202" style="position:absolute;margin-left:105pt;margin-top:0;width:15pt;height:20.25pt;z-index:25448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CxdUb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87552" behindDoc="0" locked="0" layoutInCell="1" allowOverlap="1" wp14:anchorId="0CE64EA5" wp14:editId="7A63C177">
                      <wp:simplePos x="0" y="0"/>
                      <wp:positionH relativeFrom="column">
                        <wp:posOffset>1333500</wp:posOffset>
                      </wp:positionH>
                      <wp:positionV relativeFrom="paragraph">
                        <wp:posOffset>0</wp:posOffset>
                      </wp:positionV>
                      <wp:extent cx="190500" cy="257175"/>
                      <wp:effectExtent l="0" t="0" r="0" b="0"/>
                      <wp:wrapNone/>
                      <wp:docPr id="2764" name="Pole tekstowe 2764">
                        <a:extLst xmlns:a="http://schemas.openxmlformats.org/drawingml/2006/main">
                          <a:ext uri="{FF2B5EF4-FFF2-40B4-BE49-F238E27FC236}">
                            <a16:creationId xmlns:a16="http://schemas.microsoft.com/office/drawing/2014/main" id="{B3DC17A1-9F9E-4FD5-BC23-EB4AA65E8F7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9130239" id="Pole tekstowe 2764" o:spid="_x0000_s1026" type="#_x0000_t202" style="position:absolute;margin-left:105pt;margin-top:0;width:15pt;height:20.25pt;z-index:25448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EXiL6h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88576" behindDoc="0" locked="0" layoutInCell="1" allowOverlap="1" wp14:anchorId="6001F4E7" wp14:editId="461D39BA">
                      <wp:simplePos x="0" y="0"/>
                      <wp:positionH relativeFrom="column">
                        <wp:posOffset>1333500</wp:posOffset>
                      </wp:positionH>
                      <wp:positionV relativeFrom="paragraph">
                        <wp:posOffset>0</wp:posOffset>
                      </wp:positionV>
                      <wp:extent cx="190500" cy="257175"/>
                      <wp:effectExtent l="0" t="0" r="0" b="0"/>
                      <wp:wrapNone/>
                      <wp:docPr id="2765" name="Pole tekstowe 2765">
                        <a:extLst xmlns:a="http://schemas.openxmlformats.org/drawingml/2006/main">
                          <a:ext uri="{FF2B5EF4-FFF2-40B4-BE49-F238E27FC236}">
                            <a16:creationId xmlns:a16="http://schemas.microsoft.com/office/drawing/2014/main" id="{0C816B1B-4234-4564-A688-F3FCBA21227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16C8B7D" id="Pole tekstowe 2765" o:spid="_x0000_s1026" type="#_x0000_t202" style="position:absolute;margin-left:105pt;margin-top:0;width:15pt;height:20.25pt;z-index:25448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bB+yC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89600" behindDoc="0" locked="0" layoutInCell="1" allowOverlap="1" wp14:anchorId="6A3C7F6A" wp14:editId="2DF10676">
                      <wp:simplePos x="0" y="0"/>
                      <wp:positionH relativeFrom="column">
                        <wp:posOffset>1333500</wp:posOffset>
                      </wp:positionH>
                      <wp:positionV relativeFrom="paragraph">
                        <wp:posOffset>0</wp:posOffset>
                      </wp:positionV>
                      <wp:extent cx="190500" cy="257175"/>
                      <wp:effectExtent l="0" t="0" r="0" b="0"/>
                      <wp:wrapNone/>
                      <wp:docPr id="2766" name="Pole tekstowe 2766">
                        <a:extLst xmlns:a="http://schemas.openxmlformats.org/drawingml/2006/main">
                          <a:ext uri="{FF2B5EF4-FFF2-40B4-BE49-F238E27FC236}">
                            <a16:creationId xmlns:a16="http://schemas.microsoft.com/office/drawing/2014/main" id="{EBE9B2F1-040F-40FC-A57E-F1629D1CABC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322D6F21" id="Pole tekstowe 2766" o:spid="_x0000_s1026" type="#_x0000_t202" style="position:absolute;margin-left:105pt;margin-top:0;width:15pt;height:20.25pt;z-index:25448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poXvV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90624" behindDoc="0" locked="0" layoutInCell="1" allowOverlap="1" wp14:anchorId="1291A780" wp14:editId="78D389AD">
                      <wp:simplePos x="0" y="0"/>
                      <wp:positionH relativeFrom="column">
                        <wp:posOffset>1333500</wp:posOffset>
                      </wp:positionH>
                      <wp:positionV relativeFrom="paragraph">
                        <wp:posOffset>0</wp:posOffset>
                      </wp:positionV>
                      <wp:extent cx="190500" cy="257175"/>
                      <wp:effectExtent l="0" t="0" r="0" b="0"/>
                      <wp:wrapNone/>
                      <wp:docPr id="2767" name="Pole tekstowe 2767">
                        <a:extLst xmlns:a="http://schemas.openxmlformats.org/drawingml/2006/main">
                          <a:ext uri="{FF2B5EF4-FFF2-40B4-BE49-F238E27FC236}">
                            <a16:creationId xmlns:a16="http://schemas.microsoft.com/office/drawing/2014/main" id="{8DAD8963-2E88-480C-B680-8936C11FDEA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FDA4603" id="Pole tekstowe 2767" o:spid="_x0000_s1026" type="#_x0000_t202" style="position:absolute;margin-left:105pt;margin-top:0;width:15pt;height:20.25pt;z-index:25449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xp8QV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91648" behindDoc="0" locked="0" layoutInCell="1" allowOverlap="1" wp14:anchorId="6655AA2E" wp14:editId="7F6E9C1F">
                      <wp:simplePos x="0" y="0"/>
                      <wp:positionH relativeFrom="column">
                        <wp:posOffset>1333500</wp:posOffset>
                      </wp:positionH>
                      <wp:positionV relativeFrom="paragraph">
                        <wp:posOffset>0</wp:posOffset>
                      </wp:positionV>
                      <wp:extent cx="190500" cy="257175"/>
                      <wp:effectExtent l="0" t="0" r="0" b="0"/>
                      <wp:wrapNone/>
                      <wp:docPr id="2768" name="Pole tekstowe 2768">
                        <a:extLst xmlns:a="http://schemas.openxmlformats.org/drawingml/2006/main">
                          <a:ext uri="{FF2B5EF4-FFF2-40B4-BE49-F238E27FC236}">
                            <a16:creationId xmlns:a16="http://schemas.microsoft.com/office/drawing/2014/main" id="{BD19D242-8145-49CC-BEAA-9BF1748E45E5}"/>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068326B" id="Pole tekstowe 2768" o:spid="_x0000_s1026" type="#_x0000_t202" style="position:absolute;margin-left:105pt;margin-top:0;width:15pt;height:20.25pt;z-index:25449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GBAhf1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92672" behindDoc="0" locked="0" layoutInCell="1" allowOverlap="1" wp14:anchorId="5168434D" wp14:editId="27EACC7F">
                      <wp:simplePos x="0" y="0"/>
                      <wp:positionH relativeFrom="column">
                        <wp:posOffset>1333500</wp:posOffset>
                      </wp:positionH>
                      <wp:positionV relativeFrom="paragraph">
                        <wp:posOffset>0</wp:posOffset>
                      </wp:positionV>
                      <wp:extent cx="190500" cy="257175"/>
                      <wp:effectExtent l="0" t="0" r="0" b="0"/>
                      <wp:wrapNone/>
                      <wp:docPr id="2769" name="Pole tekstowe 2769">
                        <a:extLst xmlns:a="http://schemas.openxmlformats.org/drawingml/2006/main">
                          <a:ext uri="{FF2B5EF4-FFF2-40B4-BE49-F238E27FC236}">
                            <a16:creationId xmlns:a16="http://schemas.microsoft.com/office/drawing/2014/main" id="{9B6E65AF-A264-46BF-8DA7-226A4ACE917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26F7672" id="Pole tekstowe 2769" o:spid="_x0000_s1026" type="#_x0000_t202" style="position:absolute;margin-left:105pt;margin-top:0;width:15pt;height:20.25pt;z-index:25449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0whwl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93696" behindDoc="0" locked="0" layoutInCell="1" allowOverlap="1" wp14:anchorId="75B3F0B6" wp14:editId="13266863">
                      <wp:simplePos x="0" y="0"/>
                      <wp:positionH relativeFrom="column">
                        <wp:posOffset>1333500</wp:posOffset>
                      </wp:positionH>
                      <wp:positionV relativeFrom="paragraph">
                        <wp:posOffset>0</wp:posOffset>
                      </wp:positionV>
                      <wp:extent cx="190500" cy="257175"/>
                      <wp:effectExtent l="0" t="0" r="0" b="0"/>
                      <wp:wrapNone/>
                      <wp:docPr id="2770" name="Pole tekstowe 2770">
                        <a:extLst xmlns:a="http://schemas.openxmlformats.org/drawingml/2006/main">
                          <a:ext uri="{FF2B5EF4-FFF2-40B4-BE49-F238E27FC236}">
                            <a16:creationId xmlns:a16="http://schemas.microsoft.com/office/drawing/2014/main" id="{F4095A32-8967-4B2C-AA10-7CFADB5D1AF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CE90CD7" id="Pole tekstowe 2770" o:spid="_x0000_s1026" type="#_x0000_t202" style="position:absolute;margin-left:105pt;margin-top:0;width:15pt;height:20.25pt;z-index:25449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AWiHfy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94720" behindDoc="0" locked="0" layoutInCell="1" allowOverlap="1" wp14:anchorId="437F5197" wp14:editId="0669ED78">
                      <wp:simplePos x="0" y="0"/>
                      <wp:positionH relativeFrom="column">
                        <wp:posOffset>1333500</wp:posOffset>
                      </wp:positionH>
                      <wp:positionV relativeFrom="paragraph">
                        <wp:posOffset>0</wp:posOffset>
                      </wp:positionV>
                      <wp:extent cx="190500" cy="257175"/>
                      <wp:effectExtent l="0" t="0" r="0" b="0"/>
                      <wp:wrapNone/>
                      <wp:docPr id="2771" name="Pole tekstowe 2771">
                        <a:extLst xmlns:a="http://schemas.openxmlformats.org/drawingml/2006/main">
                          <a:ext uri="{FF2B5EF4-FFF2-40B4-BE49-F238E27FC236}">
                            <a16:creationId xmlns:a16="http://schemas.microsoft.com/office/drawing/2014/main" id="{2129013F-1654-4C00-B7CF-83C0BDF9D0E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6A6E66" id="Pole tekstowe 2771" o:spid="_x0000_s1026" type="#_x0000_t202" style="position:absolute;margin-left:105pt;margin-top:0;width:15pt;height:20.25pt;z-index:25449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83dTy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95744" behindDoc="0" locked="0" layoutInCell="1" allowOverlap="1" wp14:anchorId="28C7BF61" wp14:editId="1205BB37">
                      <wp:simplePos x="0" y="0"/>
                      <wp:positionH relativeFrom="column">
                        <wp:posOffset>1333500</wp:posOffset>
                      </wp:positionH>
                      <wp:positionV relativeFrom="paragraph">
                        <wp:posOffset>0</wp:posOffset>
                      </wp:positionV>
                      <wp:extent cx="190500" cy="257175"/>
                      <wp:effectExtent l="0" t="0" r="0" b="0"/>
                      <wp:wrapNone/>
                      <wp:docPr id="2772" name="Pole tekstowe 2772">
                        <a:extLst xmlns:a="http://schemas.openxmlformats.org/drawingml/2006/main">
                          <a:ext uri="{FF2B5EF4-FFF2-40B4-BE49-F238E27FC236}">
                            <a16:creationId xmlns:a16="http://schemas.microsoft.com/office/drawing/2014/main" id="{EFD8F039-6023-4FCB-A81C-D573C49E53DC}"/>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F4ABD3D" id="Pole tekstowe 2772" o:spid="_x0000_s1026" type="#_x0000_t202" style="position:absolute;margin-left:105pt;margin-top:0;width:15pt;height:20.25pt;z-index:25449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E0ZhM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96768" behindDoc="0" locked="0" layoutInCell="1" allowOverlap="1" wp14:anchorId="00EBF1B2" wp14:editId="76A3DC6E">
                      <wp:simplePos x="0" y="0"/>
                      <wp:positionH relativeFrom="column">
                        <wp:posOffset>1333500</wp:posOffset>
                      </wp:positionH>
                      <wp:positionV relativeFrom="paragraph">
                        <wp:posOffset>0</wp:posOffset>
                      </wp:positionV>
                      <wp:extent cx="190500" cy="257175"/>
                      <wp:effectExtent l="0" t="0" r="0" b="0"/>
                      <wp:wrapNone/>
                      <wp:docPr id="2773" name="Pole tekstowe 2773">
                        <a:extLst xmlns:a="http://schemas.openxmlformats.org/drawingml/2006/main">
                          <a:ext uri="{FF2B5EF4-FFF2-40B4-BE49-F238E27FC236}">
                            <a16:creationId xmlns:a16="http://schemas.microsoft.com/office/drawing/2014/main" id="{56DA7D38-A808-4936-A8FB-57C5406DE26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945C81A" id="Pole tekstowe 2773" o:spid="_x0000_s1026" type="#_x0000_t202" style="position:absolute;margin-left:105pt;margin-top:0;width:15pt;height:20.25pt;z-index:25449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v7vNZ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97792" behindDoc="0" locked="0" layoutInCell="1" allowOverlap="1" wp14:anchorId="074C4C98" wp14:editId="15232023">
                      <wp:simplePos x="0" y="0"/>
                      <wp:positionH relativeFrom="column">
                        <wp:posOffset>1333500</wp:posOffset>
                      </wp:positionH>
                      <wp:positionV relativeFrom="paragraph">
                        <wp:posOffset>0</wp:posOffset>
                      </wp:positionV>
                      <wp:extent cx="190500" cy="257175"/>
                      <wp:effectExtent l="0" t="0" r="0" b="0"/>
                      <wp:wrapNone/>
                      <wp:docPr id="2774" name="Pole tekstowe 2774">
                        <a:extLst xmlns:a="http://schemas.openxmlformats.org/drawingml/2006/main">
                          <a:ext uri="{FF2B5EF4-FFF2-40B4-BE49-F238E27FC236}">
                            <a16:creationId xmlns:a16="http://schemas.microsoft.com/office/drawing/2014/main" id="{EE521BE2-F547-4324-8B0E-09F4C002D14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8E58658" id="Pole tekstowe 2774" o:spid="_x0000_s1026" type="#_x0000_t202" style="position:absolute;margin-left:105pt;margin-top:0;width:15pt;height:20.25pt;z-index:25449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gex/k2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98816" behindDoc="0" locked="0" layoutInCell="1" allowOverlap="1" wp14:anchorId="7F94AC0A" wp14:editId="0598E6DC">
                      <wp:simplePos x="0" y="0"/>
                      <wp:positionH relativeFrom="column">
                        <wp:posOffset>1333500</wp:posOffset>
                      </wp:positionH>
                      <wp:positionV relativeFrom="paragraph">
                        <wp:posOffset>0</wp:posOffset>
                      </wp:positionV>
                      <wp:extent cx="190500" cy="257175"/>
                      <wp:effectExtent l="0" t="0" r="0" b="0"/>
                      <wp:wrapNone/>
                      <wp:docPr id="2775" name="Pole tekstowe 2775">
                        <a:extLst xmlns:a="http://schemas.openxmlformats.org/drawingml/2006/main">
                          <a:ext uri="{FF2B5EF4-FFF2-40B4-BE49-F238E27FC236}">
                            <a16:creationId xmlns:a16="http://schemas.microsoft.com/office/drawing/2014/main" id="{64D611D6-31BC-4002-8B28-48D10871B36D}"/>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44F6482" id="Pole tekstowe 2775" o:spid="_x0000_s1026" type="#_x0000_t202" style="position:absolute;margin-left:105pt;margin-top:0;width:15pt;height:20.25pt;z-index:25449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1YHwgm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499840" behindDoc="0" locked="0" layoutInCell="1" allowOverlap="1" wp14:anchorId="55DD36B3" wp14:editId="22885462">
                      <wp:simplePos x="0" y="0"/>
                      <wp:positionH relativeFrom="column">
                        <wp:posOffset>1333500</wp:posOffset>
                      </wp:positionH>
                      <wp:positionV relativeFrom="paragraph">
                        <wp:posOffset>0</wp:posOffset>
                      </wp:positionV>
                      <wp:extent cx="190500" cy="257175"/>
                      <wp:effectExtent l="0" t="0" r="0" b="0"/>
                      <wp:wrapNone/>
                      <wp:docPr id="2776" name="Pole tekstowe 2776">
                        <a:extLst xmlns:a="http://schemas.openxmlformats.org/drawingml/2006/main">
                          <a:ext uri="{FF2B5EF4-FFF2-40B4-BE49-F238E27FC236}">
                            <a16:creationId xmlns:a16="http://schemas.microsoft.com/office/drawing/2014/main" id="{C4A4ABF4-394C-4AE2-8173-4D1F11C0DAA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9A467DA" id="Pole tekstowe 2776" o:spid="_x0000_s1026" type="#_x0000_t202" style="position:absolute;margin-left:105pt;margin-top:0;width:15pt;height:20.25pt;z-index:25449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YAStl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500864" behindDoc="0" locked="0" layoutInCell="1" allowOverlap="1" wp14:anchorId="631A07E5" wp14:editId="78ADC34A">
                      <wp:simplePos x="0" y="0"/>
                      <wp:positionH relativeFrom="column">
                        <wp:posOffset>1333500</wp:posOffset>
                      </wp:positionH>
                      <wp:positionV relativeFrom="paragraph">
                        <wp:posOffset>0</wp:posOffset>
                      </wp:positionV>
                      <wp:extent cx="190500" cy="257175"/>
                      <wp:effectExtent l="0" t="0" r="0" b="0"/>
                      <wp:wrapNone/>
                      <wp:docPr id="2777" name="Pole tekstowe 2777">
                        <a:extLst xmlns:a="http://schemas.openxmlformats.org/drawingml/2006/main">
                          <a:ext uri="{FF2B5EF4-FFF2-40B4-BE49-F238E27FC236}">
                            <a16:creationId xmlns:a16="http://schemas.microsoft.com/office/drawing/2014/main" id="{99F7F7A6-F534-4738-A6C2-E20ED456BD13}"/>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328B6EE" id="Pole tekstowe 2777" o:spid="_x0000_s1026" type="#_x0000_t202" style="position:absolute;margin-left:105pt;margin-top:0;width:15pt;height:20.25pt;z-index:25450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uEx/a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501888" behindDoc="0" locked="0" layoutInCell="1" allowOverlap="1" wp14:anchorId="3D29EBB0" wp14:editId="0C4397E2">
                      <wp:simplePos x="0" y="0"/>
                      <wp:positionH relativeFrom="column">
                        <wp:posOffset>1333500</wp:posOffset>
                      </wp:positionH>
                      <wp:positionV relativeFrom="paragraph">
                        <wp:posOffset>0</wp:posOffset>
                      </wp:positionV>
                      <wp:extent cx="190500" cy="257175"/>
                      <wp:effectExtent l="0" t="0" r="0" b="0"/>
                      <wp:wrapNone/>
                      <wp:docPr id="2778" name="Pole tekstowe 2778">
                        <a:extLst xmlns:a="http://schemas.openxmlformats.org/drawingml/2006/main">
                          <a:ext uri="{FF2B5EF4-FFF2-40B4-BE49-F238E27FC236}">
                            <a16:creationId xmlns:a16="http://schemas.microsoft.com/office/drawing/2014/main" id="{998B9071-9CAA-4F85-9C4B-6FF4A3C695EA}"/>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70F9A76D" id="Pole tekstowe 2778" o:spid="_x0000_s1026" type="#_x0000_t202" style="position:absolute;margin-left:105pt;margin-top:0;width:15pt;height:20.25pt;z-index:25450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xJASF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502912" behindDoc="0" locked="0" layoutInCell="1" allowOverlap="1" wp14:anchorId="18265D85" wp14:editId="12DE756F">
                      <wp:simplePos x="0" y="0"/>
                      <wp:positionH relativeFrom="column">
                        <wp:posOffset>1333500</wp:posOffset>
                      </wp:positionH>
                      <wp:positionV relativeFrom="paragraph">
                        <wp:posOffset>0</wp:posOffset>
                      </wp:positionV>
                      <wp:extent cx="190500" cy="257175"/>
                      <wp:effectExtent l="0" t="0" r="0" b="0"/>
                      <wp:wrapNone/>
                      <wp:docPr id="2779" name="Pole tekstowe 2779">
                        <a:extLst xmlns:a="http://schemas.openxmlformats.org/drawingml/2006/main">
                          <a:ext uri="{FF2B5EF4-FFF2-40B4-BE49-F238E27FC236}">
                            <a16:creationId xmlns:a16="http://schemas.microsoft.com/office/drawing/2014/main" id="{8C7792FB-9B6C-456E-ABD9-D52C6CDA0AA7}"/>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47BFAE90" id="Pole tekstowe 2779" o:spid="_x0000_s1026" type="#_x0000_t202" style="position:absolute;margin-left:105pt;margin-top:0;width:15pt;height:20.25pt;z-index:25450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ngRFkW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503936" behindDoc="0" locked="0" layoutInCell="1" allowOverlap="1" wp14:anchorId="7B4BED0D" wp14:editId="2AD201BD">
                      <wp:simplePos x="0" y="0"/>
                      <wp:positionH relativeFrom="column">
                        <wp:posOffset>1333500</wp:posOffset>
                      </wp:positionH>
                      <wp:positionV relativeFrom="paragraph">
                        <wp:posOffset>0</wp:posOffset>
                      </wp:positionV>
                      <wp:extent cx="190500" cy="257175"/>
                      <wp:effectExtent l="0" t="0" r="0" b="0"/>
                      <wp:wrapNone/>
                      <wp:docPr id="2780" name="Pole tekstowe 2780">
                        <a:extLst xmlns:a="http://schemas.openxmlformats.org/drawingml/2006/main">
                          <a:ext uri="{FF2B5EF4-FFF2-40B4-BE49-F238E27FC236}">
                            <a16:creationId xmlns:a16="http://schemas.microsoft.com/office/drawing/2014/main" id="{C32EFAB9-32F4-4719-885B-95E6A10EDB8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03234B8F" id="Pole tekstowe 2780" o:spid="_x0000_s1026" type="#_x0000_t202" style="position:absolute;margin-left:105pt;margin-top:0;width:15pt;height:20.25pt;z-index:25450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M/6xGJ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504960" behindDoc="0" locked="0" layoutInCell="1" allowOverlap="1" wp14:anchorId="5599666F" wp14:editId="78FB81B1">
                      <wp:simplePos x="0" y="0"/>
                      <wp:positionH relativeFrom="column">
                        <wp:posOffset>1333500</wp:posOffset>
                      </wp:positionH>
                      <wp:positionV relativeFrom="paragraph">
                        <wp:posOffset>0</wp:posOffset>
                      </wp:positionV>
                      <wp:extent cx="190500" cy="257175"/>
                      <wp:effectExtent l="0" t="0" r="0" b="0"/>
                      <wp:wrapNone/>
                      <wp:docPr id="2781" name="Pole tekstowe 2781">
                        <a:extLst xmlns:a="http://schemas.openxmlformats.org/drawingml/2006/main">
                          <a:ext uri="{FF2B5EF4-FFF2-40B4-BE49-F238E27FC236}">
                            <a16:creationId xmlns:a16="http://schemas.microsoft.com/office/drawing/2014/main" id="{18528FF4-D760-4CCF-8603-F842B0CDDB14}"/>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A48488" id="Pole tekstowe 2781" o:spid="_x0000_s1026" type="#_x0000_t202" style="position:absolute;margin-left:105pt;margin-top:0;width:15pt;height:20.25pt;z-index:25450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505984" behindDoc="0" locked="0" layoutInCell="1" allowOverlap="1" wp14:anchorId="63AB6D8B" wp14:editId="42964C48">
                      <wp:simplePos x="0" y="0"/>
                      <wp:positionH relativeFrom="column">
                        <wp:posOffset>1333500</wp:posOffset>
                      </wp:positionH>
                      <wp:positionV relativeFrom="paragraph">
                        <wp:posOffset>0</wp:posOffset>
                      </wp:positionV>
                      <wp:extent cx="190500" cy="257175"/>
                      <wp:effectExtent l="0" t="0" r="0" b="0"/>
                      <wp:wrapNone/>
                      <wp:docPr id="2782" name="Pole tekstowe 2782">
                        <a:extLst xmlns:a="http://schemas.openxmlformats.org/drawingml/2006/main">
                          <a:ext uri="{FF2B5EF4-FFF2-40B4-BE49-F238E27FC236}">
                            <a16:creationId xmlns:a16="http://schemas.microsoft.com/office/drawing/2014/main" id="{C6AE7741-3D29-42B1-AAA5-526CF3518EE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26296C4E" id="Pole tekstowe 2782" o:spid="_x0000_s1026" type="#_x0000_t202" style="position:absolute;margin-left:105pt;margin-top:0;width:15pt;height:20.25pt;z-index:25450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507008" behindDoc="0" locked="0" layoutInCell="1" allowOverlap="1" wp14:anchorId="1AF93762" wp14:editId="65CE5A2E">
                      <wp:simplePos x="0" y="0"/>
                      <wp:positionH relativeFrom="column">
                        <wp:posOffset>1333500</wp:posOffset>
                      </wp:positionH>
                      <wp:positionV relativeFrom="paragraph">
                        <wp:posOffset>0</wp:posOffset>
                      </wp:positionV>
                      <wp:extent cx="190500" cy="257175"/>
                      <wp:effectExtent l="0" t="0" r="0" b="0"/>
                      <wp:wrapNone/>
                      <wp:docPr id="2783" name="Pole tekstowe 2783">
                        <a:extLst xmlns:a="http://schemas.openxmlformats.org/drawingml/2006/main">
                          <a:ext uri="{FF2B5EF4-FFF2-40B4-BE49-F238E27FC236}">
                            <a16:creationId xmlns:a16="http://schemas.microsoft.com/office/drawing/2014/main" id="{1E63D312-7B41-42C9-A69D-9AF422BC0960}"/>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1534D6ED" id="Pole tekstowe 2783" o:spid="_x0000_s1026" type="#_x0000_t202" style="position:absolute;margin-left:105pt;margin-top:0;width:15pt;height:20.25pt;z-index:25450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CoTPmG8CAAARBQAADgAAAAAAAAAAAAAAAAAu&#10;AgAAZHJzL2Uyb0RvYy54bWxQSwECLQAUAAYACAAAACEAzf41stoAAAAHAQAADwAAAAAAAAAAAAAA&#10;AADJBAAAZHJzL2Rvd25yZXYueG1sUEsFBgAAAAAEAAQA8wAAANAFA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508032" behindDoc="0" locked="0" layoutInCell="1" allowOverlap="1" wp14:anchorId="38667DAA" wp14:editId="4EEFAC43">
                      <wp:simplePos x="0" y="0"/>
                      <wp:positionH relativeFrom="column">
                        <wp:posOffset>1333500</wp:posOffset>
                      </wp:positionH>
                      <wp:positionV relativeFrom="paragraph">
                        <wp:posOffset>0</wp:posOffset>
                      </wp:positionV>
                      <wp:extent cx="190500" cy="257175"/>
                      <wp:effectExtent l="0" t="0" r="0" b="0"/>
                      <wp:wrapNone/>
                      <wp:docPr id="2784" name="Pole tekstowe 2784">
                        <a:extLst xmlns:a="http://schemas.openxmlformats.org/drawingml/2006/main">
                          <a:ext uri="{FF2B5EF4-FFF2-40B4-BE49-F238E27FC236}">
                            <a16:creationId xmlns:a16="http://schemas.microsoft.com/office/drawing/2014/main" id="{FB962C43-95E1-4985-A066-577692CA1911}"/>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5D390EC4" id="Pole tekstowe 2784" o:spid="_x0000_s1026" type="#_x0000_t202" style="position:absolute;margin-left:105pt;margin-top:0;width:15pt;height:20.25pt;z-index:25450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" filled="f" stroked="f">
                      <v:textbox style="mso-fit-shape-to-text:t"/>
                    </v:shape>
                  </w:pict>
                </mc:Fallback>
              </mc:AlternateContent>
            </w:r>
            <w:r w:rsidRPr="00470B43">
              <w:rPr>
                <w:rFonts w:ascii="Arial" w:hAnsi="Arial" w:cs="Arial"/>
                <w:noProof/>
                <w:sz w:val="16"/>
                <w:szCs w:val="16"/>
                <w:lang w:eastAsia="pl-PL"/>
              </w:rPr>
              <mc:AlternateContent>
                <mc:Choice Requires="wps">
                  <w:drawing>
                    <wp:anchor distT="0" distB="0" distL="114300" distR="114300" simplePos="0" relativeHeight="254509056" behindDoc="0" locked="0" layoutInCell="1" allowOverlap="1" wp14:anchorId="5BB06772" wp14:editId="197D69D7">
                      <wp:simplePos x="0" y="0"/>
                      <wp:positionH relativeFrom="column">
                        <wp:posOffset>1333500</wp:posOffset>
                      </wp:positionH>
                      <wp:positionV relativeFrom="paragraph">
                        <wp:posOffset>0</wp:posOffset>
                      </wp:positionV>
                      <wp:extent cx="190500" cy="257175"/>
                      <wp:effectExtent l="0" t="0" r="0" b="0"/>
                      <wp:wrapNone/>
                      <wp:docPr id="2785" name="Pole tekstowe 2785">
                        <a:extLst xmlns:a="http://schemas.openxmlformats.org/drawingml/2006/main">
                          <a:ext uri="{FF2B5EF4-FFF2-40B4-BE49-F238E27FC236}">
                            <a16:creationId xmlns:a16="http://schemas.microsoft.com/office/drawing/2014/main" id="{94EC9B11-155F-4C45-AC72-408B21A4C76E}"/>
                          </a:ext>
                        </a:extLst>
                      </wp:docPr>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vert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B29345C" id="Pole tekstowe 2785" o:spid="_x0000_s1026" type="#_x0000_t202" style="position:absolute;margin-left:105pt;margin-top:0;width:15pt;height:20.25pt;z-index:25450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" filled="f" stroked="f">
                      <v:textbox style="mso-fit-shape-to-text:t"/>
                    </v:shape>
                  </w:pict>
                </mc:Fallback>
              </mc:AlternateContent>
            </w:r>
          </w:p>
          <w:tbl>
            <w:tblPr>
              <w:tblW w:w="1146" w:type="dxa"/>
              <w:tblCellSpacing w:w="0" w:type="dxa"/>
              <w:tblLayout w:type="fixed"/>
              <w:tblCellMar>
                <w:left w:w="0" w:type="dxa"/>
                <w:right w:w="0" w:type="dxa"/>
              </w:tblCellMar>
              <w:tblLook w:val="04A0" w:firstRow="1" w:lastRow="0" w:firstColumn="1" w:lastColumn="0" w:noHBand="0" w:noVBand="1"/>
            </w:tblPr>
            <w:tblGrid>
              <w:gridCol w:w="1146"/>
            </w:tblGrid>
            <w:tr w:rsidR="008E1504" w:rsidRPr="00470B43" w:rsidTr="00593ADC">
              <w:trPr>
                <w:trHeight w:val="614"/>
                <w:tblCellSpacing w:w="0" w:type="dxa"/>
              </w:trPr>
              <w:tc>
                <w:tcPr>
                  <w:tcW w:w="1146" w:type="dxa"/>
                  <w:tcBorders>
                    <w:top w:val="nil"/>
                    <w:left w:val="nil"/>
                    <w:bottom w:val="single" w:sz="4" w:space="0" w:color="auto"/>
                    <w:right w:val="single" w:sz="4" w:space="0" w:color="auto"/>
                  </w:tcBorders>
                  <w:shd w:val="clear" w:color="000000" w:fill="FFFFFF"/>
                  <w:vAlign w:val="center"/>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Rurka nosowo-gardłowa</w:t>
                  </w:r>
                </w:p>
              </w:tc>
            </w:tr>
          </w:tbl>
          <w:p w:rsidR="008E1504" w:rsidRPr="00470B43" w:rsidRDefault="008E1504" w:rsidP="008E1504">
            <w:pPr>
              <w:ind w:left="142" w:hanging="142"/>
              <w:rPr>
                <w:rFonts w:ascii="Arial" w:hAnsi="Arial" w:cs="Arial"/>
                <w:sz w:val="16"/>
                <w:szCs w:val="16"/>
              </w:rPr>
            </w:pPr>
          </w:p>
        </w:tc>
        <w:tc>
          <w:tcPr>
            <w:tcW w:w="1064"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xml:space="preserve">Rurka nosowo-gardłowa RUSH 7 ml </w:t>
            </w:r>
          </w:p>
        </w:tc>
        <w:tc>
          <w:tcPr>
            <w:tcW w:w="1134"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minimum 5 lat</w:t>
            </w:r>
          </w:p>
        </w:tc>
        <w:tc>
          <w:tcPr>
            <w:tcW w:w="992" w:type="dxa"/>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WTT-15</w:t>
            </w:r>
          </w:p>
        </w:tc>
        <w:tc>
          <w:tcPr>
            <w:tcW w:w="1134"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992"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851" w:type="dxa"/>
            <w:noWrap/>
            <w:hideMark/>
          </w:tcPr>
          <w:p w:rsidR="008E1504" w:rsidRPr="00593ADC" w:rsidRDefault="008E1504" w:rsidP="00593ADC">
            <w:pPr>
              <w:ind w:left="142" w:hanging="142"/>
              <w:jc w:val="center"/>
              <w:rPr>
                <w:rFonts w:ascii="Arial" w:hAnsi="Arial" w:cs="Arial"/>
                <w:b/>
                <w:bCs/>
                <w:sz w:val="20"/>
                <w:szCs w:val="20"/>
              </w:rPr>
            </w:pPr>
            <w:r w:rsidRPr="00593ADC">
              <w:rPr>
                <w:rFonts w:ascii="Arial" w:hAnsi="Arial" w:cs="Arial"/>
                <w:b/>
                <w:bCs/>
                <w:sz w:val="20"/>
                <w:szCs w:val="20"/>
              </w:rPr>
              <w:t>Op.</w:t>
            </w:r>
          </w:p>
        </w:tc>
        <w:tc>
          <w:tcPr>
            <w:tcW w:w="709" w:type="dxa"/>
            <w:noWrap/>
            <w:hideMark/>
          </w:tcPr>
          <w:p w:rsidR="008E1504" w:rsidRPr="00593ADC" w:rsidRDefault="008E1504" w:rsidP="00593ADC">
            <w:pPr>
              <w:ind w:left="142" w:hanging="142"/>
              <w:jc w:val="center"/>
              <w:rPr>
                <w:rFonts w:ascii="Arial" w:hAnsi="Arial" w:cs="Arial"/>
                <w:b/>
                <w:bCs/>
                <w:sz w:val="20"/>
                <w:szCs w:val="20"/>
              </w:rPr>
            </w:pPr>
            <w:r w:rsidRPr="00593ADC">
              <w:rPr>
                <w:rFonts w:ascii="Arial" w:hAnsi="Arial" w:cs="Arial"/>
                <w:b/>
                <w:bCs/>
                <w:sz w:val="20"/>
                <w:szCs w:val="20"/>
              </w:rPr>
              <w:t>91</w:t>
            </w:r>
          </w:p>
        </w:tc>
        <w:tc>
          <w:tcPr>
            <w:tcW w:w="837"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1147"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992"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1134"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1276"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c>
          <w:tcPr>
            <w:tcW w:w="992" w:type="dxa"/>
            <w:noWrap/>
            <w:hideMark/>
          </w:tcPr>
          <w:p w:rsidR="008E1504" w:rsidRPr="00470B43" w:rsidRDefault="008E1504" w:rsidP="008E1504">
            <w:pPr>
              <w:ind w:left="142" w:hanging="142"/>
              <w:rPr>
                <w:rFonts w:ascii="Arial" w:hAnsi="Arial" w:cs="Arial"/>
                <w:sz w:val="16"/>
                <w:szCs w:val="16"/>
              </w:rPr>
            </w:pPr>
            <w:r w:rsidRPr="00470B43">
              <w:rPr>
                <w:rFonts w:ascii="Arial" w:hAnsi="Arial" w:cs="Arial"/>
                <w:sz w:val="16"/>
                <w:szCs w:val="16"/>
              </w:rPr>
              <w:t> </w:t>
            </w:r>
          </w:p>
        </w:tc>
      </w:tr>
      <w:tr w:rsidR="008E1504" w:rsidRPr="00470B43" w:rsidTr="00593ADC">
        <w:trPr>
          <w:trHeight w:val="594"/>
        </w:trPr>
        <w:tc>
          <w:tcPr>
            <w:tcW w:w="8359" w:type="dxa"/>
            <w:gridSpan w:val="9"/>
            <w:shd w:val="clear" w:color="auto" w:fill="EAF1DD" w:themeFill="accent3" w:themeFillTint="33"/>
            <w:noWrap/>
            <w:hideMark/>
          </w:tcPr>
          <w:p w:rsidR="008E1504" w:rsidRPr="00593ADC" w:rsidRDefault="008E1504" w:rsidP="008E1504">
            <w:pPr>
              <w:ind w:left="142" w:hanging="142"/>
              <w:jc w:val="right"/>
              <w:rPr>
                <w:rFonts w:ascii="Arial" w:hAnsi="Arial" w:cs="Arial"/>
                <w:b/>
                <w:sz w:val="16"/>
                <w:szCs w:val="16"/>
              </w:rPr>
            </w:pPr>
            <w:r w:rsidRPr="00593ADC">
              <w:rPr>
                <w:rFonts w:ascii="Arial" w:hAnsi="Arial" w:cs="Arial"/>
                <w:b/>
                <w:sz w:val="16"/>
                <w:szCs w:val="16"/>
              </w:rPr>
              <w:t>SUMA</w:t>
            </w:r>
          </w:p>
        </w:tc>
        <w:tc>
          <w:tcPr>
            <w:tcW w:w="837" w:type="dxa"/>
            <w:shd w:val="clear" w:color="auto" w:fill="EAF1DD" w:themeFill="accent3" w:themeFillTint="33"/>
            <w:noWrap/>
            <w:hideMark/>
          </w:tcPr>
          <w:p w:rsidR="008E1504" w:rsidRPr="00593ADC" w:rsidRDefault="008E1504" w:rsidP="008E1504">
            <w:pPr>
              <w:ind w:left="142" w:hanging="142"/>
              <w:rPr>
                <w:rFonts w:ascii="Arial" w:hAnsi="Arial" w:cs="Arial"/>
                <w:b/>
                <w:sz w:val="16"/>
                <w:szCs w:val="16"/>
              </w:rPr>
            </w:pPr>
            <w:r w:rsidRPr="00593ADC">
              <w:rPr>
                <w:rFonts w:ascii="Arial" w:hAnsi="Arial" w:cs="Arial"/>
                <w:b/>
                <w:sz w:val="16"/>
                <w:szCs w:val="16"/>
              </w:rPr>
              <w:t> </w:t>
            </w:r>
            <w:r w:rsidR="00021ED3" w:rsidRPr="00593ADC">
              <w:rPr>
                <w:rFonts w:ascii="Arial" w:hAnsi="Arial" w:cs="Arial"/>
                <w:b/>
                <w:sz w:val="16"/>
                <w:szCs w:val="16"/>
              </w:rPr>
              <w:t>XXX</w:t>
            </w:r>
          </w:p>
        </w:tc>
        <w:tc>
          <w:tcPr>
            <w:tcW w:w="1147" w:type="dxa"/>
            <w:shd w:val="clear" w:color="auto" w:fill="EAF1DD" w:themeFill="accent3" w:themeFillTint="33"/>
            <w:noWrap/>
            <w:hideMark/>
          </w:tcPr>
          <w:p w:rsidR="008E1504" w:rsidRPr="00593ADC" w:rsidRDefault="008E1504" w:rsidP="008E1504">
            <w:pPr>
              <w:ind w:left="142" w:hanging="142"/>
              <w:rPr>
                <w:rFonts w:ascii="Arial" w:hAnsi="Arial" w:cs="Arial"/>
                <w:b/>
                <w:sz w:val="16"/>
                <w:szCs w:val="16"/>
              </w:rPr>
            </w:pPr>
            <w:r w:rsidRPr="00593ADC">
              <w:rPr>
                <w:rFonts w:ascii="Arial" w:hAnsi="Arial" w:cs="Arial"/>
                <w:b/>
                <w:sz w:val="16"/>
                <w:szCs w:val="16"/>
              </w:rPr>
              <w:t> </w:t>
            </w:r>
          </w:p>
        </w:tc>
        <w:tc>
          <w:tcPr>
            <w:tcW w:w="992" w:type="dxa"/>
            <w:shd w:val="clear" w:color="auto" w:fill="EAF1DD" w:themeFill="accent3" w:themeFillTint="33"/>
            <w:noWrap/>
            <w:hideMark/>
          </w:tcPr>
          <w:p w:rsidR="008E1504" w:rsidRPr="00593ADC" w:rsidRDefault="008E1504" w:rsidP="008E1504">
            <w:pPr>
              <w:ind w:left="142" w:hanging="142"/>
              <w:rPr>
                <w:rFonts w:ascii="Arial" w:hAnsi="Arial" w:cs="Arial"/>
                <w:b/>
                <w:sz w:val="16"/>
                <w:szCs w:val="16"/>
              </w:rPr>
            </w:pPr>
            <w:r w:rsidRPr="00593ADC">
              <w:rPr>
                <w:rFonts w:ascii="Arial" w:hAnsi="Arial" w:cs="Arial"/>
                <w:b/>
                <w:sz w:val="16"/>
                <w:szCs w:val="16"/>
              </w:rPr>
              <w:t> </w:t>
            </w:r>
            <w:r w:rsidR="00021ED3" w:rsidRPr="00593ADC">
              <w:rPr>
                <w:rFonts w:ascii="Arial" w:hAnsi="Arial" w:cs="Arial"/>
                <w:b/>
                <w:sz w:val="16"/>
                <w:szCs w:val="16"/>
              </w:rPr>
              <w:t>XXX</w:t>
            </w:r>
          </w:p>
        </w:tc>
        <w:tc>
          <w:tcPr>
            <w:tcW w:w="1134" w:type="dxa"/>
            <w:shd w:val="clear" w:color="auto" w:fill="EAF1DD" w:themeFill="accent3" w:themeFillTint="33"/>
            <w:noWrap/>
            <w:hideMark/>
          </w:tcPr>
          <w:p w:rsidR="008E1504" w:rsidRPr="00593ADC" w:rsidRDefault="008E1504" w:rsidP="008E1504">
            <w:pPr>
              <w:ind w:left="142" w:hanging="142"/>
              <w:rPr>
                <w:rFonts w:ascii="Arial" w:hAnsi="Arial" w:cs="Arial"/>
                <w:b/>
                <w:sz w:val="16"/>
                <w:szCs w:val="16"/>
              </w:rPr>
            </w:pPr>
            <w:r w:rsidRPr="00593ADC">
              <w:rPr>
                <w:rFonts w:ascii="Arial" w:hAnsi="Arial" w:cs="Arial"/>
                <w:b/>
                <w:sz w:val="16"/>
                <w:szCs w:val="16"/>
              </w:rPr>
              <w:t> </w:t>
            </w:r>
            <w:r w:rsidR="00021ED3" w:rsidRPr="00593ADC">
              <w:rPr>
                <w:rFonts w:ascii="Arial" w:hAnsi="Arial" w:cs="Arial"/>
                <w:b/>
                <w:sz w:val="16"/>
                <w:szCs w:val="16"/>
              </w:rPr>
              <w:t>XXX</w:t>
            </w:r>
          </w:p>
        </w:tc>
        <w:tc>
          <w:tcPr>
            <w:tcW w:w="1276" w:type="dxa"/>
            <w:shd w:val="clear" w:color="auto" w:fill="EAF1DD" w:themeFill="accent3" w:themeFillTint="33"/>
            <w:noWrap/>
            <w:hideMark/>
          </w:tcPr>
          <w:p w:rsidR="008E1504" w:rsidRPr="00593ADC" w:rsidRDefault="008E1504" w:rsidP="008E1504">
            <w:pPr>
              <w:ind w:left="142" w:hanging="142"/>
              <w:rPr>
                <w:rFonts w:ascii="Arial" w:hAnsi="Arial" w:cs="Arial"/>
                <w:b/>
                <w:sz w:val="16"/>
                <w:szCs w:val="16"/>
              </w:rPr>
            </w:pPr>
            <w:r w:rsidRPr="00593ADC">
              <w:rPr>
                <w:rFonts w:ascii="Arial" w:hAnsi="Arial" w:cs="Arial"/>
                <w:b/>
                <w:sz w:val="16"/>
                <w:szCs w:val="16"/>
              </w:rPr>
              <w:t> </w:t>
            </w:r>
          </w:p>
        </w:tc>
        <w:tc>
          <w:tcPr>
            <w:tcW w:w="992" w:type="dxa"/>
            <w:shd w:val="clear" w:color="auto" w:fill="EAF1DD" w:themeFill="accent3" w:themeFillTint="33"/>
            <w:noWrap/>
            <w:hideMark/>
          </w:tcPr>
          <w:p w:rsidR="008E1504" w:rsidRPr="00593ADC" w:rsidRDefault="008E1504" w:rsidP="008E1504">
            <w:pPr>
              <w:ind w:left="142" w:hanging="142"/>
              <w:rPr>
                <w:rFonts w:ascii="Arial" w:hAnsi="Arial" w:cs="Arial"/>
                <w:b/>
                <w:sz w:val="16"/>
                <w:szCs w:val="16"/>
              </w:rPr>
            </w:pPr>
            <w:r w:rsidRPr="00593ADC">
              <w:rPr>
                <w:rFonts w:ascii="Arial" w:hAnsi="Arial" w:cs="Arial"/>
                <w:b/>
                <w:sz w:val="16"/>
                <w:szCs w:val="16"/>
              </w:rPr>
              <w:t> </w:t>
            </w:r>
            <w:r w:rsidR="00021ED3" w:rsidRPr="00593ADC">
              <w:rPr>
                <w:rFonts w:ascii="Arial" w:hAnsi="Arial" w:cs="Arial"/>
                <w:b/>
                <w:sz w:val="16"/>
                <w:szCs w:val="16"/>
              </w:rPr>
              <w:t>XXX</w:t>
            </w:r>
          </w:p>
        </w:tc>
      </w:tr>
    </w:tbl>
    <w:p w:rsidR="008E1504" w:rsidRDefault="008E1504" w:rsidP="008E1504">
      <w:pPr>
        <w:rPr>
          <w:rFonts w:ascii="Arial" w:hAnsi="Arial" w:cs="Arial"/>
          <w:sz w:val="16"/>
          <w:szCs w:val="16"/>
        </w:rPr>
      </w:pPr>
    </w:p>
    <w:p w:rsidR="008E1504" w:rsidRPr="00593ADC" w:rsidRDefault="008E1504" w:rsidP="008E1504">
      <w:pPr>
        <w:ind w:left="142" w:hanging="142"/>
        <w:rPr>
          <w:rFonts w:ascii="Arial" w:hAnsi="Arial" w:cs="Arial"/>
          <w:b/>
          <w:sz w:val="18"/>
          <w:szCs w:val="18"/>
        </w:rPr>
      </w:pPr>
      <w:proofErr w:type="gramStart"/>
      <w:r w:rsidRPr="005C05E0">
        <w:rPr>
          <w:rFonts w:ascii="Arial" w:hAnsi="Arial" w:cs="Arial"/>
          <w:sz w:val="16"/>
          <w:szCs w:val="16"/>
        </w:rPr>
        <w:lastRenderedPageBreak/>
        <w:t>⃰</w:t>
      </w:r>
      <w:r>
        <w:rPr>
          <w:rFonts w:ascii="Arial" w:hAnsi="Arial" w:cs="Arial"/>
          <w:sz w:val="16"/>
          <w:szCs w:val="16"/>
        </w:rPr>
        <w:t xml:space="preserve">  </w:t>
      </w:r>
      <w:r w:rsidRPr="00FE33FE">
        <w:rPr>
          <w:rFonts w:ascii="Arial" w:hAnsi="Arial" w:cs="Arial"/>
          <w:sz w:val="18"/>
          <w:szCs w:val="18"/>
        </w:rPr>
        <w:t>-</w:t>
      </w:r>
      <w:proofErr w:type="gramEnd"/>
      <w:r w:rsidRPr="00FE33FE">
        <w:rPr>
          <w:rFonts w:ascii="Arial" w:hAnsi="Arial" w:cs="Arial"/>
          <w:sz w:val="18"/>
          <w:szCs w:val="18"/>
        </w:rPr>
        <w:t xml:space="preserve"> </w:t>
      </w:r>
      <w:r w:rsidRPr="00593ADC">
        <w:rPr>
          <w:rFonts w:ascii="Arial" w:hAnsi="Arial" w:cs="Arial"/>
          <w:b/>
          <w:sz w:val="18"/>
          <w:szCs w:val="18"/>
        </w:rPr>
        <w:t>Pełna nazwa handlowa produktu tożsama z  nazwą nadaną przez producenta, faktyczną nazwą widniejącą na opakowaniu oraz nazwą widniejąca na fakturze VAT wystawionej przez  Wykonawcę wraz z numerem katalogowym/oznaczeniem modelu produktu</w:t>
      </w:r>
    </w:p>
    <w:p w:rsidR="008E1504" w:rsidRPr="00593ADC" w:rsidRDefault="008E1504" w:rsidP="008E1504">
      <w:pPr>
        <w:ind w:left="142" w:hanging="142"/>
        <w:rPr>
          <w:rFonts w:ascii="Arial" w:hAnsi="Arial" w:cs="Arial"/>
          <w:b/>
          <w:sz w:val="18"/>
          <w:szCs w:val="18"/>
        </w:rPr>
      </w:pPr>
      <w:r w:rsidRPr="00593ADC">
        <w:rPr>
          <w:rFonts w:ascii="Arial" w:hAnsi="Arial" w:cs="Arial"/>
          <w:b/>
          <w:sz w:val="18"/>
          <w:szCs w:val="18"/>
        </w:rPr>
        <w:t xml:space="preserve">⃰ </w:t>
      </w:r>
      <w:proofErr w:type="gramStart"/>
      <w:r w:rsidRPr="00593ADC">
        <w:rPr>
          <w:rFonts w:ascii="Arial" w:hAnsi="Arial" w:cs="Arial"/>
          <w:b/>
          <w:sz w:val="18"/>
          <w:szCs w:val="18"/>
        </w:rPr>
        <w:t>⃰  -</w:t>
      </w:r>
      <w:proofErr w:type="gramEnd"/>
      <w:r w:rsidRPr="00593ADC">
        <w:rPr>
          <w:rFonts w:ascii="Arial" w:hAnsi="Arial" w:cs="Arial"/>
          <w:b/>
          <w:sz w:val="18"/>
          <w:szCs w:val="18"/>
        </w:rPr>
        <w:t xml:space="preserve"> Wartość w zaokrągleniu do dwóch miejsc po przecinku. </w:t>
      </w:r>
    </w:p>
    <w:p w:rsidR="008E1504" w:rsidRPr="00593ADC" w:rsidRDefault="008E1504" w:rsidP="008E1504">
      <w:pPr>
        <w:ind w:left="142" w:hanging="142"/>
        <w:rPr>
          <w:rFonts w:ascii="Arial" w:hAnsi="Arial" w:cs="Arial"/>
          <w:b/>
          <w:sz w:val="18"/>
          <w:szCs w:val="18"/>
        </w:rPr>
      </w:pPr>
      <w:r w:rsidRPr="00593ADC">
        <w:rPr>
          <w:rFonts w:ascii="Arial" w:hAnsi="Arial" w:cs="Arial"/>
          <w:b/>
          <w:sz w:val="18"/>
          <w:szCs w:val="18"/>
        </w:rPr>
        <w:t>Uwagi:</w:t>
      </w:r>
    </w:p>
    <w:p w:rsidR="008E1504" w:rsidRPr="00593ADC" w:rsidRDefault="008E1504" w:rsidP="00B4074A">
      <w:pPr>
        <w:pStyle w:val="Akapitzlist"/>
        <w:numPr>
          <w:ilvl w:val="0"/>
          <w:numId w:val="50"/>
        </w:numPr>
        <w:suppressAutoHyphens w:val="0"/>
        <w:spacing w:after="160" w:line="259" w:lineRule="auto"/>
        <w:contextualSpacing/>
        <w:rPr>
          <w:rFonts w:ascii="Arial" w:hAnsi="Arial" w:cs="Arial"/>
          <w:b/>
          <w:sz w:val="18"/>
          <w:szCs w:val="18"/>
        </w:rPr>
      </w:pPr>
      <w:r w:rsidRPr="00593ADC">
        <w:rPr>
          <w:rFonts w:ascii="Arial" w:hAnsi="Arial" w:cs="Arial"/>
          <w:b/>
          <w:sz w:val="18"/>
          <w:szCs w:val="18"/>
        </w:rPr>
        <w:t>Wymagania warunków przechowywania oferowanego asortymentu- według zaleceń producenta.</w:t>
      </w:r>
    </w:p>
    <w:p w:rsidR="008E1504" w:rsidRPr="00593ADC" w:rsidRDefault="008E1504" w:rsidP="00B4074A">
      <w:pPr>
        <w:pStyle w:val="Akapitzlist"/>
        <w:numPr>
          <w:ilvl w:val="0"/>
          <w:numId w:val="50"/>
        </w:numPr>
        <w:suppressAutoHyphens w:val="0"/>
        <w:spacing w:after="160" w:line="259" w:lineRule="auto"/>
        <w:contextualSpacing/>
        <w:rPr>
          <w:rFonts w:ascii="Arial" w:hAnsi="Arial" w:cs="Arial"/>
          <w:b/>
          <w:sz w:val="18"/>
          <w:szCs w:val="18"/>
        </w:rPr>
      </w:pPr>
      <w:r w:rsidRPr="00593ADC">
        <w:rPr>
          <w:rFonts w:ascii="Arial" w:hAnsi="Arial" w:cs="Arial"/>
          <w:b/>
          <w:sz w:val="18"/>
          <w:szCs w:val="18"/>
        </w:rPr>
        <w:t xml:space="preserve">Okres produktów </w:t>
      </w:r>
      <w:proofErr w:type="gramStart"/>
      <w:r w:rsidRPr="00593ADC">
        <w:rPr>
          <w:rFonts w:ascii="Arial" w:hAnsi="Arial" w:cs="Arial"/>
          <w:b/>
          <w:sz w:val="18"/>
          <w:szCs w:val="18"/>
        </w:rPr>
        <w:t>materiałowych(</w:t>
      </w:r>
      <w:proofErr w:type="gramEnd"/>
      <w:r w:rsidRPr="00593ADC">
        <w:rPr>
          <w:rFonts w:ascii="Arial" w:hAnsi="Arial" w:cs="Arial"/>
          <w:b/>
          <w:sz w:val="18"/>
          <w:szCs w:val="18"/>
        </w:rPr>
        <w:t>posiadający określony termin ważności) w zakresie zamówienia liczony na dzień składania ofert nie może być krótszy niż 80% całkowitego okresu ważności określonego w WET.</w:t>
      </w:r>
    </w:p>
    <w:p w:rsidR="008E1504" w:rsidRPr="00593ADC" w:rsidRDefault="008E1504" w:rsidP="00B4074A">
      <w:pPr>
        <w:pStyle w:val="Akapitzlist"/>
        <w:numPr>
          <w:ilvl w:val="0"/>
          <w:numId w:val="50"/>
        </w:numPr>
        <w:suppressAutoHyphens w:val="0"/>
        <w:spacing w:after="160" w:line="259" w:lineRule="auto"/>
        <w:contextualSpacing/>
        <w:rPr>
          <w:rFonts w:ascii="Arial" w:hAnsi="Arial" w:cs="Arial"/>
          <w:b/>
          <w:sz w:val="18"/>
          <w:szCs w:val="18"/>
        </w:rPr>
      </w:pPr>
      <w:r w:rsidRPr="00593ADC">
        <w:rPr>
          <w:rFonts w:ascii="Arial" w:hAnsi="Arial" w:cs="Arial"/>
          <w:b/>
          <w:sz w:val="18"/>
          <w:szCs w:val="18"/>
        </w:rPr>
        <w:t>Dostarczony wyrób oznakowany zgodnie z decyzją 3/MON Ministra Obrony Narodowej z dnia 03.01.2014 r. w sprawie wytycznych określających wymagania w zakresie znakowania kodem kreskowym wyrobów dostarczonych do resortu obrony narodowej – Dz. Urz. MON z 07.01.2014, poz.11.</w:t>
      </w:r>
    </w:p>
    <w:p w:rsidR="008E1504" w:rsidRPr="00593ADC" w:rsidRDefault="008E1504" w:rsidP="008E1504">
      <w:pPr>
        <w:rPr>
          <w:rFonts w:ascii="Arial" w:hAnsi="Arial" w:cs="Arial"/>
          <w:b/>
          <w:sz w:val="18"/>
          <w:szCs w:val="18"/>
          <w:u w:val="single"/>
        </w:rPr>
      </w:pPr>
      <w:r w:rsidRPr="00593ADC">
        <w:rPr>
          <w:rFonts w:ascii="Arial" w:hAnsi="Arial" w:cs="Arial"/>
          <w:b/>
          <w:sz w:val="18"/>
          <w:szCs w:val="18"/>
        </w:rPr>
        <w:t xml:space="preserve">W formularzu cenowym </w:t>
      </w:r>
      <w:r w:rsidRPr="00593ADC">
        <w:rPr>
          <w:rFonts w:ascii="Arial" w:hAnsi="Arial" w:cs="Arial"/>
          <w:b/>
          <w:sz w:val="18"/>
          <w:szCs w:val="18"/>
          <w:u w:val="single"/>
        </w:rPr>
        <w:t>należy wypełnić kolumnę 6,7,10,11,12,13,14,15</w:t>
      </w:r>
    </w:p>
    <w:p w:rsidR="008E1504" w:rsidRPr="005C05E0" w:rsidRDefault="008E1504" w:rsidP="008E1504">
      <w:pPr>
        <w:spacing w:after="0" w:line="240" w:lineRule="auto"/>
        <w:jc w:val="right"/>
        <w:rPr>
          <w:rFonts w:ascii="Arial" w:eastAsia="Times New Roman" w:hAnsi="Arial" w:cs="Arial"/>
          <w:sz w:val="16"/>
          <w:szCs w:val="16"/>
          <w:lang w:eastAsia="pl-PL"/>
        </w:rPr>
      </w:pPr>
    </w:p>
    <w:p w:rsidR="008E1504" w:rsidRDefault="008E1504"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bookmarkEnd w:id="7"/>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sectPr w:rsidR="0081361F" w:rsidSect="008E1504">
          <w:type w:val="continuous"/>
          <w:pgSz w:w="16838" w:h="11906" w:orient="landscape"/>
          <w:pgMar w:top="1985" w:right="1418" w:bottom="1418" w:left="1418" w:header="0" w:footer="709" w:gutter="0"/>
          <w:cols w:space="708"/>
          <w:formProt w:val="0"/>
          <w:docGrid w:linePitch="360" w:charSpace="4096"/>
        </w:sectPr>
      </w:pPr>
    </w:p>
    <w:p w:rsidR="0081361F" w:rsidRPr="00125698" w:rsidRDefault="0081361F" w:rsidP="0081361F">
      <w:pPr>
        <w:spacing w:after="0"/>
        <w:jc w:val="right"/>
        <w:rPr>
          <w:rFonts w:ascii="Arial" w:hAnsi="Arial" w:cs="Arial"/>
          <w:i/>
        </w:rPr>
      </w:pPr>
      <w:bookmarkStart w:id="8" w:name="_Hlk88636647"/>
      <w:r w:rsidRPr="00125698">
        <w:rPr>
          <w:rFonts w:ascii="Arial" w:hAnsi="Arial" w:cs="Arial"/>
          <w:i/>
        </w:rPr>
        <w:lastRenderedPageBreak/>
        <w:t xml:space="preserve">Załącznik nr </w:t>
      </w:r>
      <w:r>
        <w:rPr>
          <w:rFonts w:ascii="Arial" w:hAnsi="Arial" w:cs="Arial"/>
          <w:i/>
        </w:rPr>
        <w:t>2</w:t>
      </w:r>
      <w:r w:rsidRPr="00125698">
        <w:rPr>
          <w:rFonts w:ascii="Arial" w:hAnsi="Arial" w:cs="Arial"/>
          <w:i/>
        </w:rPr>
        <w:t xml:space="preserve"> do ZO</w:t>
      </w:r>
    </w:p>
    <w:p w:rsidR="0081361F" w:rsidRPr="00125698" w:rsidRDefault="0081361F" w:rsidP="0081361F">
      <w:pPr>
        <w:spacing w:after="0"/>
        <w:rPr>
          <w:rFonts w:ascii="Arial" w:eastAsia="Times New Roman" w:hAnsi="Arial" w:cs="Arial"/>
          <w:b/>
          <w:lang w:eastAsia="ar-SA"/>
        </w:rPr>
      </w:pPr>
      <w:r w:rsidRPr="00125698">
        <w:rPr>
          <w:rFonts w:ascii="Arial" w:eastAsia="Times New Roman" w:hAnsi="Arial" w:cs="Arial"/>
          <w:b/>
          <w:lang w:eastAsia="ar-SA"/>
        </w:rPr>
        <w:t xml:space="preserve">…………………………………   </w:t>
      </w:r>
      <w:r w:rsidRPr="00125698">
        <w:rPr>
          <w:rFonts w:ascii="Arial" w:eastAsia="Times New Roman" w:hAnsi="Arial" w:cs="Arial"/>
          <w:b/>
          <w:lang w:eastAsia="ar-SA"/>
        </w:rPr>
        <w:tab/>
      </w:r>
      <w:r w:rsidRPr="00125698">
        <w:rPr>
          <w:rFonts w:ascii="Arial" w:eastAsia="Times New Roman" w:hAnsi="Arial" w:cs="Arial"/>
          <w:b/>
          <w:lang w:eastAsia="ar-SA"/>
        </w:rPr>
        <w:tab/>
      </w:r>
      <w:r w:rsidRPr="00125698">
        <w:rPr>
          <w:rFonts w:ascii="Arial" w:eastAsia="Times New Roman" w:hAnsi="Arial" w:cs="Arial"/>
          <w:b/>
          <w:lang w:eastAsia="ar-SA"/>
        </w:rPr>
        <w:tab/>
      </w:r>
      <w:r w:rsidRPr="00125698">
        <w:rPr>
          <w:rFonts w:ascii="Arial" w:eastAsia="Times New Roman" w:hAnsi="Arial" w:cs="Arial"/>
          <w:b/>
          <w:lang w:eastAsia="ar-SA"/>
        </w:rPr>
        <w:tab/>
        <w:t xml:space="preserve">           ………………………..</w:t>
      </w:r>
    </w:p>
    <w:p w:rsidR="0081361F" w:rsidRPr="00125698" w:rsidRDefault="0081361F" w:rsidP="0081361F">
      <w:pPr>
        <w:spacing w:after="0"/>
        <w:rPr>
          <w:rFonts w:ascii="Arial" w:eastAsia="Times New Roman" w:hAnsi="Arial" w:cs="Arial"/>
          <w:b/>
          <w:lang w:eastAsia="ar-SA"/>
        </w:rPr>
      </w:pPr>
      <w:r w:rsidRPr="00125698">
        <w:rPr>
          <w:rFonts w:ascii="Arial" w:eastAsia="Times New Roman" w:hAnsi="Arial" w:cs="Arial"/>
          <w:lang w:eastAsia="ar-SA"/>
        </w:rPr>
        <w:t>(nazwa i adres Wykonawcy)</w:t>
      </w:r>
      <w:r w:rsidRPr="00125698">
        <w:rPr>
          <w:rFonts w:ascii="Arial" w:eastAsia="Times New Roman" w:hAnsi="Arial" w:cs="Arial"/>
          <w:lang w:eastAsia="ar-SA"/>
        </w:rPr>
        <w:tab/>
        <w:t xml:space="preserve">                                                          (miejscowość i data)</w:t>
      </w:r>
    </w:p>
    <w:p w:rsidR="0081361F" w:rsidRPr="00125698" w:rsidRDefault="0081361F" w:rsidP="0081361F">
      <w:pPr>
        <w:spacing w:after="0"/>
        <w:rPr>
          <w:rFonts w:ascii="Arial" w:eastAsia="Times New Roman" w:hAnsi="Arial" w:cs="Arial"/>
          <w:b/>
          <w:lang w:eastAsia="ar-SA"/>
        </w:rPr>
      </w:pPr>
      <w:r w:rsidRPr="00125698">
        <w:rPr>
          <w:rFonts w:ascii="Arial" w:eastAsia="Times New Roman" w:hAnsi="Arial" w:cs="Arial"/>
          <w:b/>
          <w:lang w:eastAsia="ar-SA"/>
        </w:rPr>
        <w:t xml:space="preserve">………………………………… </w:t>
      </w:r>
    </w:p>
    <w:p w:rsidR="0081361F" w:rsidRPr="00125698" w:rsidRDefault="0081361F" w:rsidP="0081361F">
      <w:pPr>
        <w:spacing w:after="0"/>
        <w:rPr>
          <w:rFonts w:ascii="Arial" w:eastAsia="Times New Roman" w:hAnsi="Arial" w:cs="Arial"/>
          <w:lang w:eastAsia="ar-SA"/>
        </w:rPr>
      </w:pPr>
      <w:r w:rsidRPr="00125698">
        <w:rPr>
          <w:rFonts w:ascii="Arial" w:eastAsia="Times New Roman" w:hAnsi="Arial" w:cs="Arial"/>
          <w:lang w:eastAsia="ar-SA"/>
        </w:rPr>
        <w:t xml:space="preserve">(numer faksu/telefonu) </w:t>
      </w:r>
    </w:p>
    <w:p w:rsidR="0081361F" w:rsidRPr="00125698" w:rsidRDefault="0081361F" w:rsidP="0081361F">
      <w:pPr>
        <w:spacing w:after="0"/>
        <w:rPr>
          <w:rFonts w:ascii="Arial" w:eastAsia="Times New Roman" w:hAnsi="Arial" w:cs="Arial"/>
          <w:b/>
          <w:lang w:eastAsia="ar-SA"/>
        </w:rPr>
      </w:pPr>
      <w:r w:rsidRPr="00125698">
        <w:rPr>
          <w:rFonts w:ascii="Arial" w:eastAsia="Times New Roman" w:hAnsi="Arial" w:cs="Arial"/>
          <w:b/>
          <w:lang w:eastAsia="ar-SA"/>
        </w:rPr>
        <w:t xml:space="preserve">………………………………… </w:t>
      </w:r>
    </w:p>
    <w:p w:rsidR="0081361F" w:rsidRPr="00125698" w:rsidRDefault="0081361F" w:rsidP="0081361F">
      <w:pPr>
        <w:spacing w:after="0"/>
        <w:rPr>
          <w:rFonts w:ascii="Arial" w:eastAsia="Times New Roman" w:hAnsi="Arial" w:cs="Arial"/>
          <w:b/>
          <w:lang w:eastAsia="ar-SA"/>
        </w:rPr>
      </w:pPr>
      <w:r w:rsidRPr="00125698">
        <w:rPr>
          <w:rFonts w:ascii="Arial" w:eastAsia="Times New Roman" w:hAnsi="Arial" w:cs="Arial"/>
          <w:lang w:eastAsia="ar-SA"/>
        </w:rPr>
        <w:t xml:space="preserve"> (NIP)</w:t>
      </w:r>
    </w:p>
    <w:p w:rsidR="0081361F" w:rsidRPr="00125698" w:rsidRDefault="0081361F" w:rsidP="0081361F">
      <w:pPr>
        <w:spacing w:after="0"/>
        <w:rPr>
          <w:rFonts w:ascii="Arial" w:eastAsia="Times New Roman" w:hAnsi="Arial" w:cs="Arial"/>
          <w:b/>
          <w:lang w:eastAsia="ar-SA"/>
        </w:rPr>
      </w:pPr>
      <w:r w:rsidRPr="00125698">
        <w:rPr>
          <w:rFonts w:ascii="Arial" w:eastAsia="Times New Roman" w:hAnsi="Arial" w:cs="Arial"/>
          <w:b/>
          <w:lang w:eastAsia="ar-SA"/>
        </w:rPr>
        <w:t xml:space="preserve">………………………………… </w:t>
      </w:r>
    </w:p>
    <w:p w:rsidR="0081361F" w:rsidRPr="00125698" w:rsidRDefault="0081361F" w:rsidP="0081361F">
      <w:pPr>
        <w:spacing w:after="0"/>
        <w:rPr>
          <w:rFonts w:ascii="Arial" w:eastAsia="Times New Roman" w:hAnsi="Arial" w:cs="Arial"/>
          <w:lang w:eastAsia="ar-SA"/>
        </w:rPr>
      </w:pPr>
      <w:r w:rsidRPr="00125698">
        <w:rPr>
          <w:rFonts w:ascii="Arial" w:eastAsia="Times New Roman" w:hAnsi="Arial" w:cs="Arial"/>
          <w:lang w:eastAsia="ar-SA"/>
        </w:rPr>
        <w:t xml:space="preserve"> (adres strony internetowej)</w:t>
      </w:r>
    </w:p>
    <w:p w:rsidR="0081361F" w:rsidRPr="00125698" w:rsidRDefault="0081361F" w:rsidP="0081361F">
      <w:pPr>
        <w:spacing w:after="0"/>
        <w:rPr>
          <w:rFonts w:ascii="Arial" w:eastAsia="Times New Roman" w:hAnsi="Arial" w:cs="Arial"/>
          <w:b/>
          <w:lang w:eastAsia="ar-SA"/>
        </w:rPr>
      </w:pPr>
      <w:r w:rsidRPr="00125698">
        <w:rPr>
          <w:rFonts w:ascii="Arial" w:eastAsia="Times New Roman" w:hAnsi="Arial" w:cs="Arial"/>
          <w:b/>
          <w:lang w:eastAsia="ar-SA"/>
        </w:rPr>
        <w:t xml:space="preserve">………………………………… </w:t>
      </w:r>
    </w:p>
    <w:p w:rsidR="0081361F" w:rsidRPr="00125698" w:rsidRDefault="0081361F" w:rsidP="0081361F">
      <w:pPr>
        <w:spacing w:after="0"/>
        <w:rPr>
          <w:rFonts w:ascii="Arial" w:eastAsia="Times New Roman" w:hAnsi="Arial" w:cs="Arial"/>
          <w:lang w:eastAsia="ar-SA"/>
        </w:rPr>
      </w:pPr>
      <w:r w:rsidRPr="00125698">
        <w:rPr>
          <w:rFonts w:ascii="Arial" w:eastAsia="Times New Roman" w:hAnsi="Arial" w:cs="Arial"/>
          <w:lang w:eastAsia="ar-SA"/>
        </w:rPr>
        <w:t xml:space="preserve"> (e – mail)</w:t>
      </w:r>
      <w:r w:rsidRPr="00125698">
        <w:rPr>
          <w:rFonts w:ascii="Arial" w:eastAsia="Times New Roman" w:hAnsi="Arial" w:cs="Arial"/>
          <w:lang w:eastAsia="ar-SA"/>
        </w:rPr>
        <w:tab/>
      </w:r>
      <w:r w:rsidRPr="00125698">
        <w:rPr>
          <w:rFonts w:ascii="Arial" w:eastAsia="Times New Roman" w:hAnsi="Arial" w:cs="Arial"/>
          <w:lang w:eastAsia="ar-SA"/>
        </w:rPr>
        <w:tab/>
        <w:t xml:space="preserve">      </w:t>
      </w:r>
    </w:p>
    <w:p w:rsidR="0081361F" w:rsidRPr="00125698" w:rsidRDefault="0081361F" w:rsidP="0081361F">
      <w:pPr>
        <w:spacing w:after="0"/>
        <w:rPr>
          <w:rFonts w:ascii="Arial" w:eastAsia="Times New Roman" w:hAnsi="Arial" w:cs="Arial"/>
          <w:lang w:eastAsia="ar-SA"/>
        </w:rPr>
      </w:pPr>
    </w:p>
    <w:p w:rsidR="0081361F" w:rsidRPr="003E0C4A" w:rsidRDefault="0081361F" w:rsidP="0081361F">
      <w:pPr>
        <w:spacing w:after="0"/>
        <w:jc w:val="center"/>
        <w:rPr>
          <w:rFonts w:ascii="Arial" w:eastAsia="Times New Roman" w:hAnsi="Arial" w:cs="Arial"/>
          <w:i/>
          <w:lang w:eastAsia="ar-SA"/>
        </w:rPr>
      </w:pPr>
      <w:r w:rsidRPr="003E0C4A">
        <w:rPr>
          <w:rFonts w:ascii="Arial" w:eastAsia="Times New Roman" w:hAnsi="Arial" w:cs="Arial"/>
          <w:i/>
          <w:lang w:eastAsia="ar-SA"/>
        </w:rPr>
        <w:t>WZÓR</w:t>
      </w:r>
    </w:p>
    <w:p w:rsidR="0081361F" w:rsidRPr="003E0C4A" w:rsidRDefault="0081361F" w:rsidP="0081361F">
      <w:pPr>
        <w:spacing w:after="0"/>
        <w:jc w:val="center"/>
        <w:rPr>
          <w:rFonts w:ascii="Arial" w:eastAsia="Times New Roman" w:hAnsi="Arial" w:cs="Arial"/>
          <w:b/>
          <w:lang w:eastAsia="ar-SA"/>
        </w:rPr>
      </w:pPr>
      <w:r w:rsidRPr="003E0C4A">
        <w:rPr>
          <w:rFonts w:ascii="Arial" w:eastAsia="Times New Roman" w:hAnsi="Arial" w:cs="Arial"/>
          <w:b/>
          <w:lang w:eastAsia="ar-SA"/>
        </w:rPr>
        <w:t>OFERTA  W ZAKRESIE CZĘŚCI NR 4</w:t>
      </w:r>
    </w:p>
    <w:p w:rsidR="0081361F" w:rsidRPr="003E0C4A" w:rsidRDefault="0081361F" w:rsidP="0081361F">
      <w:pPr>
        <w:widowControl w:val="0"/>
        <w:shd w:val="clear" w:color="auto" w:fill="FFFFFF"/>
        <w:spacing w:after="0"/>
        <w:jc w:val="center"/>
        <w:rPr>
          <w:rFonts w:ascii="Arial" w:eastAsia="Times New Roman" w:hAnsi="Arial" w:cs="Arial"/>
          <w:b/>
          <w:spacing w:val="-1"/>
          <w:lang w:eastAsia="ar-SA"/>
        </w:rPr>
      </w:pPr>
      <w:r w:rsidRPr="003E0C4A">
        <w:rPr>
          <w:rFonts w:ascii="Arial" w:eastAsia="Times New Roman" w:hAnsi="Arial" w:cs="Arial"/>
          <w:b/>
          <w:lang w:eastAsia="ar-SA"/>
        </w:rPr>
        <w:t>32</w:t>
      </w:r>
      <w:r w:rsidRPr="003E0C4A">
        <w:rPr>
          <w:rFonts w:ascii="Arial" w:eastAsia="Times New Roman" w:hAnsi="Arial" w:cs="Arial"/>
          <w:b/>
          <w:spacing w:val="-1"/>
          <w:lang w:eastAsia="ar-SA"/>
        </w:rPr>
        <w:t xml:space="preserve"> Wojskowy Oddział Gospodarczy</w:t>
      </w:r>
    </w:p>
    <w:p w:rsidR="0081361F" w:rsidRPr="003E0C4A" w:rsidRDefault="0081361F" w:rsidP="0081361F">
      <w:pPr>
        <w:widowControl w:val="0"/>
        <w:shd w:val="clear" w:color="auto" w:fill="FFFFFF"/>
        <w:spacing w:after="0"/>
        <w:jc w:val="center"/>
        <w:rPr>
          <w:rFonts w:ascii="Arial" w:eastAsia="Times New Roman" w:hAnsi="Arial" w:cs="Arial"/>
          <w:b/>
          <w:lang w:eastAsia="ar-SA"/>
        </w:rPr>
      </w:pPr>
      <w:r w:rsidRPr="003E0C4A">
        <w:rPr>
          <w:rFonts w:ascii="Arial" w:eastAsia="Times New Roman" w:hAnsi="Arial" w:cs="Arial"/>
          <w:b/>
          <w:spacing w:val="-1"/>
          <w:lang w:eastAsia="ar-SA"/>
        </w:rPr>
        <w:t xml:space="preserve">w Zamościu, </w:t>
      </w:r>
      <w:r w:rsidRPr="003E0C4A">
        <w:rPr>
          <w:rFonts w:ascii="Arial" w:eastAsia="Times New Roman" w:hAnsi="Arial" w:cs="Arial"/>
          <w:b/>
          <w:lang w:eastAsia="ar-SA"/>
        </w:rPr>
        <w:t>22-400 Zamość</w:t>
      </w:r>
    </w:p>
    <w:p w:rsidR="0081361F" w:rsidRPr="003E0C4A" w:rsidRDefault="0081361F" w:rsidP="0081361F">
      <w:pPr>
        <w:widowControl w:val="0"/>
        <w:shd w:val="clear" w:color="auto" w:fill="FFFFFF"/>
        <w:spacing w:after="0"/>
        <w:jc w:val="center"/>
        <w:rPr>
          <w:rFonts w:ascii="Arial" w:eastAsia="Times New Roman" w:hAnsi="Arial" w:cs="Arial"/>
          <w:b/>
          <w:lang w:eastAsia="ar-SA"/>
        </w:rPr>
      </w:pPr>
      <w:r w:rsidRPr="003E0C4A">
        <w:rPr>
          <w:rFonts w:ascii="Arial" w:eastAsia="Times New Roman" w:hAnsi="Arial" w:cs="Arial"/>
          <w:b/>
          <w:lang w:eastAsia="ar-SA"/>
        </w:rPr>
        <w:t>ul. Wojska Polskiego 2F</w:t>
      </w:r>
    </w:p>
    <w:p w:rsidR="0081361F" w:rsidRPr="003E0C4A" w:rsidRDefault="0081361F" w:rsidP="0081361F">
      <w:pPr>
        <w:spacing w:after="0"/>
        <w:jc w:val="center"/>
        <w:rPr>
          <w:rFonts w:ascii="Arial" w:eastAsia="Times New Roman" w:hAnsi="Arial" w:cs="Arial"/>
          <w:b/>
          <w:lang w:eastAsia="ar-SA"/>
        </w:rPr>
      </w:pPr>
      <w:r w:rsidRPr="003E0C4A">
        <w:rPr>
          <w:rFonts w:ascii="Arial" w:eastAsia="Times New Roman" w:hAnsi="Arial" w:cs="Arial"/>
          <w:b/>
          <w:lang w:eastAsia="ar-SA"/>
        </w:rPr>
        <w:t>ZP/ZO/</w:t>
      </w:r>
      <w:r w:rsidR="003E0C4A" w:rsidRPr="003E0C4A">
        <w:rPr>
          <w:rFonts w:ascii="Arial" w:eastAsia="Times New Roman" w:hAnsi="Arial" w:cs="Arial"/>
          <w:b/>
          <w:lang w:eastAsia="ar-SA"/>
        </w:rPr>
        <w:t>39</w:t>
      </w:r>
      <w:r w:rsidRPr="003E0C4A">
        <w:rPr>
          <w:rFonts w:ascii="Arial" w:eastAsia="Times New Roman" w:hAnsi="Arial" w:cs="Arial"/>
          <w:b/>
          <w:lang w:eastAsia="ar-SA"/>
        </w:rPr>
        <w:t>/2021</w:t>
      </w:r>
    </w:p>
    <w:p w:rsidR="0081361F" w:rsidRPr="003E0C4A" w:rsidRDefault="0081361F" w:rsidP="0081361F">
      <w:pPr>
        <w:spacing w:after="0"/>
        <w:jc w:val="center"/>
        <w:rPr>
          <w:rFonts w:ascii="Arial" w:eastAsia="Times New Roman" w:hAnsi="Arial" w:cs="Arial"/>
          <w:b/>
          <w:lang w:eastAsia="ar-SA"/>
        </w:rPr>
      </w:pPr>
    </w:p>
    <w:p w:rsidR="0081361F" w:rsidRPr="003E0C4A" w:rsidRDefault="0081361F" w:rsidP="0081361F">
      <w:pPr>
        <w:spacing w:after="0"/>
        <w:jc w:val="both"/>
        <w:rPr>
          <w:rFonts w:ascii="Arial" w:hAnsi="Arial" w:cs="Arial"/>
          <w:b/>
        </w:rPr>
      </w:pPr>
      <w:r w:rsidRPr="003E0C4A">
        <w:rPr>
          <w:rFonts w:ascii="Arial" w:hAnsi="Arial" w:cs="Arial"/>
          <w:lang w:eastAsia="ar-SA"/>
        </w:rPr>
        <w:t>Odpowiadając na zapytanie</w:t>
      </w:r>
      <w:r w:rsidRPr="003E0C4A">
        <w:rPr>
          <w:rFonts w:ascii="Arial" w:hAnsi="Arial" w:cs="Arial"/>
          <w:b/>
        </w:rPr>
        <w:t xml:space="preserve"> </w:t>
      </w:r>
      <w:r w:rsidRPr="003E0C4A">
        <w:rPr>
          <w:rFonts w:ascii="Arial" w:hAnsi="Arial" w:cs="Arial"/>
        </w:rPr>
        <w:t>ofertowe</w:t>
      </w:r>
      <w:r w:rsidRPr="003E0C4A">
        <w:rPr>
          <w:rFonts w:ascii="Arial" w:hAnsi="Arial" w:cs="Arial"/>
          <w:b/>
        </w:rPr>
        <w:t xml:space="preserve"> </w:t>
      </w:r>
      <w:r w:rsidRPr="003E0C4A">
        <w:rPr>
          <w:rFonts w:ascii="Arial" w:eastAsia="Calibri" w:hAnsi="Arial" w:cs="Arial"/>
        </w:rPr>
        <w:t xml:space="preserve">w postępowaniu pod nazwą: </w:t>
      </w:r>
      <w:r w:rsidRPr="003E0C4A">
        <w:rPr>
          <w:rFonts w:ascii="Arial" w:hAnsi="Arial" w:cs="Arial"/>
        </w:rPr>
        <w:t xml:space="preserve"> </w:t>
      </w:r>
      <w:r w:rsidRPr="003E0C4A">
        <w:rPr>
          <w:rFonts w:ascii="Arial" w:hAnsi="Arial" w:cs="Arial"/>
          <w:b/>
        </w:rPr>
        <w:t>dostawa komponentów do Zestawów Ratownictwa Medycznego i IPMED  w zakresie 6 (sześciu)</w:t>
      </w:r>
      <w:r w:rsidRPr="003E0C4A">
        <w:rPr>
          <w:rFonts w:ascii="Arial" w:hAnsi="Arial" w:cs="Arial"/>
        </w:rPr>
        <w:t xml:space="preserve"> części</w:t>
      </w:r>
      <w:r w:rsidRPr="003E0C4A">
        <w:rPr>
          <w:rFonts w:ascii="Arial" w:hAnsi="Arial" w:cs="Arial"/>
          <w:b/>
        </w:rPr>
        <w:t>. Nr sprawy: ZP/ZO/</w:t>
      </w:r>
      <w:r w:rsidR="003E0C4A" w:rsidRPr="003E0C4A">
        <w:rPr>
          <w:rFonts w:ascii="Arial" w:hAnsi="Arial" w:cs="Arial"/>
          <w:b/>
        </w:rPr>
        <w:t>39</w:t>
      </w:r>
      <w:r w:rsidRPr="003E0C4A">
        <w:rPr>
          <w:rFonts w:ascii="Arial" w:hAnsi="Arial" w:cs="Arial"/>
          <w:b/>
        </w:rPr>
        <w:t>/2021.</w:t>
      </w:r>
    </w:p>
    <w:p w:rsidR="0081361F" w:rsidRPr="00DB59A9" w:rsidRDefault="0081361F" w:rsidP="0081361F">
      <w:pPr>
        <w:spacing w:after="0"/>
        <w:jc w:val="both"/>
        <w:rPr>
          <w:rFonts w:ascii="Arial" w:hAnsi="Arial" w:cs="Arial"/>
          <w:b/>
        </w:rPr>
      </w:pPr>
    </w:p>
    <w:p w:rsidR="0081361F" w:rsidRPr="00593ADC" w:rsidRDefault="0081361F" w:rsidP="00B4074A">
      <w:pPr>
        <w:pStyle w:val="Akapitzlist"/>
        <w:numPr>
          <w:ilvl w:val="0"/>
          <w:numId w:val="51"/>
        </w:numPr>
        <w:tabs>
          <w:tab w:val="left" w:pos="284"/>
        </w:tabs>
        <w:suppressAutoHyphens w:val="0"/>
        <w:spacing w:line="276" w:lineRule="auto"/>
        <w:ind w:left="0" w:firstLine="0"/>
        <w:contextualSpacing/>
        <w:jc w:val="both"/>
        <w:rPr>
          <w:rFonts w:ascii="Arial" w:hAnsi="Arial" w:cs="Arial"/>
          <w:b/>
          <w:sz w:val="22"/>
          <w:szCs w:val="22"/>
        </w:rPr>
      </w:pPr>
      <w:r w:rsidRPr="00593ADC">
        <w:rPr>
          <w:rFonts w:ascii="Arial" w:hAnsi="Arial" w:cs="Arial"/>
          <w:b/>
          <w:sz w:val="22"/>
          <w:szCs w:val="22"/>
          <w:lang w:eastAsia="ar-SA"/>
        </w:rPr>
        <w:t>Oferujemy w zakresie</w:t>
      </w:r>
      <w:r w:rsidRPr="00593ADC">
        <w:rPr>
          <w:rFonts w:ascii="Arial" w:hAnsi="Arial" w:cs="Arial"/>
          <w:b/>
          <w:sz w:val="22"/>
          <w:szCs w:val="22"/>
        </w:rPr>
        <w:t xml:space="preserve"> CZĘŚCI 4 – Dostawa jednorazowych materiałów </w:t>
      </w:r>
      <w:proofErr w:type="gramStart"/>
      <w:r w:rsidRPr="00593ADC">
        <w:rPr>
          <w:rFonts w:ascii="Arial" w:hAnsi="Arial" w:cs="Arial"/>
          <w:b/>
          <w:sz w:val="22"/>
          <w:szCs w:val="22"/>
        </w:rPr>
        <w:t>opatrunkowych</w:t>
      </w:r>
      <w:r w:rsidRPr="00593ADC">
        <w:rPr>
          <w:rFonts w:ascii="Arial" w:hAnsi="Arial" w:cs="Arial"/>
          <w:sz w:val="22"/>
          <w:szCs w:val="22"/>
        </w:rPr>
        <w:t xml:space="preserve">  dla</w:t>
      </w:r>
      <w:proofErr w:type="gramEnd"/>
      <w:r w:rsidRPr="00593ADC">
        <w:rPr>
          <w:rFonts w:ascii="Arial" w:hAnsi="Arial" w:cs="Arial"/>
          <w:sz w:val="22"/>
          <w:szCs w:val="22"/>
        </w:rPr>
        <w:t xml:space="preserve"> 32 WOG Zamość oraz  jednostek wojskowych i instytucji będących na zaopatrzeniu 32 WOG Zamość</w:t>
      </w:r>
      <w:r w:rsidRPr="00593ADC">
        <w:rPr>
          <w:rFonts w:ascii="Arial" w:hAnsi="Arial" w:cs="Arial"/>
          <w:b/>
          <w:sz w:val="22"/>
          <w:szCs w:val="22"/>
        </w:rPr>
        <w:t xml:space="preserve">, </w:t>
      </w:r>
      <w:r w:rsidRPr="00593ADC">
        <w:rPr>
          <w:rFonts w:ascii="Arial" w:hAnsi="Arial" w:cs="Arial"/>
          <w:sz w:val="22"/>
          <w:szCs w:val="22"/>
        </w:rPr>
        <w:t>zgodnie z</w:t>
      </w:r>
      <w:r w:rsidRPr="00593ADC">
        <w:rPr>
          <w:rFonts w:ascii="Arial" w:hAnsi="Arial" w:cs="Arial"/>
          <w:b/>
          <w:sz w:val="22"/>
          <w:szCs w:val="22"/>
        </w:rPr>
        <w:t xml:space="preserve"> </w:t>
      </w:r>
      <w:r w:rsidRPr="00593ADC">
        <w:rPr>
          <w:rFonts w:ascii="Arial" w:eastAsia="Calibri" w:hAnsi="Arial" w:cs="Arial"/>
          <w:snapToGrid w:val="0"/>
          <w:sz w:val="22"/>
          <w:szCs w:val="22"/>
        </w:rPr>
        <w:t xml:space="preserve">wymaganiami określonymi w niniejszym zapytaniu ofertowym (ZO), a w szczególności ze Szczegółowym opisem przedmiotu zamówienia oraz Formularzem cenowym, stanowiącym załącznik nr 1 do oferty. </w:t>
      </w:r>
    </w:p>
    <w:p w:rsidR="0081361F" w:rsidRPr="00675D63" w:rsidRDefault="0081361F" w:rsidP="0081361F">
      <w:pPr>
        <w:pStyle w:val="Akapitzlist"/>
        <w:tabs>
          <w:tab w:val="center" w:pos="4806"/>
        </w:tabs>
        <w:ind w:left="720"/>
        <w:rPr>
          <w:rFonts w:ascii="Arial" w:hAnsi="Arial" w:cs="Arial"/>
          <w:b/>
          <w:sz w:val="22"/>
          <w:szCs w:val="22"/>
        </w:rPr>
      </w:pPr>
    </w:p>
    <w:p w:rsidR="0081361F" w:rsidRPr="00675D63" w:rsidRDefault="0081361F" w:rsidP="00B4074A">
      <w:pPr>
        <w:pStyle w:val="Akapitzlist"/>
        <w:numPr>
          <w:ilvl w:val="0"/>
          <w:numId w:val="51"/>
        </w:numPr>
        <w:tabs>
          <w:tab w:val="left" w:pos="284"/>
        </w:tabs>
        <w:suppressAutoHyphens w:val="0"/>
        <w:spacing w:line="276" w:lineRule="auto"/>
        <w:ind w:left="0" w:firstLine="0"/>
        <w:contextualSpacing/>
        <w:jc w:val="both"/>
        <w:rPr>
          <w:rFonts w:ascii="Arial" w:hAnsi="Arial" w:cs="Arial"/>
          <w:b/>
          <w:lang w:eastAsia="ar-SA"/>
        </w:rPr>
      </w:pPr>
      <w:r w:rsidRPr="00675D63">
        <w:rPr>
          <w:rFonts w:ascii="Arial" w:hAnsi="Arial" w:cs="Arial"/>
          <w:b/>
          <w:u w:val="single"/>
          <w:lang w:eastAsia="ar-SA"/>
        </w:rPr>
        <w:t xml:space="preserve">ZA CENĘ RYCZAŁTOWĄ OGÓŁEM </w:t>
      </w:r>
      <w:r w:rsidRPr="00675D63">
        <w:rPr>
          <w:rFonts w:ascii="Arial" w:hAnsi="Arial" w:cs="Arial"/>
          <w:b/>
          <w:lang w:eastAsia="ar-SA"/>
        </w:rPr>
        <w:t>:</w:t>
      </w:r>
    </w:p>
    <w:p w:rsidR="0081361F" w:rsidRPr="00675D63" w:rsidRDefault="0081361F" w:rsidP="0081361F">
      <w:pPr>
        <w:keepNext/>
        <w:suppressAutoHyphens w:val="0"/>
        <w:spacing w:after="0" w:line="240" w:lineRule="auto"/>
        <w:jc w:val="both"/>
        <w:outlineLvl w:val="1"/>
        <w:rPr>
          <w:rFonts w:ascii="Arial" w:eastAsia="Times New Roman" w:hAnsi="Arial" w:cs="Arial"/>
          <w:b/>
          <w:lang w:eastAsia="ar-SA"/>
        </w:rPr>
      </w:pPr>
    </w:p>
    <w:p w:rsidR="0081361F" w:rsidRPr="00675D63" w:rsidRDefault="0081361F" w:rsidP="0081361F">
      <w:pPr>
        <w:spacing w:after="0" w:line="240" w:lineRule="auto"/>
        <w:jc w:val="both"/>
        <w:rPr>
          <w:rFonts w:ascii="Arial" w:eastAsia="Times New Roman" w:hAnsi="Arial" w:cs="Arial"/>
          <w:b/>
          <w:u w:val="single"/>
          <w:lang w:eastAsia="ar-SA"/>
        </w:rPr>
      </w:pPr>
      <w:r w:rsidRPr="00675D63">
        <w:rPr>
          <w:rFonts w:ascii="Arial" w:eastAsia="Times New Roman" w:hAnsi="Arial" w:cs="Arial"/>
          <w:b/>
          <w:lang w:eastAsia="ar-SA"/>
        </w:rPr>
        <w:t xml:space="preserve">Cena ogółem NETTO ……….……….......zł </w:t>
      </w:r>
    </w:p>
    <w:p w:rsidR="0081361F" w:rsidRPr="00675D63" w:rsidRDefault="0081361F" w:rsidP="0081361F">
      <w:pPr>
        <w:spacing w:after="0" w:line="240" w:lineRule="auto"/>
        <w:jc w:val="both"/>
        <w:rPr>
          <w:rFonts w:ascii="Arial" w:eastAsia="Times New Roman" w:hAnsi="Arial" w:cs="Arial"/>
          <w:b/>
          <w:lang w:eastAsia="ar-SA"/>
        </w:rPr>
      </w:pPr>
    </w:p>
    <w:p w:rsidR="0081361F" w:rsidRPr="00675D63" w:rsidRDefault="0081361F" w:rsidP="0081361F">
      <w:pPr>
        <w:spacing w:after="0" w:line="240" w:lineRule="auto"/>
        <w:jc w:val="both"/>
        <w:rPr>
          <w:rFonts w:ascii="Arial" w:eastAsia="Times New Roman" w:hAnsi="Arial" w:cs="Arial"/>
          <w:b/>
          <w:lang w:eastAsia="ar-SA"/>
        </w:rPr>
      </w:pPr>
      <w:r w:rsidRPr="00675D63">
        <w:rPr>
          <w:rFonts w:ascii="Arial" w:eastAsia="Times New Roman" w:hAnsi="Arial" w:cs="Arial"/>
          <w:b/>
          <w:lang w:eastAsia="ar-SA"/>
        </w:rPr>
        <w:t>(słownie: ………………………………………………………..….………..00/100 złotych),</w:t>
      </w:r>
    </w:p>
    <w:p w:rsidR="0081361F" w:rsidRPr="00675D63" w:rsidRDefault="0081361F" w:rsidP="0081361F">
      <w:pPr>
        <w:spacing w:after="0" w:line="240" w:lineRule="auto"/>
        <w:jc w:val="both"/>
        <w:rPr>
          <w:rFonts w:ascii="Arial" w:eastAsia="Times New Roman" w:hAnsi="Arial" w:cs="Arial"/>
          <w:b/>
          <w:lang w:eastAsia="ar-SA"/>
        </w:rPr>
      </w:pPr>
    </w:p>
    <w:p w:rsidR="0081361F" w:rsidRPr="00675D63" w:rsidRDefault="0081361F" w:rsidP="0081361F">
      <w:pPr>
        <w:spacing w:after="0" w:line="240" w:lineRule="auto"/>
        <w:jc w:val="both"/>
        <w:rPr>
          <w:rFonts w:ascii="Arial" w:eastAsia="Times New Roman" w:hAnsi="Arial" w:cs="Arial"/>
          <w:b/>
          <w:lang w:eastAsia="ar-SA"/>
        </w:rPr>
      </w:pPr>
      <w:r w:rsidRPr="00675D63">
        <w:rPr>
          <w:rFonts w:ascii="Arial" w:eastAsia="Times New Roman" w:hAnsi="Arial" w:cs="Arial"/>
          <w:b/>
          <w:lang w:eastAsia="ar-SA"/>
        </w:rPr>
        <w:t>w tym podatek VAT ….. %</w:t>
      </w:r>
    </w:p>
    <w:p w:rsidR="0081361F" w:rsidRPr="00675D63" w:rsidRDefault="0081361F" w:rsidP="0081361F">
      <w:pPr>
        <w:spacing w:after="0" w:line="240" w:lineRule="auto"/>
        <w:jc w:val="both"/>
        <w:rPr>
          <w:rFonts w:ascii="Arial" w:eastAsia="Times New Roman" w:hAnsi="Arial" w:cs="Arial"/>
          <w:b/>
          <w:lang w:eastAsia="ar-SA"/>
        </w:rPr>
      </w:pPr>
    </w:p>
    <w:p w:rsidR="0081361F" w:rsidRPr="00675D63" w:rsidRDefault="0081361F" w:rsidP="0081361F">
      <w:pPr>
        <w:spacing w:after="0" w:line="240" w:lineRule="auto"/>
        <w:jc w:val="both"/>
        <w:rPr>
          <w:rFonts w:ascii="Arial" w:eastAsia="Times New Roman" w:hAnsi="Arial" w:cs="Arial"/>
          <w:b/>
          <w:lang w:eastAsia="ar-SA"/>
        </w:rPr>
      </w:pPr>
      <w:r w:rsidRPr="00675D63">
        <w:rPr>
          <w:rFonts w:ascii="Arial" w:eastAsia="Times New Roman" w:hAnsi="Arial" w:cs="Arial"/>
          <w:b/>
          <w:lang w:eastAsia="ar-SA"/>
        </w:rPr>
        <w:t>Cena ogółem BRUTTO ……….…………….zł</w:t>
      </w:r>
      <w:r>
        <w:rPr>
          <w:rFonts w:ascii="Arial" w:eastAsia="Times New Roman" w:hAnsi="Arial" w:cs="Arial"/>
          <w:b/>
          <w:lang w:eastAsia="ar-SA"/>
        </w:rPr>
        <w:tab/>
      </w:r>
      <w:r w:rsidRPr="00675D63">
        <w:rPr>
          <w:rFonts w:ascii="Arial" w:eastAsia="Times New Roman" w:hAnsi="Arial" w:cs="Arial"/>
          <w:b/>
          <w:lang w:eastAsia="ar-SA"/>
        </w:rPr>
        <w:t xml:space="preserve"> (słownie:………………………………………………………..….………..00/100 złotych),</w:t>
      </w:r>
    </w:p>
    <w:p w:rsidR="0081361F" w:rsidRPr="00675D63" w:rsidRDefault="0081361F" w:rsidP="0081361F">
      <w:pPr>
        <w:spacing w:after="0" w:line="240" w:lineRule="auto"/>
        <w:jc w:val="both"/>
        <w:rPr>
          <w:rFonts w:ascii="Arial" w:eastAsia="Times New Roman" w:hAnsi="Arial" w:cs="Arial"/>
          <w:b/>
          <w:lang w:eastAsia="ar-SA"/>
        </w:rPr>
      </w:pPr>
    </w:p>
    <w:p w:rsidR="0081361F" w:rsidRPr="00675D63" w:rsidRDefault="0081361F" w:rsidP="0081361F">
      <w:pPr>
        <w:suppressAutoHyphens w:val="0"/>
        <w:spacing w:after="0" w:line="240" w:lineRule="auto"/>
        <w:contextualSpacing/>
        <w:jc w:val="both"/>
        <w:rPr>
          <w:rFonts w:ascii="Arial" w:eastAsia="Times New Roman" w:hAnsi="Arial" w:cs="Arial"/>
          <w:b/>
          <w:lang w:eastAsia="ar-SA"/>
        </w:rPr>
      </w:pPr>
      <w:r w:rsidRPr="00675D63">
        <w:rPr>
          <w:rFonts w:ascii="Arial" w:eastAsia="Times New Roman" w:hAnsi="Arial" w:cs="Arial"/>
          <w:b/>
          <w:lang w:eastAsia="ar-SA"/>
        </w:rPr>
        <w:t>zgodnie z:</w:t>
      </w:r>
    </w:p>
    <w:p w:rsidR="0081361F" w:rsidRPr="00675D63" w:rsidRDefault="0081361F" w:rsidP="0081361F">
      <w:pPr>
        <w:suppressAutoHyphens w:val="0"/>
        <w:spacing w:after="0" w:line="240" w:lineRule="auto"/>
        <w:contextualSpacing/>
        <w:jc w:val="both"/>
        <w:rPr>
          <w:rFonts w:ascii="Arial" w:eastAsia="Times New Roman" w:hAnsi="Arial" w:cs="Arial"/>
          <w:b/>
          <w:lang w:eastAsia="ar-SA"/>
        </w:rPr>
      </w:pPr>
      <w:r w:rsidRPr="00675D63">
        <w:rPr>
          <w:rFonts w:ascii="Arial" w:eastAsia="Times New Roman" w:hAnsi="Arial" w:cs="Arial"/>
          <w:b/>
          <w:snapToGrid w:val="0"/>
          <w:lang w:eastAsia="ar-SA"/>
        </w:rPr>
        <w:t>Formularzem cenowym stanowiącym załącznik nr 1 do oferty</w:t>
      </w:r>
    </w:p>
    <w:p w:rsidR="0081361F" w:rsidRPr="00675D63" w:rsidRDefault="0081361F" w:rsidP="0081361F">
      <w:pPr>
        <w:tabs>
          <w:tab w:val="center" w:pos="4806"/>
        </w:tabs>
        <w:jc w:val="both"/>
        <w:rPr>
          <w:rFonts w:ascii="Arial" w:hAnsi="Arial" w:cs="Arial"/>
          <w:b/>
        </w:rPr>
      </w:pPr>
    </w:p>
    <w:p w:rsidR="0081361F" w:rsidRDefault="0081361F" w:rsidP="00B4074A">
      <w:pPr>
        <w:pStyle w:val="Akapitzlist"/>
        <w:numPr>
          <w:ilvl w:val="0"/>
          <w:numId w:val="51"/>
        </w:numPr>
        <w:tabs>
          <w:tab w:val="left" w:pos="284"/>
        </w:tabs>
        <w:suppressAutoHyphens w:val="0"/>
        <w:spacing w:line="276" w:lineRule="auto"/>
        <w:ind w:left="0" w:firstLine="0"/>
        <w:contextualSpacing/>
        <w:jc w:val="both"/>
        <w:rPr>
          <w:rFonts w:ascii="Arial" w:hAnsi="Arial" w:cs="Arial"/>
          <w:sz w:val="22"/>
          <w:szCs w:val="22"/>
        </w:rPr>
      </w:pPr>
      <w:r w:rsidRPr="00675D63">
        <w:rPr>
          <w:rFonts w:ascii="Arial" w:hAnsi="Arial" w:cs="Arial"/>
          <w:b/>
          <w:sz w:val="22"/>
          <w:szCs w:val="22"/>
          <w:u w:val="single"/>
          <w:lang w:eastAsia="ar-SA"/>
        </w:rPr>
        <w:t>Oświadczamy, że powyższa cena</w:t>
      </w:r>
      <w:r w:rsidRPr="00675D63">
        <w:rPr>
          <w:rFonts w:ascii="Arial" w:hAnsi="Arial" w:cs="Arial"/>
          <w:sz w:val="22"/>
          <w:szCs w:val="22"/>
          <w:lang w:eastAsia="ar-SA"/>
        </w:rPr>
        <w:t xml:space="preserve"> </w:t>
      </w:r>
      <w:r w:rsidRPr="00675D63">
        <w:rPr>
          <w:rFonts w:ascii="Arial" w:hAnsi="Arial" w:cs="Arial"/>
          <w:sz w:val="22"/>
          <w:szCs w:val="22"/>
        </w:rPr>
        <w:t>uwzględnia całość zakresu zamówienia, wszystkie koszty związane z wykonaniem przedmiotu zamówienia oraz warunkami stawianymi przez Zamawiającego, w tym: koszt dostaw</w:t>
      </w:r>
      <w:r>
        <w:rPr>
          <w:rFonts w:ascii="Arial" w:hAnsi="Arial" w:cs="Arial"/>
          <w:sz w:val="22"/>
          <w:szCs w:val="22"/>
        </w:rPr>
        <w:t>y</w:t>
      </w:r>
      <w:r w:rsidRPr="00675D63">
        <w:rPr>
          <w:rFonts w:ascii="Arial" w:hAnsi="Arial" w:cs="Arial"/>
          <w:sz w:val="22"/>
          <w:szCs w:val="22"/>
        </w:rPr>
        <w:t xml:space="preserve"> i rozładunku w magazyn</w:t>
      </w:r>
      <w:r>
        <w:rPr>
          <w:rFonts w:ascii="Arial" w:hAnsi="Arial" w:cs="Arial"/>
          <w:sz w:val="22"/>
          <w:szCs w:val="22"/>
        </w:rPr>
        <w:t>ie</w:t>
      </w:r>
      <w:r w:rsidRPr="00675D63">
        <w:rPr>
          <w:rFonts w:ascii="Arial" w:hAnsi="Arial" w:cs="Arial"/>
          <w:sz w:val="22"/>
          <w:szCs w:val="22"/>
        </w:rPr>
        <w:t xml:space="preserve"> Zamawiającego koszty opakowań   bezzwrotnych towaru stanowiącego przedmiot zamówienia oraz podatek VAT według przepisów obowiązujących na dzień składania ofert.</w:t>
      </w:r>
    </w:p>
    <w:p w:rsidR="0081361F" w:rsidRDefault="0081361F" w:rsidP="0081361F">
      <w:pPr>
        <w:pStyle w:val="Akapitzlist"/>
        <w:tabs>
          <w:tab w:val="left" w:pos="284"/>
        </w:tabs>
        <w:suppressAutoHyphens w:val="0"/>
        <w:spacing w:line="276" w:lineRule="auto"/>
        <w:ind w:left="0"/>
        <w:contextualSpacing/>
        <w:jc w:val="both"/>
        <w:rPr>
          <w:rFonts w:ascii="Arial" w:hAnsi="Arial" w:cs="Arial"/>
          <w:sz w:val="22"/>
          <w:szCs w:val="22"/>
        </w:rPr>
      </w:pPr>
    </w:p>
    <w:p w:rsidR="0081361F" w:rsidRPr="00675D63" w:rsidRDefault="0081361F" w:rsidP="00B4074A">
      <w:pPr>
        <w:pStyle w:val="Akapitzlist"/>
        <w:numPr>
          <w:ilvl w:val="0"/>
          <w:numId w:val="51"/>
        </w:numPr>
        <w:tabs>
          <w:tab w:val="left" w:pos="284"/>
        </w:tabs>
        <w:suppressAutoHyphens w:val="0"/>
        <w:spacing w:line="276" w:lineRule="auto"/>
        <w:ind w:left="0" w:firstLine="0"/>
        <w:contextualSpacing/>
        <w:jc w:val="both"/>
        <w:rPr>
          <w:rFonts w:ascii="Arial" w:hAnsi="Arial" w:cs="Arial"/>
          <w:b/>
          <w:sz w:val="22"/>
          <w:szCs w:val="22"/>
          <w:lang w:eastAsia="ar-SA"/>
        </w:rPr>
      </w:pPr>
      <w:r w:rsidRPr="00675D63">
        <w:rPr>
          <w:rFonts w:ascii="Arial" w:hAnsi="Arial" w:cs="Arial"/>
          <w:b/>
          <w:sz w:val="22"/>
          <w:szCs w:val="22"/>
          <w:lang w:eastAsia="ar-SA"/>
        </w:rPr>
        <w:lastRenderedPageBreak/>
        <w:t>Zobowiązujemy się do wykonania przedmiotu umowy</w:t>
      </w:r>
      <w:r w:rsidRPr="00675D63">
        <w:rPr>
          <w:rFonts w:ascii="Arial" w:hAnsi="Arial" w:cs="Arial"/>
          <w:sz w:val="22"/>
          <w:szCs w:val="22"/>
          <w:lang w:eastAsia="ar-SA"/>
        </w:rPr>
        <w:t xml:space="preserve"> </w:t>
      </w:r>
      <w:r w:rsidRPr="00675D63">
        <w:rPr>
          <w:rFonts w:ascii="Arial" w:hAnsi="Arial" w:cs="Arial"/>
          <w:b/>
          <w:sz w:val="22"/>
          <w:szCs w:val="22"/>
          <w:lang w:eastAsia="ar-SA"/>
        </w:rPr>
        <w:t xml:space="preserve">w terminie: </w:t>
      </w:r>
    </w:p>
    <w:p w:rsidR="0081361F" w:rsidRPr="00593ADC" w:rsidRDefault="0081361F" w:rsidP="0081361F">
      <w:pPr>
        <w:pStyle w:val="Akapitzlist"/>
        <w:ind w:left="720"/>
        <w:jc w:val="both"/>
        <w:rPr>
          <w:rFonts w:ascii="Arial" w:hAnsi="Arial" w:cs="Arial"/>
          <w:sz w:val="22"/>
          <w:szCs w:val="22"/>
        </w:rPr>
      </w:pPr>
      <w:r w:rsidRPr="00593ADC">
        <w:rPr>
          <w:rFonts w:ascii="Arial" w:hAnsi="Arial" w:cs="Arial"/>
          <w:sz w:val="22"/>
          <w:szCs w:val="22"/>
        </w:rPr>
        <w:t>rozpoczęcie: od dnia podpisania umowy</w:t>
      </w:r>
    </w:p>
    <w:p w:rsidR="0081361F" w:rsidRPr="00593ADC" w:rsidRDefault="0081361F" w:rsidP="0081361F">
      <w:pPr>
        <w:pStyle w:val="Akapitzlist"/>
        <w:ind w:left="720"/>
        <w:jc w:val="both"/>
        <w:rPr>
          <w:rFonts w:ascii="Arial" w:hAnsi="Arial" w:cs="Arial"/>
          <w:b/>
          <w:sz w:val="22"/>
          <w:szCs w:val="22"/>
        </w:rPr>
      </w:pPr>
      <w:r w:rsidRPr="00593ADC">
        <w:rPr>
          <w:rFonts w:ascii="Arial" w:hAnsi="Arial" w:cs="Arial"/>
          <w:b/>
          <w:sz w:val="22"/>
          <w:szCs w:val="22"/>
        </w:rPr>
        <w:t>zakończenie: 14 dni od dnia podpisania umowy</w:t>
      </w:r>
    </w:p>
    <w:p w:rsidR="0081361F" w:rsidRPr="00675D63" w:rsidRDefault="0081361F" w:rsidP="0081361F">
      <w:pPr>
        <w:pStyle w:val="Akapitzlist"/>
        <w:ind w:left="720"/>
        <w:jc w:val="both"/>
        <w:rPr>
          <w:rFonts w:ascii="Arial" w:hAnsi="Arial" w:cs="Arial"/>
          <w:b/>
        </w:rPr>
      </w:pPr>
    </w:p>
    <w:p w:rsidR="0081361F" w:rsidRPr="00675D63" w:rsidRDefault="0081361F" w:rsidP="00B4074A">
      <w:pPr>
        <w:pStyle w:val="Akapitzlist"/>
        <w:numPr>
          <w:ilvl w:val="0"/>
          <w:numId w:val="51"/>
        </w:numPr>
        <w:tabs>
          <w:tab w:val="left" w:pos="284"/>
        </w:tabs>
        <w:suppressAutoHyphens w:val="0"/>
        <w:spacing w:line="276" w:lineRule="auto"/>
        <w:ind w:left="0" w:firstLine="0"/>
        <w:contextualSpacing/>
        <w:jc w:val="both"/>
        <w:rPr>
          <w:rFonts w:ascii="Arial" w:hAnsi="Arial" w:cs="Arial"/>
          <w:b/>
          <w:sz w:val="22"/>
          <w:szCs w:val="22"/>
        </w:rPr>
      </w:pPr>
      <w:r w:rsidRPr="00675D63">
        <w:rPr>
          <w:rFonts w:ascii="Arial" w:hAnsi="Arial" w:cs="Arial"/>
          <w:b/>
          <w:sz w:val="22"/>
          <w:szCs w:val="22"/>
        </w:rPr>
        <w:t>Warunki płatności</w:t>
      </w:r>
      <w:r w:rsidRPr="00675D63">
        <w:rPr>
          <w:rFonts w:ascii="Arial" w:hAnsi="Arial" w:cs="Arial"/>
          <w:sz w:val="22"/>
          <w:szCs w:val="22"/>
        </w:rPr>
        <w:t xml:space="preserve"> – </w:t>
      </w:r>
      <w:proofErr w:type="gramStart"/>
      <w:r w:rsidRPr="00675D63">
        <w:rPr>
          <w:rFonts w:ascii="Arial" w:hAnsi="Arial" w:cs="Arial"/>
          <w:b/>
          <w:sz w:val="22"/>
          <w:szCs w:val="22"/>
        </w:rPr>
        <w:t>przelew  w</w:t>
      </w:r>
      <w:proofErr w:type="gramEnd"/>
      <w:r w:rsidRPr="00675D63">
        <w:rPr>
          <w:rFonts w:ascii="Arial" w:hAnsi="Arial" w:cs="Arial"/>
          <w:b/>
          <w:sz w:val="22"/>
          <w:szCs w:val="22"/>
        </w:rPr>
        <w:t xml:space="preserve">  terminie </w:t>
      </w:r>
      <w:r w:rsidR="00593ADC">
        <w:rPr>
          <w:rFonts w:ascii="Arial" w:hAnsi="Arial" w:cs="Arial"/>
          <w:b/>
          <w:sz w:val="22"/>
          <w:szCs w:val="22"/>
        </w:rPr>
        <w:t xml:space="preserve">do </w:t>
      </w:r>
      <w:r>
        <w:rPr>
          <w:rFonts w:ascii="Arial" w:hAnsi="Arial" w:cs="Arial"/>
          <w:b/>
          <w:sz w:val="22"/>
          <w:szCs w:val="22"/>
        </w:rPr>
        <w:t>30</w:t>
      </w:r>
      <w:r w:rsidRPr="00675D63">
        <w:rPr>
          <w:rFonts w:ascii="Arial" w:hAnsi="Arial" w:cs="Arial"/>
          <w:b/>
          <w:sz w:val="22"/>
          <w:szCs w:val="22"/>
        </w:rPr>
        <w:t xml:space="preserve"> dni</w:t>
      </w:r>
      <w:r w:rsidRPr="00675D63">
        <w:rPr>
          <w:rFonts w:ascii="Arial" w:hAnsi="Arial" w:cs="Arial"/>
          <w:sz w:val="22"/>
          <w:szCs w:val="22"/>
        </w:rPr>
        <w:t xml:space="preserve"> od daty dostarczenia  Zamawiającemu prawidłowo wystawionej faktury VAT wraz z dokumentami rozliczeniowymi.</w:t>
      </w:r>
    </w:p>
    <w:p w:rsidR="0081361F" w:rsidRPr="00675D63" w:rsidRDefault="0081361F" w:rsidP="0081361F">
      <w:pPr>
        <w:pStyle w:val="Akapitzlist"/>
        <w:spacing w:line="276" w:lineRule="auto"/>
        <w:ind w:left="426"/>
        <w:contextualSpacing/>
        <w:jc w:val="both"/>
        <w:rPr>
          <w:rFonts w:ascii="Arial" w:hAnsi="Arial" w:cs="Arial"/>
          <w:sz w:val="22"/>
          <w:szCs w:val="22"/>
        </w:rPr>
      </w:pPr>
    </w:p>
    <w:p w:rsidR="0081361F" w:rsidRPr="00675D63" w:rsidRDefault="0081361F" w:rsidP="00B4074A">
      <w:pPr>
        <w:pStyle w:val="Akapitzlist"/>
        <w:numPr>
          <w:ilvl w:val="0"/>
          <w:numId w:val="51"/>
        </w:numPr>
        <w:tabs>
          <w:tab w:val="left" w:pos="284"/>
        </w:tabs>
        <w:suppressAutoHyphens w:val="0"/>
        <w:spacing w:line="276" w:lineRule="auto"/>
        <w:ind w:left="0" w:firstLine="0"/>
        <w:contextualSpacing/>
        <w:jc w:val="both"/>
        <w:rPr>
          <w:rFonts w:ascii="Arial" w:hAnsi="Arial" w:cs="Arial"/>
          <w:sz w:val="22"/>
          <w:szCs w:val="22"/>
        </w:rPr>
      </w:pPr>
      <w:r w:rsidRPr="00675D63">
        <w:rPr>
          <w:rFonts w:ascii="Arial" w:hAnsi="Arial" w:cs="Arial"/>
          <w:b/>
          <w:sz w:val="22"/>
          <w:szCs w:val="22"/>
        </w:rPr>
        <w:t>Okres i warunki gwarancji:</w:t>
      </w:r>
      <w:r>
        <w:rPr>
          <w:rFonts w:ascii="Arial" w:hAnsi="Arial" w:cs="Arial"/>
          <w:b/>
          <w:sz w:val="22"/>
          <w:szCs w:val="22"/>
        </w:rPr>
        <w:t xml:space="preserve"> zgodnie z wzorem umowy</w:t>
      </w:r>
    </w:p>
    <w:p w:rsidR="0081361F" w:rsidRPr="00675D63" w:rsidRDefault="0081361F" w:rsidP="00B4074A">
      <w:pPr>
        <w:pStyle w:val="Akapitzlist"/>
        <w:numPr>
          <w:ilvl w:val="0"/>
          <w:numId w:val="51"/>
        </w:numPr>
        <w:tabs>
          <w:tab w:val="left" w:pos="284"/>
        </w:tabs>
        <w:suppressAutoHyphens w:val="0"/>
        <w:spacing w:line="276" w:lineRule="auto"/>
        <w:ind w:left="0" w:firstLine="0"/>
        <w:contextualSpacing/>
        <w:jc w:val="both"/>
        <w:rPr>
          <w:rFonts w:ascii="Arial" w:hAnsi="Arial" w:cs="Arial"/>
          <w:sz w:val="22"/>
          <w:szCs w:val="22"/>
        </w:rPr>
      </w:pPr>
      <w:r w:rsidRPr="00675D63">
        <w:rPr>
          <w:rFonts w:ascii="Arial" w:hAnsi="Arial" w:cs="Arial"/>
          <w:b/>
          <w:sz w:val="22"/>
          <w:szCs w:val="22"/>
        </w:rPr>
        <w:t>Oświadczamy</w:t>
      </w:r>
      <w:r w:rsidRPr="00675D63">
        <w:rPr>
          <w:rFonts w:ascii="Arial" w:hAnsi="Arial" w:cs="Arial"/>
          <w:sz w:val="22"/>
          <w:szCs w:val="22"/>
        </w:rPr>
        <w:t>, że zapoznaliśmy się z zapytaniem ofertowym (w tym ze wzorem umowy) i nie wnosimy do niej zastrzeżeń oraz przyjmujemy warunki w niej zawarte.</w:t>
      </w:r>
    </w:p>
    <w:p w:rsidR="0081361F" w:rsidRPr="00675D63" w:rsidRDefault="0081361F" w:rsidP="0081361F">
      <w:pPr>
        <w:pStyle w:val="Akapitzlist"/>
        <w:spacing w:line="276" w:lineRule="auto"/>
        <w:rPr>
          <w:rFonts w:ascii="Arial" w:hAnsi="Arial" w:cs="Arial"/>
          <w:sz w:val="22"/>
          <w:szCs w:val="22"/>
        </w:rPr>
      </w:pPr>
    </w:p>
    <w:p w:rsidR="0081361F" w:rsidRPr="00675D63" w:rsidRDefault="0081361F" w:rsidP="00B4074A">
      <w:pPr>
        <w:pStyle w:val="Akapitzlist"/>
        <w:numPr>
          <w:ilvl w:val="0"/>
          <w:numId w:val="51"/>
        </w:numPr>
        <w:tabs>
          <w:tab w:val="left" w:pos="284"/>
        </w:tabs>
        <w:suppressAutoHyphens w:val="0"/>
        <w:spacing w:line="276" w:lineRule="auto"/>
        <w:ind w:left="0" w:firstLine="0"/>
        <w:contextualSpacing/>
        <w:jc w:val="both"/>
        <w:rPr>
          <w:rFonts w:ascii="Arial" w:hAnsi="Arial" w:cs="Arial"/>
          <w:b/>
          <w:sz w:val="22"/>
          <w:szCs w:val="22"/>
        </w:rPr>
      </w:pPr>
      <w:r w:rsidRPr="00675D63">
        <w:rPr>
          <w:rFonts w:ascii="Arial" w:hAnsi="Arial" w:cs="Arial"/>
          <w:sz w:val="22"/>
          <w:szCs w:val="22"/>
          <w:lang w:eastAsia="ar-SA"/>
        </w:rPr>
        <w:t>Oświadczam, że wypełniłem obowiązki informacyjne przewidziane w art. 13 lub 14 RODO</w:t>
      </w:r>
      <w:r w:rsidRPr="00675D63">
        <w:rPr>
          <w:rFonts w:ascii="Arial" w:hAnsi="Arial" w:cs="Arial"/>
          <w:sz w:val="22"/>
          <w:szCs w:val="22"/>
          <w:vertAlign w:val="superscript"/>
          <w:lang w:eastAsia="ar-SA"/>
        </w:rPr>
        <w:t xml:space="preserve">* </w:t>
      </w:r>
      <w:r w:rsidRPr="00675D63">
        <w:rPr>
          <w:rFonts w:ascii="Arial" w:hAnsi="Arial" w:cs="Arial"/>
          <w:sz w:val="22"/>
          <w:szCs w:val="22"/>
          <w:lang w:eastAsia="ar-SA"/>
        </w:rPr>
        <w:t>wobec osób fizycznych, od których dane osobowe bezpośrednio lub pośrednio pozyskałem w celu ubiegania się o zamówienie publiczne w niniejszym postępowaniu.</w:t>
      </w:r>
    </w:p>
    <w:p w:rsidR="0081361F" w:rsidRPr="00675D63" w:rsidRDefault="0081361F" w:rsidP="0081361F">
      <w:pPr>
        <w:pStyle w:val="Akapitzlist"/>
        <w:spacing w:line="276" w:lineRule="auto"/>
        <w:rPr>
          <w:rFonts w:ascii="Arial" w:hAnsi="Arial" w:cs="Arial"/>
          <w:sz w:val="22"/>
          <w:szCs w:val="22"/>
          <w:lang w:eastAsia="ar-SA"/>
        </w:rPr>
      </w:pPr>
    </w:p>
    <w:p w:rsidR="0081361F" w:rsidRPr="00675D63" w:rsidRDefault="0081361F" w:rsidP="00B4074A">
      <w:pPr>
        <w:pStyle w:val="Akapitzlist"/>
        <w:numPr>
          <w:ilvl w:val="0"/>
          <w:numId w:val="51"/>
        </w:numPr>
        <w:tabs>
          <w:tab w:val="left" w:pos="284"/>
          <w:tab w:val="left" w:pos="426"/>
        </w:tabs>
        <w:suppressAutoHyphens w:val="0"/>
        <w:spacing w:line="276" w:lineRule="auto"/>
        <w:ind w:left="0" w:firstLine="0"/>
        <w:contextualSpacing/>
        <w:jc w:val="both"/>
        <w:rPr>
          <w:rFonts w:ascii="Arial" w:hAnsi="Arial" w:cs="Arial"/>
          <w:b/>
          <w:sz w:val="22"/>
          <w:szCs w:val="22"/>
        </w:rPr>
      </w:pPr>
      <w:r w:rsidRPr="00675D63">
        <w:rPr>
          <w:rFonts w:ascii="Arial" w:hAnsi="Arial" w:cs="Arial"/>
          <w:sz w:val="22"/>
          <w:szCs w:val="22"/>
          <w:lang w:eastAsia="ar-SA"/>
        </w:rPr>
        <w:t xml:space="preserve">W przypadku wyboru naszej oferty, zobowiązujemy się do zawarcia umowy </w:t>
      </w:r>
      <w:r w:rsidRPr="00675D63">
        <w:rPr>
          <w:rFonts w:ascii="Arial" w:hAnsi="Arial" w:cs="Arial"/>
          <w:sz w:val="22"/>
          <w:szCs w:val="22"/>
          <w:lang w:eastAsia="ar-SA"/>
        </w:rPr>
        <w:br/>
        <w:t>o treści zgodnej ze wzorem umowy stanowiącym załącznik do ZO, w miejscu,</w:t>
      </w:r>
      <w:r w:rsidRPr="00675D63">
        <w:rPr>
          <w:rFonts w:ascii="Arial" w:hAnsi="Arial" w:cs="Arial"/>
          <w:sz w:val="22"/>
          <w:szCs w:val="22"/>
          <w:lang w:eastAsia="ar-SA"/>
        </w:rPr>
        <w:br/>
        <w:t>terminie i na zasadach wskazanych przez Zamawiającego.</w:t>
      </w:r>
    </w:p>
    <w:p w:rsidR="0081361F" w:rsidRPr="00675D63" w:rsidRDefault="0081361F" w:rsidP="0081361F">
      <w:pPr>
        <w:spacing w:after="0"/>
        <w:rPr>
          <w:rFonts w:ascii="Arial" w:eastAsia="Times New Roman" w:hAnsi="Arial" w:cs="Arial"/>
          <w:b/>
          <w:lang w:eastAsia="pl-PL"/>
        </w:rPr>
      </w:pPr>
    </w:p>
    <w:p w:rsidR="0081361F" w:rsidRPr="00675D63" w:rsidRDefault="0081361F" w:rsidP="00B4074A">
      <w:pPr>
        <w:pStyle w:val="Akapitzlist"/>
        <w:numPr>
          <w:ilvl w:val="0"/>
          <w:numId w:val="51"/>
        </w:numPr>
        <w:tabs>
          <w:tab w:val="left" w:pos="284"/>
        </w:tabs>
        <w:suppressAutoHyphens w:val="0"/>
        <w:spacing w:line="276" w:lineRule="auto"/>
        <w:ind w:left="0" w:firstLine="0"/>
        <w:contextualSpacing/>
        <w:jc w:val="both"/>
        <w:rPr>
          <w:rFonts w:ascii="Arial" w:hAnsi="Arial" w:cs="Arial"/>
          <w:spacing w:val="-12"/>
          <w:sz w:val="22"/>
          <w:szCs w:val="22"/>
        </w:rPr>
      </w:pPr>
      <w:r w:rsidRPr="00675D63">
        <w:rPr>
          <w:rFonts w:ascii="Arial" w:hAnsi="Arial" w:cs="Arial"/>
          <w:spacing w:val="2"/>
          <w:sz w:val="22"/>
          <w:szCs w:val="22"/>
        </w:rPr>
        <w:t xml:space="preserve"> Oferta  została  złożona  na ... </w:t>
      </w:r>
      <w:r w:rsidRPr="00675D63">
        <w:rPr>
          <w:rFonts w:ascii="Arial" w:hAnsi="Arial" w:cs="Arial"/>
          <w:spacing w:val="1"/>
          <w:sz w:val="22"/>
          <w:szCs w:val="22"/>
        </w:rPr>
        <w:t>stronach. Wszystkie  zapisane  strony  oferty  wraz  z załącznikami</w:t>
      </w:r>
      <w:r w:rsidRPr="00675D63">
        <w:rPr>
          <w:rFonts w:ascii="Arial" w:hAnsi="Arial" w:cs="Arial"/>
          <w:spacing w:val="-12"/>
          <w:sz w:val="22"/>
          <w:szCs w:val="22"/>
        </w:rPr>
        <w:t xml:space="preserve">  </w:t>
      </w:r>
      <w:r w:rsidRPr="00675D63">
        <w:rPr>
          <w:rFonts w:ascii="Arial" w:hAnsi="Arial" w:cs="Arial"/>
          <w:spacing w:val="1"/>
          <w:sz w:val="22"/>
          <w:szCs w:val="22"/>
        </w:rPr>
        <w:t xml:space="preserve">do  oferty  są  ponumerowane  od  nr ... </w:t>
      </w:r>
      <w:r w:rsidRPr="00675D63">
        <w:rPr>
          <w:rFonts w:ascii="Arial" w:hAnsi="Arial" w:cs="Arial"/>
          <w:spacing w:val="-2"/>
          <w:sz w:val="22"/>
          <w:szCs w:val="22"/>
        </w:rPr>
        <w:t>do  nr</w:t>
      </w:r>
      <w:r w:rsidRPr="00675D63">
        <w:rPr>
          <w:rFonts w:ascii="Arial" w:hAnsi="Arial" w:cs="Arial"/>
          <w:sz w:val="22"/>
          <w:szCs w:val="22"/>
        </w:rPr>
        <w:t xml:space="preserve"> ...</w:t>
      </w:r>
    </w:p>
    <w:p w:rsidR="0081361F" w:rsidRPr="00675D63" w:rsidRDefault="0081361F" w:rsidP="0081361F">
      <w:pPr>
        <w:pStyle w:val="Akapitzlist"/>
        <w:spacing w:line="276" w:lineRule="auto"/>
        <w:rPr>
          <w:rFonts w:ascii="Arial" w:hAnsi="Arial" w:cs="Arial"/>
          <w:spacing w:val="-12"/>
          <w:sz w:val="22"/>
          <w:szCs w:val="22"/>
        </w:rPr>
      </w:pPr>
    </w:p>
    <w:p w:rsidR="0081361F" w:rsidRPr="00675D63" w:rsidRDefault="0081361F" w:rsidP="00B4074A">
      <w:pPr>
        <w:pStyle w:val="Akapitzlist"/>
        <w:numPr>
          <w:ilvl w:val="0"/>
          <w:numId w:val="51"/>
        </w:numPr>
        <w:tabs>
          <w:tab w:val="left" w:pos="284"/>
          <w:tab w:val="left" w:pos="426"/>
        </w:tabs>
        <w:suppressAutoHyphens w:val="0"/>
        <w:spacing w:line="276" w:lineRule="auto"/>
        <w:ind w:left="0" w:firstLine="0"/>
        <w:contextualSpacing/>
        <w:jc w:val="both"/>
        <w:rPr>
          <w:rFonts w:ascii="Arial" w:hAnsi="Arial" w:cs="Arial"/>
          <w:b/>
          <w:sz w:val="22"/>
          <w:szCs w:val="22"/>
        </w:rPr>
      </w:pPr>
      <w:r w:rsidRPr="00675D63">
        <w:rPr>
          <w:rFonts w:ascii="Arial" w:hAnsi="Arial" w:cs="Arial"/>
          <w:sz w:val="22"/>
          <w:szCs w:val="22"/>
          <w:lang w:eastAsia="ar-SA"/>
        </w:rPr>
        <w:t>Niniejszym informujemy, iż informacje, zawarte na stronach od ... do ... stanowią tajemnicę przedsiębiorstwa w rozumieniu przepisów ustawy o zwalczaniu nieuczciwej konkurencji i jako takie nie mogą być ogólnie udostępnione.</w:t>
      </w:r>
    </w:p>
    <w:p w:rsidR="0081361F" w:rsidRPr="00675D63" w:rsidRDefault="0081361F" w:rsidP="0081361F">
      <w:pPr>
        <w:pStyle w:val="Akapitzlist"/>
        <w:spacing w:line="276" w:lineRule="auto"/>
        <w:rPr>
          <w:rFonts w:ascii="Arial" w:hAnsi="Arial" w:cs="Arial"/>
          <w:sz w:val="22"/>
          <w:szCs w:val="22"/>
          <w:lang w:eastAsia="ar-SA"/>
        </w:rPr>
      </w:pPr>
    </w:p>
    <w:p w:rsidR="0081361F" w:rsidRPr="00675D63" w:rsidRDefault="0081361F" w:rsidP="0081361F">
      <w:pPr>
        <w:pStyle w:val="Akapitzlist"/>
        <w:spacing w:line="276" w:lineRule="auto"/>
        <w:rPr>
          <w:rFonts w:ascii="Arial" w:hAnsi="Arial" w:cs="Arial"/>
          <w:sz w:val="22"/>
          <w:szCs w:val="22"/>
          <w:lang w:eastAsia="ar-SA"/>
        </w:rPr>
      </w:pPr>
    </w:p>
    <w:p w:rsidR="0081361F" w:rsidRPr="00675D63" w:rsidRDefault="0081361F" w:rsidP="00B4074A">
      <w:pPr>
        <w:pStyle w:val="Akapitzlist"/>
        <w:numPr>
          <w:ilvl w:val="0"/>
          <w:numId w:val="51"/>
        </w:numPr>
        <w:tabs>
          <w:tab w:val="left" w:pos="284"/>
          <w:tab w:val="left" w:pos="426"/>
        </w:tabs>
        <w:suppressAutoHyphens w:val="0"/>
        <w:spacing w:line="276" w:lineRule="auto"/>
        <w:ind w:left="0" w:firstLine="0"/>
        <w:contextualSpacing/>
        <w:jc w:val="both"/>
        <w:rPr>
          <w:rFonts w:ascii="Arial" w:hAnsi="Arial" w:cs="Arial"/>
          <w:b/>
          <w:sz w:val="22"/>
          <w:szCs w:val="22"/>
        </w:rPr>
      </w:pPr>
      <w:r w:rsidRPr="00675D63">
        <w:rPr>
          <w:rFonts w:ascii="Arial" w:hAnsi="Arial" w:cs="Arial"/>
          <w:sz w:val="22"/>
          <w:szCs w:val="22"/>
          <w:lang w:eastAsia="ar-SA"/>
        </w:rPr>
        <w:t>Wykaz oświadczeń i dokumentów dołączonych do oferty:</w:t>
      </w:r>
    </w:p>
    <w:p w:rsidR="0081361F" w:rsidRPr="00675D63" w:rsidRDefault="0081361F" w:rsidP="0081361F">
      <w:pPr>
        <w:tabs>
          <w:tab w:val="left" w:pos="426"/>
        </w:tabs>
        <w:spacing w:after="0"/>
        <w:ind w:left="426"/>
        <w:rPr>
          <w:rFonts w:ascii="Arial" w:hAnsi="Arial" w:cs="Arial"/>
          <w:lang w:eastAsia="ar-SA"/>
        </w:rPr>
      </w:pPr>
      <w:r w:rsidRPr="00675D63">
        <w:rPr>
          <w:rFonts w:ascii="Arial" w:hAnsi="Arial" w:cs="Arial"/>
          <w:lang w:eastAsia="ar-SA"/>
        </w:rPr>
        <w:t>…………………………………………………</w:t>
      </w:r>
    </w:p>
    <w:p w:rsidR="0081361F" w:rsidRPr="00675D63" w:rsidRDefault="0081361F" w:rsidP="0081361F">
      <w:pPr>
        <w:tabs>
          <w:tab w:val="left" w:pos="426"/>
        </w:tabs>
        <w:spacing w:after="0"/>
        <w:ind w:left="426"/>
        <w:rPr>
          <w:rFonts w:ascii="Arial" w:hAnsi="Arial" w:cs="Arial"/>
          <w:lang w:eastAsia="ar-SA"/>
        </w:rPr>
      </w:pPr>
      <w:r w:rsidRPr="00675D63">
        <w:rPr>
          <w:rFonts w:ascii="Arial" w:hAnsi="Arial" w:cs="Arial"/>
          <w:lang w:eastAsia="ar-SA"/>
        </w:rPr>
        <w:t xml:space="preserve">………………………………………………… itd. </w:t>
      </w:r>
    </w:p>
    <w:p w:rsidR="0081361F" w:rsidRPr="00675D63" w:rsidRDefault="0081361F" w:rsidP="0081361F">
      <w:pPr>
        <w:tabs>
          <w:tab w:val="left" w:pos="426"/>
        </w:tabs>
        <w:spacing w:after="0"/>
        <w:ind w:left="426"/>
        <w:rPr>
          <w:rFonts w:ascii="Arial" w:hAnsi="Arial" w:cs="Arial"/>
          <w:lang w:eastAsia="ar-SA"/>
        </w:rPr>
      </w:pPr>
    </w:p>
    <w:p w:rsidR="0081361F" w:rsidRPr="00675D63" w:rsidRDefault="0081361F" w:rsidP="0081361F">
      <w:pPr>
        <w:spacing w:after="0"/>
        <w:jc w:val="both"/>
        <w:rPr>
          <w:rFonts w:ascii="Arial" w:hAnsi="Arial" w:cs="Arial"/>
          <w:sz w:val="18"/>
          <w:szCs w:val="18"/>
          <w:lang w:eastAsia="ar-SA"/>
        </w:rPr>
      </w:pPr>
      <w:r w:rsidRPr="00675D63">
        <w:rPr>
          <w:rFonts w:ascii="Arial" w:hAnsi="Arial" w:cs="Arial"/>
          <w:vertAlign w:val="superscript"/>
          <w:lang w:eastAsia="ar-SA"/>
        </w:rPr>
        <w:t>*</w:t>
      </w:r>
      <w:r w:rsidRPr="00675D63">
        <w:rPr>
          <w:rFonts w:ascii="Arial" w:hAnsi="Arial" w:cs="Arial"/>
          <w:sz w:val="18"/>
          <w:szCs w:val="18"/>
          <w:lang w:eastAsia="ar-SA"/>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04.05.2016r., str. 1)</w:t>
      </w:r>
    </w:p>
    <w:p w:rsidR="0081361F" w:rsidRPr="00675D63" w:rsidRDefault="0081361F" w:rsidP="0081361F">
      <w:pPr>
        <w:spacing w:after="0"/>
        <w:jc w:val="both"/>
        <w:rPr>
          <w:rFonts w:ascii="Arial" w:hAnsi="Arial" w:cs="Arial"/>
          <w:sz w:val="18"/>
          <w:szCs w:val="18"/>
          <w:lang w:eastAsia="ar-SA"/>
        </w:rPr>
      </w:pPr>
    </w:p>
    <w:p w:rsidR="0081361F" w:rsidRDefault="0081361F" w:rsidP="0081361F">
      <w:pPr>
        <w:spacing w:after="0"/>
        <w:jc w:val="both"/>
        <w:rPr>
          <w:rFonts w:ascii="Arial" w:hAnsi="Arial" w:cs="Arial"/>
          <w:color w:val="FF0000"/>
        </w:rPr>
      </w:pPr>
      <w:r w:rsidRPr="00675D63">
        <w:rPr>
          <w:rFonts w:ascii="Arial" w:hAnsi="Arial" w:cs="Arial"/>
          <w:sz w:val="18"/>
          <w:szCs w:val="18"/>
          <w:vertAlign w:val="superscript"/>
          <w:lang w:eastAsia="ar-SA"/>
        </w:rPr>
        <w:t xml:space="preserve">** </w:t>
      </w:r>
      <w:r w:rsidRPr="00675D63">
        <w:rPr>
          <w:rFonts w:ascii="Arial" w:hAnsi="Arial" w:cs="Arial"/>
          <w:sz w:val="18"/>
          <w:szCs w:val="18"/>
          <w:lang w:eastAsia="ar-SA"/>
        </w:rPr>
        <w:t>w przypadku gdy Wykonawca nie przekazuje danych osobowych innych niż bezpośrednio jego dotyczących lub zachodzi wyłącznie stosowania obowiązku informacyjnego, stosowanie do art. 13 ust. 4 lub art. 14 ust. 5 RODO treść oświadczenia wykonawca nie składa (usunięcie treści oświadczenia np. przez jego wykreślenie).</w:t>
      </w:r>
    </w:p>
    <w:p w:rsidR="0081361F" w:rsidRDefault="0081361F" w:rsidP="0081361F">
      <w:pPr>
        <w:spacing w:after="0"/>
        <w:rPr>
          <w:rFonts w:ascii="Arial" w:hAnsi="Arial" w:cs="Arial"/>
          <w:color w:val="FF0000"/>
        </w:rPr>
      </w:pPr>
    </w:p>
    <w:p w:rsidR="0081361F" w:rsidRDefault="0081361F" w:rsidP="0081361F">
      <w:pPr>
        <w:spacing w:after="0"/>
        <w:rPr>
          <w:rFonts w:ascii="Arial" w:hAnsi="Arial" w:cs="Arial"/>
          <w:color w:val="FF0000"/>
        </w:rPr>
      </w:pPr>
    </w:p>
    <w:p w:rsidR="0081361F" w:rsidRDefault="0081361F" w:rsidP="0081361F">
      <w:pPr>
        <w:spacing w:after="0"/>
        <w:rPr>
          <w:rFonts w:ascii="Arial" w:hAnsi="Arial" w:cs="Arial"/>
          <w:color w:val="FF0000"/>
        </w:rPr>
      </w:pPr>
    </w:p>
    <w:p w:rsidR="0081361F" w:rsidRPr="00C645DC" w:rsidRDefault="0081361F" w:rsidP="0081361F">
      <w:pPr>
        <w:spacing w:after="0"/>
        <w:rPr>
          <w:rFonts w:ascii="Arial" w:hAnsi="Arial" w:cs="Arial"/>
          <w:color w:val="FF0000"/>
        </w:rPr>
        <w:sectPr w:rsidR="0081361F" w:rsidRPr="00C645DC" w:rsidSect="008E1504">
          <w:type w:val="continuous"/>
          <w:pgSz w:w="11906" w:h="16838"/>
          <w:pgMar w:top="1418" w:right="1418" w:bottom="1418" w:left="1985" w:header="0" w:footer="709" w:gutter="0"/>
          <w:cols w:space="708"/>
          <w:formProt w:val="0"/>
          <w:docGrid w:linePitch="360" w:charSpace="4096"/>
        </w:sectPr>
      </w:pPr>
    </w:p>
    <w:p w:rsidR="0081361F" w:rsidRDefault="0081361F" w:rsidP="0081361F">
      <w:pPr>
        <w:spacing w:after="0"/>
        <w:rPr>
          <w:rFonts w:ascii="Arial" w:hAnsi="Arial" w:cs="Arial"/>
          <w:b/>
          <w:color w:val="FF0000"/>
        </w:rPr>
      </w:pPr>
      <w:r w:rsidRPr="00C645DC">
        <w:rPr>
          <w:rFonts w:ascii="Arial" w:hAnsi="Arial" w:cs="Arial"/>
          <w:b/>
          <w:color w:val="FF0000"/>
        </w:rPr>
        <w:tab/>
      </w:r>
    </w:p>
    <w:p w:rsidR="0081361F" w:rsidRDefault="0081361F" w:rsidP="0081361F">
      <w:pPr>
        <w:spacing w:after="0"/>
        <w:rPr>
          <w:rFonts w:ascii="Arial" w:hAnsi="Arial" w:cs="Arial"/>
          <w:b/>
          <w:color w:val="FF0000"/>
        </w:rPr>
      </w:pPr>
    </w:p>
    <w:p w:rsidR="0081361F" w:rsidRDefault="0081361F" w:rsidP="0081361F">
      <w:pPr>
        <w:spacing w:after="0"/>
        <w:rPr>
          <w:rFonts w:ascii="Arial" w:hAnsi="Arial" w:cs="Arial"/>
          <w:b/>
          <w:color w:val="FF0000"/>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sectPr w:rsidR="0081361F" w:rsidSect="0081361F">
          <w:type w:val="continuous"/>
          <w:pgSz w:w="11906" w:h="16838"/>
          <w:pgMar w:top="1418" w:right="1418" w:bottom="1418" w:left="1985" w:header="0" w:footer="709" w:gutter="0"/>
          <w:cols w:space="708"/>
          <w:formProt w:val="0"/>
          <w:docGrid w:linePitch="360" w:charSpace="4096"/>
        </w:sectPr>
      </w:pPr>
    </w:p>
    <w:p w:rsidR="0081361F" w:rsidRPr="005C05E0" w:rsidRDefault="0081361F" w:rsidP="0081361F">
      <w:pPr>
        <w:jc w:val="center"/>
        <w:rPr>
          <w:rFonts w:ascii="Arial" w:hAnsi="Arial" w:cs="Arial"/>
          <w:sz w:val="16"/>
          <w:szCs w:val="16"/>
        </w:rPr>
      </w:pPr>
    </w:p>
    <w:p w:rsidR="0081361F" w:rsidRPr="00F80D18" w:rsidRDefault="0081361F" w:rsidP="0081361F">
      <w:pPr>
        <w:rPr>
          <w:rFonts w:ascii="Arial" w:hAnsi="Arial" w:cs="Arial"/>
          <w:b/>
          <w:sz w:val="24"/>
          <w:szCs w:val="24"/>
        </w:rPr>
      </w:pPr>
      <w:r>
        <w:rPr>
          <w:rFonts w:ascii="Arial" w:hAnsi="Arial" w:cs="Arial"/>
          <w:b/>
          <w:sz w:val="24"/>
          <w:szCs w:val="24"/>
        </w:rPr>
        <w:t xml:space="preserve">Formularz cenowy  </w:t>
      </w:r>
      <w:r w:rsidRPr="00F80D18">
        <w:rPr>
          <w:rFonts w:ascii="Arial" w:hAnsi="Arial" w:cs="Arial"/>
          <w:b/>
          <w:sz w:val="24"/>
          <w:szCs w:val="24"/>
        </w:rPr>
        <w:t>C</w:t>
      </w:r>
      <w:r>
        <w:rPr>
          <w:rFonts w:ascii="Arial" w:hAnsi="Arial" w:cs="Arial"/>
          <w:b/>
          <w:sz w:val="24"/>
          <w:szCs w:val="24"/>
        </w:rPr>
        <w:t>zęść 4 – JEDNORAZOWE MATERIAŁY MEDYCZNE</w:t>
      </w:r>
    </w:p>
    <w:tbl>
      <w:tblPr>
        <w:tblStyle w:val="Tabela-Siatka"/>
        <w:tblW w:w="14737" w:type="dxa"/>
        <w:tblLayout w:type="fixed"/>
        <w:tblLook w:val="04A0" w:firstRow="1" w:lastRow="0" w:firstColumn="1" w:lastColumn="0" w:noHBand="0" w:noVBand="1"/>
      </w:tblPr>
      <w:tblGrid>
        <w:gridCol w:w="408"/>
        <w:gridCol w:w="1406"/>
        <w:gridCol w:w="1442"/>
        <w:gridCol w:w="1275"/>
        <w:gridCol w:w="851"/>
        <w:gridCol w:w="1134"/>
        <w:gridCol w:w="1134"/>
        <w:gridCol w:w="709"/>
        <w:gridCol w:w="850"/>
        <w:gridCol w:w="997"/>
        <w:gridCol w:w="7"/>
        <w:gridCol w:w="839"/>
        <w:gridCol w:w="709"/>
        <w:gridCol w:w="992"/>
        <w:gridCol w:w="1134"/>
        <w:gridCol w:w="850"/>
      </w:tblGrid>
      <w:tr w:rsidR="0081361F" w:rsidRPr="0020426D" w:rsidTr="00593ADC">
        <w:trPr>
          <w:trHeight w:val="315"/>
        </w:trPr>
        <w:tc>
          <w:tcPr>
            <w:tcW w:w="14737" w:type="dxa"/>
            <w:gridSpan w:val="16"/>
            <w:hideMark/>
          </w:tcPr>
          <w:p w:rsidR="0081361F" w:rsidRPr="0020426D" w:rsidRDefault="0081361F" w:rsidP="00593ADC">
            <w:pPr>
              <w:rPr>
                <w:rFonts w:ascii="Arial" w:hAnsi="Arial" w:cs="Arial"/>
                <w:sz w:val="16"/>
                <w:szCs w:val="16"/>
              </w:rPr>
            </w:pPr>
          </w:p>
        </w:tc>
      </w:tr>
      <w:tr w:rsidR="00593ADC" w:rsidRPr="0020426D" w:rsidTr="00593ADC">
        <w:trPr>
          <w:trHeight w:val="1404"/>
        </w:trPr>
        <w:tc>
          <w:tcPr>
            <w:tcW w:w="408" w:type="dxa"/>
            <w:shd w:val="clear" w:color="auto" w:fill="EAF1DD" w:themeFill="accent3" w:themeFillTint="33"/>
            <w:hideMark/>
          </w:tcPr>
          <w:p w:rsidR="0081361F" w:rsidRPr="00D228E8" w:rsidRDefault="0081361F" w:rsidP="00D779AA">
            <w:pPr>
              <w:ind w:left="142" w:hanging="142"/>
              <w:jc w:val="center"/>
              <w:rPr>
                <w:rFonts w:ascii="Arial" w:hAnsi="Arial" w:cs="Arial"/>
                <w:sz w:val="16"/>
                <w:szCs w:val="16"/>
              </w:rPr>
            </w:pPr>
            <w:r w:rsidRPr="00D228E8">
              <w:rPr>
                <w:rFonts w:ascii="Arial" w:hAnsi="Arial" w:cs="Arial"/>
                <w:sz w:val="16"/>
                <w:szCs w:val="16"/>
              </w:rPr>
              <w:t>lp.</w:t>
            </w:r>
          </w:p>
        </w:tc>
        <w:tc>
          <w:tcPr>
            <w:tcW w:w="1406" w:type="dxa"/>
            <w:shd w:val="clear" w:color="auto" w:fill="EAF1DD" w:themeFill="accent3" w:themeFillTint="33"/>
            <w:hideMark/>
          </w:tcPr>
          <w:p w:rsidR="0081361F" w:rsidRPr="00D228E8" w:rsidRDefault="0081361F" w:rsidP="00D779AA">
            <w:pPr>
              <w:ind w:left="142" w:hanging="142"/>
              <w:jc w:val="center"/>
              <w:rPr>
                <w:rFonts w:ascii="Arial" w:hAnsi="Arial" w:cs="Arial"/>
                <w:b/>
                <w:bCs/>
                <w:sz w:val="16"/>
                <w:szCs w:val="16"/>
              </w:rPr>
            </w:pPr>
            <w:r w:rsidRPr="00D228E8">
              <w:rPr>
                <w:rFonts w:ascii="Arial" w:hAnsi="Arial" w:cs="Arial"/>
                <w:b/>
                <w:bCs/>
                <w:sz w:val="16"/>
                <w:szCs w:val="16"/>
              </w:rPr>
              <w:t>Opis przedmiotu zamówienia</w:t>
            </w:r>
          </w:p>
        </w:tc>
        <w:tc>
          <w:tcPr>
            <w:tcW w:w="1442" w:type="dxa"/>
            <w:shd w:val="clear" w:color="auto" w:fill="EAF1DD" w:themeFill="accent3" w:themeFillTint="33"/>
            <w:hideMark/>
          </w:tcPr>
          <w:p w:rsidR="0081361F" w:rsidRPr="00D228E8" w:rsidRDefault="0081361F" w:rsidP="00D779AA">
            <w:pPr>
              <w:ind w:left="142" w:hanging="142"/>
              <w:jc w:val="center"/>
              <w:rPr>
                <w:rFonts w:ascii="Arial" w:hAnsi="Arial" w:cs="Arial"/>
                <w:b/>
                <w:bCs/>
                <w:sz w:val="16"/>
                <w:szCs w:val="16"/>
              </w:rPr>
            </w:pPr>
            <w:r w:rsidRPr="00D228E8">
              <w:rPr>
                <w:rFonts w:ascii="Arial" w:hAnsi="Arial" w:cs="Arial"/>
                <w:b/>
                <w:bCs/>
                <w:sz w:val="16"/>
                <w:szCs w:val="16"/>
              </w:rPr>
              <w:t>Nazwa handlowa asortymentu lub jego równoważnik</w:t>
            </w:r>
          </w:p>
        </w:tc>
        <w:tc>
          <w:tcPr>
            <w:tcW w:w="1275" w:type="dxa"/>
            <w:shd w:val="clear" w:color="auto" w:fill="EAF1DD" w:themeFill="accent3" w:themeFillTint="33"/>
            <w:hideMark/>
          </w:tcPr>
          <w:p w:rsidR="0081361F" w:rsidRPr="00D228E8" w:rsidRDefault="0081361F" w:rsidP="00D779AA">
            <w:pPr>
              <w:ind w:left="142" w:hanging="142"/>
              <w:jc w:val="center"/>
              <w:rPr>
                <w:rFonts w:ascii="Arial" w:hAnsi="Arial" w:cs="Arial"/>
                <w:b/>
                <w:bCs/>
                <w:sz w:val="16"/>
                <w:szCs w:val="16"/>
              </w:rPr>
            </w:pPr>
            <w:r w:rsidRPr="00D228E8">
              <w:rPr>
                <w:rFonts w:ascii="Arial" w:hAnsi="Arial" w:cs="Arial"/>
                <w:b/>
                <w:bCs/>
                <w:sz w:val="16"/>
                <w:szCs w:val="16"/>
              </w:rPr>
              <w:t>Minimalny termin ważności wymagany  przez Zamawiającego</w:t>
            </w:r>
          </w:p>
        </w:tc>
        <w:tc>
          <w:tcPr>
            <w:tcW w:w="851" w:type="dxa"/>
            <w:shd w:val="clear" w:color="auto" w:fill="EAF1DD" w:themeFill="accent3" w:themeFillTint="33"/>
            <w:hideMark/>
          </w:tcPr>
          <w:p w:rsidR="0081361F" w:rsidRPr="00D228E8" w:rsidRDefault="0081361F" w:rsidP="00D779AA">
            <w:pPr>
              <w:ind w:left="142" w:hanging="142"/>
              <w:jc w:val="center"/>
              <w:rPr>
                <w:rFonts w:ascii="Arial" w:hAnsi="Arial" w:cs="Arial"/>
                <w:b/>
                <w:bCs/>
                <w:sz w:val="16"/>
                <w:szCs w:val="16"/>
              </w:rPr>
            </w:pPr>
            <w:r w:rsidRPr="00D228E8">
              <w:rPr>
                <w:rFonts w:ascii="Arial" w:hAnsi="Arial" w:cs="Arial"/>
                <w:b/>
                <w:bCs/>
                <w:sz w:val="16"/>
                <w:szCs w:val="16"/>
              </w:rPr>
              <w:t xml:space="preserve">Wymagania </w:t>
            </w:r>
            <w:proofErr w:type="spellStart"/>
            <w:r w:rsidRPr="00D228E8">
              <w:rPr>
                <w:rFonts w:ascii="Arial" w:hAnsi="Arial" w:cs="Arial"/>
                <w:b/>
                <w:bCs/>
                <w:sz w:val="16"/>
                <w:szCs w:val="16"/>
              </w:rPr>
              <w:t>taktyczno</w:t>
            </w:r>
            <w:proofErr w:type="spellEnd"/>
            <w:r w:rsidRPr="00D228E8">
              <w:rPr>
                <w:rFonts w:ascii="Arial" w:hAnsi="Arial" w:cs="Arial"/>
                <w:b/>
                <w:bCs/>
                <w:sz w:val="16"/>
                <w:szCs w:val="16"/>
              </w:rPr>
              <w:t xml:space="preserve"> techniczne</w:t>
            </w:r>
          </w:p>
        </w:tc>
        <w:tc>
          <w:tcPr>
            <w:tcW w:w="1134" w:type="dxa"/>
            <w:shd w:val="clear" w:color="auto" w:fill="EAF1DD" w:themeFill="accent3" w:themeFillTint="33"/>
            <w:hideMark/>
          </w:tcPr>
          <w:p w:rsidR="0081361F" w:rsidRPr="00D228E8" w:rsidRDefault="0081361F" w:rsidP="00D779AA">
            <w:pPr>
              <w:ind w:left="142" w:hanging="142"/>
              <w:jc w:val="center"/>
              <w:rPr>
                <w:rFonts w:ascii="Arial" w:hAnsi="Arial" w:cs="Arial"/>
                <w:b/>
                <w:bCs/>
                <w:sz w:val="16"/>
                <w:szCs w:val="16"/>
              </w:rPr>
            </w:pPr>
            <w:r w:rsidRPr="00D228E8">
              <w:rPr>
                <w:rFonts w:ascii="Arial" w:hAnsi="Arial" w:cs="Arial"/>
                <w:b/>
                <w:bCs/>
                <w:sz w:val="16"/>
                <w:szCs w:val="16"/>
              </w:rPr>
              <w:t>Nazwa handlowa⃰</w:t>
            </w:r>
          </w:p>
        </w:tc>
        <w:tc>
          <w:tcPr>
            <w:tcW w:w="1134" w:type="dxa"/>
            <w:shd w:val="clear" w:color="auto" w:fill="EAF1DD" w:themeFill="accent3" w:themeFillTint="33"/>
            <w:hideMark/>
          </w:tcPr>
          <w:p w:rsidR="0081361F" w:rsidRPr="00D228E8" w:rsidRDefault="0081361F" w:rsidP="00D779AA">
            <w:pPr>
              <w:ind w:left="142" w:hanging="142"/>
              <w:jc w:val="center"/>
              <w:rPr>
                <w:rFonts w:ascii="Arial" w:hAnsi="Arial" w:cs="Arial"/>
                <w:b/>
                <w:bCs/>
                <w:sz w:val="16"/>
                <w:szCs w:val="16"/>
              </w:rPr>
            </w:pPr>
            <w:r w:rsidRPr="00D228E8">
              <w:rPr>
                <w:rFonts w:ascii="Arial" w:hAnsi="Arial" w:cs="Arial"/>
                <w:b/>
                <w:bCs/>
                <w:sz w:val="16"/>
                <w:szCs w:val="16"/>
              </w:rPr>
              <w:t>Nazwa producenta</w:t>
            </w:r>
          </w:p>
        </w:tc>
        <w:tc>
          <w:tcPr>
            <w:tcW w:w="709" w:type="dxa"/>
            <w:shd w:val="clear" w:color="auto" w:fill="EAF1DD" w:themeFill="accent3" w:themeFillTint="33"/>
            <w:hideMark/>
          </w:tcPr>
          <w:p w:rsidR="0081361F" w:rsidRPr="00D228E8" w:rsidRDefault="0081361F" w:rsidP="00D779AA">
            <w:pPr>
              <w:ind w:left="142" w:hanging="142"/>
              <w:jc w:val="center"/>
              <w:rPr>
                <w:rFonts w:ascii="Arial" w:hAnsi="Arial" w:cs="Arial"/>
                <w:sz w:val="16"/>
                <w:szCs w:val="16"/>
              </w:rPr>
            </w:pPr>
            <w:r w:rsidRPr="00D228E8">
              <w:rPr>
                <w:rFonts w:ascii="Arial" w:hAnsi="Arial" w:cs="Arial"/>
                <w:sz w:val="16"/>
                <w:szCs w:val="16"/>
              </w:rPr>
              <w:t>Jedn. miary</w:t>
            </w:r>
          </w:p>
        </w:tc>
        <w:tc>
          <w:tcPr>
            <w:tcW w:w="850" w:type="dxa"/>
            <w:shd w:val="clear" w:color="auto" w:fill="EAF1DD" w:themeFill="accent3" w:themeFillTint="33"/>
            <w:hideMark/>
          </w:tcPr>
          <w:p w:rsidR="0081361F" w:rsidRPr="00D228E8" w:rsidRDefault="0081361F" w:rsidP="00D779AA">
            <w:pPr>
              <w:ind w:left="142" w:hanging="142"/>
              <w:jc w:val="center"/>
              <w:rPr>
                <w:rFonts w:ascii="Arial" w:hAnsi="Arial" w:cs="Arial"/>
                <w:sz w:val="16"/>
                <w:szCs w:val="16"/>
              </w:rPr>
            </w:pPr>
            <w:r w:rsidRPr="00D228E8">
              <w:rPr>
                <w:rFonts w:ascii="Arial" w:hAnsi="Arial" w:cs="Arial"/>
                <w:sz w:val="16"/>
                <w:szCs w:val="16"/>
              </w:rPr>
              <w:t>Ilość</w:t>
            </w:r>
          </w:p>
        </w:tc>
        <w:tc>
          <w:tcPr>
            <w:tcW w:w="997" w:type="dxa"/>
            <w:shd w:val="clear" w:color="auto" w:fill="EAF1DD" w:themeFill="accent3" w:themeFillTint="33"/>
            <w:hideMark/>
          </w:tcPr>
          <w:p w:rsidR="0081361F" w:rsidRPr="00D228E8" w:rsidRDefault="0081361F" w:rsidP="00D779AA">
            <w:pPr>
              <w:ind w:left="142" w:hanging="142"/>
              <w:jc w:val="center"/>
              <w:rPr>
                <w:rFonts w:ascii="Arial" w:hAnsi="Arial" w:cs="Arial"/>
                <w:sz w:val="16"/>
                <w:szCs w:val="16"/>
              </w:rPr>
            </w:pPr>
            <w:r w:rsidRPr="00D228E8">
              <w:rPr>
                <w:rFonts w:ascii="Arial" w:hAnsi="Arial" w:cs="Arial"/>
                <w:sz w:val="16"/>
                <w:szCs w:val="16"/>
              </w:rPr>
              <w:t>Cena jedn. netto [zł/jedn. miary]</w:t>
            </w:r>
          </w:p>
        </w:tc>
        <w:tc>
          <w:tcPr>
            <w:tcW w:w="846" w:type="dxa"/>
            <w:gridSpan w:val="2"/>
            <w:shd w:val="clear" w:color="auto" w:fill="EAF1DD" w:themeFill="accent3" w:themeFillTint="33"/>
            <w:hideMark/>
          </w:tcPr>
          <w:p w:rsidR="0081361F" w:rsidRPr="00D228E8" w:rsidRDefault="0081361F" w:rsidP="00D779AA">
            <w:pPr>
              <w:ind w:left="142" w:hanging="142"/>
              <w:jc w:val="center"/>
              <w:rPr>
                <w:rFonts w:ascii="Arial" w:hAnsi="Arial" w:cs="Arial"/>
                <w:sz w:val="16"/>
                <w:szCs w:val="16"/>
              </w:rPr>
            </w:pPr>
            <w:r w:rsidRPr="00D228E8">
              <w:rPr>
                <w:rFonts w:ascii="Arial" w:hAnsi="Arial" w:cs="Arial"/>
                <w:sz w:val="16"/>
                <w:szCs w:val="16"/>
              </w:rPr>
              <w:t>Wartość netto [zł]</w:t>
            </w:r>
          </w:p>
        </w:tc>
        <w:tc>
          <w:tcPr>
            <w:tcW w:w="709" w:type="dxa"/>
            <w:shd w:val="clear" w:color="auto" w:fill="EAF1DD" w:themeFill="accent3" w:themeFillTint="33"/>
            <w:hideMark/>
          </w:tcPr>
          <w:p w:rsidR="0081361F" w:rsidRPr="00D228E8" w:rsidRDefault="0081361F" w:rsidP="00D779AA">
            <w:pPr>
              <w:ind w:left="142" w:hanging="142"/>
              <w:jc w:val="center"/>
              <w:rPr>
                <w:rFonts w:ascii="Arial" w:hAnsi="Arial" w:cs="Arial"/>
                <w:sz w:val="16"/>
                <w:szCs w:val="16"/>
              </w:rPr>
            </w:pPr>
            <w:r w:rsidRPr="00D228E8">
              <w:rPr>
                <w:rFonts w:ascii="Arial" w:hAnsi="Arial" w:cs="Arial"/>
                <w:sz w:val="16"/>
                <w:szCs w:val="16"/>
              </w:rPr>
              <w:t>Stawka VAT [%]</w:t>
            </w:r>
          </w:p>
        </w:tc>
        <w:tc>
          <w:tcPr>
            <w:tcW w:w="992" w:type="dxa"/>
            <w:shd w:val="clear" w:color="auto" w:fill="EAF1DD" w:themeFill="accent3" w:themeFillTint="33"/>
            <w:hideMark/>
          </w:tcPr>
          <w:p w:rsidR="0081361F" w:rsidRPr="00D228E8" w:rsidRDefault="0081361F" w:rsidP="00D779AA">
            <w:pPr>
              <w:ind w:left="142" w:hanging="142"/>
              <w:jc w:val="center"/>
              <w:rPr>
                <w:rFonts w:ascii="Arial" w:hAnsi="Arial" w:cs="Arial"/>
                <w:sz w:val="16"/>
                <w:szCs w:val="16"/>
              </w:rPr>
            </w:pPr>
            <w:r w:rsidRPr="00D228E8">
              <w:rPr>
                <w:rFonts w:ascii="Arial" w:hAnsi="Arial" w:cs="Arial"/>
                <w:sz w:val="16"/>
                <w:szCs w:val="16"/>
              </w:rPr>
              <w:t>Cena jedn. brutto [zł/jedn. miary]</w:t>
            </w:r>
          </w:p>
        </w:tc>
        <w:tc>
          <w:tcPr>
            <w:tcW w:w="1134" w:type="dxa"/>
            <w:shd w:val="clear" w:color="auto" w:fill="EAF1DD" w:themeFill="accent3" w:themeFillTint="33"/>
            <w:hideMark/>
          </w:tcPr>
          <w:p w:rsidR="0081361F" w:rsidRPr="00D228E8" w:rsidRDefault="0081361F" w:rsidP="00D779AA">
            <w:pPr>
              <w:ind w:left="142" w:hanging="142"/>
              <w:jc w:val="center"/>
              <w:rPr>
                <w:rFonts w:ascii="Arial" w:hAnsi="Arial" w:cs="Arial"/>
                <w:sz w:val="16"/>
                <w:szCs w:val="16"/>
              </w:rPr>
            </w:pPr>
            <w:r w:rsidRPr="00D228E8">
              <w:rPr>
                <w:rFonts w:ascii="Arial" w:hAnsi="Arial" w:cs="Arial"/>
                <w:sz w:val="16"/>
                <w:szCs w:val="16"/>
              </w:rPr>
              <w:t>Wartość</w:t>
            </w:r>
            <w:r w:rsidRPr="00D228E8">
              <w:rPr>
                <w:rFonts w:ascii="Arial" w:hAnsi="Arial" w:cs="Arial"/>
                <w:sz w:val="16"/>
                <w:szCs w:val="16"/>
              </w:rPr>
              <w:br/>
              <w:t>brutto **</w:t>
            </w:r>
          </w:p>
        </w:tc>
        <w:tc>
          <w:tcPr>
            <w:tcW w:w="850" w:type="dxa"/>
            <w:shd w:val="clear" w:color="auto" w:fill="EAF1DD" w:themeFill="accent3" w:themeFillTint="33"/>
            <w:hideMark/>
          </w:tcPr>
          <w:p w:rsidR="0081361F" w:rsidRPr="00D228E8" w:rsidRDefault="0081361F" w:rsidP="00D779AA">
            <w:pPr>
              <w:ind w:left="142" w:hanging="142"/>
              <w:jc w:val="center"/>
              <w:rPr>
                <w:rFonts w:ascii="Arial" w:hAnsi="Arial" w:cs="Arial"/>
                <w:sz w:val="16"/>
                <w:szCs w:val="16"/>
              </w:rPr>
            </w:pPr>
            <w:r w:rsidRPr="00D228E8">
              <w:rPr>
                <w:rFonts w:ascii="Arial" w:hAnsi="Arial" w:cs="Arial"/>
                <w:sz w:val="16"/>
                <w:szCs w:val="16"/>
              </w:rPr>
              <w:t>Termin ważności</w:t>
            </w:r>
          </w:p>
        </w:tc>
      </w:tr>
      <w:tr w:rsidR="0081361F" w:rsidRPr="0020426D" w:rsidTr="00593ADC">
        <w:trPr>
          <w:trHeight w:val="300"/>
        </w:trPr>
        <w:tc>
          <w:tcPr>
            <w:tcW w:w="408" w:type="dxa"/>
            <w:hideMark/>
          </w:tcPr>
          <w:p w:rsidR="0081361F" w:rsidRPr="0020426D" w:rsidRDefault="0081361F" w:rsidP="00D779AA">
            <w:pPr>
              <w:ind w:left="142" w:hanging="142"/>
              <w:jc w:val="center"/>
              <w:rPr>
                <w:rFonts w:ascii="Arial" w:hAnsi="Arial" w:cs="Arial"/>
                <w:sz w:val="16"/>
                <w:szCs w:val="16"/>
              </w:rPr>
            </w:pPr>
            <w:r w:rsidRPr="0020426D">
              <w:rPr>
                <w:rFonts w:ascii="Arial" w:hAnsi="Arial" w:cs="Arial"/>
                <w:sz w:val="16"/>
                <w:szCs w:val="16"/>
              </w:rPr>
              <w:t>1</w:t>
            </w:r>
          </w:p>
        </w:tc>
        <w:tc>
          <w:tcPr>
            <w:tcW w:w="1406" w:type="dxa"/>
            <w:hideMark/>
          </w:tcPr>
          <w:p w:rsidR="0081361F" w:rsidRPr="0020426D" w:rsidRDefault="0081361F" w:rsidP="00D779AA">
            <w:pPr>
              <w:ind w:left="142" w:hanging="142"/>
              <w:jc w:val="center"/>
              <w:rPr>
                <w:rFonts w:ascii="Arial" w:hAnsi="Arial" w:cs="Arial"/>
                <w:b/>
                <w:bCs/>
                <w:sz w:val="16"/>
                <w:szCs w:val="16"/>
              </w:rPr>
            </w:pPr>
            <w:r w:rsidRPr="0020426D">
              <w:rPr>
                <w:rFonts w:ascii="Arial" w:hAnsi="Arial" w:cs="Arial"/>
                <w:b/>
                <w:bCs/>
                <w:sz w:val="16"/>
                <w:szCs w:val="16"/>
              </w:rPr>
              <w:t>2</w:t>
            </w:r>
          </w:p>
        </w:tc>
        <w:tc>
          <w:tcPr>
            <w:tcW w:w="1442" w:type="dxa"/>
            <w:hideMark/>
          </w:tcPr>
          <w:p w:rsidR="0081361F" w:rsidRPr="0020426D" w:rsidRDefault="0081361F" w:rsidP="00D779AA">
            <w:pPr>
              <w:ind w:left="142" w:hanging="142"/>
              <w:jc w:val="center"/>
              <w:rPr>
                <w:rFonts w:ascii="Arial" w:hAnsi="Arial" w:cs="Arial"/>
                <w:b/>
                <w:bCs/>
                <w:sz w:val="16"/>
                <w:szCs w:val="16"/>
              </w:rPr>
            </w:pPr>
            <w:r w:rsidRPr="0020426D">
              <w:rPr>
                <w:rFonts w:ascii="Arial" w:hAnsi="Arial" w:cs="Arial"/>
                <w:b/>
                <w:bCs/>
                <w:sz w:val="16"/>
                <w:szCs w:val="16"/>
              </w:rPr>
              <w:t>3</w:t>
            </w:r>
          </w:p>
        </w:tc>
        <w:tc>
          <w:tcPr>
            <w:tcW w:w="1275" w:type="dxa"/>
            <w:hideMark/>
          </w:tcPr>
          <w:p w:rsidR="0081361F" w:rsidRPr="0020426D" w:rsidRDefault="0081361F" w:rsidP="00D779AA">
            <w:pPr>
              <w:ind w:left="142" w:hanging="142"/>
              <w:jc w:val="center"/>
              <w:rPr>
                <w:rFonts w:ascii="Arial" w:hAnsi="Arial" w:cs="Arial"/>
                <w:b/>
                <w:bCs/>
                <w:sz w:val="16"/>
                <w:szCs w:val="16"/>
              </w:rPr>
            </w:pPr>
            <w:r w:rsidRPr="0020426D">
              <w:rPr>
                <w:rFonts w:ascii="Arial" w:hAnsi="Arial" w:cs="Arial"/>
                <w:b/>
                <w:bCs/>
                <w:sz w:val="16"/>
                <w:szCs w:val="16"/>
              </w:rPr>
              <w:t>4</w:t>
            </w:r>
          </w:p>
        </w:tc>
        <w:tc>
          <w:tcPr>
            <w:tcW w:w="851" w:type="dxa"/>
            <w:hideMark/>
          </w:tcPr>
          <w:p w:rsidR="0081361F" w:rsidRPr="0020426D" w:rsidRDefault="0081361F" w:rsidP="00D779AA">
            <w:pPr>
              <w:ind w:left="142" w:hanging="142"/>
              <w:jc w:val="center"/>
              <w:rPr>
                <w:rFonts w:ascii="Arial" w:hAnsi="Arial" w:cs="Arial"/>
                <w:b/>
                <w:bCs/>
                <w:sz w:val="16"/>
                <w:szCs w:val="16"/>
              </w:rPr>
            </w:pPr>
            <w:r w:rsidRPr="0020426D">
              <w:rPr>
                <w:rFonts w:ascii="Arial" w:hAnsi="Arial" w:cs="Arial"/>
                <w:b/>
                <w:bCs/>
                <w:sz w:val="16"/>
                <w:szCs w:val="16"/>
              </w:rPr>
              <w:t>5</w:t>
            </w:r>
          </w:p>
        </w:tc>
        <w:tc>
          <w:tcPr>
            <w:tcW w:w="1134" w:type="dxa"/>
            <w:hideMark/>
          </w:tcPr>
          <w:p w:rsidR="0081361F" w:rsidRPr="0020426D" w:rsidRDefault="0081361F" w:rsidP="00D779AA">
            <w:pPr>
              <w:ind w:left="142" w:hanging="142"/>
              <w:jc w:val="center"/>
              <w:rPr>
                <w:rFonts w:ascii="Arial" w:hAnsi="Arial" w:cs="Arial"/>
                <w:b/>
                <w:bCs/>
                <w:sz w:val="16"/>
                <w:szCs w:val="16"/>
              </w:rPr>
            </w:pPr>
            <w:r w:rsidRPr="0020426D">
              <w:rPr>
                <w:rFonts w:ascii="Arial" w:hAnsi="Arial" w:cs="Arial"/>
                <w:b/>
                <w:bCs/>
                <w:sz w:val="16"/>
                <w:szCs w:val="16"/>
              </w:rPr>
              <w:t>6</w:t>
            </w:r>
          </w:p>
        </w:tc>
        <w:tc>
          <w:tcPr>
            <w:tcW w:w="1134" w:type="dxa"/>
            <w:hideMark/>
          </w:tcPr>
          <w:p w:rsidR="0081361F" w:rsidRPr="0020426D" w:rsidRDefault="0081361F" w:rsidP="00D779AA">
            <w:pPr>
              <w:ind w:left="142" w:hanging="142"/>
              <w:jc w:val="center"/>
              <w:rPr>
                <w:rFonts w:ascii="Arial" w:hAnsi="Arial" w:cs="Arial"/>
                <w:b/>
                <w:bCs/>
                <w:sz w:val="16"/>
                <w:szCs w:val="16"/>
              </w:rPr>
            </w:pPr>
            <w:r w:rsidRPr="0020426D">
              <w:rPr>
                <w:rFonts w:ascii="Arial" w:hAnsi="Arial" w:cs="Arial"/>
                <w:b/>
                <w:bCs/>
                <w:sz w:val="16"/>
                <w:szCs w:val="16"/>
              </w:rPr>
              <w:t>7</w:t>
            </w:r>
          </w:p>
        </w:tc>
        <w:tc>
          <w:tcPr>
            <w:tcW w:w="709" w:type="dxa"/>
            <w:hideMark/>
          </w:tcPr>
          <w:p w:rsidR="0081361F" w:rsidRPr="0020426D" w:rsidRDefault="0081361F" w:rsidP="00D779AA">
            <w:pPr>
              <w:ind w:left="142" w:hanging="142"/>
              <w:jc w:val="center"/>
              <w:rPr>
                <w:rFonts w:ascii="Arial" w:hAnsi="Arial" w:cs="Arial"/>
                <w:sz w:val="16"/>
                <w:szCs w:val="16"/>
              </w:rPr>
            </w:pPr>
            <w:r w:rsidRPr="0020426D">
              <w:rPr>
                <w:rFonts w:ascii="Arial" w:hAnsi="Arial" w:cs="Arial"/>
                <w:sz w:val="16"/>
                <w:szCs w:val="16"/>
              </w:rPr>
              <w:t>8</w:t>
            </w:r>
          </w:p>
        </w:tc>
        <w:tc>
          <w:tcPr>
            <w:tcW w:w="850" w:type="dxa"/>
            <w:hideMark/>
          </w:tcPr>
          <w:p w:rsidR="0081361F" w:rsidRPr="0020426D" w:rsidRDefault="0081361F" w:rsidP="00D779AA">
            <w:pPr>
              <w:ind w:left="142" w:hanging="142"/>
              <w:jc w:val="center"/>
              <w:rPr>
                <w:rFonts w:ascii="Arial" w:hAnsi="Arial" w:cs="Arial"/>
                <w:sz w:val="16"/>
                <w:szCs w:val="16"/>
              </w:rPr>
            </w:pPr>
            <w:r w:rsidRPr="0020426D">
              <w:rPr>
                <w:rFonts w:ascii="Arial" w:hAnsi="Arial" w:cs="Arial"/>
                <w:sz w:val="16"/>
                <w:szCs w:val="16"/>
              </w:rPr>
              <w:t>9</w:t>
            </w:r>
          </w:p>
        </w:tc>
        <w:tc>
          <w:tcPr>
            <w:tcW w:w="997" w:type="dxa"/>
            <w:hideMark/>
          </w:tcPr>
          <w:p w:rsidR="0081361F" w:rsidRPr="0020426D" w:rsidRDefault="0081361F" w:rsidP="00D779AA">
            <w:pPr>
              <w:ind w:left="142" w:hanging="142"/>
              <w:jc w:val="center"/>
              <w:rPr>
                <w:rFonts w:ascii="Arial" w:hAnsi="Arial" w:cs="Arial"/>
                <w:sz w:val="16"/>
                <w:szCs w:val="16"/>
              </w:rPr>
            </w:pPr>
            <w:r w:rsidRPr="0020426D">
              <w:rPr>
                <w:rFonts w:ascii="Arial" w:hAnsi="Arial" w:cs="Arial"/>
                <w:sz w:val="16"/>
                <w:szCs w:val="16"/>
              </w:rPr>
              <w:t>10</w:t>
            </w:r>
          </w:p>
        </w:tc>
        <w:tc>
          <w:tcPr>
            <w:tcW w:w="846" w:type="dxa"/>
            <w:gridSpan w:val="2"/>
            <w:hideMark/>
          </w:tcPr>
          <w:p w:rsidR="0081361F" w:rsidRPr="0020426D" w:rsidRDefault="0081361F" w:rsidP="00D779AA">
            <w:pPr>
              <w:ind w:left="142" w:hanging="142"/>
              <w:jc w:val="center"/>
              <w:rPr>
                <w:rFonts w:ascii="Arial" w:hAnsi="Arial" w:cs="Arial"/>
                <w:sz w:val="16"/>
                <w:szCs w:val="16"/>
              </w:rPr>
            </w:pPr>
            <w:r w:rsidRPr="0020426D">
              <w:rPr>
                <w:rFonts w:ascii="Arial" w:hAnsi="Arial" w:cs="Arial"/>
                <w:sz w:val="16"/>
                <w:szCs w:val="16"/>
              </w:rPr>
              <w:t>11(9x10)</w:t>
            </w:r>
          </w:p>
        </w:tc>
        <w:tc>
          <w:tcPr>
            <w:tcW w:w="709" w:type="dxa"/>
            <w:hideMark/>
          </w:tcPr>
          <w:p w:rsidR="0081361F" w:rsidRPr="0020426D" w:rsidRDefault="0081361F" w:rsidP="00D779AA">
            <w:pPr>
              <w:ind w:left="142" w:hanging="142"/>
              <w:jc w:val="center"/>
              <w:rPr>
                <w:rFonts w:ascii="Arial" w:hAnsi="Arial" w:cs="Arial"/>
                <w:sz w:val="16"/>
                <w:szCs w:val="16"/>
              </w:rPr>
            </w:pPr>
            <w:r w:rsidRPr="0020426D">
              <w:rPr>
                <w:rFonts w:ascii="Arial" w:hAnsi="Arial" w:cs="Arial"/>
                <w:sz w:val="16"/>
                <w:szCs w:val="16"/>
              </w:rPr>
              <w:t>12</w:t>
            </w:r>
          </w:p>
        </w:tc>
        <w:tc>
          <w:tcPr>
            <w:tcW w:w="992" w:type="dxa"/>
            <w:hideMark/>
          </w:tcPr>
          <w:p w:rsidR="0081361F" w:rsidRPr="0020426D" w:rsidRDefault="0081361F" w:rsidP="00D779AA">
            <w:pPr>
              <w:ind w:left="142" w:hanging="142"/>
              <w:jc w:val="center"/>
              <w:rPr>
                <w:rFonts w:ascii="Arial" w:hAnsi="Arial" w:cs="Arial"/>
                <w:sz w:val="16"/>
                <w:szCs w:val="16"/>
              </w:rPr>
            </w:pPr>
            <w:r w:rsidRPr="0020426D">
              <w:rPr>
                <w:rFonts w:ascii="Arial" w:hAnsi="Arial" w:cs="Arial"/>
                <w:sz w:val="16"/>
                <w:szCs w:val="16"/>
              </w:rPr>
              <w:t>13</w:t>
            </w:r>
          </w:p>
        </w:tc>
        <w:tc>
          <w:tcPr>
            <w:tcW w:w="1134" w:type="dxa"/>
            <w:hideMark/>
          </w:tcPr>
          <w:p w:rsidR="0081361F" w:rsidRPr="0020426D" w:rsidRDefault="0081361F" w:rsidP="00D779AA">
            <w:pPr>
              <w:ind w:left="142" w:hanging="142"/>
              <w:jc w:val="center"/>
              <w:rPr>
                <w:rFonts w:ascii="Arial" w:hAnsi="Arial" w:cs="Arial"/>
                <w:sz w:val="16"/>
                <w:szCs w:val="16"/>
              </w:rPr>
            </w:pPr>
            <w:r w:rsidRPr="0020426D">
              <w:rPr>
                <w:rFonts w:ascii="Arial" w:hAnsi="Arial" w:cs="Arial"/>
                <w:sz w:val="16"/>
                <w:szCs w:val="16"/>
              </w:rPr>
              <w:t>14(13x9)</w:t>
            </w:r>
          </w:p>
        </w:tc>
        <w:tc>
          <w:tcPr>
            <w:tcW w:w="850" w:type="dxa"/>
            <w:hideMark/>
          </w:tcPr>
          <w:p w:rsidR="0081361F" w:rsidRPr="0020426D" w:rsidRDefault="0081361F" w:rsidP="00D779AA">
            <w:pPr>
              <w:ind w:left="142" w:hanging="142"/>
              <w:jc w:val="center"/>
              <w:rPr>
                <w:rFonts w:ascii="Arial" w:hAnsi="Arial" w:cs="Arial"/>
                <w:sz w:val="16"/>
                <w:szCs w:val="16"/>
              </w:rPr>
            </w:pPr>
            <w:r w:rsidRPr="0020426D">
              <w:rPr>
                <w:rFonts w:ascii="Arial" w:hAnsi="Arial" w:cs="Arial"/>
                <w:sz w:val="16"/>
                <w:szCs w:val="16"/>
              </w:rPr>
              <w:t>15</w:t>
            </w:r>
          </w:p>
        </w:tc>
      </w:tr>
      <w:tr w:rsidR="0081361F" w:rsidRPr="0020426D" w:rsidTr="00593ADC">
        <w:trPr>
          <w:trHeight w:val="960"/>
        </w:trPr>
        <w:tc>
          <w:tcPr>
            <w:tcW w:w="408"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1.</w:t>
            </w:r>
          </w:p>
        </w:tc>
        <w:tc>
          <w:tcPr>
            <w:tcW w:w="1406"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Opaska elastyczna z zapinką pakowana pojedynczo  15cm x 4 m</w:t>
            </w:r>
          </w:p>
        </w:tc>
        <w:tc>
          <w:tcPr>
            <w:tcW w:w="1442"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OPASKA ELASTYCZNA 15 CM x 4 M DALPEX</w:t>
            </w:r>
          </w:p>
        </w:tc>
        <w:tc>
          <w:tcPr>
            <w:tcW w:w="1275"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minimum 5 lat</w:t>
            </w:r>
          </w:p>
        </w:tc>
        <w:tc>
          <w:tcPr>
            <w:tcW w:w="851"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WTT-pkt  8</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Szt</w:t>
            </w:r>
            <w:r>
              <w:rPr>
                <w:rFonts w:ascii="Arial" w:hAnsi="Arial" w:cs="Arial"/>
                <w:b/>
                <w:bCs/>
                <w:sz w:val="16"/>
                <w:szCs w:val="16"/>
              </w:rPr>
              <w:t>.</w:t>
            </w:r>
          </w:p>
        </w:tc>
        <w:tc>
          <w:tcPr>
            <w:tcW w:w="850"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115</w:t>
            </w:r>
          </w:p>
        </w:tc>
        <w:tc>
          <w:tcPr>
            <w:tcW w:w="997"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46" w:type="dxa"/>
            <w:gridSpan w:val="2"/>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992"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50"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r>
      <w:tr w:rsidR="0081361F" w:rsidRPr="0020426D" w:rsidTr="00593ADC">
        <w:trPr>
          <w:trHeight w:val="1440"/>
        </w:trPr>
        <w:tc>
          <w:tcPr>
            <w:tcW w:w="408"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2.</w:t>
            </w:r>
          </w:p>
        </w:tc>
        <w:tc>
          <w:tcPr>
            <w:tcW w:w="1406"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Opaska elastyczna 12cm x 4m o właściwościach adhezyjnych w opakowaniu</w:t>
            </w:r>
          </w:p>
        </w:tc>
        <w:tc>
          <w:tcPr>
            <w:tcW w:w="1442"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xml:space="preserve">Bandaż elastyczny, podtrzymujący z zapinką, wielorazowy </w:t>
            </w:r>
            <w:proofErr w:type="spellStart"/>
            <w:r w:rsidRPr="0020426D">
              <w:rPr>
                <w:rFonts w:ascii="Arial" w:hAnsi="Arial" w:cs="Arial"/>
                <w:sz w:val="16"/>
                <w:szCs w:val="16"/>
              </w:rPr>
              <w:t>Matoban</w:t>
            </w:r>
            <w:proofErr w:type="spellEnd"/>
          </w:p>
        </w:tc>
        <w:tc>
          <w:tcPr>
            <w:tcW w:w="1275"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minimum 5 lat</w:t>
            </w:r>
          </w:p>
        </w:tc>
        <w:tc>
          <w:tcPr>
            <w:tcW w:w="851"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WTT-pkt  8</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Szt</w:t>
            </w:r>
            <w:r>
              <w:rPr>
                <w:rFonts w:ascii="Arial" w:hAnsi="Arial" w:cs="Arial"/>
                <w:b/>
                <w:bCs/>
                <w:sz w:val="16"/>
                <w:szCs w:val="16"/>
              </w:rPr>
              <w:t>.</w:t>
            </w:r>
          </w:p>
        </w:tc>
        <w:tc>
          <w:tcPr>
            <w:tcW w:w="850"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142</w:t>
            </w:r>
          </w:p>
        </w:tc>
        <w:tc>
          <w:tcPr>
            <w:tcW w:w="997"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46" w:type="dxa"/>
            <w:gridSpan w:val="2"/>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992"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50"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r>
      <w:tr w:rsidR="0081361F" w:rsidRPr="0020426D" w:rsidTr="00593ADC">
        <w:trPr>
          <w:trHeight w:val="1440"/>
        </w:trPr>
        <w:tc>
          <w:tcPr>
            <w:tcW w:w="408"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3.</w:t>
            </w:r>
          </w:p>
        </w:tc>
        <w:tc>
          <w:tcPr>
            <w:tcW w:w="1406"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Gaza opatrunkowa jałowa 0,25 m2 w opakowaniu</w:t>
            </w:r>
          </w:p>
        </w:tc>
        <w:tc>
          <w:tcPr>
            <w:tcW w:w="1442" w:type="dxa"/>
            <w:hideMark/>
          </w:tcPr>
          <w:p w:rsidR="0081361F" w:rsidRPr="0020426D" w:rsidRDefault="0081361F" w:rsidP="00D779AA">
            <w:pPr>
              <w:ind w:left="142" w:hanging="142"/>
              <w:rPr>
                <w:rFonts w:ascii="Arial" w:hAnsi="Arial" w:cs="Arial"/>
                <w:sz w:val="16"/>
                <w:szCs w:val="16"/>
              </w:rPr>
            </w:pPr>
            <w:proofErr w:type="spellStart"/>
            <w:r w:rsidRPr="0020426D">
              <w:rPr>
                <w:rFonts w:ascii="Arial" w:hAnsi="Arial" w:cs="Arial"/>
                <w:sz w:val="16"/>
                <w:szCs w:val="16"/>
              </w:rPr>
              <w:t>Matocomp</w:t>
            </w:r>
            <w:proofErr w:type="spellEnd"/>
            <w:r w:rsidRPr="0020426D">
              <w:rPr>
                <w:rFonts w:ascii="Arial" w:hAnsi="Arial" w:cs="Arial"/>
                <w:sz w:val="16"/>
                <w:szCs w:val="16"/>
              </w:rPr>
              <w:t>, gaza opatrunkowa, jałowa, 17-nitkowa, 0,25 m2, 1 sztuka</w:t>
            </w:r>
          </w:p>
        </w:tc>
        <w:tc>
          <w:tcPr>
            <w:tcW w:w="1275"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minimum 5 lat</w:t>
            </w:r>
          </w:p>
        </w:tc>
        <w:tc>
          <w:tcPr>
            <w:tcW w:w="851"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WTT-pkt  9</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Szt</w:t>
            </w:r>
            <w:r>
              <w:rPr>
                <w:rFonts w:ascii="Arial" w:hAnsi="Arial" w:cs="Arial"/>
                <w:b/>
                <w:bCs/>
                <w:sz w:val="16"/>
                <w:szCs w:val="16"/>
              </w:rPr>
              <w:t>.</w:t>
            </w:r>
          </w:p>
        </w:tc>
        <w:tc>
          <w:tcPr>
            <w:tcW w:w="850"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106</w:t>
            </w:r>
          </w:p>
        </w:tc>
        <w:tc>
          <w:tcPr>
            <w:tcW w:w="997"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46" w:type="dxa"/>
            <w:gridSpan w:val="2"/>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992"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50"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r>
      <w:tr w:rsidR="0081361F" w:rsidRPr="0020426D" w:rsidTr="00593ADC">
        <w:trPr>
          <w:trHeight w:val="1200"/>
        </w:trPr>
        <w:tc>
          <w:tcPr>
            <w:tcW w:w="408"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lastRenderedPageBreak/>
              <w:t>4.</w:t>
            </w:r>
          </w:p>
        </w:tc>
        <w:tc>
          <w:tcPr>
            <w:tcW w:w="1406"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Kompres gazowy jałowy 10cmx10cmx3szt w opakowaniu</w:t>
            </w:r>
          </w:p>
        </w:tc>
        <w:tc>
          <w:tcPr>
            <w:tcW w:w="1442" w:type="dxa"/>
            <w:hideMark/>
          </w:tcPr>
          <w:p w:rsidR="0081361F" w:rsidRPr="0020426D" w:rsidRDefault="0081361F" w:rsidP="00D779AA">
            <w:pPr>
              <w:ind w:left="142" w:hanging="142"/>
              <w:rPr>
                <w:rFonts w:ascii="Arial" w:hAnsi="Arial" w:cs="Arial"/>
                <w:sz w:val="16"/>
                <w:szCs w:val="16"/>
              </w:rPr>
            </w:pPr>
            <w:proofErr w:type="spellStart"/>
            <w:r w:rsidRPr="0020426D">
              <w:rPr>
                <w:rFonts w:ascii="Arial" w:hAnsi="Arial" w:cs="Arial"/>
                <w:sz w:val="16"/>
                <w:szCs w:val="16"/>
              </w:rPr>
              <w:t>Viscoplast</w:t>
            </w:r>
            <w:proofErr w:type="spellEnd"/>
            <w:r w:rsidRPr="0020426D">
              <w:rPr>
                <w:rFonts w:ascii="Arial" w:hAnsi="Arial" w:cs="Arial"/>
                <w:sz w:val="16"/>
                <w:szCs w:val="16"/>
              </w:rPr>
              <w:t xml:space="preserve"> Jałowe kompresy gazowe 10x10x3szt </w:t>
            </w:r>
          </w:p>
        </w:tc>
        <w:tc>
          <w:tcPr>
            <w:tcW w:w="1275"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xml:space="preserve">min. 18 miesięcy </w:t>
            </w:r>
            <w:r w:rsidRPr="0020426D">
              <w:rPr>
                <w:rFonts w:ascii="Arial" w:hAnsi="Arial" w:cs="Arial"/>
                <w:sz w:val="16"/>
                <w:szCs w:val="16"/>
              </w:rPr>
              <w:br/>
              <w:t>w dniu składnia ofert</w:t>
            </w:r>
          </w:p>
        </w:tc>
        <w:tc>
          <w:tcPr>
            <w:tcW w:w="851"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WTT-pkt  11</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Szt</w:t>
            </w:r>
            <w:r>
              <w:rPr>
                <w:rFonts w:ascii="Arial" w:hAnsi="Arial" w:cs="Arial"/>
                <w:b/>
                <w:bCs/>
                <w:sz w:val="16"/>
                <w:szCs w:val="16"/>
              </w:rPr>
              <w:t>.</w:t>
            </w:r>
          </w:p>
        </w:tc>
        <w:tc>
          <w:tcPr>
            <w:tcW w:w="850"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16</w:t>
            </w:r>
          </w:p>
        </w:tc>
        <w:tc>
          <w:tcPr>
            <w:tcW w:w="997"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46" w:type="dxa"/>
            <w:gridSpan w:val="2"/>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992"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50"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r>
      <w:tr w:rsidR="0081361F" w:rsidRPr="0020426D" w:rsidTr="00593ADC">
        <w:trPr>
          <w:trHeight w:val="720"/>
        </w:trPr>
        <w:tc>
          <w:tcPr>
            <w:tcW w:w="408"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5.</w:t>
            </w:r>
          </w:p>
        </w:tc>
        <w:tc>
          <w:tcPr>
            <w:tcW w:w="1406"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xml:space="preserve">Przylepiec  bez opatrunku  na rolce 2,5cm x 5m </w:t>
            </w:r>
          </w:p>
        </w:tc>
        <w:tc>
          <w:tcPr>
            <w:tcW w:w="1442" w:type="dxa"/>
            <w:hideMark/>
          </w:tcPr>
          <w:p w:rsidR="0081361F" w:rsidRPr="0020426D" w:rsidRDefault="0081361F" w:rsidP="00D779AA">
            <w:pPr>
              <w:ind w:left="142" w:hanging="142"/>
              <w:rPr>
                <w:rFonts w:ascii="Arial" w:hAnsi="Arial" w:cs="Arial"/>
                <w:sz w:val="16"/>
                <w:szCs w:val="16"/>
              </w:rPr>
            </w:pPr>
            <w:proofErr w:type="spellStart"/>
            <w:r w:rsidRPr="0020426D">
              <w:rPr>
                <w:rFonts w:ascii="Arial" w:hAnsi="Arial" w:cs="Arial"/>
                <w:sz w:val="16"/>
                <w:szCs w:val="16"/>
              </w:rPr>
              <w:t>Plastosilk</w:t>
            </w:r>
            <w:proofErr w:type="spellEnd"/>
            <w:r w:rsidRPr="0020426D">
              <w:rPr>
                <w:rFonts w:ascii="Arial" w:hAnsi="Arial" w:cs="Arial"/>
                <w:sz w:val="16"/>
                <w:szCs w:val="16"/>
              </w:rPr>
              <w:t>, rozmiar 2,5x5cm</w:t>
            </w:r>
          </w:p>
        </w:tc>
        <w:tc>
          <w:tcPr>
            <w:tcW w:w="1275"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minimum 5 lat</w:t>
            </w:r>
          </w:p>
        </w:tc>
        <w:tc>
          <w:tcPr>
            <w:tcW w:w="851"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WTT-pkt 12</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Szt</w:t>
            </w:r>
            <w:r>
              <w:rPr>
                <w:rFonts w:ascii="Arial" w:hAnsi="Arial" w:cs="Arial"/>
                <w:b/>
                <w:bCs/>
                <w:sz w:val="16"/>
                <w:szCs w:val="16"/>
              </w:rPr>
              <w:t>.</w:t>
            </w:r>
          </w:p>
        </w:tc>
        <w:tc>
          <w:tcPr>
            <w:tcW w:w="850"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105</w:t>
            </w:r>
          </w:p>
        </w:tc>
        <w:tc>
          <w:tcPr>
            <w:tcW w:w="997"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46" w:type="dxa"/>
            <w:gridSpan w:val="2"/>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992"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50"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r>
      <w:tr w:rsidR="0081361F" w:rsidRPr="0020426D" w:rsidTr="00593ADC">
        <w:trPr>
          <w:trHeight w:val="1200"/>
        </w:trPr>
        <w:tc>
          <w:tcPr>
            <w:tcW w:w="408"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6.</w:t>
            </w:r>
          </w:p>
        </w:tc>
        <w:tc>
          <w:tcPr>
            <w:tcW w:w="1406"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Plaster z opatrunkiem 6cmx1m</w:t>
            </w:r>
          </w:p>
        </w:tc>
        <w:tc>
          <w:tcPr>
            <w:tcW w:w="1442"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xml:space="preserve">Plaster z opatrunkiem do cięcia, włókninowy </w:t>
            </w:r>
            <w:proofErr w:type="spellStart"/>
            <w:r w:rsidRPr="0020426D">
              <w:rPr>
                <w:rFonts w:ascii="Arial" w:hAnsi="Arial" w:cs="Arial"/>
                <w:sz w:val="16"/>
                <w:szCs w:val="16"/>
              </w:rPr>
              <w:t>Soft</w:t>
            </w:r>
            <w:proofErr w:type="spellEnd"/>
          </w:p>
        </w:tc>
        <w:tc>
          <w:tcPr>
            <w:tcW w:w="1275"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minimum 5 lat</w:t>
            </w:r>
          </w:p>
        </w:tc>
        <w:tc>
          <w:tcPr>
            <w:tcW w:w="851"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WTT-pkt  13</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Op</w:t>
            </w:r>
            <w:r>
              <w:rPr>
                <w:rFonts w:ascii="Arial" w:hAnsi="Arial" w:cs="Arial"/>
                <w:b/>
                <w:bCs/>
                <w:sz w:val="16"/>
                <w:szCs w:val="16"/>
              </w:rPr>
              <w:t>.</w:t>
            </w:r>
          </w:p>
        </w:tc>
        <w:tc>
          <w:tcPr>
            <w:tcW w:w="850"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110</w:t>
            </w:r>
          </w:p>
        </w:tc>
        <w:tc>
          <w:tcPr>
            <w:tcW w:w="997"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46" w:type="dxa"/>
            <w:gridSpan w:val="2"/>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992"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50"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r>
      <w:tr w:rsidR="0081361F" w:rsidRPr="0020426D" w:rsidTr="00593ADC">
        <w:trPr>
          <w:trHeight w:val="1920"/>
        </w:trPr>
        <w:tc>
          <w:tcPr>
            <w:tcW w:w="408"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7.</w:t>
            </w:r>
          </w:p>
        </w:tc>
        <w:tc>
          <w:tcPr>
            <w:tcW w:w="1406"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xml:space="preserve"> Siatka opatrunkowa na głowę nr 6  długość 1 m w opakowaniu.</w:t>
            </w:r>
          </w:p>
        </w:tc>
        <w:tc>
          <w:tcPr>
            <w:tcW w:w="1442"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CODOFIX Nr 6 elastyczna siatka opatrunkowa 1m (</w:t>
            </w:r>
            <w:proofErr w:type="spellStart"/>
            <w:r w:rsidRPr="0020426D">
              <w:rPr>
                <w:rFonts w:ascii="Arial" w:hAnsi="Arial" w:cs="Arial"/>
                <w:sz w:val="16"/>
                <w:szCs w:val="16"/>
              </w:rPr>
              <w:t>głowa,ramię,podudzie,kolano</w:t>
            </w:r>
            <w:proofErr w:type="spellEnd"/>
            <w:r w:rsidRPr="0020426D">
              <w:rPr>
                <w:rFonts w:ascii="Arial" w:hAnsi="Arial" w:cs="Arial"/>
                <w:sz w:val="16"/>
                <w:szCs w:val="16"/>
              </w:rPr>
              <w:t>) x 1szt.</w:t>
            </w:r>
          </w:p>
        </w:tc>
        <w:tc>
          <w:tcPr>
            <w:tcW w:w="1275"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xml:space="preserve">min. 18 miesięcy </w:t>
            </w:r>
            <w:r w:rsidRPr="0020426D">
              <w:rPr>
                <w:rFonts w:ascii="Arial" w:hAnsi="Arial" w:cs="Arial"/>
                <w:sz w:val="16"/>
                <w:szCs w:val="16"/>
              </w:rPr>
              <w:br/>
              <w:t>w dniu składnia ofert</w:t>
            </w:r>
          </w:p>
        </w:tc>
        <w:tc>
          <w:tcPr>
            <w:tcW w:w="851"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WTT-14</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Op</w:t>
            </w:r>
            <w:r>
              <w:rPr>
                <w:rFonts w:ascii="Arial" w:hAnsi="Arial" w:cs="Arial"/>
                <w:b/>
                <w:bCs/>
                <w:sz w:val="16"/>
                <w:szCs w:val="16"/>
              </w:rPr>
              <w:t>.</w:t>
            </w:r>
          </w:p>
        </w:tc>
        <w:tc>
          <w:tcPr>
            <w:tcW w:w="850"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10</w:t>
            </w:r>
          </w:p>
        </w:tc>
        <w:tc>
          <w:tcPr>
            <w:tcW w:w="997"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46" w:type="dxa"/>
            <w:gridSpan w:val="2"/>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992"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50"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r>
      <w:tr w:rsidR="0081361F" w:rsidRPr="0020426D" w:rsidTr="00593ADC">
        <w:trPr>
          <w:trHeight w:val="1200"/>
        </w:trPr>
        <w:tc>
          <w:tcPr>
            <w:tcW w:w="408"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8.</w:t>
            </w:r>
          </w:p>
        </w:tc>
        <w:tc>
          <w:tcPr>
            <w:tcW w:w="1406"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xml:space="preserve">Igła do </w:t>
            </w:r>
            <w:proofErr w:type="spellStart"/>
            <w:r w:rsidRPr="0020426D">
              <w:rPr>
                <w:rFonts w:ascii="Arial" w:hAnsi="Arial" w:cs="Arial"/>
                <w:sz w:val="16"/>
                <w:szCs w:val="16"/>
              </w:rPr>
              <w:t>odbarczania</w:t>
            </w:r>
            <w:proofErr w:type="spellEnd"/>
            <w:r w:rsidRPr="0020426D">
              <w:rPr>
                <w:rFonts w:ascii="Arial" w:hAnsi="Arial" w:cs="Arial"/>
                <w:sz w:val="16"/>
                <w:szCs w:val="16"/>
              </w:rPr>
              <w:t xml:space="preserve"> odmy prężnej </w:t>
            </w:r>
          </w:p>
        </w:tc>
        <w:tc>
          <w:tcPr>
            <w:tcW w:w="1442"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xml:space="preserve">Igła do </w:t>
            </w:r>
            <w:proofErr w:type="spellStart"/>
            <w:r w:rsidRPr="0020426D">
              <w:rPr>
                <w:rFonts w:ascii="Arial" w:hAnsi="Arial" w:cs="Arial"/>
                <w:sz w:val="16"/>
                <w:szCs w:val="16"/>
              </w:rPr>
              <w:t>odbarczania</w:t>
            </w:r>
            <w:proofErr w:type="spellEnd"/>
            <w:r w:rsidRPr="0020426D">
              <w:rPr>
                <w:rFonts w:ascii="Arial" w:hAnsi="Arial" w:cs="Arial"/>
                <w:sz w:val="16"/>
                <w:szCs w:val="16"/>
              </w:rPr>
              <w:t xml:space="preserve"> odmy prężnej  14GA 3.25IN (2.1x83mm)</w:t>
            </w:r>
          </w:p>
        </w:tc>
        <w:tc>
          <w:tcPr>
            <w:tcW w:w="1275"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minimum 5 lat</w:t>
            </w:r>
          </w:p>
        </w:tc>
        <w:tc>
          <w:tcPr>
            <w:tcW w:w="851"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WTT-pkt  29</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Szt</w:t>
            </w:r>
            <w:r>
              <w:rPr>
                <w:rFonts w:ascii="Arial" w:hAnsi="Arial" w:cs="Arial"/>
                <w:b/>
                <w:bCs/>
                <w:sz w:val="16"/>
                <w:szCs w:val="16"/>
              </w:rPr>
              <w:t>.</w:t>
            </w:r>
          </w:p>
        </w:tc>
        <w:tc>
          <w:tcPr>
            <w:tcW w:w="850"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68</w:t>
            </w:r>
          </w:p>
        </w:tc>
        <w:tc>
          <w:tcPr>
            <w:tcW w:w="997"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46" w:type="dxa"/>
            <w:gridSpan w:val="2"/>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992"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50"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r>
      <w:tr w:rsidR="0081361F" w:rsidRPr="0020426D" w:rsidTr="00593ADC">
        <w:trPr>
          <w:trHeight w:val="1200"/>
        </w:trPr>
        <w:tc>
          <w:tcPr>
            <w:tcW w:w="408"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9.</w:t>
            </w:r>
          </w:p>
        </w:tc>
        <w:tc>
          <w:tcPr>
            <w:tcW w:w="1406"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Chusta trójkątna bawełniana</w:t>
            </w:r>
          </w:p>
        </w:tc>
        <w:tc>
          <w:tcPr>
            <w:tcW w:w="1442"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xml:space="preserve">Chusta trójkątna bawełniana. </w:t>
            </w:r>
          </w:p>
        </w:tc>
        <w:tc>
          <w:tcPr>
            <w:tcW w:w="1275"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xml:space="preserve">min. 18 miesięcy </w:t>
            </w:r>
            <w:r w:rsidRPr="0020426D">
              <w:rPr>
                <w:rFonts w:ascii="Arial" w:hAnsi="Arial" w:cs="Arial"/>
                <w:sz w:val="16"/>
                <w:szCs w:val="16"/>
              </w:rPr>
              <w:br/>
              <w:t>w dniu składnia ofert</w:t>
            </w:r>
          </w:p>
        </w:tc>
        <w:tc>
          <w:tcPr>
            <w:tcW w:w="851"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WTT-pkt  33</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Szt</w:t>
            </w:r>
            <w:r>
              <w:rPr>
                <w:rFonts w:ascii="Arial" w:hAnsi="Arial" w:cs="Arial"/>
                <w:b/>
                <w:bCs/>
                <w:sz w:val="16"/>
                <w:szCs w:val="16"/>
              </w:rPr>
              <w:t>.</w:t>
            </w:r>
          </w:p>
        </w:tc>
        <w:tc>
          <w:tcPr>
            <w:tcW w:w="850"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51</w:t>
            </w:r>
          </w:p>
        </w:tc>
        <w:tc>
          <w:tcPr>
            <w:tcW w:w="997"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46" w:type="dxa"/>
            <w:gridSpan w:val="2"/>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992"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50"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r>
      <w:tr w:rsidR="0081361F" w:rsidRPr="0020426D" w:rsidTr="00593ADC">
        <w:trPr>
          <w:trHeight w:val="1200"/>
        </w:trPr>
        <w:tc>
          <w:tcPr>
            <w:tcW w:w="408"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lastRenderedPageBreak/>
              <w:t>10.</w:t>
            </w:r>
          </w:p>
        </w:tc>
        <w:tc>
          <w:tcPr>
            <w:tcW w:w="1406"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xml:space="preserve">Strzykawka jednorazowego użytku  2 ml sterylna  , opakowanie 100 </w:t>
            </w:r>
            <w:proofErr w:type="spellStart"/>
            <w:r w:rsidRPr="0020426D">
              <w:rPr>
                <w:rFonts w:ascii="Arial" w:hAnsi="Arial" w:cs="Arial"/>
                <w:sz w:val="16"/>
                <w:szCs w:val="16"/>
              </w:rPr>
              <w:t>szt</w:t>
            </w:r>
            <w:proofErr w:type="spellEnd"/>
          </w:p>
        </w:tc>
        <w:tc>
          <w:tcPr>
            <w:tcW w:w="1442"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Strzykawka jednorazowa LUER  2 ml, 100szt</w:t>
            </w:r>
          </w:p>
        </w:tc>
        <w:tc>
          <w:tcPr>
            <w:tcW w:w="1275"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xml:space="preserve">min. 18 miesięcy </w:t>
            </w:r>
            <w:r w:rsidRPr="0020426D">
              <w:rPr>
                <w:rFonts w:ascii="Arial" w:hAnsi="Arial" w:cs="Arial"/>
                <w:sz w:val="16"/>
                <w:szCs w:val="16"/>
              </w:rPr>
              <w:br/>
              <w:t>w dniu składnia ofert</w:t>
            </w:r>
          </w:p>
        </w:tc>
        <w:tc>
          <w:tcPr>
            <w:tcW w:w="851"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xml:space="preserve">WTT-pkt 36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Op</w:t>
            </w:r>
            <w:r>
              <w:rPr>
                <w:rFonts w:ascii="Arial" w:hAnsi="Arial" w:cs="Arial"/>
                <w:b/>
                <w:bCs/>
                <w:sz w:val="16"/>
                <w:szCs w:val="16"/>
              </w:rPr>
              <w:t>.</w:t>
            </w:r>
          </w:p>
        </w:tc>
        <w:tc>
          <w:tcPr>
            <w:tcW w:w="850"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2</w:t>
            </w:r>
          </w:p>
        </w:tc>
        <w:tc>
          <w:tcPr>
            <w:tcW w:w="997"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46" w:type="dxa"/>
            <w:gridSpan w:val="2"/>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992"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50"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r>
      <w:tr w:rsidR="0081361F" w:rsidRPr="0020426D" w:rsidTr="00593ADC">
        <w:trPr>
          <w:trHeight w:val="1200"/>
        </w:trPr>
        <w:tc>
          <w:tcPr>
            <w:tcW w:w="408"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11.</w:t>
            </w:r>
          </w:p>
        </w:tc>
        <w:tc>
          <w:tcPr>
            <w:tcW w:w="1406"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Igły iniekcyjne, jednorazowego użytku</w:t>
            </w:r>
            <w:r w:rsidRPr="0020426D">
              <w:rPr>
                <w:rFonts w:ascii="Arial" w:hAnsi="Arial" w:cs="Arial"/>
                <w:sz w:val="16"/>
                <w:szCs w:val="16"/>
              </w:rPr>
              <w:br/>
              <w:t xml:space="preserve"> 0,8 x 40 mm, opakowanie100 szt.</w:t>
            </w:r>
          </w:p>
        </w:tc>
        <w:tc>
          <w:tcPr>
            <w:tcW w:w="1442"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xml:space="preserve">Igła j. u. </w:t>
            </w:r>
            <w:proofErr w:type="spellStart"/>
            <w:r w:rsidRPr="0020426D">
              <w:rPr>
                <w:rFonts w:ascii="Arial" w:hAnsi="Arial" w:cs="Arial"/>
                <w:sz w:val="16"/>
                <w:szCs w:val="16"/>
              </w:rPr>
              <w:t>Luer</w:t>
            </w:r>
            <w:proofErr w:type="spellEnd"/>
            <w:r w:rsidRPr="0020426D">
              <w:rPr>
                <w:rFonts w:ascii="Arial" w:hAnsi="Arial" w:cs="Arial"/>
                <w:sz w:val="16"/>
                <w:szCs w:val="16"/>
              </w:rPr>
              <w:t xml:space="preserve"> 0,8 x 40 mm, </w:t>
            </w:r>
            <w:r w:rsidRPr="0020426D">
              <w:rPr>
                <w:rFonts w:ascii="Arial" w:hAnsi="Arial" w:cs="Arial"/>
                <w:sz w:val="16"/>
                <w:szCs w:val="16"/>
              </w:rPr>
              <w:br/>
              <w:t>1 szt.  Igła STERICAN, 100szt.</w:t>
            </w:r>
          </w:p>
        </w:tc>
        <w:tc>
          <w:tcPr>
            <w:tcW w:w="1275"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xml:space="preserve">min. 18 miesięcy </w:t>
            </w:r>
            <w:r w:rsidRPr="0020426D">
              <w:rPr>
                <w:rFonts w:ascii="Arial" w:hAnsi="Arial" w:cs="Arial"/>
                <w:sz w:val="16"/>
                <w:szCs w:val="16"/>
              </w:rPr>
              <w:br/>
              <w:t>w dniu składnia ofert</w:t>
            </w:r>
          </w:p>
        </w:tc>
        <w:tc>
          <w:tcPr>
            <w:tcW w:w="851"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WTT-37</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Op</w:t>
            </w:r>
            <w:r>
              <w:rPr>
                <w:rFonts w:ascii="Arial" w:hAnsi="Arial" w:cs="Arial"/>
                <w:b/>
                <w:bCs/>
                <w:sz w:val="16"/>
                <w:szCs w:val="16"/>
              </w:rPr>
              <w:t>.</w:t>
            </w:r>
          </w:p>
        </w:tc>
        <w:tc>
          <w:tcPr>
            <w:tcW w:w="850"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1</w:t>
            </w:r>
          </w:p>
        </w:tc>
        <w:tc>
          <w:tcPr>
            <w:tcW w:w="997"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46" w:type="dxa"/>
            <w:gridSpan w:val="2"/>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992"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50"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r>
      <w:tr w:rsidR="0081361F" w:rsidRPr="0020426D" w:rsidTr="00593ADC">
        <w:trPr>
          <w:trHeight w:val="1200"/>
        </w:trPr>
        <w:tc>
          <w:tcPr>
            <w:tcW w:w="408"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12.</w:t>
            </w:r>
          </w:p>
        </w:tc>
        <w:tc>
          <w:tcPr>
            <w:tcW w:w="1406"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Igły iniekcyjne, jednorazowego użytku</w:t>
            </w:r>
            <w:r w:rsidRPr="0020426D">
              <w:rPr>
                <w:rFonts w:ascii="Arial" w:hAnsi="Arial" w:cs="Arial"/>
                <w:sz w:val="16"/>
                <w:szCs w:val="16"/>
              </w:rPr>
              <w:br/>
              <w:t>1,2 x 40 mm, opakowanie 100 szt.</w:t>
            </w:r>
          </w:p>
        </w:tc>
        <w:tc>
          <w:tcPr>
            <w:tcW w:w="1442"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xml:space="preserve">Igła j. u. </w:t>
            </w:r>
            <w:proofErr w:type="spellStart"/>
            <w:r w:rsidRPr="0020426D">
              <w:rPr>
                <w:rFonts w:ascii="Arial" w:hAnsi="Arial" w:cs="Arial"/>
                <w:sz w:val="16"/>
                <w:szCs w:val="16"/>
              </w:rPr>
              <w:t>Luer</w:t>
            </w:r>
            <w:proofErr w:type="spellEnd"/>
            <w:r w:rsidRPr="0020426D">
              <w:rPr>
                <w:rFonts w:ascii="Arial" w:hAnsi="Arial" w:cs="Arial"/>
                <w:sz w:val="16"/>
                <w:szCs w:val="16"/>
              </w:rPr>
              <w:t xml:space="preserve"> 1,2 x 40 mm, </w:t>
            </w:r>
            <w:r w:rsidRPr="0020426D">
              <w:rPr>
                <w:rFonts w:ascii="Arial" w:hAnsi="Arial" w:cs="Arial"/>
                <w:sz w:val="16"/>
                <w:szCs w:val="16"/>
              </w:rPr>
              <w:br/>
              <w:t>1 szt.  Igła STERICAN,100szt.</w:t>
            </w:r>
          </w:p>
        </w:tc>
        <w:tc>
          <w:tcPr>
            <w:tcW w:w="1275"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xml:space="preserve">min. 18 miesięcy </w:t>
            </w:r>
            <w:r w:rsidRPr="0020426D">
              <w:rPr>
                <w:rFonts w:ascii="Arial" w:hAnsi="Arial" w:cs="Arial"/>
                <w:sz w:val="16"/>
                <w:szCs w:val="16"/>
              </w:rPr>
              <w:br/>
              <w:t>w dniu składnia ofert</w:t>
            </w:r>
          </w:p>
        </w:tc>
        <w:tc>
          <w:tcPr>
            <w:tcW w:w="851"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WTT-37</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Op</w:t>
            </w:r>
            <w:r>
              <w:rPr>
                <w:rFonts w:ascii="Arial" w:hAnsi="Arial" w:cs="Arial"/>
                <w:b/>
                <w:bCs/>
                <w:sz w:val="16"/>
                <w:szCs w:val="16"/>
              </w:rPr>
              <w:t>.</w:t>
            </w:r>
          </w:p>
        </w:tc>
        <w:tc>
          <w:tcPr>
            <w:tcW w:w="850"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1</w:t>
            </w:r>
          </w:p>
        </w:tc>
        <w:tc>
          <w:tcPr>
            <w:tcW w:w="997"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46" w:type="dxa"/>
            <w:gridSpan w:val="2"/>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992"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50"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r>
      <w:tr w:rsidR="0081361F" w:rsidRPr="0020426D" w:rsidTr="00593ADC">
        <w:trPr>
          <w:trHeight w:val="1680"/>
        </w:trPr>
        <w:tc>
          <w:tcPr>
            <w:tcW w:w="408"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13.</w:t>
            </w:r>
          </w:p>
        </w:tc>
        <w:tc>
          <w:tcPr>
            <w:tcW w:w="1406"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xml:space="preserve">Kaniula </w:t>
            </w:r>
            <w:proofErr w:type="spellStart"/>
            <w:r w:rsidRPr="0020426D">
              <w:rPr>
                <w:rFonts w:ascii="Arial" w:hAnsi="Arial" w:cs="Arial"/>
                <w:sz w:val="16"/>
                <w:szCs w:val="16"/>
              </w:rPr>
              <w:t>venflon</w:t>
            </w:r>
            <w:proofErr w:type="spellEnd"/>
            <w:r w:rsidRPr="0020426D">
              <w:rPr>
                <w:rFonts w:ascii="Arial" w:hAnsi="Arial" w:cs="Arial"/>
                <w:sz w:val="16"/>
                <w:szCs w:val="16"/>
              </w:rPr>
              <w:t xml:space="preserve"> 14G a 1 szt.</w:t>
            </w:r>
          </w:p>
        </w:tc>
        <w:tc>
          <w:tcPr>
            <w:tcW w:w="1442"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xml:space="preserve">Kaniula / </w:t>
            </w:r>
            <w:proofErr w:type="spellStart"/>
            <w:r w:rsidRPr="0020426D">
              <w:rPr>
                <w:rFonts w:ascii="Arial" w:hAnsi="Arial" w:cs="Arial"/>
                <w:sz w:val="16"/>
                <w:szCs w:val="16"/>
              </w:rPr>
              <w:t>wenflon</w:t>
            </w:r>
            <w:proofErr w:type="spellEnd"/>
            <w:r w:rsidRPr="0020426D">
              <w:rPr>
                <w:rFonts w:ascii="Arial" w:hAnsi="Arial" w:cs="Arial"/>
                <w:sz w:val="16"/>
                <w:szCs w:val="16"/>
              </w:rPr>
              <w:t xml:space="preserve"> dożylna </w:t>
            </w:r>
            <w:proofErr w:type="spellStart"/>
            <w:r w:rsidRPr="0020426D">
              <w:rPr>
                <w:rFonts w:ascii="Arial" w:hAnsi="Arial" w:cs="Arial"/>
                <w:sz w:val="16"/>
                <w:szCs w:val="16"/>
              </w:rPr>
              <w:t>Dispoflon</w:t>
            </w:r>
            <w:proofErr w:type="spellEnd"/>
            <w:r w:rsidRPr="0020426D">
              <w:rPr>
                <w:rFonts w:ascii="Arial" w:hAnsi="Arial" w:cs="Arial"/>
                <w:sz w:val="16"/>
                <w:szCs w:val="16"/>
              </w:rPr>
              <w:t xml:space="preserve"> 2,1 x 45 (pomarańczowy)</w:t>
            </w:r>
          </w:p>
        </w:tc>
        <w:tc>
          <w:tcPr>
            <w:tcW w:w="1275"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xml:space="preserve">min. 18 miesięcy </w:t>
            </w:r>
            <w:r w:rsidRPr="0020426D">
              <w:rPr>
                <w:rFonts w:ascii="Arial" w:hAnsi="Arial" w:cs="Arial"/>
                <w:sz w:val="16"/>
                <w:szCs w:val="16"/>
              </w:rPr>
              <w:br/>
              <w:t>w dniu składnia ofert</w:t>
            </w:r>
          </w:p>
        </w:tc>
        <w:tc>
          <w:tcPr>
            <w:tcW w:w="851"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WTT-pkt  40</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Szt</w:t>
            </w:r>
            <w:r>
              <w:rPr>
                <w:rFonts w:ascii="Arial" w:hAnsi="Arial" w:cs="Arial"/>
                <w:b/>
                <w:bCs/>
                <w:sz w:val="16"/>
                <w:szCs w:val="16"/>
              </w:rPr>
              <w:t>.</w:t>
            </w:r>
          </w:p>
        </w:tc>
        <w:tc>
          <w:tcPr>
            <w:tcW w:w="850"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26</w:t>
            </w:r>
          </w:p>
        </w:tc>
        <w:tc>
          <w:tcPr>
            <w:tcW w:w="997"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46" w:type="dxa"/>
            <w:gridSpan w:val="2"/>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992"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50"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r>
      <w:tr w:rsidR="0081361F" w:rsidRPr="0020426D" w:rsidTr="00593ADC">
        <w:trPr>
          <w:trHeight w:val="1200"/>
        </w:trPr>
        <w:tc>
          <w:tcPr>
            <w:tcW w:w="408"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14.</w:t>
            </w:r>
          </w:p>
        </w:tc>
        <w:tc>
          <w:tcPr>
            <w:tcW w:w="1406"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xml:space="preserve">Kaniula </w:t>
            </w:r>
            <w:proofErr w:type="spellStart"/>
            <w:r w:rsidRPr="0020426D">
              <w:rPr>
                <w:rFonts w:ascii="Arial" w:hAnsi="Arial" w:cs="Arial"/>
                <w:sz w:val="16"/>
                <w:szCs w:val="16"/>
              </w:rPr>
              <w:t>venflon</w:t>
            </w:r>
            <w:proofErr w:type="spellEnd"/>
            <w:r w:rsidRPr="0020426D">
              <w:rPr>
                <w:rFonts w:ascii="Arial" w:hAnsi="Arial" w:cs="Arial"/>
                <w:sz w:val="16"/>
                <w:szCs w:val="16"/>
              </w:rPr>
              <w:t xml:space="preserve"> 16G a 1 szt.</w:t>
            </w:r>
          </w:p>
        </w:tc>
        <w:tc>
          <w:tcPr>
            <w:tcW w:w="1442"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xml:space="preserve">Kaniula / </w:t>
            </w:r>
            <w:proofErr w:type="spellStart"/>
            <w:r w:rsidRPr="0020426D">
              <w:rPr>
                <w:rFonts w:ascii="Arial" w:hAnsi="Arial" w:cs="Arial"/>
                <w:sz w:val="16"/>
                <w:szCs w:val="16"/>
              </w:rPr>
              <w:t>wenflon</w:t>
            </w:r>
            <w:proofErr w:type="spellEnd"/>
            <w:r w:rsidRPr="0020426D">
              <w:rPr>
                <w:rFonts w:ascii="Arial" w:hAnsi="Arial" w:cs="Arial"/>
                <w:sz w:val="16"/>
                <w:szCs w:val="16"/>
              </w:rPr>
              <w:t xml:space="preserve"> dożylna </w:t>
            </w:r>
            <w:proofErr w:type="spellStart"/>
            <w:r w:rsidRPr="0020426D">
              <w:rPr>
                <w:rFonts w:ascii="Arial" w:hAnsi="Arial" w:cs="Arial"/>
                <w:sz w:val="16"/>
                <w:szCs w:val="16"/>
              </w:rPr>
              <w:t>Dispoflon</w:t>
            </w:r>
            <w:proofErr w:type="spellEnd"/>
            <w:r w:rsidRPr="0020426D">
              <w:rPr>
                <w:rFonts w:ascii="Arial" w:hAnsi="Arial" w:cs="Arial"/>
                <w:sz w:val="16"/>
                <w:szCs w:val="16"/>
              </w:rPr>
              <w:t xml:space="preserve"> 1,8 x 45 (</w:t>
            </w:r>
            <w:proofErr w:type="spellStart"/>
            <w:r w:rsidRPr="0020426D">
              <w:rPr>
                <w:rFonts w:ascii="Arial" w:hAnsi="Arial" w:cs="Arial"/>
                <w:sz w:val="16"/>
                <w:szCs w:val="16"/>
              </w:rPr>
              <w:t>szry</w:t>
            </w:r>
            <w:proofErr w:type="spellEnd"/>
            <w:r w:rsidRPr="0020426D">
              <w:rPr>
                <w:rFonts w:ascii="Arial" w:hAnsi="Arial" w:cs="Arial"/>
                <w:sz w:val="16"/>
                <w:szCs w:val="16"/>
              </w:rPr>
              <w:t>)</w:t>
            </w:r>
          </w:p>
        </w:tc>
        <w:tc>
          <w:tcPr>
            <w:tcW w:w="1275"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xml:space="preserve">min. 18 miesięcy </w:t>
            </w:r>
            <w:r w:rsidRPr="0020426D">
              <w:rPr>
                <w:rFonts w:ascii="Arial" w:hAnsi="Arial" w:cs="Arial"/>
                <w:sz w:val="16"/>
                <w:szCs w:val="16"/>
              </w:rPr>
              <w:br/>
              <w:t>w dniu składnia ofert</w:t>
            </w:r>
          </w:p>
        </w:tc>
        <w:tc>
          <w:tcPr>
            <w:tcW w:w="851"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WTT-pkt  40</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Szt</w:t>
            </w:r>
            <w:r>
              <w:rPr>
                <w:rFonts w:ascii="Arial" w:hAnsi="Arial" w:cs="Arial"/>
                <w:b/>
                <w:bCs/>
                <w:sz w:val="16"/>
                <w:szCs w:val="16"/>
              </w:rPr>
              <w:t>.</w:t>
            </w:r>
          </w:p>
        </w:tc>
        <w:tc>
          <w:tcPr>
            <w:tcW w:w="850"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22</w:t>
            </w:r>
          </w:p>
        </w:tc>
        <w:tc>
          <w:tcPr>
            <w:tcW w:w="997"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46" w:type="dxa"/>
            <w:gridSpan w:val="2"/>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992"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50"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r>
      <w:tr w:rsidR="0081361F" w:rsidRPr="0020426D" w:rsidTr="00593ADC">
        <w:trPr>
          <w:trHeight w:val="1200"/>
        </w:trPr>
        <w:tc>
          <w:tcPr>
            <w:tcW w:w="408"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lastRenderedPageBreak/>
              <w:t>15.</w:t>
            </w:r>
          </w:p>
        </w:tc>
        <w:tc>
          <w:tcPr>
            <w:tcW w:w="1406"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xml:space="preserve">Kaniula </w:t>
            </w:r>
            <w:proofErr w:type="spellStart"/>
            <w:r w:rsidRPr="0020426D">
              <w:rPr>
                <w:rFonts w:ascii="Arial" w:hAnsi="Arial" w:cs="Arial"/>
                <w:sz w:val="16"/>
                <w:szCs w:val="16"/>
              </w:rPr>
              <w:t>venflon</w:t>
            </w:r>
            <w:proofErr w:type="spellEnd"/>
            <w:r w:rsidRPr="0020426D">
              <w:rPr>
                <w:rFonts w:ascii="Arial" w:hAnsi="Arial" w:cs="Arial"/>
                <w:sz w:val="16"/>
                <w:szCs w:val="16"/>
              </w:rPr>
              <w:t xml:space="preserve"> 18G a 1 szt.</w:t>
            </w:r>
          </w:p>
        </w:tc>
        <w:tc>
          <w:tcPr>
            <w:tcW w:w="1442"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xml:space="preserve">Kaniula / </w:t>
            </w:r>
            <w:proofErr w:type="spellStart"/>
            <w:r w:rsidRPr="0020426D">
              <w:rPr>
                <w:rFonts w:ascii="Arial" w:hAnsi="Arial" w:cs="Arial"/>
                <w:sz w:val="16"/>
                <w:szCs w:val="16"/>
              </w:rPr>
              <w:t>wenflon</w:t>
            </w:r>
            <w:proofErr w:type="spellEnd"/>
            <w:r w:rsidRPr="0020426D">
              <w:rPr>
                <w:rFonts w:ascii="Arial" w:hAnsi="Arial" w:cs="Arial"/>
                <w:sz w:val="16"/>
                <w:szCs w:val="16"/>
              </w:rPr>
              <w:t xml:space="preserve"> dożylna </w:t>
            </w:r>
            <w:proofErr w:type="spellStart"/>
            <w:r w:rsidRPr="0020426D">
              <w:rPr>
                <w:rFonts w:ascii="Arial" w:hAnsi="Arial" w:cs="Arial"/>
                <w:sz w:val="16"/>
                <w:szCs w:val="16"/>
              </w:rPr>
              <w:t>Dispoflon</w:t>
            </w:r>
            <w:proofErr w:type="spellEnd"/>
            <w:r w:rsidRPr="0020426D">
              <w:rPr>
                <w:rFonts w:ascii="Arial" w:hAnsi="Arial" w:cs="Arial"/>
                <w:sz w:val="16"/>
                <w:szCs w:val="16"/>
              </w:rPr>
              <w:t xml:space="preserve"> 1,3 x 45 (zielony)</w:t>
            </w:r>
          </w:p>
        </w:tc>
        <w:tc>
          <w:tcPr>
            <w:tcW w:w="1275"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xml:space="preserve">min. 18 miesięcy </w:t>
            </w:r>
            <w:r w:rsidRPr="0020426D">
              <w:rPr>
                <w:rFonts w:ascii="Arial" w:hAnsi="Arial" w:cs="Arial"/>
                <w:sz w:val="16"/>
                <w:szCs w:val="16"/>
              </w:rPr>
              <w:br/>
              <w:t>w dniu składnia ofert</w:t>
            </w:r>
          </w:p>
        </w:tc>
        <w:tc>
          <w:tcPr>
            <w:tcW w:w="851"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WTT-pkt  40</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Szt</w:t>
            </w:r>
            <w:r>
              <w:rPr>
                <w:rFonts w:ascii="Arial" w:hAnsi="Arial" w:cs="Arial"/>
                <w:b/>
                <w:bCs/>
                <w:sz w:val="16"/>
                <w:szCs w:val="16"/>
              </w:rPr>
              <w:t>.</w:t>
            </w:r>
          </w:p>
        </w:tc>
        <w:tc>
          <w:tcPr>
            <w:tcW w:w="850"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22</w:t>
            </w:r>
          </w:p>
        </w:tc>
        <w:tc>
          <w:tcPr>
            <w:tcW w:w="997"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46" w:type="dxa"/>
            <w:gridSpan w:val="2"/>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992"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50"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r>
      <w:tr w:rsidR="0081361F" w:rsidRPr="0020426D" w:rsidTr="00593ADC">
        <w:trPr>
          <w:trHeight w:val="1440"/>
        </w:trPr>
        <w:tc>
          <w:tcPr>
            <w:tcW w:w="408"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16.</w:t>
            </w:r>
          </w:p>
        </w:tc>
        <w:tc>
          <w:tcPr>
            <w:tcW w:w="1406"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xml:space="preserve">Zestaw do przetaczania płynów infuzyjnych </w:t>
            </w:r>
          </w:p>
        </w:tc>
        <w:tc>
          <w:tcPr>
            <w:tcW w:w="1442"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xml:space="preserve">Przyrząd do przetaczania płynów infuzyjnych jałowy uniwersalny </w:t>
            </w:r>
          </w:p>
        </w:tc>
        <w:tc>
          <w:tcPr>
            <w:tcW w:w="1275"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minimum 3 lata</w:t>
            </w:r>
          </w:p>
        </w:tc>
        <w:tc>
          <w:tcPr>
            <w:tcW w:w="851"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WTT-43</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Szt</w:t>
            </w:r>
            <w:r>
              <w:rPr>
                <w:rFonts w:ascii="Arial" w:hAnsi="Arial" w:cs="Arial"/>
                <w:b/>
                <w:bCs/>
                <w:sz w:val="16"/>
                <w:szCs w:val="16"/>
              </w:rPr>
              <w:t>.</w:t>
            </w:r>
          </w:p>
        </w:tc>
        <w:tc>
          <w:tcPr>
            <w:tcW w:w="850"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48</w:t>
            </w:r>
          </w:p>
        </w:tc>
        <w:tc>
          <w:tcPr>
            <w:tcW w:w="997"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46" w:type="dxa"/>
            <w:gridSpan w:val="2"/>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992"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50"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r>
      <w:tr w:rsidR="0081361F" w:rsidRPr="0020426D" w:rsidTr="00593ADC">
        <w:trPr>
          <w:trHeight w:val="1200"/>
        </w:trPr>
        <w:tc>
          <w:tcPr>
            <w:tcW w:w="408"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17.</w:t>
            </w:r>
          </w:p>
        </w:tc>
        <w:tc>
          <w:tcPr>
            <w:tcW w:w="1406"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Koc izotermiczny jednorazowy</w:t>
            </w:r>
          </w:p>
        </w:tc>
        <w:tc>
          <w:tcPr>
            <w:tcW w:w="1442"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Koc izotermiczny BLIZZARD</w:t>
            </w:r>
          </w:p>
        </w:tc>
        <w:tc>
          <w:tcPr>
            <w:tcW w:w="1275"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xml:space="preserve">min. 18 miesięcy </w:t>
            </w:r>
            <w:r w:rsidRPr="0020426D">
              <w:rPr>
                <w:rFonts w:ascii="Arial" w:hAnsi="Arial" w:cs="Arial"/>
                <w:sz w:val="16"/>
                <w:szCs w:val="16"/>
              </w:rPr>
              <w:br/>
              <w:t>w dniu składnia ofert</w:t>
            </w:r>
          </w:p>
        </w:tc>
        <w:tc>
          <w:tcPr>
            <w:tcW w:w="851"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WTT-48</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Szt</w:t>
            </w:r>
            <w:r>
              <w:rPr>
                <w:rFonts w:ascii="Arial" w:hAnsi="Arial" w:cs="Arial"/>
                <w:b/>
                <w:bCs/>
                <w:sz w:val="16"/>
                <w:szCs w:val="16"/>
              </w:rPr>
              <w:t>.</w:t>
            </w:r>
          </w:p>
        </w:tc>
        <w:tc>
          <w:tcPr>
            <w:tcW w:w="850"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1</w:t>
            </w:r>
          </w:p>
        </w:tc>
        <w:tc>
          <w:tcPr>
            <w:tcW w:w="997"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46" w:type="dxa"/>
            <w:gridSpan w:val="2"/>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992"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50"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r>
      <w:tr w:rsidR="0081361F" w:rsidRPr="0020426D" w:rsidTr="00593ADC">
        <w:trPr>
          <w:trHeight w:val="1200"/>
        </w:trPr>
        <w:tc>
          <w:tcPr>
            <w:tcW w:w="408"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18.</w:t>
            </w:r>
          </w:p>
        </w:tc>
        <w:tc>
          <w:tcPr>
            <w:tcW w:w="1406"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Koc izotermiczny jednorazowy</w:t>
            </w:r>
          </w:p>
        </w:tc>
        <w:tc>
          <w:tcPr>
            <w:tcW w:w="1442"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xml:space="preserve">Folia </w:t>
            </w:r>
            <w:proofErr w:type="spellStart"/>
            <w:r w:rsidRPr="0020426D">
              <w:rPr>
                <w:rFonts w:ascii="Arial" w:hAnsi="Arial" w:cs="Arial"/>
                <w:sz w:val="16"/>
                <w:szCs w:val="16"/>
              </w:rPr>
              <w:t>izotermiczna-koc</w:t>
            </w:r>
            <w:proofErr w:type="spellEnd"/>
            <w:r w:rsidRPr="0020426D">
              <w:rPr>
                <w:rFonts w:ascii="Arial" w:hAnsi="Arial" w:cs="Arial"/>
                <w:sz w:val="16"/>
                <w:szCs w:val="16"/>
              </w:rPr>
              <w:t xml:space="preserve"> izotermiczny</w:t>
            </w:r>
          </w:p>
        </w:tc>
        <w:tc>
          <w:tcPr>
            <w:tcW w:w="1275"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xml:space="preserve">min. 18 miesięcy </w:t>
            </w:r>
            <w:r w:rsidRPr="0020426D">
              <w:rPr>
                <w:rFonts w:ascii="Arial" w:hAnsi="Arial" w:cs="Arial"/>
                <w:sz w:val="16"/>
                <w:szCs w:val="16"/>
              </w:rPr>
              <w:br/>
              <w:t>w dniu składnia ofert</w:t>
            </w:r>
          </w:p>
        </w:tc>
        <w:tc>
          <w:tcPr>
            <w:tcW w:w="851"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WTT-49</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Szt</w:t>
            </w:r>
            <w:r>
              <w:rPr>
                <w:rFonts w:ascii="Arial" w:hAnsi="Arial" w:cs="Arial"/>
                <w:b/>
                <w:bCs/>
                <w:sz w:val="16"/>
                <w:szCs w:val="16"/>
              </w:rPr>
              <w:t>.</w:t>
            </w:r>
          </w:p>
        </w:tc>
        <w:tc>
          <w:tcPr>
            <w:tcW w:w="850"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75</w:t>
            </w:r>
          </w:p>
        </w:tc>
        <w:tc>
          <w:tcPr>
            <w:tcW w:w="997"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46" w:type="dxa"/>
            <w:gridSpan w:val="2"/>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992"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50"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r>
      <w:tr w:rsidR="0081361F" w:rsidRPr="0020426D" w:rsidTr="00593ADC">
        <w:trPr>
          <w:trHeight w:val="720"/>
        </w:trPr>
        <w:tc>
          <w:tcPr>
            <w:tcW w:w="408"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19.</w:t>
            </w:r>
          </w:p>
        </w:tc>
        <w:tc>
          <w:tcPr>
            <w:tcW w:w="1406"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Zestaw zabiegowy mały</w:t>
            </w:r>
          </w:p>
        </w:tc>
        <w:tc>
          <w:tcPr>
            <w:tcW w:w="1442"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Zestaw do zakładania szwów</w:t>
            </w:r>
          </w:p>
        </w:tc>
        <w:tc>
          <w:tcPr>
            <w:tcW w:w="1275"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minimum 3 lata</w:t>
            </w:r>
          </w:p>
        </w:tc>
        <w:tc>
          <w:tcPr>
            <w:tcW w:w="851" w:type="dxa"/>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WTT-56</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Szt</w:t>
            </w:r>
            <w:r>
              <w:rPr>
                <w:rFonts w:ascii="Arial" w:hAnsi="Arial" w:cs="Arial"/>
                <w:b/>
                <w:bCs/>
                <w:sz w:val="16"/>
                <w:szCs w:val="16"/>
              </w:rPr>
              <w:t>.</w:t>
            </w:r>
          </w:p>
        </w:tc>
        <w:tc>
          <w:tcPr>
            <w:tcW w:w="850" w:type="dxa"/>
            <w:noWrap/>
            <w:hideMark/>
          </w:tcPr>
          <w:p w:rsidR="0081361F" w:rsidRPr="0020426D" w:rsidRDefault="0081361F" w:rsidP="00D779AA">
            <w:pPr>
              <w:ind w:left="142" w:hanging="142"/>
              <w:rPr>
                <w:rFonts w:ascii="Arial" w:hAnsi="Arial" w:cs="Arial"/>
                <w:b/>
                <w:bCs/>
                <w:sz w:val="16"/>
                <w:szCs w:val="16"/>
              </w:rPr>
            </w:pPr>
            <w:r w:rsidRPr="0020426D">
              <w:rPr>
                <w:rFonts w:ascii="Arial" w:hAnsi="Arial" w:cs="Arial"/>
                <w:b/>
                <w:bCs/>
                <w:sz w:val="16"/>
                <w:szCs w:val="16"/>
              </w:rPr>
              <w:t>8</w:t>
            </w:r>
          </w:p>
        </w:tc>
        <w:tc>
          <w:tcPr>
            <w:tcW w:w="997"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46" w:type="dxa"/>
            <w:gridSpan w:val="2"/>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709"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992"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1134"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c>
          <w:tcPr>
            <w:tcW w:w="850" w:type="dxa"/>
            <w:noWrap/>
            <w:hideMark/>
          </w:tcPr>
          <w:p w:rsidR="0081361F" w:rsidRPr="0020426D" w:rsidRDefault="0081361F" w:rsidP="00D779AA">
            <w:pPr>
              <w:ind w:left="142" w:hanging="142"/>
              <w:rPr>
                <w:rFonts w:ascii="Arial" w:hAnsi="Arial" w:cs="Arial"/>
                <w:sz w:val="16"/>
                <w:szCs w:val="16"/>
              </w:rPr>
            </w:pPr>
            <w:r w:rsidRPr="0020426D">
              <w:rPr>
                <w:rFonts w:ascii="Arial" w:hAnsi="Arial" w:cs="Arial"/>
                <w:sz w:val="16"/>
                <w:szCs w:val="16"/>
              </w:rPr>
              <w:t> </w:t>
            </w:r>
          </w:p>
        </w:tc>
      </w:tr>
      <w:tr w:rsidR="0081361F" w:rsidRPr="0020426D" w:rsidTr="00593ADC">
        <w:trPr>
          <w:trHeight w:val="300"/>
        </w:trPr>
        <w:tc>
          <w:tcPr>
            <w:tcW w:w="9209" w:type="dxa"/>
            <w:gridSpan w:val="9"/>
            <w:shd w:val="clear" w:color="auto" w:fill="EAF1DD" w:themeFill="accent3" w:themeFillTint="33"/>
            <w:noWrap/>
            <w:hideMark/>
          </w:tcPr>
          <w:p w:rsidR="0081361F" w:rsidRPr="00593ADC" w:rsidRDefault="0081361F" w:rsidP="00D779AA">
            <w:pPr>
              <w:ind w:left="142" w:hanging="142"/>
              <w:jc w:val="right"/>
              <w:rPr>
                <w:rFonts w:ascii="Arial" w:hAnsi="Arial" w:cs="Arial"/>
                <w:b/>
                <w:sz w:val="20"/>
                <w:szCs w:val="20"/>
              </w:rPr>
            </w:pPr>
            <w:r w:rsidRPr="00593ADC">
              <w:rPr>
                <w:rFonts w:ascii="Arial" w:hAnsi="Arial" w:cs="Arial"/>
                <w:b/>
                <w:sz w:val="20"/>
                <w:szCs w:val="20"/>
              </w:rPr>
              <w:t>suma</w:t>
            </w:r>
          </w:p>
        </w:tc>
        <w:tc>
          <w:tcPr>
            <w:tcW w:w="1004" w:type="dxa"/>
            <w:gridSpan w:val="2"/>
            <w:shd w:val="clear" w:color="auto" w:fill="EAF1DD" w:themeFill="accent3" w:themeFillTint="33"/>
            <w:noWrap/>
            <w:hideMark/>
          </w:tcPr>
          <w:p w:rsidR="0081361F" w:rsidRPr="00593ADC" w:rsidRDefault="0081361F" w:rsidP="00D779AA">
            <w:pPr>
              <w:ind w:left="142" w:hanging="142"/>
              <w:rPr>
                <w:rFonts w:ascii="Arial" w:hAnsi="Arial" w:cs="Arial"/>
                <w:b/>
                <w:sz w:val="20"/>
                <w:szCs w:val="20"/>
              </w:rPr>
            </w:pPr>
            <w:r w:rsidRPr="00593ADC">
              <w:rPr>
                <w:rFonts w:ascii="Arial" w:hAnsi="Arial" w:cs="Arial"/>
                <w:b/>
                <w:sz w:val="20"/>
                <w:szCs w:val="20"/>
              </w:rPr>
              <w:t> </w:t>
            </w:r>
            <w:r w:rsidR="00021ED3" w:rsidRPr="00593ADC">
              <w:rPr>
                <w:rFonts w:ascii="Arial" w:hAnsi="Arial" w:cs="Arial"/>
                <w:b/>
                <w:sz w:val="20"/>
                <w:szCs w:val="20"/>
              </w:rPr>
              <w:t>XXX</w:t>
            </w:r>
          </w:p>
        </w:tc>
        <w:tc>
          <w:tcPr>
            <w:tcW w:w="839" w:type="dxa"/>
            <w:shd w:val="clear" w:color="auto" w:fill="EAF1DD" w:themeFill="accent3" w:themeFillTint="33"/>
            <w:noWrap/>
            <w:hideMark/>
          </w:tcPr>
          <w:p w:rsidR="0081361F" w:rsidRPr="00593ADC" w:rsidRDefault="0081361F" w:rsidP="00D779AA">
            <w:pPr>
              <w:ind w:left="142" w:hanging="142"/>
              <w:rPr>
                <w:rFonts w:ascii="Arial" w:hAnsi="Arial" w:cs="Arial"/>
                <w:b/>
                <w:sz w:val="20"/>
                <w:szCs w:val="20"/>
              </w:rPr>
            </w:pPr>
            <w:r w:rsidRPr="00593ADC">
              <w:rPr>
                <w:rFonts w:ascii="Arial" w:hAnsi="Arial" w:cs="Arial"/>
                <w:b/>
                <w:sz w:val="20"/>
                <w:szCs w:val="20"/>
              </w:rPr>
              <w:t> </w:t>
            </w:r>
          </w:p>
        </w:tc>
        <w:tc>
          <w:tcPr>
            <w:tcW w:w="709" w:type="dxa"/>
            <w:shd w:val="clear" w:color="auto" w:fill="EAF1DD" w:themeFill="accent3" w:themeFillTint="33"/>
            <w:noWrap/>
            <w:hideMark/>
          </w:tcPr>
          <w:p w:rsidR="0081361F" w:rsidRPr="00593ADC" w:rsidRDefault="0081361F" w:rsidP="00D779AA">
            <w:pPr>
              <w:ind w:left="142" w:hanging="142"/>
              <w:rPr>
                <w:rFonts w:ascii="Arial" w:hAnsi="Arial" w:cs="Arial"/>
                <w:b/>
                <w:sz w:val="20"/>
                <w:szCs w:val="20"/>
              </w:rPr>
            </w:pPr>
            <w:r w:rsidRPr="00593ADC">
              <w:rPr>
                <w:rFonts w:ascii="Arial" w:hAnsi="Arial" w:cs="Arial"/>
                <w:b/>
                <w:sz w:val="20"/>
                <w:szCs w:val="20"/>
              </w:rPr>
              <w:t> </w:t>
            </w:r>
            <w:r w:rsidR="00021ED3" w:rsidRPr="00593ADC">
              <w:rPr>
                <w:rFonts w:ascii="Arial" w:hAnsi="Arial" w:cs="Arial"/>
                <w:b/>
                <w:sz w:val="20"/>
                <w:szCs w:val="20"/>
              </w:rPr>
              <w:t>XXX</w:t>
            </w:r>
          </w:p>
        </w:tc>
        <w:tc>
          <w:tcPr>
            <w:tcW w:w="992" w:type="dxa"/>
            <w:shd w:val="clear" w:color="auto" w:fill="EAF1DD" w:themeFill="accent3" w:themeFillTint="33"/>
            <w:noWrap/>
            <w:hideMark/>
          </w:tcPr>
          <w:p w:rsidR="0081361F" w:rsidRPr="00593ADC" w:rsidRDefault="0081361F" w:rsidP="00D779AA">
            <w:pPr>
              <w:ind w:left="142" w:hanging="142"/>
              <w:rPr>
                <w:rFonts w:ascii="Arial" w:hAnsi="Arial" w:cs="Arial"/>
                <w:b/>
                <w:sz w:val="20"/>
                <w:szCs w:val="20"/>
              </w:rPr>
            </w:pPr>
            <w:r w:rsidRPr="00593ADC">
              <w:rPr>
                <w:rFonts w:ascii="Arial" w:hAnsi="Arial" w:cs="Arial"/>
                <w:b/>
                <w:sz w:val="20"/>
                <w:szCs w:val="20"/>
              </w:rPr>
              <w:t> </w:t>
            </w:r>
            <w:r w:rsidR="00021ED3" w:rsidRPr="00593ADC">
              <w:rPr>
                <w:rFonts w:ascii="Arial" w:hAnsi="Arial" w:cs="Arial"/>
                <w:b/>
                <w:sz w:val="20"/>
                <w:szCs w:val="20"/>
              </w:rPr>
              <w:t>XXX</w:t>
            </w:r>
          </w:p>
        </w:tc>
        <w:tc>
          <w:tcPr>
            <w:tcW w:w="1134" w:type="dxa"/>
            <w:shd w:val="clear" w:color="auto" w:fill="EAF1DD" w:themeFill="accent3" w:themeFillTint="33"/>
            <w:noWrap/>
            <w:hideMark/>
          </w:tcPr>
          <w:p w:rsidR="0081361F" w:rsidRPr="00593ADC" w:rsidRDefault="0081361F" w:rsidP="00D779AA">
            <w:pPr>
              <w:ind w:left="142" w:hanging="142"/>
              <w:rPr>
                <w:rFonts w:ascii="Arial" w:hAnsi="Arial" w:cs="Arial"/>
                <w:b/>
                <w:sz w:val="20"/>
                <w:szCs w:val="20"/>
              </w:rPr>
            </w:pPr>
            <w:r w:rsidRPr="00593ADC">
              <w:rPr>
                <w:rFonts w:ascii="Arial" w:hAnsi="Arial" w:cs="Arial"/>
                <w:b/>
                <w:sz w:val="20"/>
                <w:szCs w:val="20"/>
              </w:rPr>
              <w:t> </w:t>
            </w:r>
          </w:p>
        </w:tc>
        <w:tc>
          <w:tcPr>
            <w:tcW w:w="850" w:type="dxa"/>
            <w:shd w:val="clear" w:color="auto" w:fill="EAF1DD" w:themeFill="accent3" w:themeFillTint="33"/>
            <w:noWrap/>
            <w:hideMark/>
          </w:tcPr>
          <w:p w:rsidR="0081361F" w:rsidRPr="00593ADC" w:rsidRDefault="0081361F" w:rsidP="00D779AA">
            <w:pPr>
              <w:ind w:left="142" w:hanging="142"/>
              <w:rPr>
                <w:rFonts w:ascii="Arial" w:hAnsi="Arial" w:cs="Arial"/>
                <w:b/>
                <w:sz w:val="20"/>
                <w:szCs w:val="20"/>
              </w:rPr>
            </w:pPr>
            <w:r w:rsidRPr="00593ADC">
              <w:rPr>
                <w:rFonts w:ascii="Arial" w:hAnsi="Arial" w:cs="Arial"/>
                <w:b/>
                <w:sz w:val="20"/>
                <w:szCs w:val="20"/>
              </w:rPr>
              <w:t> </w:t>
            </w:r>
            <w:r w:rsidR="00021ED3" w:rsidRPr="00593ADC">
              <w:rPr>
                <w:rFonts w:ascii="Arial" w:hAnsi="Arial" w:cs="Arial"/>
                <w:b/>
                <w:sz w:val="20"/>
                <w:szCs w:val="20"/>
              </w:rPr>
              <w:t>XXX</w:t>
            </w:r>
          </w:p>
        </w:tc>
      </w:tr>
    </w:tbl>
    <w:p w:rsidR="0081361F" w:rsidRDefault="0081361F" w:rsidP="0081361F">
      <w:pPr>
        <w:ind w:left="142" w:hanging="142"/>
        <w:rPr>
          <w:rFonts w:ascii="Arial" w:hAnsi="Arial" w:cs="Arial"/>
          <w:sz w:val="16"/>
          <w:szCs w:val="16"/>
        </w:rPr>
      </w:pPr>
    </w:p>
    <w:p w:rsidR="0081361F" w:rsidRDefault="0081361F" w:rsidP="0081361F">
      <w:pPr>
        <w:ind w:left="142" w:hanging="142"/>
        <w:rPr>
          <w:rFonts w:ascii="Arial" w:hAnsi="Arial" w:cs="Arial"/>
          <w:sz w:val="16"/>
          <w:szCs w:val="16"/>
        </w:rPr>
      </w:pPr>
    </w:p>
    <w:p w:rsidR="0081361F" w:rsidRPr="00593ADC" w:rsidRDefault="0081361F" w:rsidP="0081361F">
      <w:pPr>
        <w:ind w:left="142" w:hanging="142"/>
        <w:rPr>
          <w:rFonts w:ascii="Arial" w:hAnsi="Arial" w:cs="Arial"/>
          <w:b/>
          <w:sz w:val="16"/>
          <w:szCs w:val="16"/>
        </w:rPr>
      </w:pPr>
      <w:proofErr w:type="gramStart"/>
      <w:r w:rsidRPr="005C05E0">
        <w:rPr>
          <w:rFonts w:ascii="Arial" w:hAnsi="Arial" w:cs="Arial"/>
          <w:sz w:val="16"/>
          <w:szCs w:val="16"/>
        </w:rPr>
        <w:t>⃰</w:t>
      </w:r>
      <w:r>
        <w:rPr>
          <w:rFonts w:ascii="Arial" w:hAnsi="Arial" w:cs="Arial"/>
          <w:sz w:val="16"/>
          <w:szCs w:val="16"/>
        </w:rPr>
        <w:t xml:space="preserve">  </w:t>
      </w:r>
      <w:r w:rsidRPr="00593ADC">
        <w:rPr>
          <w:rFonts w:ascii="Arial" w:hAnsi="Arial" w:cs="Arial"/>
          <w:b/>
          <w:sz w:val="18"/>
          <w:szCs w:val="18"/>
        </w:rPr>
        <w:t>-</w:t>
      </w:r>
      <w:proofErr w:type="gramEnd"/>
      <w:r w:rsidRPr="00593ADC">
        <w:rPr>
          <w:rFonts w:ascii="Arial" w:hAnsi="Arial" w:cs="Arial"/>
          <w:b/>
          <w:sz w:val="18"/>
          <w:szCs w:val="18"/>
        </w:rPr>
        <w:t xml:space="preserve"> Pełna nazwa handlowa produktu tożsama z  nazwą nadaną przez producenta, faktyczną nazwą widniejącą na opakowaniu oraz nazwą widniejąca na fakturze VAT wystawionej przez  Wykonawcę wraz z numerem katalogowym/oznaczeniem modelu produktu</w:t>
      </w:r>
    </w:p>
    <w:p w:rsidR="0081361F" w:rsidRPr="00593ADC" w:rsidRDefault="0081361F" w:rsidP="0081361F">
      <w:pPr>
        <w:ind w:left="142" w:hanging="142"/>
        <w:rPr>
          <w:rFonts w:ascii="Arial" w:hAnsi="Arial" w:cs="Arial"/>
          <w:b/>
          <w:sz w:val="18"/>
          <w:szCs w:val="18"/>
        </w:rPr>
      </w:pPr>
      <w:r w:rsidRPr="00593ADC">
        <w:rPr>
          <w:rFonts w:ascii="Arial" w:hAnsi="Arial" w:cs="Arial"/>
          <w:b/>
          <w:sz w:val="18"/>
          <w:szCs w:val="18"/>
        </w:rPr>
        <w:t xml:space="preserve">⃰ </w:t>
      </w:r>
      <w:proofErr w:type="gramStart"/>
      <w:r w:rsidRPr="00593ADC">
        <w:rPr>
          <w:rFonts w:ascii="Arial" w:hAnsi="Arial" w:cs="Arial"/>
          <w:b/>
          <w:sz w:val="18"/>
          <w:szCs w:val="18"/>
        </w:rPr>
        <w:t>⃰  -</w:t>
      </w:r>
      <w:proofErr w:type="gramEnd"/>
      <w:r w:rsidRPr="00593ADC">
        <w:rPr>
          <w:rFonts w:ascii="Arial" w:hAnsi="Arial" w:cs="Arial"/>
          <w:b/>
          <w:sz w:val="18"/>
          <w:szCs w:val="18"/>
        </w:rPr>
        <w:t xml:space="preserve"> Wartość w zaokrągleniu do dwóch miejsc po przecinku. </w:t>
      </w:r>
    </w:p>
    <w:p w:rsidR="0081361F" w:rsidRPr="00593ADC" w:rsidRDefault="0081361F" w:rsidP="0081361F">
      <w:pPr>
        <w:ind w:left="142" w:hanging="142"/>
        <w:rPr>
          <w:rFonts w:ascii="Arial" w:hAnsi="Arial" w:cs="Arial"/>
          <w:b/>
          <w:sz w:val="18"/>
          <w:szCs w:val="18"/>
        </w:rPr>
      </w:pPr>
      <w:r w:rsidRPr="00593ADC">
        <w:rPr>
          <w:rFonts w:ascii="Arial" w:hAnsi="Arial" w:cs="Arial"/>
          <w:b/>
          <w:sz w:val="18"/>
          <w:szCs w:val="18"/>
        </w:rPr>
        <w:lastRenderedPageBreak/>
        <w:t>Uwagi:</w:t>
      </w:r>
    </w:p>
    <w:p w:rsidR="0081361F" w:rsidRPr="00593ADC" w:rsidRDefault="0081361F" w:rsidP="00B4074A">
      <w:pPr>
        <w:pStyle w:val="Akapitzlist"/>
        <w:numPr>
          <w:ilvl w:val="0"/>
          <w:numId w:val="52"/>
        </w:numPr>
        <w:suppressAutoHyphens w:val="0"/>
        <w:spacing w:after="160" w:line="259" w:lineRule="auto"/>
        <w:contextualSpacing/>
        <w:rPr>
          <w:rFonts w:ascii="Arial" w:hAnsi="Arial" w:cs="Arial"/>
          <w:b/>
          <w:sz w:val="18"/>
          <w:szCs w:val="18"/>
        </w:rPr>
      </w:pPr>
      <w:r w:rsidRPr="00593ADC">
        <w:rPr>
          <w:rFonts w:ascii="Arial" w:hAnsi="Arial" w:cs="Arial"/>
          <w:b/>
          <w:sz w:val="18"/>
          <w:szCs w:val="18"/>
        </w:rPr>
        <w:t>Wymagania warunków przechowywania oferowanego asortymentu- według zaleceń producenta.</w:t>
      </w:r>
    </w:p>
    <w:p w:rsidR="0081361F" w:rsidRPr="00593ADC" w:rsidRDefault="0081361F" w:rsidP="00B4074A">
      <w:pPr>
        <w:pStyle w:val="Akapitzlist"/>
        <w:numPr>
          <w:ilvl w:val="0"/>
          <w:numId w:val="52"/>
        </w:numPr>
        <w:suppressAutoHyphens w:val="0"/>
        <w:spacing w:after="160" w:line="259" w:lineRule="auto"/>
        <w:contextualSpacing/>
        <w:rPr>
          <w:rFonts w:ascii="Arial" w:hAnsi="Arial" w:cs="Arial"/>
          <w:b/>
          <w:sz w:val="18"/>
          <w:szCs w:val="18"/>
        </w:rPr>
      </w:pPr>
      <w:r w:rsidRPr="00593ADC">
        <w:rPr>
          <w:rFonts w:ascii="Arial" w:hAnsi="Arial" w:cs="Arial"/>
          <w:b/>
          <w:sz w:val="18"/>
          <w:szCs w:val="18"/>
        </w:rPr>
        <w:t xml:space="preserve">Okres produktów </w:t>
      </w:r>
      <w:proofErr w:type="gramStart"/>
      <w:r w:rsidRPr="00593ADC">
        <w:rPr>
          <w:rFonts w:ascii="Arial" w:hAnsi="Arial" w:cs="Arial"/>
          <w:b/>
          <w:sz w:val="18"/>
          <w:szCs w:val="18"/>
        </w:rPr>
        <w:t>materiałowych(</w:t>
      </w:r>
      <w:proofErr w:type="gramEnd"/>
      <w:r w:rsidRPr="00593ADC">
        <w:rPr>
          <w:rFonts w:ascii="Arial" w:hAnsi="Arial" w:cs="Arial"/>
          <w:b/>
          <w:sz w:val="18"/>
          <w:szCs w:val="18"/>
        </w:rPr>
        <w:t>posiadający określony termin ważności) w zakresie zamówienia liczony na dzień składania ofert nie może być krótszy niż 80% całkowitego okresu ważności określonego w WET.</w:t>
      </w:r>
    </w:p>
    <w:p w:rsidR="0081361F" w:rsidRPr="00593ADC" w:rsidRDefault="0081361F" w:rsidP="00B4074A">
      <w:pPr>
        <w:pStyle w:val="Akapitzlist"/>
        <w:numPr>
          <w:ilvl w:val="0"/>
          <w:numId w:val="52"/>
        </w:numPr>
        <w:suppressAutoHyphens w:val="0"/>
        <w:spacing w:after="160" w:line="259" w:lineRule="auto"/>
        <w:contextualSpacing/>
        <w:rPr>
          <w:rFonts w:ascii="Arial" w:hAnsi="Arial" w:cs="Arial"/>
          <w:b/>
          <w:sz w:val="18"/>
          <w:szCs w:val="18"/>
        </w:rPr>
      </w:pPr>
      <w:r w:rsidRPr="00593ADC">
        <w:rPr>
          <w:rFonts w:ascii="Arial" w:hAnsi="Arial" w:cs="Arial"/>
          <w:b/>
          <w:sz w:val="18"/>
          <w:szCs w:val="18"/>
        </w:rPr>
        <w:t>Dostarczony wyrób oznakowany zgodnie z decyzją 3/MON Ministra Obrony Narodowej z dnia 03.01.2014 r. w sprawie wytycznych określających wymagania w zakresie znakowania kodem kreskowym wyrobów dostarczonych do resortu obrony narodowej – Dz. Urz. MON z 07.01.2014, poz.11.</w:t>
      </w:r>
    </w:p>
    <w:p w:rsidR="0081361F" w:rsidRPr="00593ADC" w:rsidRDefault="0081361F" w:rsidP="0081361F">
      <w:pPr>
        <w:rPr>
          <w:rFonts w:ascii="Arial" w:hAnsi="Arial" w:cs="Arial"/>
          <w:b/>
          <w:sz w:val="18"/>
          <w:szCs w:val="18"/>
          <w:u w:val="single"/>
        </w:rPr>
      </w:pPr>
      <w:r w:rsidRPr="00593ADC">
        <w:rPr>
          <w:rFonts w:ascii="Arial" w:hAnsi="Arial" w:cs="Arial"/>
          <w:b/>
          <w:sz w:val="18"/>
          <w:szCs w:val="18"/>
        </w:rPr>
        <w:t xml:space="preserve">W formularzu cenowym </w:t>
      </w:r>
      <w:r w:rsidRPr="00593ADC">
        <w:rPr>
          <w:rFonts w:ascii="Arial" w:hAnsi="Arial" w:cs="Arial"/>
          <w:b/>
          <w:sz w:val="18"/>
          <w:szCs w:val="18"/>
          <w:u w:val="single"/>
        </w:rPr>
        <w:t>należy wypełnić kolumnę 6,7,10,11,12,13,14,15</w:t>
      </w:r>
    </w:p>
    <w:p w:rsidR="0081361F" w:rsidRPr="005C05E0" w:rsidRDefault="0081361F" w:rsidP="0081361F">
      <w:pPr>
        <w:spacing w:after="0" w:line="240" w:lineRule="auto"/>
        <w:jc w:val="right"/>
        <w:rPr>
          <w:rFonts w:ascii="Arial" w:eastAsia="Times New Roman" w:hAnsi="Arial" w:cs="Arial"/>
          <w:sz w:val="16"/>
          <w:szCs w:val="16"/>
          <w:lang w:eastAsia="pl-PL"/>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bookmarkEnd w:id="8"/>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sectPr w:rsidR="0081361F" w:rsidSect="0081361F">
          <w:type w:val="continuous"/>
          <w:pgSz w:w="16838" w:h="11906" w:orient="landscape"/>
          <w:pgMar w:top="1985" w:right="1418" w:bottom="1418" w:left="1418" w:header="0" w:footer="709" w:gutter="0"/>
          <w:cols w:space="708"/>
          <w:formProt w:val="0"/>
          <w:docGrid w:linePitch="360" w:charSpace="4096"/>
        </w:sectPr>
      </w:pPr>
    </w:p>
    <w:p w:rsidR="0081361F" w:rsidRPr="00125698" w:rsidRDefault="0081361F" w:rsidP="0081361F">
      <w:pPr>
        <w:spacing w:after="0"/>
        <w:jc w:val="right"/>
        <w:rPr>
          <w:rFonts w:ascii="Arial" w:hAnsi="Arial" w:cs="Arial"/>
          <w:i/>
        </w:rPr>
      </w:pPr>
      <w:bookmarkStart w:id="9" w:name="_Hlk88636714"/>
      <w:r w:rsidRPr="00125698">
        <w:rPr>
          <w:rFonts w:ascii="Arial" w:hAnsi="Arial" w:cs="Arial"/>
          <w:i/>
        </w:rPr>
        <w:lastRenderedPageBreak/>
        <w:t xml:space="preserve">Załącznik nr </w:t>
      </w:r>
      <w:r>
        <w:rPr>
          <w:rFonts w:ascii="Arial" w:hAnsi="Arial" w:cs="Arial"/>
          <w:i/>
        </w:rPr>
        <w:t>2</w:t>
      </w:r>
      <w:r w:rsidRPr="00125698">
        <w:rPr>
          <w:rFonts w:ascii="Arial" w:hAnsi="Arial" w:cs="Arial"/>
          <w:i/>
        </w:rPr>
        <w:t xml:space="preserve"> do ZO</w:t>
      </w:r>
    </w:p>
    <w:p w:rsidR="0081361F" w:rsidRPr="00125698" w:rsidRDefault="0081361F" w:rsidP="0081361F">
      <w:pPr>
        <w:spacing w:after="0"/>
        <w:rPr>
          <w:rFonts w:ascii="Arial" w:eastAsia="Times New Roman" w:hAnsi="Arial" w:cs="Arial"/>
          <w:b/>
          <w:lang w:eastAsia="ar-SA"/>
        </w:rPr>
      </w:pPr>
      <w:r w:rsidRPr="00125698">
        <w:rPr>
          <w:rFonts w:ascii="Arial" w:eastAsia="Times New Roman" w:hAnsi="Arial" w:cs="Arial"/>
          <w:b/>
          <w:lang w:eastAsia="ar-SA"/>
        </w:rPr>
        <w:t xml:space="preserve">…………………………………   </w:t>
      </w:r>
      <w:r w:rsidRPr="00125698">
        <w:rPr>
          <w:rFonts w:ascii="Arial" w:eastAsia="Times New Roman" w:hAnsi="Arial" w:cs="Arial"/>
          <w:b/>
          <w:lang w:eastAsia="ar-SA"/>
        </w:rPr>
        <w:tab/>
      </w:r>
      <w:r w:rsidRPr="00125698">
        <w:rPr>
          <w:rFonts w:ascii="Arial" w:eastAsia="Times New Roman" w:hAnsi="Arial" w:cs="Arial"/>
          <w:b/>
          <w:lang w:eastAsia="ar-SA"/>
        </w:rPr>
        <w:tab/>
      </w:r>
      <w:r w:rsidRPr="00125698">
        <w:rPr>
          <w:rFonts w:ascii="Arial" w:eastAsia="Times New Roman" w:hAnsi="Arial" w:cs="Arial"/>
          <w:b/>
          <w:lang w:eastAsia="ar-SA"/>
        </w:rPr>
        <w:tab/>
      </w:r>
      <w:r w:rsidRPr="00125698">
        <w:rPr>
          <w:rFonts w:ascii="Arial" w:eastAsia="Times New Roman" w:hAnsi="Arial" w:cs="Arial"/>
          <w:b/>
          <w:lang w:eastAsia="ar-SA"/>
        </w:rPr>
        <w:tab/>
        <w:t xml:space="preserve">           ………………………..</w:t>
      </w:r>
    </w:p>
    <w:p w:rsidR="0081361F" w:rsidRPr="00125698" w:rsidRDefault="0081361F" w:rsidP="0081361F">
      <w:pPr>
        <w:spacing w:after="0"/>
        <w:rPr>
          <w:rFonts w:ascii="Arial" w:eastAsia="Times New Roman" w:hAnsi="Arial" w:cs="Arial"/>
          <w:b/>
          <w:lang w:eastAsia="ar-SA"/>
        </w:rPr>
      </w:pPr>
      <w:r w:rsidRPr="00125698">
        <w:rPr>
          <w:rFonts w:ascii="Arial" w:eastAsia="Times New Roman" w:hAnsi="Arial" w:cs="Arial"/>
          <w:lang w:eastAsia="ar-SA"/>
        </w:rPr>
        <w:t>(nazwa i adres Wykonawcy)</w:t>
      </w:r>
      <w:r w:rsidRPr="00125698">
        <w:rPr>
          <w:rFonts w:ascii="Arial" w:eastAsia="Times New Roman" w:hAnsi="Arial" w:cs="Arial"/>
          <w:lang w:eastAsia="ar-SA"/>
        </w:rPr>
        <w:tab/>
        <w:t xml:space="preserve">                                                          (miejscowość i data)</w:t>
      </w:r>
    </w:p>
    <w:p w:rsidR="0081361F" w:rsidRPr="00125698" w:rsidRDefault="0081361F" w:rsidP="0081361F">
      <w:pPr>
        <w:spacing w:after="0"/>
        <w:rPr>
          <w:rFonts w:ascii="Arial" w:eastAsia="Times New Roman" w:hAnsi="Arial" w:cs="Arial"/>
          <w:b/>
          <w:lang w:eastAsia="ar-SA"/>
        </w:rPr>
      </w:pPr>
      <w:r w:rsidRPr="00125698">
        <w:rPr>
          <w:rFonts w:ascii="Arial" w:eastAsia="Times New Roman" w:hAnsi="Arial" w:cs="Arial"/>
          <w:b/>
          <w:lang w:eastAsia="ar-SA"/>
        </w:rPr>
        <w:t xml:space="preserve">………………………………… </w:t>
      </w:r>
    </w:p>
    <w:p w:rsidR="0081361F" w:rsidRPr="00125698" w:rsidRDefault="0081361F" w:rsidP="0081361F">
      <w:pPr>
        <w:spacing w:after="0"/>
        <w:rPr>
          <w:rFonts w:ascii="Arial" w:eastAsia="Times New Roman" w:hAnsi="Arial" w:cs="Arial"/>
          <w:lang w:eastAsia="ar-SA"/>
        </w:rPr>
      </w:pPr>
      <w:r w:rsidRPr="00125698">
        <w:rPr>
          <w:rFonts w:ascii="Arial" w:eastAsia="Times New Roman" w:hAnsi="Arial" w:cs="Arial"/>
          <w:lang w:eastAsia="ar-SA"/>
        </w:rPr>
        <w:t xml:space="preserve">(numer faksu/telefonu) </w:t>
      </w:r>
    </w:p>
    <w:p w:rsidR="0081361F" w:rsidRPr="00125698" w:rsidRDefault="0081361F" w:rsidP="0081361F">
      <w:pPr>
        <w:spacing w:after="0"/>
        <w:rPr>
          <w:rFonts w:ascii="Arial" w:eastAsia="Times New Roman" w:hAnsi="Arial" w:cs="Arial"/>
          <w:b/>
          <w:lang w:eastAsia="ar-SA"/>
        </w:rPr>
      </w:pPr>
      <w:r w:rsidRPr="00125698">
        <w:rPr>
          <w:rFonts w:ascii="Arial" w:eastAsia="Times New Roman" w:hAnsi="Arial" w:cs="Arial"/>
          <w:b/>
          <w:lang w:eastAsia="ar-SA"/>
        </w:rPr>
        <w:t xml:space="preserve">………………………………… </w:t>
      </w:r>
    </w:p>
    <w:p w:rsidR="0081361F" w:rsidRPr="00125698" w:rsidRDefault="0081361F" w:rsidP="0081361F">
      <w:pPr>
        <w:spacing w:after="0"/>
        <w:rPr>
          <w:rFonts w:ascii="Arial" w:eastAsia="Times New Roman" w:hAnsi="Arial" w:cs="Arial"/>
          <w:b/>
          <w:lang w:eastAsia="ar-SA"/>
        </w:rPr>
      </w:pPr>
      <w:r w:rsidRPr="00125698">
        <w:rPr>
          <w:rFonts w:ascii="Arial" w:eastAsia="Times New Roman" w:hAnsi="Arial" w:cs="Arial"/>
          <w:lang w:eastAsia="ar-SA"/>
        </w:rPr>
        <w:t xml:space="preserve"> (NIP)</w:t>
      </w:r>
    </w:p>
    <w:p w:rsidR="0081361F" w:rsidRPr="00125698" w:rsidRDefault="0081361F" w:rsidP="0081361F">
      <w:pPr>
        <w:spacing w:after="0"/>
        <w:rPr>
          <w:rFonts w:ascii="Arial" w:eastAsia="Times New Roman" w:hAnsi="Arial" w:cs="Arial"/>
          <w:b/>
          <w:lang w:eastAsia="ar-SA"/>
        </w:rPr>
      </w:pPr>
      <w:r w:rsidRPr="00125698">
        <w:rPr>
          <w:rFonts w:ascii="Arial" w:eastAsia="Times New Roman" w:hAnsi="Arial" w:cs="Arial"/>
          <w:b/>
          <w:lang w:eastAsia="ar-SA"/>
        </w:rPr>
        <w:t xml:space="preserve">………………………………… </w:t>
      </w:r>
    </w:p>
    <w:p w:rsidR="0081361F" w:rsidRPr="00125698" w:rsidRDefault="0081361F" w:rsidP="0081361F">
      <w:pPr>
        <w:spacing w:after="0"/>
        <w:rPr>
          <w:rFonts w:ascii="Arial" w:eastAsia="Times New Roman" w:hAnsi="Arial" w:cs="Arial"/>
          <w:lang w:eastAsia="ar-SA"/>
        </w:rPr>
      </w:pPr>
      <w:r w:rsidRPr="00125698">
        <w:rPr>
          <w:rFonts w:ascii="Arial" w:eastAsia="Times New Roman" w:hAnsi="Arial" w:cs="Arial"/>
          <w:lang w:eastAsia="ar-SA"/>
        </w:rPr>
        <w:t xml:space="preserve"> (adres strony internetowej)</w:t>
      </w:r>
    </w:p>
    <w:p w:rsidR="0081361F" w:rsidRPr="00125698" w:rsidRDefault="0081361F" w:rsidP="0081361F">
      <w:pPr>
        <w:spacing w:after="0"/>
        <w:rPr>
          <w:rFonts w:ascii="Arial" w:eastAsia="Times New Roman" w:hAnsi="Arial" w:cs="Arial"/>
          <w:b/>
          <w:lang w:eastAsia="ar-SA"/>
        </w:rPr>
      </w:pPr>
      <w:r w:rsidRPr="00125698">
        <w:rPr>
          <w:rFonts w:ascii="Arial" w:eastAsia="Times New Roman" w:hAnsi="Arial" w:cs="Arial"/>
          <w:b/>
          <w:lang w:eastAsia="ar-SA"/>
        </w:rPr>
        <w:t xml:space="preserve">………………………………… </w:t>
      </w:r>
    </w:p>
    <w:p w:rsidR="0081361F" w:rsidRPr="00125698" w:rsidRDefault="0081361F" w:rsidP="0081361F">
      <w:pPr>
        <w:spacing w:after="0"/>
        <w:rPr>
          <w:rFonts w:ascii="Arial" w:eastAsia="Times New Roman" w:hAnsi="Arial" w:cs="Arial"/>
          <w:lang w:eastAsia="ar-SA"/>
        </w:rPr>
      </w:pPr>
      <w:r w:rsidRPr="00125698">
        <w:rPr>
          <w:rFonts w:ascii="Arial" w:eastAsia="Times New Roman" w:hAnsi="Arial" w:cs="Arial"/>
          <w:lang w:eastAsia="ar-SA"/>
        </w:rPr>
        <w:t xml:space="preserve"> (e – mail)</w:t>
      </w:r>
      <w:r w:rsidRPr="00125698">
        <w:rPr>
          <w:rFonts w:ascii="Arial" w:eastAsia="Times New Roman" w:hAnsi="Arial" w:cs="Arial"/>
          <w:lang w:eastAsia="ar-SA"/>
        </w:rPr>
        <w:tab/>
      </w:r>
      <w:r w:rsidRPr="00125698">
        <w:rPr>
          <w:rFonts w:ascii="Arial" w:eastAsia="Times New Roman" w:hAnsi="Arial" w:cs="Arial"/>
          <w:lang w:eastAsia="ar-SA"/>
        </w:rPr>
        <w:tab/>
        <w:t xml:space="preserve">      </w:t>
      </w:r>
    </w:p>
    <w:p w:rsidR="0081361F" w:rsidRPr="00125698" w:rsidRDefault="0081361F" w:rsidP="0081361F">
      <w:pPr>
        <w:spacing w:after="0"/>
        <w:rPr>
          <w:rFonts w:ascii="Arial" w:eastAsia="Times New Roman" w:hAnsi="Arial" w:cs="Arial"/>
          <w:lang w:eastAsia="ar-SA"/>
        </w:rPr>
      </w:pPr>
    </w:p>
    <w:p w:rsidR="0081361F" w:rsidRPr="003E0C4A" w:rsidRDefault="0081361F" w:rsidP="0081361F">
      <w:pPr>
        <w:spacing w:after="0"/>
        <w:jc w:val="center"/>
        <w:rPr>
          <w:rFonts w:ascii="Arial" w:eastAsia="Times New Roman" w:hAnsi="Arial" w:cs="Arial"/>
          <w:i/>
          <w:lang w:eastAsia="ar-SA"/>
        </w:rPr>
      </w:pPr>
      <w:r w:rsidRPr="003E0C4A">
        <w:rPr>
          <w:rFonts w:ascii="Arial" w:eastAsia="Times New Roman" w:hAnsi="Arial" w:cs="Arial"/>
          <w:i/>
          <w:lang w:eastAsia="ar-SA"/>
        </w:rPr>
        <w:t>WZÓR</w:t>
      </w:r>
    </w:p>
    <w:p w:rsidR="0081361F" w:rsidRPr="003E0C4A" w:rsidRDefault="0081361F" w:rsidP="0081361F">
      <w:pPr>
        <w:spacing w:after="0"/>
        <w:jc w:val="center"/>
        <w:rPr>
          <w:rFonts w:ascii="Arial" w:eastAsia="Times New Roman" w:hAnsi="Arial" w:cs="Arial"/>
          <w:b/>
          <w:lang w:eastAsia="ar-SA"/>
        </w:rPr>
      </w:pPr>
      <w:r w:rsidRPr="003E0C4A">
        <w:rPr>
          <w:rFonts w:ascii="Arial" w:eastAsia="Times New Roman" w:hAnsi="Arial" w:cs="Arial"/>
          <w:b/>
          <w:lang w:eastAsia="ar-SA"/>
        </w:rPr>
        <w:t>OFERTA  W ZAKRESIE CZĘŚCI NR 5</w:t>
      </w:r>
    </w:p>
    <w:p w:rsidR="0081361F" w:rsidRPr="003E0C4A" w:rsidRDefault="0081361F" w:rsidP="0081361F">
      <w:pPr>
        <w:widowControl w:val="0"/>
        <w:shd w:val="clear" w:color="auto" w:fill="FFFFFF"/>
        <w:spacing w:after="0"/>
        <w:jc w:val="center"/>
        <w:rPr>
          <w:rFonts w:ascii="Arial" w:eastAsia="Times New Roman" w:hAnsi="Arial" w:cs="Arial"/>
          <w:b/>
          <w:spacing w:val="-1"/>
          <w:lang w:eastAsia="ar-SA"/>
        </w:rPr>
      </w:pPr>
      <w:r w:rsidRPr="003E0C4A">
        <w:rPr>
          <w:rFonts w:ascii="Arial" w:eastAsia="Times New Roman" w:hAnsi="Arial" w:cs="Arial"/>
          <w:b/>
          <w:lang w:eastAsia="ar-SA"/>
        </w:rPr>
        <w:t>32</w:t>
      </w:r>
      <w:r w:rsidRPr="003E0C4A">
        <w:rPr>
          <w:rFonts w:ascii="Arial" w:eastAsia="Times New Roman" w:hAnsi="Arial" w:cs="Arial"/>
          <w:b/>
          <w:spacing w:val="-1"/>
          <w:lang w:eastAsia="ar-SA"/>
        </w:rPr>
        <w:t xml:space="preserve"> Wojskowy Oddział Gospodarczy</w:t>
      </w:r>
    </w:p>
    <w:p w:rsidR="0081361F" w:rsidRPr="003E0C4A" w:rsidRDefault="0081361F" w:rsidP="0081361F">
      <w:pPr>
        <w:widowControl w:val="0"/>
        <w:shd w:val="clear" w:color="auto" w:fill="FFFFFF"/>
        <w:spacing w:after="0"/>
        <w:jc w:val="center"/>
        <w:rPr>
          <w:rFonts w:ascii="Arial" w:eastAsia="Times New Roman" w:hAnsi="Arial" w:cs="Arial"/>
          <w:b/>
          <w:lang w:eastAsia="ar-SA"/>
        </w:rPr>
      </w:pPr>
      <w:r w:rsidRPr="003E0C4A">
        <w:rPr>
          <w:rFonts w:ascii="Arial" w:eastAsia="Times New Roman" w:hAnsi="Arial" w:cs="Arial"/>
          <w:b/>
          <w:spacing w:val="-1"/>
          <w:lang w:eastAsia="ar-SA"/>
        </w:rPr>
        <w:t xml:space="preserve">w Zamościu, </w:t>
      </w:r>
      <w:r w:rsidRPr="003E0C4A">
        <w:rPr>
          <w:rFonts w:ascii="Arial" w:eastAsia="Times New Roman" w:hAnsi="Arial" w:cs="Arial"/>
          <w:b/>
          <w:lang w:eastAsia="ar-SA"/>
        </w:rPr>
        <w:t>22-400 Zamość</w:t>
      </w:r>
    </w:p>
    <w:p w:rsidR="0081361F" w:rsidRPr="003E0C4A" w:rsidRDefault="0081361F" w:rsidP="0081361F">
      <w:pPr>
        <w:widowControl w:val="0"/>
        <w:shd w:val="clear" w:color="auto" w:fill="FFFFFF"/>
        <w:spacing w:after="0"/>
        <w:jc w:val="center"/>
        <w:rPr>
          <w:rFonts w:ascii="Arial" w:eastAsia="Times New Roman" w:hAnsi="Arial" w:cs="Arial"/>
          <w:b/>
          <w:lang w:eastAsia="ar-SA"/>
        </w:rPr>
      </w:pPr>
      <w:r w:rsidRPr="003E0C4A">
        <w:rPr>
          <w:rFonts w:ascii="Arial" w:eastAsia="Times New Roman" w:hAnsi="Arial" w:cs="Arial"/>
          <w:b/>
          <w:lang w:eastAsia="ar-SA"/>
        </w:rPr>
        <w:t>ul. Wojska Polskiego 2F</w:t>
      </w:r>
    </w:p>
    <w:p w:rsidR="0081361F" w:rsidRPr="003E0C4A" w:rsidRDefault="0081361F" w:rsidP="0081361F">
      <w:pPr>
        <w:spacing w:after="0"/>
        <w:jc w:val="center"/>
        <w:rPr>
          <w:rFonts w:ascii="Arial" w:eastAsia="Times New Roman" w:hAnsi="Arial" w:cs="Arial"/>
          <w:b/>
          <w:lang w:eastAsia="ar-SA"/>
        </w:rPr>
      </w:pPr>
      <w:r w:rsidRPr="003E0C4A">
        <w:rPr>
          <w:rFonts w:ascii="Arial" w:eastAsia="Times New Roman" w:hAnsi="Arial" w:cs="Arial"/>
          <w:b/>
          <w:lang w:eastAsia="ar-SA"/>
        </w:rPr>
        <w:t>ZP/ZO/</w:t>
      </w:r>
      <w:r w:rsidR="003E0C4A" w:rsidRPr="003E0C4A">
        <w:rPr>
          <w:rFonts w:ascii="Arial" w:eastAsia="Times New Roman" w:hAnsi="Arial" w:cs="Arial"/>
          <w:b/>
          <w:lang w:eastAsia="ar-SA"/>
        </w:rPr>
        <w:t>39</w:t>
      </w:r>
      <w:r w:rsidRPr="003E0C4A">
        <w:rPr>
          <w:rFonts w:ascii="Arial" w:eastAsia="Times New Roman" w:hAnsi="Arial" w:cs="Arial"/>
          <w:b/>
          <w:lang w:eastAsia="ar-SA"/>
        </w:rPr>
        <w:t>/2021</w:t>
      </w:r>
    </w:p>
    <w:p w:rsidR="0081361F" w:rsidRPr="003E0C4A" w:rsidRDefault="0081361F" w:rsidP="0081361F">
      <w:pPr>
        <w:spacing w:after="0"/>
        <w:jc w:val="center"/>
        <w:rPr>
          <w:rFonts w:ascii="Arial" w:eastAsia="Times New Roman" w:hAnsi="Arial" w:cs="Arial"/>
          <w:b/>
          <w:lang w:eastAsia="ar-SA"/>
        </w:rPr>
      </w:pPr>
    </w:p>
    <w:p w:rsidR="0081361F" w:rsidRPr="003E0C4A" w:rsidRDefault="0081361F" w:rsidP="0081361F">
      <w:pPr>
        <w:spacing w:after="0"/>
        <w:jc w:val="both"/>
        <w:rPr>
          <w:rFonts w:ascii="Arial" w:hAnsi="Arial" w:cs="Arial"/>
          <w:b/>
        </w:rPr>
      </w:pPr>
      <w:r w:rsidRPr="003E0C4A">
        <w:rPr>
          <w:rFonts w:ascii="Arial" w:hAnsi="Arial" w:cs="Arial"/>
          <w:lang w:eastAsia="ar-SA"/>
        </w:rPr>
        <w:t>Odpowiadając na zapytanie</w:t>
      </w:r>
      <w:r w:rsidRPr="003E0C4A">
        <w:rPr>
          <w:rFonts w:ascii="Arial" w:hAnsi="Arial" w:cs="Arial"/>
          <w:b/>
        </w:rPr>
        <w:t xml:space="preserve"> </w:t>
      </w:r>
      <w:r w:rsidRPr="003E0C4A">
        <w:rPr>
          <w:rFonts w:ascii="Arial" w:hAnsi="Arial" w:cs="Arial"/>
        </w:rPr>
        <w:t>ofertowe</w:t>
      </w:r>
      <w:r w:rsidRPr="003E0C4A">
        <w:rPr>
          <w:rFonts w:ascii="Arial" w:hAnsi="Arial" w:cs="Arial"/>
          <w:b/>
        </w:rPr>
        <w:t xml:space="preserve"> </w:t>
      </w:r>
      <w:r w:rsidRPr="003E0C4A">
        <w:rPr>
          <w:rFonts w:ascii="Arial" w:eastAsia="Calibri" w:hAnsi="Arial" w:cs="Arial"/>
        </w:rPr>
        <w:t xml:space="preserve">w postępowaniu pod nazwą: </w:t>
      </w:r>
      <w:r w:rsidRPr="003E0C4A">
        <w:rPr>
          <w:rFonts w:ascii="Arial" w:hAnsi="Arial" w:cs="Arial"/>
        </w:rPr>
        <w:t xml:space="preserve"> </w:t>
      </w:r>
      <w:r w:rsidRPr="003E0C4A">
        <w:rPr>
          <w:rFonts w:ascii="Arial" w:hAnsi="Arial" w:cs="Arial"/>
          <w:b/>
        </w:rPr>
        <w:t>dostawa komponentów do Zestawów Ratownictwa Medycznego i IPMED  w zakresie 6 (sześciu)</w:t>
      </w:r>
      <w:r w:rsidRPr="003E0C4A">
        <w:rPr>
          <w:rFonts w:ascii="Arial" w:hAnsi="Arial" w:cs="Arial"/>
        </w:rPr>
        <w:t xml:space="preserve"> części</w:t>
      </w:r>
      <w:r w:rsidRPr="003E0C4A">
        <w:rPr>
          <w:rFonts w:ascii="Arial" w:hAnsi="Arial" w:cs="Arial"/>
          <w:b/>
        </w:rPr>
        <w:t>. Nr sprawy: ZP/ZO/</w:t>
      </w:r>
      <w:r w:rsidR="003E0C4A" w:rsidRPr="003E0C4A">
        <w:rPr>
          <w:rFonts w:ascii="Arial" w:hAnsi="Arial" w:cs="Arial"/>
          <w:b/>
        </w:rPr>
        <w:t>39</w:t>
      </w:r>
      <w:r w:rsidRPr="003E0C4A">
        <w:rPr>
          <w:rFonts w:ascii="Arial" w:hAnsi="Arial" w:cs="Arial"/>
          <w:b/>
        </w:rPr>
        <w:t>/2021.</w:t>
      </w:r>
    </w:p>
    <w:p w:rsidR="0081361F" w:rsidRPr="00DB59A9" w:rsidRDefault="0081361F" w:rsidP="0081361F">
      <w:pPr>
        <w:spacing w:after="0"/>
        <w:jc w:val="both"/>
        <w:rPr>
          <w:rFonts w:ascii="Arial" w:hAnsi="Arial" w:cs="Arial"/>
          <w:b/>
        </w:rPr>
      </w:pPr>
    </w:p>
    <w:p w:rsidR="0081361F" w:rsidRPr="00593ADC" w:rsidRDefault="0081361F" w:rsidP="00B4074A">
      <w:pPr>
        <w:pStyle w:val="Akapitzlist"/>
        <w:numPr>
          <w:ilvl w:val="0"/>
          <w:numId w:val="53"/>
        </w:numPr>
        <w:tabs>
          <w:tab w:val="left" w:pos="284"/>
        </w:tabs>
        <w:suppressAutoHyphens w:val="0"/>
        <w:spacing w:line="276" w:lineRule="auto"/>
        <w:ind w:left="0" w:firstLine="0"/>
        <w:contextualSpacing/>
        <w:jc w:val="both"/>
        <w:rPr>
          <w:rFonts w:ascii="Arial" w:hAnsi="Arial" w:cs="Arial"/>
          <w:b/>
          <w:sz w:val="22"/>
          <w:szCs w:val="22"/>
        </w:rPr>
      </w:pPr>
      <w:r w:rsidRPr="00593ADC">
        <w:rPr>
          <w:rFonts w:ascii="Arial" w:hAnsi="Arial" w:cs="Arial"/>
          <w:b/>
          <w:sz w:val="22"/>
          <w:szCs w:val="22"/>
          <w:lang w:eastAsia="ar-SA"/>
        </w:rPr>
        <w:t>Oferujemy w zakresie</w:t>
      </w:r>
      <w:r w:rsidRPr="00593ADC">
        <w:rPr>
          <w:rFonts w:ascii="Arial" w:hAnsi="Arial" w:cs="Arial"/>
          <w:b/>
          <w:sz w:val="22"/>
          <w:szCs w:val="22"/>
        </w:rPr>
        <w:t xml:space="preserve"> CZĘŚCI 5 – Dostawa sygnalizatorów świetlnych</w:t>
      </w:r>
      <w:r w:rsidRPr="00593ADC">
        <w:rPr>
          <w:rFonts w:ascii="Arial" w:hAnsi="Arial" w:cs="Arial"/>
          <w:sz w:val="22"/>
          <w:szCs w:val="22"/>
        </w:rPr>
        <w:t xml:space="preserve"> dla 32 WOG Zamość oraz jednostek wojskowych i instytucji będących na zaopatrzeniu 32 WOG Zamość.</w:t>
      </w:r>
      <w:r w:rsidRPr="00593ADC">
        <w:rPr>
          <w:rFonts w:ascii="Arial" w:hAnsi="Arial" w:cs="Arial"/>
          <w:b/>
          <w:sz w:val="22"/>
          <w:szCs w:val="22"/>
        </w:rPr>
        <w:t xml:space="preserve">, </w:t>
      </w:r>
      <w:r w:rsidRPr="00593ADC">
        <w:rPr>
          <w:rFonts w:ascii="Arial" w:hAnsi="Arial" w:cs="Arial"/>
          <w:sz w:val="22"/>
          <w:szCs w:val="22"/>
        </w:rPr>
        <w:t>zgodnie z</w:t>
      </w:r>
      <w:r w:rsidRPr="00593ADC">
        <w:rPr>
          <w:rFonts w:ascii="Arial" w:hAnsi="Arial" w:cs="Arial"/>
          <w:b/>
          <w:sz w:val="22"/>
          <w:szCs w:val="22"/>
        </w:rPr>
        <w:t xml:space="preserve"> </w:t>
      </w:r>
      <w:r w:rsidRPr="00593ADC">
        <w:rPr>
          <w:rFonts w:ascii="Arial" w:eastAsia="Calibri" w:hAnsi="Arial" w:cs="Arial"/>
          <w:snapToGrid w:val="0"/>
          <w:sz w:val="22"/>
          <w:szCs w:val="22"/>
        </w:rPr>
        <w:t xml:space="preserve">wymaganiami określonymi w niniejszym zapytaniu ofertowym (ZO), a w szczególności ze Szczegółowym opisem przedmiotu zamówienia oraz Formularzem cenowym, stanowiącym załącznik nr 1 do oferty. </w:t>
      </w:r>
    </w:p>
    <w:p w:rsidR="0081361F" w:rsidRPr="00675D63" w:rsidRDefault="0081361F" w:rsidP="0081361F">
      <w:pPr>
        <w:pStyle w:val="Akapitzlist"/>
        <w:tabs>
          <w:tab w:val="center" w:pos="4806"/>
        </w:tabs>
        <w:ind w:left="720"/>
        <w:rPr>
          <w:rFonts w:ascii="Arial" w:hAnsi="Arial" w:cs="Arial"/>
          <w:b/>
          <w:sz w:val="22"/>
          <w:szCs w:val="22"/>
        </w:rPr>
      </w:pPr>
    </w:p>
    <w:p w:rsidR="0081361F" w:rsidRPr="00675D63" w:rsidRDefault="0081361F" w:rsidP="00B4074A">
      <w:pPr>
        <w:pStyle w:val="Akapitzlist"/>
        <w:numPr>
          <w:ilvl w:val="0"/>
          <w:numId w:val="53"/>
        </w:numPr>
        <w:tabs>
          <w:tab w:val="left" w:pos="284"/>
        </w:tabs>
        <w:suppressAutoHyphens w:val="0"/>
        <w:spacing w:line="276" w:lineRule="auto"/>
        <w:ind w:left="0" w:firstLine="0"/>
        <w:contextualSpacing/>
        <w:jc w:val="both"/>
        <w:rPr>
          <w:rFonts w:ascii="Arial" w:hAnsi="Arial" w:cs="Arial"/>
          <w:b/>
          <w:lang w:eastAsia="ar-SA"/>
        </w:rPr>
      </w:pPr>
      <w:r w:rsidRPr="00675D63">
        <w:rPr>
          <w:rFonts w:ascii="Arial" w:hAnsi="Arial" w:cs="Arial"/>
          <w:b/>
          <w:u w:val="single"/>
          <w:lang w:eastAsia="ar-SA"/>
        </w:rPr>
        <w:t xml:space="preserve">ZA CENĘ RYCZAŁTOWĄ OGÓŁEM </w:t>
      </w:r>
      <w:r w:rsidRPr="00675D63">
        <w:rPr>
          <w:rFonts w:ascii="Arial" w:hAnsi="Arial" w:cs="Arial"/>
          <w:b/>
          <w:lang w:eastAsia="ar-SA"/>
        </w:rPr>
        <w:t>:</w:t>
      </w:r>
    </w:p>
    <w:p w:rsidR="0081361F" w:rsidRPr="00675D63" w:rsidRDefault="0081361F" w:rsidP="0081361F">
      <w:pPr>
        <w:keepNext/>
        <w:suppressAutoHyphens w:val="0"/>
        <w:spacing w:after="0" w:line="240" w:lineRule="auto"/>
        <w:jc w:val="both"/>
        <w:outlineLvl w:val="1"/>
        <w:rPr>
          <w:rFonts w:ascii="Arial" w:eastAsia="Times New Roman" w:hAnsi="Arial" w:cs="Arial"/>
          <w:b/>
          <w:lang w:eastAsia="ar-SA"/>
        </w:rPr>
      </w:pPr>
    </w:p>
    <w:p w:rsidR="0081361F" w:rsidRPr="00675D63" w:rsidRDefault="0081361F" w:rsidP="0081361F">
      <w:pPr>
        <w:spacing w:after="0" w:line="240" w:lineRule="auto"/>
        <w:jc w:val="both"/>
        <w:rPr>
          <w:rFonts w:ascii="Arial" w:eastAsia="Times New Roman" w:hAnsi="Arial" w:cs="Arial"/>
          <w:b/>
          <w:u w:val="single"/>
          <w:lang w:eastAsia="ar-SA"/>
        </w:rPr>
      </w:pPr>
      <w:r w:rsidRPr="00675D63">
        <w:rPr>
          <w:rFonts w:ascii="Arial" w:eastAsia="Times New Roman" w:hAnsi="Arial" w:cs="Arial"/>
          <w:b/>
          <w:lang w:eastAsia="ar-SA"/>
        </w:rPr>
        <w:t xml:space="preserve">Cena ogółem NETTO ……….……….......zł </w:t>
      </w:r>
    </w:p>
    <w:p w:rsidR="0081361F" w:rsidRPr="00675D63" w:rsidRDefault="0081361F" w:rsidP="0081361F">
      <w:pPr>
        <w:spacing w:after="0" w:line="240" w:lineRule="auto"/>
        <w:jc w:val="both"/>
        <w:rPr>
          <w:rFonts w:ascii="Arial" w:eastAsia="Times New Roman" w:hAnsi="Arial" w:cs="Arial"/>
          <w:b/>
          <w:lang w:eastAsia="ar-SA"/>
        </w:rPr>
      </w:pPr>
    </w:p>
    <w:p w:rsidR="0081361F" w:rsidRPr="00675D63" w:rsidRDefault="0081361F" w:rsidP="0081361F">
      <w:pPr>
        <w:spacing w:after="0" w:line="240" w:lineRule="auto"/>
        <w:jc w:val="both"/>
        <w:rPr>
          <w:rFonts w:ascii="Arial" w:eastAsia="Times New Roman" w:hAnsi="Arial" w:cs="Arial"/>
          <w:b/>
          <w:lang w:eastAsia="ar-SA"/>
        </w:rPr>
      </w:pPr>
      <w:r w:rsidRPr="00675D63">
        <w:rPr>
          <w:rFonts w:ascii="Arial" w:eastAsia="Times New Roman" w:hAnsi="Arial" w:cs="Arial"/>
          <w:b/>
          <w:lang w:eastAsia="ar-SA"/>
        </w:rPr>
        <w:t>(słownie: ………………………………………………………..….………..00/100 złotych),</w:t>
      </w:r>
    </w:p>
    <w:p w:rsidR="0081361F" w:rsidRPr="00675D63" w:rsidRDefault="0081361F" w:rsidP="0081361F">
      <w:pPr>
        <w:spacing w:after="0" w:line="240" w:lineRule="auto"/>
        <w:jc w:val="both"/>
        <w:rPr>
          <w:rFonts w:ascii="Arial" w:eastAsia="Times New Roman" w:hAnsi="Arial" w:cs="Arial"/>
          <w:b/>
          <w:lang w:eastAsia="ar-SA"/>
        </w:rPr>
      </w:pPr>
    </w:p>
    <w:p w:rsidR="0081361F" w:rsidRPr="00675D63" w:rsidRDefault="0081361F" w:rsidP="0081361F">
      <w:pPr>
        <w:spacing w:after="0" w:line="240" w:lineRule="auto"/>
        <w:jc w:val="both"/>
        <w:rPr>
          <w:rFonts w:ascii="Arial" w:eastAsia="Times New Roman" w:hAnsi="Arial" w:cs="Arial"/>
          <w:b/>
          <w:lang w:eastAsia="ar-SA"/>
        </w:rPr>
      </w:pPr>
      <w:r w:rsidRPr="00675D63">
        <w:rPr>
          <w:rFonts w:ascii="Arial" w:eastAsia="Times New Roman" w:hAnsi="Arial" w:cs="Arial"/>
          <w:b/>
          <w:lang w:eastAsia="ar-SA"/>
        </w:rPr>
        <w:t>w tym podatek VAT ….. %</w:t>
      </w:r>
    </w:p>
    <w:p w:rsidR="0081361F" w:rsidRPr="00675D63" w:rsidRDefault="0081361F" w:rsidP="0081361F">
      <w:pPr>
        <w:spacing w:after="0" w:line="240" w:lineRule="auto"/>
        <w:jc w:val="both"/>
        <w:rPr>
          <w:rFonts w:ascii="Arial" w:eastAsia="Times New Roman" w:hAnsi="Arial" w:cs="Arial"/>
          <w:b/>
          <w:lang w:eastAsia="ar-SA"/>
        </w:rPr>
      </w:pPr>
    </w:p>
    <w:p w:rsidR="0081361F" w:rsidRPr="00675D63" w:rsidRDefault="0081361F" w:rsidP="0081361F">
      <w:pPr>
        <w:spacing w:after="0" w:line="240" w:lineRule="auto"/>
        <w:jc w:val="both"/>
        <w:rPr>
          <w:rFonts w:ascii="Arial" w:eastAsia="Times New Roman" w:hAnsi="Arial" w:cs="Arial"/>
          <w:b/>
          <w:lang w:eastAsia="ar-SA"/>
        </w:rPr>
      </w:pPr>
      <w:r w:rsidRPr="00675D63">
        <w:rPr>
          <w:rFonts w:ascii="Arial" w:eastAsia="Times New Roman" w:hAnsi="Arial" w:cs="Arial"/>
          <w:b/>
          <w:lang w:eastAsia="ar-SA"/>
        </w:rPr>
        <w:t>Cena ogółem BRUTTO ……….…………….zł</w:t>
      </w:r>
      <w:r>
        <w:rPr>
          <w:rFonts w:ascii="Arial" w:eastAsia="Times New Roman" w:hAnsi="Arial" w:cs="Arial"/>
          <w:b/>
          <w:lang w:eastAsia="ar-SA"/>
        </w:rPr>
        <w:tab/>
      </w:r>
      <w:r w:rsidRPr="00675D63">
        <w:rPr>
          <w:rFonts w:ascii="Arial" w:eastAsia="Times New Roman" w:hAnsi="Arial" w:cs="Arial"/>
          <w:b/>
          <w:lang w:eastAsia="ar-SA"/>
        </w:rPr>
        <w:t xml:space="preserve"> (słownie:………………………………………………………..….………..00/100 złotych),</w:t>
      </w:r>
    </w:p>
    <w:p w:rsidR="0081361F" w:rsidRPr="00675D63" w:rsidRDefault="0081361F" w:rsidP="0081361F">
      <w:pPr>
        <w:spacing w:after="0" w:line="240" w:lineRule="auto"/>
        <w:jc w:val="both"/>
        <w:rPr>
          <w:rFonts w:ascii="Arial" w:eastAsia="Times New Roman" w:hAnsi="Arial" w:cs="Arial"/>
          <w:b/>
          <w:lang w:eastAsia="ar-SA"/>
        </w:rPr>
      </w:pPr>
    </w:p>
    <w:p w:rsidR="0081361F" w:rsidRPr="00675D63" w:rsidRDefault="0081361F" w:rsidP="0081361F">
      <w:pPr>
        <w:suppressAutoHyphens w:val="0"/>
        <w:spacing w:after="0" w:line="240" w:lineRule="auto"/>
        <w:contextualSpacing/>
        <w:jc w:val="both"/>
        <w:rPr>
          <w:rFonts w:ascii="Arial" w:eastAsia="Times New Roman" w:hAnsi="Arial" w:cs="Arial"/>
          <w:b/>
          <w:lang w:eastAsia="ar-SA"/>
        </w:rPr>
      </w:pPr>
      <w:r w:rsidRPr="00675D63">
        <w:rPr>
          <w:rFonts w:ascii="Arial" w:eastAsia="Times New Roman" w:hAnsi="Arial" w:cs="Arial"/>
          <w:b/>
          <w:lang w:eastAsia="ar-SA"/>
        </w:rPr>
        <w:t>zgodnie z:</w:t>
      </w:r>
    </w:p>
    <w:p w:rsidR="0081361F" w:rsidRPr="00675D63" w:rsidRDefault="0081361F" w:rsidP="0081361F">
      <w:pPr>
        <w:suppressAutoHyphens w:val="0"/>
        <w:spacing w:after="0" w:line="240" w:lineRule="auto"/>
        <w:contextualSpacing/>
        <w:jc w:val="both"/>
        <w:rPr>
          <w:rFonts w:ascii="Arial" w:eastAsia="Times New Roman" w:hAnsi="Arial" w:cs="Arial"/>
          <w:b/>
          <w:lang w:eastAsia="ar-SA"/>
        </w:rPr>
      </w:pPr>
      <w:r w:rsidRPr="00675D63">
        <w:rPr>
          <w:rFonts w:ascii="Arial" w:eastAsia="Times New Roman" w:hAnsi="Arial" w:cs="Arial"/>
          <w:b/>
          <w:snapToGrid w:val="0"/>
          <w:lang w:eastAsia="ar-SA"/>
        </w:rPr>
        <w:t>Formularzem cenowym stanowiącym załącznik nr 1 do oferty</w:t>
      </w:r>
    </w:p>
    <w:p w:rsidR="0081361F" w:rsidRPr="00675D63" w:rsidRDefault="0081361F" w:rsidP="0081361F">
      <w:pPr>
        <w:tabs>
          <w:tab w:val="center" w:pos="4806"/>
        </w:tabs>
        <w:jc w:val="both"/>
        <w:rPr>
          <w:rFonts w:ascii="Arial" w:hAnsi="Arial" w:cs="Arial"/>
          <w:b/>
        </w:rPr>
      </w:pPr>
    </w:p>
    <w:p w:rsidR="0081361F" w:rsidRDefault="0081361F" w:rsidP="00B4074A">
      <w:pPr>
        <w:pStyle w:val="Akapitzlist"/>
        <w:numPr>
          <w:ilvl w:val="0"/>
          <w:numId w:val="53"/>
        </w:numPr>
        <w:tabs>
          <w:tab w:val="left" w:pos="284"/>
        </w:tabs>
        <w:suppressAutoHyphens w:val="0"/>
        <w:spacing w:line="276" w:lineRule="auto"/>
        <w:ind w:left="0" w:firstLine="0"/>
        <w:contextualSpacing/>
        <w:jc w:val="both"/>
        <w:rPr>
          <w:rFonts w:ascii="Arial" w:hAnsi="Arial" w:cs="Arial"/>
          <w:sz w:val="22"/>
          <w:szCs w:val="22"/>
        </w:rPr>
      </w:pPr>
      <w:r w:rsidRPr="00675D63">
        <w:rPr>
          <w:rFonts w:ascii="Arial" w:hAnsi="Arial" w:cs="Arial"/>
          <w:b/>
          <w:sz w:val="22"/>
          <w:szCs w:val="22"/>
          <w:u w:val="single"/>
          <w:lang w:eastAsia="ar-SA"/>
        </w:rPr>
        <w:t>Oświadczamy, że powyższa cena</w:t>
      </w:r>
      <w:r w:rsidRPr="00675D63">
        <w:rPr>
          <w:rFonts w:ascii="Arial" w:hAnsi="Arial" w:cs="Arial"/>
          <w:sz w:val="22"/>
          <w:szCs w:val="22"/>
          <w:lang w:eastAsia="ar-SA"/>
        </w:rPr>
        <w:t xml:space="preserve"> </w:t>
      </w:r>
      <w:r w:rsidRPr="00675D63">
        <w:rPr>
          <w:rFonts w:ascii="Arial" w:hAnsi="Arial" w:cs="Arial"/>
          <w:sz w:val="22"/>
          <w:szCs w:val="22"/>
        </w:rPr>
        <w:t>uwzględnia całość zakresu zamówienia, wszystkie koszty związane z wykonaniem przedmiotu zamówienia oraz warunkami stawianymi przez Zamawiającego, w tym: koszt dostaw</w:t>
      </w:r>
      <w:r>
        <w:rPr>
          <w:rFonts w:ascii="Arial" w:hAnsi="Arial" w:cs="Arial"/>
          <w:sz w:val="22"/>
          <w:szCs w:val="22"/>
        </w:rPr>
        <w:t>y</w:t>
      </w:r>
      <w:r w:rsidRPr="00675D63">
        <w:rPr>
          <w:rFonts w:ascii="Arial" w:hAnsi="Arial" w:cs="Arial"/>
          <w:sz w:val="22"/>
          <w:szCs w:val="22"/>
        </w:rPr>
        <w:t xml:space="preserve"> i rozładunku w magazyn</w:t>
      </w:r>
      <w:r>
        <w:rPr>
          <w:rFonts w:ascii="Arial" w:hAnsi="Arial" w:cs="Arial"/>
          <w:sz w:val="22"/>
          <w:szCs w:val="22"/>
        </w:rPr>
        <w:t>ie</w:t>
      </w:r>
      <w:r w:rsidRPr="00675D63">
        <w:rPr>
          <w:rFonts w:ascii="Arial" w:hAnsi="Arial" w:cs="Arial"/>
          <w:sz w:val="22"/>
          <w:szCs w:val="22"/>
        </w:rPr>
        <w:t xml:space="preserve"> Zamawiającego koszty opakowań   bezzwrotnych towaru stanowiącego przedmiot zamówienia oraz podatek VAT według przepisów obowiązujących na dzień składania ofert.</w:t>
      </w:r>
    </w:p>
    <w:p w:rsidR="0081361F" w:rsidRDefault="0081361F" w:rsidP="0081361F">
      <w:pPr>
        <w:pStyle w:val="Akapitzlist"/>
        <w:tabs>
          <w:tab w:val="left" w:pos="284"/>
        </w:tabs>
        <w:suppressAutoHyphens w:val="0"/>
        <w:spacing w:line="276" w:lineRule="auto"/>
        <w:ind w:left="0"/>
        <w:contextualSpacing/>
        <w:jc w:val="both"/>
        <w:rPr>
          <w:rFonts w:ascii="Arial" w:hAnsi="Arial" w:cs="Arial"/>
          <w:sz w:val="22"/>
          <w:szCs w:val="22"/>
        </w:rPr>
      </w:pPr>
    </w:p>
    <w:p w:rsidR="0081361F" w:rsidRPr="00593ADC" w:rsidRDefault="0081361F" w:rsidP="00B4074A">
      <w:pPr>
        <w:pStyle w:val="Akapitzlist"/>
        <w:numPr>
          <w:ilvl w:val="0"/>
          <w:numId w:val="53"/>
        </w:numPr>
        <w:tabs>
          <w:tab w:val="left" w:pos="284"/>
        </w:tabs>
        <w:suppressAutoHyphens w:val="0"/>
        <w:spacing w:line="276" w:lineRule="auto"/>
        <w:ind w:left="0" w:firstLine="0"/>
        <w:contextualSpacing/>
        <w:jc w:val="both"/>
        <w:rPr>
          <w:rFonts w:ascii="Arial" w:hAnsi="Arial" w:cs="Arial"/>
          <w:b/>
          <w:sz w:val="22"/>
          <w:szCs w:val="22"/>
          <w:lang w:eastAsia="ar-SA"/>
        </w:rPr>
      </w:pPr>
      <w:r w:rsidRPr="00593ADC">
        <w:rPr>
          <w:rFonts w:ascii="Arial" w:hAnsi="Arial" w:cs="Arial"/>
          <w:b/>
          <w:sz w:val="22"/>
          <w:szCs w:val="22"/>
          <w:lang w:eastAsia="ar-SA"/>
        </w:rPr>
        <w:lastRenderedPageBreak/>
        <w:t>Zobowiązujemy się do wykonania przedmiotu umowy</w:t>
      </w:r>
      <w:r w:rsidRPr="00593ADC">
        <w:rPr>
          <w:rFonts w:ascii="Arial" w:hAnsi="Arial" w:cs="Arial"/>
          <w:sz w:val="22"/>
          <w:szCs w:val="22"/>
          <w:lang w:eastAsia="ar-SA"/>
        </w:rPr>
        <w:t xml:space="preserve"> </w:t>
      </w:r>
      <w:r w:rsidRPr="00593ADC">
        <w:rPr>
          <w:rFonts w:ascii="Arial" w:hAnsi="Arial" w:cs="Arial"/>
          <w:b/>
          <w:sz w:val="22"/>
          <w:szCs w:val="22"/>
          <w:lang w:eastAsia="ar-SA"/>
        </w:rPr>
        <w:t xml:space="preserve">w terminie: </w:t>
      </w:r>
    </w:p>
    <w:p w:rsidR="0081361F" w:rsidRPr="00593ADC" w:rsidRDefault="0081361F" w:rsidP="0081361F">
      <w:pPr>
        <w:pStyle w:val="Akapitzlist"/>
        <w:ind w:left="720"/>
        <w:jc w:val="both"/>
        <w:rPr>
          <w:rFonts w:ascii="Arial" w:hAnsi="Arial" w:cs="Arial"/>
          <w:sz w:val="22"/>
          <w:szCs w:val="22"/>
        </w:rPr>
      </w:pPr>
      <w:r w:rsidRPr="00593ADC">
        <w:rPr>
          <w:rFonts w:ascii="Arial" w:hAnsi="Arial" w:cs="Arial"/>
          <w:sz w:val="22"/>
          <w:szCs w:val="22"/>
        </w:rPr>
        <w:t>rozpoczęcie: od dnia podpisania umowy</w:t>
      </w:r>
    </w:p>
    <w:p w:rsidR="0081361F" w:rsidRPr="00593ADC" w:rsidRDefault="0081361F" w:rsidP="0081361F">
      <w:pPr>
        <w:pStyle w:val="Akapitzlist"/>
        <w:ind w:left="720"/>
        <w:jc w:val="both"/>
        <w:rPr>
          <w:rFonts w:ascii="Arial" w:hAnsi="Arial" w:cs="Arial"/>
          <w:b/>
          <w:sz w:val="22"/>
          <w:szCs w:val="22"/>
        </w:rPr>
      </w:pPr>
      <w:r w:rsidRPr="00593ADC">
        <w:rPr>
          <w:rFonts w:ascii="Arial" w:hAnsi="Arial" w:cs="Arial"/>
          <w:b/>
          <w:sz w:val="22"/>
          <w:szCs w:val="22"/>
        </w:rPr>
        <w:t>zakończenie: 14 dni od dnia podpisania umowy</w:t>
      </w:r>
    </w:p>
    <w:p w:rsidR="0081361F" w:rsidRPr="00675D63" w:rsidRDefault="0081361F" w:rsidP="0081361F">
      <w:pPr>
        <w:pStyle w:val="Akapitzlist"/>
        <w:ind w:left="720"/>
        <w:jc w:val="both"/>
        <w:rPr>
          <w:rFonts w:ascii="Arial" w:hAnsi="Arial" w:cs="Arial"/>
          <w:b/>
        </w:rPr>
      </w:pPr>
    </w:p>
    <w:p w:rsidR="0081361F" w:rsidRPr="00675D63" w:rsidRDefault="0081361F" w:rsidP="00B4074A">
      <w:pPr>
        <w:pStyle w:val="Akapitzlist"/>
        <w:numPr>
          <w:ilvl w:val="0"/>
          <w:numId w:val="53"/>
        </w:numPr>
        <w:tabs>
          <w:tab w:val="left" w:pos="284"/>
        </w:tabs>
        <w:suppressAutoHyphens w:val="0"/>
        <w:spacing w:line="276" w:lineRule="auto"/>
        <w:ind w:left="0" w:firstLine="0"/>
        <w:contextualSpacing/>
        <w:jc w:val="both"/>
        <w:rPr>
          <w:rFonts w:ascii="Arial" w:hAnsi="Arial" w:cs="Arial"/>
          <w:b/>
          <w:sz w:val="22"/>
          <w:szCs w:val="22"/>
        </w:rPr>
      </w:pPr>
      <w:r w:rsidRPr="00675D63">
        <w:rPr>
          <w:rFonts w:ascii="Arial" w:hAnsi="Arial" w:cs="Arial"/>
          <w:b/>
          <w:sz w:val="22"/>
          <w:szCs w:val="22"/>
        </w:rPr>
        <w:t>Warunki płatności</w:t>
      </w:r>
      <w:r w:rsidRPr="00675D63">
        <w:rPr>
          <w:rFonts w:ascii="Arial" w:hAnsi="Arial" w:cs="Arial"/>
          <w:sz w:val="22"/>
          <w:szCs w:val="22"/>
        </w:rPr>
        <w:t xml:space="preserve"> – </w:t>
      </w:r>
      <w:proofErr w:type="gramStart"/>
      <w:r w:rsidRPr="00675D63">
        <w:rPr>
          <w:rFonts w:ascii="Arial" w:hAnsi="Arial" w:cs="Arial"/>
          <w:b/>
          <w:sz w:val="22"/>
          <w:szCs w:val="22"/>
        </w:rPr>
        <w:t>przelew  w</w:t>
      </w:r>
      <w:proofErr w:type="gramEnd"/>
      <w:r w:rsidRPr="00675D63">
        <w:rPr>
          <w:rFonts w:ascii="Arial" w:hAnsi="Arial" w:cs="Arial"/>
          <w:b/>
          <w:sz w:val="22"/>
          <w:szCs w:val="22"/>
        </w:rPr>
        <w:t xml:space="preserve">  terminie </w:t>
      </w:r>
      <w:r w:rsidR="00593ADC">
        <w:rPr>
          <w:rFonts w:ascii="Arial" w:hAnsi="Arial" w:cs="Arial"/>
          <w:b/>
          <w:sz w:val="22"/>
          <w:szCs w:val="22"/>
        </w:rPr>
        <w:t xml:space="preserve"> do </w:t>
      </w:r>
      <w:r>
        <w:rPr>
          <w:rFonts w:ascii="Arial" w:hAnsi="Arial" w:cs="Arial"/>
          <w:b/>
          <w:sz w:val="22"/>
          <w:szCs w:val="22"/>
        </w:rPr>
        <w:t>30</w:t>
      </w:r>
      <w:r w:rsidRPr="00675D63">
        <w:rPr>
          <w:rFonts w:ascii="Arial" w:hAnsi="Arial" w:cs="Arial"/>
          <w:b/>
          <w:sz w:val="22"/>
          <w:szCs w:val="22"/>
        </w:rPr>
        <w:t xml:space="preserve"> dni</w:t>
      </w:r>
      <w:r w:rsidRPr="00675D63">
        <w:rPr>
          <w:rFonts w:ascii="Arial" w:hAnsi="Arial" w:cs="Arial"/>
          <w:sz w:val="22"/>
          <w:szCs w:val="22"/>
        </w:rPr>
        <w:t xml:space="preserve"> od daty dostarczenia  Zamawiającemu prawidłowo wystawionej faktury VAT wraz z dokumentami rozliczeniowymi.</w:t>
      </w:r>
    </w:p>
    <w:p w:rsidR="0081361F" w:rsidRPr="00675D63" w:rsidRDefault="0081361F" w:rsidP="0081361F">
      <w:pPr>
        <w:pStyle w:val="Akapitzlist"/>
        <w:spacing w:line="276" w:lineRule="auto"/>
        <w:ind w:left="426"/>
        <w:contextualSpacing/>
        <w:jc w:val="both"/>
        <w:rPr>
          <w:rFonts w:ascii="Arial" w:hAnsi="Arial" w:cs="Arial"/>
          <w:sz w:val="22"/>
          <w:szCs w:val="22"/>
        </w:rPr>
      </w:pPr>
    </w:p>
    <w:p w:rsidR="0081361F" w:rsidRPr="00675D63" w:rsidRDefault="0081361F" w:rsidP="00B4074A">
      <w:pPr>
        <w:pStyle w:val="Akapitzlist"/>
        <w:numPr>
          <w:ilvl w:val="0"/>
          <w:numId w:val="53"/>
        </w:numPr>
        <w:tabs>
          <w:tab w:val="left" w:pos="284"/>
        </w:tabs>
        <w:suppressAutoHyphens w:val="0"/>
        <w:spacing w:line="276" w:lineRule="auto"/>
        <w:ind w:left="0" w:firstLine="0"/>
        <w:contextualSpacing/>
        <w:jc w:val="both"/>
        <w:rPr>
          <w:rFonts w:ascii="Arial" w:hAnsi="Arial" w:cs="Arial"/>
          <w:sz w:val="22"/>
          <w:szCs w:val="22"/>
        </w:rPr>
      </w:pPr>
      <w:r w:rsidRPr="00675D63">
        <w:rPr>
          <w:rFonts w:ascii="Arial" w:hAnsi="Arial" w:cs="Arial"/>
          <w:b/>
          <w:sz w:val="22"/>
          <w:szCs w:val="22"/>
        </w:rPr>
        <w:t>Okres i warunki gwarancji:</w:t>
      </w:r>
      <w:r>
        <w:rPr>
          <w:rFonts w:ascii="Arial" w:hAnsi="Arial" w:cs="Arial"/>
          <w:b/>
          <w:sz w:val="22"/>
          <w:szCs w:val="22"/>
        </w:rPr>
        <w:t xml:space="preserve"> zgodnie z wzorem umowy</w:t>
      </w:r>
    </w:p>
    <w:p w:rsidR="0081361F" w:rsidRPr="00675D63" w:rsidRDefault="0081361F" w:rsidP="00B4074A">
      <w:pPr>
        <w:pStyle w:val="Akapitzlist"/>
        <w:numPr>
          <w:ilvl w:val="0"/>
          <w:numId w:val="53"/>
        </w:numPr>
        <w:tabs>
          <w:tab w:val="left" w:pos="284"/>
        </w:tabs>
        <w:suppressAutoHyphens w:val="0"/>
        <w:spacing w:line="276" w:lineRule="auto"/>
        <w:ind w:left="0" w:firstLine="0"/>
        <w:contextualSpacing/>
        <w:jc w:val="both"/>
        <w:rPr>
          <w:rFonts w:ascii="Arial" w:hAnsi="Arial" w:cs="Arial"/>
          <w:sz w:val="22"/>
          <w:szCs w:val="22"/>
        </w:rPr>
      </w:pPr>
      <w:r w:rsidRPr="00675D63">
        <w:rPr>
          <w:rFonts w:ascii="Arial" w:hAnsi="Arial" w:cs="Arial"/>
          <w:b/>
          <w:sz w:val="22"/>
          <w:szCs w:val="22"/>
        </w:rPr>
        <w:t>Oświadczamy</w:t>
      </w:r>
      <w:r w:rsidRPr="00675D63">
        <w:rPr>
          <w:rFonts w:ascii="Arial" w:hAnsi="Arial" w:cs="Arial"/>
          <w:sz w:val="22"/>
          <w:szCs w:val="22"/>
        </w:rPr>
        <w:t>, że zapoznaliśmy się z zapytaniem ofertowym (w tym ze wzorem umowy) i nie wnosimy do niej zastrzeżeń oraz przyjmujemy warunki w niej zawarte.</w:t>
      </w:r>
    </w:p>
    <w:p w:rsidR="0081361F" w:rsidRPr="00675D63" w:rsidRDefault="0081361F" w:rsidP="0081361F">
      <w:pPr>
        <w:pStyle w:val="Akapitzlist"/>
        <w:spacing w:line="276" w:lineRule="auto"/>
        <w:rPr>
          <w:rFonts w:ascii="Arial" w:hAnsi="Arial" w:cs="Arial"/>
          <w:sz w:val="22"/>
          <w:szCs w:val="22"/>
        </w:rPr>
      </w:pPr>
    </w:p>
    <w:p w:rsidR="0081361F" w:rsidRPr="00675D63" w:rsidRDefault="0081361F" w:rsidP="00B4074A">
      <w:pPr>
        <w:pStyle w:val="Akapitzlist"/>
        <w:numPr>
          <w:ilvl w:val="0"/>
          <w:numId w:val="53"/>
        </w:numPr>
        <w:tabs>
          <w:tab w:val="left" w:pos="284"/>
        </w:tabs>
        <w:suppressAutoHyphens w:val="0"/>
        <w:spacing w:line="276" w:lineRule="auto"/>
        <w:ind w:left="0" w:firstLine="0"/>
        <w:contextualSpacing/>
        <w:jc w:val="both"/>
        <w:rPr>
          <w:rFonts w:ascii="Arial" w:hAnsi="Arial" w:cs="Arial"/>
          <w:b/>
          <w:sz w:val="22"/>
          <w:szCs w:val="22"/>
        </w:rPr>
      </w:pPr>
      <w:r w:rsidRPr="00675D63">
        <w:rPr>
          <w:rFonts w:ascii="Arial" w:hAnsi="Arial" w:cs="Arial"/>
          <w:sz w:val="22"/>
          <w:szCs w:val="22"/>
          <w:lang w:eastAsia="ar-SA"/>
        </w:rPr>
        <w:t>Oświadczam, że wypełniłem obowiązki informacyjne przewidziane w art. 13 lub 14 RODO</w:t>
      </w:r>
      <w:r w:rsidRPr="00675D63">
        <w:rPr>
          <w:rFonts w:ascii="Arial" w:hAnsi="Arial" w:cs="Arial"/>
          <w:sz w:val="22"/>
          <w:szCs w:val="22"/>
          <w:vertAlign w:val="superscript"/>
          <w:lang w:eastAsia="ar-SA"/>
        </w:rPr>
        <w:t xml:space="preserve">* </w:t>
      </w:r>
      <w:r w:rsidRPr="00675D63">
        <w:rPr>
          <w:rFonts w:ascii="Arial" w:hAnsi="Arial" w:cs="Arial"/>
          <w:sz w:val="22"/>
          <w:szCs w:val="22"/>
          <w:lang w:eastAsia="ar-SA"/>
        </w:rPr>
        <w:t>wobec osób fizycznych, od których dane osobowe bezpośrednio lub pośrednio pozyskałem w celu ubiegania się o zamówienie publiczne w niniejszym postępowaniu.</w:t>
      </w:r>
    </w:p>
    <w:p w:rsidR="0081361F" w:rsidRPr="00675D63" w:rsidRDefault="0081361F" w:rsidP="0081361F">
      <w:pPr>
        <w:pStyle w:val="Akapitzlist"/>
        <w:spacing w:line="276" w:lineRule="auto"/>
        <w:rPr>
          <w:rFonts w:ascii="Arial" w:hAnsi="Arial" w:cs="Arial"/>
          <w:sz w:val="22"/>
          <w:szCs w:val="22"/>
          <w:lang w:eastAsia="ar-SA"/>
        </w:rPr>
      </w:pPr>
    </w:p>
    <w:p w:rsidR="0081361F" w:rsidRPr="00675D63" w:rsidRDefault="0081361F" w:rsidP="00B4074A">
      <w:pPr>
        <w:pStyle w:val="Akapitzlist"/>
        <w:numPr>
          <w:ilvl w:val="0"/>
          <w:numId w:val="53"/>
        </w:numPr>
        <w:tabs>
          <w:tab w:val="left" w:pos="284"/>
          <w:tab w:val="left" w:pos="426"/>
        </w:tabs>
        <w:suppressAutoHyphens w:val="0"/>
        <w:spacing w:line="276" w:lineRule="auto"/>
        <w:ind w:left="0" w:firstLine="0"/>
        <w:contextualSpacing/>
        <w:jc w:val="both"/>
        <w:rPr>
          <w:rFonts w:ascii="Arial" w:hAnsi="Arial" w:cs="Arial"/>
          <w:b/>
          <w:sz w:val="22"/>
          <w:szCs w:val="22"/>
        </w:rPr>
      </w:pPr>
      <w:r w:rsidRPr="00675D63">
        <w:rPr>
          <w:rFonts w:ascii="Arial" w:hAnsi="Arial" w:cs="Arial"/>
          <w:sz w:val="22"/>
          <w:szCs w:val="22"/>
          <w:lang w:eastAsia="ar-SA"/>
        </w:rPr>
        <w:t xml:space="preserve">W przypadku wyboru naszej oferty, zobowiązujemy się do zawarcia umowy </w:t>
      </w:r>
      <w:r w:rsidRPr="00675D63">
        <w:rPr>
          <w:rFonts w:ascii="Arial" w:hAnsi="Arial" w:cs="Arial"/>
          <w:sz w:val="22"/>
          <w:szCs w:val="22"/>
          <w:lang w:eastAsia="ar-SA"/>
        </w:rPr>
        <w:br/>
        <w:t>o treści zgodnej ze wzorem umowy stanowiącym załącznik do ZO, w miejscu,</w:t>
      </w:r>
      <w:r w:rsidRPr="00675D63">
        <w:rPr>
          <w:rFonts w:ascii="Arial" w:hAnsi="Arial" w:cs="Arial"/>
          <w:sz w:val="22"/>
          <w:szCs w:val="22"/>
          <w:lang w:eastAsia="ar-SA"/>
        </w:rPr>
        <w:br/>
        <w:t>terminie i na zasadach wskazanych przez Zamawiającego.</w:t>
      </w:r>
    </w:p>
    <w:p w:rsidR="0081361F" w:rsidRPr="00675D63" w:rsidRDefault="0081361F" w:rsidP="0081361F">
      <w:pPr>
        <w:spacing w:after="0"/>
        <w:rPr>
          <w:rFonts w:ascii="Arial" w:eastAsia="Times New Roman" w:hAnsi="Arial" w:cs="Arial"/>
          <w:b/>
          <w:lang w:eastAsia="pl-PL"/>
        </w:rPr>
      </w:pPr>
    </w:p>
    <w:p w:rsidR="0081361F" w:rsidRPr="00675D63" w:rsidRDefault="0081361F" w:rsidP="00B4074A">
      <w:pPr>
        <w:pStyle w:val="Akapitzlist"/>
        <w:numPr>
          <w:ilvl w:val="0"/>
          <w:numId w:val="53"/>
        </w:numPr>
        <w:tabs>
          <w:tab w:val="left" w:pos="284"/>
        </w:tabs>
        <w:suppressAutoHyphens w:val="0"/>
        <w:spacing w:line="276" w:lineRule="auto"/>
        <w:ind w:left="0" w:firstLine="0"/>
        <w:contextualSpacing/>
        <w:jc w:val="both"/>
        <w:rPr>
          <w:rFonts w:ascii="Arial" w:hAnsi="Arial" w:cs="Arial"/>
          <w:spacing w:val="-12"/>
          <w:sz w:val="22"/>
          <w:szCs w:val="22"/>
        </w:rPr>
      </w:pPr>
      <w:r w:rsidRPr="00675D63">
        <w:rPr>
          <w:rFonts w:ascii="Arial" w:hAnsi="Arial" w:cs="Arial"/>
          <w:spacing w:val="2"/>
          <w:sz w:val="22"/>
          <w:szCs w:val="22"/>
        </w:rPr>
        <w:t xml:space="preserve"> Oferta  została  złożona  na ... </w:t>
      </w:r>
      <w:r w:rsidRPr="00675D63">
        <w:rPr>
          <w:rFonts w:ascii="Arial" w:hAnsi="Arial" w:cs="Arial"/>
          <w:spacing w:val="1"/>
          <w:sz w:val="22"/>
          <w:szCs w:val="22"/>
        </w:rPr>
        <w:t>stronach. Wszystkie  zapisane  strony  oferty  wraz  z załącznikami</w:t>
      </w:r>
      <w:r w:rsidRPr="00675D63">
        <w:rPr>
          <w:rFonts w:ascii="Arial" w:hAnsi="Arial" w:cs="Arial"/>
          <w:spacing w:val="-12"/>
          <w:sz w:val="22"/>
          <w:szCs w:val="22"/>
        </w:rPr>
        <w:t xml:space="preserve">  </w:t>
      </w:r>
      <w:r w:rsidRPr="00675D63">
        <w:rPr>
          <w:rFonts w:ascii="Arial" w:hAnsi="Arial" w:cs="Arial"/>
          <w:spacing w:val="1"/>
          <w:sz w:val="22"/>
          <w:szCs w:val="22"/>
        </w:rPr>
        <w:t xml:space="preserve">do  oferty  są  ponumerowane  od  nr ... </w:t>
      </w:r>
      <w:r w:rsidRPr="00675D63">
        <w:rPr>
          <w:rFonts w:ascii="Arial" w:hAnsi="Arial" w:cs="Arial"/>
          <w:spacing w:val="-2"/>
          <w:sz w:val="22"/>
          <w:szCs w:val="22"/>
        </w:rPr>
        <w:t>do  nr</w:t>
      </w:r>
      <w:r w:rsidRPr="00675D63">
        <w:rPr>
          <w:rFonts w:ascii="Arial" w:hAnsi="Arial" w:cs="Arial"/>
          <w:sz w:val="22"/>
          <w:szCs w:val="22"/>
        </w:rPr>
        <w:t xml:space="preserve"> ...</w:t>
      </w:r>
    </w:p>
    <w:p w:rsidR="0081361F" w:rsidRPr="00675D63" w:rsidRDefault="0081361F" w:rsidP="0081361F">
      <w:pPr>
        <w:pStyle w:val="Akapitzlist"/>
        <w:spacing w:line="276" w:lineRule="auto"/>
        <w:rPr>
          <w:rFonts w:ascii="Arial" w:hAnsi="Arial" w:cs="Arial"/>
          <w:spacing w:val="-12"/>
          <w:sz w:val="22"/>
          <w:szCs w:val="22"/>
        </w:rPr>
      </w:pPr>
    </w:p>
    <w:p w:rsidR="0081361F" w:rsidRPr="00675D63" w:rsidRDefault="0081361F" w:rsidP="00B4074A">
      <w:pPr>
        <w:pStyle w:val="Akapitzlist"/>
        <w:numPr>
          <w:ilvl w:val="0"/>
          <w:numId w:val="53"/>
        </w:numPr>
        <w:tabs>
          <w:tab w:val="left" w:pos="284"/>
          <w:tab w:val="left" w:pos="426"/>
        </w:tabs>
        <w:suppressAutoHyphens w:val="0"/>
        <w:spacing w:line="276" w:lineRule="auto"/>
        <w:ind w:left="0" w:firstLine="0"/>
        <w:contextualSpacing/>
        <w:jc w:val="both"/>
        <w:rPr>
          <w:rFonts w:ascii="Arial" w:hAnsi="Arial" w:cs="Arial"/>
          <w:b/>
          <w:sz w:val="22"/>
          <w:szCs w:val="22"/>
        </w:rPr>
      </w:pPr>
      <w:r w:rsidRPr="00675D63">
        <w:rPr>
          <w:rFonts w:ascii="Arial" w:hAnsi="Arial" w:cs="Arial"/>
          <w:sz w:val="22"/>
          <w:szCs w:val="22"/>
          <w:lang w:eastAsia="ar-SA"/>
        </w:rPr>
        <w:t>Niniejszym informujemy, iż informacje, zawarte na stronach od ... do ... stanowią tajemnicę przedsiębiorstwa w rozumieniu przepisów ustawy o zwalczaniu nieuczciwej konkurencji i jako takie nie mogą być ogólnie udostępnione.</w:t>
      </w:r>
    </w:p>
    <w:p w:rsidR="0081361F" w:rsidRPr="00675D63" w:rsidRDefault="0081361F" w:rsidP="0081361F">
      <w:pPr>
        <w:pStyle w:val="Akapitzlist"/>
        <w:spacing w:line="276" w:lineRule="auto"/>
        <w:rPr>
          <w:rFonts w:ascii="Arial" w:hAnsi="Arial" w:cs="Arial"/>
          <w:sz w:val="22"/>
          <w:szCs w:val="22"/>
          <w:lang w:eastAsia="ar-SA"/>
        </w:rPr>
      </w:pPr>
    </w:p>
    <w:p w:rsidR="0081361F" w:rsidRPr="00675D63" w:rsidRDefault="0081361F" w:rsidP="0081361F">
      <w:pPr>
        <w:pStyle w:val="Akapitzlist"/>
        <w:spacing w:line="276" w:lineRule="auto"/>
        <w:rPr>
          <w:rFonts w:ascii="Arial" w:hAnsi="Arial" w:cs="Arial"/>
          <w:sz w:val="22"/>
          <w:szCs w:val="22"/>
          <w:lang w:eastAsia="ar-SA"/>
        </w:rPr>
      </w:pPr>
    </w:p>
    <w:p w:rsidR="0081361F" w:rsidRPr="00675D63" w:rsidRDefault="0081361F" w:rsidP="00B4074A">
      <w:pPr>
        <w:pStyle w:val="Akapitzlist"/>
        <w:numPr>
          <w:ilvl w:val="0"/>
          <w:numId w:val="53"/>
        </w:numPr>
        <w:tabs>
          <w:tab w:val="left" w:pos="284"/>
          <w:tab w:val="left" w:pos="426"/>
        </w:tabs>
        <w:suppressAutoHyphens w:val="0"/>
        <w:spacing w:line="276" w:lineRule="auto"/>
        <w:ind w:left="0" w:firstLine="0"/>
        <w:contextualSpacing/>
        <w:jc w:val="both"/>
        <w:rPr>
          <w:rFonts w:ascii="Arial" w:hAnsi="Arial" w:cs="Arial"/>
          <w:b/>
          <w:sz w:val="22"/>
          <w:szCs w:val="22"/>
        </w:rPr>
      </w:pPr>
      <w:r w:rsidRPr="00675D63">
        <w:rPr>
          <w:rFonts w:ascii="Arial" w:hAnsi="Arial" w:cs="Arial"/>
          <w:sz w:val="22"/>
          <w:szCs w:val="22"/>
          <w:lang w:eastAsia="ar-SA"/>
        </w:rPr>
        <w:t>Wykaz oświadczeń i dokumentów dołączonych do oferty:</w:t>
      </w:r>
    </w:p>
    <w:p w:rsidR="0081361F" w:rsidRPr="00675D63" w:rsidRDefault="0081361F" w:rsidP="0081361F">
      <w:pPr>
        <w:tabs>
          <w:tab w:val="left" w:pos="426"/>
        </w:tabs>
        <w:spacing w:after="0"/>
        <w:ind w:left="426"/>
        <w:rPr>
          <w:rFonts w:ascii="Arial" w:hAnsi="Arial" w:cs="Arial"/>
          <w:lang w:eastAsia="ar-SA"/>
        </w:rPr>
      </w:pPr>
      <w:r w:rsidRPr="00675D63">
        <w:rPr>
          <w:rFonts w:ascii="Arial" w:hAnsi="Arial" w:cs="Arial"/>
          <w:lang w:eastAsia="ar-SA"/>
        </w:rPr>
        <w:t>…………………………………………………</w:t>
      </w:r>
    </w:p>
    <w:p w:rsidR="0081361F" w:rsidRPr="00675D63" w:rsidRDefault="0081361F" w:rsidP="0081361F">
      <w:pPr>
        <w:tabs>
          <w:tab w:val="left" w:pos="426"/>
        </w:tabs>
        <w:spacing w:after="0"/>
        <w:ind w:left="426"/>
        <w:rPr>
          <w:rFonts w:ascii="Arial" w:hAnsi="Arial" w:cs="Arial"/>
          <w:lang w:eastAsia="ar-SA"/>
        </w:rPr>
      </w:pPr>
      <w:r w:rsidRPr="00675D63">
        <w:rPr>
          <w:rFonts w:ascii="Arial" w:hAnsi="Arial" w:cs="Arial"/>
          <w:lang w:eastAsia="ar-SA"/>
        </w:rPr>
        <w:t xml:space="preserve">………………………………………………… itd. </w:t>
      </w:r>
    </w:p>
    <w:p w:rsidR="0081361F" w:rsidRPr="00675D63" w:rsidRDefault="0081361F" w:rsidP="0081361F">
      <w:pPr>
        <w:tabs>
          <w:tab w:val="left" w:pos="426"/>
        </w:tabs>
        <w:spacing w:after="0"/>
        <w:ind w:left="426"/>
        <w:rPr>
          <w:rFonts w:ascii="Arial" w:hAnsi="Arial" w:cs="Arial"/>
          <w:lang w:eastAsia="ar-SA"/>
        </w:rPr>
      </w:pPr>
    </w:p>
    <w:p w:rsidR="0081361F" w:rsidRPr="00675D63" w:rsidRDefault="0081361F" w:rsidP="0081361F">
      <w:pPr>
        <w:spacing w:after="0"/>
        <w:jc w:val="both"/>
        <w:rPr>
          <w:rFonts w:ascii="Arial" w:hAnsi="Arial" w:cs="Arial"/>
          <w:sz w:val="18"/>
          <w:szCs w:val="18"/>
          <w:lang w:eastAsia="ar-SA"/>
        </w:rPr>
      </w:pPr>
      <w:r w:rsidRPr="00675D63">
        <w:rPr>
          <w:rFonts w:ascii="Arial" w:hAnsi="Arial" w:cs="Arial"/>
          <w:vertAlign w:val="superscript"/>
          <w:lang w:eastAsia="ar-SA"/>
        </w:rPr>
        <w:t>*</w:t>
      </w:r>
      <w:r w:rsidRPr="00675D63">
        <w:rPr>
          <w:rFonts w:ascii="Arial" w:hAnsi="Arial" w:cs="Arial"/>
          <w:sz w:val="18"/>
          <w:szCs w:val="18"/>
          <w:lang w:eastAsia="ar-SA"/>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04.05.2016r., str. 1)</w:t>
      </w:r>
    </w:p>
    <w:p w:rsidR="0081361F" w:rsidRPr="00675D63" w:rsidRDefault="0081361F" w:rsidP="0081361F">
      <w:pPr>
        <w:spacing w:after="0"/>
        <w:jc w:val="both"/>
        <w:rPr>
          <w:rFonts w:ascii="Arial" w:hAnsi="Arial" w:cs="Arial"/>
          <w:sz w:val="18"/>
          <w:szCs w:val="18"/>
          <w:lang w:eastAsia="ar-SA"/>
        </w:rPr>
      </w:pPr>
    </w:p>
    <w:p w:rsidR="0081361F" w:rsidRDefault="0081361F" w:rsidP="0081361F">
      <w:pPr>
        <w:spacing w:after="0"/>
        <w:jc w:val="both"/>
        <w:rPr>
          <w:rFonts w:ascii="Arial" w:hAnsi="Arial" w:cs="Arial"/>
          <w:color w:val="FF0000"/>
        </w:rPr>
      </w:pPr>
      <w:r w:rsidRPr="00675D63">
        <w:rPr>
          <w:rFonts w:ascii="Arial" w:hAnsi="Arial" w:cs="Arial"/>
          <w:sz w:val="18"/>
          <w:szCs w:val="18"/>
          <w:vertAlign w:val="superscript"/>
          <w:lang w:eastAsia="ar-SA"/>
        </w:rPr>
        <w:t xml:space="preserve">** </w:t>
      </w:r>
      <w:r w:rsidRPr="00675D63">
        <w:rPr>
          <w:rFonts w:ascii="Arial" w:hAnsi="Arial" w:cs="Arial"/>
          <w:sz w:val="18"/>
          <w:szCs w:val="18"/>
          <w:lang w:eastAsia="ar-SA"/>
        </w:rPr>
        <w:t>w przypadku gdy Wykonawca nie przekazuje danych osobowych innych niż bezpośrednio jego dotyczących lub zachodzi wyłącznie stosowania obowiązku informacyjnego, stosowanie do art. 13 ust. 4 lub art. 14 ust. 5 RODO treść oświadczenia wykonawca nie składa (usunięcie treści oświadczenia np. przez jego wykreślenie).</w:t>
      </w:r>
    </w:p>
    <w:p w:rsidR="0081361F" w:rsidRDefault="0081361F" w:rsidP="0081361F">
      <w:pPr>
        <w:spacing w:after="0"/>
        <w:rPr>
          <w:rFonts w:ascii="Arial" w:hAnsi="Arial" w:cs="Arial"/>
          <w:color w:val="FF0000"/>
        </w:rPr>
      </w:pPr>
    </w:p>
    <w:p w:rsidR="0081361F" w:rsidRDefault="0081361F" w:rsidP="0081361F">
      <w:pPr>
        <w:spacing w:after="0"/>
        <w:rPr>
          <w:rFonts w:ascii="Arial" w:hAnsi="Arial" w:cs="Arial"/>
          <w:color w:val="FF0000"/>
        </w:rPr>
      </w:pPr>
    </w:p>
    <w:p w:rsidR="0081361F" w:rsidRDefault="0081361F" w:rsidP="0081361F">
      <w:pPr>
        <w:spacing w:after="0"/>
        <w:rPr>
          <w:rFonts w:ascii="Arial" w:hAnsi="Arial" w:cs="Arial"/>
          <w:color w:val="FF0000"/>
        </w:rPr>
      </w:pPr>
    </w:p>
    <w:p w:rsidR="0081361F" w:rsidRPr="00C645DC" w:rsidRDefault="0081361F" w:rsidP="0081361F">
      <w:pPr>
        <w:spacing w:after="0"/>
        <w:rPr>
          <w:rFonts w:ascii="Arial" w:hAnsi="Arial" w:cs="Arial"/>
          <w:color w:val="FF0000"/>
        </w:rPr>
        <w:sectPr w:rsidR="0081361F" w:rsidRPr="00C645DC" w:rsidSect="008E1504">
          <w:type w:val="continuous"/>
          <w:pgSz w:w="11906" w:h="16838"/>
          <w:pgMar w:top="1418" w:right="1418" w:bottom="1418" w:left="1985" w:header="0" w:footer="709" w:gutter="0"/>
          <w:cols w:space="708"/>
          <w:formProt w:val="0"/>
          <w:docGrid w:linePitch="360" w:charSpace="4096"/>
        </w:sectPr>
      </w:pPr>
    </w:p>
    <w:p w:rsidR="0081361F" w:rsidRDefault="0081361F" w:rsidP="0081361F">
      <w:pPr>
        <w:spacing w:after="0"/>
        <w:rPr>
          <w:rFonts w:ascii="Arial" w:hAnsi="Arial" w:cs="Arial"/>
          <w:b/>
          <w:color w:val="FF0000"/>
        </w:rPr>
      </w:pPr>
      <w:r w:rsidRPr="00C645DC">
        <w:rPr>
          <w:rFonts w:ascii="Arial" w:hAnsi="Arial" w:cs="Arial"/>
          <w:b/>
          <w:color w:val="FF0000"/>
        </w:rPr>
        <w:tab/>
      </w:r>
    </w:p>
    <w:p w:rsidR="0081361F" w:rsidRDefault="0081361F" w:rsidP="0081361F">
      <w:pPr>
        <w:spacing w:after="0"/>
        <w:rPr>
          <w:rFonts w:ascii="Arial" w:hAnsi="Arial" w:cs="Arial"/>
          <w:b/>
          <w:color w:val="FF0000"/>
        </w:rPr>
      </w:pPr>
    </w:p>
    <w:p w:rsidR="0081361F" w:rsidRDefault="0081361F" w:rsidP="0081361F">
      <w:pPr>
        <w:spacing w:after="0"/>
        <w:rPr>
          <w:rFonts w:ascii="Arial" w:hAnsi="Arial" w:cs="Arial"/>
          <w:b/>
          <w:color w:val="FF0000"/>
        </w:rPr>
      </w:pPr>
    </w:p>
    <w:p w:rsidR="0081361F" w:rsidRDefault="0081361F" w:rsidP="0081361F">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sectPr w:rsidR="0081361F" w:rsidSect="0081361F">
          <w:type w:val="continuous"/>
          <w:pgSz w:w="11906" w:h="16838"/>
          <w:pgMar w:top="1418" w:right="1418" w:bottom="1418" w:left="1985" w:header="0" w:footer="709" w:gutter="0"/>
          <w:cols w:space="708"/>
          <w:formProt w:val="0"/>
          <w:docGrid w:linePitch="360" w:charSpace="4096"/>
        </w:sectPr>
      </w:pPr>
    </w:p>
    <w:p w:rsidR="0081361F" w:rsidRPr="005C05E0" w:rsidRDefault="0081361F" w:rsidP="0081361F">
      <w:pPr>
        <w:jc w:val="center"/>
        <w:rPr>
          <w:rFonts w:ascii="Arial" w:hAnsi="Arial" w:cs="Arial"/>
          <w:sz w:val="16"/>
          <w:szCs w:val="16"/>
        </w:rPr>
      </w:pPr>
    </w:p>
    <w:p w:rsidR="0081361F" w:rsidRPr="00F80D18" w:rsidRDefault="0081361F" w:rsidP="0081361F">
      <w:pPr>
        <w:rPr>
          <w:rFonts w:ascii="Arial" w:hAnsi="Arial" w:cs="Arial"/>
          <w:b/>
          <w:sz w:val="24"/>
          <w:szCs w:val="24"/>
        </w:rPr>
      </w:pPr>
      <w:r>
        <w:rPr>
          <w:rFonts w:ascii="Arial" w:hAnsi="Arial" w:cs="Arial"/>
          <w:b/>
          <w:sz w:val="24"/>
          <w:szCs w:val="24"/>
        </w:rPr>
        <w:t xml:space="preserve">Formularz cenowy  </w:t>
      </w:r>
      <w:r w:rsidRPr="00F80D18">
        <w:rPr>
          <w:rFonts w:ascii="Arial" w:hAnsi="Arial" w:cs="Arial"/>
          <w:b/>
          <w:sz w:val="24"/>
          <w:szCs w:val="24"/>
        </w:rPr>
        <w:t>C</w:t>
      </w:r>
      <w:r>
        <w:rPr>
          <w:rFonts w:ascii="Arial" w:hAnsi="Arial" w:cs="Arial"/>
          <w:b/>
          <w:sz w:val="24"/>
          <w:szCs w:val="24"/>
        </w:rPr>
        <w:t xml:space="preserve">zęść 5 – SYGNALIZATORY ŚWIETLNE </w:t>
      </w:r>
    </w:p>
    <w:tbl>
      <w:tblPr>
        <w:tblStyle w:val="Tabela-Siatka"/>
        <w:tblW w:w="15168" w:type="dxa"/>
        <w:tblInd w:w="-431" w:type="dxa"/>
        <w:tblLayout w:type="fixed"/>
        <w:tblLook w:val="04A0" w:firstRow="1" w:lastRow="0" w:firstColumn="1" w:lastColumn="0" w:noHBand="0" w:noVBand="1"/>
      </w:tblPr>
      <w:tblGrid>
        <w:gridCol w:w="568"/>
        <w:gridCol w:w="1134"/>
        <w:gridCol w:w="1276"/>
        <w:gridCol w:w="1559"/>
        <w:gridCol w:w="992"/>
        <w:gridCol w:w="1001"/>
        <w:gridCol w:w="984"/>
        <w:gridCol w:w="709"/>
        <w:gridCol w:w="631"/>
        <w:gridCol w:w="1070"/>
        <w:gridCol w:w="850"/>
        <w:gridCol w:w="851"/>
        <w:gridCol w:w="1134"/>
        <w:gridCol w:w="1134"/>
        <w:gridCol w:w="1275"/>
      </w:tblGrid>
      <w:tr w:rsidR="0081361F" w:rsidRPr="00AD7D5F" w:rsidTr="00B028F9">
        <w:trPr>
          <w:trHeight w:val="315"/>
        </w:trPr>
        <w:tc>
          <w:tcPr>
            <w:tcW w:w="15168" w:type="dxa"/>
            <w:gridSpan w:val="15"/>
            <w:hideMark/>
          </w:tcPr>
          <w:p w:rsidR="0081361F" w:rsidRPr="00AD7D5F" w:rsidRDefault="0081361F" w:rsidP="00D779AA">
            <w:pPr>
              <w:ind w:left="142" w:hanging="142"/>
              <w:jc w:val="center"/>
              <w:rPr>
                <w:rFonts w:ascii="Arial" w:hAnsi="Arial" w:cs="Arial"/>
                <w:sz w:val="16"/>
                <w:szCs w:val="16"/>
              </w:rPr>
            </w:pPr>
            <w:r w:rsidRPr="00AD7D5F">
              <w:rPr>
                <w:rFonts w:ascii="Arial" w:hAnsi="Arial" w:cs="Arial"/>
                <w:sz w:val="16"/>
                <w:szCs w:val="16"/>
              </w:rPr>
              <w:t>Przedmiot zamówienia</w:t>
            </w:r>
          </w:p>
        </w:tc>
      </w:tr>
      <w:tr w:rsidR="00B028F9" w:rsidRPr="00AD7D5F" w:rsidTr="00B028F9">
        <w:trPr>
          <w:trHeight w:val="1262"/>
        </w:trPr>
        <w:tc>
          <w:tcPr>
            <w:tcW w:w="568" w:type="dxa"/>
            <w:shd w:val="clear" w:color="auto" w:fill="EAF1DD" w:themeFill="accent3" w:themeFillTint="33"/>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 xml:space="preserve">lp. </w:t>
            </w:r>
          </w:p>
        </w:tc>
        <w:tc>
          <w:tcPr>
            <w:tcW w:w="1134" w:type="dxa"/>
            <w:shd w:val="clear" w:color="auto" w:fill="EAF1DD" w:themeFill="accent3" w:themeFillTint="33"/>
            <w:hideMark/>
          </w:tcPr>
          <w:p w:rsidR="0081361F" w:rsidRPr="00AD7D5F" w:rsidRDefault="0081361F" w:rsidP="00D779AA">
            <w:pPr>
              <w:ind w:left="142" w:hanging="142"/>
              <w:rPr>
                <w:rFonts w:ascii="Arial" w:hAnsi="Arial" w:cs="Arial"/>
                <w:b/>
                <w:bCs/>
                <w:sz w:val="16"/>
                <w:szCs w:val="16"/>
              </w:rPr>
            </w:pPr>
            <w:r w:rsidRPr="00AD7D5F">
              <w:rPr>
                <w:rFonts w:ascii="Arial" w:hAnsi="Arial" w:cs="Arial"/>
                <w:b/>
                <w:bCs/>
                <w:sz w:val="16"/>
                <w:szCs w:val="16"/>
              </w:rPr>
              <w:t xml:space="preserve">Opis przedmiotu zamówienia </w:t>
            </w:r>
          </w:p>
        </w:tc>
        <w:tc>
          <w:tcPr>
            <w:tcW w:w="1276" w:type="dxa"/>
            <w:shd w:val="clear" w:color="auto" w:fill="EAF1DD" w:themeFill="accent3" w:themeFillTint="33"/>
            <w:hideMark/>
          </w:tcPr>
          <w:p w:rsidR="0081361F" w:rsidRPr="00AD7D5F" w:rsidRDefault="0081361F" w:rsidP="00D779AA">
            <w:pPr>
              <w:ind w:left="142" w:hanging="142"/>
              <w:rPr>
                <w:rFonts w:ascii="Arial" w:hAnsi="Arial" w:cs="Arial"/>
                <w:b/>
                <w:bCs/>
                <w:sz w:val="16"/>
                <w:szCs w:val="16"/>
              </w:rPr>
            </w:pPr>
            <w:r w:rsidRPr="00AD7D5F">
              <w:rPr>
                <w:rFonts w:ascii="Arial" w:hAnsi="Arial" w:cs="Arial"/>
                <w:b/>
                <w:bCs/>
                <w:sz w:val="16"/>
                <w:szCs w:val="16"/>
              </w:rPr>
              <w:t>Nazwa handlowa asortymentu lub jego równoważnik</w:t>
            </w:r>
          </w:p>
        </w:tc>
        <w:tc>
          <w:tcPr>
            <w:tcW w:w="1559" w:type="dxa"/>
            <w:shd w:val="clear" w:color="auto" w:fill="EAF1DD" w:themeFill="accent3" w:themeFillTint="33"/>
            <w:hideMark/>
          </w:tcPr>
          <w:p w:rsidR="0081361F" w:rsidRPr="00AD7D5F" w:rsidRDefault="0081361F" w:rsidP="00D779AA">
            <w:pPr>
              <w:ind w:left="142" w:hanging="142"/>
              <w:rPr>
                <w:rFonts w:ascii="Arial" w:hAnsi="Arial" w:cs="Arial"/>
                <w:b/>
                <w:bCs/>
                <w:sz w:val="16"/>
                <w:szCs w:val="16"/>
              </w:rPr>
            </w:pPr>
            <w:r w:rsidRPr="00AD7D5F">
              <w:rPr>
                <w:rFonts w:ascii="Arial" w:hAnsi="Arial" w:cs="Arial"/>
                <w:b/>
                <w:bCs/>
                <w:sz w:val="16"/>
                <w:szCs w:val="16"/>
              </w:rPr>
              <w:t>Minimalny termin ważności wymagany  przez Zamawiającego</w:t>
            </w:r>
          </w:p>
        </w:tc>
        <w:tc>
          <w:tcPr>
            <w:tcW w:w="992" w:type="dxa"/>
            <w:shd w:val="clear" w:color="auto" w:fill="EAF1DD" w:themeFill="accent3" w:themeFillTint="33"/>
            <w:hideMark/>
          </w:tcPr>
          <w:p w:rsidR="0081361F" w:rsidRPr="00AD7D5F" w:rsidRDefault="0081361F" w:rsidP="00D779AA">
            <w:pPr>
              <w:ind w:left="142" w:hanging="142"/>
              <w:rPr>
                <w:rFonts w:ascii="Arial" w:hAnsi="Arial" w:cs="Arial"/>
                <w:b/>
                <w:bCs/>
                <w:sz w:val="16"/>
                <w:szCs w:val="16"/>
              </w:rPr>
            </w:pPr>
            <w:r w:rsidRPr="00AD7D5F">
              <w:rPr>
                <w:rFonts w:ascii="Arial" w:hAnsi="Arial" w:cs="Arial"/>
                <w:b/>
                <w:bCs/>
                <w:sz w:val="16"/>
                <w:szCs w:val="16"/>
              </w:rPr>
              <w:t xml:space="preserve">Wymagania </w:t>
            </w:r>
            <w:proofErr w:type="spellStart"/>
            <w:r w:rsidRPr="00AD7D5F">
              <w:rPr>
                <w:rFonts w:ascii="Arial" w:hAnsi="Arial" w:cs="Arial"/>
                <w:b/>
                <w:bCs/>
                <w:sz w:val="16"/>
                <w:szCs w:val="16"/>
              </w:rPr>
              <w:t>taktyczno</w:t>
            </w:r>
            <w:proofErr w:type="spellEnd"/>
            <w:r w:rsidRPr="00AD7D5F">
              <w:rPr>
                <w:rFonts w:ascii="Arial" w:hAnsi="Arial" w:cs="Arial"/>
                <w:b/>
                <w:bCs/>
                <w:sz w:val="16"/>
                <w:szCs w:val="16"/>
              </w:rPr>
              <w:t xml:space="preserve"> techniczne</w:t>
            </w:r>
          </w:p>
        </w:tc>
        <w:tc>
          <w:tcPr>
            <w:tcW w:w="1001" w:type="dxa"/>
            <w:shd w:val="clear" w:color="auto" w:fill="EAF1DD" w:themeFill="accent3" w:themeFillTint="33"/>
            <w:hideMark/>
          </w:tcPr>
          <w:p w:rsidR="0081361F" w:rsidRPr="00AD7D5F" w:rsidRDefault="0081361F" w:rsidP="00D779AA">
            <w:pPr>
              <w:ind w:left="142" w:hanging="142"/>
              <w:rPr>
                <w:rFonts w:ascii="Arial" w:hAnsi="Arial" w:cs="Arial"/>
                <w:b/>
                <w:bCs/>
                <w:sz w:val="16"/>
                <w:szCs w:val="16"/>
              </w:rPr>
            </w:pPr>
            <w:r w:rsidRPr="00AD7D5F">
              <w:rPr>
                <w:rFonts w:ascii="Arial" w:hAnsi="Arial" w:cs="Arial"/>
                <w:b/>
                <w:bCs/>
                <w:sz w:val="16"/>
                <w:szCs w:val="16"/>
              </w:rPr>
              <w:t>Nazwa handlowa⃰</w:t>
            </w:r>
          </w:p>
        </w:tc>
        <w:tc>
          <w:tcPr>
            <w:tcW w:w="984" w:type="dxa"/>
            <w:shd w:val="clear" w:color="auto" w:fill="EAF1DD" w:themeFill="accent3" w:themeFillTint="33"/>
            <w:hideMark/>
          </w:tcPr>
          <w:p w:rsidR="0081361F" w:rsidRPr="00AD7D5F" w:rsidRDefault="0081361F" w:rsidP="00D779AA">
            <w:pPr>
              <w:ind w:left="142" w:hanging="142"/>
              <w:rPr>
                <w:rFonts w:ascii="Arial" w:hAnsi="Arial" w:cs="Arial"/>
                <w:b/>
                <w:bCs/>
                <w:sz w:val="16"/>
                <w:szCs w:val="16"/>
              </w:rPr>
            </w:pPr>
            <w:r w:rsidRPr="00AD7D5F">
              <w:rPr>
                <w:rFonts w:ascii="Arial" w:hAnsi="Arial" w:cs="Arial"/>
                <w:b/>
                <w:bCs/>
                <w:sz w:val="16"/>
                <w:szCs w:val="16"/>
              </w:rPr>
              <w:t>Nazwa producenta</w:t>
            </w:r>
          </w:p>
        </w:tc>
        <w:tc>
          <w:tcPr>
            <w:tcW w:w="709" w:type="dxa"/>
            <w:shd w:val="clear" w:color="auto" w:fill="EAF1DD" w:themeFill="accent3" w:themeFillTint="33"/>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Jedn. miary</w:t>
            </w:r>
          </w:p>
        </w:tc>
        <w:tc>
          <w:tcPr>
            <w:tcW w:w="631" w:type="dxa"/>
            <w:shd w:val="clear" w:color="auto" w:fill="EAF1DD" w:themeFill="accent3" w:themeFillTint="33"/>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Ilość</w:t>
            </w:r>
          </w:p>
        </w:tc>
        <w:tc>
          <w:tcPr>
            <w:tcW w:w="1070" w:type="dxa"/>
            <w:shd w:val="clear" w:color="auto" w:fill="EAF1DD" w:themeFill="accent3" w:themeFillTint="33"/>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Cena jedn. netto [zł/jedn. miary]</w:t>
            </w:r>
          </w:p>
        </w:tc>
        <w:tc>
          <w:tcPr>
            <w:tcW w:w="850" w:type="dxa"/>
            <w:shd w:val="clear" w:color="auto" w:fill="EAF1DD" w:themeFill="accent3" w:themeFillTint="33"/>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Wartość netto [zł]</w:t>
            </w:r>
          </w:p>
        </w:tc>
        <w:tc>
          <w:tcPr>
            <w:tcW w:w="851" w:type="dxa"/>
            <w:shd w:val="clear" w:color="auto" w:fill="EAF1DD" w:themeFill="accent3" w:themeFillTint="33"/>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Stawka VAT [%]</w:t>
            </w:r>
          </w:p>
        </w:tc>
        <w:tc>
          <w:tcPr>
            <w:tcW w:w="1134" w:type="dxa"/>
            <w:shd w:val="clear" w:color="auto" w:fill="EAF1DD" w:themeFill="accent3" w:themeFillTint="33"/>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Cena jedn. brutto [zł/jedn. miary]</w:t>
            </w:r>
          </w:p>
        </w:tc>
        <w:tc>
          <w:tcPr>
            <w:tcW w:w="1134" w:type="dxa"/>
            <w:shd w:val="clear" w:color="auto" w:fill="EAF1DD" w:themeFill="accent3" w:themeFillTint="33"/>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Wartość</w:t>
            </w:r>
            <w:r w:rsidRPr="00AD7D5F">
              <w:rPr>
                <w:rFonts w:ascii="Arial" w:hAnsi="Arial" w:cs="Arial"/>
                <w:sz w:val="16"/>
                <w:szCs w:val="16"/>
              </w:rPr>
              <w:br/>
              <w:t>brutto **</w:t>
            </w:r>
          </w:p>
        </w:tc>
        <w:tc>
          <w:tcPr>
            <w:tcW w:w="1275" w:type="dxa"/>
            <w:shd w:val="clear" w:color="auto" w:fill="EAF1DD" w:themeFill="accent3" w:themeFillTint="33"/>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Termin ważności</w:t>
            </w:r>
          </w:p>
        </w:tc>
      </w:tr>
      <w:tr w:rsidR="0081361F" w:rsidRPr="00AD7D5F" w:rsidTr="00B028F9">
        <w:trPr>
          <w:trHeight w:val="300"/>
        </w:trPr>
        <w:tc>
          <w:tcPr>
            <w:tcW w:w="568" w:type="dxa"/>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1</w:t>
            </w:r>
          </w:p>
        </w:tc>
        <w:tc>
          <w:tcPr>
            <w:tcW w:w="1134" w:type="dxa"/>
            <w:hideMark/>
          </w:tcPr>
          <w:p w:rsidR="0081361F" w:rsidRPr="00AD7D5F" w:rsidRDefault="0081361F" w:rsidP="00D779AA">
            <w:pPr>
              <w:ind w:left="142" w:hanging="142"/>
              <w:rPr>
                <w:rFonts w:ascii="Arial" w:hAnsi="Arial" w:cs="Arial"/>
                <w:b/>
                <w:bCs/>
                <w:sz w:val="16"/>
                <w:szCs w:val="16"/>
              </w:rPr>
            </w:pPr>
            <w:r w:rsidRPr="00AD7D5F">
              <w:rPr>
                <w:rFonts w:ascii="Arial" w:hAnsi="Arial" w:cs="Arial"/>
                <w:b/>
                <w:bCs/>
                <w:sz w:val="16"/>
                <w:szCs w:val="16"/>
              </w:rPr>
              <w:t>2</w:t>
            </w:r>
          </w:p>
        </w:tc>
        <w:tc>
          <w:tcPr>
            <w:tcW w:w="1276" w:type="dxa"/>
            <w:hideMark/>
          </w:tcPr>
          <w:p w:rsidR="0081361F" w:rsidRPr="00AD7D5F" w:rsidRDefault="0081361F" w:rsidP="00D779AA">
            <w:pPr>
              <w:ind w:left="142" w:hanging="142"/>
              <w:rPr>
                <w:rFonts w:ascii="Arial" w:hAnsi="Arial" w:cs="Arial"/>
                <w:b/>
                <w:bCs/>
                <w:sz w:val="16"/>
                <w:szCs w:val="16"/>
              </w:rPr>
            </w:pPr>
            <w:r w:rsidRPr="00AD7D5F">
              <w:rPr>
                <w:rFonts w:ascii="Arial" w:hAnsi="Arial" w:cs="Arial"/>
                <w:b/>
                <w:bCs/>
                <w:sz w:val="16"/>
                <w:szCs w:val="16"/>
              </w:rPr>
              <w:t>3</w:t>
            </w:r>
          </w:p>
        </w:tc>
        <w:tc>
          <w:tcPr>
            <w:tcW w:w="1559" w:type="dxa"/>
            <w:hideMark/>
          </w:tcPr>
          <w:p w:rsidR="0081361F" w:rsidRPr="00AD7D5F" w:rsidRDefault="0081361F" w:rsidP="00D779AA">
            <w:pPr>
              <w:ind w:left="142" w:hanging="142"/>
              <w:rPr>
                <w:rFonts w:ascii="Arial" w:hAnsi="Arial" w:cs="Arial"/>
                <w:b/>
                <w:bCs/>
                <w:sz w:val="16"/>
                <w:szCs w:val="16"/>
              </w:rPr>
            </w:pPr>
            <w:r w:rsidRPr="00AD7D5F">
              <w:rPr>
                <w:rFonts w:ascii="Arial" w:hAnsi="Arial" w:cs="Arial"/>
                <w:b/>
                <w:bCs/>
                <w:sz w:val="16"/>
                <w:szCs w:val="16"/>
              </w:rPr>
              <w:t>4</w:t>
            </w:r>
          </w:p>
        </w:tc>
        <w:tc>
          <w:tcPr>
            <w:tcW w:w="992" w:type="dxa"/>
            <w:hideMark/>
          </w:tcPr>
          <w:p w:rsidR="0081361F" w:rsidRPr="00AD7D5F" w:rsidRDefault="0081361F" w:rsidP="00D779AA">
            <w:pPr>
              <w:ind w:left="142" w:hanging="142"/>
              <w:rPr>
                <w:rFonts w:ascii="Arial" w:hAnsi="Arial" w:cs="Arial"/>
                <w:b/>
                <w:bCs/>
                <w:sz w:val="16"/>
                <w:szCs w:val="16"/>
              </w:rPr>
            </w:pPr>
            <w:r w:rsidRPr="00AD7D5F">
              <w:rPr>
                <w:rFonts w:ascii="Arial" w:hAnsi="Arial" w:cs="Arial"/>
                <w:b/>
                <w:bCs/>
                <w:sz w:val="16"/>
                <w:szCs w:val="16"/>
              </w:rPr>
              <w:t>5</w:t>
            </w:r>
          </w:p>
        </w:tc>
        <w:tc>
          <w:tcPr>
            <w:tcW w:w="1001" w:type="dxa"/>
            <w:hideMark/>
          </w:tcPr>
          <w:p w:rsidR="0081361F" w:rsidRPr="00AD7D5F" w:rsidRDefault="0081361F" w:rsidP="00D779AA">
            <w:pPr>
              <w:ind w:left="142" w:hanging="142"/>
              <w:rPr>
                <w:rFonts w:ascii="Arial" w:hAnsi="Arial" w:cs="Arial"/>
                <w:b/>
                <w:bCs/>
                <w:sz w:val="16"/>
                <w:szCs w:val="16"/>
              </w:rPr>
            </w:pPr>
            <w:r w:rsidRPr="00AD7D5F">
              <w:rPr>
                <w:rFonts w:ascii="Arial" w:hAnsi="Arial" w:cs="Arial"/>
                <w:b/>
                <w:bCs/>
                <w:sz w:val="16"/>
                <w:szCs w:val="16"/>
              </w:rPr>
              <w:t>6</w:t>
            </w:r>
          </w:p>
        </w:tc>
        <w:tc>
          <w:tcPr>
            <w:tcW w:w="984" w:type="dxa"/>
            <w:hideMark/>
          </w:tcPr>
          <w:p w:rsidR="0081361F" w:rsidRPr="00AD7D5F" w:rsidRDefault="0081361F" w:rsidP="00D779AA">
            <w:pPr>
              <w:ind w:left="142" w:hanging="142"/>
              <w:rPr>
                <w:rFonts w:ascii="Arial" w:hAnsi="Arial" w:cs="Arial"/>
                <w:b/>
                <w:bCs/>
                <w:sz w:val="16"/>
                <w:szCs w:val="16"/>
              </w:rPr>
            </w:pPr>
            <w:r w:rsidRPr="00AD7D5F">
              <w:rPr>
                <w:rFonts w:ascii="Arial" w:hAnsi="Arial" w:cs="Arial"/>
                <w:b/>
                <w:bCs/>
                <w:sz w:val="16"/>
                <w:szCs w:val="16"/>
              </w:rPr>
              <w:t>7</w:t>
            </w:r>
          </w:p>
        </w:tc>
        <w:tc>
          <w:tcPr>
            <w:tcW w:w="709" w:type="dxa"/>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8</w:t>
            </w:r>
          </w:p>
        </w:tc>
        <w:tc>
          <w:tcPr>
            <w:tcW w:w="631" w:type="dxa"/>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9</w:t>
            </w:r>
          </w:p>
        </w:tc>
        <w:tc>
          <w:tcPr>
            <w:tcW w:w="1070" w:type="dxa"/>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10</w:t>
            </w:r>
          </w:p>
        </w:tc>
        <w:tc>
          <w:tcPr>
            <w:tcW w:w="850" w:type="dxa"/>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11(9x10)</w:t>
            </w:r>
          </w:p>
        </w:tc>
        <w:tc>
          <w:tcPr>
            <w:tcW w:w="851" w:type="dxa"/>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12</w:t>
            </w:r>
          </w:p>
        </w:tc>
        <w:tc>
          <w:tcPr>
            <w:tcW w:w="1134" w:type="dxa"/>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13</w:t>
            </w:r>
          </w:p>
        </w:tc>
        <w:tc>
          <w:tcPr>
            <w:tcW w:w="1134" w:type="dxa"/>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14(13x9)</w:t>
            </w:r>
          </w:p>
        </w:tc>
        <w:tc>
          <w:tcPr>
            <w:tcW w:w="1275" w:type="dxa"/>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15</w:t>
            </w:r>
          </w:p>
        </w:tc>
      </w:tr>
      <w:tr w:rsidR="0081361F" w:rsidRPr="00AD7D5F" w:rsidTr="00B028F9">
        <w:trPr>
          <w:trHeight w:val="2295"/>
        </w:trPr>
        <w:tc>
          <w:tcPr>
            <w:tcW w:w="568" w:type="dxa"/>
            <w:noWrap/>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 xml:space="preserve"> 1. </w:t>
            </w:r>
          </w:p>
        </w:tc>
        <w:tc>
          <w:tcPr>
            <w:tcW w:w="1134" w:type="dxa"/>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 xml:space="preserve"> Sygnalizator świetlny zielony </w:t>
            </w:r>
          </w:p>
        </w:tc>
        <w:tc>
          <w:tcPr>
            <w:tcW w:w="1276" w:type="dxa"/>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 xml:space="preserve"> Światło chemiczne BADGER </w:t>
            </w:r>
          </w:p>
        </w:tc>
        <w:tc>
          <w:tcPr>
            <w:tcW w:w="1559" w:type="dxa"/>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 xml:space="preserve"> minimum  24 miesiące,  Okres ważności w dniu dostawy nie może być krótszy, niż 80% całkowitego okresu ważności </w:t>
            </w:r>
          </w:p>
        </w:tc>
        <w:tc>
          <w:tcPr>
            <w:tcW w:w="992" w:type="dxa"/>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 xml:space="preserve"> WTT-55 </w:t>
            </w:r>
          </w:p>
        </w:tc>
        <w:tc>
          <w:tcPr>
            <w:tcW w:w="1001" w:type="dxa"/>
            <w:noWrap/>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 </w:t>
            </w:r>
          </w:p>
        </w:tc>
        <w:tc>
          <w:tcPr>
            <w:tcW w:w="984" w:type="dxa"/>
            <w:noWrap/>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 </w:t>
            </w:r>
          </w:p>
        </w:tc>
        <w:tc>
          <w:tcPr>
            <w:tcW w:w="709" w:type="dxa"/>
            <w:noWrap/>
            <w:hideMark/>
          </w:tcPr>
          <w:p w:rsidR="0081361F" w:rsidRPr="00AD7D5F" w:rsidRDefault="0081361F" w:rsidP="00D779AA">
            <w:pPr>
              <w:ind w:left="142" w:hanging="142"/>
              <w:rPr>
                <w:rFonts w:ascii="Arial" w:hAnsi="Arial" w:cs="Arial"/>
                <w:b/>
                <w:bCs/>
                <w:sz w:val="16"/>
                <w:szCs w:val="16"/>
              </w:rPr>
            </w:pPr>
            <w:r w:rsidRPr="00AD7D5F">
              <w:rPr>
                <w:rFonts w:ascii="Arial" w:hAnsi="Arial" w:cs="Arial"/>
                <w:b/>
                <w:bCs/>
                <w:sz w:val="16"/>
                <w:szCs w:val="16"/>
              </w:rPr>
              <w:t xml:space="preserve"> Szt</w:t>
            </w:r>
            <w:r>
              <w:rPr>
                <w:rFonts w:ascii="Arial" w:hAnsi="Arial" w:cs="Arial"/>
                <w:b/>
                <w:bCs/>
                <w:sz w:val="16"/>
                <w:szCs w:val="16"/>
              </w:rPr>
              <w:t>.</w:t>
            </w:r>
            <w:r w:rsidRPr="00AD7D5F">
              <w:rPr>
                <w:rFonts w:ascii="Arial" w:hAnsi="Arial" w:cs="Arial"/>
                <w:b/>
                <w:bCs/>
                <w:sz w:val="16"/>
                <w:szCs w:val="16"/>
              </w:rPr>
              <w:t xml:space="preserve"> </w:t>
            </w:r>
          </w:p>
        </w:tc>
        <w:tc>
          <w:tcPr>
            <w:tcW w:w="631" w:type="dxa"/>
            <w:noWrap/>
            <w:hideMark/>
          </w:tcPr>
          <w:p w:rsidR="0081361F" w:rsidRPr="00AD7D5F" w:rsidRDefault="0081361F" w:rsidP="00D779AA">
            <w:pPr>
              <w:ind w:left="142" w:hanging="142"/>
              <w:rPr>
                <w:rFonts w:ascii="Arial" w:hAnsi="Arial" w:cs="Arial"/>
                <w:b/>
                <w:bCs/>
                <w:sz w:val="16"/>
                <w:szCs w:val="16"/>
              </w:rPr>
            </w:pPr>
            <w:r w:rsidRPr="00AD7D5F">
              <w:rPr>
                <w:rFonts w:ascii="Arial" w:hAnsi="Arial" w:cs="Arial"/>
                <w:b/>
                <w:bCs/>
                <w:sz w:val="16"/>
                <w:szCs w:val="16"/>
              </w:rPr>
              <w:t xml:space="preserve">270 </w:t>
            </w:r>
          </w:p>
        </w:tc>
        <w:tc>
          <w:tcPr>
            <w:tcW w:w="1070" w:type="dxa"/>
            <w:noWrap/>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 </w:t>
            </w:r>
          </w:p>
        </w:tc>
        <w:tc>
          <w:tcPr>
            <w:tcW w:w="850" w:type="dxa"/>
            <w:noWrap/>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 </w:t>
            </w:r>
          </w:p>
        </w:tc>
        <w:tc>
          <w:tcPr>
            <w:tcW w:w="851" w:type="dxa"/>
            <w:noWrap/>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 </w:t>
            </w:r>
          </w:p>
        </w:tc>
        <w:tc>
          <w:tcPr>
            <w:tcW w:w="1134" w:type="dxa"/>
            <w:noWrap/>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 </w:t>
            </w:r>
          </w:p>
        </w:tc>
        <w:tc>
          <w:tcPr>
            <w:tcW w:w="1134" w:type="dxa"/>
            <w:noWrap/>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 </w:t>
            </w:r>
          </w:p>
        </w:tc>
        <w:tc>
          <w:tcPr>
            <w:tcW w:w="1275" w:type="dxa"/>
            <w:noWrap/>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 </w:t>
            </w:r>
          </w:p>
        </w:tc>
      </w:tr>
      <w:tr w:rsidR="0081361F" w:rsidRPr="00AD7D5F" w:rsidTr="00B028F9">
        <w:trPr>
          <w:trHeight w:val="2295"/>
        </w:trPr>
        <w:tc>
          <w:tcPr>
            <w:tcW w:w="568" w:type="dxa"/>
            <w:noWrap/>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2.</w:t>
            </w:r>
          </w:p>
        </w:tc>
        <w:tc>
          <w:tcPr>
            <w:tcW w:w="1134" w:type="dxa"/>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Sygnalizator świetlny żółty</w:t>
            </w:r>
          </w:p>
        </w:tc>
        <w:tc>
          <w:tcPr>
            <w:tcW w:w="1276" w:type="dxa"/>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Światło chemiczne BADGER</w:t>
            </w:r>
          </w:p>
        </w:tc>
        <w:tc>
          <w:tcPr>
            <w:tcW w:w="1559" w:type="dxa"/>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minimum  24 miesiące,  Okres ważności w dniu dostawy nie może być krótszy, niż 80% całkowitego okresu ważności</w:t>
            </w:r>
          </w:p>
        </w:tc>
        <w:tc>
          <w:tcPr>
            <w:tcW w:w="992" w:type="dxa"/>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WTT-55</w:t>
            </w:r>
          </w:p>
        </w:tc>
        <w:tc>
          <w:tcPr>
            <w:tcW w:w="1001" w:type="dxa"/>
            <w:noWrap/>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 </w:t>
            </w:r>
          </w:p>
        </w:tc>
        <w:tc>
          <w:tcPr>
            <w:tcW w:w="984" w:type="dxa"/>
            <w:noWrap/>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 </w:t>
            </w:r>
          </w:p>
        </w:tc>
        <w:tc>
          <w:tcPr>
            <w:tcW w:w="709" w:type="dxa"/>
            <w:noWrap/>
            <w:hideMark/>
          </w:tcPr>
          <w:p w:rsidR="0081361F" w:rsidRPr="00AD7D5F" w:rsidRDefault="0081361F" w:rsidP="00D779AA">
            <w:pPr>
              <w:ind w:left="142" w:hanging="142"/>
              <w:rPr>
                <w:rFonts w:ascii="Arial" w:hAnsi="Arial" w:cs="Arial"/>
                <w:b/>
                <w:bCs/>
                <w:sz w:val="16"/>
                <w:szCs w:val="16"/>
              </w:rPr>
            </w:pPr>
            <w:r w:rsidRPr="00AD7D5F">
              <w:rPr>
                <w:rFonts w:ascii="Arial" w:hAnsi="Arial" w:cs="Arial"/>
                <w:b/>
                <w:bCs/>
                <w:sz w:val="16"/>
                <w:szCs w:val="16"/>
              </w:rPr>
              <w:t>Szt</w:t>
            </w:r>
            <w:r>
              <w:rPr>
                <w:rFonts w:ascii="Arial" w:hAnsi="Arial" w:cs="Arial"/>
                <w:b/>
                <w:bCs/>
                <w:sz w:val="16"/>
                <w:szCs w:val="16"/>
              </w:rPr>
              <w:t>.</w:t>
            </w:r>
          </w:p>
        </w:tc>
        <w:tc>
          <w:tcPr>
            <w:tcW w:w="631" w:type="dxa"/>
            <w:noWrap/>
            <w:hideMark/>
          </w:tcPr>
          <w:p w:rsidR="0081361F" w:rsidRPr="00AD7D5F" w:rsidRDefault="0081361F" w:rsidP="00D779AA">
            <w:pPr>
              <w:ind w:left="142" w:hanging="142"/>
              <w:rPr>
                <w:rFonts w:ascii="Arial" w:hAnsi="Arial" w:cs="Arial"/>
                <w:b/>
                <w:bCs/>
                <w:sz w:val="16"/>
                <w:szCs w:val="16"/>
              </w:rPr>
            </w:pPr>
            <w:r w:rsidRPr="00AD7D5F">
              <w:rPr>
                <w:rFonts w:ascii="Arial" w:hAnsi="Arial" w:cs="Arial"/>
                <w:b/>
                <w:bCs/>
                <w:sz w:val="16"/>
                <w:szCs w:val="16"/>
              </w:rPr>
              <w:t>270</w:t>
            </w:r>
          </w:p>
        </w:tc>
        <w:tc>
          <w:tcPr>
            <w:tcW w:w="1070" w:type="dxa"/>
            <w:noWrap/>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 </w:t>
            </w:r>
          </w:p>
        </w:tc>
        <w:tc>
          <w:tcPr>
            <w:tcW w:w="850" w:type="dxa"/>
            <w:noWrap/>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 </w:t>
            </w:r>
          </w:p>
        </w:tc>
        <w:tc>
          <w:tcPr>
            <w:tcW w:w="851" w:type="dxa"/>
            <w:noWrap/>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 </w:t>
            </w:r>
          </w:p>
        </w:tc>
        <w:tc>
          <w:tcPr>
            <w:tcW w:w="1134" w:type="dxa"/>
            <w:noWrap/>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 </w:t>
            </w:r>
          </w:p>
        </w:tc>
        <w:tc>
          <w:tcPr>
            <w:tcW w:w="1134" w:type="dxa"/>
            <w:noWrap/>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 </w:t>
            </w:r>
          </w:p>
        </w:tc>
        <w:tc>
          <w:tcPr>
            <w:tcW w:w="1275" w:type="dxa"/>
            <w:noWrap/>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 </w:t>
            </w:r>
          </w:p>
        </w:tc>
      </w:tr>
      <w:tr w:rsidR="0081361F" w:rsidRPr="00AD7D5F" w:rsidTr="00B028F9">
        <w:trPr>
          <w:trHeight w:val="2295"/>
        </w:trPr>
        <w:tc>
          <w:tcPr>
            <w:tcW w:w="568" w:type="dxa"/>
            <w:noWrap/>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lastRenderedPageBreak/>
              <w:t>3.</w:t>
            </w:r>
          </w:p>
        </w:tc>
        <w:tc>
          <w:tcPr>
            <w:tcW w:w="1134" w:type="dxa"/>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Sygnalizator świetlny czerwony</w:t>
            </w:r>
          </w:p>
        </w:tc>
        <w:tc>
          <w:tcPr>
            <w:tcW w:w="1276" w:type="dxa"/>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Światło chemiczne BADGER</w:t>
            </w:r>
          </w:p>
        </w:tc>
        <w:tc>
          <w:tcPr>
            <w:tcW w:w="1559" w:type="dxa"/>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minimum  24 miesiące,  Okres ważności w dniu dostawy nie może być krótszy, niż 80% całkowitego okresu ważności</w:t>
            </w:r>
          </w:p>
        </w:tc>
        <w:tc>
          <w:tcPr>
            <w:tcW w:w="992" w:type="dxa"/>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WTT-55</w:t>
            </w:r>
          </w:p>
        </w:tc>
        <w:tc>
          <w:tcPr>
            <w:tcW w:w="1001" w:type="dxa"/>
            <w:noWrap/>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 </w:t>
            </w:r>
          </w:p>
        </w:tc>
        <w:tc>
          <w:tcPr>
            <w:tcW w:w="984" w:type="dxa"/>
            <w:noWrap/>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 </w:t>
            </w:r>
          </w:p>
        </w:tc>
        <w:tc>
          <w:tcPr>
            <w:tcW w:w="709" w:type="dxa"/>
            <w:noWrap/>
            <w:hideMark/>
          </w:tcPr>
          <w:p w:rsidR="0081361F" w:rsidRPr="00AD7D5F" w:rsidRDefault="0081361F" w:rsidP="00D779AA">
            <w:pPr>
              <w:ind w:left="142" w:hanging="142"/>
              <w:rPr>
                <w:rFonts w:ascii="Arial" w:hAnsi="Arial" w:cs="Arial"/>
                <w:b/>
                <w:bCs/>
                <w:sz w:val="16"/>
                <w:szCs w:val="16"/>
              </w:rPr>
            </w:pPr>
            <w:r w:rsidRPr="00AD7D5F">
              <w:rPr>
                <w:rFonts w:ascii="Arial" w:hAnsi="Arial" w:cs="Arial"/>
                <w:b/>
                <w:bCs/>
                <w:sz w:val="16"/>
                <w:szCs w:val="16"/>
              </w:rPr>
              <w:t>Szt</w:t>
            </w:r>
            <w:r>
              <w:rPr>
                <w:rFonts w:ascii="Arial" w:hAnsi="Arial" w:cs="Arial"/>
                <w:b/>
                <w:bCs/>
                <w:sz w:val="16"/>
                <w:szCs w:val="16"/>
              </w:rPr>
              <w:t>.</w:t>
            </w:r>
          </w:p>
        </w:tc>
        <w:tc>
          <w:tcPr>
            <w:tcW w:w="631" w:type="dxa"/>
            <w:noWrap/>
            <w:hideMark/>
          </w:tcPr>
          <w:p w:rsidR="0081361F" w:rsidRPr="00AD7D5F" w:rsidRDefault="0081361F" w:rsidP="00D779AA">
            <w:pPr>
              <w:ind w:left="142" w:hanging="142"/>
              <w:rPr>
                <w:rFonts w:ascii="Arial" w:hAnsi="Arial" w:cs="Arial"/>
                <w:b/>
                <w:bCs/>
                <w:sz w:val="16"/>
                <w:szCs w:val="16"/>
              </w:rPr>
            </w:pPr>
            <w:r w:rsidRPr="00AD7D5F">
              <w:rPr>
                <w:rFonts w:ascii="Arial" w:hAnsi="Arial" w:cs="Arial"/>
                <w:b/>
                <w:bCs/>
                <w:sz w:val="16"/>
                <w:szCs w:val="16"/>
              </w:rPr>
              <w:t>270</w:t>
            </w:r>
          </w:p>
        </w:tc>
        <w:tc>
          <w:tcPr>
            <w:tcW w:w="1070" w:type="dxa"/>
            <w:noWrap/>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 </w:t>
            </w:r>
          </w:p>
        </w:tc>
        <w:tc>
          <w:tcPr>
            <w:tcW w:w="850" w:type="dxa"/>
            <w:noWrap/>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 </w:t>
            </w:r>
          </w:p>
        </w:tc>
        <w:tc>
          <w:tcPr>
            <w:tcW w:w="851" w:type="dxa"/>
            <w:noWrap/>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 </w:t>
            </w:r>
          </w:p>
        </w:tc>
        <w:tc>
          <w:tcPr>
            <w:tcW w:w="1134" w:type="dxa"/>
            <w:noWrap/>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 </w:t>
            </w:r>
          </w:p>
        </w:tc>
        <w:tc>
          <w:tcPr>
            <w:tcW w:w="1134" w:type="dxa"/>
            <w:noWrap/>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 </w:t>
            </w:r>
          </w:p>
        </w:tc>
        <w:tc>
          <w:tcPr>
            <w:tcW w:w="1275" w:type="dxa"/>
            <w:noWrap/>
            <w:hideMark/>
          </w:tcPr>
          <w:p w:rsidR="0081361F" w:rsidRPr="00AD7D5F" w:rsidRDefault="0081361F" w:rsidP="00D779AA">
            <w:pPr>
              <w:ind w:left="142" w:hanging="142"/>
              <w:rPr>
                <w:rFonts w:ascii="Arial" w:hAnsi="Arial" w:cs="Arial"/>
                <w:sz w:val="16"/>
                <w:szCs w:val="16"/>
              </w:rPr>
            </w:pPr>
            <w:r w:rsidRPr="00AD7D5F">
              <w:rPr>
                <w:rFonts w:ascii="Arial" w:hAnsi="Arial" w:cs="Arial"/>
                <w:sz w:val="16"/>
                <w:szCs w:val="16"/>
              </w:rPr>
              <w:t> </w:t>
            </w:r>
          </w:p>
        </w:tc>
      </w:tr>
      <w:tr w:rsidR="0081361F" w:rsidRPr="00AD7D5F" w:rsidTr="00B028F9">
        <w:trPr>
          <w:trHeight w:val="300"/>
        </w:trPr>
        <w:tc>
          <w:tcPr>
            <w:tcW w:w="8854" w:type="dxa"/>
            <w:gridSpan w:val="9"/>
            <w:shd w:val="clear" w:color="auto" w:fill="EAF1DD" w:themeFill="accent3" w:themeFillTint="33"/>
            <w:hideMark/>
          </w:tcPr>
          <w:p w:rsidR="0081361F" w:rsidRPr="00B028F9" w:rsidRDefault="0081361F" w:rsidP="00D779AA">
            <w:pPr>
              <w:ind w:left="142" w:hanging="142"/>
              <w:jc w:val="right"/>
              <w:rPr>
                <w:rFonts w:ascii="Arial" w:hAnsi="Arial" w:cs="Arial"/>
                <w:b/>
                <w:sz w:val="20"/>
                <w:szCs w:val="20"/>
              </w:rPr>
            </w:pPr>
            <w:r w:rsidRPr="00B028F9">
              <w:rPr>
                <w:rFonts w:ascii="Arial" w:hAnsi="Arial" w:cs="Arial"/>
                <w:b/>
                <w:sz w:val="20"/>
                <w:szCs w:val="20"/>
              </w:rPr>
              <w:t xml:space="preserve">suma </w:t>
            </w:r>
          </w:p>
        </w:tc>
        <w:tc>
          <w:tcPr>
            <w:tcW w:w="1070" w:type="dxa"/>
            <w:shd w:val="clear" w:color="auto" w:fill="EAF1DD" w:themeFill="accent3" w:themeFillTint="33"/>
            <w:noWrap/>
            <w:hideMark/>
          </w:tcPr>
          <w:p w:rsidR="0081361F" w:rsidRPr="00B028F9" w:rsidRDefault="0081361F" w:rsidP="00D779AA">
            <w:pPr>
              <w:ind w:left="142" w:hanging="142"/>
              <w:rPr>
                <w:rFonts w:ascii="Arial" w:hAnsi="Arial" w:cs="Arial"/>
                <w:b/>
                <w:sz w:val="20"/>
                <w:szCs w:val="20"/>
              </w:rPr>
            </w:pPr>
            <w:r w:rsidRPr="00B028F9">
              <w:rPr>
                <w:rFonts w:ascii="Arial" w:hAnsi="Arial" w:cs="Arial"/>
                <w:b/>
                <w:sz w:val="20"/>
                <w:szCs w:val="20"/>
              </w:rPr>
              <w:t> </w:t>
            </w:r>
            <w:r w:rsidR="00021ED3" w:rsidRPr="00B028F9">
              <w:rPr>
                <w:rFonts w:ascii="Arial" w:hAnsi="Arial" w:cs="Arial"/>
                <w:b/>
                <w:sz w:val="20"/>
                <w:szCs w:val="20"/>
              </w:rPr>
              <w:t>XXX</w:t>
            </w:r>
          </w:p>
        </w:tc>
        <w:tc>
          <w:tcPr>
            <w:tcW w:w="850" w:type="dxa"/>
            <w:shd w:val="clear" w:color="auto" w:fill="EAF1DD" w:themeFill="accent3" w:themeFillTint="33"/>
            <w:noWrap/>
            <w:hideMark/>
          </w:tcPr>
          <w:p w:rsidR="0081361F" w:rsidRPr="00B028F9" w:rsidRDefault="0081361F" w:rsidP="00D779AA">
            <w:pPr>
              <w:ind w:left="142" w:hanging="142"/>
              <w:rPr>
                <w:rFonts w:ascii="Arial" w:hAnsi="Arial" w:cs="Arial"/>
                <w:b/>
                <w:sz w:val="20"/>
                <w:szCs w:val="20"/>
              </w:rPr>
            </w:pPr>
            <w:r w:rsidRPr="00B028F9">
              <w:rPr>
                <w:rFonts w:ascii="Arial" w:hAnsi="Arial" w:cs="Arial"/>
                <w:b/>
                <w:sz w:val="20"/>
                <w:szCs w:val="20"/>
              </w:rPr>
              <w:t> </w:t>
            </w:r>
          </w:p>
        </w:tc>
        <w:tc>
          <w:tcPr>
            <w:tcW w:w="851" w:type="dxa"/>
            <w:shd w:val="clear" w:color="auto" w:fill="EAF1DD" w:themeFill="accent3" w:themeFillTint="33"/>
            <w:noWrap/>
            <w:hideMark/>
          </w:tcPr>
          <w:p w:rsidR="0081361F" w:rsidRPr="00B028F9" w:rsidRDefault="0081361F" w:rsidP="00D779AA">
            <w:pPr>
              <w:ind w:left="142" w:hanging="142"/>
              <w:rPr>
                <w:rFonts w:ascii="Arial" w:hAnsi="Arial" w:cs="Arial"/>
                <w:b/>
                <w:sz w:val="20"/>
                <w:szCs w:val="20"/>
              </w:rPr>
            </w:pPr>
            <w:r w:rsidRPr="00B028F9">
              <w:rPr>
                <w:rFonts w:ascii="Arial" w:hAnsi="Arial" w:cs="Arial"/>
                <w:b/>
                <w:sz w:val="20"/>
                <w:szCs w:val="20"/>
              </w:rPr>
              <w:t> </w:t>
            </w:r>
            <w:r w:rsidR="00021ED3" w:rsidRPr="00B028F9">
              <w:rPr>
                <w:rFonts w:ascii="Arial" w:hAnsi="Arial" w:cs="Arial"/>
                <w:b/>
                <w:sz w:val="20"/>
                <w:szCs w:val="20"/>
              </w:rPr>
              <w:t>XXX</w:t>
            </w:r>
          </w:p>
        </w:tc>
        <w:tc>
          <w:tcPr>
            <w:tcW w:w="1134" w:type="dxa"/>
            <w:shd w:val="clear" w:color="auto" w:fill="EAF1DD" w:themeFill="accent3" w:themeFillTint="33"/>
            <w:noWrap/>
            <w:hideMark/>
          </w:tcPr>
          <w:p w:rsidR="0081361F" w:rsidRPr="00B028F9" w:rsidRDefault="0081361F" w:rsidP="00D779AA">
            <w:pPr>
              <w:ind w:left="142" w:hanging="142"/>
              <w:rPr>
                <w:rFonts w:ascii="Arial" w:hAnsi="Arial" w:cs="Arial"/>
                <w:b/>
                <w:sz w:val="20"/>
                <w:szCs w:val="20"/>
              </w:rPr>
            </w:pPr>
            <w:r w:rsidRPr="00B028F9">
              <w:rPr>
                <w:rFonts w:ascii="Arial" w:hAnsi="Arial" w:cs="Arial"/>
                <w:b/>
                <w:sz w:val="20"/>
                <w:szCs w:val="20"/>
              </w:rPr>
              <w:t> </w:t>
            </w:r>
            <w:r w:rsidR="00021ED3" w:rsidRPr="00B028F9">
              <w:rPr>
                <w:rFonts w:ascii="Arial" w:hAnsi="Arial" w:cs="Arial"/>
                <w:b/>
                <w:sz w:val="20"/>
                <w:szCs w:val="20"/>
              </w:rPr>
              <w:t>XXX</w:t>
            </w:r>
          </w:p>
        </w:tc>
        <w:tc>
          <w:tcPr>
            <w:tcW w:w="1134" w:type="dxa"/>
            <w:shd w:val="clear" w:color="auto" w:fill="EAF1DD" w:themeFill="accent3" w:themeFillTint="33"/>
            <w:noWrap/>
            <w:hideMark/>
          </w:tcPr>
          <w:p w:rsidR="0081361F" w:rsidRPr="00B028F9" w:rsidRDefault="0081361F" w:rsidP="00D779AA">
            <w:pPr>
              <w:ind w:left="142" w:hanging="142"/>
              <w:rPr>
                <w:rFonts w:ascii="Arial" w:hAnsi="Arial" w:cs="Arial"/>
                <w:b/>
                <w:sz w:val="20"/>
                <w:szCs w:val="20"/>
              </w:rPr>
            </w:pPr>
            <w:r w:rsidRPr="00B028F9">
              <w:rPr>
                <w:rFonts w:ascii="Arial" w:hAnsi="Arial" w:cs="Arial"/>
                <w:b/>
                <w:sz w:val="20"/>
                <w:szCs w:val="20"/>
              </w:rPr>
              <w:t> </w:t>
            </w:r>
          </w:p>
        </w:tc>
        <w:tc>
          <w:tcPr>
            <w:tcW w:w="1275" w:type="dxa"/>
            <w:shd w:val="clear" w:color="auto" w:fill="EAF1DD" w:themeFill="accent3" w:themeFillTint="33"/>
            <w:noWrap/>
            <w:hideMark/>
          </w:tcPr>
          <w:p w:rsidR="0081361F" w:rsidRPr="00B028F9" w:rsidRDefault="0081361F" w:rsidP="00D779AA">
            <w:pPr>
              <w:ind w:left="142" w:hanging="142"/>
              <w:rPr>
                <w:rFonts w:ascii="Arial" w:hAnsi="Arial" w:cs="Arial"/>
                <w:b/>
                <w:sz w:val="20"/>
                <w:szCs w:val="20"/>
              </w:rPr>
            </w:pPr>
            <w:r w:rsidRPr="00B028F9">
              <w:rPr>
                <w:rFonts w:ascii="Arial" w:hAnsi="Arial" w:cs="Arial"/>
                <w:b/>
                <w:sz w:val="20"/>
                <w:szCs w:val="20"/>
              </w:rPr>
              <w:t> </w:t>
            </w:r>
            <w:r w:rsidR="00021ED3" w:rsidRPr="00B028F9">
              <w:rPr>
                <w:rFonts w:ascii="Arial" w:hAnsi="Arial" w:cs="Arial"/>
                <w:b/>
                <w:sz w:val="20"/>
                <w:szCs w:val="20"/>
              </w:rPr>
              <w:t>XXX</w:t>
            </w:r>
          </w:p>
        </w:tc>
      </w:tr>
    </w:tbl>
    <w:p w:rsidR="0081361F" w:rsidRDefault="0081361F" w:rsidP="0081361F">
      <w:pPr>
        <w:ind w:left="142" w:hanging="142"/>
        <w:rPr>
          <w:rFonts w:ascii="Arial" w:hAnsi="Arial" w:cs="Arial"/>
          <w:sz w:val="16"/>
          <w:szCs w:val="16"/>
        </w:rPr>
      </w:pPr>
    </w:p>
    <w:p w:rsidR="0081361F" w:rsidRDefault="0081361F" w:rsidP="0081361F">
      <w:pPr>
        <w:ind w:left="142" w:hanging="142"/>
        <w:rPr>
          <w:rFonts w:ascii="Arial" w:hAnsi="Arial" w:cs="Arial"/>
          <w:sz w:val="16"/>
          <w:szCs w:val="16"/>
        </w:rPr>
      </w:pPr>
    </w:p>
    <w:p w:rsidR="0081361F" w:rsidRPr="00B028F9" w:rsidRDefault="0081361F" w:rsidP="0081361F">
      <w:pPr>
        <w:ind w:left="142" w:hanging="142"/>
        <w:rPr>
          <w:rFonts w:ascii="Arial" w:hAnsi="Arial" w:cs="Arial"/>
          <w:b/>
          <w:sz w:val="16"/>
          <w:szCs w:val="16"/>
        </w:rPr>
      </w:pPr>
      <w:proofErr w:type="gramStart"/>
      <w:r w:rsidRPr="005C05E0">
        <w:rPr>
          <w:rFonts w:ascii="Arial" w:hAnsi="Arial" w:cs="Arial"/>
          <w:sz w:val="16"/>
          <w:szCs w:val="16"/>
        </w:rPr>
        <w:t>⃰</w:t>
      </w:r>
      <w:r>
        <w:rPr>
          <w:rFonts w:ascii="Arial" w:hAnsi="Arial" w:cs="Arial"/>
          <w:sz w:val="16"/>
          <w:szCs w:val="16"/>
        </w:rPr>
        <w:t xml:space="preserve">  </w:t>
      </w:r>
      <w:r w:rsidRPr="00B028F9">
        <w:rPr>
          <w:rFonts w:ascii="Arial" w:hAnsi="Arial" w:cs="Arial"/>
          <w:b/>
          <w:sz w:val="18"/>
          <w:szCs w:val="18"/>
        </w:rPr>
        <w:t>-</w:t>
      </w:r>
      <w:proofErr w:type="gramEnd"/>
      <w:r w:rsidRPr="00B028F9">
        <w:rPr>
          <w:rFonts w:ascii="Arial" w:hAnsi="Arial" w:cs="Arial"/>
          <w:b/>
          <w:sz w:val="18"/>
          <w:szCs w:val="18"/>
        </w:rPr>
        <w:t xml:space="preserve"> Pełna nazwa handlowa produktu tożsama z  nazwą nadaną przez producenta, faktyczną nazwą widniejącą na opakowaniu oraz nazwą widniejąca na fakturze VAT wystawionej przez  Wykonawcę wraz z numerem katalogowym/oznaczeniem modelu produktu</w:t>
      </w:r>
    </w:p>
    <w:p w:rsidR="0081361F" w:rsidRPr="00B028F9" w:rsidRDefault="0081361F" w:rsidP="0081361F">
      <w:pPr>
        <w:ind w:left="142" w:hanging="142"/>
        <w:rPr>
          <w:rFonts w:ascii="Arial" w:hAnsi="Arial" w:cs="Arial"/>
          <w:b/>
          <w:sz w:val="18"/>
          <w:szCs w:val="18"/>
        </w:rPr>
      </w:pPr>
      <w:r w:rsidRPr="00B028F9">
        <w:rPr>
          <w:rFonts w:ascii="Arial" w:hAnsi="Arial" w:cs="Arial"/>
          <w:b/>
          <w:sz w:val="18"/>
          <w:szCs w:val="18"/>
        </w:rPr>
        <w:t xml:space="preserve">⃰ </w:t>
      </w:r>
      <w:proofErr w:type="gramStart"/>
      <w:r w:rsidRPr="00B028F9">
        <w:rPr>
          <w:rFonts w:ascii="Arial" w:hAnsi="Arial" w:cs="Arial"/>
          <w:b/>
          <w:sz w:val="18"/>
          <w:szCs w:val="18"/>
        </w:rPr>
        <w:t>⃰  -</w:t>
      </w:r>
      <w:proofErr w:type="gramEnd"/>
      <w:r w:rsidRPr="00B028F9">
        <w:rPr>
          <w:rFonts w:ascii="Arial" w:hAnsi="Arial" w:cs="Arial"/>
          <w:b/>
          <w:sz w:val="18"/>
          <w:szCs w:val="18"/>
        </w:rPr>
        <w:t xml:space="preserve"> Wartość w zaokrągleniu do dwóch miejsc po przecinku. </w:t>
      </w:r>
    </w:p>
    <w:p w:rsidR="0081361F" w:rsidRPr="00B028F9" w:rsidRDefault="0081361F" w:rsidP="0081361F">
      <w:pPr>
        <w:ind w:left="142" w:hanging="142"/>
        <w:rPr>
          <w:rFonts w:ascii="Arial" w:hAnsi="Arial" w:cs="Arial"/>
          <w:b/>
          <w:sz w:val="18"/>
          <w:szCs w:val="18"/>
        </w:rPr>
      </w:pPr>
      <w:r w:rsidRPr="00B028F9">
        <w:rPr>
          <w:rFonts w:ascii="Arial" w:hAnsi="Arial" w:cs="Arial"/>
          <w:b/>
          <w:sz w:val="18"/>
          <w:szCs w:val="18"/>
        </w:rPr>
        <w:t>Uwagi:</w:t>
      </w:r>
    </w:p>
    <w:p w:rsidR="0081361F" w:rsidRPr="00B028F9" w:rsidRDefault="0081361F" w:rsidP="00B4074A">
      <w:pPr>
        <w:pStyle w:val="Akapitzlist"/>
        <w:numPr>
          <w:ilvl w:val="0"/>
          <w:numId w:val="54"/>
        </w:numPr>
        <w:suppressAutoHyphens w:val="0"/>
        <w:spacing w:after="160" w:line="259" w:lineRule="auto"/>
        <w:contextualSpacing/>
        <w:rPr>
          <w:rFonts w:ascii="Arial" w:hAnsi="Arial" w:cs="Arial"/>
          <w:b/>
          <w:sz w:val="18"/>
          <w:szCs w:val="18"/>
        </w:rPr>
      </w:pPr>
      <w:r w:rsidRPr="00B028F9">
        <w:rPr>
          <w:rFonts w:ascii="Arial" w:hAnsi="Arial" w:cs="Arial"/>
          <w:b/>
          <w:sz w:val="18"/>
          <w:szCs w:val="18"/>
        </w:rPr>
        <w:t>Wymagania warunków przechowywania oferowanego asortymentu- według zaleceń producenta.</w:t>
      </w:r>
    </w:p>
    <w:p w:rsidR="0081361F" w:rsidRPr="00B028F9" w:rsidRDefault="0081361F" w:rsidP="00B4074A">
      <w:pPr>
        <w:pStyle w:val="Akapitzlist"/>
        <w:numPr>
          <w:ilvl w:val="0"/>
          <w:numId w:val="54"/>
        </w:numPr>
        <w:suppressAutoHyphens w:val="0"/>
        <w:spacing w:after="160" w:line="259" w:lineRule="auto"/>
        <w:contextualSpacing/>
        <w:rPr>
          <w:rFonts w:ascii="Arial" w:hAnsi="Arial" w:cs="Arial"/>
          <w:b/>
          <w:sz w:val="18"/>
          <w:szCs w:val="18"/>
        </w:rPr>
      </w:pPr>
      <w:r w:rsidRPr="00B028F9">
        <w:rPr>
          <w:rFonts w:ascii="Arial" w:hAnsi="Arial" w:cs="Arial"/>
          <w:b/>
          <w:sz w:val="18"/>
          <w:szCs w:val="18"/>
        </w:rPr>
        <w:t xml:space="preserve">Okres produktów </w:t>
      </w:r>
      <w:proofErr w:type="gramStart"/>
      <w:r w:rsidRPr="00B028F9">
        <w:rPr>
          <w:rFonts w:ascii="Arial" w:hAnsi="Arial" w:cs="Arial"/>
          <w:b/>
          <w:sz w:val="18"/>
          <w:szCs w:val="18"/>
        </w:rPr>
        <w:t>materiałowych(</w:t>
      </w:r>
      <w:proofErr w:type="gramEnd"/>
      <w:r w:rsidRPr="00B028F9">
        <w:rPr>
          <w:rFonts w:ascii="Arial" w:hAnsi="Arial" w:cs="Arial"/>
          <w:b/>
          <w:sz w:val="18"/>
          <w:szCs w:val="18"/>
        </w:rPr>
        <w:t>posiadający określony termin ważności) w zakresie zamówienia liczony na dzień składania ofert nie może być krótszy niż 80% całkowitego okresu ważności określonego w WET.</w:t>
      </w:r>
    </w:p>
    <w:p w:rsidR="0081361F" w:rsidRPr="00B028F9" w:rsidRDefault="0081361F" w:rsidP="00B4074A">
      <w:pPr>
        <w:pStyle w:val="Akapitzlist"/>
        <w:numPr>
          <w:ilvl w:val="0"/>
          <w:numId w:val="54"/>
        </w:numPr>
        <w:suppressAutoHyphens w:val="0"/>
        <w:spacing w:after="160" w:line="259" w:lineRule="auto"/>
        <w:contextualSpacing/>
        <w:rPr>
          <w:rFonts w:ascii="Arial" w:hAnsi="Arial" w:cs="Arial"/>
          <w:b/>
          <w:sz w:val="18"/>
          <w:szCs w:val="18"/>
        </w:rPr>
      </w:pPr>
      <w:r w:rsidRPr="00B028F9">
        <w:rPr>
          <w:rFonts w:ascii="Arial" w:hAnsi="Arial" w:cs="Arial"/>
          <w:b/>
          <w:sz w:val="18"/>
          <w:szCs w:val="18"/>
        </w:rPr>
        <w:t>Dostarczony wyrób oznakowany zgodnie z decyzją 3/MON Ministra Obrony Narodowej z dnia 03.01.2014 r. w sprawie wytycznych określających wymagania w zakresie znakowania kodem kreskowym wyrobów dostarczonych do resortu obrony narodowej – Dz. Urz. MON z 07.01.2014, poz.11.</w:t>
      </w:r>
    </w:p>
    <w:p w:rsidR="0081361F" w:rsidRPr="00B028F9" w:rsidRDefault="0081361F" w:rsidP="0081361F">
      <w:pPr>
        <w:rPr>
          <w:rFonts w:ascii="Arial" w:hAnsi="Arial" w:cs="Arial"/>
          <w:b/>
          <w:sz w:val="18"/>
          <w:szCs w:val="18"/>
          <w:u w:val="single"/>
        </w:rPr>
      </w:pPr>
      <w:r w:rsidRPr="00B028F9">
        <w:rPr>
          <w:rFonts w:ascii="Arial" w:hAnsi="Arial" w:cs="Arial"/>
          <w:b/>
          <w:sz w:val="18"/>
          <w:szCs w:val="18"/>
        </w:rPr>
        <w:t xml:space="preserve">W formularzu cenowym </w:t>
      </w:r>
      <w:r w:rsidRPr="00B028F9">
        <w:rPr>
          <w:rFonts w:ascii="Arial" w:hAnsi="Arial" w:cs="Arial"/>
          <w:b/>
          <w:sz w:val="18"/>
          <w:szCs w:val="18"/>
          <w:u w:val="single"/>
        </w:rPr>
        <w:t>należy wypełnić kolumnę 6,7,10,11,12,13,14,15</w:t>
      </w:r>
    </w:p>
    <w:p w:rsidR="0081361F" w:rsidRPr="005C05E0" w:rsidRDefault="0081361F" w:rsidP="0081361F">
      <w:pPr>
        <w:spacing w:after="0" w:line="240" w:lineRule="auto"/>
        <w:jc w:val="right"/>
        <w:rPr>
          <w:rFonts w:ascii="Arial" w:eastAsia="Times New Roman" w:hAnsi="Arial" w:cs="Arial"/>
          <w:sz w:val="16"/>
          <w:szCs w:val="16"/>
          <w:lang w:eastAsia="pl-PL"/>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pPr>
    </w:p>
    <w:bookmarkEnd w:id="9"/>
    <w:p w:rsidR="0081361F" w:rsidRDefault="0081361F" w:rsidP="008E1504">
      <w:pPr>
        <w:spacing w:after="0"/>
        <w:rPr>
          <w:rFonts w:ascii="Arial" w:hAnsi="Arial" w:cs="Arial"/>
          <w:b/>
          <w:i/>
        </w:rPr>
        <w:sectPr w:rsidR="0081361F" w:rsidSect="0081361F">
          <w:type w:val="continuous"/>
          <w:pgSz w:w="16838" w:h="11906" w:orient="landscape"/>
          <w:pgMar w:top="1985" w:right="1418" w:bottom="1418" w:left="1418" w:header="0" w:footer="709" w:gutter="0"/>
          <w:cols w:space="708"/>
          <w:formProt w:val="0"/>
          <w:docGrid w:linePitch="360" w:charSpace="4096"/>
        </w:sectPr>
      </w:pPr>
    </w:p>
    <w:p w:rsidR="0081361F" w:rsidRPr="00125698" w:rsidRDefault="0081361F" w:rsidP="0081361F">
      <w:pPr>
        <w:spacing w:after="0"/>
        <w:jc w:val="right"/>
        <w:rPr>
          <w:rFonts w:ascii="Arial" w:hAnsi="Arial" w:cs="Arial"/>
          <w:i/>
        </w:rPr>
      </w:pPr>
      <w:bookmarkStart w:id="10" w:name="_Hlk88636771"/>
      <w:bookmarkStart w:id="11" w:name="_GoBack"/>
      <w:r w:rsidRPr="00125698">
        <w:rPr>
          <w:rFonts w:ascii="Arial" w:hAnsi="Arial" w:cs="Arial"/>
          <w:i/>
        </w:rPr>
        <w:lastRenderedPageBreak/>
        <w:t xml:space="preserve">Załącznik nr </w:t>
      </w:r>
      <w:r>
        <w:rPr>
          <w:rFonts w:ascii="Arial" w:hAnsi="Arial" w:cs="Arial"/>
          <w:i/>
        </w:rPr>
        <w:t>2</w:t>
      </w:r>
      <w:r w:rsidRPr="00125698">
        <w:rPr>
          <w:rFonts w:ascii="Arial" w:hAnsi="Arial" w:cs="Arial"/>
          <w:i/>
        </w:rPr>
        <w:t xml:space="preserve"> do ZO</w:t>
      </w:r>
    </w:p>
    <w:p w:rsidR="0081361F" w:rsidRPr="00125698" w:rsidRDefault="0081361F" w:rsidP="0081361F">
      <w:pPr>
        <w:spacing w:after="0"/>
        <w:rPr>
          <w:rFonts w:ascii="Arial" w:eastAsia="Times New Roman" w:hAnsi="Arial" w:cs="Arial"/>
          <w:b/>
          <w:lang w:eastAsia="ar-SA"/>
        </w:rPr>
      </w:pPr>
      <w:r w:rsidRPr="00125698">
        <w:rPr>
          <w:rFonts w:ascii="Arial" w:eastAsia="Times New Roman" w:hAnsi="Arial" w:cs="Arial"/>
          <w:b/>
          <w:lang w:eastAsia="ar-SA"/>
        </w:rPr>
        <w:t xml:space="preserve">…………………………………   </w:t>
      </w:r>
      <w:r w:rsidRPr="00125698">
        <w:rPr>
          <w:rFonts w:ascii="Arial" w:eastAsia="Times New Roman" w:hAnsi="Arial" w:cs="Arial"/>
          <w:b/>
          <w:lang w:eastAsia="ar-SA"/>
        </w:rPr>
        <w:tab/>
      </w:r>
      <w:r w:rsidRPr="00125698">
        <w:rPr>
          <w:rFonts w:ascii="Arial" w:eastAsia="Times New Roman" w:hAnsi="Arial" w:cs="Arial"/>
          <w:b/>
          <w:lang w:eastAsia="ar-SA"/>
        </w:rPr>
        <w:tab/>
      </w:r>
      <w:r w:rsidRPr="00125698">
        <w:rPr>
          <w:rFonts w:ascii="Arial" w:eastAsia="Times New Roman" w:hAnsi="Arial" w:cs="Arial"/>
          <w:b/>
          <w:lang w:eastAsia="ar-SA"/>
        </w:rPr>
        <w:tab/>
      </w:r>
      <w:r w:rsidRPr="00125698">
        <w:rPr>
          <w:rFonts w:ascii="Arial" w:eastAsia="Times New Roman" w:hAnsi="Arial" w:cs="Arial"/>
          <w:b/>
          <w:lang w:eastAsia="ar-SA"/>
        </w:rPr>
        <w:tab/>
        <w:t xml:space="preserve">           ………………………..</w:t>
      </w:r>
    </w:p>
    <w:p w:rsidR="0081361F" w:rsidRPr="00125698" w:rsidRDefault="0081361F" w:rsidP="0081361F">
      <w:pPr>
        <w:spacing w:after="0"/>
        <w:rPr>
          <w:rFonts w:ascii="Arial" w:eastAsia="Times New Roman" w:hAnsi="Arial" w:cs="Arial"/>
          <w:b/>
          <w:lang w:eastAsia="ar-SA"/>
        </w:rPr>
      </w:pPr>
      <w:r w:rsidRPr="00125698">
        <w:rPr>
          <w:rFonts w:ascii="Arial" w:eastAsia="Times New Roman" w:hAnsi="Arial" w:cs="Arial"/>
          <w:lang w:eastAsia="ar-SA"/>
        </w:rPr>
        <w:t>(nazwa i adres Wykonawcy)</w:t>
      </w:r>
      <w:r w:rsidRPr="00125698">
        <w:rPr>
          <w:rFonts w:ascii="Arial" w:eastAsia="Times New Roman" w:hAnsi="Arial" w:cs="Arial"/>
          <w:lang w:eastAsia="ar-SA"/>
        </w:rPr>
        <w:tab/>
        <w:t xml:space="preserve">                                                          (miejscowość i data)</w:t>
      </w:r>
    </w:p>
    <w:p w:rsidR="0081361F" w:rsidRPr="00125698" w:rsidRDefault="0081361F" w:rsidP="0081361F">
      <w:pPr>
        <w:spacing w:after="0"/>
        <w:rPr>
          <w:rFonts w:ascii="Arial" w:eastAsia="Times New Roman" w:hAnsi="Arial" w:cs="Arial"/>
          <w:b/>
          <w:lang w:eastAsia="ar-SA"/>
        </w:rPr>
      </w:pPr>
      <w:r w:rsidRPr="00125698">
        <w:rPr>
          <w:rFonts w:ascii="Arial" w:eastAsia="Times New Roman" w:hAnsi="Arial" w:cs="Arial"/>
          <w:b/>
          <w:lang w:eastAsia="ar-SA"/>
        </w:rPr>
        <w:t xml:space="preserve">………………………………… </w:t>
      </w:r>
    </w:p>
    <w:p w:rsidR="0081361F" w:rsidRPr="00125698" w:rsidRDefault="0081361F" w:rsidP="0081361F">
      <w:pPr>
        <w:spacing w:after="0"/>
        <w:rPr>
          <w:rFonts w:ascii="Arial" w:eastAsia="Times New Roman" w:hAnsi="Arial" w:cs="Arial"/>
          <w:lang w:eastAsia="ar-SA"/>
        </w:rPr>
      </w:pPr>
      <w:r w:rsidRPr="00125698">
        <w:rPr>
          <w:rFonts w:ascii="Arial" w:eastAsia="Times New Roman" w:hAnsi="Arial" w:cs="Arial"/>
          <w:lang w:eastAsia="ar-SA"/>
        </w:rPr>
        <w:t xml:space="preserve">(numer faksu/telefonu) </w:t>
      </w:r>
    </w:p>
    <w:p w:rsidR="0081361F" w:rsidRPr="00125698" w:rsidRDefault="0081361F" w:rsidP="0081361F">
      <w:pPr>
        <w:spacing w:after="0"/>
        <w:rPr>
          <w:rFonts w:ascii="Arial" w:eastAsia="Times New Roman" w:hAnsi="Arial" w:cs="Arial"/>
          <w:b/>
          <w:lang w:eastAsia="ar-SA"/>
        </w:rPr>
      </w:pPr>
      <w:r w:rsidRPr="00125698">
        <w:rPr>
          <w:rFonts w:ascii="Arial" w:eastAsia="Times New Roman" w:hAnsi="Arial" w:cs="Arial"/>
          <w:b/>
          <w:lang w:eastAsia="ar-SA"/>
        </w:rPr>
        <w:t xml:space="preserve">………………………………… </w:t>
      </w:r>
    </w:p>
    <w:p w:rsidR="0081361F" w:rsidRPr="00125698" w:rsidRDefault="0081361F" w:rsidP="0081361F">
      <w:pPr>
        <w:spacing w:after="0"/>
        <w:rPr>
          <w:rFonts w:ascii="Arial" w:eastAsia="Times New Roman" w:hAnsi="Arial" w:cs="Arial"/>
          <w:b/>
          <w:lang w:eastAsia="ar-SA"/>
        </w:rPr>
      </w:pPr>
      <w:r w:rsidRPr="00125698">
        <w:rPr>
          <w:rFonts w:ascii="Arial" w:eastAsia="Times New Roman" w:hAnsi="Arial" w:cs="Arial"/>
          <w:lang w:eastAsia="ar-SA"/>
        </w:rPr>
        <w:t xml:space="preserve"> (NIP)</w:t>
      </w:r>
    </w:p>
    <w:p w:rsidR="0081361F" w:rsidRPr="00125698" w:rsidRDefault="0081361F" w:rsidP="0081361F">
      <w:pPr>
        <w:spacing w:after="0"/>
        <w:rPr>
          <w:rFonts w:ascii="Arial" w:eastAsia="Times New Roman" w:hAnsi="Arial" w:cs="Arial"/>
          <w:b/>
          <w:lang w:eastAsia="ar-SA"/>
        </w:rPr>
      </w:pPr>
      <w:r w:rsidRPr="00125698">
        <w:rPr>
          <w:rFonts w:ascii="Arial" w:eastAsia="Times New Roman" w:hAnsi="Arial" w:cs="Arial"/>
          <w:b/>
          <w:lang w:eastAsia="ar-SA"/>
        </w:rPr>
        <w:t xml:space="preserve">………………………………… </w:t>
      </w:r>
    </w:p>
    <w:p w:rsidR="0081361F" w:rsidRPr="00125698" w:rsidRDefault="0081361F" w:rsidP="0081361F">
      <w:pPr>
        <w:spacing w:after="0"/>
        <w:rPr>
          <w:rFonts w:ascii="Arial" w:eastAsia="Times New Roman" w:hAnsi="Arial" w:cs="Arial"/>
          <w:lang w:eastAsia="ar-SA"/>
        </w:rPr>
      </w:pPr>
      <w:r w:rsidRPr="00125698">
        <w:rPr>
          <w:rFonts w:ascii="Arial" w:eastAsia="Times New Roman" w:hAnsi="Arial" w:cs="Arial"/>
          <w:lang w:eastAsia="ar-SA"/>
        </w:rPr>
        <w:t xml:space="preserve"> (adres strony internetowej)</w:t>
      </w:r>
    </w:p>
    <w:p w:rsidR="0081361F" w:rsidRPr="00125698" w:rsidRDefault="0081361F" w:rsidP="0081361F">
      <w:pPr>
        <w:spacing w:after="0"/>
        <w:rPr>
          <w:rFonts w:ascii="Arial" w:eastAsia="Times New Roman" w:hAnsi="Arial" w:cs="Arial"/>
          <w:b/>
          <w:lang w:eastAsia="ar-SA"/>
        </w:rPr>
      </w:pPr>
      <w:r w:rsidRPr="00125698">
        <w:rPr>
          <w:rFonts w:ascii="Arial" w:eastAsia="Times New Roman" w:hAnsi="Arial" w:cs="Arial"/>
          <w:b/>
          <w:lang w:eastAsia="ar-SA"/>
        </w:rPr>
        <w:t xml:space="preserve">………………………………… </w:t>
      </w:r>
    </w:p>
    <w:p w:rsidR="0081361F" w:rsidRPr="00125698" w:rsidRDefault="0081361F" w:rsidP="0081361F">
      <w:pPr>
        <w:spacing w:after="0"/>
        <w:rPr>
          <w:rFonts w:ascii="Arial" w:eastAsia="Times New Roman" w:hAnsi="Arial" w:cs="Arial"/>
          <w:lang w:eastAsia="ar-SA"/>
        </w:rPr>
      </w:pPr>
      <w:r w:rsidRPr="00125698">
        <w:rPr>
          <w:rFonts w:ascii="Arial" w:eastAsia="Times New Roman" w:hAnsi="Arial" w:cs="Arial"/>
          <w:lang w:eastAsia="ar-SA"/>
        </w:rPr>
        <w:t xml:space="preserve"> (e – mail)</w:t>
      </w:r>
      <w:r w:rsidRPr="00125698">
        <w:rPr>
          <w:rFonts w:ascii="Arial" w:eastAsia="Times New Roman" w:hAnsi="Arial" w:cs="Arial"/>
          <w:lang w:eastAsia="ar-SA"/>
        </w:rPr>
        <w:tab/>
      </w:r>
      <w:r w:rsidRPr="00125698">
        <w:rPr>
          <w:rFonts w:ascii="Arial" w:eastAsia="Times New Roman" w:hAnsi="Arial" w:cs="Arial"/>
          <w:lang w:eastAsia="ar-SA"/>
        </w:rPr>
        <w:tab/>
        <w:t xml:space="preserve">      </w:t>
      </w:r>
    </w:p>
    <w:p w:rsidR="0081361F" w:rsidRPr="00125698" w:rsidRDefault="0081361F" w:rsidP="0081361F">
      <w:pPr>
        <w:spacing w:after="0"/>
        <w:rPr>
          <w:rFonts w:ascii="Arial" w:eastAsia="Times New Roman" w:hAnsi="Arial" w:cs="Arial"/>
          <w:lang w:eastAsia="ar-SA"/>
        </w:rPr>
      </w:pPr>
    </w:p>
    <w:p w:rsidR="0081361F" w:rsidRPr="003E0C4A" w:rsidRDefault="0081361F" w:rsidP="0081361F">
      <w:pPr>
        <w:spacing w:after="0"/>
        <w:jc w:val="center"/>
        <w:rPr>
          <w:rFonts w:ascii="Arial" w:eastAsia="Times New Roman" w:hAnsi="Arial" w:cs="Arial"/>
          <w:i/>
          <w:lang w:eastAsia="ar-SA"/>
        </w:rPr>
      </w:pPr>
      <w:r w:rsidRPr="003E0C4A">
        <w:rPr>
          <w:rFonts w:ascii="Arial" w:eastAsia="Times New Roman" w:hAnsi="Arial" w:cs="Arial"/>
          <w:i/>
          <w:lang w:eastAsia="ar-SA"/>
        </w:rPr>
        <w:t>WZÓR</w:t>
      </w:r>
    </w:p>
    <w:p w:rsidR="0081361F" w:rsidRPr="003E0C4A" w:rsidRDefault="0081361F" w:rsidP="0081361F">
      <w:pPr>
        <w:spacing w:after="0"/>
        <w:jc w:val="center"/>
        <w:rPr>
          <w:rFonts w:ascii="Arial" w:eastAsia="Times New Roman" w:hAnsi="Arial" w:cs="Arial"/>
          <w:b/>
          <w:lang w:eastAsia="ar-SA"/>
        </w:rPr>
      </w:pPr>
      <w:r w:rsidRPr="003E0C4A">
        <w:rPr>
          <w:rFonts w:ascii="Arial" w:eastAsia="Times New Roman" w:hAnsi="Arial" w:cs="Arial"/>
          <w:b/>
          <w:lang w:eastAsia="ar-SA"/>
        </w:rPr>
        <w:t>OFERTA  W ZAKRESIE CZĘŚCI NR 6</w:t>
      </w:r>
    </w:p>
    <w:p w:rsidR="0081361F" w:rsidRPr="003E0C4A" w:rsidRDefault="0081361F" w:rsidP="0081361F">
      <w:pPr>
        <w:widowControl w:val="0"/>
        <w:shd w:val="clear" w:color="auto" w:fill="FFFFFF"/>
        <w:spacing w:after="0"/>
        <w:jc w:val="center"/>
        <w:rPr>
          <w:rFonts w:ascii="Arial" w:eastAsia="Times New Roman" w:hAnsi="Arial" w:cs="Arial"/>
          <w:b/>
          <w:spacing w:val="-1"/>
          <w:lang w:eastAsia="ar-SA"/>
        </w:rPr>
      </w:pPr>
      <w:r w:rsidRPr="003E0C4A">
        <w:rPr>
          <w:rFonts w:ascii="Arial" w:eastAsia="Times New Roman" w:hAnsi="Arial" w:cs="Arial"/>
          <w:b/>
          <w:lang w:eastAsia="ar-SA"/>
        </w:rPr>
        <w:t>32</w:t>
      </w:r>
      <w:r w:rsidRPr="003E0C4A">
        <w:rPr>
          <w:rFonts w:ascii="Arial" w:eastAsia="Times New Roman" w:hAnsi="Arial" w:cs="Arial"/>
          <w:b/>
          <w:spacing w:val="-1"/>
          <w:lang w:eastAsia="ar-SA"/>
        </w:rPr>
        <w:t xml:space="preserve"> Wojskowy Oddział Gospodarczy</w:t>
      </w:r>
    </w:p>
    <w:p w:rsidR="0081361F" w:rsidRPr="003E0C4A" w:rsidRDefault="0081361F" w:rsidP="0081361F">
      <w:pPr>
        <w:widowControl w:val="0"/>
        <w:shd w:val="clear" w:color="auto" w:fill="FFFFFF"/>
        <w:spacing w:after="0"/>
        <w:jc w:val="center"/>
        <w:rPr>
          <w:rFonts w:ascii="Arial" w:eastAsia="Times New Roman" w:hAnsi="Arial" w:cs="Arial"/>
          <w:b/>
          <w:lang w:eastAsia="ar-SA"/>
        </w:rPr>
      </w:pPr>
      <w:r w:rsidRPr="003E0C4A">
        <w:rPr>
          <w:rFonts w:ascii="Arial" w:eastAsia="Times New Roman" w:hAnsi="Arial" w:cs="Arial"/>
          <w:b/>
          <w:spacing w:val="-1"/>
          <w:lang w:eastAsia="ar-SA"/>
        </w:rPr>
        <w:t xml:space="preserve">w Zamościu, </w:t>
      </w:r>
      <w:r w:rsidRPr="003E0C4A">
        <w:rPr>
          <w:rFonts w:ascii="Arial" w:eastAsia="Times New Roman" w:hAnsi="Arial" w:cs="Arial"/>
          <w:b/>
          <w:lang w:eastAsia="ar-SA"/>
        </w:rPr>
        <w:t>22-400 Zamość</w:t>
      </w:r>
    </w:p>
    <w:p w:rsidR="0081361F" w:rsidRPr="003E0C4A" w:rsidRDefault="0081361F" w:rsidP="0081361F">
      <w:pPr>
        <w:widowControl w:val="0"/>
        <w:shd w:val="clear" w:color="auto" w:fill="FFFFFF"/>
        <w:spacing w:after="0"/>
        <w:jc w:val="center"/>
        <w:rPr>
          <w:rFonts w:ascii="Arial" w:eastAsia="Times New Roman" w:hAnsi="Arial" w:cs="Arial"/>
          <w:b/>
          <w:lang w:eastAsia="ar-SA"/>
        </w:rPr>
      </w:pPr>
      <w:r w:rsidRPr="003E0C4A">
        <w:rPr>
          <w:rFonts w:ascii="Arial" w:eastAsia="Times New Roman" w:hAnsi="Arial" w:cs="Arial"/>
          <w:b/>
          <w:lang w:eastAsia="ar-SA"/>
        </w:rPr>
        <w:t>ul. Wojska Polskiego 2F</w:t>
      </w:r>
    </w:p>
    <w:p w:rsidR="0081361F" w:rsidRPr="003E0C4A" w:rsidRDefault="0081361F" w:rsidP="0081361F">
      <w:pPr>
        <w:spacing w:after="0"/>
        <w:jc w:val="center"/>
        <w:rPr>
          <w:rFonts w:ascii="Arial" w:eastAsia="Times New Roman" w:hAnsi="Arial" w:cs="Arial"/>
          <w:b/>
          <w:lang w:eastAsia="ar-SA"/>
        </w:rPr>
      </w:pPr>
      <w:r w:rsidRPr="003E0C4A">
        <w:rPr>
          <w:rFonts w:ascii="Arial" w:eastAsia="Times New Roman" w:hAnsi="Arial" w:cs="Arial"/>
          <w:b/>
          <w:lang w:eastAsia="ar-SA"/>
        </w:rPr>
        <w:t>ZP/ZO/</w:t>
      </w:r>
      <w:r w:rsidR="003E0C4A" w:rsidRPr="003E0C4A">
        <w:rPr>
          <w:rFonts w:ascii="Arial" w:eastAsia="Times New Roman" w:hAnsi="Arial" w:cs="Arial"/>
          <w:b/>
          <w:lang w:eastAsia="ar-SA"/>
        </w:rPr>
        <w:t>39</w:t>
      </w:r>
      <w:r w:rsidRPr="003E0C4A">
        <w:rPr>
          <w:rFonts w:ascii="Arial" w:eastAsia="Times New Roman" w:hAnsi="Arial" w:cs="Arial"/>
          <w:b/>
          <w:lang w:eastAsia="ar-SA"/>
        </w:rPr>
        <w:t>/2021</w:t>
      </w:r>
    </w:p>
    <w:p w:rsidR="0081361F" w:rsidRPr="003E0C4A" w:rsidRDefault="0081361F" w:rsidP="0081361F">
      <w:pPr>
        <w:spacing w:after="0"/>
        <w:jc w:val="center"/>
        <w:rPr>
          <w:rFonts w:ascii="Arial" w:eastAsia="Times New Roman" w:hAnsi="Arial" w:cs="Arial"/>
          <w:b/>
          <w:lang w:eastAsia="ar-SA"/>
        </w:rPr>
      </w:pPr>
    </w:p>
    <w:p w:rsidR="0081361F" w:rsidRPr="003E0C4A" w:rsidRDefault="0081361F" w:rsidP="0081361F">
      <w:pPr>
        <w:spacing w:after="0"/>
        <w:jc w:val="both"/>
        <w:rPr>
          <w:rFonts w:ascii="Arial" w:hAnsi="Arial" w:cs="Arial"/>
          <w:b/>
        </w:rPr>
      </w:pPr>
      <w:r w:rsidRPr="003E0C4A">
        <w:rPr>
          <w:rFonts w:ascii="Arial" w:hAnsi="Arial" w:cs="Arial"/>
          <w:lang w:eastAsia="ar-SA"/>
        </w:rPr>
        <w:t>Odpowiadając na zapytanie</w:t>
      </w:r>
      <w:r w:rsidRPr="003E0C4A">
        <w:rPr>
          <w:rFonts w:ascii="Arial" w:hAnsi="Arial" w:cs="Arial"/>
          <w:b/>
        </w:rPr>
        <w:t xml:space="preserve"> </w:t>
      </w:r>
      <w:r w:rsidRPr="003E0C4A">
        <w:rPr>
          <w:rFonts w:ascii="Arial" w:hAnsi="Arial" w:cs="Arial"/>
        </w:rPr>
        <w:t>ofertowe</w:t>
      </w:r>
      <w:r w:rsidRPr="003E0C4A">
        <w:rPr>
          <w:rFonts w:ascii="Arial" w:hAnsi="Arial" w:cs="Arial"/>
          <w:b/>
        </w:rPr>
        <w:t xml:space="preserve"> </w:t>
      </w:r>
      <w:r w:rsidRPr="003E0C4A">
        <w:rPr>
          <w:rFonts w:ascii="Arial" w:eastAsia="Calibri" w:hAnsi="Arial" w:cs="Arial"/>
        </w:rPr>
        <w:t xml:space="preserve">w postępowaniu pod nazwą: </w:t>
      </w:r>
      <w:r w:rsidRPr="003E0C4A">
        <w:rPr>
          <w:rFonts w:ascii="Arial" w:hAnsi="Arial" w:cs="Arial"/>
        </w:rPr>
        <w:t xml:space="preserve"> </w:t>
      </w:r>
      <w:r w:rsidRPr="003E0C4A">
        <w:rPr>
          <w:rFonts w:ascii="Arial" w:hAnsi="Arial" w:cs="Arial"/>
          <w:b/>
        </w:rPr>
        <w:t>dostawa komponentów do Zestawów Ratownictwa Medycznego i IPMED  w zakresie 6 (sześciu)</w:t>
      </w:r>
      <w:r w:rsidRPr="003E0C4A">
        <w:rPr>
          <w:rFonts w:ascii="Arial" w:hAnsi="Arial" w:cs="Arial"/>
        </w:rPr>
        <w:t xml:space="preserve"> części</w:t>
      </w:r>
      <w:r w:rsidRPr="003E0C4A">
        <w:rPr>
          <w:rFonts w:ascii="Arial" w:hAnsi="Arial" w:cs="Arial"/>
          <w:b/>
        </w:rPr>
        <w:t>. Nr sprawy: ZP/ZO/</w:t>
      </w:r>
      <w:r w:rsidR="003E0C4A" w:rsidRPr="003E0C4A">
        <w:rPr>
          <w:rFonts w:ascii="Arial" w:hAnsi="Arial" w:cs="Arial"/>
          <w:b/>
        </w:rPr>
        <w:t>39</w:t>
      </w:r>
      <w:r w:rsidRPr="003E0C4A">
        <w:rPr>
          <w:rFonts w:ascii="Arial" w:hAnsi="Arial" w:cs="Arial"/>
          <w:b/>
        </w:rPr>
        <w:t>/2021.</w:t>
      </w:r>
    </w:p>
    <w:p w:rsidR="0081361F" w:rsidRPr="003E0C4A" w:rsidRDefault="0081361F" w:rsidP="0081361F">
      <w:pPr>
        <w:spacing w:after="0"/>
        <w:jc w:val="both"/>
        <w:rPr>
          <w:rFonts w:ascii="Arial" w:hAnsi="Arial" w:cs="Arial"/>
          <w:b/>
        </w:rPr>
      </w:pPr>
    </w:p>
    <w:p w:rsidR="0081361F" w:rsidRPr="00B028F9" w:rsidRDefault="0081361F" w:rsidP="00B4074A">
      <w:pPr>
        <w:pStyle w:val="Akapitzlist"/>
        <w:numPr>
          <w:ilvl w:val="0"/>
          <w:numId w:val="55"/>
        </w:numPr>
        <w:tabs>
          <w:tab w:val="left" w:pos="284"/>
        </w:tabs>
        <w:suppressAutoHyphens w:val="0"/>
        <w:spacing w:line="276" w:lineRule="auto"/>
        <w:ind w:left="0" w:firstLine="0"/>
        <w:contextualSpacing/>
        <w:jc w:val="both"/>
        <w:rPr>
          <w:rFonts w:ascii="Arial" w:hAnsi="Arial" w:cs="Arial"/>
          <w:b/>
          <w:sz w:val="22"/>
          <w:szCs w:val="22"/>
        </w:rPr>
      </w:pPr>
      <w:r w:rsidRPr="00B028F9">
        <w:rPr>
          <w:rFonts w:ascii="Arial" w:hAnsi="Arial" w:cs="Arial"/>
          <w:b/>
          <w:sz w:val="22"/>
          <w:szCs w:val="22"/>
          <w:lang w:eastAsia="ar-SA"/>
        </w:rPr>
        <w:t>Oferujemy w zakresie</w:t>
      </w:r>
      <w:r w:rsidRPr="00B028F9">
        <w:rPr>
          <w:rFonts w:ascii="Arial" w:hAnsi="Arial" w:cs="Arial"/>
          <w:b/>
          <w:sz w:val="22"/>
          <w:szCs w:val="22"/>
        </w:rPr>
        <w:t xml:space="preserve"> CZĘŚCI 6 Dostawa zestawów </w:t>
      </w:r>
      <w:proofErr w:type="gramStart"/>
      <w:r w:rsidRPr="00B028F9">
        <w:rPr>
          <w:rFonts w:ascii="Arial" w:hAnsi="Arial" w:cs="Arial"/>
          <w:b/>
          <w:sz w:val="22"/>
          <w:szCs w:val="22"/>
        </w:rPr>
        <w:t>ratunkowych</w:t>
      </w:r>
      <w:r w:rsidRPr="00B028F9">
        <w:rPr>
          <w:rFonts w:ascii="Arial" w:hAnsi="Arial" w:cs="Arial"/>
          <w:sz w:val="22"/>
          <w:szCs w:val="22"/>
        </w:rPr>
        <w:t xml:space="preserve">  dla</w:t>
      </w:r>
      <w:proofErr w:type="gramEnd"/>
      <w:r w:rsidRPr="00B028F9">
        <w:rPr>
          <w:rFonts w:ascii="Arial" w:hAnsi="Arial" w:cs="Arial"/>
          <w:sz w:val="22"/>
          <w:szCs w:val="22"/>
        </w:rPr>
        <w:t xml:space="preserve"> 32 WOG Zamość oraz jednostek wojskowych i instytucji będących na zaopatrzeniu 32 WOG Zamość</w:t>
      </w:r>
      <w:r w:rsidRPr="00B028F9">
        <w:rPr>
          <w:rFonts w:ascii="Arial" w:hAnsi="Arial" w:cs="Arial"/>
          <w:b/>
          <w:sz w:val="22"/>
          <w:szCs w:val="22"/>
        </w:rPr>
        <w:t xml:space="preserve">, </w:t>
      </w:r>
      <w:r w:rsidRPr="00B028F9">
        <w:rPr>
          <w:rFonts w:ascii="Arial" w:hAnsi="Arial" w:cs="Arial"/>
          <w:sz w:val="22"/>
          <w:szCs w:val="22"/>
        </w:rPr>
        <w:t>zgodnie z</w:t>
      </w:r>
      <w:r w:rsidRPr="00B028F9">
        <w:rPr>
          <w:rFonts w:ascii="Arial" w:hAnsi="Arial" w:cs="Arial"/>
          <w:b/>
          <w:sz w:val="22"/>
          <w:szCs w:val="22"/>
        </w:rPr>
        <w:t xml:space="preserve"> </w:t>
      </w:r>
      <w:r w:rsidRPr="00B028F9">
        <w:rPr>
          <w:rFonts w:ascii="Arial" w:eastAsia="Calibri" w:hAnsi="Arial" w:cs="Arial"/>
          <w:snapToGrid w:val="0"/>
          <w:sz w:val="22"/>
          <w:szCs w:val="22"/>
        </w:rPr>
        <w:t xml:space="preserve">wymaganiami określonymi w niniejszym zapytaniu ofertowym (ZO), a w szczególności ze Szczegółowym opisem przedmiotu zamówienia oraz Formularzem cenowym, stanowiącym załącznik nr 1 do oferty. </w:t>
      </w:r>
    </w:p>
    <w:p w:rsidR="0081361F" w:rsidRPr="00675D63" w:rsidRDefault="0081361F" w:rsidP="0081361F">
      <w:pPr>
        <w:pStyle w:val="Akapitzlist"/>
        <w:tabs>
          <w:tab w:val="center" w:pos="4806"/>
        </w:tabs>
        <w:ind w:left="720"/>
        <w:rPr>
          <w:rFonts w:ascii="Arial" w:hAnsi="Arial" w:cs="Arial"/>
          <w:b/>
          <w:sz w:val="22"/>
          <w:szCs w:val="22"/>
        </w:rPr>
      </w:pPr>
    </w:p>
    <w:p w:rsidR="0081361F" w:rsidRPr="00675D63" w:rsidRDefault="0081361F" w:rsidP="00B4074A">
      <w:pPr>
        <w:pStyle w:val="Akapitzlist"/>
        <w:numPr>
          <w:ilvl w:val="0"/>
          <w:numId w:val="55"/>
        </w:numPr>
        <w:tabs>
          <w:tab w:val="left" w:pos="284"/>
        </w:tabs>
        <w:suppressAutoHyphens w:val="0"/>
        <w:spacing w:line="276" w:lineRule="auto"/>
        <w:ind w:left="0" w:firstLine="0"/>
        <w:contextualSpacing/>
        <w:jc w:val="both"/>
        <w:rPr>
          <w:rFonts w:ascii="Arial" w:hAnsi="Arial" w:cs="Arial"/>
          <w:b/>
          <w:lang w:eastAsia="ar-SA"/>
        </w:rPr>
      </w:pPr>
      <w:r w:rsidRPr="00675D63">
        <w:rPr>
          <w:rFonts w:ascii="Arial" w:hAnsi="Arial" w:cs="Arial"/>
          <w:b/>
          <w:u w:val="single"/>
          <w:lang w:eastAsia="ar-SA"/>
        </w:rPr>
        <w:t xml:space="preserve">ZA CENĘ RYCZAŁTOWĄ OGÓŁEM </w:t>
      </w:r>
      <w:r w:rsidRPr="00675D63">
        <w:rPr>
          <w:rFonts w:ascii="Arial" w:hAnsi="Arial" w:cs="Arial"/>
          <w:b/>
          <w:lang w:eastAsia="ar-SA"/>
        </w:rPr>
        <w:t>:</w:t>
      </w:r>
    </w:p>
    <w:p w:rsidR="0081361F" w:rsidRPr="00675D63" w:rsidRDefault="0081361F" w:rsidP="0081361F">
      <w:pPr>
        <w:keepNext/>
        <w:suppressAutoHyphens w:val="0"/>
        <w:spacing w:after="0" w:line="240" w:lineRule="auto"/>
        <w:jc w:val="both"/>
        <w:outlineLvl w:val="1"/>
        <w:rPr>
          <w:rFonts w:ascii="Arial" w:eastAsia="Times New Roman" w:hAnsi="Arial" w:cs="Arial"/>
          <w:b/>
          <w:lang w:eastAsia="ar-SA"/>
        </w:rPr>
      </w:pPr>
    </w:p>
    <w:p w:rsidR="0081361F" w:rsidRPr="00675D63" w:rsidRDefault="0081361F" w:rsidP="0081361F">
      <w:pPr>
        <w:spacing w:after="0" w:line="240" w:lineRule="auto"/>
        <w:jc w:val="both"/>
        <w:rPr>
          <w:rFonts w:ascii="Arial" w:eastAsia="Times New Roman" w:hAnsi="Arial" w:cs="Arial"/>
          <w:b/>
          <w:u w:val="single"/>
          <w:lang w:eastAsia="ar-SA"/>
        </w:rPr>
      </w:pPr>
      <w:r w:rsidRPr="00675D63">
        <w:rPr>
          <w:rFonts w:ascii="Arial" w:eastAsia="Times New Roman" w:hAnsi="Arial" w:cs="Arial"/>
          <w:b/>
          <w:lang w:eastAsia="ar-SA"/>
        </w:rPr>
        <w:t xml:space="preserve">Cena ogółem NETTO ……….……….......zł </w:t>
      </w:r>
    </w:p>
    <w:p w:rsidR="0081361F" w:rsidRPr="00675D63" w:rsidRDefault="0081361F" w:rsidP="0081361F">
      <w:pPr>
        <w:spacing w:after="0" w:line="240" w:lineRule="auto"/>
        <w:jc w:val="both"/>
        <w:rPr>
          <w:rFonts w:ascii="Arial" w:eastAsia="Times New Roman" w:hAnsi="Arial" w:cs="Arial"/>
          <w:b/>
          <w:lang w:eastAsia="ar-SA"/>
        </w:rPr>
      </w:pPr>
    </w:p>
    <w:p w:rsidR="0081361F" w:rsidRPr="00675D63" w:rsidRDefault="0081361F" w:rsidP="0081361F">
      <w:pPr>
        <w:spacing w:after="0" w:line="240" w:lineRule="auto"/>
        <w:jc w:val="both"/>
        <w:rPr>
          <w:rFonts w:ascii="Arial" w:eastAsia="Times New Roman" w:hAnsi="Arial" w:cs="Arial"/>
          <w:b/>
          <w:lang w:eastAsia="ar-SA"/>
        </w:rPr>
      </w:pPr>
      <w:r w:rsidRPr="00675D63">
        <w:rPr>
          <w:rFonts w:ascii="Arial" w:eastAsia="Times New Roman" w:hAnsi="Arial" w:cs="Arial"/>
          <w:b/>
          <w:lang w:eastAsia="ar-SA"/>
        </w:rPr>
        <w:t>(słownie: ………………………………………………………..….………..00/100 złotych),</w:t>
      </w:r>
    </w:p>
    <w:p w:rsidR="0081361F" w:rsidRPr="00675D63" w:rsidRDefault="0081361F" w:rsidP="0081361F">
      <w:pPr>
        <w:spacing w:after="0" w:line="240" w:lineRule="auto"/>
        <w:jc w:val="both"/>
        <w:rPr>
          <w:rFonts w:ascii="Arial" w:eastAsia="Times New Roman" w:hAnsi="Arial" w:cs="Arial"/>
          <w:b/>
          <w:lang w:eastAsia="ar-SA"/>
        </w:rPr>
      </w:pPr>
    </w:p>
    <w:p w:rsidR="0081361F" w:rsidRPr="00675D63" w:rsidRDefault="0081361F" w:rsidP="0081361F">
      <w:pPr>
        <w:spacing w:after="0" w:line="240" w:lineRule="auto"/>
        <w:jc w:val="both"/>
        <w:rPr>
          <w:rFonts w:ascii="Arial" w:eastAsia="Times New Roman" w:hAnsi="Arial" w:cs="Arial"/>
          <w:b/>
          <w:lang w:eastAsia="ar-SA"/>
        </w:rPr>
      </w:pPr>
      <w:r w:rsidRPr="00675D63">
        <w:rPr>
          <w:rFonts w:ascii="Arial" w:eastAsia="Times New Roman" w:hAnsi="Arial" w:cs="Arial"/>
          <w:b/>
          <w:lang w:eastAsia="ar-SA"/>
        </w:rPr>
        <w:t>w tym podatek VAT ….. %</w:t>
      </w:r>
    </w:p>
    <w:p w:rsidR="0081361F" w:rsidRPr="00675D63" w:rsidRDefault="0081361F" w:rsidP="0081361F">
      <w:pPr>
        <w:spacing w:after="0" w:line="240" w:lineRule="auto"/>
        <w:jc w:val="both"/>
        <w:rPr>
          <w:rFonts w:ascii="Arial" w:eastAsia="Times New Roman" w:hAnsi="Arial" w:cs="Arial"/>
          <w:b/>
          <w:lang w:eastAsia="ar-SA"/>
        </w:rPr>
      </w:pPr>
    </w:p>
    <w:p w:rsidR="0081361F" w:rsidRPr="00675D63" w:rsidRDefault="0081361F" w:rsidP="0081361F">
      <w:pPr>
        <w:spacing w:after="0" w:line="240" w:lineRule="auto"/>
        <w:jc w:val="both"/>
        <w:rPr>
          <w:rFonts w:ascii="Arial" w:eastAsia="Times New Roman" w:hAnsi="Arial" w:cs="Arial"/>
          <w:b/>
          <w:lang w:eastAsia="ar-SA"/>
        </w:rPr>
      </w:pPr>
      <w:r w:rsidRPr="00675D63">
        <w:rPr>
          <w:rFonts w:ascii="Arial" w:eastAsia="Times New Roman" w:hAnsi="Arial" w:cs="Arial"/>
          <w:b/>
          <w:lang w:eastAsia="ar-SA"/>
        </w:rPr>
        <w:t>Cena ogółem BRUTTO ……….…………….zł</w:t>
      </w:r>
      <w:r>
        <w:rPr>
          <w:rFonts w:ascii="Arial" w:eastAsia="Times New Roman" w:hAnsi="Arial" w:cs="Arial"/>
          <w:b/>
          <w:lang w:eastAsia="ar-SA"/>
        </w:rPr>
        <w:tab/>
      </w:r>
      <w:r w:rsidRPr="00675D63">
        <w:rPr>
          <w:rFonts w:ascii="Arial" w:eastAsia="Times New Roman" w:hAnsi="Arial" w:cs="Arial"/>
          <w:b/>
          <w:lang w:eastAsia="ar-SA"/>
        </w:rPr>
        <w:t xml:space="preserve"> (słownie:………………………………………………………..….………..00/100 złotych),</w:t>
      </w:r>
    </w:p>
    <w:p w:rsidR="0081361F" w:rsidRPr="00675D63" w:rsidRDefault="0081361F" w:rsidP="0081361F">
      <w:pPr>
        <w:spacing w:after="0" w:line="240" w:lineRule="auto"/>
        <w:jc w:val="both"/>
        <w:rPr>
          <w:rFonts w:ascii="Arial" w:eastAsia="Times New Roman" w:hAnsi="Arial" w:cs="Arial"/>
          <w:b/>
          <w:lang w:eastAsia="ar-SA"/>
        </w:rPr>
      </w:pPr>
    </w:p>
    <w:p w:rsidR="0081361F" w:rsidRPr="00675D63" w:rsidRDefault="0081361F" w:rsidP="0081361F">
      <w:pPr>
        <w:suppressAutoHyphens w:val="0"/>
        <w:spacing w:after="0" w:line="240" w:lineRule="auto"/>
        <w:contextualSpacing/>
        <w:jc w:val="both"/>
        <w:rPr>
          <w:rFonts w:ascii="Arial" w:eastAsia="Times New Roman" w:hAnsi="Arial" w:cs="Arial"/>
          <w:b/>
          <w:lang w:eastAsia="ar-SA"/>
        </w:rPr>
      </w:pPr>
      <w:r w:rsidRPr="00675D63">
        <w:rPr>
          <w:rFonts w:ascii="Arial" w:eastAsia="Times New Roman" w:hAnsi="Arial" w:cs="Arial"/>
          <w:b/>
          <w:lang w:eastAsia="ar-SA"/>
        </w:rPr>
        <w:t>zgodnie z:</w:t>
      </w:r>
    </w:p>
    <w:p w:rsidR="0081361F" w:rsidRPr="00675D63" w:rsidRDefault="0081361F" w:rsidP="0081361F">
      <w:pPr>
        <w:suppressAutoHyphens w:val="0"/>
        <w:spacing w:after="0" w:line="240" w:lineRule="auto"/>
        <w:contextualSpacing/>
        <w:jc w:val="both"/>
        <w:rPr>
          <w:rFonts w:ascii="Arial" w:eastAsia="Times New Roman" w:hAnsi="Arial" w:cs="Arial"/>
          <w:b/>
          <w:lang w:eastAsia="ar-SA"/>
        </w:rPr>
      </w:pPr>
      <w:r w:rsidRPr="00675D63">
        <w:rPr>
          <w:rFonts w:ascii="Arial" w:eastAsia="Times New Roman" w:hAnsi="Arial" w:cs="Arial"/>
          <w:b/>
          <w:snapToGrid w:val="0"/>
          <w:lang w:eastAsia="ar-SA"/>
        </w:rPr>
        <w:t>Formularzem cenowym stanowiącym załącznik nr 1 do oferty</w:t>
      </w:r>
    </w:p>
    <w:p w:rsidR="0081361F" w:rsidRPr="00675D63" w:rsidRDefault="0081361F" w:rsidP="0081361F">
      <w:pPr>
        <w:tabs>
          <w:tab w:val="center" w:pos="4806"/>
        </w:tabs>
        <w:jc w:val="both"/>
        <w:rPr>
          <w:rFonts w:ascii="Arial" w:hAnsi="Arial" w:cs="Arial"/>
          <w:b/>
        </w:rPr>
      </w:pPr>
    </w:p>
    <w:p w:rsidR="0081361F" w:rsidRDefault="0081361F" w:rsidP="00B4074A">
      <w:pPr>
        <w:pStyle w:val="Akapitzlist"/>
        <w:numPr>
          <w:ilvl w:val="0"/>
          <w:numId w:val="55"/>
        </w:numPr>
        <w:tabs>
          <w:tab w:val="left" w:pos="284"/>
        </w:tabs>
        <w:suppressAutoHyphens w:val="0"/>
        <w:spacing w:line="276" w:lineRule="auto"/>
        <w:ind w:left="0" w:firstLine="0"/>
        <w:contextualSpacing/>
        <w:jc w:val="both"/>
        <w:rPr>
          <w:rFonts w:ascii="Arial" w:hAnsi="Arial" w:cs="Arial"/>
          <w:sz w:val="22"/>
          <w:szCs w:val="22"/>
        </w:rPr>
      </w:pPr>
      <w:r w:rsidRPr="00675D63">
        <w:rPr>
          <w:rFonts w:ascii="Arial" w:hAnsi="Arial" w:cs="Arial"/>
          <w:b/>
          <w:sz w:val="22"/>
          <w:szCs w:val="22"/>
          <w:u w:val="single"/>
          <w:lang w:eastAsia="ar-SA"/>
        </w:rPr>
        <w:t>Oświadczamy, że powyższa cena</w:t>
      </w:r>
      <w:r w:rsidRPr="00675D63">
        <w:rPr>
          <w:rFonts w:ascii="Arial" w:hAnsi="Arial" w:cs="Arial"/>
          <w:sz w:val="22"/>
          <w:szCs w:val="22"/>
          <w:lang w:eastAsia="ar-SA"/>
        </w:rPr>
        <w:t xml:space="preserve"> </w:t>
      </w:r>
      <w:r w:rsidRPr="00675D63">
        <w:rPr>
          <w:rFonts w:ascii="Arial" w:hAnsi="Arial" w:cs="Arial"/>
          <w:sz w:val="22"/>
          <w:szCs w:val="22"/>
        </w:rPr>
        <w:t>uwzględnia całość zakresu zamówienia, wszystkie koszty związane z wykonaniem przedmiotu zamówienia oraz warunkami stawianymi przez Zamawiającego, w tym: koszt dostaw</w:t>
      </w:r>
      <w:r>
        <w:rPr>
          <w:rFonts w:ascii="Arial" w:hAnsi="Arial" w:cs="Arial"/>
          <w:sz w:val="22"/>
          <w:szCs w:val="22"/>
        </w:rPr>
        <w:t>y</w:t>
      </w:r>
      <w:r w:rsidRPr="00675D63">
        <w:rPr>
          <w:rFonts w:ascii="Arial" w:hAnsi="Arial" w:cs="Arial"/>
          <w:sz w:val="22"/>
          <w:szCs w:val="22"/>
        </w:rPr>
        <w:t xml:space="preserve"> i rozładunku w magazyn</w:t>
      </w:r>
      <w:r>
        <w:rPr>
          <w:rFonts w:ascii="Arial" w:hAnsi="Arial" w:cs="Arial"/>
          <w:sz w:val="22"/>
          <w:szCs w:val="22"/>
        </w:rPr>
        <w:t>ie</w:t>
      </w:r>
      <w:r w:rsidRPr="00675D63">
        <w:rPr>
          <w:rFonts w:ascii="Arial" w:hAnsi="Arial" w:cs="Arial"/>
          <w:sz w:val="22"/>
          <w:szCs w:val="22"/>
        </w:rPr>
        <w:t xml:space="preserve"> Zamawiającego koszty opakowań   bezzwrotnych towaru stanowiącego przedmiot zamówienia oraz podatek VAT według przepisów obowiązujących na dzień składania ofert.</w:t>
      </w:r>
    </w:p>
    <w:p w:rsidR="0081361F" w:rsidRDefault="0081361F" w:rsidP="0081361F">
      <w:pPr>
        <w:pStyle w:val="Akapitzlist"/>
        <w:tabs>
          <w:tab w:val="left" w:pos="284"/>
        </w:tabs>
        <w:suppressAutoHyphens w:val="0"/>
        <w:spacing w:line="276" w:lineRule="auto"/>
        <w:ind w:left="0"/>
        <w:contextualSpacing/>
        <w:jc w:val="both"/>
        <w:rPr>
          <w:rFonts w:ascii="Arial" w:hAnsi="Arial" w:cs="Arial"/>
          <w:sz w:val="22"/>
          <w:szCs w:val="22"/>
        </w:rPr>
      </w:pPr>
    </w:p>
    <w:p w:rsidR="0081361F" w:rsidRPr="00675D63" w:rsidRDefault="0081361F" w:rsidP="00B4074A">
      <w:pPr>
        <w:pStyle w:val="Akapitzlist"/>
        <w:numPr>
          <w:ilvl w:val="0"/>
          <w:numId w:val="55"/>
        </w:numPr>
        <w:tabs>
          <w:tab w:val="left" w:pos="284"/>
        </w:tabs>
        <w:suppressAutoHyphens w:val="0"/>
        <w:spacing w:line="276" w:lineRule="auto"/>
        <w:ind w:left="0" w:firstLine="0"/>
        <w:contextualSpacing/>
        <w:jc w:val="both"/>
        <w:rPr>
          <w:rFonts w:ascii="Arial" w:hAnsi="Arial" w:cs="Arial"/>
          <w:b/>
          <w:sz w:val="22"/>
          <w:szCs w:val="22"/>
          <w:lang w:eastAsia="ar-SA"/>
        </w:rPr>
      </w:pPr>
      <w:r w:rsidRPr="00675D63">
        <w:rPr>
          <w:rFonts w:ascii="Arial" w:hAnsi="Arial" w:cs="Arial"/>
          <w:b/>
          <w:sz w:val="22"/>
          <w:szCs w:val="22"/>
          <w:lang w:eastAsia="ar-SA"/>
        </w:rPr>
        <w:lastRenderedPageBreak/>
        <w:t>Zobowiązujemy się do wykonania przedmiotu umowy</w:t>
      </w:r>
      <w:r w:rsidRPr="00675D63">
        <w:rPr>
          <w:rFonts w:ascii="Arial" w:hAnsi="Arial" w:cs="Arial"/>
          <w:sz w:val="22"/>
          <w:szCs w:val="22"/>
          <w:lang w:eastAsia="ar-SA"/>
        </w:rPr>
        <w:t xml:space="preserve"> </w:t>
      </w:r>
      <w:r w:rsidRPr="00675D63">
        <w:rPr>
          <w:rFonts w:ascii="Arial" w:hAnsi="Arial" w:cs="Arial"/>
          <w:b/>
          <w:sz w:val="22"/>
          <w:szCs w:val="22"/>
          <w:lang w:eastAsia="ar-SA"/>
        </w:rPr>
        <w:t xml:space="preserve">w terminie: </w:t>
      </w:r>
    </w:p>
    <w:p w:rsidR="0081361F" w:rsidRPr="00B028F9" w:rsidRDefault="0081361F" w:rsidP="0081361F">
      <w:pPr>
        <w:pStyle w:val="Akapitzlist"/>
        <w:ind w:left="720"/>
        <w:jc w:val="both"/>
        <w:rPr>
          <w:rFonts w:ascii="Arial" w:hAnsi="Arial" w:cs="Arial"/>
          <w:sz w:val="22"/>
          <w:szCs w:val="22"/>
        </w:rPr>
      </w:pPr>
      <w:r w:rsidRPr="00B028F9">
        <w:rPr>
          <w:rFonts w:ascii="Arial" w:hAnsi="Arial" w:cs="Arial"/>
          <w:sz w:val="22"/>
          <w:szCs w:val="22"/>
        </w:rPr>
        <w:t>rozpoczęcie: od dnia podpisania umowy</w:t>
      </w:r>
    </w:p>
    <w:p w:rsidR="0081361F" w:rsidRPr="00B028F9" w:rsidRDefault="0081361F" w:rsidP="0081361F">
      <w:pPr>
        <w:pStyle w:val="Akapitzlist"/>
        <w:ind w:left="720"/>
        <w:jc w:val="both"/>
        <w:rPr>
          <w:rFonts w:ascii="Arial" w:hAnsi="Arial" w:cs="Arial"/>
          <w:b/>
          <w:sz w:val="22"/>
          <w:szCs w:val="22"/>
        </w:rPr>
      </w:pPr>
      <w:r w:rsidRPr="00B028F9">
        <w:rPr>
          <w:rFonts w:ascii="Arial" w:hAnsi="Arial" w:cs="Arial"/>
          <w:b/>
          <w:sz w:val="22"/>
          <w:szCs w:val="22"/>
        </w:rPr>
        <w:t>zakończenie: 14 dni od dnia podpisania umowy</w:t>
      </w:r>
    </w:p>
    <w:p w:rsidR="0081361F" w:rsidRPr="00675D63" w:rsidRDefault="0081361F" w:rsidP="0081361F">
      <w:pPr>
        <w:pStyle w:val="Akapitzlist"/>
        <w:ind w:left="720"/>
        <w:jc w:val="both"/>
        <w:rPr>
          <w:rFonts w:ascii="Arial" w:hAnsi="Arial" w:cs="Arial"/>
          <w:b/>
        </w:rPr>
      </w:pPr>
    </w:p>
    <w:p w:rsidR="0081361F" w:rsidRPr="00675D63" w:rsidRDefault="0081361F" w:rsidP="00B4074A">
      <w:pPr>
        <w:pStyle w:val="Akapitzlist"/>
        <w:numPr>
          <w:ilvl w:val="0"/>
          <w:numId w:val="55"/>
        </w:numPr>
        <w:tabs>
          <w:tab w:val="left" w:pos="284"/>
        </w:tabs>
        <w:suppressAutoHyphens w:val="0"/>
        <w:spacing w:line="276" w:lineRule="auto"/>
        <w:ind w:left="0" w:firstLine="0"/>
        <w:contextualSpacing/>
        <w:jc w:val="both"/>
        <w:rPr>
          <w:rFonts w:ascii="Arial" w:hAnsi="Arial" w:cs="Arial"/>
          <w:b/>
          <w:sz w:val="22"/>
          <w:szCs w:val="22"/>
        </w:rPr>
      </w:pPr>
      <w:r w:rsidRPr="00675D63">
        <w:rPr>
          <w:rFonts w:ascii="Arial" w:hAnsi="Arial" w:cs="Arial"/>
          <w:b/>
          <w:sz w:val="22"/>
          <w:szCs w:val="22"/>
        </w:rPr>
        <w:t>Warunki płatności</w:t>
      </w:r>
      <w:r w:rsidRPr="00675D63">
        <w:rPr>
          <w:rFonts w:ascii="Arial" w:hAnsi="Arial" w:cs="Arial"/>
          <w:sz w:val="22"/>
          <w:szCs w:val="22"/>
        </w:rPr>
        <w:t xml:space="preserve"> – </w:t>
      </w:r>
      <w:r w:rsidRPr="00675D63">
        <w:rPr>
          <w:rFonts w:ascii="Arial" w:hAnsi="Arial" w:cs="Arial"/>
          <w:b/>
          <w:sz w:val="22"/>
          <w:szCs w:val="22"/>
        </w:rPr>
        <w:t xml:space="preserve">przelew  w  terminie </w:t>
      </w:r>
      <w:r>
        <w:rPr>
          <w:rFonts w:ascii="Arial" w:hAnsi="Arial" w:cs="Arial"/>
          <w:b/>
          <w:sz w:val="22"/>
          <w:szCs w:val="22"/>
        </w:rPr>
        <w:t>30</w:t>
      </w:r>
      <w:r w:rsidRPr="00675D63">
        <w:rPr>
          <w:rFonts w:ascii="Arial" w:hAnsi="Arial" w:cs="Arial"/>
          <w:b/>
          <w:sz w:val="22"/>
          <w:szCs w:val="22"/>
        </w:rPr>
        <w:t xml:space="preserve"> dni</w:t>
      </w:r>
      <w:r w:rsidRPr="00675D63">
        <w:rPr>
          <w:rFonts w:ascii="Arial" w:hAnsi="Arial" w:cs="Arial"/>
          <w:sz w:val="22"/>
          <w:szCs w:val="22"/>
        </w:rPr>
        <w:t xml:space="preserve"> od daty dostarczenia  Zamawiającemu prawidłowo wystawionej faktury VAT wraz z dokumentami rozliczeniowymi.</w:t>
      </w:r>
    </w:p>
    <w:p w:rsidR="0081361F" w:rsidRPr="00675D63" w:rsidRDefault="0081361F" w:rsidP="0081361F">
      <w:pPr>
        <w:pStyle w:val="Akapitzlist"/>
        <w:spacing w:line="276" w:lineRule="auto"/>
        <w:ind w:left="426"/>
        <w:contextualSpacing/>
        <w:jc w:val="both"/>
        <w:rPr>
          <w:rFonts w:ascii="Arial" w:hAnsi="Arial" w:cs="Arial"/>
          <w:sz w:val="22"/>
          <w:szCs w:val="22"/>
        </w:rPr>
      </w:pPr>
    </w:p>
    <w:p w:rsidR="0081361F" w:rsidRPr="00675D63" w:rsidRDefault="0081361F" w:rsidP="00B4074A">
      <w:pPr>
        <w:pStyle w:val="Akapitzlist"/>
        <w:numPr>
          <w:ilvl w:val="0"/>
          <w:numId w:val="55"/>
        </w:numPr>
        <w:tabs>
          <w:tab w:val="left" w:pos="284"/>
        </w:tabs>
        <w:suppressAutoHyphens w:val="0"/>
        <w:spacing w:line="276" w:lineRule="auto"/>
        <w:ind w:left="0" w:firstLine="0"/>
        <w:contextualSpacing/>
        <w:jc w:val="both"/>
        <w:rPr>
          <w:rFonts w:ascii="Arial" w:hAnsi="Arial" w:cs="Arial"/>
          <w:sz w:val="22"/>
          <w:szCs w:val="22"/>
        </w:rPr>
      </w:pPr>
      <w:r w:rsidRPr="00675D63">
        <w:rPr>
          <w:rFonts w:ascii="Arial" w:hAnsi="Arial" w:cs="Arial"/>
          <w:b/>
          <w:sz w:val="22"/>
          <w:szCs w:val="22"/>
        </w:rPr>
        <w:t>Okres i warunki gwarancji:</w:t>
      </w:r>
      <w:r>
        <w:rPr>
          <w:rFonts w:ascii="Arial" w:hAnsi="Arial" w:cs="Arial"/>
          <w:b/>
          <w:sz w:val="22"/>
          <w:szCs w:val="22"/>
        </w:rPr>
        <w:t xml:space="preserve"> zgodnie z wzorem umowy</w:t>
      </w:r>
    </w:p>
    <w:p w:rsidR="0081361F" w:rsidRPr="00675D63" w:rsidRDefault="0081361F" w:rsidP="00B4074A">
      <w:pPr>
        <w:pStyle w:val="Akapitzlist"/>
        <w:numPr>
          <w:ilvl w:val="0"/>
          <w:numId w:val="55"/>
        </w:numPr>
        <w:tabs>
          <w:tab w:val="left" w:pos="284"/>
        </w:tabs>
        <w:suppressAutoHyphens w:val="0"/>
        <w:spacing w:line="276" w:lineRule="auto"/>
        <w:ind w:left="0" w:firstLine="0"/>
        <w:contextualSpacing/>
        <w:jc w:val="both"/>
        <w:rPr>
          <w:rFonts w:ascii="Arial" w:hAnsi="Arial" w:cs="Arial"/>
          <w:sz w:val="22"/>
          <w:szCs w:val="22"/>
        </w:rPr>
      </w:pPr>
      <w:r w:rsidRPr="00675D63">
        <w:rPr>
          <w:rFonts w:ascii="Arial" w:hAnsi="Arial" w:cs="Arial"/>
          <w:b/>
          <w:sz w:val="22"/>
          <w:szCs w:val="22"/>
        </w:rPr>
        <w:t>Oświadczamy</w:t>
      </w:r>
      <w:r w:rsidRPr="00675D63">
        <w:rPr>
          <w:rFonts w:ascii="Arial" w:hAnsi="Arial" w:cs="Arial"/>
          <w:sz w:val="22"/>
          <w:szCs w:val="22"/>
        </w:rPr>
        <w:t>, że zapoznaliśmy się z zapytaniem ofertowym (w tym ze wzorem umowy) i nie wnosimy do niej zastrzeżeń oraz przyjmujemy warunki w niej zawarte.</w:t>
      </w:r>
    </w:p>
    <w:p w:rsidR="0081361F" w:rsidRPr="00675D63" w:rsidRDefault="0081361F" w:rsidP="0081361F">
      <w:pPr>
        <w:pStyle w:val="Akapitzlist"/>
        <w:spacing w:line="276" w:lineRule="auto"/>
        <w:rPr>
          <w:rFonts w:ascii="Arial" w:hAnsi="Arial" w:cs="Arial"/>
          <w:sz w:val="22"/>
          <w:szCs w:val="22"/>
        </w:rPr>
      </w:pPr>
    </w:p>
    <w:p w:rsidR="0081361F" w:rsidRPr="00675D63" w:rsidRDefault="0081361F" w:rsidP="00B4074A">
      <w:pPr>
        <w:pStyle w:val="Akapitzlist"/>
        <w:numPr>
          <w:ilvl w:val="0"/>
          <w:numId w:val="55"/>
        </w:numPr>
        <w:tabs>
          <w:tab w:val="left" w:pos="284"/>
        </w:tabs>
        <w:suppressAutoHyphens w:val="0"/>
        <w:spacing w:line="276" w:lineRule="auto"/>
        <w:ind w:left="0" w:firstLine="0"/>
        <w:contextualSpacing/>
        <w:jc w:val="both"/>
        <w:rPr>
          <w:rFonts w:ascii="Arial" w:hAnsi="Arial" w:cs="Arial"/>
          <w:b/>
          <w:sz w:val="22"/>
          <w:szCs w:val="22"/>
        </w:rPr>
      </w:pPr>
      <w:r w:rsidRPr="00675D63">
        <w:rPr>
          <w:rFonts w:ascii="Arial" w:hAnsi="Arial" w:cs="Arial"/>
          <w:sz w:val="22"/>
          <w:szCs w:val="22"/>
          <w:lang w:eastAsia="ar-SA"/>
        </w:rPr>
        <w:t>Oświadczam, że wypełniłem obowiązki informacyjne przewidziane w art. 13 lub 14 RODO</w:t>
      </w:r>
      <w:r w:rsidRPr="00675D63">
        <w:rPr>
          <w:rFonts w:ascii="Arial" w:hAnsi="Arial" w:cs="Arial"/>
          <w:sz w:val="22"/>
          <w:szCs w:val="22"/>
          <w:vertAlign w:val="superscript"/>
          <w:lang w:eastAsia="ar-SA"/>
        </w:rPr>
        <w:t xml:space="preserve">* </w:t>
      </w:r>
      <w:r w:rsidRPr="00675D63">
        <w:rPr>
          <w:rFonts w:ascii="Arial" w:hAnsi="Arial" w:cs="Arial"/>
          <w:sz w:val="22"/>
          <w:szCs w:val="22"/>
          <w:lang w:eastAsia="ar-SA"/>
        </w:rPr>
        <w:t>wobec osób fizycznych, od których dane osobowe bezpośrednio lub pośrednio pozyskałem w celu ubiegania się o zamówienie publiczne w niniejszym postępowaniu.</w:t>
      </w:r>
    </w:p>
    <w:p w:rsidR="0081361F" w:rsidRPr="00675D63" w:rsidRDefault="0081361F" w:rsidP="0081361F">
      <w:pPr>
        <w:pStyle w:val="Akapitzlist"/>
        <w:spacing w:line="276" w:lineRule="auto"/>
        <w:rPr>
          <w:rFonts w:ascii="Arial" w:hAnsi="Arial" w:cs="Arial"/>
          <w:sz w:val="22"/>
          <w:szCs w:val="22"/>
          <w:lang w:eastAsia="ar-SA"/>
        </w:rPr>
      </w:pPr>
    </w:p>
    <w:p w:rsidR="0081361F" w:rsidRPr="00675D63" w:rsidRDefault="0081361F" w:rsidP="00B4074A">
      <w:pPr>
        <w:pStyle w:val="Akapitzlist"/>
        <w:numPr>
          <w:ilvl w:val="0"/>
          <w:numId w:val="55"/>
        </w:numPr>
        <w:tabs>
          <w:tab w:val="left" w:pos="284"/>
          <w:tab w:val="left" w:pos="426"/>
        </w:tabs>
        <w:suppressAutoHyphens w:val="0"/>
        <w:spacing w:line="276" w:lineRule="auto"/>
        <w:ind w:left="0" w:firstLine="0"/>
        <w:contextualSpacing/>
        <w:jc w:val="both"/>
        <w:rPr>
          <w:rFonts w:ascii="Arial" w:hAnsi="Arial" w:cs="Arial"/>
          <w:b/>
          <w:sz w:val="22"/>
          <w:szCs w:val="22"/>
        </w:rPr>
      </w:pPr>
      <w:r w:rsidRPr="00675D63">
        <w:rPr>
          <w:rFonts w:ascii="Arial" w:hAnsi="Arial" w:cs="Arial"/>
          <w:sz w:val="22"/>
          <w:szCs w:val="22"/>
          <w:lang w:eastAsia="ar-SA"/>
        </w:rPr>
        <w:t xml:space="preserve">W przypadku wyboru naszej oferty, zobowiązujemy się do zawarcia umowy </w:t>
      </w:r>
      <w:r w:rsidRPr="00675D63">
        <w:rPr>
          <w:rFonts w:ascii="Arial" w:hAnsi="Arial" w:cs="Arial"/>
          <w:sz w:val="22"/>
          <w:szCs w:val="22"/>
          <w:lang w:eastAsia="ar-SA"/>
        </w:rPr>
        <w:br/>
        <w:t>o treści zgodnej ze wzorem umowy stanowiącym załącznik do ZO, w miejscu,</w:t>
      </w:r>
      <w:r w:rsidRPr="00675D63">
        <w:rPr>
          <w:rFonts w:ascii="Arial" w:hAnsi="Arial" w:cs="Arial"/>
          <w:sz w:val="22"/>
          <w:szCs w:val="22"/>
          <w:lang w:eastAsia="ar-SA"/>
        </w:rPr>
        <w:br/>
        <w:t>terminie i na zasadach wskazanych przez Zamawiającego.</w:t>
      </w:r>
    </w:p>
    <w:p w:rsidR="0081361F" w:rsidRPr="00675D63" w:rsidRDefault="0081361F" w:rsidP="0081361F">
      <w:pPr>
        <w:spacing w:after="0"/>
        <w:rPr>
          <w:rFonts w:ascii="Arial" w:eastAsia="Times New Roman" w:hAnsi="Arial" w:cs="Arial"/>
          <w:b/>
          <w:lang w:eastAsia="pl-PL"/>
        </w:rPr>
      </w:pPr>
    </w:p>
    <w:p w:rsidR="0081361F" w:rsidRPr="00675D63" w:rsidRDefault="0081361F" w:rsidP="00B4074A">
      <w:pPr>
        <w:pStyle w:val="Akapitzlist"/>
        <w:numPr>
          <w:ilvl w:val="0"/>
          <w:numId w:val="55"/>
        </w:numPr>
        <w:tabs>
          <w:tab w:val="left" w:pos="284"/>
        </w:tabs>
        <w:suppressAutoHyphens w:val="0"/>
        <w:spacing w:line="276" w:lineRule="auto"/>
        <w:ind w:left="0" w:firstLine="0"/>
        <w:contextualSpacing/>
        <w:jc w:val="both"/>
        <w:rPr>
          <w:rFonts w:ascii="Arial" w:hAnsi="Arial" w:cs="Arial"/>
          <w:spacing w:val="-12"/>
          <w:sz w:val="22"/>
          <w:szCs w:val="22"/>
        </w:rPr>
      </w:pPr>
      <w:r w:rsidRPr="00675D63">
        <w:rPr>
          <w:rFonts w:ascii="Arial" w:hAnsi="Arial" w:cs="Arial"/>
          <w:spacing w:val="2"/>
          <w:sz w:val="22"/>
          <w:szCs w:val="22"/>
        </w:rPr>
        <w:t xml:space="preserve"> Oferta  została  złożona  na ... </w:t>
      </w:r>
      <w:r w:rsidRPr="00675D63">
        <w:rPr>
          <w:rFonts w:ascii="Arial" w:hAnsi="Arial" w:cs="Arial"/>
          <w:spacing w:val="1"/>
          <w:sz w:val="22"/>
          <w:szCs w:val="22"/>
        </w:rPr>
        <w:t>stronach. Wszystkie  zapisane  strony  oferty  wraz  z załącznikami</w:t>
      </w:r>
      <w:r w:rsidRPr="00675D63">
        <w:rPr>
          <w:rFonts w:ascii="Arial" w:hAnsi="Arial" w:cs="Arial"/>
          <w:spacing w:val="-12"/>
          <w:sz w:val="22"/>
          <w:szCs w:val="22"/>
        </w:rPr>
        <w:t xml:space="preserve">  </w:t>
      </w:r>
      <w:r w:rsidRPr="00675D63">
        <w:rPr>
          <w:rFonts w:ascii="Arial" w:hAnsi="Arial" w:cs="Arial"/>
          <w:spacing w:val="1"/>
          <w:sz w:val="22"/>
          <w:szCs w:val="22"/>
        </w:rPr>
        <w:t xml:space="preserve">do  oferty  są  ponumerowane  od  nr ... </w:t>
      </w:r>
      <w:r w:rsidRPr="00675D63">
        <w:rPr>
          <w:rFonts w:ascii="Arial" w:hAnsi="Arial" w:cs="Arial"/>
          <w:spacing w:val="-2"/>
          <w:sz w:val="22"/>
          <w:szCs w:val="22"/>
        </w:rPr>
        <w:t>do  nr</w:t>
      </w:r>
      <w:r w:rsidRPr="00675D63">
        <w:rPr>
          <w:rFonts w:ascii="Arial" w:hAnsi="Arial" w:cs="Arial"/>
          <w:sz w:val="22"/>
          <w:szCs w:val="22"/>
        </w:rPr>
        <w:t xml:space="preserve"> ...</w:t>
      </w:r>
    </w:p>
    <w:p w:rsidR="0081361F" w:rsidRPr="00675D63" w:rsidRDefault="0081361F" w:rsidP="0081361F">
      <w:pPr>
        <w:pStyle w:val="Akapitzlist"/>
        <w:spacing w:line="276" w:lineRule="auto"/>
        <w:rPr>
          <w:rFonts w:ascii="Arial" w:hAnsi="Arial" w:cs="Arial"/>
          <w:spacing w:val="-12"/>
          <w:sz w:val="22"/>
          <w:szCs w:val="22"/>
        </w:rPr>
      </w:pPr>
    </w:p>
    <w:p w:rsidR="0081361F" w:rsidRPr="00675D63" w:rsidRDefault="0081361F" w:rsidP="00B4074A">
      <w:pPr>
        <w:pStyle w:val="Akapitzlist"/>
        <w:numPr>
          <w:ilvl w:val="0"/>
          <w:numId w:val="55"/>
        </w:numPr>
        <w:tabs>
          <w:tab w:val="left" w:pos="284"/>
          <w:tab w:val="left" w:pos="426"/>
        </w:tabs>
        <w:suppressAutoHyphens w:val="0"/>
        <w:spacing w:line="276" w:lineRule="auto"/>
        <w:ind w:left="0" w:firstLine="0"/>
        <w:contextualSpacing/>
        <w:jc w:val="both"/>
        <w:rPr>
          <w:rFonts w:ascii="Arial" w:hAnsi="Arial" w:cs="Arial"/>
          <w:b/>
          <w:sz w:val="22"/>
          <w:szCs w:val="22"/>
        </w:rPr>
      </w:pPr>
      <w:r w:rsidRPr="00675D63">
        <w:rPr>
          <w:rFonts w:ascii="Arial" w:hAnsi="Arial" w:cs="Arial"/>
          <w:sz w:val="22"/>
          <w:szCs w:val="22"/>
          <w:lang w:eastAsia="ar-SA"/>
        </w:rPr>
        <w:t>Niniejszym informujemy, iż informacje, zawarte na stronach od ... do ... stanowią tajemnicę przedsiębiorstwa w rozumieniu przepisów ustawy o zwalczaniu nieuczciwej konkurencji i jako takie nie mogą być ogólnie udostępnione.</w:t>
      </w:r>
    </w:p>
    <w:p w:rsidR="0081361F" w:rsidRPr="00675D63" w:rsidRDefault="0081361F" w:rsidP="0081361F">
      <w:pPr>
        <w:pStyle w:val="Akapitzlist"/>
        <w:spacing w:line="276" w:lineRule="auto"/>
        <w:rPr>
          <w:rFonts w:ascii="Arial" w:hAnsi="Arial" w:cs="Arial"/>
          <w:sz w:val="22"/>
          <w:szCs w:val="22"/>
          <w:lang w:eastAsia="ar-SA"/>
        </w:rPr>
      </w:pPr>
    </w:p>
    <w:p w:rsidR="0081361F" w:rsidRPr="00675D63" w:rsidRDefault="0081361F" w:rsidP="0081361F">
      <w:pPr>
        <w:pStyle w:val="Akapitzlist"/>
        <w:spacing w:line="276" w:lineRule="auto"/>
        <w:rPr>
          <w:rFonts w:ascii="Arial" w:hAnsi="Arial" w:cs="Arial"/>
          <w:sz w:val="22"/>
          <w:szCs w:val="22"/>
          <w:lang w:eastAsia="ar-SA"/>
        </w:rPr>
      </w:pPr>
    </w:p>
    <w:p w:rsidR="0081361F" w:rsidRPr="00675D63" w:rsidRDefault="0081361F" w:rsidP="00B4074A">
      <w:pPr>
        <w:pStyle w:val="Akapitzlist"/>
        <w:numPr>
          <w:ilvl w:val="0"/>
          <w:numId w:val="55"/>
        </w:numPr>
        <w:tabs>
          <w:tab w:val="left" w:pos="284"/>
          <w:tab w:val="left" w:pos="426"/>
        </w:tabs>
        <w:suppressAutoHyphens w:val="0"/>
        <w:spacing w:line="276" w:lineRule="auto"/>
        <w:ind w:left="0" w:firstLine="0"/>
        <w:contextualSpacing/>
        <w:jc w:val="both"/>
        <w:rPr>
          <w:rFonts w:ascii="Arial" w:hAnsi="Arial" w:cs="Arial"/>
          <w:b/>
          <w:sz w:val="22"/>
          <w:szCs w:val="22"/>
        </w:rPr>
      </w:pPr>
      <w:r w:rsidRPr="00675D63">
        <w:rPr>
          <w:rFonts w:ascii="Arial" w:hAnsi="Arial" w:cs="Arial"/>
          <w:sz w:val="22"/>
          <w:szCs w:val="22"/>
          <w:lang w:eastAsia="ar-SA"/>
        </w:rPr>
        <w:t>Wykaz oświadczeń i dokumentów dołączonych do oferty:</w:t>
      </w:r>
    </w:p>
    <w:p w:rsidR="0081361F" w:rsidRPr="00675D63" w:rsidRDefault="0081361F" w:rsidP="0081361F">
      <w:pPr>
        <w:tabs>
          <w:tab w:val="left" w:pos="426"/>
        </w:tabs>
        <w:spacing w:after="0"/>
        <w:ind w:left="426"/>
        <w:rPr>
          <w:rFonts w:ascii="Arial" w:hAnsi="Arial" w:cs="Arial"/>
          <w:lang w:eastAsia="ar-SA"/>
        </w:rPr>
      </w:pPr>
      <w:r w:rsidRPr="00675D63">
        <w:rPr>
          <w:rFonts w:ascii="Arial" w:hAnsi="Arial" w:cs="Arial"/>
          <w:lang w:eastAsia="ar-SA"/>
        </w:rPr>
        <w:t>…………………………………………………</w:t>
      </w:r>
    </w:p>
    <w:p w:rsidR="0081361F" w:rsidRPr="00675D63" w:rsidRDefault="0081361F" w:rsidP="0081361F">
      <w:pPr>
        <w:tabs>
          <w:tab w:val="left" w:pos="426"/>
        </w:tabs>
        <w:spacing w:after="0"/>
        <w:ind w:left="426"/>
        <w:rPr>
          <w:rFonts w:ascii="Arial" w:hAnsi="Arial" w:cs="Arial"/>
          <w:lang w:eastAsia="ar-SA"/>
        </w:rPr>
      </w:pPr>
      <w:r w:rsidRPr="00675D63">
        <w:rPr>
          <w:rFonts w:ascii="Arial" w:hAnsi="Arial" w:cs="Arial"/>
          <w:lang w:eastAsia="ar-SA"/>
        </w:rPr>
        <w:t xml:space="preserve">………………………………………………… itd. </w:t>
      </w:r>
    </w:p>
    <w:p w:rsidR="0081361F" w:rsidRPr="00675D63" w:rsidRDefault="0081361F" w:rsidP="0081361F">
      <w:pPr>
        <w:tabs>
          <w:tab w:val="left" w:pos="426"/>
        </w:tabs>
        <w:spacing w:after="0"/>
        <w:ind w:left="426"/>
        <w:rPr>
          <w:rFonts w:ascii="Arial" w:hAnsi="Arial" w:cs="Arial"/>
          <w:lang w:eastAsia="ar-SA"/>
        </w:rPr>
      </w:pPr>
    </w:p>
    <w:p w:rsidR="0081361F" w:rsidRPr="00675D63" w:rsidRDefault="0081361F" w:rsidP="0081361F">
      <w:pPr>
        <w:spacing w:after="0"/>
        <w:jc w:val="both"/>
        <w:rPr>
          <w:rFonts w:ascii="Arial" w:hAnsi="Arial" w:cs="Arial"/>
          <w:sz w:val="18"/>
          <w:szCs w:val="18"/>
          <w:lang w:eastAsia="ar-SA"/>
        </w:rPr>
      </w:pPr>
      <w:r w:rsidRPr="00675D63">
        <w:rPr>
          <w:rFonts w:ascii="Arial" w:hAnsi="Arial" w:cs="Arial"/>
          <w:vertAlign w:val="superscript"/>
          <w:lang w:eastAsia="ar-SA"/>
        </w:rPr>
        <w:t>*</w:t>
      </w:r>
      <w:r w:rsidRPr="00675D63">
        <w:rPr>
          <w:rFonts w:ascii="Arial" w:hAnsi="Arial" w:cs="Arial"/>
          <w:sz w:val="18"/>
          <w:szCs w:val="18"/>
          <w:lang w:eastAsia="ar-SA"/>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04.05.2016r., str. 1)</w:t>
      </w:r>
    </w:p>
    <w:p w:rsidR="0081361F" w:rsidRPr="00675D63" w:rsidRDefault="0081361F" w:rsidP="0081361F">
      <w:pPr>
        <w:spacing w:after="0"/>
        <w:jc w:val="both"/>
        <w:rPr>
          <w:rFonts w:ascii="Arial" w:hAnsi="Arial" w:cs="Arial"/>
          <w:sz w:val="18"/>
          <w:szCs w:val="18"/>
          <w:lang w:eastAsia="ar-SA"/>
        </w:rPr>
      </w:pPr>
    </w:p>
    <w:p w:rsidR="0081361F" w:rsidRDefault="0081361F" w:rsidP="0081361F">
      <w:pPr>
        <w:spacing w:after="0"/>
        <w:jc w:val="both"/>
        <w:rPr>
          <w:rFonts w:ascii="Arial" w:hAnsi="Arial" w:cs="Arial"/>
          <w:color w:val="FF0000"/>
        </w:rPr>
      </w:pPr>
      <w:r w:rsidRPr="00675D63">
        <w:rPr>
          <w:rFonts w:ascii="Arial" w:hAnsi="Arial" w:cs="Arial"/>
          <w:sz w:val="18"/>
          <w:szCs w:val="18"/>
          <w:vertAlign w:val="superscript"/>
          <w:lang w:eastAsia="ar-SA"/>
        </w:rPr>
        <w:t xml:space="preserve">** </w:t>
      </w:r>
      <w:r w:rsidRPr="00675D63">
        <w:rPr>
          <w:rFonts w:ascii="Arial" w:hAnsi="Arial" w:cs="Arial"/>
          <w:sz w:val="18"/>
          <w:szCs w:val="18"/>
          <w:lang w:eastAsia="ar-SA"/>
        </w:rPr>
        <w:t>w przypadku gdy Wykonawca nie przekazuje danych osobowych innych niż bezpośrednio jego dotyczących lub zachodzi wyłącznie stosowania obowiązku informacyjnego, stosowanie do art. 13 ust. 4 lub art. 14 ust. 5 RODO treść oświadczenia wykonawca nie składa (usunięcie treści oświadczenia np. przez jego wykreślenie).</w:t>
      </w:r>
    </w:p>
    <w:p w:rsidR="0081361F" w:rsidRDefault="0081361F" w:rsidP="0081361F">
      <w:pPr>
        <w:spacing w:after="0"/>
        <w:rPr>
          <w:rFonts w:ascii="Arial" w:hAnsi="Arial" w:cs="Arial"/>
          <w:color w:val="FF0000"/>
        </w:rPr>
      </w:pPr>
    </w:p>
    <w:p w:rsidR="0081361F" w:rsidRDefault="0081361F" w:rsidP="0081361F">
      <w:pPr>
        <w:spacing w:after="0"/>
        <w:rPr>
          <w:rFonts w:ascii="Arial" w:hAnsi="Arial" w:cs="Arial"/>
          <w:color w:val="FF0000"/>
        </w:rPr>
      </w:pPr>
    </w:p>
    <w:p w:rsidR="0081361F" w:rsidRDefault="0081361F" w:rsidP="0081361F">
      <w:pPr>
        <w:spacing w:after="0"/>
        <w:rPr>
          <w:rFonts w:ascii="Arial" w:hAnsi="Arial" w:cs="Arial"/>
          <w:color w:val="FF0000"/>
        </w:rPr>
      </w:pPr>
    </w:p>
    <w:p w:rsidR="0081361F" w:rsidRPr="00C645DC" w:rsidRDefault="0081361F" w:rsidP="0081361F">
      <w:pPr>
        <w:spacing w:after="0"/>
        <w:rPr>
          <w:rFonts w:ascii="Arial" w:hAnsi="Arial" w:cs="Arial"/>
          <w:color w:val="FF0000"/>
        </w:rPr>
        <w:sectPr w:rsidR="0081361F" w:rsidRPr="00C645DC" w:rsidSect="008E1504">
          <w:type w:val="continuous"/>
          <w:pgSz w:w="11906" w:h="16838"/>
          <w:pgMar w:top="1418" w:right="1418" w:bottom="1418" w:left="1985" w:header="0" w:footer="709" w:gutter="0"/>
          <w:cols w:space="708"/>
          <w:formProt w:val="0"/>
          <w:docGrid w:linePitch="360" w:charSpace="4096"/>
        </w:sectPr>
      </w:pPr>
    </w:p>
    <w:p w:rsidR="0081361F" w:rsidRDefault="0081361F" w:rsidP="0081361F">
      <w:pPr>
        <w:spacing w:after="0"/>
        <w:rPr>
          <w:rFonts w:ascii="Arial" w:hAnsi="Arial" w:cs="Arial"/>
          <w:b/>
          <w:color w:val="FF0000"/>
        </w:rPr>
      </w:pPr>
      <w:r w:rsidRPr="00C645DC">
        <w:rPr>
          <w:rFonts w:ascii="Arial" w:hAnsi="Arial" w:cs="Arial"/>
          <w:b/>
          <w:color w:val="FF0000"/>
        </w:rPr>
        <w:tab/>
      </w:r>
    </w:p>
    <w:p w:rsidR="0081361F" w:rsidRDefault="0081361F" w:rsidP="0081361F">
      <w:pPr>
        <w:spacing w:after="0"/>
        <w:rPr>
          <w:rFonts w:ascii="Arial" w:hAnsi="Arial" w:cs="Arial"/>
          <w:b/>
          <w:color w:val="FF0000"/>
        </w:rPr>
      </w:pPr>
    </w:p>
    <w:p w:rsidR="0081361F" w:rsidRDefault="0081361F" w:rsidP="0081361F">
      <w:pPr>
        <w:spacing w:after="0"/>
        <w:rPr>
          <w:rFonts w:ascii="Arial" w:hAnsi="Arial" w:cs="Arial"/>
          <w:b/>
          <w:color w:val="FF0000"/>
        </w:rPr>
      </w:pPr>
    </w:p>
    <w:p w:rsidR="0081361F" w:rsidRDefault="0081361F" w:rsidP="0081361F">
      <w:pPr>
        <w:spacing w:after="0"/>
        <w:rPr>
          <w:rFonts w:ascii="Arial" w:hAnsi="Arial" w:cs="Arial"/>
          <w:b/>
          <w:i/>
        </w:rPr>
      </w:pPr>
    </w:p>
    <w:p w:rsidR="0081361F" w:rsidRDefault="0081361F" w:rsidP="0081361F">
      <w:pPr>
        <w:spacing w:after="0"/>
        <w:rPr>
          <w:rFonts w:ascii="Arial" w:hAnsi="Arial" w:cs="Arial"/>
          <w:b/>
          <w:i/>
        </w:rPr>
      </w:pPr>
    </w:p>
    <w:p w:rsidR="0081361F" w:rsidRDefault="0081361F" w:rsidP="0081361F">
      <w:pPr>
        <w:spacing w:after="0"/>
        <w:rPr>
          <w:rFonts w:ascii="Arial" w:hAnsi="Arial" w:cs="Arial"/>
          <w:b/>
          <w:i/>
        </w:rPr>
      </w:pPr>
    </w:p>
    <w:p w:rsidR="0081361F" w:rsidRDefault="0081361F" w:rsidP="008E1504">
      <w:pPr>
        <w:spacing w:after="0"/>
        <w:rPr>
          <w:rFonts w:ascii="Arial" w:hAnsi="Arial" w:cs="Arial"/>
          <w:b/>
          <w:i/>
        </w:rPr>
      </w:pPr>
    </w:p>
    <w:p w:rsidR="0081361F" w:rsidRDefault="0081361F" w:rsidP="008E1504">
      <w:pPr>
        <w:spacing w:after="0"/>
        <w:rPr>
          <w:rFonts w:ascii="Arial" w:hAnsi="Arial" w:cs="Arial"/>
          <w:b/>
          <w:i/>
        </w:rPr>
        <w:sectPr w:rsidR="0081361F" w:rsidSect="0081361F">
          <w:type w:val="continuous"/>
          <w:pgSz w:w="11906" w:h="16838"/>
          <w:pgMar w:top="1418" w:right="1418" w:bottom="1418" w:left="1985" w:header="0" w:footer="709" w:gutter="0"/>
          <w:cols w:space="708"/>
          <w:formProt w:val="0"/>
          <w:docGrid w:linePitch="360" w:charSpace="4096"/>
        </w:sectPr>
      </w:pPr>
    </w:p>
    <w:p w:rsidR="0081361F" w:rsidRPr="00F80D18" w:rsidRDefault="0081361F" w:rsidP="0081361F">
      <w:pPr>
        <w:rPr>
          <w:rFonts w:ascii="Arial" w:hAnsi="Arial" w:cs="Arial"/>
          <w:b/>
          <w:sz w:val="24"/>
          <w:szCs w:val="24"/>
        </w:rPr>
      </w:pPr>
      <w:r>
        <w:rPr>
          <w:rFonts w:ascii="Arial" w:hAnsi="Arial" w:cs="Arial"/>
          <w:b/>
          <w:sz w:val="24"/>
          <w:szCs w:val="24"/>
        </w:rPr>
        <w:lastRenderedPageBreak/>
        <w:t xml:space="preserve">Formularz </w:t>
      </w:r>
      <w:proofErr w:type="gramStart"/>
      <w:r>
        <w:rPr>
          <w:rFonts w:ascii="Arial" w:hAnsi="Arial" w:cs="Arial"/>
          <w:b/>
          <w:sz w:val="24"/>
          <w:szCs w:val="24"/>
        </w:rPr>
        <w:t xml:space="preserve">cenowy  </w:t>
      </w:r>
      <w:r w:rsidRPr="00F80D18">
        <w:rPr>
          <w:rFonts w:ascii="Arial" w:hAnsi="Arial" w:cs="Arial"/>
          <w:b/>
          <w:sz w:val="24"/>
          <w:szCs w:val="24"/>
        </w:rPr>
        <w:t>C</w:t>
      </w:r>
      <w:r>
        <w:rPr>
          <w:rFonts w:ascii="Arial" w:hAnsi="Arial" w:cs="Arial"/>
          <w:b/>
          <w:sz w:val="24"/>
          <w:szCs w:val="24"/>
        </w:rPr>
        <w:t>zęść</w:t>
      </w:r>
      <w:proofErr w:type="gramEnd"/>
      <w:r>
        <w:rPr>
          <w:rFonts w:ascii="Arial" w:hAnsi="Arial" w:cs="Arial"/>
          <w:b/>
          <w:sz w:val="24"/>
          <w:szCs w:val="24"/>
        </w:rPr>
        <w:t xml:space="preserve"> 6 – JEDNORAZOWE ZESTAWY RATUNKOWE </w:t>
      </w:r>
    </w:p>
    <w:tbl>
      <w:tblPr>
        <w:tblStyle w:val="Tabela-Siatka"/>
        <w:tblW w:w="14055" w:type="dxa"/>
        <w:tblLook w:val="04A0" w:firstRow="1" w:lastRow="0" w:firstColumn="1" w:lastColumn="0" w:noHBand="0" w:noVBand="1"/>
      </w:tblPr>
      <w:tblGrid>
        <w:gridCol w:w="385"/>
        <w:gridCol w:w="1372"/>
        <w:gridCol w:w="1665"/>
        <w:gridCol w:w="1541"/>
        <w:gridCol w:w="1185"/>
        <w:gridCol w:w="1096"/>
        <w:gridCol w:w="1230"/>
        <w:gridCol w:w="770"/>
        <w:gridCol w:w="680"/>
        <w:gridCol w:w="910"/>
        <w:gridCol w:w="848"/>
        <w:gridCol w:w="741"/>
        <w:gridCol w:w="948"/>
        <w:gridCol w:w="848"/>
        <w:gridCol w:w="1017"/>
      </w:tblGrid>
      <w:tr w:rsidR="0081361F" w:rsidRPr="00196631" w:rsidTr="00B028F9">
        <w:trPr>
          <w:trHeight w:val="301"/>
        </w:trPr>
        <w:tc>
          <w:tcPr>
            <w:tcW w:w="14055" w:type="dxa"/>
            <w:gridSpan w:val="15"/>
            <w:hideMark/>
          </w:tcPr>
          <w:p w:rsidR="0081361F" w:rsidRPr="00196631" w:rsidRDefault="0081361F" w:rsidP="00D779AA">
            <w:pPr>
              <w:ind w:left="142" w:hanging="142"/>
              <w:jc w:val="center"/>
              <w:rPr>
                <w:rFonts w:ascii="Arial" w:hAnsi="Arial" w:cs="Arial"/>
                <w:sz w:val="16"/>
                <w:szCs w:val="16"/>
              </w:rPr>
            </w:pPr>
            <w:r w:rsidRPr="00196631">
              <w:rPr>
                <w:rFonts w:ascii="Arial" w:hAnsi="Arial" w:cs="Arial"/>
                <w:sz w:val="16"/>
                <w:szCs w:val="16"/>
              </w:rPr>
              <w:t>Przedmiot zamówienia</w:t>
            </w:r>
          </w:p>
        </w:tc>
      </w:tr>
      <w:tr w:rsidR="00B028F9" w:rsidRPr="00196631" w:rsidTr="00B028F9">
        <w:trPr>
          <w:trHeight w:val="1072"/>
        </w:trPr>
        <w:tc>
          <w:tcPr>
            <w:tcW w:w="348" w:type="dxa"/>
            <w:shd w:val="clear" w:color="auto" w:fill="EAF1DD" w:themeFill="accent3" w:themeFillTint="33"/>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 xml:space="preserve">lp. </w:t>
            </w:r>
          </w:p>
        </w:tc>
        <w:tc>
          <w:tcPr>
            <w:tcW w:w="1242" w:type="dxa"/>
            <w:shd w:val="clear" w:color="auto" w:fill="EAF1DD" w:themeFill="accent3" w:themeFillTint="33"/>
            <w:hideMark/>
          </w:tcPr>
          <w:p w:rsidR="0081361F" w:rsidRPr="00196631" w:rsidRDefault="0081361F" w:rsidP="00D779AA">
            <w:pPr>
              <w:ind w:left="142" w:hanging="142"/>
              <w:rPr>
                <w:rFonts w:ascii="Arial" w:hAnsi="Arial" w:cs="Arial"/>
                <w:b/>
                <w:bCs/>
                <w:sz w:val="16"/>
                <w:szCs w:val="16"/>
              </w:rPr>
            </w:pPr>
            <w:r w:rsidRPr="00196631">
              <w:rPr>
                <w:rFonts w:ascii="Arial" w:hAnsi="Arial" w:cs="Arial"/>
                <w:b/>
                <w:bCs/>
                <w:sz w:val="16"/>
                <w:szCs w:val="16"/>
              </w:rPr>
              <w:t xml:space="preserve">Opis przedmiotu zamówienia </w:t>
            </w:r>
          </w:p>
        </w:tc>
        <w:tc>
          <w:tcPr>
            <w:tcW w:w="1507" w:type="dxa"/>
            <w:shd w:val="clear" w:color="auto" w:fill="EAF1DD" w:themeFill="accent3" w:themeFillTint="33"/>
            <w:hideMark/>
          </w:tcPr>
          <w:p w:rsidR="0081361F" w:rsidRPr="00196631" w:rsidRDefault="0081361F" w:rsidP="00D779AA">
            <w:pPr>
              <w:ind w:left="142" w:hanging="142"/>
              <w:rPr>
                <w:rFonts w:ascii="Arial" w:hAnsi="Arial" w:cs="Arial"/>
                <w:b/>
                <w:bCs/>
                <w:sz w:val="16"/>
                <w:szCs w:val="16"/>
              </w:rPr>
            </w:pPr>
            <w:r w:rsidRPr="00196631">
              <w:rPr>
                <w:rFonts w:ascii="Arial" w:hAnsi="Arial" w:cs="Arial"/>
                <w:b/>
                <w:bCs/>
                <w:sz w:val="16"/>
                <w:szCs w:val="16"/>
              </w:rPr>
              <w:t>Nazwa handlowa asortymentu lub jego równoważnik</w:t>
            </w:r>
          </w:p>
        </w:tc>
        <w:tc>
          <w:tcPr>
            <w:tcW w:w="1395" w:type="dxa"/>
            <w:shd w:val="clear" w:color="auto" w:fill="EAF1DD" w:themeFill="accent3" w:themeFillTint="33"/>
            <w:hideMark/>
          </w:tcPr>
          <w:p w:rsidR="0081361F" w:rsidRPr="00196631" w:rsidRDefault="0081361F" w:rsidP="00D779AA">
            <w:pPr>
              <w:ind w:left="142" w:hanging="142"/>
              <w:rPr>
                <w:rFonts w:ascii="Arial" w:hAnsi="Arial" w:cs="Arial"/>
                <w:b/>
                <w:bCs/>
                <w:sz w:val="16"/>
                <w:szCs w:val="16"/>
              </w:rPr>
            </w:pPr>
            <w:r w:rsidRPr="00196631">
              <w:rPr>
                <w:rFonts w:ascii="Arial" w:hAnsi="Arial" w:cs="Arial"/>
                <w:b/>
                <w:bCs/>
                <w:sz w:val="16"/>
                <w:szCs w:val="16"/>
              </w:rPr>
              <w:t>Minimalny termin ważności wymagany  przez Zamawiającego</w:t>
            </w:r>
          </w:p>
        </w:tc>
        <w:tc>
          <w:tcPr>
            <w:tcW w:w="1073" w:type="dxa"/>
            <w:shd w:val="clear" w:color="auto" w:fill="EAF1DD" w:themeFill="accent3" w:themeFillTint="33"/>
            <w:hideMark/>
          </w:tcPr>
          <w:p w:rsidR="0081361F" w:rsidRPr="00196631" w:rsidRDefault="0081361F" w:rsidP="00D779AA">
            <w:pPr>
              <w:ind w:left="142" w:hanging="142"/>
              <w:rPr>
                <w:rFonts w:ascii="Arial" w:hAnsi="Arial" w:cs="Arial"/>
                <w:b/>
                <w:bCs/>
                <w:sz w:val="16"/>
                <w:szCs w:val="16"/>
              </w:rPr>
            </w:pPr>
            <w:r w:rsidRPr="00196631">
              <w:rPr>
                <w:rFonts w:ascii="Arial" w:hAnsi="Arial" w:cs="Arial"/>
                <w:b/>
                <w:bCs/>
                <w:sz w:val="16"/>
                <w:szCs w:val="16"/>
              </w:rPr>
              <w:t xml:space="preserve">Wymagania </w:t>
            </w:r>
            <w:proofErr w:type="spellStart"/>
            <w:r w:rsidRPr="00196631">
              <w:rPr>
                <w:rFonts w:ascii="Arial" w:hAnsi="Arial" w:cs="Arial"/>
                <w:b/>
                <w:bCs/>
                <w:sz w:val="16"/>
                <w:szCs w:val="16"/>
              </w:rPr>
              <w:t>taktyczno</w:t>
            </w:r>
            <w:proofErr w:type="spellEnd"/>
            <w:r w:rsidRPr="00196631">
              <w:rPr>
                <w:rFonts w:ascii="Arial" w:hAnsi="Arial" w:cs="Arial"/>
                <w:b/>
                <w:bCs/>
                <w:sz w:val="16"/>
                <w:szCs w:val="16"/>
              </w:rPr>
              <w:t xml:space="preserve"> techniczne</w:t>
            </w:r>
          </w:p>
        </w:tc>
        <w:tc>
          <w:tcPr>
            <w:tcW w:w="992" w:type="dxa"/>
            <w:shd w:val="clear" w:color="auto" w:fill="EAF1DD" w:themeFill="accent3" w:themeFillTint="33"/>
            <w:hideMark/>
          </w:tcPr>
          <w:p w:rsidR="0081361F" w:rsidRPr="00196631" w:rsidRDefault="0081361F" w:rsidP="00D779AA">
            <w:pPr>
              <w:ind w:left="142" w:hanging="142"/>
              <w:rPr>
                <w:rFonts w:ascii="Arial" w:hAnsi="Arial" w:cs="Arial"/>
                <w:b/>
                <w:bCs/>
                <w:sz w:val="16"/>
                <w:szCs w:val="16"/>
              </w:rPr>
            </w:pPr>
            <w:r w:rsidRPr="00196631">
              <w:rPr>
                <w:rFonts w:ascii="Arial" w:hAnsi="Arial" w:cs="Arial"/>
                <w:b/>
                <w:bCs/>
                <w:sz w:val="16"/>
                <w:szCs w:val="16"/>
              </w:rPr>
              <w:t>Nazwa handlowa⃰</w:t>
            </w:r>
          </w:p>
        </w:tc>
        <w:tc>
          <w:tcPr>
            <w:tcW w:w="1137" w:type="dxa"/>
            <w:shd w:val="clear" w:color="auto" w:fill="EAF1DD" w:themeFill="accent3" w:themeFillTint="33"/>
            <w:hideMark/>
          </w:tcPr>
          <w:p w:rsidR="0081361F" w:rsidRPr="00196631" w:rsidRDefault="0081361F" w:rsidP="00D779AA">
            <w:pPr>
              <w:ind w:left="142" w:hanging="142"/>
              <w:rPr>
                <w:rFonts w:ascii="Arial" w:hAnsi="Arial" w:cs="Arial"/>
                <w:b/>
                <w:bCs/>
                <w:sz w:val="16"/>
                <w:szCs w:val="16"/>
              </w:rPr>
            </w:pPr>
            <w:r w:rsidRPr="00196631">
              <w:rPr>
                <w:rFonts w:ascii="Arial" w:hAnsi="Arial" w:cs="Arial"/>
                <w:b/>
                <w:bCs/>
                <w:sz w:val="16"/>
                <w:szCs w:val="16"/>
              </w:rPr>
              <w:t>Nazwa producenta</w:t>
            </w:r>
          </w:p>
        </w:tc>
        <w:tc>
          <w:tcPr>
            <w:tcW w:w="770" w:type="dxa"/>
            <w:shd w:val="clear" w:color="auto" w:fill="EAF1DD" w:themeFill="accent3" w:themeFillTint="33"/>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Jedn. miary</w:t>
            </w:r>
          </w:p>
        </w:tc>
        <w:tc>
          <w:tcPr>
            <w:tcW w:w="680" w:type="dxa"/>
            <w:shd w:val="clear" w:color="auto" w:fill="EAF1DD" w:themeFill="accent3" w:themeFillTint="33"/>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Ilość</w:t>
            </w:r>
          </w:p>
        </w:tc>
        <w:tc>
          <w:tcPr>
            <w:tcW w:w="824" w:type="dxa"/>
            <w:shd w:val="clear" w:color="auto" w:fill="EAF1DD" w:themeFill="accent3" w:themeFillTint="33"/>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Cena jedn. netto [zł/jedn. miary]</w:t>
            </w:r>
          </w:p>
        </w:tc>
        <w:tc>
          <w:tcPr>
            <w:tcW w:w="767" w:type="dxa"/>
            <w:shd w:val="clear" w:color="auto" w:fill="EAF1DD" w:themeFill="accent3" w:themeFillTint="33"/>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Wartość netto [zł]</w:t>
            </w:r>
          </w:p>
        </w:tc>
        <w:tc>
          <w:tcPr>
            <w:tcW w:w="671" w:type="dxa"/>
            <w:shd w:val="clear" w:color="auto" w:fill="EAF1DD" w:themeFill="accent3" w:themeFillTint="33"/>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Stawka VAT [%]</w:t>
            </w:r>
          </w:p>
        </w:tc>
        <w:tc>
          <w:tcPr>
            <w:tcW w:w="948" w:type="dxa"/>
            <w:shd w:val="clear" w:color="auto" w:fill="EAF1DD" w:themeFill="accent3" w:themeFillTint="33"/>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Cena jedn. brutto [zł/jedn. miary]</w:t>
            </w:r>
          </w:p>
        </w:tc>
        <w:tc>
          <w:tcPr>
            <w:tcW w:w="774" w:type="dxa"/>
            <w:shd w:val="clear" w:color="auto" w:fill="EAF1DD" w:themeFill="accent3" w:themeFillTint="33"/>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Wartość</w:t>
            </w:r>
            <w:r w:rsidRPr="00196631">
              <w:rPr>
                <w:rFonts w:ascii="Arial" w:hAnsi="Arial" w:cs="Arial"/>
                <w:sz w:val="16"/>
                <w:szCs w:val="16"/>
              </w:rPr>
              <w:br/>
              <w:t>brutto **</w:t>
            </w:r>
          </w:p>
        </w:tc>
        <w:tc>
          <w:tcPr>
            <w:tcW w:w="921" w:type="dxa"/>
            <w:shd w:val="clear" w:color="auto" w:fill="EAF1DD" w:themeFill="accent3" w:themeFillTint="33"/>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Termin ważności</w:t>
            </w:r>
          </w:p>
        </w:tc>
      </w:tr>
      <w:tr w:rsidR="00B028F9" w:rsidRPr="00196631" w:rsidTr="00B028F9">
        <w:trPr>
          <w:trHeight w:val="287"/>
        </w:trPr>
        <w:tc>
          <w:tcPr>
            <w:tcW w:w="348" w:type="dxa"/>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1</w:t>
            </w:r>
          </w:p>
        </w:tc>
        <w:tc>
          <w:tcPr>
            <w:tcW w:w="1242" w:type="dxa"/>
            <w:hideMark/>
          </w:tcPr>
          <w:p w:rsidR="0081361F" w:rsidRPr="00196631" w:rsidRDefault="0081361F" w:rsidP="00D779AA">
            <w:pPr>
              <w:ind w:left="142" w:hanging="142"/>
              <w:rPr>
                <w:rFonts w:ascii="Arial" w:hAnsi="Arial" w:cs="Arial"/>
                <w:b/>
                <w:bCs/>
                <w:sz w:val="16"/>
                <w:szCs w:val="16"/>
              </w:rPr>
            </w:pPr>
            <w:r w:rsidRPr="00196631">
              <w:rPr>
                <w:rFonts w:ascii="Arial" w:hAnsi="Arial" w:cs="Arial"/>
                <w:b/>
                <w:bCs/>
                <w:sz w:val="16"/>
                <w:szCs w:val="16"/>
              </w:rPr>
              <w:t>2</w:t>
            </w:r>
          </w:p>
        </w:tc>
        <w:tc>
          <w:tcPr>
            <w:tcW w:w="1507" w:type="dxa"/>
            <w:hideMark/>
          </w:tcPr>
          <w:p w:rsidR="0081361F" w:rsidRPr="00196631" w:rsidRDefault="0081361F" w:rsidP="00D779AA">
            <w:pPr>
              <w:ind w:left="142" w:hanging="142"/>
              <w:rPr>
                <w:rFonts w:ascii="Arial" w:hAnsi="Arial" w:cs="Arial"/>
                <w:b/>
                <w:bCs/>
                <w:sz w:val="16"/>
                <w:szCs w:val="16"/>
              </w:rPr>
            </w:pPr>
            <w:r w:rsidRPr="00196631">
              <w:rPr>
                <w:rFonts w:ascii="Arial" w:hAnsi="Arial" w:cs="Arial"/>
                <w:b/>
                <w:bCs/>
                <w:sz w:val="16"/>
                <w:szCs w:val="16"/>
              </w:rPr>
              <w:t>3</w:t>
            </w:r>
          </w:p>
        </w:tc>
        <w:tc>
          <w:tcPr>
            <w:tcW w:w="1395" w:type="dxa"/>
            <w:hideMark/>
          </w:tcPr>
          <w:p w:rsidR="0081361F" w:rsidRPr="00196631" w:rsidRDefault="0081361F" w:rsidP="00D779AA">
            <w:pPr>
              <w:ind w:left="142" w:hanging="142"/>
              <w:rPr>
                <w:rFonts w:ascii="Arial" w:hAnsi="Arial" w:cs="Arial"/>
                <w:b/>
                <w:bCs/>
                <w:sz w:val="16"/>
                <w:szCs w:val="16"/>
              </w:rPr>
            </w:pPr>
            <w:r w:rsidRPr="00196631">
              <w:rPr>
                <w:rFonts w:ascii="Arial" w:hAnsi="Arial" w:cs="Arial"/>
                <w:b/>
                <w:bCs/>
                <w:sz w:val="16"/>
                <w:szCs w:val="16"/>
              </w:rPr>
              <w:t>4</w:t>
            </w:r>
          </w:p>
        </w:tc>
        <w:tc>
          <w:tcPr>
            <w:tcW w:w="1073" w:type="dxa"/>
            <w:hideMark/>
          </w:tcPr>
          <w:p w:rsidR="0081361F" w:rsidRPr="00196631" w:rsidRDefault="0081361F" w:rsidP="00D779AA">
            <w:pPr>
              <w:ind w:left="142" w:hanging="142"/>
              <w:rPr>
                <w:rFonts w:ascii="Arial" w:hAnsi="Arial" w:cs="Arial"/>
                <w:b/>
                <w:bCs/>
                <w:sz w:val="16"/>
                <w:szCs w:val="16"/>
              </w:rPr>
            </w:pPr>
            <w:r w:rsidRPr="00196631">
              <w:rPr>
                <w:rFonts w:ascii="Arial" w:hAnsi="Arial" w:cs="Arial"/>
                <w:b/>
                <w:bCs/>
                <w:sz w:val="16"/>
                <w:szCs w:val="16"/>
              </w:rPr>
              <w:t>5</w:t>
            </w:r>
          </w:p>
        </w:tc>
        <w:tc>
          <w:tcPr>
            <w:tcW w:w="992" w:type="dxa"/>
            <w:hideMark/>
          </w:tcPr>
          <w:p w:rsidR="0081361F" w:rsidRPr="00196631" w:rsidRDefault="0081361F" w:rsidP="00D779AA">
            <w:pPr>
              <w:ind w:left="142" w:hanging="142"/>
              <w:rPr>
                <w:rFonts w:ascii="Arial" w:hAnsi="Arial" w:cs="Arial"/>
                <w:b/>
                <w:bCs/>
                <w:sz w:val="16"/>
                <w:szCs w:val="16"/>
              </w:rPr>
            </w:pPr>
            <w:r w:rsidRPr="00196631">
              <w:rPr>
                <w:rFonts w:ascii="Arial" w:hAnsi="Arial" w:cs="Arial"/>
                <w:b/>
                <w:bCs/>
                <w:sz w:val="16"/>
                <w:szCs w:val="16"/>
              </w:rPr>
              <w:t>6</w:t>
            </w:r>
          </w:p>
        </w:tc>
        <w:tc>
          <w:tcPr>
            <w:tcW w:w="1137" w:type="dxa"/>
            <w:hideMark/>
          </w:tcPr>
          <w:p w:rsidR="0081361F" w:rsidRPr="00196631" w:rsidRDefault="0081361F" w:rsidP="00D779AA">
            <w:pPr>
              <w:ind w:left="142" w:hanging="142"/>
              <w:rPr>
                <w:rFonts w:ascii="Arial" w:hAnsi="Arial" w:cs="Arial"/>
                <w:b/>
                <w:bCs/>
                <w:sz w:val="16"/>
                <w:szCs w:val="16"/>
              </w:rPr>
            </w:pPr>
            <w:r w:rsidRPr="00196631">
              <w:rPr>
                <w:rFonts w:ascii="Arial" w:hAnsi="Arial" w:cs="Arial"/>
                <w:b/>
                <w:bCs/>
                <w:sz w:val="16"/>
                <w:szCs w:val="16"/>
              </w:rPr>
              <w:t>7</w:t>
            </w:r>
          </w:p>
        </w:tc>
        <w:tc>
          <w:tcPr>
            <w:tcW w:w="770" w:type="dxa"/>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8</w:t>
            </w:r>
          </w:p>
        </w:tc>
        <w:tc>
          <w:tcPr>
            <w:tcW w:w="680" w:type="dxa"/>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9</w:t>
            </w:r>
          </w:p>
        </w:tc>
        <w:tc>
          <w:tcPr>
            <w:tcW w:w="824" w:type="dxa"/>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10</w:t>
            </w:r>
          </w:p>
        </w:tc>
        <w:tc>
          <w:tcPr>
            <w:tcW w:w="767" w:type="dxa"/>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11(9x10)</w:t>
            </w:r>
          </w:p>
        </w:tc>
        <w:tc>
          <w:tcPr>
            <w:tcW w:w="671" w:type="dxa"/>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12</w:t>
            </w:r>
          </w:p>
        </w:tc>
        <w:tc>
          <w:tcPr>
            <w:tcW w:w="948" w:type="dxa"/>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13</w:t>
            </w:r>
          </w:p>
        </w:tc>
        <w:tc>
          <w:tcPr>
            <w:tcW w:w="774" w:type="dxa"/>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14(13x9)</w:t>
            </w:r>
          </w:p>
        </w:tc>
        <w:tc>
          <w:tcPr>
            <w:tcW w:w="921" w:type="dxa"/>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15</w:t>
            </w:r>
          </w:p>
        </w:tc>
      </w:tr>
      <w:tr w:rsidR="00B028F9" w:rsidRPr="00196631" w:rsidTr="00B028F9">
        <w:trPr>
          <w:trHeight w:val="459"/>
        </w:trPr>
        <w:tc>
          <w:tcPr>
            <w:tcW w:w="348" w:type="dxa"/>
            <w:noWrap/>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1.</w:t>
            </w:r>
          </w:p>
        </w:tc>
        <w:tc>
          <w:tcPr>
            <w:tcW w:w="1242" w:type="dxa"/>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 xml:space="preserve">Zestaw dojścia </w:t>
            </w:r>
            <w:proofErr w:type="spellStart"/>
            <w:r w:rsidRPr="00196631">
              <w:rPr>
                <w:rFonts w:ascii="Arial" w:hAnsi="Arial" w:cs="Arial"/>
                <w:sz w:val="16"/>
                <w:szCs w:val="16"/>
              </w:rPr>
              <w:t>doszpikowego</w:t>
            </w:r>
            <w:proofErr w:type="spellEnd"/>
          </w:p>
        </w:tc>
        <w:tc>
          <w:tcPr>
            <w:tcW w:w="1507" w:type="dxa"/>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 xml:space="preserve">Zestaw F.A.S.T. 1 do </w:t>
            </w:r>
            <w:proofErr w:type="spellStart"/>
            <w:r w:rsidRPr="00196631">
              <w:rPr>
                <w:rFonts w:ascii="Arial" w:hAnsi="Arial" w:cs="Arial"/>
                <w:sz w:val="16"/>
                <w:szCs w:val="16"/>
              </w:rPr>
              <w:t>injekcji</w:t>
            </w:r>
            <w:proofErr w:type="spellEnd"/>
            <w:r w:rsidRPr="00196631">
              <w:rPr>
                <w:rFonts w:ascii="Arial" w:hAnsi="Arial" w:cs="Arial"/>
                <w:sz w:val="16"/>
                <w:szCs w:val="16"/>
              </w:rPr>
              <w:t xml:space="preserve"> </w:t>
            </w:r>
            <w:proofErr w:type="spellStart"/>
            <w:r w:rsidRPr="00196631">
              <w:rPr>
                <w:rFonts w:ascii="Arial" w:hAnsi="Arial" w:cs="Arial"/>
                <w:sz w:val="16"/>
                <w:szCs w:val="16"/>
              </w:rPr>
              <w:t>doszpikowej</w:t>
            </w:r>
            <w:proofErr w:type="spellEnd"/>
            <w:r w:rsidRPr="00196631">
              <w:rPr>
                <w:rFonts w:ascii="Arial" w:hAnsi="Arial" w:cs="Arial"/>
                <w:sz w:val="16"/>
                <w:szCs w:val="16"/>
              </w:rPr>
              <w:t xml:space="preserve"> </w:t>
            </w:r>
          </w:p>
        </w:tc>
        <w:tc>
          <w:tcPr>
            <w:tcW w:w="1395" w:type="dxa"/>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minimum 3 lata</w:t>
            </w:r>
          </w:p>
        </w:tc>
        <w:tc>
          <w:tcPr>
            <w:tcW w:w="1073" w:type="dxa"/>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WTT-44</w:t>
            </w:r>
          </w:p>
        </w:tc>
        <w:tc>
          <w:tcPr>
            <w:tcW w:w="992" w:type="dxa"/>
            <w:noWrap/>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 </w:t>
            </w:r>
          </w:p>
        </w:tc>
        <w:tc>
          <w:tcPr>
            <w:tcW w:w="1137" w:type="dxa"/>
            <w:noWrap/>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 </w:t>
            </w:r>
          </w:p>
        </w:tc>
        <w:tc>
          <w:tcPr>
            <w:tcW w:w="770" w:type="dxa"/>
            <w:noWrap/>
            <w:hideMark/>
          </w:tcPr>
          <w:p w:rsidR="0081361F" w:rsidRPr="00196631" w:rsidRDefault="0081361F" w:rsidP="00D779AA">
            <w:pPr>
              <w:ind w:left="142" w:hanging="142"/>
              <w:rPr>
                <w:rFonts w:ascii="Arial" w:hAnsi="Arial" w:cs="Arial"/>
                <w:b/>
                <w:bCs/>
                <w:sz w:val="16"/>
                <w:szCs w:val="16"/>
              </w:rPr>
            </w:pPr>
            <w:r w:rsidRPr="00196631">
              <w:rPr>
                <w:rFonts w:ascii="Arial" w:hAnsi="Arial" w:cs="Arial"/>
                <w:b/>
                <w:bCs/>
                <w:sz w:val="16"/>
                <w:szCs w:val="16"/>
              </w:rPr>
              <w:t>Szt</w:t>
            </w:r>
            <w:r>
              <w:rPr>
                <w:rFonts w:ascii="Arial" w:hAnsi="Arial" w:cs="Arial"/>
                <w:b/>
                <w:bCs/>
                <w:sz w:val="16"/>
                <w:szCs w:val="16"/>
              </w:rPr>
              <w:t>.</w:t>
            </w:r>
          </w:p>
        </w:tc>
        <w:tc>
          <w:tcPr>
            <w:tcW w:w="680" w:type="dxa"/>
            <w:noWrap/>
            <w:hideMark/>
          </w:tcPr>
          <w:p w:rsidR="0081361F" w:rsidRPr="00196631" w:rsidRDefault="0081361F" w:rsidP="00D779AA">
            <w:pPr>
              <w:ind w:left="142" w:hanging="142"/>
              <w:rPr>
                <w:rFonts w:ascii="Arial" w:hAnsi="Arial" w:cs="Arial"/>
                <w:b/>
                <w:bCs/>
                <w:sz w:val="16"/>
                <w:szCs w:val="16"/>
              </w:rPr>
            </w:pPr>
            <w:r w:rsidRPr="00196631">
              <w:rPr>
                <w:rFonts w:ascii="Arial" w:hAnsi="Arial" w:cs="Arial"/>
                <w:b/>
                <w:bCs/>
                <w:sz w:val="16"/>
                <w:szCs w:val="16"/>
              </w:rPr>
              <w:t>12</w:t>
            </w:r>
          </w:p>
        </w:tc>
        <w:tc>
          <w:tcPr>
            <w:tcW w:w="824" w:type="dxa"/>
            <w:noWrap/>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 </w:t>
            </w:r>
          </w:p>
        </w:tc>
        <w:tc>
          <w:tcPr>
            <w:tcW w:w="767" w:type="dxa"/>
            <w:noWrap/>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 </w:t>
            </w:r>
          </w:p>
        </w:tc>
        <w:tc>
          <w:tcPr>
            <w:tcW w:w="671" w:type="dxa"/>
            <w:noWrap/>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 </w:t>
            </w:r>
          </w:p>
        </w:tc>
        <w:tc>
          <w:tcPr>
            <w:tcW w:w="948" w:type="dxa"/>
            <w:noWrap/>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 </w:t>
            </w:r>
          </w:p>
        </w:tc>
        <w:tc>
          <w:tcPr>
            <w:tcW w:w="774" w:type="dxa"/>
            <w:noWrap/>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 </w:t>
            </w:r>
          </w:p>
        </w:tc>
        <w:tc>
          <w:tcPr>
            <w:tcW w:w="921" w:type="dxa"/>
            <w:noWrap/>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 </w:t>
            </w:r>
          </w:p>
        </w:tc>
      </w:tr>
      <w:tr w:rsidR="00B028F9" w:rsidRPr="00196631" w:rsidTr="00B028F9">
        <w:trPr>
          <w:trHeight w:val="689"/>
        </w:trPr>
        <w:tc>
          <w:tcPr>
            <w:tcW w:w="348" w:type="dxa"/>
            <w:noWrap/>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2.</w:t>
            </w:r>
          </w:p>
        </w:tc>
        <w:tc>
          <w:tcPr>
            <w:tcW w:w="1242" w:type="dxa"/>
            <w:hideMark/>
          </w:tcPr>
          <w:p w:rsidR="0081361F" w:rsidRPr="00196631" w:rsidRDefault="0081361F" w:rsidP="00021ED3">
            <w:pPr>
              <w:ind w:left="142" w:hanging="142"/>
              <w:rPr>
                <w:rFonts w:ascii="Arial" w:hAnsi="Arial" w:cs="Arial"/>
                <w:sz w:val="16"/>
                <w:szCs w:val="16"/>
              </w:rPr>
            </w:pPr>
            <w:r w:rsidRPr="00196631">
              <w:rPr>
                <w:rFonts w:ascii="Arial" w:hAnsi="Arial" w:cs="Arial"/>
                <w:sz w:val="16"/>
                <w:szCs w:val="16"/>
              </w:rPr>
              <w:t xml:space="preserve">Zestaw do </w:t>
            </w:r>
            <w:proofErr w:type="spellStart"/>
            <w:r w:rsidRPr="00196631">
              <w:rPr>
                <w:rFonts w:ascii="Arial" w:hAnsi="Arial" w:cs="Arial"/>
                <w:sz w:val="16"/>
                <w:szCs w:val="16"/>
              </w:rPr>
              <w:t>konikopunkcji</w:t>
            </w:r>
            <w:proofErr w:type="spellEnd"/>
            <w:r w:rsidRPr="00196631">
              <w:rPr>
                <w:rFonts w:ascii="Arial" w:hAnsi="Arial" w:cs="Arial"/>
                <w:sz w:val="16"/>
                <w:szCs w:val="16"/>
              </w:rPr>
              <w:t xml:space="preserve"> ratowniczej</w:t>
            </w:r>
          </w:p>
        </w:tc>
        <w:tc>
          <w:tcPr>
            <w:tcW w:w="1507" w:type="dxa"/>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 xml:space="preserve">ZESTAW DO KONIKOPUNKCJI </w:t>
            </w:r>
            <w:proofErr w:type="spellStart"/>
            <w:r w:rsidRPr="00196631">
              <w:rPr>
                <w:rFonts w:ascii="Arial" w:hAnsi="Arial" w:cs="Arial"/>
                <w:sz w:val="16"/>
                <w:szCs w:val="16"/>
              </w:rPr>
              <w:t>Quick</w:t>
            </w:r>
            <w:proofErr w:type="spellEnd"/>
            <w:r w:rsidRPr="00196631">
              <w:rPr>
                <w:rFonts w:ascii="Arial" w:hAnsi="Arial" w:cs="Arial"/>
                <w:sz w:val="16"/>
                <w:szCs w:val="16"/>
              </w:rPr>
              <w:t xml:space="preserve"> Trach dla dorosłych</w:t>
            </w:r>
          </w:p>
        </w:tc>
        <w:tc>
          <w:tcPr>
            <w:tcW w:w="1395" w:type="dxa"/>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minimum 5 lat</w:t>
            </w:r>
          </w:p>
        </w:tc>
        <w:tc>
          <w:tcPr>
            <w:tcW w:w="1073" w:type="dxa"/>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WTT-pkt  30</w:t>
            </w:r>
          </w:p>
        </w:tc>
        <w:tc>
          <w:tcPr>
            <w:tcW w:w="992" w:type="dxa"/>
            <w:noWrap/>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 </w:t>
            </w:r>
          </w:p>
        </w:tc>
        <w:tc>
          <w:tcPr>
            <w:tcW w:w="1137" w:type="dxa"/>
            <w:noWrap/>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 </w:t>
            </w:r>
          </w:p>
        </w:tc>
        <w:tc>
          <w:tcPr>
            <w:tcW w:w="770" w:type="dxa"/>
            <w:noWrap/>
            <w:hideMark/>
          </w:tcPr>
          <w:p w:rsidR="0081361F" w:rsidRPr="00196631" w:rsidRDefault="0081361F" w:rsidP="00D779AA">
            <w:pPr>
              <w:ind w:left="142" w:hanging="142"/>
              <w:rPr>
                <w:rFonts w:ascii="Arial" w:hAnsi="Arial" w:cs="Arial"/>
                <w:b/>
                <w:bCs/>
                <w:sz w:val="16"/>
                <w:szCs w:val="16"/>
              </w:rPr>
            </w:pPr>
            <w:r w:rsidRPr="00196631">
              <w:rPr>
                <w:rFonts w:ascii="Arial" w:hAnsi="Arial" w:cs="Arial"/>
                <w:b/>
                <w:bCs/>
                <w:sz w:val="16"/>
                <w:szCs w:val="16"/>
              </w:rPr>
              <w:t>Szt</w:t>
            </w:r>
            <w:r>
              <w:rPr>
                <w:rFonts w:ascii="Arial" w:hAnsi="Arial" w:cs="Arial"/>
                <w:b/>
                <w:bCs/>
                <w:sz w:val="16"/>
                <w:szCs w:val="16"/>
              </w:rPr>
              <w:t>.</w:t>
            </w:r>
          </w:p>
        </w:tc>
        <w:tc>
          <w:tcPr>
            <w:tcW w:w="680" w:type="dxa"/>
            <w:noWrap/>
            <w:hideMark/>
          </w:tcPr>
          <w:p w:rsidR="0081361F" w:rsidRPr="00196631" w:rsidRDefault="0081361F" w:rsidP="00D779AA">
            <w:pPr>
              <w:ind w:left="142" w:hanging="142"/>
              <w:rPr>
                <w:rFonts w:ascii="Arial" w:hAnsi="Arial" w:cs="Arial"/>
                <w:b/>
                <w:bCs/>
                <w:sz w:val="16"/>
                <w:szCs w:val="16"/>
              </w:rPr>
            </w:pPr>
            <w:r w:rsidRPr="00196631">
              <w:rPr>
                <w:rFonts w:ascii="Arial" w:hAnsi="Arial" w:cs="Arial"/>
                <w:b/>
                <w:bCs/>
                <w:sz w:val="16"/>
                <w:szCs w:val="16"/>
              </w:rPr>
              <w:t>17</w:t>
            </w:r>
          </w:p>
        </w:tc>
        <w:tc>
          <w:tcPr>
            <w:tcW w:w="824" w:type="dxa"/>
            <w:noWrap/>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 </w:t>
            </w:r>
          </w:p>
        </w:tc>
        <w:tc>
          <w:tcPr>
            <w:tcW w:w="767" w:type="dxa"/>
            <w:noWrap/>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 </w:t>
            </w:r>
          </w:p>
        </w:tc>
        <w:tc>
          <w:tcPr>
            <w:tcW w:w="671" w:type="dxa"/>
            <w:noWrap/>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 </w:t>
            </w:r>
          </w:p>
        </w:tc>
        <w:tc>
          <w:tcPr>
            <w:tcW w:w="948" w:type="dxa"/>
            <w:noWrap/>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 </w:t>
            </w:r>
          </w:p>
        </w:tc>
        <w:tc>
          <w:tcPr>
            <w:tcW w:w="774" w:type="dxa"/>
            <w:noWrap/>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 </w:t>
            </w:r>
          </w:p>
        </w:tc>
        <w:tc>
          <w:tcPr>
            <w:tcW w:w="921" w:type="dxa"/>
            <w:noWrap/>
            <w:hideMark/>
          </w:tcPr>
          <w:p w:rsidR="0081361F" w:rsidRPr="00196631" w:rsidRDefault="0081361F" w:rsidP="00D779AA">
            <w:pPr>
              <w:ind w:left="142" w:hanging="142"/>
              <w:rPr>
                <w:rFonts w:ascii="Arial" w:hAnsi="Arial" w:cs="Arial"/>
                <w:sz w:val="16"/>
                <w:szCs w:val="16"/>
              </w:rPr>
            </w:pPr>
            <w:r w:rsidRPr="00196631">
              <w:rPr>
                <w:rFonts w:ascii="Arial" w:hAnsi="Arial" w:cs="Arial"/>
                <w:sz w:val="16"/>
                <w:szCs w:val="16"/>
              </w:rPr>
              <w:t> </w:t>
            </w:r>
          </w:p>
        </w:tc>
      </w:tr>
      <w:tr w:rsidR="0081361F" w:rsidRPr="00196631" w:rsidTr="00B028F9">
        <w:trPr>
          <w:trHeight w:val="287"/>
        </w:trPr>
        <w:tc>
          <w:tcPr>
            <w:tcW w:w="9973" w:type="dxa"/>
            <w:gridSpan w:val="10"/>
            <w:shd w:val="clear" w:color="auto" w:fill="EAF1DD" w:themeFill="accent3" w:themeFillTint="33"/>
            <w:noWrap/>
            <w:hideMark/>
          </w:tcPr>
          <w:p w:rsidR="0081361F" w:rsidRPr="00B028F9" w:rsidRDefault="0081361F" w:rsidP="00D779AA">
            <w:pPr>
              <w:ind w:left="142" w:hanging="142"/>
              <w:jc w:val="right"/>
              <w:rPr>
                <w:rFonts w:ascii="Arial" w:hAnsi="Arial" w:cs="Arial"/>
                <w:b/>
                <w:sz w:val="16"/>
                <w:szCs w:val="16"/>
              </w:rPr>
            </w:pPr>
            <w:r w:rsidRPr="00B028F9">
              <w:rPr>
                <w:rFonts w:ascii="Arial" w:hAnsi="Arial" w:cs="Arial"/>
                <w:b/>
                <w:sz w:val="16"/>
                <w:szCs w:val="16"/>
              </w:rPr>
              <w:t>suma</w:t>
            </w:r>
          </w:p>
        </w:tc>
        <w:tc>
          <w:tcPr>
            <w:tcW w:w="767" w:type="dxa"/>
            <w:shd w:val="clear" w:color="auto" w:fill="EAF1DD" w:themeFill="accent3" w:themeFillTint="33"/>
            <w:noWrap/>
            <w:hideMark/>
          </w:tcPr>
          <w:p w:rsidR="0081361F" w:rsidRPr="00B028F9" w:rsidRDefault="0081361F" w:rsidP="00D779AA">
            <w:pPr>
              <w:ind w:left="142" w:hanging="142"/>
              <w:rPr>
                <w:rFonts w:ascii="Arial" w:hAnsi="Arial" w:cs="Arial"/>
                <w:b/>
                <w:sz w:val="16"/>
                <w:szCs w:val="16"/>
              </w:rPr>
            </w:pPr>
            <w:r w:rsidRPr="00B028F9">
              <w:rPr>
                <w:rFonts w:ascii="Arial" w:hAnsi="Arial" w:cs="Arial"/>
                <w:b/>
                <w:sz w:val="16"/>
                <w:szCs w:val="16"/>
              </w:rPr>
              <w:t> </w:t>
            </w:r>
          </w:p>
        </w:tc>
        <w:tc>
          <w:tcPr>
            <w:tcW w:w="671" w:type="dxa"/>
            <w:shd w:val="clear" w:color="auto" w:fill="EAF1DD" w:themeFill="accent3" w:themeFillTint="33"/>
            <w:noWrap/>
            <w:hideMark/>
          </w:tcPr>
          <w:p w:rsidR="0081361F" w:rsidRPr="00B028F9" w:rsidRDefault="0081361F" w:rsidP="00D779AA">
            <w:pPr>
              <w:ind w:left="142" w:hanging="142"/>
              <w:rPr>
                <w:rFonts w:ascii="Arial" w:hAnsi="Arial" w:cs="Arial"/>
                <w:b/>
                <w:sz w:val="16"/>
                <w:szCs w:val="16"/>
              </w:rPr>
            </w:pPr>
            <w:r w:rsidRPr="00B028F9">
              <w:rPr>
                <w:rFonts w:ascii="Arial" w:hAnsi="Arial" w:cs="Arial"/>
                <w:b/>
                <w:sz w:val="16"/>
                <w:szCs w:val="16"/>
              </w:rPr>
              <w:t> </w:t>
            </w:r>
            <w:r w:rsidR="00021ED3" w:rsidRPr="00B028F9">
              <w:rPr>
                <w:rFonts w:ascii="Arial" w:hAnsi="Arial" w:cs="Arial"/>
                <w:b/>
                <w:sz w:val="16"/>
                <w:szCs w:val="16"/>
              </w:rPr>
              <w:t>XXX</w:t>
            </w:r>
          </w:p>
        </w:tc>
        <w:tc>
          <w:tcPr>
            <w:tcW w:w="948" w:type="dxa"/>
            <w:shd w:val="clear" w:color="auto" w:fill="EAF1DD" w:themeFill="accent3" w:themeFillTint="33"/>
            <w:noWrap/>
            <w:hideMark/>
          </w:tcPr>
          <w:p w:rsidR="0081361F" w:rsidRPr="00B028F9" w:rsidRDefault="0081361F" w:rsidP="00D779AA">
            <w:pPr>
              <w:ind w:left="142" w:hanging="142"/>
              <w:rPr>
                <w:rFonts w:ascii="Arial" w:hAnsi="Arial" w:cs="Arial"/>
                <w:b/>
                <w:sz w:val="16"/>
                <w:szCs w:val="16"/>
              </w:rPr>
            </w:pPr>
            <w:r w:rsidRPr="00B028F9">
              <w:rPr>
                <w:rFonts w:ascii="Arial" w:hAnsi="Arial" w:cs="Arial"/>
                <w:b/>
                <w:sz w:val="16"/>
                <w:szCs w:val="16"/>
              </w:rPr>
              <w:t> </w:t>
            </w:r>
            <w:r w:rsidR="00021ED3" w:rsidRPr="00B028F9">
              <w:rPr>
                <w:rFonts w:ascii="Arial" w:hAnsi="Arial" w:cs="Arial"/>
                <w:b/>
                <w:sz w:val="16"/>
                <w:szCs w:val="16"/>
              </w:rPr>
              <w:t>XXX</w:t>
            </w:r>
          </w:p>
        </w:tc>
        <w:tc>
          <w:tcPr>
            <w:tcW w:w="774" w:type="dxa"/>
            <w:shd w:val="clear" w:color="auto" w:fill="EAF1DD" w:themeFill="accent3" w:themeFillTint="33"/>
            <w:noWrap/>
            <w:hideMark/>
          </w:tcPr>
          <w:p w:rsidR="0081361F" w:rsidRPr="00B028F9" w:rsidRDefault="0081361F" w:rsidP="00D779AA">
            <w:pPr>
              <w:ind w:left="142" w:hanging="142"/>
              <w:rPr>
                <w:rFonts w:ascii="Arial" w:hAnsi="Arial" w:cs="Arial"/>
                <w:b/>
                <w:sz w:val="16"/>
                <w:szCs w:val="16"/>
              </w:rPr>
            </w:pPr>
            <w:r w:rsidRPr="00B028F9">
              <w:rPr>
                <w:rFonts w:ascii="Arial" w:hAnsi="Arial" w:cs="Arial"/>
                <w:b/>
                <w:sz w:val="16"/>
                <w:szCs w:val="16"/>
              </w:rPr>
              <w:t> </w:t>
            </w:r>
          </w:p>
        </w:tc>
        <w:tc>
          <w:tcPr>
            <w:tcW w:w="921" w:type="dxa"/>
            <w:shd w:val="clear" w:color="auto" w:fill="EAF1DD" w:themeFill="accent3" w:themeFillTint="33"/>
            <w:noWrap/>
            <w:hideMark/>
          </w:tcPr>
          <w:p w:rsidR="0081361F" w:rsidRPr="00B028F9" w:rsidRDefault="0081361F" w:rsidP="00D779AA">
            <w:pPr>
              <w:ind w:left="142" w:hanging="142"/>
              <w:rPr>
                <w:rFonts w:ascii="Arial" w:hAnsi="Arial" w:cs="Arial"/>
                <w:b/>
                <w:sz w:val="16"/>
                <w:szCs w:val="16"/>
              </w:rPr>
            </w:pPr>
            <w:r w:rsidRPr="00B028F9">
              <w:rPr>
                <w:rFonts w:ascii="Arial" w:hAnsi="Arial" w:cs="Arial"/>
                <w:b/>
                <w:sz w:val="16"/>
                <w:szCs w:val="16"/>
              </w:rPr>
              <w:t> </w:t>
            </w:r>
            <w:r w:rsidR="00021ED3" w:rsidRPr="00B028F9">
              <w:rPr>
                <w:rFonts w:ascii="Arial" w:hAnsi="Arial" w:cs="Arial"/>
                <w:b/>
                <w:sz w:val="16"/>
                <w:szCs w:val="16"/>
              </w:rPr>
              <w:t>XXX</w:t>
            </w:r>
          </w:p>
        </w:tc>
      </w:tr>
    </w:tbl>
    <w:p w:rsidR="0081361F" w:rsidRDefault="0081361F" w:rsidP="00B028F9">
      <w:pPr>
        <w:rPr>
          <w:rFonts w:ascii="Arial" w:hAnsi="Arial" w:cs="Arial"/>
          <w:sz w:val="16"/>
          <w:szCs w:val="16"/>
        </w:rPr>
      </w:pPr>
    </w:p>
    <w:p w:rsidR="0081361F" w:rsidRPr="00B028F9" w:rsidRDefault="0081361F" w:rsidP="0081361F">
      <w:pPr>
        <w:ind w:left="142" w:hanging="142"/>
        <w:rPr>
          <w:rFonts w:ascii="Arial" w:hAnsi="Arial" w:cs="Arial"/>
          <w:b/>
          <w:sz w:val="16"/>
          <w:szCs w:val="16"/>
        </w:rPr>
      </w:pPr>
      <w:proofErr w:type="gramStart"/>
      <w:r w:rsidRPr="005C05E0">
        <w:rPr>
          <w:rFonts w:ascii="Arial" w:hAnsi="Arial" w:cs="Arial"/>
          <w:sz w:val="16"/>
          <w:szCs w:val="16"/>
        </w:rPr>
        <w:t>⃰</w:t>
      </w:r>
      <w:r>
        <w:rPr>
          <w:rFonts w:ascii="Arial" w:hAnsi="Arial" w:cs="Arial"/>
          <w:sz w:val="16"/>
          <w:szCs w:val="16"/>
        </w:rPr>
        <w:t xml:space="preserve">  </w:t>
      </w:r>
      <w:r w:rsidRPr="00B028F9">
        <w:rPr>
          <w:rFonts w:ascii="Arial" w:hAnsi="Arial" w:cs="Arial"/>
          <w:b/>
          <w:sz w:val="18"/>
          <w:szCs w:val="18"/>
        </w:rPr>
        <w:t>-</w:t>
      </w:r>
      <w:proofErr w:type="gramEnd"/>
      <w:r w:rsidRPr="00B028F9">
        <w:rPr>
          <w:rFonts w:ascii="Arial" w:hAnsi="Arial" w:cs="Arial"/>
          <w:b/>
          <w:sz w:val="18"/>
          <w:szCs w:val="18"/>
        </w:rPr>
        <w:t xml:space="preserve"> Pełna nazwa handlowa produktu tożsama z  nazwą nadaną przez producenta, faktyczną nazwą widniejącą na opakowaniu oraz nazwą widniejąca na fakturze VAT wystawionej przez  Wykonawcę wraz z numerem katalogowym/oznaczeniem modelu produktu</w:t>
      </w:r>
    </w:p>
    <w:p w:rsidR="0081361F" w:rsidRPr="00B028F9" w:rsidRDefault="0081361F" w:rsidP="0081361F">
      <w:pPr>
        <w:ind w:left="142" w:hanging="142"/>
        <w:rPr>
          <w:rFonts w:ascii="Arial" w:hAnsi="Arial" w:cs="Arial"/>
          <w:b/>
          <w:sz w:val="18"/>
          <w:szCs w:val="18"/>
        </w:rPr>
      </w:pPr>
      <w:r w:rsidRPr="00B028F9">
        <w:rPr>
          <w:rFonts w:ascii="Arial" w:hAnsi="Arial" w:cs="Arial"/>
          <w:b/>
          <w:sz w:val="18"/>
          <w:szCs w:val="18"/>
        </w:rPr>
        <w:t xml:space="preserve">⃰ </w:t>
      </w:r>
      <w:proofErr w:type="gramStart"/>
      <w:r w:rsidRPr="00B028F9">
        <w:rPr>
          <w:rFonts w:ascii="Arial" w:hAnsi="Arial" w:cs="Arial"/>
          <w:b/>
          <w:sz w:val="18"/>
          <w:szCs w:val="18"/>
        </w:rPr>
        <w:t>⃰  -</w:t>
      </w:r>
      <w:proofErr w:type="gramEnd"/>
      <w:r w:rsidRPr="00B028F9">
        <w:rPr>
          <w:rFonts w:ascii="Arial" w:hAnsi="Arial" w:cs="Arial"/>
          <w:b/>
          <w:sz w:val="18"/>
          <w:szCs w:val="18"/>
        </w:rPr>
        <w:t xml:space="preserve"> Wartość w zaokrągleniu do dwóch miejsc po przecinku. </w:t>
      </w:r>
    </w:p>
    <w:p w:rsidR="0081361F" w:rsidRPr="00B028F9" w:rsidRDefault="0081361F" w:rsidP="0081361F">
      <w:pPr>
        <w:ind w:left="142" w:hanging="142"/>
        <w:rPr>
          <w:rFonts w:ascii="Arial" w:hAnsi="Arial" w:cs="Arial"/>
          <w:b/>
          <w:sz w:val="18"/>
          <w:szCs w:val="18"/>
        </w:rPr>
      </w:pPr>
      <w:r w:rsidRPr="00B028F9">
        <w:rPr>
          <w:rFonts w:ascii="Arial" w:hAnsi="Arial" w:cs="Arial"/>
          <w:b/>
          <w:sz w:val="18"/>
          <w:szCs w:val="18"/>
        </w:rPr>
        <w:t>Uwagi:</w:t>
      </w:r>
    </w:p>
    <w:p w:rsidR="0081361F" w:rsidRPr="00B028F9" w:rsidRDefault="0081361F" w:rsidP="00B4074A">
      <w:pPr>
        <w:pStyle w:val="Akapitzlist"/>
        <w:numPr>
          <w:ilvl w:val="0"/>
          <w:numId w:val="56"/>
        </w:numPr>
        <w:suppressAutoHyphens w:val="0"/>
        <w:spacing w:after="160" w:line="259" w:lineRule="auto"/>
        <w:contextualSpacing/>
        <w:rPr>
          <w:rFonts w:ascii="Arial" w:hAnsi="Arial" w:cs="Arial"/>
          <w:b/>
          <w:sz w:val="18"/>
          <w:szCs w:val="18"/>
        </w:rPr>
      </w:pPr>
      <w:r w:rsidRPr="00B028F9">
        <w:rPr>
          <w:rFonts w:ascii="Arial" w:hAnsi="Arial" w:cs="Arial"/>
          <w:b/>
          <w:sz w:val="18"/>
          <w:szCs w:val="18"/>
        </w:rPr>
        <w:t>Wymagania warunków przechowywania oferowanego asortymentu- według zaleceń producenta.</w:t>
      </w:r>
    </w:p>
    <w:p w:rsidR="0081361F" w:rsidRPr="00B028F9" w:rsidRDefault="0081361F" w:rsidP="00B4074A">
      <w:pPr>
        <w:pStyle w:val="Akapitzlist"/>
        <w:numPr>
          <w:ilvl w:val="0"/>
          <w:numId w:val="56"/>
        </w:numPr>
        <w:suppressAutoHyphens w:val="0"/>
        <w:spacing w:after="160" w:line="259" w:lineRule="auto"/>
        <w:contextualSpacing/>
        <w:rPr>
          <w:rFonts w:ascii="Arial" w:hAnsi="Arial" w:cs="Arial"/>
          <w:b/>
          <w:sz w:val="18"/>
          <w:szCs w:val="18"/>
        </w:rPr>
      </w:pPr>
      <w:r w:rsidRPr="00B028F9">
        <w:rPr>
          <w:rFonts w:ascii="Arial" w:hAnsi="Arial" w:cs="Arial"/>
          <w:b/>
          <w:sz w:val="18"/>
          <w:szCs w:val="18"/>
        </w:rPr>
        <w:t xml:space="preserve">Okres produktów </w:t>
      </w:r>
      <w:proofErr w:type="gramStart"/>
      <w:r w:rsidRPr="00B028F9">
        <w:rPr>
          <w:rFonts w:ascii="Arial" w:hAnsi="Arial" w:cs="Arial"/>
          <w:b/>
          <w:sz w:val="18"/>
          <w:szCs w:val="18"/>
        </w:rPr>
        <w:t>materiałowych(</w:t>
      </w:r>
      <w:proofErr w:type="gramEnd"/>
      <w:r w:rsidRPr="00B028F9">
        <w:rPr>
          <w:rFonts w:ascii="Arial" w:hAnsi="Arial" w:cs="Arial"/>
          <w:b/>
          <w:sz w:val="18"/>
          <w:szCs w:val="18"/>
        </w:rPr>
        <w:t>posiadający określony termin ważności) w zakresie zamówienia liczony na dzień składania ofert nie może być krótszy niż 80% całkowitego okresu ważności określonego w WET.</w:t>
      </w:r>
    </w:p>
    <w:p w:rsidR="0081361F" w:rsidRPr="00B028F9" w:rsidRDefault="0081361F" w:rsidP="00B4074A">
      <w:pPr>
        <w:pStyle w:val="Akapitzlist"/>
        <w:numPr>
          <w:ilvl w:val="0"/>
          <w:numId w:val="56"/>
        </w:numPr>
        <w:suppressAutoHyphens w:val="0"/>
        <w:spacing w:after="160" w:line="259" w:lineRule="auto"/>
        <w:contextualSpacing/>
        <w:rPr>
          <w:rFonts w:ascii="Arial" w:hAnsi="Arial" w:cs="Arial"/>
          <w:b/>
          <w:sz w:val="18"/>
          <w:szCs w:val="18"/>
        </w:rPr>
      </w:pPr>
      <w:r w:rsidRPr="00B028F9">
        <w:rPr>
          <w:rFonts w:ascii="Arial" w:hAnsi="Arial" w:cs="Arial"/>
          <w:b/>
          <w:sz w:val="18"/>
          <w:szCs w:val="18"/>
        </w:rPr>
        <w:t>Dostarczony wyrób oznakowany zgodnie z decyzją 3/MON Ministra Obrony Narodowej z dnia 03.01.2014 r. w sprawie wytycznych określających wymagania w zakresie znakowania kodem kreskowym wyrobów dostarczonych do resortu obrony narodowej – Dz. Urz. MON z 07.01.2014, poz.11.</w:t>
      </w:r>
    </w:p>
    <w:p w:rsidR="0081361F" w:rsidRPr="00CB2F1D" w:rsidRDefault="0081361F" w:rsidP="00B028F9">
      <w:pPr>
        <w:rPr>
          <w:rFonts w:ascii="Arial" w:hAnsi="Arial" w:cs="Arial"/>
          <w:b/>
          <w:i/>
        </w:rPr>
      </w:pPr>
      <w:r w:rsidRPr="00B028F9">
        <w:rPr>
          <w:rFonts w:ascii="Arial" w:hAnsi="Arial" w:cs="Arial"/>
          <w:b/>
          <w:sz w:val="18"/>
          <w:szCs w:val="18"/>
        </w:rPr>
        <w:t xml:space="preserve">W formularzu cenowym </w:t>
      </w:r>
      <w:r w:rsidRPr="00B028F9">
        <w:rPr>
          <w:rFonts w:ascii="Arial" w:hAnsi="Arial" w:cs="Arial"/>
          <w:b/>
          <w:sz w:val="18"/>
          <w:szCs w:val="18"/>
          <w:u w:val="single"/>
        </w:rPr>
        <w:t>należy wypełnić kolumnę 6,7,10,11,12,13,14,15</w:t>
      </w:r>
      <w:bookmarkEnd w:id="10"/>
      <w:bookmarkEnd w:id="11"/>
    </w:p>
    <w:sectPr w:rsidR="0081361F" w:rsidRPr="00CB2F1D" w:rsidSect="0081361F">
      <w:type w:val="continuous"/>
      <w:pgSz w:w="16838" w:h="11906" w:orient="landscape"/>
      <w:pgMar w:top="1985" w:right="1418" w:bottom="1418" w:left="1418" w:header="0" w:footer="709"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4838" w:rsidRDefault="00904838">
      <w:pPr>
        <w:spacing w:after="0" w:line="240" w:lineRule="auto"/>
      </w:pPr>
      <w:r>
        <w:separator/>
      </w:r>
    </w:p>
  </w:endnote>
  <w:endnote w:type="continuationSeparator" w:id="0">
    <w:p w:rsidR="00904838" w:rsidRDefault="00904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ndale Sans UI">
    <w:charset w:val="00"/>
    <w:family w:val="auto"/>
    <w:pitch w:val="variable"/>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ArialMT">
    <w:altName w:val="Arial"/>
    <w:panose1 w:val="00000000000000000000"/>
    <w:charset w:val="EE"/>
    <w:family w:val="auto"/>
    <w:notTrueType/>
    <w:pitch w:val="default"/>
    <w:sig w:usb0="00000005" w:usb1="00000000" w:usb2="00000000" w:usb3="00000000" w:csb0="00000002" w:csb1="00000000"/>
  </w:font>
  <w:font w:name="NSimSun">
    <w:panose1 w:val="02010609030101010101"/>
    <w:charset w:val="86"/>
    <w:family w:val="modern"/>
    <w:pitch w:val="fixed"/>
    <w:sig w:usb0="0000028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roid Sans Fallback">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1502551604"/>
      <w:docPartObj>
        <w:docPartGallery w:val="Page Numbers (Bottom of Page)"/>
        <w:docPartUnique/>
      </w:docPartObj>
    </w:sdtPr>
    <w:sdtEndPr>
      <w:rPr>
        <w:sz w:val="18"/>
        <w:szCs w:val="18"/>
      </w:rPr>
    </w:sdtEndPr>
    <w:sdtContent>
      <w:p w:rsidR="002E7A85" w:rsidRPr="008A613B" w:rsidRDefault="002E7A85">
        <w:pPr>
          <w:pStyle w:val="Stopka"/>
          <w:jc w:val="right"/>
          <w:rPr>
            <w:rFonts w:asciiTheme="majorHAnsi" w:eastAsiaTheme="majorEastAsia" w:hAnsiTheme="majorHAnsi" w:cstheme="majorBidi"/>
            <w:sz w:val="18"/>
            <w:szCs w:val="18"/>
          </w:rPr>
        </w:pPr>
        <w:r w:rsidRPr="008A613B">
          <w:rPr>
            <w:rFonts w:asciiTheme="majorHAnsi" w:eastAsiaTheme="majorEastAsia" w:hAnsiTheme="majorHAnsi" w:cstheme="majorBidi"/>
            <w:sz w:val="18"/>
            <w:szCs w:val="18"/>
          </w:rPr>
          <w:t xml:space="preserve">str. </w:t>
        </w:r>
        <w:r w:rsidRPr="008A613B">
          <w:rPr>
            <w:rFonts w:eastAsiaTheme="minorEastAsia"/>
            <w:sz w:val="18"/>
            <w:szCs w:val="18"/>
          </w:rPr>
          <w:fldChar w:fldCharType="begin"/>
        </w:r>
        <w:r w:rsidRPr="008A613B">
          <w:rPr>
            <w:sz w:val="18"/>
            <w:szCs w:val="18"/>
          </w:rPr>
          <w:instrText>PAGE    \* MERGEFORMAT</w:instrText>
        </w:r>
        <w:r w:rsidRPr="008A613B">
          <w:rPr>
            <w:rFonts w:eastAsiaTheme="minorEastAsia"/>
            <w:sz w:val="18"/>
            <w:szCs w:val="18"/>
          </w:rPr>
          <w:fldChar w:fldCharType="separate"/>
        </w:r>
        <w:r w:rsidRPr="00021ED3">
          <w:rPr>
            <w:rFonts w:asciiTheme="majorHAnsi" w:eastAsiaTheme="majorEastAsia" w:hAnsiTheme="majorHAnsi" w:cstheme="majorBidi"/>
            <w:noProof/>
            <w:sz w:val="18"/>
            <w:szCs w:val="18"/>
          </w:rPr>
          <w:t>41</w:t>
        </w:r>
        <w:r w:rsidRPr="008A613B">
          <w:rPr>
            <w:rFonts w:asciiTheme="majorHAnsi" w:eastAsiaTheme="majorEastAsia" w:hAnsiTheme="majorHAnsi" w:cstheme="majorBidi"/>
            <w:sz w:val="18"/>
            <w:szCs w:val="18"/>
          </w:rPr>
          <w:fldChar w:fldCharType="end"/>
        </w:r>
      </w:p>
    </w:sdtContent>
  </w:sdt>
  <w:p w:rsidR="002E7A85" w:rsidRDefault="002E7A8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2006315019"/>
      <w:docPartObj>
        <w:docPartGallery w:val="Page Numbers (Bottom of Page)"/>
        <w:docPartUnique/>
      </w:docPartObj>
    </w:sdtPr>
    <w:sdtEndPr>
      <w:rPr>
        <w:sz w:val="18"/>
        <w:szCs w:val="18"/>
      </w:rPr>
    </w:sdtEndPr>
    <w:sdtContent>
      <w:p w:rsidR="002E7A85" w:rsidRPr="002F01E2" w:rsidRDefault="002E7A85">
        <w:pPr>
          <w:pStyle w:val="Stopka"/>
          <w:jc w:val="right"/>
          <w:rPr>
            <w:rFonts w:asciiTheme="majorHAnsi" w:eastAsiaTheme="majorEastAsia" w:hAnsiTheme="majorHAnsi" w:cstheme="majorBidi"/>
            <w:sz w:val="18"/>
            <w:szCs w:val="18"/>
          </w:rPr>
        </w:pPr>
        <w:r w:rsidRPr="002F01E2">
          <w:rPr>
            <w:rFonts w:asciiTheme="majorHAnsi" w:eastAsiaTheme="majorEastAsia" w:hAnsiTheme="majorHAnsi" w:cstheme="majorBidi"/>
            <w:sz w:val="18"/>
            <w:szCs w:val="18"/>
          </w:rPr>
          <w:t xml:space="preserve">str. </w:t>
        </w:r>
        <w:r w:rsidRPr="002F01E2">
          <w:rPr>
            <w:rFonts w:eastAsiaTheme="minorEastAsia"/>
            <w:sz w:val="18"/>
            <w:szCs w:val="18"/>
          </w:rPr>
          <w:fldChar w:fldCharType="begin"/>
        </w:r>
        <w:r w:rsidRPr="002F01E2">
          <w:rPr>
            <w:sz w:val="18"/>
            <w:szCs w:val="18"/>
          </w:rPr>
          <w:instrText>PAGE    \* MERGEFORMAT</w:instrText>
        </w:r>
        <w:r w:rsidRPr="002F01E2">
          <w:rPr>
            <w:rFonts w:eastAsiaTheme="minorEastAsia"/>
            <w:sz w:val="18"/>
            <w:szCs w:val="18"/>
          </w:rPr>
          <w:fldChar w:fldCharType="separate"/>
        </w:r>
        <w:r w:rsidRPr="00021ED3">
          <w:rPr>
            <w:rFonts w:asciiTheme="majorHAnsi" w:eastAsiaTheme="majorEastAsia" w:hAnsiTheme="majorHAnsi" w:cstheme="majorBidi"/>
            <w:noProof/>
            <w:sz w:val="18"/>
            <w:szCs w:val="18"/>
          </w:rPr>
          <w:t>46</w:t>
        </w:r>
        <w:r w:rsidRPr="002F01E2">
          <w:rPr>
            <w:rFonts w:asciiTheme="majorHAnsi" w:eastAsiaTheme="majorEastAsia" w:hAnsiTheme="majorHAnsi" w:cstheme="majorBidi"/>
            <w:sz w:val="18"/>
            <w:szCs w:val="18"/>
          </w:rPr>
          <w:fldChar w:fldCharType="end"/>
        </w:r>
      </w:p>
    </w:sdtContent>
  </w:sdt>
  <w:p w:rsidR="002E7A85" w:rsidRDefault="002E7A8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1656669551"/>
      <w:docPartObj>
        <w:docPartGallery w:val="Page Numbers (Bottom of Page)"/>
        <w:docPartUnique/>
      </w:docPartObj>
    </w:sdtPr>
    <w:sdtEndPr>
      <w:rPr>
        <w:sz w:val="18"/>
        <w:szCs w:val="18"/>
      </w:rPr>
    </w:sdtEndPr>
    <w:sdtContent>
      <w:p w:rsidR="002E7A85" w:rsidRPr="002F01E2" w:rsidRDefault="002E7A85">
        <w:pPr>
          <w:pStyle w:val="Stopka"/>
          <w:jc w:val="right"/>
          <w:rPr>
            <w:rFonts w:asciiTheme="majorHAnsi" w:eastAsiaTheme="majorEastAsia" w:hAnsiTheme="majorHAnsi" w:cstheme="majorBidi"/>
            <w:sz w:val="18"/>
            <w:szCs w:val="18"/>
          </w:rPr>
        </w:pPr>
        <w:r w:rsidRPr="002F01E2">
          <w:rPr>
            <w:rFonts w:asciiTheme="majorHAnsi" w:eastAsiaTheme="majorEastAsia" w:hAnsiTheme="majorHAnsi" w:cstheme="majorBidi"/>
            <w:sz w:val="18"/>
            <w:szCs w:val="18"/>
          </w:rPr>
          <w:t xml:space="preserve">str. </w:t>
        </w:r>
        <w:r w:rsidRPr="002F01E2">
          <w:rPr>
            <w:rFonts w:eastAsiaTheme="minorEastAsia"/>
            <w:sz w:val="18"/>
            <w:szCs w:val="18"/>
          </w:rPr>
          <w:fldChar w:fldCharType="begin"/>
        </w:r>
        <w:r w:rsidRPr="002F01E2">
          <w:rPr>
            <w:sz w:val="18"/>
            <w:szCs w:val="18"/>
          </w:rPr>
          <w:instrText>PAGE    \* MERGEFORMAT</w:instrText>
        </w:r>
        <w:r w:rsidRPr="002F01E2">
          <w:rPr>
            <w:rFonts w:eastAsiaTheme="minorEastAsia"/>
            <w:sz w:val="18"/>
            <w:szCs w:val="18"/>
          </w:rPr>
          <w:fldChar w:fldCharType="separate"/>
        </w:r>
        <w:r w:rsidRPr="008E1504">
          <w:rPr>
            <w:rFonts w:asciiTheme="majorHAnsi" w:eastAsiaTheme="majorEastAsia" w:hAnsiTheme="majorHAnsi" w:cstheme="majorBidi"/>
            <w:noProof/>
            <w:sz w:val="18"/>
            <w:szCs w:val="18"/>
          </w:rPr>
          <w:t>40</w:t>
        </w:r>
        <w:r w:rsidRPr="002F01E2">
          <w:rPr>
            <w:rFonts w:asciiTheme="majorHAnsi" w:eastAsiaTheme="majorEastAsia" w:hAnsiTheme="majorHAnsi" w:cstheme="majorBidi"/>
            <w:sz w:val="18"/>
            <w:szCs w:val="18"/>
          </w:rPr>
          <w:fldChar w:fldCharType="end"/>
        </w:r>
      </w:p>
    </w:sdtContent>
  </w:sdt>
  <w:p w:rsidR="002E7A85" w:rsidRDefault="002E7A85">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1730757359"/>
      <w:docPartObj>
        <w:docPartGallery w:val="Page Numbers (Bottom of Page)"/>
        <w:docPartUnique/>
      </w:docPartObj>
    </w:sdtPr>
    <w:sdtEndPr>
      <w:rPr>
        <w:sz w:val="18"/>
        <w:szCs w:val="18"/>
      </w:rPr>
    </w:sdtEndPr>
    <w:sdtContent>
      <w:p w:rsidR="002E7A85" w:rsidRPr="008A613B" w:rsidRDefault="002E7A85">
        <w:pPr>
          <w:pStyle w:val="Stopka"/>
          <w:jc w:val="right"/>
          <w:rPr>
            <w:rFonts w:asciiTheme="majorHAnsi" w:eastAsiaTheme="majorEastAsia" w:hAnsiTheme="majorHAnsi" w:cstheme="majorBidi"/>
            <w:sz w:val="18"/>
            <w:szCs w:val="18"/>
          </w:rPr>
        </w:pPr>
        <w:r w:rsidRPr="008A613B">
          <w:rPr>
            <w:rFonts w:asciiTheme="majorHAnsi" w:eastAsiaTheme="majorEastAsia" w:hAnsiTheme="majorHAnsi" w:cstheme="majorBidi"/>
            <w:sz w:val="18"/>
            <w:szCs w:val="18"/>
          </w:rPr>
          <w:t xml:space="preserve">str. </w:t>
        </w:r>
        <w:r w:rsidRPr="008A613B">
          <w:rPr>
            <w:rFonts w:eastAsiaTheme="minorEastAsia"/>
            <w:sz w:val="18"/>
            <w:szCs w:val="18"/>
          </w:rPr>
          <w:fldChar w:fldCharType="begin"/>
        </w:r>
        <w:r w:rsidRPr="008A613B">
          <w:rPr>
            <w:sz w:val="18"/>
            <w:szCs w:val="18"/>
          </w:rPr>
          <w:instrText>PAGE    \* MERGEFORMAT</w:instrText>
        </w:r>
        <w:r w:rsidRPr="008A613B">
          <w:rPr>
            <w:rFonts w:eastAsiaTheme="minorEastAsia"/>
            <w:sz w:val="18"/>
            <w:szCs w:val="18"/>
          </w:rPr>
          <w:fldChar w:fldCharType="separate"/>
        </w:r>
        <w:r w:rsidRPr="008E1504">
          <w:rPr>
            <w:rFonts w:asciiTheme="majorHAnsi" w:eastAsiaTheme="majorEastAsia" w:hAnsiTheme="majorHAnsi" w:cstheme="majorBidi"/>
            <w:noProof/>
            <w:sz w:val="18"/>
            <w:szCs w:val="18"/>
          </w:rPr>
          <w:t>40</w:t>
        </w:r>
        <w:r w:rsidRPr="008A613B">
          <w:rPr>
            <w:rFonts w:asciiTheme="majorHAnsi" w:eastAsiaTheme="majorEastAsia" w:hAnsiTheme="majorHAnsi" w:cstheme="majorBidi"/>
            <w:sz w:val="18"/>
            <w:szCs w:val="18"/>
          </w:rPr>
          <w:fldChar w:fldCharType="end"/>
        </w:r>
      </w:p>
    </w:sdtContent>
  </w:sdt>
  <w:p w:rsidR="002E7A85" w:rsidRDefault="002E7A85">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1796284146"/>
      <w:docPartObj>
        <w:docPartGallery w:val="Page Numbers (Bottom of Page)"/>
        <w:docPartUnique/>
      </w:docPartObj>
    </w:sdtPr>
    <w:sdtEndPr>
      <w:rPr>
        <w:sz w:val="18"/>
        <w:szCs w:val="18"/>
      </w:rPr>
    </w:sdtEndPr>
    <w:sdtContent>
      <w:p w:rsidR="002E7A85" w:rsidRPr="002F01E2" w:rsidRDefault="002E7A85">
        <w:pPr>
          <w:pStyle w:val="Stopka"/>
          <w:jc w:val="right"/>
          <w:rPr>
            <w:rFonts w:asciiTheme="majorHAnsi" w:eastAsiaTheme="majorEastAsia" w:hAnsiTheme="majorHAnsi" w:cstheme="majorBidi"/>
            <w:sz w:val="18"/>
            <w:szCs w:val="18"/>
          </w:rPr>
        </w:pPr>
        <w:r w:rsidRPr="002F01E2">
          <w:rPr>
            <w:rFonts w:asciiTheme="majorHAnsi" w:eastAsiaTheme="majorEastAsia" w:hAnsiTheme="majorHAnsi" w:cstheme="majorBidi"/>
            <w:sz w:val="18"/>
            <w:szCs w:val="18"/>
          </w:rPr>
          <w:t xml:space="preserve">str. </w:t>
        </w:r>
        <w:r w:rsidRPr="002F01E2">
          <w:rPr>
            <w:rFonts w:eastAsiaTheme="minorEastAsia"/>
            <w:sz w:val="18"/>
            <w:szCs w:val="18"/>
          </w:rPr>
          <w:fldChar w:fldCharType="begin"/>
        </w:r>
        <w:r w:rsidRPr="002F01E2">
          <w:rPr>
            <w:sz w:val="18"/>
            <w:szCs w:val="18"/>
          </w:rPr>
          <w:instrText>PAGE    \* MERGEFORMAT</w:instrText>
        </w:r>
        <w:r w:rsidRPr="002F01E2">
          <w:rPr>
            <w:rFonts w:eastAsiaTheme="minorEastAsia"/>
            <w:sz w:val="18"/>
            <w:szCs w:val="18"/>
          </w:rPr>
          <w:fldChar w:fldCharType="separate"/>
        </w:r>
        <w:r w:rsidRPr="00021ED3">
          <w:rPr>
            <w:rFonts w:asciiTheme="majorHAnsi" w:eastAsiaTheme="majorEastAsia" w:hAnsiTheme="majorHAnsi" w:cstheme="majorBidi"/>
            <w:noProof/>
            <w:sz w:val="18"/>
            <w:szCs w:val="18"/>
          </w:rPr>
          <w:t>67</w:t>
        </w:r>
        <w:r w:rsidRPr="002F01E2">
          <w:rPr>
            <w:rFonts w:asciiTheme="majorHAnsi" w:eastAsiaTheme="majorEastAsia" w:hAnsiTheme="majorHAnsi" w:cstheme="majorBidi"/>
            <w:sz w:val="18"/>
            <w:szCs w:val="18"/>
          </w:rPr>
          <w:fldChar w:fldCharType="end"/>
        </w:r>
      </w:p>
    </w:sdtContent>
  </w:sdt>
  <w:p w:rsidR="002E7A85" w:rsidRDefault="002E7A8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4838" w:rsidRDefault="00904838">
      <w:pPr>
        <w:spacing w:after="0" w:line="240" w:lineRule="auto"/>
      </w:pPr>
      <w:r>
        <w:separator/>
      </w:r>
    </w:p>
  </w:footnote>
  <w:footnote w:type="continuationSeparator" w:id="0">
    <w:p w:rsidR="00904838" w:rsidRDefault="00904838">
      <w:pPr>
        <w:spacing w:after="0" w:line="240" w:lineRule="auto"/>
      </w:pPr>
      <w:r>
        <w:continuationSeparator/>
      </w:r>
    </w:p>
  </w:footnote>
  <w:footnote w:id="1">
    <w:p w:rsidR="002E7A85" w:rsidRDefault="002E7A85" w:rsidP="00D779AA">
      <w:pPr>
        <w:pStyle w:val="Tekstprzypisudolnego"/>
      </w:pPr>
      <w:r>
        <w:rPr>
          <w:rStyle w:val="Odwoanieprzypisudolnego"/>
        </w:rPr>
        <w:footnoteRef/>
      </w:r>
      <w:r>
        <w:t xml:space="preserve"> Treść Umowy zostanie dostosowana do odpowiedniej części zamówienia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1"/>
    <w:lvl w:ilvl="0">
      <w:start w:val="1"/>
      <w:numFmt w:val="decimal"/>
      <w:lvlText w:val="%1."/>
      <w:lvlJc w:val="left"/>
      <w:pPr>
        <w:tabs>
          <w:tab w:val="num" w:pos="720"/>
        </w:tabs>
        <w:ind w:left="720" w:hanging="360"/>
      </w:pPr>
      <w:rPr>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9"/>
    <w:multiLevelType w:val="singleLevel"/>
    <w:tmpl w:val="00000009"/>
    <w:lvl w:ilvl="0">
      <w:start w:val="1"/>
      <w:numFmt w:val="decimal"/>
      <w:lvlText w:val="%1)"/>
      <w:lvlJc w:val="left"/>
      <w:pPr>
        <w:tabs>
          <w:tab w:val="num" w:pos="720"/>
        </w:tabs>
        <w:ind w:left="720" w:hanging="360"/>
      </w:pPr>
    </w:lvl>
  </w:abstractNum>
  <w:abstractNum w:abstractNumId="2" w15:restartNumberingAfterBreak="0">
    <w:nsid w:val="00000010"/>
    <w:multiLevelType w:val="multilevel"/>
    <w:tmpl w:val="00000010"/>
    <w:name w:val="WW8Num15"/>
    <w:lvl w:ilvl="0">
      <w:start w:val="1"/>
      <w:numFmt w:val="lowerLetter"/>
      <w:lvlText w:val="%1)"/>
      <w:lvlJc w:val="left"/>
      <w:pPr>
        <w:tabs>
          <w:tab w:val="num" w:pos="0"/>
        </w:tabs>
        <w:ind w:left="1770" w:hanging="360"/>
      </w:pPr>
      <w:rPr>
        <w:rFonts w:eastAsia="Arial" w:cs="Times New Roman"/>
        <w:b/>
        <w:bCs w:val="0"/>
        <w:sz w:val="22"/>
        <w:szCs w:val="22"/>
      </w:rPr>
    </w:lvl>
    <w:lvl w:ilvl="1">
      <w:start w:val="1"/>
      <w:numFmt w:val="lowerLetter"/>
      <w:lvlText w:val="%2."/>
      <w:lvlJc w:val="left"/>
      <w:pPr>
        <w:tabs>
          <w:tab w:val="num" w:pos="0"/>
        </w:tabs>
        <w:ind w:left="2490" w:hanging="360"/>
      </w:pPr>
    </w:lvl>
    <w:lvl w:ilvl="2">
      <w:start w:val="1"/>
      <w:numFmt w:val="lowerRoman"/>
      <w:lvlText w:val="%3."/>
      <w:lvlJc w:val="right"/>
      <w:pPr>
        <w:tabs>
          <w:tab w:val="num" w:pos="0"/>
        </w:tabs>
        <w:ind w:left="3210" w:hanging="180"/>
      </w:pPr>
    </w:lvl>
    <w:lvl w:ilvl="3">
      <w:start w:val="1"/>
      <w:numFmt w:val="decimal"/>
      <w:lvlText w:val="%4."/>
      <w:lvlJc w:val="left"/>
      <w:pPr>
        <w:tabs>
          <w:tab w:val="num" w:pos="0"/>
        </w:tabs>
        <w:ind w:left="3930" w:hanging="360"/>
      </w:pPr>
    </w:lvl>
    <w:lvl w:ilvl="4">
      <w:start w:val="1"/>
      <w:numFmt w:val="lowerLetter"/>
      <w:lvlText w:val="%5."/>
      <w:lvlJc w:val="left"/>
      <w:pPr>
        <w:tabs>
          <w:tab w:val="num" w:pos="0"/>
        </w:tabs>
        <w:ind w:left="4650" w:hanging="360"/>
      </w:pPr>
    </w:lvl>
    <w:lvl w:ilvl="5">
      <w:start w:val="1"/>
      <w:numFmt w:val="lowerRoman"/>
      <w:lvlText w:val="%6."/>
      <w:lvlJc w:val="right"/>
      <w:pPr>
        <w:tabs>
          <w:tab w:val="num" w:pos="0"/>
        </w:tabs>
        <w:ind w:left="5370" w:hanging="180"/>
      </w:pPr>
    </w:lvl>
    <w:lvl w:ilvl="6">
      <w:start w:val="1"/>
      <w:numFmt w:val="decimal"/>
      <w:lvlText w:val="%7."/>
      <w:lvlJc w:val="left"/>
      <w:pPr>
        <w:tabs>
          <w:tab w:val="num" w:pos="0"/>
        </w:tabs>
        <w:ind w:left="6090" w:hanging="360"/>
      </w:pPr>
    </w:lvl>
    <w:lvl w:ilvl="7">
      <w:start w:val="1"/>
      <w:numFmt w:val="lowerLetter"/>
      <w:lvlText w:val="%8."/>
      <w:lvlJc w:val="left"/>
      <w:pPr>
        <w:tabs>
          <w:tab w:val="num" w:pos="0"/>
        </w:tabs>
        <w:ind w:left="6810" w:hanging="360"/>
      </w:pPr>
    </w:lvl>
    <w:lvl w:ilvl="8">
      <w:start w:val="1"/>
      <w:numFmt w:val="lowerRoman"/>
      <w:lvlText w:val="%9."/>
      <w:lvlJc w:val="right"/>
      <w:pPr>
        <w:tabs>
          <w:tab w:val="num" w:pos="0"/>
        </w:tabs>
        <w:ind w:left="7530" w:hanging="180"/>
      </w:pPr>
    </w:lvl>
  </w:abstractNum>
  <w:abstractNum w:abstractNumId="3" w15:restartNumberingAfterBreak="0">
    <w:nsid w:val="00000012"/>
    <w:multiLevelType w:val="singleLevel"/>
    <w:tmpl w:val="F698EFA8"/>
    <w:name w:val="WW8Num18"/>
    <w:lvl w:ilvl="0">
      <w:start w:val="1"/>
      <w:numFmt w:val="decimal"/>
      <w:lvlText w:val="%1."/>
      <w:lvlJc w:val="left"/>
      <w:pPr>
        <w:tabs>
          <w:tab w:val="num" w:pos="397"/>
        </w:tabs>
        <w:ind w:left="397" w:hanging="397"/>
      </w:pPr>
      <w:rPr>
        <w:b w:val="0"/>
      </w:rPr>
    </w:lvl>
  </w:abstractNum>
  <w:abstractNum w:abstractNumId="4" w15:restartNumberingAfterBreak="0">
    <w:nsid w:val="006722BB"/>
    <w:multiLevelType w:val="hybridMultilevel"/>
    <w:tmpl w:val="AC6E6CE4"/>
    <w:lvl w:ilvl="0" w:tplc="D5CC7FD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21D3A18"/>
    <w:multiLevelType w:val="multilevel"/>
    <w:tmpl w:val="60727954"/>
    <w:lvl w:ilvl="0">
      <w:start w:val="2"/>
      <w:numFmt w:val="decimal"/>
      <w:lvlText w:val="%1."/>
      <w:lvlJc w:val="left"/>
      <w:pPr>
        <w:tabs>
          <w:tab w:val="num" w:pos="0"/>
        </w:tabs>
        <w:ind w:left="0" w:firstLine="0"/>
      </w:pPr>
      <w:rPr>
        <w:rFonts w:ascii="Arial" w:hAnsi="Arial" w:cs="Arial" w:hint="default"/>
        <w:color w:val="00000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 w15:restartNumberingAfterBreak="0">
    <w:nsid w:val="05146DF1"/>
    <w:multiLevelType w:val="hybridMultilevel"/>
    <w:tmpl w:val="6CE89EBA"/>
    <w:lvl w:ilvl="0" w:tplc="C4BA92A0">
      <w:start w:val="1"/>
      <w:numFmt w:val="decimal"/>
      <w:lvlText w:val="%1."/>
      <w:lvlJc w:val="left"/>
      <w:pPr>
        <w:ind w:left="360" w:hanging="360"/>
      </w:pPr>
      <w:rPr>
        <w:rFonts w:ascii="Arial" w:hAnsi="Arial" w:cs="Arial" w:hint="default"/>
        <w:b/>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74767BA"/>
    <w:multiLevelType w:val="multilevel"/>
    <w:tmpl w:val="37DC7062"/>
    <w:lvl w:ilvl="0">
      <w:start w:val="1"/>
      <w:numFmt w:val="decimal"/>
      <w:lvlText w:val="%1)"/>
      <w:lvlJc w:val="left"/>
      <w:pPr>
        <w:tabs>
          <w:tab w:val="num" w:pos="2520"/>
        </w:tabs>
        <w:ind w:left="2520" w:hanging="360"/>
      </w:pPr>
      <w:rPr>
        <w:rFonts w:ascii="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9D32023"/>
    <w:multiLevelType w:val="hybridMultilevel"/>
    <w:tmpl w:val="5338115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 w15:restartNumberingAfterBreak="0">
    <w:nsid w:val="0C61178B"/>
    <w:multiLevelType w:val="hybridMultilevel"/>
    <w:tmpl w:val="DC90FBD6"/>
    <w:lvl w:ilvl="0" w:tplc="0415000F">
      <w:start w:val="1"/>
      <w:numFmt w:val="decimal"/>
      <w:lvlText w:val="%1."/>
      <w:lvlJc w:val="left"/>
      <w:pPr>
        <w:ind w:left="780" w:hanging="360"/>
      </w:pPr>
    </w:lvl>
    <w:lvl w:ilvl="1" w:tplc="04150019">
      <w:start w:val="1"/>
      <w:numFmt w:val="lowerLetter"/>
      <w:lvlText w:val="%2."/>
      <w:lvlJc w:val="left"/>
      <w:pPr>
        <w:ind w:left="1500" w:hanging="360"/>
      </w:pPr>
    </w:lvl>
    <w:lvl w:ilvl="2" w:tplc="0415001B">
      <w:start w:val="1"/>
      <w:numFmt w:val="lowerRoman"/>
      <w:lvlText w:val="%3."/>
      <w:lvlJc w:val="right"/>
      <w:pPr>
        <w:ind w:left="2220" w:hanging="180"/>
      </w:pPr>
    </w:lvl>
    <w:lvl w:ilvl="3" w:tplc="0415000F">
      <w:start w:val="1"/>
      <w:numFmt w:val="decimal"/>
      <w:lvlText w:val="%4."/>
      <w:lvlJc w:val="left"/>
      <w:pPr>
        <w:ind w:left="2940" w:hanging="360"/>
      </w:pPr>
    </w:lvl>
    <w:lvl w:ilvl="4" w:tplc="04150019">
      <w:start w:val="1"/>
      <w:numFmt w:val="lowerLetter"/>
      <w:lvlText w:val="%5."/>
      <w:lvlJc w:val="left"/>
      <w:pPr>
        <w:ind w:left="3660" w:hanging="360"/>
      </w:pPr>
    </w:lvl>
    <w:lvl w:ilvl="5" w:tplc="0415001B">
      <w:start w:val="1"/>
      <w:numFmt w:val="lowerRoman"/>
      <w:lvlText w:val="%6."/>
      <w:lvlJc w:val="right"/>
      <w:pPr>
        <w:ind w:left="4380" w:hanging="180"/>
      </w:pPr>
    </w:lvl>
    <w:lvl w:ilvl="6" w:tplc="0415000F">
      <w:start w:val="1"/>
      <w:numFmt w:val="decimal"/>
      <w:lvlText w:val="%7."/>
      <w:lvlJc w:val="left"/>
      <w:pPr>
        <w:ind w:left="5100" w:hanging="360"/>
      </w:pPr>
    </w:lvl>
    <w:lvl w:ilvl="7" w:tplc="04150019">
      <w:start w:val="1"/>
      <w:numFmt w:val="lowerLetter"/>
      <w:lvlText w:val="%8."/>
      <w:lvlJc w:val="left"/>
      <w:pPr>
        <w:ind w:left="5820" w:hanging="360"/>
      </w:pPr>
    </w:lvl>
    <w:lvl w:ilvl="8" w:tplc="0415001B">
      <w:start w:val="1"/>
      <w:numFmt w:val="lowerRoman"/>
      <w:lvlText w:val="%9."/>
      <w:lvlJc w:val="right"/>
      <w:pPr>
        <w:ind w:left="6540" w:hanging="180"/>
      </w:pPr>
    </w:lvl>
  </w:abstractNum>
  <w:abstractNum w:abstractNumId="10" w15:restartNumberingAfterBreak="0">
    <w:nsid w:val="0E9940DF"/>
    <w:multiLevelType w:val="hybridMultilevel"/>
    <w:tmpl w:val="D02016C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103279C0"/>
    <w:multiLevelType w:val="hybridMultilevel"/>
    <w:tmpl w:val="F6F6D1B6"/>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 w15:restartNumberingAfterBreak="0">
    <w:nsid w:val="11E81F7C"/>
    <w:multiLevelType w:val="multilevel"/>
    <w:tmpl w:val="7F42A90C"/>
    <w:lvl w:ilvl="0">
      <w:start w:val="1"/>
      <w:numFmt w:val="decimal"/>
      <w:lvlText w:val="%1."/>
      <w:lvlJc w:val="left"/>
      <w:pPr>
        <w:tabs>
          <w:tab w:val="num" w:pos="0"/>
        </w:tabs>
        <w:ind w:left="720" w:hanging="360"/>
      </w:pPr>
      <w:rPr>
        <w:rFonts w:eastAsia="Times New Roman"/>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2520"/>
        </w:tabs>
        <w:ind w:left="360" w:hanging="360"/>
      </w:pPr>
      <w:rPr>
        <w:b w:val="0"/>
        <w:bCs/>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12C127E8"/>
    <w:multiLevelType w:val="hybridMultilevel"/>
    <w:tmpl w:val="F5E6FD22"/>
    <w:lvl w:ilvl="0" w:tplc="B44AEEE8">
      <w:start w:val="1"/>
      <w:numFmt w:val="decimal"/>
      <w:lvlText w:val="%1."/>
      <w:lvlJc w:val="left"/>
      <w:pPr>
        <w:ind w:left="720" w:hanging="360"/>
      </w:pPr>
      <w:rPr>
        <w:b/>
        <w:color w:val="auto"/>
        <w:sz w:val="22"/>
        <w:szCs w:val="22"/>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3217A7C"/>
    <w:multiLevelType w:val="hybridMultilevel"/>
    <w:tmpl w:val="B8702E78"/>
    <w:lvl w:ilvl="0" w:tplc="083C20C2">
      <w:start w:val="1"/>
      <w:numFmt w:val="decimal"/>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15:restartNumberingAfterBreak="0">
    <w:nsid w:val="137D63C4"/>
    <w:multiLevelType w:val="hybridMultilevel"/>
    <w:tmpl w:val="5C1E8234"/>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6" w15:restartNumberingAfterBreak="0">
    <w:nsid w:val="140A7ACC"/>
    <w:multiLevelType w:val="multilevel"/>
    <w:tmpl w:val="E632B7C8"/>
    <w:styleLink w:val="WW8Num21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41E65C1"/>
    <w:multiLevelType w:val="hybridMultilevel"/>
    <w:tmpl w:val="9A80B752"/>
    <w:lvl w:ilvl="0" w:tplc="0415000F">
      <w:start w:val="4"/>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15D8338E"/>
    <w:multiLevelType w:val="hybridMultilevel"/>
    <w:tmpl w:val="FB406356"/>
    <w:lvl w:ilvl="0" w:tplc="740A4716">
      <w:start w:val="1"/>
      <w:numFmt w:val="lowerLetter"/>
      <w:lvlText w:val="%1)"/>
      <w:lvlJc w:val="left"/>
      <w:pPr>
        <w:ind w:left="1352" w:hanging="360"/>
      </w:pPr>
      <w:rPr>
        <w:b w:val="0"/>
        <w:color w:val="auto"/>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9" w15:restartNumberingAfterBreak="0">
    <w:nsid w:val="16FC7630"/>
    <w:multiLevelType w:val="hybridMultilevel"/>
    <w:tmpl w:val="1EF6271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177A5AAD"/>
    <w:multiLevelType w:val="hybridMultilevel"/>
    <w:tmpl w:val="0C3839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8B22634"/>
    <w:multiLevelType w:val="multilevel"/>
    <w:tmpl w:val="BCB4D94C"/>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2" w15:restartNumberingAfterBreak="0">
    <w:nsid w:val="19093045"/>
    <w:multiLevelType w:val="hybridMultilevel"/>
    <w:tmpl w:val="A984A718"/>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1AA902F5"/>
    <w:multiLevelType w:val="hybridMultilevel"/>
    <w:tmpl w:val="2672493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4" w15:restartNumberingAfterBreak="0">
    <w:nsid w:val="1BEC637C"/>
    <w:multiLevelType w:val="multilevel"/>
    <w:tmpl w:val="A84CFC16"/>
    <w:styleLink w:val="WW8Num1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1C5F14FC"/>
    <w:multiLevelType w:val="multilevel"/>
    <w:tmpl w:val="7F9AAF02"/>
    <w:lvl w:ilvl="0">
      <w:start w:val="1"/>
      <w:numFmt w:val="lowerLetter"/>
      <w:lvlText w:val="%1)"/>
      <w:lvlJc w:val="left"/>
      <w:pPr>
        <w:tabs>
          <w:tab w:val="num" w:pos="-643"/>
        </w:tabs>
        <w:ind w:left="1211" w:hanging="360"/>
      </w:pPr>
    </w:lvl>
    <w:lvl w:ilvl="1">
      <w:start w:val="1"/>
      <w:numFmt w:val="lowerLetter"/>
      <w:lvlText w:val="%2."/>
      <w:lvlJc w:val="left"/>
      <w:pPr>
        <w:tabs>
          <w:tab w:val="num" w:pos="-643"/>
        </w:tabs>
        <w:ind w:left="1931" w:hanging="360"/>
      </w:pPr>
    </w:lvl>
    <w:lvl w:ilvl="2">
      <w:start w:val="1"/>
      <w:numFmt w:val="lowerRoman"/>
      <w:lvlText w:val="%3."/>
      <w:lvlJc w:val="right"/>
      <w:pPr>
        <w:tabs>
          <w:tab w:val="num" w:pos="-643"/>
        </w:tabs>
        <w:ind w:left="2651" w:hanging="180"/>
      </w:pPr>
    </w:lvl>
    <w:lvl w:ilvl="3">
      <w:start w:val="1"/>
      <w:numFmt w:val="decimal"/>
      <w:lvlText w:val="%4."/>
      <w:lvlJc w:val="left"/>
      <w:pPr>
        <w:tabs>
          <w:tab w:val="num" w:pos="-643"/>
        </w:tabs>
        <w:ind w:left="3371" w:hanging="360"/>
      </w:pPr>
    </w:lvl>
    <w:lvl w:ilvl="4">
      <w:start w:val="1"/>
      <w:numFmt w:val="lowerLetter"/>
      <w:lvlText w:val="%5."/>
      <w:lvlJc w:val="left"/>
      <w:pPr>
        <w:tabs>
          <w:tab w:val="num" w:pos="-643"/>
        </w:tabs>
        <w:ind w:left="4091" w:hanging="360"/>
      </w:pPr>
    </w:lvl>
    <w:lvl w:ilvl="5">
      <w:start w:val="1"/>
      <w:numFmt w:val="lowerRoman"/>
      <w:lvlText w:val="%6."/>
      <w:lvlJc w:val="right"/>
      <w:pPr>
        <w:tabs>
          <w:tab w:val="num" w:pos="-643"/>
        </w:tabs>
        <w:ind w:left="4811" w:hanging="180"/>
      </w:pPr>
    </w:lvl>
    <w:lvl w:ilvl="6">
      <w:start w:val="1"/>
      <w:numFmt w:val="decimal"/>
      <w:lvlText w:val="%7."/>
      <w:lvlJc w:val="left"/>
      <w:pPr>
        <w:tabs>
          <w:tab w:val="num" w:pos="-643"/>
        </w:tabs>
        <w:ind w:left="5531" w:hanging="360"/>
      </w:pPr>
    </w:lvl>
    <w:lvl w:ilvl="7">
      <w:start w:val="1"/>
      <w:numFmt w:val="lowerLetter"/>
      <w:lvlText w:val="%8."/>
      <w:lvlJc w:val="left"/>
      <w:pPr>
        <w:tabs>
          <w:tab w:val="num" w:pos="-643"/>
        </w:tabs>
        <w:ind w:left="6251" w:hanging="360"/>
      </w:pPr>
    </w:lvl>
    <w:lvl w:ilvl="8">
      <w:start w:val="1"/>
      <w:numFmt w:val="lowerRoman"/>
      <w:lvlText w:val="%9."/>
      <w:lvlJc w:val="right"/>
      <w:pPr>
        <w:tabs>
          <w:tab w:val="num" w:pos="-643"/>
        </w:tabs>
        <w:ind w:left="6971" w:hanging="180"/>
      </w:pPr>
    </w:lvl>
  </w:abstractNum>
  <w:abstractNum w:abstractNumId="26" w15:restartNumberingAfterBreak="0">
    <w:nsid w:val="1E2070AE"/>
    <w:multiLevelType w:val="hybridMultilevel"/>
    <w:tmpl w:val="03E84E48"/>
    <w:lvl w:ilvl="0" w:tplc="9CB6801A">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7" w15:restartNumberingAfterBreak="0">
    <w:nsid w:val="1EDB7E5C"/>
    <w:multiLevelType w:val="hybridMultilevel"/>
    <w:tmpl w:val="4EF0E064"/>
    <w:lvl w:ilvl="0" w:tplc="5E52033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8" w15:restartNumberingAfterBreak="0">
    <w:nsid w:val="1F0128E0"/>
    <w:multiLevelType w:val="hybridMultilevel"/>
    <w:tmpl w:val="2F3428B0"/>
    <w:lvl w:ilvl="0" w:tplc="0415000F">
      <w:start w:val="1"/>
      <w:numFmt w:val="decimal"/>
      <w:lvlText w:val="%1."/>
      <w:lvlJc w:val="left"/>
      <w:pPr>
        <w:tabs>
          <w:tab w:val="num" w:pos="720"/>
        </w:tabs>
        <w:ind w:left="720" w:hanging="360"/>
      </w:p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F204EA1"/>
    <w:multiLevelType w:val="hybridMultilevel"/>
    <w:tmpl w:val="9D323618"/>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0" w15:restartNumberingAfterBreak="0">
    <w:nsid w:val="220C56B3"/>
    <w:multiLevelType w:val="hybridMultilevel"/>
    <w:tmpl w:val="B7000B9C"/>
    <w:lvl w:ilvl="0" w:tplc="04150017">
      <w:start w:val="1"/>
      <w:numFmt w:val="lowerLetter"/>
      <w:lvlText w:val="%1)"/>
      <w:lvlJc w:val="left"/>
      <w:pPr>
        <w:ind w:left="1440" w:hanging="360"/>
      </w:p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1" w15:restartNumberingAfterBreak="0">
    <w:nsid w:val="22794224"/>
    <w:multiLevelType w:val="hybridMultilevel"/>
    <w:tmpl w:val="9E360710"/>
    <w:lvl w:ilvl="0" w:tplc="38101A16">
      <w:start w:val="2"/>
      <w:numFmt w:val="decimal"/>
      <w:lvlText w:val="%1."/>
      <w:lvlJc w:val="left"/>
      <w:pPr>
        <w:tabs>
          <w:tab w:val="num" w:pos="0"/>
        </w:tabs>
        <w:ind w:left="0" w:firstLine="0"/>
      </w:pPr>
      <w:rPr>
        <w:b w:val="0"/>
      </w:rPr>
    </w:lvl>
    <w:lvl w:ilvl="1" w:tplc="465C8478">
      <w:start w:val="1"/>
      <w:numFmt w:val="lowerLetter"/>
      <w:lvlText w:val="%2."/>
      <w:lvlJc w:val="left"/>
      <w:pPr>
        <w:tabs>
          <w:tab w:val="num" w:pos="1440"/>
        </w:tabs>
        <w:ind w:left="1440" w:hanging="360"/>
      </w:pPr>
    </w:lvl>
    <w:lvl w:ilvl="2" w:tplc="04150011">
      <w:start w:val="1"/>
      <w:numFmt w:val="decimal"/>
      <w:lvlText w:val="%3)"/>
      <w:lvlJc w:val="left"/>
      <w:pPr>
        <w:tabs>
          <w:tab w:val="num" w:pos="1260"/>
        </w:tabs>
        <w:ind w:left="1260" w:hanging="360"/>
      </w:pPr>
      <w:rPr>
        <w:b w:val="0"/>
      </w:rPr>
    </w:lvl>
    <w:lvl w:ilvl="3" w:tplc="3356CA5A">
      <w:start w:val="4"/>
      <w:numFmt w:val="decimal"/>
      <w:lvlText w:val="%4."/>
      <w:lvlJc w:val="left"/>
      <w:pPr>
        <w:tabs>
          <w:tab w:val="num" w:pos="0"/>
        </w:tabs>
        <w:ind w:left="0" w:firstLine="0"/>
      </w:pPr>
      <w:rPr>
        <w:b w:val="0"/>
      </w:rPr>
    </w:lvl>
    <w:lvl w:ilvl="4" w:tplc="620278D0">
      <w:start w:val="1"/>
      <w:numFmt w:val="decimal"/>
      <w:lvlText w:val="%5."/>
      <w:lvlJc w:val="left"/>
      <w:pPr>
        <w:tabs>
          <w:tab w:val="num" w:pos="3600"/>
        </w:tabs>
        <w:ind w:left="3600" w:hanging="360"/>
      </w:pPr>
    </w:lvl>
    <w:lvl w:ilvl="5" w:tplc="526A08C6">
      <w:start w:val="1"/>
      <w:numFmt w:val="decimal"/>
      <w:lvlText w:val="%6."/>
      <w:lvlJc w:val="left"/>
      <w:pPr>
        <w:tabs>
          <w:tab w:val="num" w:pos="4320"/>
        </w:tabs>
        <w:ind w:left="4320" w:hanging="360"/>
      </w:pPr>
    </w:lvl>
    <w:lvl w:ilvl="6" w:tplc="0922A344">
      <w:start w:val="1"/>
      <w:numFmt w:val="decimal"/>
      <w:lvlText w:val="%7."/>
      <w:lvlJc w:val="left"/>
      <w:pPr>
        <w:tabs>
          <w:tab w:val="num" w:pos="5040"/>
        </w:tabs>
        <w:ind w:left="5040" w:hanging="360"/>
      </w:pPr>
    </w:lvl>
    <w:lvl w:ilvl="7" w:tplc="124096EE">
      <w:start w:val="1"/>
      <w:numFmt w:val="decimal"/>
      <w:lvlText w:val="%8."/>
      <w:lvlJc w:val="left"/>
      <w:pPr>
        <w:tabs>
          <w:tab w:val="num" w:pos="5760"/>
        </w:tabs>
        <w:ind w:left="5760" w:hanging="360"/>
      </w:pPr>
    </w:lvl>
    <w:lvl w:ilvl="8" w:tplc="B2BED182">
      <w:start w:val="1"/>
      <w:numFmt w:val="decimal"/>
      <w:lvlText w:val="%9."/>
      <w:lvlJc w:val="left"/>
      <w:pPr>
        <w:tabs>
          <w:tab w:val="num" w:pos="6480"/>
        </w:tabs>
        <w:ind w:left="6480" w:hanging="360"/>
      </w:pPr>
    </w:lvl>
  </w:abstractNum>
  <w:abstractNum w:abstractNumId="32" w15:restartNumberingAfterBreak="0">
    <w:nsid w:val="238B447C"/>
    <w:multiLevelType w:val="hybridMultilevel"/>
    <w:tmpl w:val="91862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4A86D0B"/>
    <w:multiLevelType w:val="hybridMultilevel"/>
    <w:tmpl w:val="0C3839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8BC5DB6"/>
    <w:multiLevelType w:val="hybridMultilevel"/>
    <w:tmpl w:val="741CB248"/>
    <w:lvl w:ilvl="0" w:tplc="04150017">
      <w:start w:val="1"/>
      <w:numFmt w:val="lowerLetter"/>
      <w:lvlText w:val="%1)"/>
      <w:lvlJc w:val="left"/>
      <w:pPr>
        <w:tabs>
          <w:tab w:val="num" w:pos="1637"/>
        </w:tabs>
        <w:ind w:left="1637"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5" w15:restartNumberingAfterBreak="0">
    <w:nsid w:val="29880063"/>
    <w:multiLevelType w:val="multilevel"/>
    <w:tmpl w:val="0BC250A6"/>
    <w:lvl w:ilvl="0">
      <w:start w:val="1"/>
      <w:numFmt w:val="upperRoman"/>
      <w:lvlText w:val="%1."/>
      <w:lvlJc w:val="left"/>
      <w:pPr>
        <w:tabs>
          <w:tab w:val="num" w:pos="0"/>
        </w:tabs>
        <w:ind w:left="360" w:hanging="360"/>
      </w:pPr>
      <w:rPr>
        <w:b/>
        <w:color w:val="auto"/>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6" w15:restartNumberingAfterBreak="0">
    <w:nsid w:val="2AC21AFD"/>
    <w:multiLevelType w:val="hybridMultilevel"/>
    <w:tmpl w:val="02E0A558"/>
    <w:lvl w:ilvl="0" w:tplc="0415000F">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7" w15:restartNumberingAfterBreak="0">
    <w:nsid w:val="2CD94614"/>
    <w:multiLevelType w:val="hybridMultilevel"/>
    <w:tmpl w:val="0C3839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D7F0E6C"/>
    <w:multiLevelType w:val="hybridMultilevel"/>
    <w:tmpl w:val="F716D1F0"/>
    <w:lvl w:ilvl="0" w:tplc="0415000F">
      <w:start w:val="1"/>
      <w:numFmt w:val="decimal"/>
      <w:lvlText w:val="%1."/>
      <w:lvlJc w:val="left"/>
      <w:pPr>
        <w:ind w:left="780" w:hanging="360"/>
      </w:pPr>
    </w:lvl>
    <w:lvl w:ilvl="1" w:tplc="04150019">
      <w:start w:val="1"/>
      <w:numFmt w:val="lowerLetter"/>
      <w:lvlText w:val="%2."/>
      <w:lvlJc w:val="left"/>
      <w:pPr>
        <w:ind w:left="1500" w:hanging="360"/>
      </w:pPr>
    </w:lvl>
    <w:lvl w:ilvl="2" w:tplc="0415001B">
      <w:start w:val="1"/>
      <w:numFmt w:val="lowerRoman"/>
      <w:lvlText w:val="%3."/>
      <w:lvlJc w:val="right"/>
      <w:pPr>
        <w:ind w:left="2220" w:hanging="180"/>
      </w:pPr>
    </w:lvl>
    <w:lvl w:ilvl="3" w:tplc="0415000F">
      <w:start w:val="1"/>
      <w:numFmt w:val="decimal"/>
      <w:lvlText w:val="%4."/>
      <w:lvlJc w:val="left"/>
      <w:pPr>
        <w:ind w:left="2940" w:hanging="360"/>
      </w:pPr>
    </w:lvl>
    <w:lvl w:ilvl="4" w:tplc="04150019">
      <w:start w:val="1"/>
      <w:numFmt w:val="lowerLetter"/>
      <w:lvlText w:val="%5."/>
      <w:lvlJc w:val="left"/>
      <w:pPr>
        <w:ind w:left="3660" w:hanging="360"/>
      </w:pPr>
    </w:lvl>
    <w:lvl w:ilvl="5" w:tplc="0415001B">
      <w:start w:val="1"/>
      <w:numFmt w:val="lowerRoman"/>
      <w:lvlText w:val="%6."/>
      <w:lvlJc w:val="right"/>
      <w:pPr>
        <w:ind w:left="4380" w:hanging="180"/>
      </w:pPr>
    </w:lvl>
    <w:lvl w:ilvl="6" w:tplc="0415000F">
      <w:start w:val="1"/>
      <w:numFmt w:val="decimal"/>
      <w:lvlText w:val="%7."/>
      <w:lvlJc w:val="left"/>
      <w:pPr>
        <w:ind w:left="5100" w:hanging="360"/>
      </w:pPr>
    </w:lvl>
    <w:lvl w:ilvl="7" w:tplc="04150019">
      <w:start w:val="1"/>
      <w:numFmt w:val="lowerLetter"/>
      <w:lvlText w:val="%8."/>
      <w:lvlJc w:val="left"/>
      <w:pPr>
        <w:ind w:left="5820" w:hanging="360"/>
      </w:pPr>
    </w:lvl>
    <w:lvl w:ilvl="8" w:tplc="0415001B">
      <w:start w:val="1"/>
      <w:numFmt w:val="lowerRoman"/>
      <w:lvlText w:val="%9."/>
      <w:lvlJc w:val="right"/>
      <w:pPr>
        <w:ind w:left="6540" w:hanging="180"/>
      </w:pPr>
    </w:lvl>
  </w:abstractNum>
  <w:abstractNum w:abstractNumId="39" w15:restartNumberingAfterBreak="0">
    <w:nsid w:val="2DCB76F0"/>
    <w:multiLevelType w:val="hybridMultilevel"/>
    <w:tmpl w:val="741CB248"/>
    <w:lvl w:ilvl="0" w:tplc="04150017">
      <w:start w:val="1"/>
      <w:numFmt w:val="lowerLetter"/>
      <w:lvlText w:val="%1)"/>
      <w:lvlJc w:val="left"/>
      <w:pPr>
        <w:tabs>
          <w:tab w:val="num" w:pos="1637"/>
        </w:tabs>
        <w:ind w:left="1637"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0" w15:restartNumberingAfterBreak="0">
    <w:nsid w:val="2E20352D"/>
    <w:multiLevelType w:val="multilevel"/>
    <w:tmpl w:val="0352C2C4"/>
    <w:lvl w:ilvl="0">
      <w:start w:val="1"/>
      <w:numFmt w:val="decimal"/>
      <w:lvlText w:val="%1."/>
      <w:lvlJc w:val="left"/>
      <w:pPr>
        <w:tabs>
          <w:tab w:val="num" w:pos="0"/>
        </w:tabs>
        <w:ind w:left="786" w:hanging="360"/>
      </w:pPr>
      <w:rPr>
        <w:color w:val="auto"/>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41" w15:restartNumberingAfterBreak="0">
    <w:nsid w:val="2F2B2F32"/>
    <w:multiLevelType w:val="hybridMultilevel"/>
    <w:tmpl w:val="832808B8"/>
    <w:lvl w:ilvl="0" w:tplc="0415000F">
      <w:start w:val="1"/>
      <w:numFmt w:val="decimal"/>
      <w:lvlText w:val="%1."/>
      <w:lvlJc w:val="left"/>
      <w:pPr>
        <w:tabs>
          <w:tab w:val="num" w:pos="809"/>
        </w:tabs>
        <w:ind w:left="809" w:hanging="360"/>
      </w:pPr>
    </w:lvl>
    <w:lvl w:ilvl="1" w:tplc="04150019">
      <w:start w:val="1"/>
      <w:numFmt w:val="lowerLetter"/>
      <w:lvlText w:val="%2."/>
      <w:lvlJc w:val="left"/>
      <w:pPr>
        <w:tabs>
          <w:tab w:val="num" w:pos="1529"/>
        </w:tabs>
        <w:ind w:left="1529" w:hanging="360"/>
      </w:pPr>
    </w:lvl>
    <w:lvl w:ilvl="2" w:tplc="0415001B">
      <w:start w:val="1"/>
      <w:numFmt w:val="lowerRoman"/>
      <w:lvlText w:val="%3."/>
      <w:lvlJc w:val="right"/>
      <w:pPr>
        <w:tabs>
          <w:tab w:val="num" w:pos="2249"/>
        </w:tabs>
        <w:ind w:left="2249" w:hanging="180"/>
      </w:pPr>
    </w:lvl>
    <w:lvl w:ilvl="3" w:tplc="0415000F">
      <w:start w:val="1"/>
      <w:numFmt w:val="decimal"/>
      <w:lvlText w:val="%4."/>
      <w:lvlJc w:val="left"/>
      <w:pPr>
        <w:tabs>
          <w:tab w:val="num" w:pos="2969"/>
        </w:tabs>
        <w:ind w:left="2969" w:hanging="360"/>
      </w:pPr>
    </w:lvl>
    <w:lvl w:ilvl="4" w:tplc="04150019">
      <w:start w:val="1"/>
      <w:numFmt w:val="lowerLetter"/>
      <w:lvlText w:val="%5."/>
      <w:lvlJc w:val="left"/>
      <w:pPr>
        <w:tabs>
          <w:tab w:val="num" w:pos="3689"/>
        </w:tabs>
        <w:ind w:left="3689" w:hanging="360"/>
      </w:pPr>
    </w:lvl>
    <w:lvl w:ilvl="5" w:tplc="0415001B">
      <w:start w:val="1"/>
      <w:numFmt w:val="lowerRoman"/>
      <w:lvlText w:val="%6."/>
      <w:lvlJc w:val="right"/>
      <w:pPr>
        <w:tabs>
          <w:tab w:val="num" w:pos="4409"/>
        </w:tabs>
        <w:ind w:left="4409" w:hanging="180"/>
      </w:pPr>
    </w:lvl>
    <w:lvl w:ilvl="6" w:tplc="0415000F">
      <w:start w:val="1"/>
      <w:numFmt w:val="decimal"/>
      <w:lvlText w:val="%7."/>
      <w:lvlJc w:val="left"/>
      <w:pPr>
        <w:tabs>
          <w:tab w:val="num" w:pos="5129"/>
        </w:tabs>
        <w:ind w:left="5129" w:hanging="360"/>
      </w:pPr>
    </w:lvl>
    <w:lvl w:ilvl="7" w:tplc="04150019">
      <w:start w:val="1"/>
      <w:numFmt w:val="lowerLetter"/>
      <w:lvlText w:val="%8."/>
      <w:lvlJc w:val="left"/>
      <w:pPr>
        <w:tabs>
          <w:tab w:val="num" w:pos="5849"/>
        </w:tabs>
        <w:ind w:left="5849" w:hanging="360"/>
      </w:pPr>
    </w:lvl>
    <w:lvl w:ilvl="8" w:tplc="0415001B">
      <w:start w:val="1"/>
      <w:numFmt w:val="lowerRoman"/>
      <w:lvlText w:val="%9."/>
      <w:lvlJc w:val="right"/>
      <w:pPr>
        <w:tabs>
          <w:tab w:val="num" w:pos="6569"/>
        </w:tabs>
        <w:ind w:left="6569" w:hanging="180"/>
      </w:pPr>
    </w:lvl>
  </w:abstractNum>
  <w:abstractNum w:abstractNumId="42" w15:restartNumberingAfterBreak="0">
    <w:nsid w:val="314A2E56"/>
    <w:multiLevelType w:val="hybridMultilevel"/>
    <w:tmpl w:val="A972EFD8"/>
    <w:lvl w:ilvl="0" w:tplc="04150017">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3" w15:restartNumberingAfterBreak="0">
    <w:nsid w:val="328B3D42"/>
    <w:multiLevelType w:val="hybridMultilevel"/>
    <w:tmpl w:val="C062F53C"/>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4" w15:restartNumberingAfterBreak="0">
    <w:nsid w:val="336E51C0"/>
    <w:multiLevelType w:val="multilevel"/>
    <w:tmpl w:val="CF4404A4"/>
    <w:lvl w:ilvl="0">
      <w:start w:val="1"/>
      <w:numFmt w:val="bullet"/>
      <w:lvlText w:val="−"/>
      <w:lvlJc w:val="left"/>
      <w:pPr>
        <w:ind w:left="1146" w:hanging="360"/>
      </w:pPr>
      <w:rPr>
        <w:rFonts w:ascii="Times New Roman" w:hAnsi="Times New Roman" w:cs="Times New Roman" w:hint="default"/>
        <w:b/>
        <w:color w:val="00000A"/>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45" w15:restartNumberingAfterBreak="0">
    <w:nsid w:val="33865858"/>
    <w:multiLevelType w:val="hybridMultilevel"/>
    <w:tmpl w:val="DF4877D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4FA26BC"/>
    <w:multiLevelType w:val="multilevel"/>
    <w:tmpl w:val="DC765BA8"/>
    <w:styleLink w:val="WW8Num113"/>
    <w:lvl w:ilvl="0">
      <w:start w:val="1"/>
      <w:numFmt w:val="decimal"/>
      <w:lvlText w:val="%1)"/>
      <w:lvlJc w:val="left"/>
      <w:pPr>
        <w:ind w:left="720" w:hanging="360"/>
      </w:p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15:restartNumberingAfterBreak="0">
    <w:nsid w:val="36522CEF"/>
    <w:multiLevelType w:val="hybridMultilevel"/>
    <w:tmpl w:val="0C3839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76861FE"/>
    <w:multiLevelType w:val="hybridMultilevel"/>
    <w:tmpl w:val="1E087FF6"/>
    <w:styleLink w:val="WW8Num232"/>
    <w:lvl w:ilvl="0" w:tplc="A22A933E">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9" w15:restartNumberingAfterBreak="0">
    <w:nsid w:val="39077A70"/>
    <w:multiLevelType w:val="hybridMultilevel"/>
    <w:tmpl w:val="B6D0C7B0"/>
    <w:lvl w:ilvl="0" w:tplc="558EC326">
      <w:start w:val="1"/>
      <w:numFmt w:val="decimal"/>
      <w:lvlText w:val="%1)"/>
      <w:lvlJc w:val="left"/>
      <w:pPr>
        <w:ind w:left="30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15:restartNumberingAfterBreak="0">
    <w:nsid w:val="3A7E37EE"/>
    <w:multiLevelType w:val="hybridMultilevel"/>
    <w:tmpl w:val="08C4ADDA"/>
    <w:lvl w:ilvl="0" w:tplc="0415000F">
      <w:start w:val="1"/>
      <w:numFmt w:val="decimal"/>
      <w:lvlText w:val="%1."/>
      <w:lvlJc w:val="left"/>
      <w:pPr>
        <w:tabs>
          <w:tab w:val="num" w:pos="720"/>
        </w:tabs>
        <w:ind w:left="720" w:hanging="360"/>
      </w:pPr>
    </w:lvl>
    <w:lvl w:ilvl="1" w:tplc="04150001">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1" w15:restartNumberingAfterBreak="0">
    <w:nsid w:val="3AC7230D"/>
    <w:multiLevelType w:val="multilevel"/>
    <w:tmpl w:val="C3ECD282"/>
    <w:lvl w:ilvl="0">
      <w:start w:val="1"/>
      <w:numFmt w:val="decimal"/>
      <w:lvlText w:val="%1."/>
      <w:lvlJc w:val="left"/>
      <w:pPr>
        <w:tabs>
          <w:tab w:val="num" w:pos="0"/>
        </w:tabs>
        <w:ind w:left="360" w:hanging="360"/>
      </w:pPr>
      <w:rPr>
        <w:b/>
        <w:color w:val="auto"/>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2" w15:restartNumberingAfterBreak="0">
    <w:nsid w:val="3B9D2C18"/>
    <w:multiLevelType w:val="hybridMultilevel"/>
    <w:tmpl w:val="F5E6FD22"/>
    <w:lvl w:ilvl="0" w:tplc="B44AEEE8">
      <w:start w:val="1"/>
      <w:numFmt w:val="decimal"/>
      <w:lvlText w:val="%1."/>
      <w:lvlJc w:val="left"/>
      <w:pPr>
        <w:ind w:left="720" w:hanging="360"/>
      </w:pPr>
      <w:rPr>
        <w:b/>
        <w:color w:val="auto"/>
        <w:sz w:val="22"/>
        <w:szCs w:val="22"/>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D581BBB"/>
    <w:multiLevelType w:val="hybridMultilevel"/>
    <w:tmpl w:val="307C54E2"/>
    <w:lvl w:ilvl="0" w:tplc="EF38BF44">
      <w:start w:val="1"/>
      <w:numFmt w:val="decimal"/>
      <w:lvlText w:val="%1)"/>
      <w:lvlJc w:val="left"/>
      <w:pPr>
        <w:tabs>
          <w:tab w:val="num" w:pos="1260"/>
        </w:tabs>
        <w:ind w:left="1260" w:hanging="360"/>
      </w:pPr>
      <w:rPr>
        <w:rFonts w:ascii="Arial" w:eastAsia="Times New Roman" w:hAnsi="Arial" w:cs="Arial" w:hint="default"/>
        <w:b w:val="0"/>
        <w:color w:val="auto"/>
      </w:rPr>
    </w:lvl>
    <w:lvl w:ilvl="1" w:tplc="04150019">
      <w:start w:val="1"/>
      <w:numFmt w:val="decimal"/>
      <w:lvlText w:val="%2."/>
      <w:lvlJc w:val="left"/>
      <w:pPr>
        <w:tabs>
          <w:tab w:val="num" w:pos="1420"/>
        </w:tabs>
        <w:ind w:left="1420" w:hanging="340"/>
      </w:pPr>
      <w:rPr>
        <w:b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4" w15:restartNumberingAfterBreak="0">
    <w:nsid w:val="3E1C0A22"/>
    <w:multiLevelType w:val="hybridMultilevel"/>
    <w:tmpl w:val="FA04EF66"/>
    <w:lvl w:ilvl="0" w:tplc="04150017">
      <w:start w:val="1"/>
      <w:numFmt w:val="lowerLetter"/>
      <w:lvlText w:val="%1)"/>
      <w:lvlJc w:val="left"/>
      <w:pPr>
        <w:ind w:left="1440" w:hanging="360"/>
      </w:p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55" w15:restartNumberingAfterBreak="0">
    <w:nsid w:val="3E9C1E23"/>
    <w:multiLevelType w:val="multilevel"/>
    <w:tmpl w:val="B73CEFB4"/>
    <w:lvl w:ilvl="0">
      <w:start w:val="1"/>
      <w:numFmt w:val="bullet"/>
      <w:lvlText w:val="−"/>
      <w:lvlJc w:val="left"/>
      <w:pPr>
        <w:ind w:left="1146" w:hanging="360"/>
      </w:pPr>
      <w:rPr>
        <w:rFonts w:ascii="Times New Roman" w:hAnsi="Times New Roman" w:cs="Times New Roman" w:hint="default"/>
        <w:color w:val="00000A"/>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56" w15:restartNumberingAfterBreak="0">
    <w:nsid w:val="3ED11977"/>
    <w:multiLevelType w:val="multilevel"/>
    <w:tmpl w:val="23CA4A88"/>
    <w:lvl w:ilvl="0">
      <w:start w:val="1"/>
      <w:numFmt w:val="decimal"/>
      <w:lvlText w:val="%1."/>
      <w:lvlJc w:val="left"/>
      <w:pPr>
        <w:tabs>
          <w:tab w:val="num" w:pos="0"/>
        </w:tabs>
        <w:ind w:left="720" w:hanging="360"/>
      </w:pPr>
      <w:rPr>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7" w15:restartNumberingAfterBreak="0">
    <w:nsid w:val="3F224854"/>
    <w:multiLevelType w:val="hybridMultilevel"/>
    <w:tmpl w:val="1A3E207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8" w15:restartNumberingAfterBreak="0">
    <w:nsid w:val="431B32AF"/>
    <w:multiLevelType w:val="hybridMultilevel"/>
    <w:tmpl w:val="E2FCA44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9" w15:restartNumberingAfterBreak="0">
    <w:nsid w:val="43E6169F"/>
    <w:multiLevelType w:val="hybridMultilevel"/>
    <w:tmpl w:val="4958235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 w15:restartNumberingAfterBreak="0">
    <w:nsid w:val="44E710F3"/>
    <w:multiLevelType w:val="multilevel"/>
    <w:tmpl w:val="243C5FA4"/>
    <w:lvl w:ilvl="0">
      <w:start w:val="2"/>
      <w:numFmt w:val="decimal"/>
      <w:lvlText w:val="%1."/>
      <w:lvlJc w:val="left"/>
      <w:pPr>
        <w:tabs>
          <w:tab w:val="num" w:pos="0"/>
        </w:tabs>
        <w:ind w:left="0" w:firstLine="0"/>
      </w:pPr>
      <w:rPr>
        <w:rFonts w:ascii="Arial" w:hAnsi="Arial" w:cs="Arial" w:hint="default"/>
        <w:color w:val="00000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1" w15:restartNumberingAfterBreak="0">
    <w:nsid w:val="45A04E56"/>
    <w:multiLevelType w:val="hybridMultilevel"/>
    <w:tmpl w:val="EABE30FC"/>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2" w15:restartNumberingAfterBreak="0">
    <w:nsid w:val="45C54B16"/>
    <w:multiLevelType w:val="hybridMultilevel"/>
    <w:tmpl w:val="F5E6FD22"/>
    <w:lvl w:ilvl="0" w:tplc="B44AEEE8">
      <w:start w:val="1"/>
      <w:numFmt w:val="decimal"/>
      <w:lvlText w:val="%1."/>
      <w:lvlJc w:val="left"/>
      <w:pPr>
        <w:ind w:left="720" w:hanging="360"/>
      </w:pPr>
      <w:rPr>
        <w:b/>
        <w:color w:val="auto"/>
        <w:sz w:val="22"/>
        <w:szCs w:val="22"/>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74C7C0C"/>
    <w:multiLevelType w:val="multilevel"/>
    <w:tmpl w:val="F052FDF4"/>
    <w:lvl w:ilvl="0">
      <w:start w:val="1"/>
      <w:numFmt w:val="decimal"/>
      <w:lvlText w:val="%1."/>
      <w:lvlJc w:val="left"/>
      <w:pPr>
        <w:tabs>
          <w:tab w:val="num" w:pos="0"/>
        </w:tabs>
        <w:ind w:left="720" w:hanging="360"/>
      </w:pPr>
      <w:rPr>
        <w:b w:val="0"/>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15:restartNumberingAfterBreak="0">
    <w:nsid w:val="47F302BE"/>
    <w:multiLevelType w:val="multilevel"/>
    <w:tmpl w:val="B4B2B912"/>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65" w15:restartNumberingAfterBreak="0">
    <w:nsid w:val="48540214"/>
    <w:multiLevelType w:val="hybridMultilevel"/>
    <w:tmpl w:val="ADDEA60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6" w15:restartNumberingAfterBreak="0">
    <w:nsid w:val="486A58DD"/>
    <w:multiLevelType w:val="hybridMultilevel"/>
    <w:tmpl w:val="0C3839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9AA39CC"/>
    <w:multiLevelType w:val="hybridMultilevel"/>
    <w:tmpl w:val="25686D12"/>
    <w:lvl w:ilvl="0" w:tplc="04150017">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8" w15:restartNumberingAfterBreak="0">
    <w:nsid w:val="49E176B4"/>
    <w:multiLevelType w:val="hybridMultilevel"/>
    <w:tmpl w:val="8488C6F0"/>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AB1359B"/>
    <w:multiLevelType w:val="hybridMultilevel"/>
    <w:tmpl w:val="4A08924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0" w15:restartNumberingAfterBreak="0">
    <w:nsid w:val="4D78340F"/>
    <w:multiLevelType w:val="hybridMultilevel"/>
    <w:tmpl w:val="D3BA044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1" w15:restartNumberingAfterBreak="0">
    <w:nsid w:val="4DBD0A35"/>
    <w:multiLevelType w:val="hybridMultilevel"/>
    <w:tmpl w:val="8D6E3952"/>
    <w:lvl w:ilvl="0" w:tplc="F9E68E4C">
      <w:start w:val="28"/>
      <w:numFmt w:val="decimal"/>
      <w:lvlText w:val="%1."/>
      <w:lvlJc w:val="left"/>
      <w:pPr>
        <w:ind w:left="1069"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4F687E50"/>
    <w:multiLevelType w:val="hybridMultilevel"/>
    <w:tmpl w:val="84D69A00"/>
    <w:lvl w:ilvl="0" w:tplc="8962FF62">
      <w:start w:val="1"/>
      <w:numFmt w:val="decimal"/>
      <w:lvlText w:val="%1)"/>
      <w:lvlJc w:val="left"/>
      <w:pPr>
        <w:ind w:left="720" w:hanging="360"/>
      </w:pPr>
      <w:rPr>
        <w:b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3" w15:restartNumberingAfterBreak="0">
    <w:nsid w:val="4FE26455"/>
    <w:multiLevelType w:val="hybridMultilevel"/>
    <w:tmpl w:val="C1AA1830"/>
    <w:lvl w:ilvl="0" w:tplc="36CEC962">
      <w:start w:val="1"/>
      <w:numFmt w:val="decimal"/>
      <w:lvlText w:val="%1."/>
      <w:lvlJc w:val="left"/>
      <w:pPr>
        <w:ind w:left="360" w:hanging="360"/>
      </w:pPr>
      <w:rPr>
        <w:rFonts w:hint="default"/>
        <w:i w:val="0"/>
        <w:sz w:val="22"/>
        <w:szCs w:val="22"/>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74" w15:restartNumberingAfterBreak="0">
    <w:nsid w:val="501029B0"/>
    <w:multiLevelType w:val="multilevel"/>
    <w:tmpl w:val="76B6803A"/>
    <w:lvl w:ilvl="0">
      <w:start w:val="1"/>
      <w:numFmt w:val="decimal"/>
      <w:lvlText w:val="%1."/>
      <w:lvlJc w:val="left"/>
      <w:pPr>
        <w:tabs>
          <w:tab w:val="num" w:pos="0"/>
        </w:tabs>
        <w:ind w:left="0" w:firstLine="0"/>
      </w:pPr>
      <w:rPr>
        <w:rFonts w:ascii="Arial" w:hAnsi="Arial" w:cs="Arial" w:hint="default"/>
        <w:color w:val="000000"/>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5" w15:restartNumberingAfterBreak="0">
    <w:nsid w:val="53F23786"/>
    <w:multiLevelType w:val="hybridMultilevel"/>
    <w:tmpl w:val="A01A86D0"/>
    <w:lvl w:ilvl="0" w:tplc="0415000F">
      <w:start w:val="1"/>
      <w:numFmt w:val="decimal"/>
      <w:lvlText w:val="%1."/>
      <w:lvlJc w:val="left"/>
      <w:pPr>
        <w:tabs>
          <w:tab w:val="num" w:pos="720"/>
        </w:tabs>
        <w:ind w:left="720" w:hanging="360"/>
      </w:p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5990D61"/>
    <w:multiLevelType w:val="hybridMultilevel"/>
    <w:tmpl w:val="F87A140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7" w15:restartNumberingAfterBreak="0">
    <w:nsid w:val="55B66CAE"/>
    <w:multiLevelType w:val="multilevel"/>
    <w:tmpl w:val="762ABDD0"/>
    <w:lvl w:ilvl="0">
      <w:start w:val="6"/>
      <w:numFmt w:val="decimal"/>
      <w:lvlText w:val="%1."/>
      <w:lvlJc w:val="left"/>
      <w:pPr>
        <w:tabs>
          <w:tab w:val="num" w:pos="0"/>
        </w:tabs>
        <w:ind w:left="720" w:hanging="360"/>
      </w:pPr>
      <w:rPr>
        <w:rFonts w:eastAsia="Times New Roman" w:hint="default"/>
        <w:sz w:val="22"/>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2520"/>
        </w:tabs>
        <w:ind w:left="360" w:hanging="360"/>
      </w:pPr>
      <w:rPr>
        <w:rFonts w:hint="default"/>
        <w:b w:val="0"/>
        <w:bCs/>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78" w15:restartNumberingAfterBreak="0">
    <w:nsid w:val="56AE0F27"/>
    <w:multiLevelType w:val="multilevel"/>
    <w:tmpl w:val="718C8254"/>
    <w:lvl w:ilvl="0">
      <w:start w:val="1"/>
      <w:numFmt w:val="decimal"/>
      <w:lvlText w:val="%1."/>
      <w:lvlJc w:val="left"/>
      <w:pPr>
        <w:tabs>
          <w:tab w:val="num" w:pos="644"/>
        </w:tabs>
        <w:ind w:left="644" w:hanging="360"/>
      </w:pPr>
      <w:rPr>
        <w:rFonts w:ascii="Arial" w:eastAsia="Times New Roman" w:hAnsi="Arial" w:cs="Arial" w:hint="default"/>
        <w:b w:val="0"/>
        <w:bCs/>
        <w:color w:val="auto"/>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9" w15:restartNumberingAfterBreak="0">
    <w:nsid w:val="57F80E36"/>
    <w:multiLevelType w:val="hybridMultilevel"/>
    <w:tmpl w:val="B7EC8832"/>
    <w:lvl w:ilvl="0" w:tplc="04150017">
      <w:start w:val="1"/>
      <w:numFmt w:val="lowerLetter"/>
      <w:lvlText w:val="%1)"/>
      <w:lvlJc w:val="left"/>
      <w:pPr>
        <w:tabs>
          <w:tab w:val="num" w:pos="720"/>
        </w:tabs>
        <w:ind w:left="720" w:hanging="360"/>
      </w:p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9736A35"/>
    <w:multiLevelType w:val="hybridMultilevel"/>
    <w:tmpl w:val="7F984F66"/>
    <w:lvl w:ilvl="0" w:tplc="5E08C11A">
      <w:start w:val="1"/>
      <w:numFmt w:val="decimal"/>
      <w:lvlText w:val="%1."/>
      <w:lvlJc w:val="left"/>
      <w:pPr>
        <w:ind w:left="720" w:hanging="360"/>
      </w:pPr>
      <w:rPr>
        <w:b w:val="0"/>
        <w:color w:val="auto"/>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1" w15:restartNumberingAfterBreak="0">
    <w:nsid w:val="5F580323"/>
    <w:multiLevelType w:val="hybridMultilevel"/>
    <w:tmpl w:val="741CB248"/>
    <w:lvl w:ilvl="0" w:tplc="04150017">
      <w:start w:val="1"/>
      <w:numFmt w:val="lowerLetter"/>
      <w:lvlText w:val="%1)"/>
      <w:lvlJc w:val="left"/>
      <w:pPr>
        <w:tabs>
          <w:tab w:val="num" w:pos="1637"/>
        </w:tabs>
        <w:ind w:left="1637"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2" w15:restartNumberingAfterBreak="0">
    <w:nsid w:val="5F836071"/>
    <w:multiLevelType w:val="hybridMultilevel"/>
    <w:tmpl w:val="4E046412"/>
    <w:lvl w:ilvl="0" w:tplc="02CA459A">
      <w:start w:val="1"/>
      <w:numFmt w:val="bullet"/>
      <w:lvlText w:val="−"/>
      <w:lvlJc w:val="left"/>
      <w:pPr>
        <w:tabs>
          <w:tab w:val="num" w:pos="720"/>
        </w:tabs>
        <w:ind w:left="720" w:hanging="360"/>
      </w:pPr>
      <w:rPr>
        <w:rFonts w:ascii="Arial" w:hAnsi="Arial" w:cs="Times New Roman"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3" w15:restartNumberingAfterBreak="0">
    <w:nsid w:val="62DF63D8"/>
    <w:multiLevelType w:val="hybridMultilevel"/>
    <w:tmpl w:val="0C3839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54375EF"/>
    <w:multiLevelType w:val="hybridMultilevel"/>
    <w:tmpl w:val="3FF85862"/>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5" w15:restartNumberingAfterBreak="0">
    <w:nsid w:val="669B097D"/>
    <w:multiLevelType w:val="hybridMultilevel"/>
    <w:tmpl w:val="87900C02"/>
    <w:lvl w:ilvl="0" w:tplc="01709B62">
      <w:start w:val="1"/>
      <w:numFmt w:val="decimal"/>
      <w:lvlText w:val="%1."/>
      <w:lvlJc w:val="left"/>
      <w:pPr>
        <w:tabs>
          <w:tab w:val="num" w:pos="720"/>
        </w:tabs>
        <w:ind w:left="720" w:hanging="360"/>
      </w:pPr>
      <w:rPr>
        <w:rFonts w:ascii="Arial" w:hAnsi="Arial" w:cs="Arial" w:hint="default"/>
        <w:sz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6" w15:restartNumberingAfterBreak="0">
    <w:nsid w:val="66FF0903"/>
    <w:multiLevelType w:val="hybridMultilevel"/>
    <w:tmpl w:val="D07C9D0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7" w15:restartNumberingAfterBreak="0">
    <w:nsid w:val="69302A73"/>
    <w:multiLevelType w:val="multilevel"/>
    <w:tmpl w:val="F8AA2C14"/>
    <w:lvl w:ilvl="0">
      <w:start w:val="1"/>
      <w:numFmt w:val="decimal"/>
      <w:lvlText w:val="%1)"/>
      <w:lvlJc w:val="left"/>
      <w:pPr>
        <w:tabs>
          <w:tab w:val="num" w:pos="0"/>
        </w:tabs>
        <w:ind w:left="1440" w:hanging="360"/>
      </w:pPr>
      <w:rPr>
        <w:color w:val="auto"/>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88" w15:restartNumberingAfterBreak="0">
    <w:nsid w:val="69652232"/>
    <w:multiLevelType w:val="hybridMultilevel"/>
    <w:tmpl w:val="016A7A6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9" w15:restartNumberingAfterBreak="0">
    <w:nsid w:val="698967E3"/>
    <w:multiLevelType w:val="hybridMultilevel"/>
    <w:tmpl w:val="F5E6FD22"/>
    <w:lvl w:ilvl="0" w:tplc="B44AEEE8">
      <w:start w:val="1"/>
      <w:numFmt w:val="decimal"/>
      <w:lvlText w:val="%1."/>
      <w:lvlJc w:val="left"/>
      <w:pPr>
        <w:ind w:left="720" w:hanging="360"/>
      </w:pPr>
      <w:rPr>
        <w:b/>
        <w:color w:val="auto"/>
        <w:sz w:val="22"/>
        <w:szCs w:val="22"/>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A75489A"/>
    <w:multiLevelType w:val="multilevel"/>
    <w:tmpl w:val="15A83610"/>
    <w:lvl w:ilvl="0">
      <w:start w:val="1"/>
      <w:numFmt w:val="lowerLetter"/>
      <w:lvlText w:val="%1)"/>
      <w:lvlJc w:val="left"/>
      <w:pPr>
        <w:tabs>
          <w:tab w:val="num" w:pos="0"/>
        </w:tabs>
        <w:ind w:left="1077" w:hanging="360"/>
      </w:pPr>
    </w:lvl>
    <w:lvl w:ilvl="1">
      <w:start w:val="1"/>
      <w:numFmt w:val="lowerLetter"/>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91" w15:restartNumberingAfterBreak="0">
    <w:nsid w:val="6C1E086E"/>
    <w:multiLevelType w:val="hybridMultilevel"/>
    <w:tmpl w:val="F5E6FD22"/>
    <w:lvl w:ilvl="0" w:tplc="B44AEEE8">
      <w:start w:val="1"/>
      <w:numFmt w:val="decimal"/>
      <w:lvlText w:val="%1."/>
      <w:lvlJc w:val="left"/>
      <w:pPr>
        <w:ind w:left="720" w:hanging="360"/>
      </w:pPr>
      <w:rPr>
        <w:b/>
        <w:color w:val="auto"/>
        <w:sz w:val="22"/>
        <w:szCs w:val="22"/>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DB341DD"/>
    <w:multiLevelType w:val="hybridMultilevel"/>
    <w:tmpl w:val="174ADE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DFD4064"/>
    <w:multiLevelType w:val="hybridMultilevel"/>
    <w:tmpl w:val="F5E6FD22"/>
    <w:lvl w:ilvl="0" w:tplc="B44AEEE8">
      <w:start w:val="1"/>
      <w:numFmt w:val="decimal"/>
      <w:lvlText w:val="%1."/>
      <w:lvlJc w:val="left"/>
      <w:pPr>
        <w:ind w:left="720" w:hanging="360"/>
      </w:pPr>
      <w:rPr>
        <w:b/>
        <w:color w:val="auto"/>
        <w:sz w:val="22"/>
        <w:szCs w:val="22"/>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6FB837C4"/>
    <w:multiLevelType w:val="hybridMultilevel"/>
    <w:tmpl w:val="5740B3F2"/>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5" w15:restartNumberingAfterBreak="0">
    <w:nsid w:val="719365CA"/>
    <w:multiLevelType w:val="hybridMultilevel"/>
    <w:tmpl w:val="7C9E328C"/>
    <w:lvl w:ilvl="0" w:tplc="04150017">
      <w:start w:val="1"/>
      <w:numFmt w:val="lowerLetter"/>
      <w:lvlText w:val="%1)"/>
      <w:lvlJc w:val="left"/>
      <w:pPr>
        <w:tabs>
          <w:tab w:val="num" w:pos="720"/>
        </w:tabs>
        <w:ind w:left="720" w:hanging="360"/>
      </w:p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5532F75"/>
    <w:multiLevelType w:val="multilevel"/>
    <w:tmpl w:val="8DD6B23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32"/>
        </w:tabs>
        <w:ind w:left="2912"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7" w15:restartNumberingAfterBreak="0">
    <w:nsid w:val="773B6BFA"/>
    <w:multiLevelType w:val="hybridMultilevel"/>
    <w:tmpl w:val="631EED96"/>
    <w:lvl w:ilvl="0" w:tplc="04150017">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8" w15:restartNumberingAfterBreak="0">
    <w:nsid w:val="7790138C"/>
    <w:multiLevelType w:val="hybridMultilevel"/>
    <w:tmpl w:val="48AA1E8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9" w15:restartNumberingAfterBreak="0">
    <w:nsid w:val="782B5F2C"/>
    <w:multiLevelType w:val="multilevel"/>
    <w:tmpl w:val="AE3EEFA6"/>
    <w:lvl w:ilvl="0">
      <w:start w:val="1"/>
      <w:numFmt w:val="bullet"/>
      <w:lvlText w:val=""/>
      <w:lvlJc w:val="left"/>
      <w:pPr>
        <w:ind w:left="720" w:hanging="360"/>
      </w:pPr>
      <w:rPr>
        <w:rFonts w:ascii="Wingdings" w:hAnsi="Wingdings" w:cs="Wingdings" w:hint="default"/>
        <w:b/>
        <w:color w:val="00000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0" w15:restartNumberingAfterBreak="0">
    <w:nsid w:val="7A974B3B"/>
    <w:multiLevelType w:val="multilevel"/>
    <w:tmpl w:val="8D543BFE"/>
    <w:lvl w:ilvl="0">
      <w:start w:val="1"/>
      <w:numFmt w:val="decimal"/>
      <w:lvlText w:val="%1)"/>
      <w:lvlJc w:val="left"/>
      <w:pPr>
        <w:tabs>
          <w:tab w:val="num" w:pos="1211"/>
        </w:tabs>
        <w:ind w:left="1211" w:hanging="360"/>
      </w:pPr>
      <w:rPr>
        <w:rFonts w:ascii="Arial" w:hAnsi="Arial" w:cs="Arial" w:hint="default"/>
      </w:rPr>
    </w:lvl>
    <w:lvl w:ilvl="1">
      <w:start w:val="1"/>
      <w:numFmt w:val="lowerLetter"/>
      <w:lvlText w:val="%2."/>
      <w:lvlJc w:val="left"/>
      <w:pPr>
        <w:tabs>
          <w:tab w:val="num" w:pos="-1309"/>
        </w:tabs>
        <w:ind w:left="131" w:hanging="360"/>
      </w:pPr>
    </w:lvl>
    <w:lvl w:ilvl="2">
      <w:start w:val="1"/>
      <w:numFmt w:val="lowerRoman"/>
      <w:lvlText w:val="%3."/>
      <w:lvlJc w:val="right"/>
      <w:pPr>
        <w:tabs>
          <w:tab w:val="num" w:pos="-1309"/>
        </w:tabs>
        <w:ind w:left="851" w:hanging="180"/>
      </w:pPr>
    </w:lvl>
    <w:lvl w:ilvl="3">
      <w:start w:val="1"/>
      <w:numFmt w:val="decimal"/>
      <w:lvlText w:val="%4."/>
      <w:lvlJc w:val="left"/>
      <w:pPr>
        <w:tabs>
          <w:tab w:val="num" w:pos="-1309"/>
        </w:tabs>
        <w:ind w:left="1571" w:hanging="360"/>
      </w:pPr>
    </w:lvl>
    <w:lvl w:ilvl="4">
      <w:start w:val="1"/>
      <w:numFmt w:val="lowerLetter"/>
      <w:lvlText w:val="%5."/>
      <w:lvlJc w:val="left"/>
      <w:pPr>
        <w:tabs>
          <w:tab w:val="num" w:pos="-1309"/>
        </w:tabs>
        <w:ind w:left="2291" w:hanging="360"/>
      </w:pPr>
    </w:lvl>
    <w:lvl w:ilvl="5">
      <w:start w:val="1"/>
      <w:numFmt w:val="lowerRoman"/>
      <w:lvlText w:val="%6."/>
      <w:lvlJc w:val="right"/>
      <w:pPr>
        <w:tabs>
          <w:tab w:val="num" w:pos="-1309"/>
        </w:tabs>
        <w:ind w:left="3011" w:hanging="180"/>
      </w:pPr>
    </w:lvl>
    <w:lvl w:ilvl="6">
      <w:start w:val="1"/>
      <w:numFmt w:val="decimal"/>
      <w:lvlText w:val="%7."/>
      <w:lvlJc w:val="left"/>
      <w:pPr>
        <w:tabs>
          <w:tab w:val="num" w:pos="-1309"/>
        </w:tabs>
        <w:ind w:left="3731" w:hanging="360"/>
      </w:pPr>
    </w:lvl>
    <w:lvl w:ilvl="7">
      <w:start w:val="1"/>
      <w:numFmt w:val="lowerLetter"/>
      <w:lvlText w:val="%8."/>
      <w:lvlJc w:val="left"/>
      <w:pPr>
        <w:tabs>
          <w:tab w:val="num" w:pos="-1309"/>
        </w:tabs>
        <w:ind w:left="4451" w:hanging="360"/>
      </w:pPr>
    </w:lvl>
    <w:lvl w:ilvl="8">
      <w:start w:val="1"/>
      <w:numFmt w:val="lowerRoman"/>
      <w:lvlText w:val="%9."/>
      <w:lvlJc w:val="right"/>
      <w:pPr>
        <w:tabs>
          <w:tab w:val="num" w:pos="-1309"/>
        </w:tabs>
        <w:ind w:left="5171" w:hanging="180"/>
      </w:pPr>
    </w:lvl>
  </w:abstractNum>
  <w:abstractNum w:abstractNumId="101" w15:restartNumberingAfterBreak="0">
    <w:nsid w:val="7AB959BC"/>
    <w:multiLevelType w:val="multilevel"/>
    <w:tmpl w:val="B83A11DE"/>
    <w:lvl w:ilvl="0">
      <w:start w:val="1"/>
      <w:numFmt w:val="lowerLetter"/>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102" w15:restartNumberingAfterBreak="0">
    <w:nsid w:val="7B3B62F3"/>
    <w:multiLevelType w:val="hybridMultilevel"/>
    <w:tmpl w:val="B0A663E4"/>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3" w15:restartNumberingAfterBreak="0">
    <w:nsid w:val="7F9B20F3"/>
    <w:multiLevelType w:val="hybridMultilevel"/>
    <w:tmpl w:val="AC6E6CE4"/>
    <w:lvl w:ilvl="0" w:tplc="D5CC7FD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7"/>
  </w:num>
  <w:num w:numId="2">
    <w:abstractNumId w:val="51"/>
  </w:num>
  <w:num w:numId="3">
    <w:abstractNumId w:val="35"/>
  </w:num>
  <w:num w:numId="4">
    <w:abstractNumId w:val="40"/>
  </w:num>
  <w:num w:numId="5">
    <w:abstractNumId w:val="90"/>
  </w:num>
  <w:num w:numId="6">
    <w:abstractNumId w:val="56"/>
  </w:num>
  <w:num w:numId="7">
    <w:abstractNumId w:val="25"/>
  </w:num>
  <w:num w:numId="8">
    <w:abstractNumId w:val="101"/>
  </w:num>
  <w:num w:numId="9">
    <w:abstractNumId w:val="46"/>
  </w:num>
  <w:num w:numId="10">
    <w:abstractNumId w:val="63"/>
  </w:num>
  <w:num w:numId="11">
    <w:abstractNumId w:val="24"/>
  </w:num>
  <w:num w:numId="12">
    <w:abstractNumId w:val="48"/>
  </w:num>
  <w:num w:numId="13">
    <w:abstractNumId w:val="6"/>
  </w:num>
  <w:num w:numId="14">
    <w:abstractNumId w:val="99"/>
  </w:num>
  <w:num w:numId="15">
    <w:abstractNumId w:val="55"/>
  </w:num>
  <w:num w:numId="16">
    <w:abstractNumId w:val="44"/>
  </w:num>
  <w:num w:numId="17">
    <w:abstractNumId w:val="78"/>
  </w:num>
  <w:num w:numId="18">
    <w:abstractNumId w:val="100"/>
  </w:num>
  <w:num w:numId="19">
    <w:abstractNumId w:val="96"/>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85"/>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64"/>
  </w:num>
  <w:num w:numId="28">
    <w:abstractNumId w:val="73"/>
  </w:num>
  <w:num w:numId="29">
    <w:abstractNumId w:val="12"/>
  </w:num>
  <w:num w:numId="30">
    <w:abstractNumId w:val="74"/>
  </w:num>
  <w:num w:numId="31">
    <w:abstractNumId w:val="103"/>
  </w:num>
  <w:num w:numId="32">
    <w:abstractNumId w:val="52"/>
  </w:num>
  <w:num w:numId="33">
    <w:abstractNumId w:val="16"/>
  </w:num>
  <w:num w:numId="34">
    <w:abstractNumId w:val="77"/>
  </w:num>
  <w:num w:numId="35">
    <w:abstractNumId w:val="11"/>
  </w:num>
  <w:num w:numId="36">
    <w:abstractNumId w:val="3"/>
  </w:num>
  <w:num w:numId="37">
    <w:abstractNumId w:val="69"/>
  </w:num>
  <w:num w:numId="38">
    <w:abstractNumId w:val="92"/>
  </w:num>
  <w:num w:numId="39">
    <w:abstractNumId w:val="1"/>
  </w:num>
  <w:num w:numId="40">
    <w:abstractNumId w:val="27"/>
  </w:num>
  <w:num w:numId="41">
    <w:abstractNumId w:val="45"/>
  </w:num>
  <w:num w:numId="42">
    <w:abstractNumId w:val="60"/>
  </w:num>
  <w:num w:numId="43">
    <w:abstractNumId w:val="5"/>
  </w:num>
  <w:num w:numId="44">
    <w:abstractNumId w:val="32"/>
  </w:num>
  <w:num w:numId="45">
    <w:abstractNumId w:val="71"/>
  </w:num>
  <w:num w:numId="46">
    <w:abstractNumId w:val="33"/>
  </w:num>
  <w:num w:numId="47">
    <w:abstractNumId w:val="62"/>
  </w:num>
  <w:num w:numId="48">
    <w:abstractNumId w:val="37"/>
  </w:num>
  <w:num w:numId="49">
    <w:abstractNumId w:val="93"/>
  </w:num>
  <w:num w:numId="50">
    <w:abstractNumId w:val="47"/>
  </w:num>
  <w:num w:numId="51">
    <w:abstractNumId w:val="91"/>
  </w:num>
  <w:num w:numId="52">
    <w:abstractNumId w:val="20"/>
  </w:num>
  <w:num w:numId="53">
    <w:abstractNumId w:val="13"/>
  </w:num>
  <w:num w:numId="54">
    <w:abstractNumId w:val="83"/>
  </w:num>
  <w:num w:numId="55">
    <w:abstractNumId w:val="89"/>
  </w:num>
  <w:num w:numId="56">
    <w:abstractNumId w:val="66"/>
  </w:num>
  <w:num w:numId="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5"/>
    <w:lvlOverride w:ilvl="0">
      <w:startOverride w:val="1"/>
    </w:lvlOverride>
    <w:lvlOverride w:ilvl="1"/>
    <w:lvlOverride w:ilvl="2"/>
    <w:lvlOverride w:ilvl="3"/>
    <w:lvlOverride w:ilvl="4"/>
    <w:lvlOverride w:ilvl="5"/>
    <w:lvlOverride w:ilvl="6"/>
    <w:lvlOverride w:ilvl="7"/>
    <w:lvlOverride w:ilvl="8"/>
  </w:num>
  <w:num w:numId="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4"/>
    <w:lvlOverride w:ilvl="0">
      <w:startOverride w:val="1"/>
    </w:lvlOverride>
    <w:lvlOverride w:ilvl="1"/>
    <w:lvlOverride w:ilvl="2"/>
    <w:lvlOverride w:ilvl="3"/>
    <w:lvlOverride w:ilvl="4"/>
    <w:lvlOverride w:ilvl="5"/>
    <w:lvlOverride w:ilvl="6"/>
    <w:lvlOverride w:ilvl="7"/>
    <w:lvlOverride w:ilvl="8"/>
  </w:num>
  <w:num w:numId="89">
    <w:abstractNumId w:val="30"/>
    <w:lvlOverride w:ilvl="0">
      <w:startOverride w:val="1"/>
    </w:lvlOverride>
    <w:lvlOverride w:ilvl="1"/>
    <w:lvlOverride w:ilvl="2"/>
    <w:lvlOverride w:ilvl="3"/>
    <w:lvlOverride w:ilvl="4"/>
    <w:lvlOverride w:ilvl="5"/>
    <w:lvlOverride w:ilvl="6"/>
    <w:lvlOverride w:ilvl="7"/>
    <w:lvlOverride w:ilvl="8"/>
  </w:num>
  <w:num w:numId="90">
    <w:abstractNumId w:val="28"/>
    <w:lvlOverride w:ilvl="0">
      <w:startOverride w:val="1"/>
    </w:lvlOverride>
    <w:lvlOverride w:ilvl="1"/>
    <w:lvlOverride w:ilvl="2"/>
    <w:lvlOverride w:ilvl="3"/>
    <w:lvlOverride w:ilvl="4"/>
    <w:lvlOverride w:ilvl="5"/>
    <w:lvlOverride w:ilvl="6"/>
    <w:lvlOverride w:ilvl="7"/>
    <w:lvlOverride w:ilvl="8"/>
  </w:num>
  <w:num w:numId="91">
    <w:abstractNumId w:val="95"/>
    <w:lvlOverride w:ilvl="0">
      <w:startOverride w:val="1"/>
    </w:lvlOverride>
    <w:lvlOverride w:ilvl="1"/>
    <w:lvlOverride w:ilvl="2"/>
    <w:lvlOverride w:ilvl="3"/>
    <w:lvlOverride w:ilvl="4"/>
    <w:lvlOverride w:ilvl="5"/>
    <w:lvlOverride w:ilvl="6"/>
    <w:lvlOverride w:ilvl="7"/>
    <w:lvlOverride w:ilvl="8"/>
  </w:num>
  <w:num w:numId="92">
    <w:abstractNumId w:val="79"/>
    <w:lvlOverride w:ilvl="0">
      <w:startOverride w:val="1"/>
    </w:lvlOverride>
    <w:lvlOverride w:ilvl="1"/>
    <w:lvlOverride w:ilvl="2"/>
    <w:lvlOverride w:ilvl="3"/>
    <w:lvlOverride w:ilvl="4"/>
    <w:lvlOverride w:ilvl="5"/>
    <w:lvlOverride w:ilvl="6"/>
    <w:lvlOverride w:ilvl="7"/>
    <w:lvlOverride w:ilvl="8"/>
  </w:num>
  <w:num w:numId="9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0"/>
  </w:num>
  <w:num w:numId="9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
  </w:num>
  <w:num w:numId="101">
    <w:abstractNumId w:val="68"/>
  </w:num>
  <w:num w:numId="102">
    <w:abstractNumId w:val="4"/>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77E"/>
    <w:rsid w:val="00004C6D"/>
    <w:rsid w:val="000052B3"/>
    <w:rsid w:val="00010E34"/>
    <w:rsid w:val="00012681"/>
    <w:rsid w:val="00021ED3"/>
    <w:rsid w:val="00022A32"/>
    <w:rsid w:val="00034573"/>
    <w:rsid w:val="00041C37"/>
    <w:rsid w:val="00045718"/>
    <w:rsid w:val="0005198E"/>
    <w:rsid w:val="0005421D"/>
    <w:rsid w:val="00055337"/>
    <w:rsid w:val="000558C1"/>
    <w:rsid w:val="000571CD"/>
    <w:rsid w:val="00060C3E"/>
    <w:rsid w:val="00064F11"/>
    <w:rsid w:val="0006626B"/>
    <w:rsid w:val="00071A5F"/>
    <w:rsid w:val="000828CD"/>
    <w:rsid w:val="000830E2"/>
    <w:rsid w:val="000864EF"/>
    <w:rsid w:val="000904FC"/>
    <w:rsid w:val="000939F9"/>
    <w:rsid w:val="00093B4E"/>
    <w:rsid w:val="000A268D"/>
    <w:rsid w:val="000A55D0"/>
    <w:rsid w:val="000A6DE9"/>
    <w:rsid w:val="000A7C27"/>
    <w:rsid w:val="000B1110"/>
    <w:rsid w:val="000B322A"/>
    <w:rsid w:val="000B46F7"/>
    <w:rsid w:val="000B4718"/>
    <w:rsid w:val="000B68C5"/>
    <w:rsid w:val="000B7219"/>
    <w:rsid w:val="000C0840"/>
    <w:rsid w:val="000C0B32"/>
    <w:rsid w:val="000C3ACA"/>
    <w:rsid w:val="000C3EEA"/>
    <w:rsid w:val="000D1C70"/>
    <w:rsid w:val="000D3B63"/>
    <w:rsid w:val="000D6245"/>
    <w:rsid w:val="000D775B"/>
    <w:rsid w:val="000D7A05"/>
    <w:rsid w:val="000E385C"/>
    <w:rsid w:val="000E3C4B"/>
    <w:rsid w:val="000E42A5"/>
    <w:rsid w:val="000F1C4C"/>
    <w:rsid w:val="00107824"/>
    <w:rsid w:val="00112EA7"/>
    <w:rsid w:val="00121ACF"/>
    <w:rsid w:val="00124C22"/>
    <w:rsid w:val="00125698"/>
    <w:rsid w:val="00135702"/>
    <w:rsid w:val="00135F05"/>
    <w:rsid w:val="001407F8"/>
    <w:rsid w:val="00145FEA"/>
    <w:rsid w:val="00152243"/>
    <w:rsid w:val="00153BB4"/>
    <w:rsid w:val="00155930"/>
    <w:rsid w:val="001602EA"/>
    <w:rsid w:val="00162C7E"/>
    <w:rsid w:val="001655F1"/>
    <w:rsid w:val="00175DFC"/>
    <w:rsid w:val="00182481"/>
    <w:rsid w:val="001854DF"/>
    <w:rsid w:val="00185B70"/>
    <w:rsid w:val="001905DE"/>
    <w:rsid w:val="00191BBD"/>
    <w:rsid w:val="001A00C3"/>
    <w:rsid w:val="001B1CEE"/>
    <w:rsid w:val="001B33FC"/>
    <w:rsid w:val="001C233F"/>
    <w:rsid w:val="001C26ED"/>
    <w:rsid w:val="001D1351"/>
    <w:rsid w:val="001D5ACF"/>
    <w:rsid w:val="001D68B9"/>
    <w:rsid w:val="001D6E75"/>
    <w:rsid w:val="001E0152"/>
    <w:rsid w:val="001E0324"/>
    <w:rsid w:val="001E09B5"/>
    <w:rsid w:val="001E100F"/>
    <w:rsid w:val="001E5E22"/>
    <w:rsid w:val="001E695E"/>
    <w:rsid w:val="001F2431"/>
    <w:rsid w:val="00200994"/>
    <w:rsid w:val="00203574"/>
    <w:rsid w:val="00206FE3"/>
    <w:rsid w:val="0023274E"/>
    <w:rsid w:val="00261D30"/>
    <w:rsid w:val="00276249"/>
    <w:rsid w:val="0027630C"/>
    <w:rsid w:val="0028189D"/>
    <w:rsid w:val="002866DD"/>
    <w:rsid w:val="002920DB"/>
    <w:rsid w:val="00295414"/>
    <w:rsid w:val="002A0F06"/>
    <w:rsid w:val="002B0713"/>
    <w:rsid w:val="002B2E12"/>
    <w:rsid w:val="002E7249"/>
    <w:rsid w:val="002E7A85"/>
    <w:rsid w:val="002F01E2"/>
    <w:rsid w:val="002F2276"/>
    <w:rsid w:val="002F4C2B"/>
    <w:rsid w:val="00305AA9"/>
    <w:rsid w:val="00305F4A"/>
    <w:rsid w:val="00306163"/>
    <w:rsid w:val="00322C10"/>
    <w:rsid w:val="003250A5"/>
    <w:rsid w:val="00326493"/>
    <w:rsid w:val="00331A9B"/>
    <w:rsid w:val="00333B53"/>
    <w:rsid w:val="00341093"/>
    <w:rsid w:val="00342DE2"/>
    <w:rsid w:val="00343BEE"/>
    <w:rsid w:val="00346E44"/>
    <w:rsid w:val="0035160B"/>
    <w:rsid w:val="003539E9"/>
    <w:rsid w:val="00366A7D"/>
    <w:rsid w:val="00372178"/>
    <w:rsid w:val="00381709"/>
    <w:rsid w:val="00384040"/>
    <w:rsid w:val="00387703"/>
    <w:rsid w:val="0039098D"/>
    <w:rsid w:val="0039471F"/>
    <w:rsid w:val="003956F0"/>
    <w:rsid w:val="003A0702"/>
    <w:rsid w:val="003A573B"/>
    <w:rsid w:val="003A6FA7"/>
    <w:rsid w:val="003B1C34"/>
    <w:rsid w:val="003C13E0"/>
    <w:rsid w:val="003C384D"/>
    <w:rsid w:val="003D633C"/>
    <w:rsid w:val="003D7308"/>
    <w:rsid w:val="003E0C4A"/>
    <w:rsid w:val="003E1077"/>
    <w:rsid w:val="003E4DB9"/>
    <w:rsid w:val="003F4A19"/>
    <w:rsid w:val="003F7EC8"/>
    <w:rsid w:val="00401759"/>
    <w:rsid w:val="00406005"/>
    <w:rsid w:val="0040767C"/>
    <w:rsid w:val="00420719"/>
    <w:rsid w:val="00430029"/>
    <w:rsid w:val="00433254"/>
    <w:rsid w:val="0043477E"/>
    <w:rsid w:val="00435141"/>
    <w:rsid w:val="00440488"/>
    <w:rsid w:val="00451455"/>
    <w:rsid w:val="0045401B"/>
    <w:rsid w:val="004611E5"/>
    <w:rsid w:val="00464C8E"/>
    <w:rsid w:val="0046584B"/>
    <w:rsid w:val="00466AF2"/>
    <w:rsid w:val="0047459D"/>
    <w:rsid w:val="00480C56"/>
    <w:rsid w:val="0048254A"/>
    <w:rsid w:val="004836D2"/>
    <w:rsid w:val="00487A68"/>
    <w:rsid w:val="0049210B"/>
    <w:rsid w:val="004A4CAC"/>
    <w:rsid w:val="004A6466"/>
    <w:rsid w:val="004A6826"/>
    <w:rsid w:val="004B34FB"/>
    <w:rsid w:val="004B4C86"/>
    <w:rsid w:val="004B6B4B"/>
    <w:rsid w:val="004B6B86"/>
    <w:rsid w:val="004B7505"/>
    <w:rsid w:val="004C3123"/>
    <w:rsid w:val="004C5782"/>
    <w:rsid w:val="004D34F2"/>
    <w:rsid w:val="004E1D72"/>
    <w:rsid w:val="004E2DA0"/>
    <w:rsid w:val="004E327E"/>
    <w:rsid w:val="004E3E04"/>
    <w:rsid w:val="004F09B7"/>
    <w:rsid w:val="004F280D"/>
    <w:rsid w:val="004F382B"/>
    <w:rsid w:val="004F7B8A"/>
    <w:rsid w:val="00502C26"/>
    <w:rsid w:val="005048E8"/>
    <w:rsid w:val="00504945"/>
    <w:rsid w:val="00507AF8"/>
    <w:rsid w:val="0051264D"/>
    <w:rsid w:val="005135CA"/>
    <w:rsid w:val="005140CC"/>
    <w:rsid w:val="00520D73"/>
    <w:rsid w:val="00526AF4"/>
    <w:rsid w:val="005357AA"/>
    <w:rsid w:val="00544D79"/>
    <w:rsid w:val="00550497"/>
    <w:rsid w:val="00551E47"/>
    <w:rsid w:val="00551FBB"/>
    <w:rsid w:val="005535A2"/>
    <w:rsid w:val="00554041"/>
    <w:rsid w:val="00560C42"/>
    <w:rsid w:val="0057303D"/>
    <w:rsid w:val="0058223B"/>
    <w:rsid w:val="00586881"/>
    <w:rsid w:val="00586B1A"/>
    <w:rsid w:val="005906AD"/>
    <w:rsid w:val="00593ADC"/>
    <w:rsid w:val="005A112E"/>
    <w:rsid w:val="005A72B0"/>
    <w:rsid w:val="005B38B9"/>
    <w:rsid w:val="005B62C3"/>
    <w:rsid w:val="005C0739"/>
    <w:rsid w:val="005C084F"/>
    <w:rsid w:val="005C0894"/>
    <w:rsid w:val="005C1D12"/>
    <w:rsid w:val="005C2E7D"/>
    <w:rsid w:val="005C6AE8"/>
    <w:rsid w:val="005C78FC"/>
    <w:rsid w:val="005D0888"/>
    <w:rsid w:val="005D2D80"/>
    <w:rsid w:val="005D2F63"/>
    <w:rsid w:val="005D3AC4"/>
    <w:rsid w:val="005D5442"/>
    <w:rsid w:val="005E20CE"/>
    <w:rsid w:val="005F293B"/>
    <w:rsid w:val="005F7FCB"/>
    <w:rsid w:val="00606F84"/>
    <w:rsid w:val="00607C85"/>
    <w:rsid w:val="00611DB2"/>
    <w:rsid w:val="00612BD2"/>
    <w:rsid w:val="006219D9"/>
    <w:rsid w:val="00623BCF"/>
    <w:rsid w:val="00624049"/>
    <w:rsid w:val="006243AF"/>
    <w:rsid w:val="00630064"/>
    <w:rsid w:val="00645FA7"/>
    <w:rsid w:val="00651221"/>
    <w:rsid w:val="00651BED"/>
    <w:rsid w:val="00652450"/>
    <w:rsid w:val="00653766"/>
    <w:rsid w:val="006538E7"/>
    <w:rsid w:val="006569ED"/>
    <w:rsid w:val="00660778"/>
    <w:rsid w:val="00660BFF"/>
    <w:rsid w:val="00663179"/>
    <w:rsid w:val="00666B75"/>
    <w:rsid w:val="00675D63"/>
    <w:rsid w:val="00677E66"/>
    <w:rsid w:val="00681DD0"/>
    <w:rsid w:val="00682D70"/>
    <w:rsid w:val="00693362"/>
    <w:rsid w:val="00697ADF"/>
    <w:rsid w:val="006A6D83"/>
    <w:rsid w:val="006B6CAC"/>
    <w:rsid w:val="006C5B99"/>
    <w:rsid w:val="006C628C"/>
    <w:rsid w:val="006D3A38"/>
    <w:rsid w:val="006D4E14"/>
    <w:rsid w:val="006F3AA2"/>
    <w:rsid w:val="006F4C65"/>
    <w:rsid w:val="0070018E"/>
    <w:rsid w:val="0070082B"/>
    <w:rsid w:val="00700A42"/>
    <w:rsid w:val="00705B6B"/>
    <w:rsid w:val="0070768A"/>
    <w:rsid w:val="00710D7B"/>
    <w:rsid w:val="007121EA"/>
    <w:rsid w:val="0071501A"/>
    <w:rsid w:val="00727F39"/>
    <w:rsid w:val="00736654"/>
    <w:rsid w:val="00736B22"/>
    <w:rsid w:val="00741160"/>
    <w:rsid w:val="007418FF"/>
    <w:rsid w:val="00743298"/>
    <w:rsid w:val="00747A6E"/>
    <w:rsid w:val="007504D5"/>
    <w:rsid w:val="00755DAF"/>
    <w:rsid w:val="00756D37"/>
    <w:rsid w:val="00770BED"/>
    <w:rsid w:val="00772A0C"/>
    <w:rsid w:val="00780228"/>
    <w:rsid w:val="00780C6E"/>
    <w:rsid w:val="00784611"/>
    <w:rsid w:val="00785011"/>
    <w:rsid w:val="007864F1"/>
    <w:rsid w:val="0079150C"/>
    <w:rsid w:val="00794662"/>
    <w:rsid w:val="00794A36"/>
    <w:rsid w:val="007A3542"/>
    <w:rsid w:val="007B1E7A"/>
    <w:rsid w:val="007B7ED9"/>
    <w:rsid w:val="007D3218"/>
    <w:rsid w:val="007E16E9"/>
    <w:rsid w:val="007E355F"/>
    <w:rsid w:val="007E4378"/>
    <w:rsid w:val="007E5BA7"/>
    <w:rsid w:val="007E7DB2"/>
    <w:rsid w:val="007F7AF3"/>
    <w:rsid w:val="00803FAB"/>
    <w:rsid w:val="008042AC"/>
    <w:rsid w:val="0080706C"/>
    <w:rsid w:val="008115FC"/>
    <w:rsid w:val="0081361F"/>
    <w:rsid w:val="00813B3C"/>
    <w:rsid w:val="0081465A"/>
    <w:rsid w:val="0081491D"/>
    <w:rsid w:val="00826B2F"/>
    <w:rsid w:val="00832884"/>
    <w:rsid w:val="00847086"/>
    <w:rsid w:val="008508E9"/>
    <w:rsid w:val="00852456"/>
    <w:rsid w:val="008579F2"/>
    <w:rsid w:val="008651F1"/>
    <w:rsid w:val="008665F4"/>
    <w:rsid w:val="00875E13"/>
    <w:rsid w:val="008B048D"/>
    <w:rsid w:val="008B055B"/>
    <w:rsid w:val="008B406C"/>
    <w:rsid w:val="008B4BE2"/>
    <w:rsid w:val="008B543E"/>
    <w:rsid w:val="008B62D5"/>
    <w:rsid w:val="008B6ED6"/>
    <w:rsid w:val="008C1360"/>
    <w:rsid w:val="008C2EB6"/>
    <w:rsid w:val="008C4961"/>
    <w:rsid w:val="008D45D4"/>
    <w:rsid w:val="008D4B36"/>
    <w:rsid w:val="008E1504"/>
    <w:rsid w:val="008E18F5"/>
    <w:rsid w:val="008E2B5C"/>
    <w:rsid w:val="008E44FE"/>
    <w:rsid w:val="008F0BAF"/>
    <w:rsid w:val="008F31B3"/>
    <w:rsid w:val="008F5229"/>
    <w:rsid w:val="008F6887"/>
    <w:rsid w:val="008F729E"/>
    <w:rsid w:val="0090229B"/>
    <w:rsid w:val="00902B6B"/>
    <w:rsid w:val="00904838"/>
    <w:rsid w:val="0091135B"/>
    <w:rsid w:val="00913012"/>
    <w:rsid w:val="0091587E"/>
    <w:rsid w:val="0092199C"/>
    <w:rsid w:val="00922181"/>
    <w:rsid w:val="0092689B"/>
    <w:rsid w:val="00935A85"/>
    <w:rsid w:val="00941ED7"/>
    <w:rsid w:val="00942278"/>
    <w:rsid w:val="0095013D"/>
    <w:rsid w:val="009530A1"/>
    <w:rsid w:val="009567D6"/>
    <w:rsid w:val="00960569"/>
    <w:rsid w:val="00981EDC"/>
    <w:rsid w:val="009A4129"/>
    <w:rsid w:val="009B2AF0"/>
    <w:rsid w:val="009B3ECF"/>
    <w:rsid w:val="009C1915"/>
    <w:rsid w:val="009C7197"/>
    <w:rsid w:val="009D6013"/>
    <w:rsid w:val="009E087D"/>
    <w:rsid w:val="009E0BC9"/>
    <w:rsid w:val="009E4184"/>
    <w:rsid w:val="009F0A1C"/>
    <w:rsid w:val="009F100D"/>
    <w:rsid w:val="009F130F"/>
    <w:rsid w:val="009F1597"/>
    <w:rsid w:val="009F4EB4"/>
    <w:rsid w:val="009F6123"/>
    <w:rsid w:val="009F66D6"/>
    <w:rsid w:val="009F6F04"/>
    <w:rsid w:val="009F7A6B"/>
    <w:rsid w:val="00A02CB5"/>
    <w:rsid w:val="00A0541F"/>
    <w:rsid w:val="00A05ABF"/>
    <w:rsid w:val="00A11C3E"/>
    <w:rsid w:val="00A123BB"/>
    <w:rsid w:val="00A16772"/>
    <w:rsid w:val="00A25B18"/>
    <w:rsid w:val="00A26386"/>
    <w:rsid w:val="00A34172"/>
    <w:rsid w:val="00A36E2D"/>
    <w:rsid w:val="00A4639C"/>
    <w:rsid w:val="00A47AAC"/>
    <w:rsid w:val="00A512EE"/>
    <w:rsid w:val="00A51E0E"/>
    <w:rsid w:val="00A62546"/>
    <w:rsid w:val="00A62E5F"/>
    <w:rsid w:val="00A6393D"/>
    <w:rsid w:val="00A66D82"/>
    <w:rsid w:val="00A73621"/>
    <w:rsid w:val="00A81E72"/>
    <w:rsid w:val="00A87C16"/>
    <w:rsid w:val="00A90A7A"/>
    <w:rsid w:val="00A9388C"/>
    <w:rsid w:val="00A94944"/>
    <w:rsid w:val="00AA36C0"/>
    <w:rsid w:val="00AA3E7D"/>
    <w:rsid w:val="00AB415D"/>
    <w:rsid w:val="00AB4A43"/>
    <w:rsid w:val="00AC033B"/>
    <w:rsid w:val="00AC5D2C"/>
    <w:rsid w:val="00AD311C"/>
    <w:rsid w:val="00AE337C"/>
    <w:rsid w:val="00AE3AA3"/>
    <w:rsid w:val="00AE5A04"/>
    <w:rsid w:val="00AE6DFB"/>
    <w:rsid w:val="00AF5E04"/>
    <w:rsid w:val="00B028F9"/>
    <w:rsid w:val="00B076CE"/>
    <w:rsid w:val="00B11AE3"/>
    <w:rsid w:val="00B120CC"/>
    <w:rsid w:val="00B14154"/>
    <w:rsid w:val="00B2020A"/>
    <w:rsid w:val="00B23D91"/>
    <w:rsid w:val="00B27215"/>
    <w:rsid w:val="00B304BC"/>
    <w:rsid w:val="00B4074A"/>
    <w:rsid w:val="00B42C05"/>
    <w:rsid w:val="00B579EB"/>
    <w:rsid w:val="00B664AE"/>
    <w:rsid w:val="00B7194A"/>
    <w:rsid w:val="00B7409F"/>
    <w:rsid w:val="00B839A0"/>
    <w:rsid w:val="00B9027E"/>
    <w:rsid w:val="00BA4132"/>
    <w:rsid w:val="00BA6A63"/>
    <w:rsid w:val="00BB247F"/>
    <w:rsid w:val="00BC3DA5"/>
    <w:rsid w:val="00BC4DB0"/>
    <w:rsid w:val="00BC4E09"/>
    <w:rsid w:val="00BC4ED7"/>
    <w:rsid w:val="00BC5C28"/>
    <w:rsid w:val="00BC7C9F"/>
    <w:rsid w:val="00BD01E3"/>
    <w:rsid w:val="00BD5549"/>
    <w:rsid w:val="00BD5F43"/>
    <w:rsid w:val="00BD7028"/>
    <w:rsid w:val="00BE0969"/>
    <w:rsid w:val="00BE5993"/>
    <w:rsid w:val="00BF1444"/>
    <w:rsid w:val="00BF600A"/>
    <w:rsid w:val="00C018D0"/>
    <w:rsid w:val="00C03AF1"/>
    <w:rsid w:val="00C06D7A"/>
    <w:rsid w:val="00C120E3"/>
    <w:rsid w:val="00C13874"/>
    <w:rsid w:val="00C300EB"/>
    <w:rsid w:val="00C30FE4"/>
    <w:rsid w:val="00C32240"/>
    <w:rsid w:val="00C404D8"/>
    <w:rsid w:val="00C43795"/>
    <w:rsid w:val="00C47285"/>
    <w:rsid w:val="00C47A88"/>
    <w:rsid w:val="00C50C51"/>
    <w:rsid w:val="00C57441"/>
    <w:rsid w:val="00C605D3"/>
    <w:rsid w:val="00C63DA8"/>
    <w:rsid w:val="00C645DC"/>
    <w:rsid w:val="00C66336"/>
    <w:rsid w:val="00C728A0"/>
    <w:rsid w:val="00C83DBD"/>
    <w:rsid w:val="00C85161"/>
    <w:rsid w:val="00C8573F"/>
    <w:rsid w:val="00C9741B"/>
    <w:rsid w:val="00C979E4"/>
    <w:rsid w:val="00C97B68"/>
    <w:rsid w:val="00CA0599"/>
    <w:rsid w:val="00CA619B"/>
    <w:rsid w:val="00CA773E"/>
    <w:rsid w:val="00CA7D0A"/>
    <w:rsid w:val="00CB18D7"/>
    <w:rsid w:val="00CB2F1D"/>
    <w:rsid w:val="00CB6EA4"/>
    <w:rsid w:val="00CE3B75"/>
    <w:rsid w:val="00CF6C86"/>
    <w:rsid w:val="00D00DC8"/>
    <w:rsid w:val="00D02C79"/>
    <w:rsid w:val="00D0366F"/>
    <w:rsid w:val="00D04CBE"/>
    <w:rsid w:val="00D11B51"/>
    <w:rsid w:val="00D16940"/>
    <w:rsid w:val="00D31C9A"/>
    <w:rsid w:val="00D3339A"/>
    <w:rsid w:val="00D34CD8"/>
    <w:rsid w:val="00D357E8"/>
    <w:rsid w:val="00D438CA"/>
    <w:rsid w:val="00D471F5"/>
    <w:rsid w:val="00D47C5C"/>
    <w:rsid w:val="00D52C1B"/>
    <w:rsid w:val="00D52E47"/>
    <w:rsid w:val="00D60978"/>
    <w:rsid w:val="00D73F1D"/>
    <w:rsid w:val="00D73FA3"/>
    <w:rsid w:val="00D773B6"/>
    <w:rsid w:val="00D779AA"/>
    <w:rsid w:val="00D81346"/>
    <w:rsid w:val="00D83A28"/>
    <w:rsid w:val="00D85E2E"/>
    <w:rsid w:val="00D97D31"/>
    <w:rsid w:val="00DA2C2C"/>
    <w:rsid w:val="00DB3FB0"/>
    <w:rsid w:val="00DB59A9"/>
    <w:rsid w:val="00DC22FA"/>
    <w:rsid w:val="00DC681E"/>
    <w:rsid w:val="00DD0E72"/>
    <w:rsid w:val="00DD1187"/>
    <w:rsid w:val="00DD1AC7"/>
    <w:rsid w:val="00DD31B6"/>
    <w:rsid w:val="00DD768F"/>
    <w:rsid w:val="00DE1E30"/>
    <w:rsid w:val="00DE3487"/>
    <w:rsid w:val="00DF08F7"/>
    <w:rsid w:val="00DF2FD9"/>
    <w:rsid w:val="00DF51C8"/>
    <w:rsid w:val="00E00153"/>
    <w:rsid w:val="00E01021"/>
    <w:rsid w:val="00E0148F"/>
    <w:rsid w:val="00E0352C"/>
    <w:rsid w:val="00E03789"/>
    <w:rsid w:val="00E05C60"/>
    <w:rsid w:val="00E167D0"/>
    <w:rsid w:val="00E24238"/>
    <w:rsid w:val="00E311CD"/>
    <w:rsid w:val="00E3285B"/>
    <w:rsid w:val="00E34268"/>
    <w:rsid w:val="00E35595"/>
    <w:rsid w:val="00E43539"/>
    <w:rsid w:val="00E56827"/>
    <w:rsid w:val="00E64419"/>
    <w:rsid w:val="00E71C84"/>
    <w:rsid w:val="00E7592C"/>
    <w:rsid w:val="00E75960"/>
    <w:rsid w:val="00E771DF"/>
    <w:rsid w:val="00E808FB"/>
    <w:rsid w:val="00E82155"/>
    <w:rsid w:val="00E83FD8"/>
    <w:rsid w:val="00E8603F"/>
    <w:rsid w:val="00E90ABA"/>
    <w:rsid w:val="00E91C9F"/>
    <w:rsid w:val="00E94E6E"/>
    <w:rsid w:val="00E97576"/>
    <w:rsid w:val="00EA02D6"/>
    <w:rsid w:val="00EA4FD0"/>
    <w:rsid w:val="00EB0B4F"/>
    <w:rsid w:val="00EB3BEA"/>
    <w:rsid w:val="00EB4164"/>
    <w:rsid w:val="00EB4625"/>
    <w:rsid w:val="00EB64E0"/>
    <w:rsid w:val="00ED2E56"/>
    <w:rsid w:val="00ED6866"/>
    <w:rsid w:val="00EE13B6"/>
    <w:rsid w:val="00EE2F82"/>
    <w:rsid w:val="00EE4E71"/>
    <w:rsid w:val="00EF69E3"/>
    <w:rsid w:val="00F00F53"/>
    <w:rsid w:val="00F05DA8"/>
    <w:rsid w:val="00F0662E"/>
    <w:rsid w:val="00F238F9"/>
    <w:rsid w:val="00F30325"/>
    <w:rsid w:val="00F32F20"/>
    <w:rsid w:val="00F37164"/>
    <w:rsid w:val="00F37F4A"/>
    <w:rsid w:val="00F42390"/>
    <w:rsid w:val="00F628EC"/>
    <w:rsid w:val="00F63ABD"/>
    <w:rsid w:val="00F7072A"/>
    <w:rsid w:val="00F736D4"/>
    <w:rsid w:val="00F80A78"/>
    <w:rsid w:val="00F80CF4"/>
    <w:rsid w:val="00F8110A"/>
    <w:rsid w:val="00F814CD"/>
    <w:rsid w:val="00F85C48"/>
    <w:rsid w:val="00F936D9"/>
    <w:rsid w:val="00F9538B"/>
    <w:rsid w:val="00F97CFC"/>
    <w:rsid w:val="00F97D49"/>
    <w:rsid w:val="00FA42CB"/>
    <w:rsid w:val="00FA6C9D"/>
    <w:rsid w:val="00FB16BB"/>
    <w:rsid w:val="00FB397D"/>
    <w:rsid w:val="00FB3EEC"/>
    <w:rsid w:val="00FB5FCC"/>
    <w:rsid w:val="00FC0274"/>
    <w:rsid w:val="00FC3306"/>
    <w:rsid w:val="00FC4E52"/>
    <w:rsid w:val="00FD0C66"/>
    <w:rsid w:val="00FD341B"/>
    <w:rsid w:val="00FD4294"/>
    <w:rsid w:val="00FD59B3"/>
    <w:rsid w:val="00FE1E62"/>
    <w:rsid w:val="00FE3D17"/>
    <w:rsid w:val="00FE44B6"/>
    <w:rsid w:val="00FF0984"/>
    <w:rsid w:val="00FF1EE1"/>
    <w:rsid w:val="00FF3167"/>
    <w:rsid w:val="00FF56F4"/>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3D9C6519-9198-4E20-9A28-D739099DA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B68C5"/>
    <w:pPr>
      <w:spacing w:after="200" w:line="276" w:lineRule="auto"/>
    </w:pPr>
  </w:style>
  <w:style w:type="paragraph" w:styleId="Nagwek2">
    <w:name w:val="heading 2"/>
    <w:basedOn w:val="Normalny"/>
    <w:next w:val="Normalny"/>
    <w:link w:val="Nagwek2Znak"/>
    <w:uiPriority w:val="9"/>
    <w:unhideWhenUsed/>
    <w:qFormat/>
    <w:rsid w:val="003A573B"/>
    <w:pPr>
      <w:keepNext/>
      <w:keepLines/>
      <w:suppressAutoHyphens w:val="0"/>
      <w:spacing w:before="40" w:after="0" w:line="240" w:lineRule="auto"/>
      <w:outlineLvl w:val="1"/>
    </w:pPr>
    <w:rPr>
      <w:rFonts w:asciiTheme="majorHAnsi" w:eastAsiaTheme="majorEastAsia" w:hAnsiTheme="majorHAnsi" w:cstheme="majorBidi"/>
      <w:color w:val="365F91" w:themeColor="accent1" w:themeShade="BF"/>
      <w:sz w:val="26"/>
      <w:szCs w:val="26"/>
      <w:lang w:eastAsia="pl-PL"/>
    </w:rPr>
  </w:style>
  <w:style w:type="paragraph" w:styleId="Nagwek3">
    <w:name w:val="heading 3"/>
    <w:basedOn w:val="Standard"/>
    <w:link w:val="Nagwek3Znak"/>
    <w:rsid w:val="003A573B"/>
    <w:pPr>
      <w:keepNext/>
      <w:spacing w:line="360" w:lineRule="auto"/>
      <w:ind w:firstLine="1"/>
      <w:jc w:val="both"/>
      <w:outlineLvl w:val="2"/>
    </w:pPr>
    <w:rPr>
      <w:b/>
      <w:szCs w:val="20"/>
    </w:rPr>
  </w:style>
  <w:style w:type="paragraph" w:styleId="Nagwek6">
    <w:name w:val="heading 6"/>
    <w:basedOn w:val="Standard"/>
    <w:link w:val="Nagwek6Znak"/>
    <w:rsid w:val="003A573B"/>
    <w:pPr>
      <w:keepNext/>
      <w:outlineLvl w:val="5"/>
    </w:pPr>
    <w:rPr>
      <w:b/>
      <w:bCs/>
      <w:sz w:val="28"/>
      <w:szCs w:val="20"/>
    </w:rPr>
  </w:style>
  <w:style w:type="paragraph" w:styleId="Nagwek8">
    <w:name w:val="heading 8"/>
    <w:basedOn w:val="Standard"/>
    <w:link w:val="Nagwek8Znak"/>
    <w:rsid w:val="003A573B"/>
    <w:pPr>
      <w:keepNext/>
      <w:ind w:left="57" w:right="57"/>
      <w:jc w:val="center"/>
      <w:outlineLvl w:val="7"/>
    </w:pPr>
    <w:rPr>
      <w:b/>
      <w:bCs/>
      <w:i/>
      <w:iCs/>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basedOn w:val="Domylnaczcionkaakapitu"/>
    <w:uiPriority w:val="99"/>
    <w:unhideWhenUsed/>
    <w:rsid w:val="00C334C1"/>
    <w:rPr>
      <w:color w:val="0000FF" w:themeColor="hyperlink"/>
      <w:u w:val="single"/>
    </w:rPr>
  </w:style>
  <w:style w:type="character" w:customStyle="1" w:styleId="AkapitzlistZnak">
    <w:name w:val="Akapit z listą Znak"/>
    <w:aliases w:val="Data wydania Znak,List Paragraph Znak,CW_Lista Znak,L1 Znak,Numerowanie Znak,Akapit z listą5 Znak,Podsis rysunku Znak,lp1 Znak,Preambuła Znak,CP-UC Znak,CP-Punkty Znak,Bullet List Znak,List - bullets Znak,Equipment Znak,Bullet 1 Znak"/>
    <w:link w:val="Akapitzlist"/>
    <w:uiPriority w:val="34"/>
    <w:qFormat/>
    <w:rsid w:val="00FB3A8A"/>
    <w:rPr>
      <w:rFonts w:ascii="Times New Roman" w:eastAsia="Times New Roman" w:hAnsi="Times New Roman" w:cs="Times New Roman"/>
      <w:sz w:val="20"/>
      <w:szCs w:val="20"/>
      <w:lang w:eastAsia="pl-PL"/>
    </w:rPr>
  </w:style>
  <w:style w:type="character" w:customStyle="1" w:styleId="NagwekZnak">
    <w:name w:val="Nagłówek Znak"/>
    <w:basedOn w:val="Domylnaczcionkaakapitu"/>
    <w:link w:val="Nagwek"/>
    <w:uiPriority w:val="99"/>
    <w:qFormat/>
    <w:rsid w:val="005708CF"/>
  </w:style>
  <w:style w:type="character" w:customStyle="1" w:styleId="StopkaZnak">
    <w:name w:val="Stopka Znak"/>
    <w:basedOn w:val="Domylnaczcionkaakapitu"/>
    <w:link w:val="Stopka"/>
    <w:uiPriority w:val="99"/>
    <w:qFormat/>
    <w:rsid w:val="005708CF"/>
  </w:style>
  <w:style w:type="character" w:customStyle="1" w:styleId="TekstdymkaZnak">
    <w:name w:val="Tekst dymka Znak"/>
    <w:basedOn w:val="Domylnaczcionkaakapitu"/>
    <w:link w:val="Tekstdymka"/>
    <w:uiPriority w:val="99"/>
    <w:semiHidden/>
    <w:qFormat/>
    <w:rsid w:val="00C334C1"/>
    <w:rPr>
      <w:rFonts w:ascii="Segoe UI" w:hAnsi="Segoe UI" w:cs="Segoe UI"/>
      <w:sz w:val="18"/>
      <w:szCs w:val="18"/>
    </w:rPr>
  </w:style>
  <w:style w:type="character" w:customStyle="1" w:styleId="TekstprzypisukocowegoZnak">
    <w:name w:val="Tekst przypisu końcowego Znak"/>
    <w:basedOn w:val="Domylnaczcionkaakapitu"/>
    <w:link w:val="Tekstprzypisukocowego"/>
    <w:uiPriority w:val="99"/>
    <w:qFormat/>
    <w:rsid w:val="00C334C1"/>
    <w:rPr>
      <w:sz w:val="20"/>
      <w:szCs w:val="20"/>
    </w:rPr>
  </w:style>
  <w:style w:type="paragraph" w:styleId="Nagwek">
    <w:name w:val="header"/>
    <w:basedOn w:val="Normalny"/>
    <w:next w:val="Tekstpodstawowy"/>
    <w:link w:val="NagwekZnak"/>
    <w:uiPriority w:val="99"/>
    <w:unhideWhenUsed/>
    <w:rsid w:val="005708CF"/>
    <w:pPr>
      <w:tabs>
        <w:tab w:val="center" w:pos="4536"/>
        <w:tab w:val="right" w:pos="9072"/>
      </w:tabs>
      <w:spacing w:after="0" w:line="240" w:lineRule="auto"/>
    </w:pPr>
  </w:style>
  <w:style w:type="paragraph" w:styleId="Tekstpodstawowy">
    <w:name w:val="Body Text"/>
    <w:basedOn w:val="Normalny"/>
    <w:link w:val="TekstpodstawowyZnak"/>
    <w:pPr>
      <w:spacing w:after="140"/>
    </w:p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sz w:val="24"/>
      <w:szCs w:val="24"/>
    </w:rPr>
  </w:style>
  <w:style w:type="paragraph" w:customStyle="1" w:styleId="Indeks">
    <w:name w:val="Indeks"/>
    <w:basedOn w:val="Normalny"/>
    <w:qFormat/>
    <w:pPr>
      <w:suppressLineNumbers/>
    </w:pPr>
    <w:rPr>
      <w:rFonts w:cs="Arial"/>
    </w:rPr>
  </w:style>
  <w:style w:type="paragraph" w:styleId="Akapitzlist">
    <w:name w:val="List Paragraph"/>
    <w:aliases w:val="Data wydania,List Paragraph,CW_Lista,L1,Numerowanie,Akapit z listą5,Podsis rysunku,lp1,Preambuła,CP-UC,CP-Punkty,Bullet List,List - bullets,Equipment,Bullet 1,List Paragraph Char Char,b1,Figure_name,Numbered Indented Text,List Paragraph11"/>
    <w:basedOn w:val="Normalny"/>
    <w:link w:val="AkapitzlistZnak"/>
    <w:uiPriority w:val="34"/>
    <w:qFormat/>
    <w:rsid w:val="00FB3A8A"/>
    <w:pPr>
      <w:spacing w:after="0" w:line="240" w:lineRule="auto"/>
      <w:ind w:left="708"/>
    </w:pPr>
    <w:rPr>
      <w:rFonts w:ascii="Times New Roman" w:eastAsia="Times New Roman" w:hAnsi="Times New Roman" w:cs="Times New Roman"/>
      <w:sz w:val="20"/>
      <w:szCs w:val="20"/>
      <w:lang w:eastAsia="pl-PL"/>
    </w:rPr>
  </w:style>
  <w:style w:type="paragraph" w:styleId="NormalnyWeb">
    <w:name w:val="Normal (Web)"/>
    <w:basedOn w:val="Normalny"/>
    <w:uiPriority w:val="99"/>
    <w:qFormat/>
    <w:rsid w:val="000610A1"/>
    <w:pPr>
      <w:spacing w:before="100" w:after="119" w:line="240" w:lineRule="auto"/>
    </w:pPr>
    <w:rPr>
      <w:rFonts w:ascii="Times New Roman" w:eastAsia="Arial Unicode MS" w:hAnsi="Times New Roman" w:cs="Times New Roman"/>
      <w:color w:val="000000"/>
      <w:sz w:val="24"/>
      <w:szCs w:val="24"/>
      <w:u w:color="000000"/>
      <w:lang w:eastAsia="pl-PL"/>
    </w:rPr>
  </w:style>
  <w:style w:type="paragraph" w:customStyle="1" w:styleId="Gwkaistopka">
    <w:name w:val="Główka i stopka"/>
    <w:basedOn w:val="Normalny"/>
    <w:qFormat/>
  </w:style>
  <w:style w:type="paragraph" w:styleId="Stopka">
    <w:name w:val="footer"/>
    <w:basedOn w:val="Normalny"/>
    <w:link w:val="StopkaZnak"/>
    <w:uiPriority w:val="99"/>
    <w:unhideWhenUsed/>
    <w:rsid w:val="005708CF"/>
    <w:pPr>
      <w:tabs>
        <w:tab w:val="center" w:pos="4536"/>
        <w:tab w:val="right" w:pos="9072"/>
      </w:tabs>
      <w:spacing w:after="0" w:line="240" w:lineRule="auto"/>
    </w:pPr>
  </w:style>
  <w:style w:type="paragraph" w:styleId="Tekstdymka">
    <w:name w:val="Balloon Text"/>
    <w:basedOn w:val="Normalny"/>
    <w:link w:val="TekstdymkaZnak"/>
    <w:uiPriority w:val="99"/>
    <w:semiHidden/>
    <w:unhideWhenUsed/>
    <w:qFormat/>
    <w:rsid w:val="00C334C1"/>
    <w:pPr>
      <w:spacing w:after="0" w:line="240" w:lineRule="auto"/>
    </w:pPr>
    <w:rPr>
      <w:rFonts w:ascii="Segoe UI" w:hAnsi="Segoe UI" w:cs="Segoe UI"/>
      <w:sz w:val="18"/>
      <w:szCs w:val="18"/>
    </w:rPr>
  </w:style>
  <w:style w:type="paragraph" w:styleId="Tekstprzypisukocowego">
    <w:name w:val="endnote text"/>
    <w:basedOn w:val="Normalny"/>
    <w:link w:val="TekstprzypisukocowegoZnak"/>
    <w:uiPriority w:val="99"/>
    <w:unhideWhenUsed/>
    <w:rsid w:val="00C334C1"/>
    <w:pPr>
      <w:spacing w:after="0" w:line="240" w:lineRule="auto"/>
    </w:pPr>
    <w:rPr>
      <w:sz w:val="20"/>
      <w:szCs w:val="20"/>
    </w:rPr>
  </w:style>
  <w:style w:type="paragraph" w:styleId="Bezodstpw">
    <w:name w:val="No Spacing"/>
    <w:uiPriority w:val="1"/>
    <w:qFormat/>
    <w:rsid w:val="00F45F1A"/>
  </w:style>
  <w:style w:type="numbering" w:customStyle="1" w:styleId="Zaimportowanystyl4">
    <w:name w:val="Zaimportowany styl 4"/>
    <w:qFormat/>
    <w:rsid w:val="000610A1"/>
  </w:style>
  <w:style w:type="numbering" w:customStyle="1" w:styleId="WW8Num21131">
    <w:name w:val="WW8Num21131"/>
    <w:qFormat/>
    <w:rsid w:val="000610A1"/>
  </w:style>
  <w:style w:type="numbering" w:customStyle="1" w:styleId="WW8Num234">
    <w:name w:val="WW8Num234"/>
    <w:qFormat/>
    <w:rsid w:val="00CA797F"/>
  </w:style>
  <w:style w:type="numbering" w:customStyle="1" w:styleId="WW8Num214">
    <w:name w:val="WW8Num214"/>
    <w:qFormat/>
    <w:rsid w:val="00CA797F"/>
  </w:style>
  <w:style w:type="table" w:styleId="Tabela-Siatka">
    <w:name w:val="Table Grid"/>
    <w:basedOn w:val="Standardowy"/>
    <w:uiPriority w:val="39"/>
    <w:rsid w:val="005320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13">
    <w:name w:val="WW8Num113"/>
    <w:rsid w:val="00813B3C"/>
    <w:pPr>
      <w:numPr>
        <w:numId w:val="9"/>
      </w:numPr>
    </w:pPr>
  </w:style>
  <w:style w:type="character" w:customStyle="1" w:styleId="Nagwek2Znak">
    <w:name w:val="Nagłówek 2 Znak"/>
    <w:basedOn w:val="Domylnaczcionkaakapitu"/>
    <w:link w:val="Nagwek2"/>
    <w:uiPriority w:val="9"/>
    <w:rsid w:val="003A573B"/>
    <w:rPr>
      <w:rFonts w:asciiTheme="majorHAnsi" w:eastAsiaTheme="majorEastAsia" w:hAnsiTheme="majorHAnsi" w:cstheme="majorBidi"/>
      <w:color w:val="365F91" w:themeColor="accent1" w:themeShade="BF"/>
      <w:sz w:val="26"/>
      <w:szCs w:val="26"/>
      <w:lang w:eastAsia="pl-PL"/>
    </w:rPr>
  </w:style>
  <w:style w:type="character" w:customStyle="1" w:styleId="Nagwek3Znak">
    <w:name w:val="Nagłówek 3 Znak"/>
    <w:basedOn w:val="Domylnaczcionkaakapitu"/>
    <w:link w:val="Nagwek3"/>
    <w:rsid w:val="003A573B"/>
    <w:rPr>
      <w:rFonts w:ascii="Times New Roman" w:eastAsia="Andale Sans UI" w:hAnsi="Times New Roman" w:cs="Tahoma"/>
      <w:b/>
      <w:kern w:val="3"/>
      <w:sz w:val="24"/>
      <w:szCs w:val="20"/>
      <w:lang w:eastAsia="pl-PL"/>
    </w:rPr>
  </w:style>
  <w:style w:type="character" w:customStyle="1" w:styleId="Nagwek6Znak">
    <w:name w:val="Nagłówek 6 Znak"/>
    <w:basedOn w:val="Domylnaczcionkaakapitu"/>
    <w:link w:val="Nagwek6"/>
    <w:rsid w:val="003A573B"/>
    <w:rPr>
      <w:rFonts w:ascii="Times New Roman" w:eastAsia="Andale Sans UI" w:hAnsi="Times New Roman" w:cs="Tahoma"/>
      <w:b/>
      <w:bCs/>
      <w:kern w:val="3"/>
      <w:sz w:val="28"/>
      <w:szCs w:val="20"/>
      <w:lang w:eastAsia="pl-PL"/>
    </w:rPr>
  </w:style>
  <w:style w:type="character" w:customStyle="1" w:styleId="Nagwek8Znak">
    <w:name w:val="Nagłówek 8 Znak"/>
    <w:basedOn w:val="Domylnaczcionkaakapitu"/>
    <w:link w:val="Nagwek8"/>
    <w:rsid w:val="003A573B"/>
    <w:rPr>
      <w:rFonts w:ascii="Times New Roman" w:eastAsia="Andale Sans UI" w:hAnsi="Times New Roman" w:cs="Tahoma"/>
      <w:b/>
      <w:bCs/>
      <w:i/>
      <w:iCs/>
      <w:kern w:val="3"/>
      <w:sz w:val="24"/>
      <w:szCs w:val="20"/>
      <w:lang w:eastAsia="pl-PL"/>
    </w:rPr>
  </w:style>
  <w:style w:type="paragraph" w:customStyle="1" w:styleId="Standard">
    <w:name w:val="Standard"/>
    <w:rsid w:val="003A573B"/>
    <w:pPr>
      <w:widowControl w:val="0"/>
      <w:autoSpaceDN w:val="0"/>
      <w:textAlignment w:val="baseline"/>
    </w:pPr>
    <w:rPr>
      <w:rFonts w:ascii="Times New Roman" w:eastAsia="Andale Sans UI" w:hAnsi="Times New Roman" w:cs="Tahoma"/>
      <w:kern w:val="3"/>
      <w:sz w:val="24"/>
      <w:szCs w:val="24"/>
      <w:lang w:eastAsia="pl-PL"/>
    </w:rPr>
  </w:style>
  <w:style w:type="paragraph" w:customStyle="1" w:styleId="Textbody">
    <w:name w:val="Text body"/>
    <w:basedOn w:val="Standard"/>
    <w:rsid w:val="003A573B"/>
    <w:pPr>
      <w:spacing w:after="120"/>
    </w:pPr>
  </w:style>
  <w:style w:type="character" w:customStyle="1" w:styleId="TekstpodstawowyZnak">
    <w:name w:val="Tekst podstawowy Znak"/>
    <w:link w:val="Tekstpodstawowy"/>
    <w:qFormat/>
    <w:rsid w:val="003A573B"/>
  </w:style>
  <w:style w:type="character" w:customStyle="1" w:styleId="TekstpodstawowyZnak1">
    <w:name w:val="Tekst podstawowy Znak1"/>
    <w:basedOn w:val="Domylnaczcionkaakapitu"/>
    <w:uiPriority w:val="99"/>
    <w:semiHidden/>
    <w:rsid w:val="003A573B"/>
    <w:rPr>
      <w:rFonts w:ascii="Arial" w:eastAsia="Calibri" w:hAnsi="Arial" w:cs="Arial"/>
      <w:color w:val="00000A"/>
      <w:szCs w:val="24"/>
      <w:lang w:eastAsia="pl-PL"/>
    </w:rPr>
  </w:style>
  <w:style w:type="paragraph" w:customStyle="1" w:styleId="Default">
    <w:name w:val="Default"/>
    <w:qFormat/>
    <w:rsid w:val="003A573B"/>
    <w:pPr>
      <w:suppressAutoHyphens w:val="0"/>
    </w:pPr>
    <w:rPr>
      <w:rFonts w:ascii="Times New Roman" w:eastAsia="Times New Roman" w:hAnsi="Times New Roman" w:cs="Arial"/>
      <w:color w:val="000000"/>
      <w:sz w:val="24"/>
      <w:szCs w:val="24"/>
      <w:lang w:eastAsia="pl-PL"/>
    </w:rPr>
  </w:style>
  <w:style w:type="numbering" w:customStyle="1" w:styleId="WW8Num12">
    <w:name w:val="WW8Num12"/>
    <w:basedOn w:val="Bezlisty"/>
    <w:rsid w:val="003A573B"/>
    <w:pPr>
      <w:numPr>
        <w:numId w:val="11"/>
      </w:numPr>
    </w:pPr>
  </w:style>
  <w:style w:type="paragraph" w:customStyle="1" w:styleId="Akapitzlist1">
    <w:name w:val="Akapit z listą1"/>
    <w:basedOn w:val="Normalny"/>
    <w:rsid w:val="003A573B"/>
    <w:pPr>
      <w:spacing w:after="0" w:line="240" w:lineRule="auto"/>
      <w:ind w:left="720"/>
      <w:contextualSpacing/>
    </w:pPr>
    <w:rPr>
      <w:rFonts w:ascii="Arial" w:eastAsia="Calibri" w:hAnsi="Arial" w:cs="Arial"/>
      <w:color w:val="00000A"/>
      <w:kern w:val="1"/>
      <w:szCs w:val="24"/>
      <w:lang w:eastAsia="pl-PL"/>
    </w:rPr>
  </w:style>
  <w:style w:type="character" w:customStyle="1" w:styleId="TekstprzypisudolnegoZnak">
    <w:name w:val="Tekst przypisu dolnego Znak"/>
    <w:basedOn w:val="Domylnaczcionkaakapitu"/>
    <w:link w:val="Tekstprzypisudolnego"/>
    <w:uiPriority w:val="99"/>
    <w:semiHidden/>
    <w:qFormat/>
    <w:rsid w:val="003A573B"/>
    <w:rPr>
      <w:sz w:val="20"/>
      <w:szCs w:val="20"/>
    </w:rPr>
  </w:style>
  <w:style w:type="character" w:customStyle="1" w:styleId="Zakotwiczenieprzypisudolnego">
    <w:name w:val="Zakotwiczenie przypisu dolnego"/>
    <w:rsid w:val="003A573B"/>
    <w:rPr>
      <w:vertAlign w:val="superscript"/>
    </w:rPr>
  </w:style>
  <w:style w:type="character" w:customStyle="1" w:styleId="Znakiprzypiswdolnych">
    <w:name w:val="Znaki przypisów dolnych"/>
    <w:qFormat/>
    <w:rsid w:val="003A573B"/>
  </w:style>
  <w:style w:type="character" w:customStyle="1" w:styleId="UMwyrniony">
    <w:name w:val="UM_wyróżniony"/>
    <w:basedOn w:val="Uwydatnienie"/>
    <w:qFormat/>
    <w:rsid w:val="003A573B"/>
    <w:rPr>
      <w:rFonts w:ascii="Arial" w:eastAsia="Arial" w:hAnsi="Arial" w:cs="Arial"/>
      <w:b/>
      <w:i w:val="0"/>
      <w:iCs/>
      <w:spacing w:val="0"/>
      <w:w w:val="100"/>
    </w:rPr>
  </w:style>
  <w:style w:type="paragraph" w:styleId="Tekstprzypisudolnego">
    <w:name w:val="footnote text"/>
    <w:basedOn w:val="Normalny"/>
    <w:link w:val="TekstprzypisudolnegoZnak"/>
    <w:uiPriority w:val="99"/>
    <w:semiHidden/>
    <w:unhideWhenUsed/>
    <w:rsid w:val="003A573B"/>
    <w:pPr>
      <w:spacing w:after="0" w:line="240" w:lineRule="auto"/>
    </w:pPr>
    <w:rPr>
      <w:sz w:val="20"/>
      <w:szCs w:val="20"/>
    </w:rPr>
  </w:style>
  <w:style w:type="character" w:customStyle="1" w:styleId="TekstprzypisudolnegoZnak1">
    <w:name w:val="Tekst przypisu dolnego Znak1"/>
    <w:basedOn w:val="Domylnaczcionkaakapitu"/>
    <w:uiPriority w:val="99"/>
    <w:semiHidden/>
    <w:rsid w:val="003A573B"/>
    <w:rPr>
      <w:sz w:val="20"/>
      <w:szCs w:val="20"/>
    </w:rPr>
  </w:style>
  <w:style w:type="character" w:styleId="Uwydatnienie">
    <w:name w:val="Emphasis"/>
    <w:basedOn w:val="Domylnaczcionkaakapitu"/>
    <w:uiPriority w:val="20"/>
    <w:qFormat/>
    <w:rsid w:val="003A573B"/>
    <w:rPr>
      <w:i/>
      <w:iCs/>
    </w:rPr>
  </w:style>
  <w:style w:type="paragraph" w:customStyle="1" w:styleId="Bezodstpw1">
    <w:name w:val="Bez odstępów1"/>
    <w:rsid w:val="00FF0984"/>
    <w:pPr>
      <w:spacing w:line="100" w:lineRule="atLeast"/>
    </w:pPr>
    <w:rPr>
      <w:rFonts w:ascii="Calibri" w:eastAsia="Times New Roman" w:hAnsi="Calibri" w:cs="Times New Roman"/>
      <w:kern w:val="2"/>
      <w:lang w:eastAsia="ar-SA"/>
    </w:rPr>
  </w:style>
  <w:style w:type="numbering" w:customStyle="1" w:styleId="WW8Num232">
    <w:name w:val="WW8Num232"/>
    <w:basedOn w:val="Bezlisty"/>
    <w:rsid w:val="00755DAF"/>
    <w:pPr>
      <w:numPr>
        <w:numId w:val="12"/>
      </w:numPr>
    </w:pPr>
  </w:style>
  <w:style w:type="character" w:styleId="Hipercze">
    <w:name w:val="Hyperlink"/>
    <w:basedOn w:val="Domylnaczcionkaakapitu"/>
    <w:uiPriority w:val="99"/>
    <w:unhideWhenUsed/>
    <w:rsid w:val="00784611"/>
    <w:rPr>
      <w:color w:val="0000FF" w:themeColor="hyperlink"/>
      <w:u w:val="single"/>
    </w:rPr>
  </w:style>
  <w:style w:type="character" w:styleId="Odwoanieprzypisudolnego">
    <w:name w:val="footnote reference"/>
    <w:uiPriority w:val="99"/>
    <w:semiHidden/>
    <w:unhideWhenUsed/>
    <w:rsid w:val="00B27215"/>
    <w:rPr>
      <w:vertAlign w:val="superscript"/>
    </w:rPr>
  </w:style>
  <w:style w:type="table" w:customStyle="1" w:styleId="Tabela-Siatka15">
    <w:name w:val="Tabela - Siatka15"/>
    <w:basedOn w:val="Standardowy"/>
    <w:next w:val="Tabela-Siatka"/>
    <w:uiPriority w:val="59"/>
    <w:rsid w:val="00C06D7A"/>
    <w:pPr>
      <w:suppressAutoHyphens w:val="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131">
    <w:name w:val="WW8Num1131"/>
    <w:rsid w:val="00A47AAC"/>
  </w:style>
  <w:style w:type="numbering" w:customStyle="1" w:styleId="WW8Num212">
    <w:name w:val="WW8Num212"/>
    <w:basedOn w:val="Bezlisty"/>
    <w:rsid w:val="00BE0969"/>
    <w:pPr>
      <w:numPr>
        <w:numId w:val="33"/>
      </w:numPr>
    </w:pPr>
  </w:style>
  <w:style w:type="table" w:customStyle="1" w:styleId="Tabela-Siatka1">
    <w:name w:val="Tabela - Siatka1"/>
    <w:basedOn w:val="Standardowy"/>
    <w:next w:val="Tabela-Siatka"/>
    <w:uiPriority w:val="59"/>
    <w:rsid w:val="000E385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A11C3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A05ABF"/>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012681"/>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35160B"/>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306163"/>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58223B"/>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27630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3D633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2B2E12"/>
    <w:rPr>
      <w:color w:val="605E5C"/>
      <w:shd w:val="clear" w:color="auto" w:fill="E1DFDD"/>
    </w:rPr>
  </w:style>
  <w:style w:type="table" w:customStyle="1" w:styleId="Tabela-Siatka10">
    <w:name w:val="Tabela - Siatka10"/>
    <w:basedOn w:val="Standardowy"/>
    <w:next w:val="Tabela-Siatka"/>
    <w:uiPriority w:val="59"/>
    <w:rsid w:val="00624049"/>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uiPriority w:val="59"/>
    <w:rsid w:val="00CB2F1D"/>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zynastka1">
    <w:name w:val="trzynastka1"/>
    <w:rsid w:val="000558C1"/>
    <w:rPr>
      <w:sz w:val="20"/>
      <w:szCs w:val="20"/>
    </w:rPr>
  </w:style>
  <w:style w:type="character" w:styleId="Pogrubienie">
    <w:name w:val="Strong"/>
    <w:basedOn w:val="Domylnaczcionkaakapitu"/>
    <w:qFormat/>
    <w:rsid w:val="000558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998196">
      <w:bodyDiv w:val="1"/>
      <w:marLeft w:val="0"/>
      <w:marRight w:val="0"/>
      <w:marTop w:val="0"/>
      <w:marBottom w:val="0"/>
      <w:divBdr>
        <w:top w:val="none" w:sz="0" w:space="0" w:color="auto"/>
        <w:left w:val="none" w:sz="0" w:space="0" w:color="auto"/>
        <w:bottom w:val="none" w:sz="0" w:space="0" w:color="auto"/>
        <w:right w:val="none" w:sz="0" w:space="0" w:color="auto"/>
      </w:divBdr>
    </w:div>
    <w:div w:id="68383608">
      <w:bodyDiv w:val="1"/>
      <w:marLeft w:val="0"/>
      <w:marRight w:val="0"/>
      <w:marTop w:val="0"/>
      <w:marBottom w:val="0"/>
      <w:divBdr>
        <w:top w:val="none" w:sz="0" w:space="0" w:color="auto"/>
        <w:left w:val="none" w:sz="0" w:space="0" w:color="auto"/>
        <w:bottom w:val="none" w:sz="0" w:space="0" w:color="auto"/>
        <w:right w:val="none" w:sz="0" w:space="0" w:color="auto"/>
      </w:divBdr>
    </w:div>
    <w:div w:id="666633226">
      <w:bodyDiv w:val="1"/>
      <w:marLeft w:val="0"/>
      <w:marRight w:val="0"/>
      <w:marTop w:val="0"/>
      <w:marBottom w:val="0"/>
      <w:divBdr>
        <w:top w:val="none" w:sz="0" w:space="0" w:color="auto"/>
        <w:left w:val="none" w:sz="0" w:space="0" w:color="auto"/>
        <w:bottom w:val="none" w:sz="0" w:space="0" w:color="auto"/>
        <w:right w:val="none" w:sz="0" w:space="0" w:color="auto"/>
      </w:divBdr>
    </w:div>
    <w:div w:id="1013873420">
      <w:bodyDiv w:val="1"/>
      <w:marLeft w:val="0"/>
      <w:marRight w:val="0"/>
      <w:marTop w:val="0"/>
      <w:marBottom w:val="0"/>
      <w:divBdr>
        <w:top w:val="none" w:sz="0" w:space="0" w:color="auto"/>
        <w:left w:val="none" w:sz="0" w:space="0" w:color="auto"/>
        <w:bottom w:val="none" w:sz="0" w:space="0" w:color="auto"/>
        <w:right w:val="none" w:sz="0" w:space="0" w:color="auto"/>
      </w:divBdr>
    </w:div>
    <w:div w:id="1689716968">
      <w:bodyDiv w:val="1"/>
      <w:marLeft w:val="0"/>
      <w:marRight w:val="0"/>
      <w:marTop w:val="0"/>
      <w:marBottom w:val="0"/>
      <w:divBdr>
        <w:top w:val="none" w:sz="0" w:space="0" w:color="auto"/>
        <w:left w:val="none" w:sz="0" w:space="0" w:color="auto"/>
        <w:bottom w:val="none" w:sz="0" w:space="0" w:color="auto"/>
        <w:right w:val="none" w:sz="0" w:space="0" w:color="auto"/>
      </w:divBdr>
    </w:div>
    <w:div w:id="1899508711">
      <w:bodyDiv w:val="1"/>
      <w:marLeft w:val="0"/>
      <w:marRight w:val="0"/>
      <w:marTop w:val="0"/>
      <w:marBottom w:val="0"/>
      <w:divBdr>
        <w:top w:val="none" w:sz="0" w:space="0" w:color="auto"/>
        <w:left w:val="none" w:sz="0" w:space="0" w:color="auto"/>
        <w:bottom w:val="none" w:sz="0" w:space="0" w:color="auto"/>
        <w:right w:val="none" w:sz="0" w:space="0" w:color="auto"/>
      </w:divBdr>
    </w:div>
    <w:div w:id="1910068161">
      <w:bodyDiv w:val="1"/>
      <w:marLeft w:val="0"/>
      <w:marRight w:val="0"/>
      <w:marTop w:val="0"/>
      <w:marBottom w:val="0"/>
      <w:divBdr>
        <w:top w:val="none" w:sz="0" w:space="0" w:color="auto"/>
        <w:left w:val="none" w:sz="0" w:space="0" w:color="auto"/>
        <w:bottom w:val="none" w:sz="0" w:space="0" w:color="auto"/>
        <w:right w:val="none" w:sz="0" w:space="0" w:color="auto"/>
      </w:divBdr>
    </w:div>
    <w:div w:id="19128860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platformazakupowa.pl/"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platformazakupowa.pl/pn/32wog" TargetMode="External"/><Relationship Id="rId7" Type="http://schemas.openxmlformats.org/officeDocument/2006/relationships/footnotes" Target="footnotes.xml"/><Relationship Id="rId12" Type="http://schemas.openxmlformats.org/officeDocument/2006/relationships/hyperlink" Target="mailto:32wog.iod@ron.mil.pl" TargetMode="External"/><Relationship Id="rId17" Type="http://schemas.openxmlformats.org/officeDocument/2006/relationships/hyperlink" Target="https://platformazakupowa.pl/pn/32wog" TargetMode="Externa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mailto:32wog.zampub@ron.mil.pl" TargetMode="External"/><Relationship Id="rId20" Type="http://schemas.openxmlformats.org/officeDocument/2006/relationships/hyperlink" Target="https://platformazakupowa.pl/strona/45-instrukcj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32wog.zampub@ron.mil.pl" TargetMode="Externa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s://platformazakupowa.pl/pn/32wog" TargetMode="External"/><Relationship Id="rId23" Type="http://schemas.openxmlformats.org/officeDocument/2006/relationships/footer" Target="footer3.xml"/><Relationship Id="rId10" Type="http://schemas.openxmlformats.org/officeDocument/2006/relationships/hyperlink" Target="https://platformazakupowa.pl/pn/32wog" TargetMode="External"/><Relationship Id="rId19" Type="http://schemas.openxmlformats.org/officeDocument/2006/relationships/hyperlink" Target="http://platformazakupowa.pl/" TargetMode="External"/><Relationship Id="rId4" Type="http://schemas.openxmlformats.org/officeDocument/2006/relationships/styles" Target="styles.xml"/><Relationship Id="rId9" Type="http://schemas.openxmlformats.org/officeDocument/2006/relationships/hyperlink" Target="http://www.32wog.wp.mil.pl/" TargetMode="External"/><Relationship Id="rId14" Type="http://schemas.openxmlformats.org/officeDocument/2006/relationships/hyperlink" Target="https://platformazakupowa.pl/pn/32wog" TargetMode="Externa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8417b2fb-54a7-4fbc-b023-b6b37b7a623f" origin="userSelected">
  <element uid="d7220eed-17a6-431d-810c-83a0ddfed893"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6B8EB-B1C9-41CA-81EF-BBEAF50CB48A}">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523AF4D9-83E2-40BB-AD3E-E9561E20B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1627</TotalTime>
  <Pages>1</Pages>
  <Words>17019</Words>
  <Characters>102120</Characters>
  <Application>Microsoft Office Word</Application>
  <DocSecurity>0</DocSecurity>
  <Lines>851</Lines>
  <Paragraphs>237</Paragraphs>
  <ScaleCrop>false</ScaleCrop>
  <HeadingPairs>
    <vt:vector size="2" baseType="variant">
      <vt:variant>
        <vt:lpstr>Tytuł</vt:lpstr>
      </vt:variant>
      <vt:variant>
        <vt:i4>1</vt:i4>
      </vt:variant>
    </vt:vector>
  </HeadingPairs>
  <TitlesOfParts>
    <vt:vector size="1" baseType="lpstr">
      <vt:lpstr/>
    </vt:vector>
  </TitlesOfParts>
  <Company>RON</Company>
  <LinksUpToDate>false</LinksUpToDate>
  <CharactersWithSpaces>118902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Gruszka Monika</dc:creator>
  <cp:keywords/>
  <dc:description/>
  <cp:lastModifiedBy>Gruszka Monika</cp:lastModifiedBy>
  <cp:revision>17</cp:revision>
  <cp:lastPrinted>2021-11-22T13:54:00Z</cp:lastPrinted>
  <dcterms:created xsi:type="dcterms:W3CDTF">2021-05-23T18:02:00Z</dcterms:created>
  <dcterms:modified xsi:type="dcterms:W3CDTF">2021-11-24T07:59:00Z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7b6bd1f1-7963-4bb9-ab4d-aeaa66b0edfa</vt:lpwstr>
  </property>
  <property fmtid="{D5CDD505-2E9C-101B-9397-08002B2CF9AE}" pid="3" name="bjSaver">
    <vt:lpwstr>ejZ2Otv2RmQWr3uwLCyqWRbV1P70CWGv</vt:lpwstr>
  </property>
  <property fmtid="{D5CDD505-2E9C-101B-9397-08002B2CF9AE}" pid="4" name="bjDocumentLabelXML">
    <vt:lpwstr>&lt;?xml version="1.0" encoding="us-ascii"?&gt;&lt;sisl xmlns:xsi="http://www.w3.org/2001/XMLSchema-instance" xmlns:xsd="http://www.w3.org/2001/XMLSchema" sislVersion="0" policy="8417b2fb-54a7-4fbc-b023-b6b37b7a623f" origin="userSelected" xmlns="http://www.boldonj</vt:lpwstr>
  </property>
  <property fmtid="{D5CDD505-2E9C-101B-9397-08002B2CF9AE}" pid="5" name="bjDocumentLabelXML-0">
    <vt:lpwstr>ames.com/2008/01/sie/internal/label"&gt;&lt;element uid="d7220eed-17a6-431d-810c-83a0ddfed893" value="" /&gt;&lt;/sisl&gt;</vt:lpwstr>
  </property>
  <property fmtid="{D5CDD505-2E9C-101B-9397-08002B2CF9AE}" pid="6" name="bjDocumentSecurityLabel">
    <vt:lpwstr>[d7220eed-17a6-431d-810c-83a0ddfed893]</vt:lpwstr>
  </property>
  <property fmtid="{D5CDD505-2E9C-101B-9397-08002B2CF9AE}" pid="7" name="bjPortionMark">
    <vt:lpwstr>[JAW]</vt:lpwstr>
  </property>
  <property fmtid="{D5CDD505-2E9C-101B-9397-08002B2CF9AE}" pid="8" name="bjClsUserRVM">
    <vt:lpwstr>[]</vt:lpwstr>
  </property>
</Properties>
</file>