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0E2C63" w14:textId="77777777" w:rsidR="00831241" w:rsidRDefault="00D863BD" w:rsidP="00831241">
      <w:pPr>
        <w:rPr>
          <w:rFonts w:ascii="Arial" w:hAnsi="Arial" w:cs="Arial"/>
          <w:b/>
          <w:sz w:val="22"/>
          <w:szCs w:val="22"/>
        </w:rPr>
      </w:pPr>
      <w:bookmarkStart w:id="0" w:name="_Hlk161310712"/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Pr="00D863BD">
        <w:rPr>
          <w:rFonts w:ascii="Arial" w:hAnsi="Arial" w:cs="Arial"/>
          <w:b/>
          <w:sz w:val="22"/>
          <w:szCs w:val="22"/>
        </w:rPr>
        <w:tab/>
      </w:r>
      <w:r w:rsidR="00831241">
        <w:rPr>
          <w:rFonts w:ascii="Arial" w:hAnsi="Arial" w:cs="Arial"/>
          <w:b/>
          <w:sz w:val="22"/>
          <w:szCs w:val="22"/>
        </w:rPr>
        <w:t>Załącznik nr 5</w:t>
      </w:r>
    </w:p>
    <w:p w14:paraId="6B82B08B" w14:textId="77777777" w:rsidR="00831241" w:rsidRDefault="00831241" w:rsidP="00831241">
      <w:pPr>
        <w:rPr>
          <w:rFonts w:ascii="Arial" w:hAnsi="Arial" w:cs="Arial"/>
          <w:b/>
          <w:sz w:val="22"/>
          <w:szCs w:val="22"/>
        </w:rPr>
      </w:pPr>
    </w:p>
    <w:p w14:paraId="77637971" w14:textId="2AF752DF" w:rsidR="00831241" w:rsidRDefault="00831241" w:rsidP="00831241">
      <w:pPr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ZP.272.1.48.2025 </w:t>
      </w:r>
    </w:p>
    <w:p w14:paraId="26DF1C90" w14:textId="10EA9FEA" w:rsidR="00D863BD" w:rsidRPr="00D863BD" w:rsidRDefault="00831241" w:rsidP="00831241">
      <w:pPr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                                      </w:t>
      </w:r>
      <w:r w:rsidR="00D863BD" w:rsidRPr="00D863BD">
        <w:rPr>
          <w:rFonts w:ascii="Arial" w:hAnsi="Arial" w:cs="Arial"/>
          <w:b/>
          <w:sz w:val="22"/>
          <w:szCs w:val="22"/>
        </w:rPr>
        <w:tab/>
      </w:r>
      <w:r w:rsidR="00D863BD" w:rsidRPr="00D863BD">
        <w:rPr>
          <w:rFonts w:ascii="Arial" w:hAnsi="Arial" w:cs="Arial"/>
          <w:b/>
          <w:sz w:val="22"/>
          <w:szCs w:val="22"/>
        </w:rPr>
        <w:tab/>
      </w:r>
      <w:r w:rsidR="00D863BD" w:rsidRPr="00D863BD">
        <w:rPr>
          <w:rFonts w:ascii="Arial" w:hAnsi="Arial" w:cs="Arial"/>
          <w:b/>
          <w:sz w:val="22"/>
          <w:szCs w:val="22"/>
        </w:rPr>
        <w:tab/>
      </w:r>
      <w:r w:rsidR="00D863BD" w:rsidRPr="00D863BD">
        <w:rPr>
          <w:rFonts w:ascii="Arial" w:hAnsi="Arial" w:cs="Arial"/>
          <w:b/>
          <w:sz w:val="22"/>
          <w:szCs w:val="22"/>
        </w:rPr>
        <w:tab/>
      </w:r>
      <w:r w:rsidR="00D863BD" w:rsidRPr="00D863BD">
        <w:rPr>
          <w:rFonts w:ascii="Arial" w:hAnsi="Arial" w:cs="Arial"/>
          <w:b/>
          <w:sz w:val="22"/>
          <w:szCs w:val="22"/>
        </w:rPr>
        <w:tab/>
      </w:r>
      <w:r w:rsidR="00D863BD" w:rsidRPr="00D863BD">
        <w:rPr>
          <w:rFonts w:ascii="Arial" w:hAnsi="Arial" w:cs="Arial"/>
          <w:b/>
          <w:sz w:val="22"/>
          <w:szCs w:val="22"/>
        </w:rPr>
        <w:tab/>
      </w:r>
      <w:r w:rsidR="00D863BD" w:rsidRPr="00D863BD">
        <w:rPr>
          <w:rFonts w:ascii="Arial" w:hAnsi="Arial" w:cs="Arial"/>
          <w:b/>
          <w:sz w:val="22"/>
          <w:szCs w:val="22"/>
        </w:rPr>
        <w:tab/>
      </w:r>
      <w:r w:rsidR="00D863BD" w:rsidRPr="00D863BD">
        <w:rPr>
          <w:rFonts w:ascii="Arial" w:hAnsi="Arial" w:cs="Arial"/>
          <w:b/>
          <w:sz w:val="22"/>
          <w:szCs w:val="22"/>
        </w:rPr>
        <w:tab/>
      </w:r>
      <w:r w:rsidR="00D863BD" w:rsidRPr="00D863BD">
        <w:rPr>
          <w:rFonts w:ascii="Arial" w:hAnsi="Arial" w:cs="Arial"/>
          <w:b/>
          <w:sz w:val="22"/>
          <w:szCs w:val="22"/>
        </w:rPr>
        <w:tab/>
      </w:r>
      <w:r w:rsidR="00D863BD" w:rsidRPr="00D863BD">
        <w:rPr>
          <w:rFonts w:ascii="Arial" w:hAnsi="Arial" w:cs="Arial"/>
          <w:b/>
          <w:sz w:val="22"/>
          <w:szCs w:val="22"/>
        </w:rPr>
        <w:tab/>
      </w:r>
      <w:r w:rsidR="00D863BD" w:rsidRPr="00D863BD">
        <w:rPr>
          <w:rFonts w:ascii="Arial" w:hAnsi="Arial" w:cs="Arial"/>
          <w:b/>
          <w:sz w:val="22"/>
          <w:szCs w:val="22"/>
        </w:rPr>
        <w:tab/>
      </w:r>
      <w:r w:rsidR="00D863BD" w:rsidRPr="00D863BD">
        <w:rPr>
          <w:rFonts w:ascii="Arial" w:hAnsi="Arial" w:cs="Arial"/>
          <w:b/>
          <w:sz w:val="22"/>
          <w:szCs w:val="22"/>
        </w:rPr>
        <w:tab/>
      </w:r>
      <w:r w:rsidR="00D863BD" w:rsidRPr="00D863BD">
        <w:rPr>
          <w:rFonts w:ascii="Arial" w:hAnsi="Arial" w:cs="Arial"/>
          <w:b/>
          <w:sz w:val="22"/>
          <w:szCs w:val="22"/>
        </w:rPr>
        <w:tab/>
        <w:t xml:space="preserve"> </w:t>
      </w:r>
    </w:p>
    <w:p w14:paraId="5857834C" w14:textId="594F4411" w:rsidR="00D863BD" w:rsidRPr="00D863BD" w:rsidRDefault="00D863BD" w:rsidP="00D863BD">
      <w:pPr>
        <w:jc w:val="center"/>
        <w:rPr>
          <w:rFonts w:ascii="Arial" w:hAnsi="Arial" w:cs="Arial"/>
          <w:b/>
          <w:sz w:val="22"/>
          <w:szCs w:val="22"/>
        </w:rPr>
      </w:pPr>
      <w:r w:rsidRPr="00D863BD">
        <w:rPr>
          <w:rFonts w:ascii="Arial" w:hAnsi="Arial" w:cs="Arial"/>
          <w:b/>
          <w:sz w:val="22"/>
          <w:szCs w:val="22"/>
        </w:rPr>
        <w:t>Projektowane postanowienia umowy</w:t>
      </w:r>
    </w:p>
    <w:bookmarkEnd w:id="0"/>
    <w:p w14:paraId="7F184A3A" w14:textId="77777777" w:rsidR="00421DF0" w:rsidRPr="00387206" w:rsidRDefault="00421DF0" w:rsidP="00837CAB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1AB74A35" w14:textId="447CB428" w:rsidR="008E5DE7" w:rsidRPr="00387206" w:rsidRDefault="008E5DE7" w:rsidP="00837CAB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387206">
        <w:rPr>
          <w:rFonts w:ascii="Arial" w:hAnsi="Arial" w:cs="Arial"/>
          <w:b/>
          <w:color w:val="000000"/>
          <w:sz w:val="22"/>
          <w:szCs w:val="22"/>
        </w:rPr>
        <w:t>UMOWA</w:t>
      </w:r>
      <w:r w:rsidR="00FC4542" w:rsidRPr="00387206">
        <w:rPr>
          <w:rFonts w:ascii="Arial" w:hAnsi="Arial" w:cs="Arial"/>
          <w:b/>
          <w:color w:val="000000"/>
          <w:sz w:val="22"/>
          <w:szCs w:val="22"/>
        </w:rPr>
        <w:t xml:space="preserve"> NR ……….. </w:t>
      </w:r>
    </w:p>
    <w:p w14:paraId="42705CAB" w14:textId="77777777" w:rsidR="00FE46DF" w:rsidRPr="00387206" w:rsidRDefault="00FE46DF" w:rsidP="00837CAB">
      <w:pPr>
        <w:jc w:val="center"/>
        <w:rPr>
          <w:rFonts w:ascii="Arial" w:hAnsi="Arial" w:cs="Arial"/>
          <w:i/>
          <w:color w:val="000000"/>
          <w:sz w:val="22"/>
          <w:szCs w:val="22"/>
        </w:rPr>
      </w:pPr>
    </w:p>
    <w:p w14:paraId="351A3B8A" w14:textId="62A02C27" w:rsidR="00813C3C" w:rsidRPr="00387206" w:rsidRDefault="00813C3C" w:rsidP="007F3951">
      <w:pPr>
        <w:jc w:val="both"/>
        <w:rPr>
          <w:rFonts w:ascii="Arial" w:hAnsi="Arial" w:cs="Arial"/>
          <w:bCs/>
          <w:sz w:val="22"/>
          <w:szCs w:val="22"/>
        </w:rPr>
      </w:pPr>
    </w:p>
    <w:p w14:paraId="49D31FF0" w14:textId="03F0E873" w:rsidR="00421DF0" w:rsidRPr="00387206" w:rsidRDefault="00421DF0" w:rsidP="00421DF0">
      <w:pPr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sz w:val="22"/>
          <w:szCs w:val="22"/>
          <w:lang w:eastAsia="pl-PL"/>
        </w:rPr>
      </w:pPr>
      <w:r w:rsidRPr="00387206">
        <w:rPr>
          <w:rFonts w:ascii="Arial" w:eastAsia="Times New Roman" w:hAnsi="Arial" w:cs="Arial"/>
          <w:sz w:val="22"/>
          <w:szCs w:val="22"/>
          <w:lang w:eastAsia="pl-PL"/>
        </w:rPr>
        <w:t>zawarta w Olsztynie dnia …………………….….. w rezultacie postępowania o udzielenie zamówienia publicznego prowadzonego w trybie podstawowym, zgodnie z art. 275 pkt 1 ustawy z dnia 11 września 2019 r. Prawo zamówień publicznych (Dz. U. z 202</w:t>
      </w:r>
      <w:r w:rsidR="00831241">
        <w:rPr>
          <w:rFonts w:ascii="Arial" w:eastAsia="Times New Roman" w:hAnsi="Arial" w:cs="Arial"/>
          <w:sz w:val="22"/>
          <w:szCs w:val="22"/>
          <w:lang w:eastAsia="pl-PL"/>
        </w:rPr>
        <w:t>4</w:t>
      </w:r>
      <w:r w:rsidRPr="00387206">
        <w:rPr>
          <w:rFonts w:ascii="Arial" w:eastAsia="Times New Roman" w:hAnsi="Arial" w:cs="Arial"/>
          <w:sz w:val="22"/>
          <w:szCs w:val="22"/>
          <w:lang w:eastAsia="pl-PL"/>
        </w:rPr>
        <w:t xml:space="preserve"> r. poz. 1</w:t>
      </w:r>
      <w:r w:rsidR="00831241">
        <w:rPr>
          <w:rFonts w:ascii="Arial" w:eastAsia="Times New Roman" w:hAnsi="Arial" w:cs="Arial"/>
          <w:sz w:val="22"/>
          <w:szCs w:val="22"/>
          <w:lang w:eastAsia="pl-PL"/>
        </w:rPr>
        <w:t>320</w:t>
      </w:r>
      <w:r w:rsidRPr="00387206">
        <w:rPr>
          <w:rFonts w:ascii="Arial" w:eastAsia="Times New Roman" w:hAnsi="Arial" w:cs="Arial"/>
          <w:sz w:val="22"/>
          <w:szCs w:val="22"/>
          <w:lang w:eastAsia="pl-PL"/>
        </w:rPr>
        <w:t xml:space="preserve">), pomiędzy: </w:t>
      </w:r>
    </w:p>
    <w:p w14:paraId="31D246B8" w14:textId="31F19125" w:rsidR="000E0D7B" w:rsidRPr="00387206" w:rsidRDefault="00421DF0" w:rsidP="00421DF0">
      <w:pPr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sz w:val="22"/>
          <w:szCs w:val="22"/>
          <w:lang w:eastAsia="pl-PL"/>
        </w:rPr>
      </w:pPr>
      <w:r w:rsidRPr="00387206">
        <w:rPr>
          <w:rFonts w:ascii="Arial" w:eastAsia="Times New Roman" w:hAnsi="Arial" w:cs="Arial"/>
          <w:sz w:val="22"/>
          <w:szCs w:val="22"/>
          <w:lang w:eastAsia="pl-PL"/>
        </w:rPr>
        <w:t xml:space="preserve">Województwem Warmińsko-Mazurskim, reprezentowanym przez Zarząd Województwa Warmińsko-Mazurskiego z siedzibą w Olsztynie, ul. Emilii Plater 1, 10-562 Olsztyn,                        NIP: 739-38-90-447 w imieniu którego działają: </w:t>
      </w:r>
    </w:p>
    <w:p w14:paraId="68627280" w14:textId="77777777" w:rsidR="00421DF0" w:rsidRPr="00387206" w:rsidRDefault="00421DF0" w:rsidP="000E0D7B">
      <w:pPr>
        <w:spacing w:line="276" w:lineRule="auto"/>
        <w:jc w:val="both"/>
        <w:rPr>
          <w:rFonts w:ascii="Arial" w:eastAsia="Times New Roman" w:hAnsi="Arial" w:cs="Arial"/>
          <w:bCs/>
          <w:sz w:val="22"/>
          <w:szCs w:val="22"/>
          <w:lang w:eastAsia="pl-PL"/>
        </w:rPr>
      </w:pPr>
    </w:p>
    <w:p w14:paraId="6AEFDC2E" w14:textId="1B5A0AF1" w:rsidR="000E0D7B" w:rsidRPr="00387206" w:rsidRDefault="000E0D7B" w:rsidP="000E0D7B">
      <w:pPr>
        <w:spacing w:line="276" w:lineRule="auto"/>
        <w:jc w:val="both"/>
        <w:rPr>
          <w:rFonts w:ascii="Arial" w:eastAsia="Times New Roman" w:hAnsi="Arial" w:cs="Arial"/>
          <w:bCs/>
          <w:sz w:val="22"/>
          <w:szCs w:val="22"/>
          <w:lang w:eastAsia="pl-PL"/>
        </w:rPr>
      </w:pPr>
      <w:r w:rsidRPr="00387206">
        <w:rPr>
          <w:rFonts w:ascii="Arial" w:eastAsia="Times New Roman" w:hAnsi="Arial" w:cs="Arial"/>
          <w:bCs/>
          <w:sz w:val="22"/>
          <w:szCs w:val="22"/>
          <w:lang w:eastAsia="pl-PL"/>
        </w:rPr>
        <w:t>…………………………………………………………………………………………………………........................................................................................................................................................</w:t>
      </w:r>
    </w:p>
    <w:p w14:paraId="0EDEBAAA" w14:textId="5919F98B" w:rsidR="000E0D7B" w:rsidRPr="00387206" w:rsidRDefault="000E0D7B" w:rsidP="000E0D7B">
      <w:pPr>
        <w:spacing w:after="200" w:line="276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</w:rPr>
      </w:pPr>
      <w:r w:rsidRPr="00387206">
        <w:rPr>
          <w:rFonts w:ascii="Arial" w:eastAsia="Calibri" w:hAnsi="Arial" w:cs="Arial"/>
          <w:sz w:val="22"/>
          <w:szCs w:val="22"/>
        </w:rPr>
        <w:t>zwanym dalej „</w:t>
      </w:r>
      <w:r w:rsidRPr="00387206">
        <w:rPr>
          <w:rFonts w:ascii="Arial" w:eastAsia="Calibri" w:hAnsi="Arial" w:cs="Arial"/>
          <w:b/>
          <w:sz w:val="22"/>
          <w:szCs w:val="22"/>
        </w:rPr>
        <w:t>Zamawiającym”</w:t>
      </w:r>
      <w:r w:rsidRPr="00387206">
        <w:rPr>
          <w:rFonts w:ascii="Arial" w:eastAsia="Calibri" w:hAnsi="Arial" w:cs="Arial"/>
          <w:sz w:val="22"/>
          <w:szCs w:val="22"/>
        </w:rPr>
        <w:t>,</w:t>
      </w:r>
    </w:p>
    <w:p w14:paraId="5487243C" w14:textId="77777777" w:rsidR="00813C3C" w:rsidRPr="00387206" w:rsidRDefault="00813C3C" w:rsidP="000E0D7B">
      <w:pPr>
        <w:spacing w:after="200" w:line="276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</w:rPr>
      </w:pPr>
    </w:p>
    <w:p w14:paraId="444F6B15" w14:textId="6A0CBF1D" w:rsidR="00813C3C" w:rsidRPr="00387206" w:rsidRDefault="000E0D7B" w:rsidP="000E0D7B">
      <w:pPr>
        <w:spacing w:line="276" w:lineRule="auto"/>
        <w:jc w:val="both"/>
        <w:rPr>
          <w:rFonts w:ascii="Arial" w:eastAsia="Times New Roman" w:hAnsi="Arial" w:cs="Arial"/>
          <w:sz w:val="22"/>
          <w:szCs w:val="22"/>
          <w:lang w:val="cs-CZ" w:eastAsia="pl-PL"/>
        </w:rPr>
      </w:pPr>
      <w:r w:rsidRPr="00387206">
        <w:rPr>
          <w:rFonts w:ascii="Arial" w:eastAsia="Times New Roman" w:hAnsi="Arial" w:cs="Arial"/>
          <w:sz w:val="22"/>
          <w:szCs w:val="22"/>
          <w:lang w:val="cs-CZ" w:eastAsia="pl-PL"/>
        </w:rPr>
        <w:t xml:space="preserve">a </w:t>
      </w:r>
    </w:p>
    <w:p w14:paraId="659FE7BA" w14:textId="731DE3C4" w:rsidR="000E0D7B" w:rsidRPr="00387206" w:rsidRDefault="000E0D7B" w:rsidP="000E0D7B">
      <w:pPr>
        <w:spacing w:line="276" w:lineRule="auto"/>
        <w:jc w:val="both"/>
        <w:rPr>
          <w:rFonts w:ascii="Arial" w:eastAsia="Times New Roman" w:hAnsi="Arial" w:cs="Arial"/>
          <w:bCs/>
          <w:sz w:val="22"/>
          <w:szCs w:val="22"/>
          <w:lang w:eastAsia="pl-PL"/>
        </w:rPr>
      </w:pPr>
      <w:r w:rsidRPr="00387206">
        <w:rPr>
          <w:rFonts w:ascii="Arial" w:eastAsia="Times New Roman" w:hAnsi="Arial" w:cs="Arial"/>
          <w:bCs/>
          <w:sz w:val="22"/>
          <w:szCs w:val="22"/>
          <w:lang w:eastAsia="pl-PL"/>
        </w:rPr>
        <w:t>…………………………………………………………………………………………………………....…………………………………………………………………………………………………………....</w:t>
      </w:r>
    </w:p>
    <w:p w14:paraId="4289C78D" w14:textId="77777777" w:rsidR="000E0D7B" w:rsidRPr="00387206" w:rsidRDefault="000E0D7B" w:rsidP="000E0D7B">
      <w:pPr>
        <w:spacing w:after="200" w:line="276" w:lineRule="auto"/>
        <w:ind w:left="284" w:hanging="284"/>
        <w:contextualSpacing/>
        <w:jc w:val="both"/>
        <w:rPr>
          <w:rFonts w:ascii="Arial" w:eastAsia="Calibri" w:hAnsi="Arial" w:cs="Arial"/>
          <w:b/>
          <w:sz w:val="22"/>
          <w:szCs w:val="22"/>
        </w:rPr>
      </w:pPr>
      <w:r w:rsidRPr="00387206">
        <w:rPr>
          <w:rFonts w:ascii="Arial" w:eastAsia="Calibri" w:hAnsi="Arial" w:cs="Arial"/>
          <w:sz w:val="22"/>
          <w:szCs w:val="22"/>
        </w:rPr>
        <w:t>zwanym dalej „</w:t>
      </w:r>
      <w:r w:rsidRPr="00387206">
        <w:rPr>
          <w:rFonts w:ascii="Arial" w:eastAsia="Calibri" w:hAnsi="Arial" w:cs="Arial"/>
          <w:b/>
          <w:sz w:val="22"/>
          <w:szCs w:val="22"/>
        </w:rPr>
        <w:t>Wykonawcą”</w:t>
      </w:r>
    </w:p>
    <w:p w14:paraId="3AB9452A" w14:textId="77777777" w:rsidR="000E0D7B" w:rsidRPr="00387206" w:rsidRDefault="000E0D7B" w:rsidP="000E0D7B">
      <w:pPr>
        <w:tabs>
          <w:tab w:val="right" w:pos="8865"/>
        </w:tabs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  <w:r w:rsidRPr="00387206">
        <w:rPr>
          <w:rFonts w:ascii="Arial" w:eastAsia="Times New Roman" w:hAnsi="Arial" w:cs="Arial"/>
          <w:sz w:val="22"/>
          <w:szCs w:val="22"/>
          <w:lang w:eastAsia="zh-CN"/>
        </w:rPr>
        <w:t xml:space="preserve">łącznie zaś zwanymi </w:t>
      </w:r>
      <w:r w:rsidRPr="00387206">
        <w:rPr>
          <w:rFonts w:ascii="Arial" w:eastAsia="Times New Roman" w:hAnsi="Arial" w:cs="Arial"/>
          <w:b/>
          <w:bCs/>
          <w:sz w:val="22"/>
          <w:szCs w:val="22"/>
          <w:lang w:eastAsia="zh-CN"/>
        </w:rPr>
        <w:t>Stronami</w:t>
      </w:r>
      <w:r w:rsidRPr="00387206">
        <w:rPr>
          <w:rFonts w:ascii="Arial" w:eastAsia="Times New Roman" w:hAnsi="Arial" w:cs="Arial"/>
          <w:sz w:val="22"/>
          <w:szCs w:val="22"/>
          <w:lang w:eastAsia="zh-CN"/>
        </w:rPr>
        <w:t xml:space="preserve"> lub osobno </w:t>
      </w:r>
      <w:r w:rsidRPr="00387206">
        <w:rPr>
          <w:rFonts w:ascii="Arial" w:eastAsia="Times New Roman" w:hAnsi="Arial" w:cs="Arial"/>
          <w:b/>
          <w:bCs/>
          <w:sz w:val="22"/>
          <w:szCs w:val="22"/>
          <w:lang w:eastAsia="zh-CN"/>
        </w:rPr>
        <w:t>Stroną</w:t>
      </w:r>
      <w:r w:rsidRPr="00387206">
        <w:rPr>
          <w:rFonts w:ascii="Arial" w:eastAsia="Times New Roman" w:hAnsi="Arial" w:cs="Arial"/>
          <w:sz w:val="22"/>
          <w:szCs w:val="22"/>
          <w:lang w:eastAsia="zh-CN"/>
        </w:rPr>
        <w:t xml:space="preserve">, </w:t>
      </w:r>
    </w:p>
    <w:p w14:paraId="709F2709" w14:textId="77777777" w:rsidR="000E0D7B" w:rsidRPr="00387206" w:rsidRDefault="000E0D7B" w:rsidP="000E0D7B">
      <w:pPr>
        <w:suppressAutoHyphens/>
        <w:jc w:val="both"/>
        <w:rPr>
          <w:rFonts w:ascii="Arial" w:eastAsia="Times New Roman" w:hAnsi="Arial" w:cs="Arial"/>
          <w:sz w:val="22"/>
          <w:szCs w:val="22"/>
          <w:lang w:eastAsia="zh-CN"/>
        </w:rPr>
      </w:pPr>
      <w:r w:rsidRPr="00387206">
        <w:rPr>
          <w:rFonts w:ascii="Arial" w:eastAsia="Times New Roman" w:hAnsi="Arial" w:cs="Arial"/>
          <w:sz w:val="22"/>
          <w:szCs w:val="22"/>
          <w:lang w:eastAsia="zh-CN"/>
        </w:rPr>
        <w:t>o następującej treści:</w:t>
      </w:r>
    </w:p>
    <w:p w14:paraId="1E3BF16C" w14:textId="347CD2B7" w:rsidR="00813C3C" w:rsidRPr="00387206" w:rsidRDefault="00813C3C" w:rsidP="007202FD">
      <w:pPr>
        <w:rPr>
          <w:rFonts w:ascii="Arial" w:hAnsi="Arial" w:cs="Arial"/>
          <w:b/>
          <w:sz w:val="22"/>
          <w:szCs w:val="22"/>
        </w:rPr>
      </w:pPr>
    </w:p>
    <w:p w14:paraId="72AE1CC4" w14:textId="0E3EDE49" w:rsidR="002809A8" w:rsidRPr="00387206" w:rsidRDefault="002809A8" w:rsidP="002809A8">
      <w:pPr>
        <w:contextualSpacing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387206">
        <w:rPr>
          <w:rFonts w:ascii="Arial" w:hAnsi="Arial" w:cs="Arial"/>
          <w:b/>
          <w:color w:val="000000"/>
          <w:sz w:val="22"/>
          <w:szCs w:val="22"/>
        </w:rPr>
        <w:t>§ 1</w:t>
      </w:r>
    </w:p>
    <w:p w14:paraId="1CE25829" w14:textId="77777777" w:rsidR="002809A8" w:rsidRPr="00387206" w:rsidRDefault="002809A8" w:rsidP="002809A8">
      <w:pPr>
        <w:contextualSpacing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1C927C7F" w14:textId="33462F2E" w:rsidR="002809A8" w:rsidRPr="00387206" w:rsidRDefault="002809A8" w:rsidP="00A80151">
      <w:pPr>
        <w:numPr>
          <w:ilvl w:val="0"/>
          <w:numId w:val="27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387206">
        <w:rPr>
          <w:rFonts w:ascii="Arial" w:hAnsi="Arial" w:cs="Arial"/>
          <w:color w:val="000000"/>
          <w:sz w:val="22"/>
          <w:szCs w:val="22"/>
        </w:rPr>
        <w:t xml:space="preserve">Przedmiotem umowy jest </w:t>
      </w:r>
      <w:r w:rsidR="00D863BD" w:rsidRPr="00D863BD">
        <w:rPr>
          <w:rFonts w:ascii="Arial" w:hAnsi="Arial" w:cs="Arial"/>
          <w:bCs/>
          <w:sz w:val="22"/>
          <w:szCs w:val="22"/>
        </w:rPr>
        <w:t>dostawa oznakowanych materiałów biurowych</w:t>
      </w:r>
      <w:r w:rsidRPr="00387206">
        <w:rPr>
          <w:rFonts w:ascii="Arial" w:hAnsi="Arial" w:cs="Arial"/>
          <w:color w:val="000000"/>
          <w:sz w:val="22"/>
          <w:szCs w:val="22"/>
        </w:rPr>
        <w:t xml:space="preserve"> w ramach projektu własnego inwestycji KPO A3.1.1. Wsparcie rozwoju nowoczesnego kształcenia zawodowego, szkolnictwa wyższego oraz uczenia się przez całe życie </w:t>
      </w:r>
      <w:r w:rsidRPr="00387206">
        <w:rPr>
          <w:rFonts w:ascii="Arial" w:hAnsi="Arial" w:cs="Arial"/>
          <w:sz w:val="22"/>
          <w:szCs w:val="22"/>
        </w:rPr>
        <w:t>zgodnie ze Szczegółowym Opisem Przedmiotu Zamówienia (zwanym dalej SOPZ), stanowiącym</w:t>
      </w:r>
      <w:r w:rsidRPr="00387206">
        <w:rPr>
          <w:rFonts w:ascii="Arial" w:hAnsi="Arial" w:cs="Arial"/>
          <w:color w:val="000000"/>
          <w:sz w:val="22"/>
          <w:szCs w:val="22"/>
        </w:rPr>
        <w:t xml:space="preserve"> załącznik nr 1 do umowy oraz integralną część umowy.</w:t>
      </w:r>
    </w:p>
    <w:p w14:paraId="3ABEE031" w14:textId="77777777" w:rsidR="002809A8" w:rsidRPr="00387206" w:rsidRDefault="002809A8" w:rsidP="00A80151">
      <w:pPr>
        <w:numPr>
          <w:ilvl w:val="0"/>
          <w:numId w:val="27"/>
        </w:numPr>
        <w:tabs>
          <w:tab w:val="num" w:pos="284"/>
        </w:tabs>
        <w:spacing w:line="276" w:lineRule="auto"/>
        <w:ind w:left="284" w:hanging="284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387206">
        <w:rPr>
          <w:rFonts w:ascii="Arial" w:hAnsi="Arial" w:cs="Arial"/>
          <w:color w:val="000000" w:themeColor="text1"/>
          <w:sz w:val="22"/>
          <w:szCs w:val="22"/>
        </w:rPr>
        <w:t xml:space="preserve">Wykonanie przedmiotu umowy obejmuje w szczególności: </w:t>
      </w:r>
    </w:p>
    <w:p w14:paraId="47AB794A" w14:textId="443A4EED" w:rsidR="002809A8" w:rsidRPr="00387206" w:rsidRDefault="002809A8" w:rsidP="00A80151">
      <w:pPr>
        <w:numPr>
          <w:ilvl w:val="0"/>
          <w:numId w:val="26"/>
        </w:numPr>
        <w:spacing w:line="276" w:lineRule="auto"/>
        <w:ind w:left="720" w:hanging="294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przekazanie Zamawiającemu w ciągu</w:t>
      </w:r>
      <w:r w:rsidR="0046068B" w:rsidRPr="00387206">
        <w:rPr>
          <w:rFonts w:ascii="Arial" w:hAnsi="Arial" w:cs="Arial"/>
          <w:sz w:val="22"/>
          <w:szCs w:val="22"/>
        </w:rPr>
        <w:t xml:space="preserve"> </w:t>
      </w:r>
      <w:r w:rsidR="0046068B" w:rsidRPr="009C4A39">
        <w:rPr>
          <w:rFonts w:ascii="Arial" w:hAnsi="Arial" w:cs="Arial"/>
          <w:sz w:val="22"/>
          <w:szCs w:val="22"/>
        </w:rPr>
        <w:t>3</w:t>
      </w:r>
      <w:r w:rsidRPr="009C4A39">
        <w:rPr>
          <w:rFonts w:ascii="Arial" w:hAnsi="Arial" w:cs="Arial"/>
          <w:sz w:val="22"/>
          <w:szCs w:val="22"/>
        </w:rPr>
        <w:t xml:space="preserve"> dni </w:t>
      </w:r>
      <w:r w:rsidRPr="00387206">
        <w:rPr>
          <w:rFonts w:ascii="Arial" w:hAnsi="Arial" w:cs="Arial"/>
          <w:sz w:val="22"/>
          <w:szCs w:val="22"/>
        </w:rPr>
        <w:t xml:space="preserve">roboczych od dnia zawarcia umowy szablonów celem </w:t>
      </w:r>
      <w:r w:rsidR="00421DF0" w:rsidRPr="00387206">
        <w:rPr>
          <w:rFonts w:ascii="Arial" w:hAnsi="Arial" w:cs="Arial"/>
          <w:color w:val="000000" w:themeColor="text1"/>
          <w:sz w:val="22"/>
          <w:szCs w:val="22"/>
        </w:rPr>
        <w:t xml:space="preserve">zaakceptowania </w:t>
      </w:r>
      <w:r w:rsidRPr="00387206">
        <w:rPr>
          <w:rFonts w:ascii="Arial" w:hAnsi="Arial" w:cs="Arial"/>
          <w:color w:val="000000" w:themeColor="text1"/>
          <w:sz w:val="22"/>
          <w:szCs w:val="22"/>
        </w:rPr>
        <w:t xml:space="preserve">przez Zamawiającego projektów </w:t>
      </w:r>
      <w:r w:rsidRPr="00387206">
        <w:rPr>
          <w:rFonts w:ascii="Arial" w:hAnsi="Arial" w:cs="Arial"/>
          <w:sz w:val="22"/>
          <w:szCs w:val="22"/>
        </w:rPr>
        <w:t xml:space="preserve">oznakowania - plików </w:t>
      </w:r>
      <w:r w:rsidRPr="00387206">
        <w:rPr>
          <w:rFonts w:ascii="Arial" w:hAnsi="Arial" w:cs="Arial"/>
          <w:color w:val="000000" w:themeColor="text1"/>
          <w:sz w:val="22"/>
          <w:szCs w:val="22"/>
        </w:rPr>
        <w:t xml:space="preserve">do druku, </w:t>
      </w:r>
    </w:p>
    <w:p w14:paraId="1858DC49" w14:textId="77777777" w:rsidR="002809A8" w:rsidRPr="00387206" w:rsidRDefault="002809A8" w:rsidP="00A80151">
      <w:pPr>
        <w:numPr>
          <w:ilvl w:val="0"/>
          <w:numId w:val="26"/>
        </w:numPr>
        <w:spacing w:line="276" w:lineRule="auto"/>
        <w:ind w:left="720" w:hanging="294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nadruk oraz oznakowanie materiałów, o których mowa w SOPZ,</w:t>
      </w:r>
    </w:p>
    <w:p w14:paraId="24078C2D" w14:textId="77777777" w:rsidR="002809A8" w:rsidRPr="00387206" w:rsidRDefault="002809A8" w:rsidP="00A80151">
      <w:pPr>
        <w:numPr>
          <w:ilvl w:val="0"/>
          <w:numId w:val="26"/>
        </w:numPr>
        <w:spacing w:line="276" w:lineRule="auto"/>
        <w:ind w:left="720" w:hanging="294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dostarczenie i rozładunek przedmiotu umowy, określonego w ust. 1, do siedziby Zamawiającego w Olsztynie przy ul. Emilii Plater 1.</w:t>
      </w:r>
    </w:p>
    <w:p w14:paraId="509961E7" w14:textId="3D2FE9A0" w:rsidR="002809A8" w:rsidRPr="00387206" w:rsidRDefault="002809A8" w:rsidP="00A80151">
      <w:pPr>
        <w:numPr>
          <w:ilvl w:val="0"/>
          <w:numId w:val="27"/>
        </w:numPr>
        <w:tabs>
          <w:tab w:val="num" w:pos="426"/>
        </w:tabs>
        <w:spacing w:line="276" w:lineRule="auto"/>
        <w:ind w:left="426" w:hanging="426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Zamawiający przekaże Wykonawcy </w:t>
      </w:r>
      <w:r w:rsidR="00421DF0" w:rsidRPr="00387206">
        <w:rPr>
          <w:rFonts w:ascii="Arial" w:hAnsi="Arial" w:cs="Arial"/>
          <w:sz w:val="22"/>
          <w:szCs w:val="22"/>
        </w:rPr>
        <w:t xml:space="preserve">zaakceptowane </w:t>
      </w:r>
      <w:r w:rsidRPr="00387206">
        <w:rPr>
          <w:rFonts w:ascii="Arial" w:hAnsi="Arial" w:cs="Arial"/>
          <w:sz w:val="22"/>
          <w:szCs w:val="22"/>
        </w:rPr>
        <w:t>projekty i pliki gotowe do druku, o których mowa w ust. 2 pkt 1, nie później niż w ciągu 3 dni roboczych od dnia przekazania szablonów.</w:t>
      </w:r>
    </w:p>
    <w:p w14:paraId="274DC6AB" w14:textId="77777777" w:rsidR="002809A8" w:rsidRPr="00387206" w:rsidRDefault="002809A8" w:rsidP="00A80151">
      <w:pPr>
        <w:numPr>
          <w:ilvl w:val="0"/>
          <w:numId w:val="27"/>
        </w:numPr>
        <w:tabs>
          <w:tab w:val="num" w:pos="426"/>
        </w:tabs>
        <w:spacing w:line="276" w:lineRule="auto"/>
        <w:ind w:left="426" w:hanging="426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lastRenderedPageBreak/>
        <w:t>Zamawiający zastrzega sobie możliwość dokonania zmian wielkości oraz umiejscowienia oznakowania materiałów dostosowując je do wielkości zaproponowanych produktów przed ostateczną akceptacją.</w:t>
      </w:r>
    </w:p>
    <w:p w14:paraId="6DCB493D" w14:textId="77777777" w:rsidR="002809A8" w:rsidRPr="00387206" w:rsidRDefault="002809A8" w:rsidP="00A80151">
      <w:pPr>
        <w:numPr>
          <w:ilvl w:val="0"/>
          <w:numId w:val="27"/>
        </w:numPr>
        <w:tabs>
          <w:tab w:val="num" w:pos="426"/>
        </w:tabs>
        <w:spacing w:line="276" w:lineRule="auto"/>
        <w:ind w:left="426" w:hanging="426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Wykonawca  ma obowiązek uwzględnić  uwagi Zamawiającego do przedłożonych  propozycji w zakresie w/w zmian oraz zgłoszonych niezgodności z przedmiotem umowy.</w:t>
      </w:r>
    </w:p>
    <w:p w14:paraId="2AC58F10" w14:textId="77777777" w:rsidR="002809A8" w:rsidRPr="00387206" w:rsidRDefault="002809A8" w:rsidP="00A80151">
      <w:pPr>
        <w:numPr>
          <w:ilvl w:val="0"/>
          <w:numId w:val="27"/>
        </w:numPr>
        <w:tabs>
          <w:tab w:val="num" w:pos="426"/>
        </w:tabs>
        <w:spacing w:line="276" w:lineRule="auto"/>
        <w:ind w:left="426" w:hanging="426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Przedmiot umowy może być zrealizowany wyłącznie w oparciu o szablony zaakceptowane bez zastrzeżeń przez Zamawiającego.</w:t>
      </w:r>
    </w:p>
    <w:p w14:paraId="780E33D9" w14:textId="77777777" w:rsidR="002809A8" w:rsidRPr="00387206" w:rsidRDefault="002809A8" w:rsidP="00A80151">
      <w:pPr>
        <w:numPr>
          <w:ilvl w:val="0"/>
          <w:numId w:val="27"/>
        </w:numPr>
        <w:tabs>
          <w:tab w:val="num" w:pos="426"/>
        </w:tabs>
        <w:spacing w:line="276" w:lineRule="auto"/>
        <w:ind w:left="426" w:hanging="426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Na żądanie Zamawiającego Wykonawca zobowiązuje się do udzielenia pełnej informacji na temat stanu wykonania umowy, a także o produktach będących przedmiotem dostawy np.: producenta, marki, modelu, numeru katalogowego itp.</w:t>
      </w:r>
    </w:p>
    <w:p w14:paraId="53E80045" w14:textId="77777777" w:rsidR="002809A8" w:rsidRPr="00387206" w:rsidRDefault="002809A8" w:rsidP="00A80151">
      <w:pPr>
        <w:numPr>
          <w:ilvl w:val="0"/>
          <w:numId w:val="27"/>
        </w:numPr>
        <w:tabs>
          <w:tab w:val="num" w:pos="426"/>
        </w:tabs>
        <w:spacing w:line="276" w:lineRule="auto"/>
        <w:ind w:left="426" w:hanging="426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Wszystkie elementy przedmiotu zamówienia, winny być pierwszego gatunku, fabrycznie nowe i wolne od wad oraz spełniać warunki dla produktów bezpiecznych w rozumieniu art. 4 ustawy z dnia 12 grudnia 2003 r. o ogólnym bezpieczeństwie produktów.</w:t>
      </w:r>
    </w:p>
    <w:p w14:paraId="065F3B66" w14:textId="77777777" w:rsidR="002809A8" w:rsidRPr="00387206" w:rsidRDefault="002809A8" w:rsidP="00A80151">
      <w:pPr>
        <w:numPr>
          <w:ilvl w:val="0"/>
          <w:numId w:val="27"/>
        </w:numPr>
        <w:tabs>
          <w:tab w:val="num" w:pos="426"/>
        </w:tabs>
        <w:spacing w:line="276" w:lineRule="auto"/>
        <w:ind w:left="426" w:hanging="426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Wykonawca zobowiązuje się do współpracy z Zamawiającym na każdym etapie wykonania przedmiotu umowy. </w:t>
      </w:r>
    </w:p>
    <w:p w14:paraId="0E7673DA" w14:textId="77777777" w:rsidR="002809A8" w:rsidRPr="00387206" w:rsidRDefault="002809A8" w:rsidP="00A80151">
      <w:pPr>
        <w:numPr>
          <w:ilvl w:val="0"/>
          <w:numId w:val="27"/>
        </w:numPr>
        <w:tabs>
          <w:tab w:val="num" w:pos="426"/>
        </w:tabs>
        <w:spacing w:line="276" w:lineRule="auto"/>
        <w:ind w:left="426" w:hanging="426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Przekazane przez Zamawiającego projekty graficzne do naniesienia na materiały nie mogą być wykorzystane przez Wykonawcę do innych celów niż wykonanie niniejszej umowy.</w:t>
      </w:r>
    </w:p>
    <w:p w14:paraId="714723B8" w14:textId="77777777" w:rsidR="002809A8" w:rsidRPr="00387206" w:rsidRDefault="002809A8" w:rsidP="00A80151">
      <w:pPr>
        <w:numPr>
          <w:ilvl w:val="0"/>
          <w:numId w:val="27"/>
        </w:numPr>
        <w:tabs>
          <w:tab w:val="num" w:pos="426"/>
        </w:tabs>
        <w:spacing w:line="276" w:lineRule="auto"/>
        <w:ind w:left="426" w:hanging="426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Ilekroć w niniejszej umowie jest mowa o dniach roboczych, należy przez to rozumieć dni </w:t>
      </w:r>
      <w:r w:rsidRPr="00387206">
        <w:rPr>
          <w:rFonts w:ascii="Arial" w:eastAsia="Arial Unicode MS" w:hAnsi="Arial" w:cs="Arial"/>
          <w:sz w:val="22"/>
          <w:szCs w:val="22"/>
        </w:rPr>
        <w:t>tygodnia od poniedziałku do piątku, z wyłączeniem dni ustawowo wolnych od pracy.</w:t>
      </w:r>
    </w:p>
    <w:p w14:paraId="11AE5BC4" w14:textId="77777777" w:rsidR="002809A8" w:rsidRPr="00387206" w:rsidRDefault="002809A8" w:rsidP="00D02A75">
      <w:pPr>
        <w:contextualSpacing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14:paraId="690332AF" w14:textId="446D2CFB" w:rsidR="002809A8" w:rsidRPr="00387206" w:rsidRDefault="002809A8" w:rsidP="002809A8">
      <w:pPr>
        <w:contextualSpacing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387206">
        <w:rPr>
          <w:rFonts w:ascii="Arial" w:hAnsi="Arial" w:cs="Arial"/>
          <w:b/>
          <w:color w:val="000000"/>
          <w:sz w:val="22"/>
          <w:szCs w:val="22"/>
        </w:rPr>
        <w:t>§ 2</w:t>
      </w:r>
    </w:p>
    <w:p w14:paraId="2B63677C" w14:textId="77777777" w:rsidR="002809A8" w:rsidRPr="00387206" w:rsidRDefault="002809A8" w:rsidP="00D02A75">
      <w:pPr>
        <w:contextualSpacing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14:paraId="2CA1F207" w14:textId="6C43CFAC" w:rsidR="002809A8" w:rsidRPr="00387206" w:rsidRDefault="002809A8" w:rsidP="00D02A75">
      <w:pPr>
        <w:jc w:val="both"/>
        <w:rPr>
          <w:rFonts w:ascii="Arial" w:hAnsi="Arial" w:cs="Arial"/>
          <w:b/>
          <w:sz w:val="22"/>
          <w:szCs w:val="22"/>
        </w:rPr>
      </w:pPr>
      <w:r w:rsidRPr="00387206">
        <w:rPr>
          <w:rFonts w:ascii="Arial" w:eastAsia="Calibri" w:hAnsi="Arial" w:cs="Arial"/>
          <w:spacing w:val="2"/>
          <w:sz w:val="22"/>
          <w:szCs w:val="22"/>
        </w:rPr>
        <w:t>Wykonawca jest zobowiązany do wykonania przedmiotu umowy, zgodnie z warunkami określonymi przez Zamawiającego, w terminie</w:t>
      </w:r>
      <w:r w:rsidRPr="00387206">
        <w:rPr>
          <w:rFonts w:ascii="Arial" w:eastAsia="Calibri" w:hAnsi="Arial" w:cs="Arial"/>
          <w:spacing w:val="2"/>
          <w:sz w:val="22"/>
          <w:szCs w:val="22"/>
          <w:lang w:val="x-none"/>
        </w:rPr>
        <w:t xml:space="preserve"> </w:t>
      </w:r>
      <w:r w:rsidR="003B06BB" w:rsidRPr="00387206">
        <w:rPr>
          <w:rFonts w:ascii="Arial" w:eastAsia="Calibri" w:hAnsi="Arial" w:cs="Arial"/>
          <w:b/>
          <w:bCs/>
          <w:spacing w:val="2"/>
          <w:sz w:val="22"/>
          <w:szCs w:val="22"/>
        </w:rPr>
        <w:t>……..</w:t>
      </w:r>
      <w:r w:rsidRPr="00387206">
        <w:rPr>
          <w:rFonts w:ascii="Arial" w:hAnsi="Arial" w:cs="Arial"/>
          <w:b/>
          <w:sz w:val="22"/>
          <w:szCs w:val="22"/>
        </w:rPr>
        <w:t xml:space="preserve"> roboczych</w:t>
      </w:r>
      <w:r w:rsidRPr="00387206">
        <w:rPr>
          <w:rFonts w:ascii="Arial" w:hAnsi="Arial" w:cs="Arial"/>
          <w:sz w:val="22"/>
          <w:szCs w:val="22"/>
        </w:rPr>
        <w:t xml:space="preserve"> od dnia zawarcia umowy. </w:t>
      </w:r>
    </w:p>
    <w:p w14:paraId="04091630" w14:textId="77777777" w:rsidR="002809A8" w:rsidRPr="00387206" w:rsidRDefault="002809A8" w:rsidP="002809A8">
      <w:pPr>
        <w:rPr>
          <w:rFonts w:ascii="Arial" w:hAnsi="Arial" w:cs="Arial"/>
          <w:b/>
          <w:sz w:val="22"/>
          <w:szCs w:val="22"/>
        </w:rPr>
      </w:pPr>
    </w:p>
    <w:p w14:paraId="5BCEC883" w14:textId="3B7E0069" w:rsidR="002809A8" w:rsidRPr="00387206" w:rsidRDefault="002809A8" w:rsidP="002809A8">
      <w:pPr>
        <w:jc w:val="center"/>
        <w:rPr>
          <w:rFonts w:ascii="Arial" w:hAnsi="Arial" w:cs="Arial"/>
          <w:b/>
          <w:sz w:val="22"/>
          <w:szCs w:val="22"/>
        </w:rPr>
      </w:pPr>
      <w:r w:rsidRPr="00387206">
        <w:rPr>
          <w:rFonts w:ascii="Arial" w:hAnsi="Arial" w:cs="Arial"/>
          <w:b/>
          <w:sz w:val="22"/>
          <w:szCs w:val="22"/>
        </w:rPr>
        <w:t>§ 3</w:t>
      </w:r>
    </w:p>
    <w:p w14:paraId="6BE29BE7" w14:textId="77777777" w:rsidR="002809A8" w:rsidRPr="00387206" w:rsidRDefault="002809A8" w:rsidP="002809A8">
      <w:pPr>
        <w:jc w:val="center"/>
        <w:rPr>
          <w:rFonts w:ascii="Arial" w:hAnsi="Arial" w:cs="Arial"/>
          <w:b/>
          <w:sz w:val="22"/>
          <w:szCs w:val="22"/>
        </w:rPr>
      </w:pPr>
    </w:p>
    <w:p w14:paraId="26EF3EDB" w14:textId="77777777" w:rsidR="002809A8" w:rsidRPr="00387206" w:rsidRDefault="002809A8" w:rsidP="00A80151">
      <w:pPr>
        <w:numPr>
          <w:ilvl w:val="0"/>
          <w:numId w:val="29"/>
        </w:numPr>
        <w:suppressAutoHyphens/>
        <w:spacing w:line="276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Gotowość dostawy Wykonawca zgłosi Zamawiającemu </w:t>
      </w:r>
      <w:r w:rsidRPr="00387206">
        <w:rPr>
          <w:rFonts w:ascii="Arial" w:hAnsi="Arial" w:cs="Arial"/>
          <w:b/>
          <w:sz w:val="22"/>
          <w:szCs w:val="22"/>
        </w:rPr>
        <w:t>co najmniej na 3 dni</w:t>
      </w:r>
      <w:r w:rsidRPr="00387206">
        <w:rPr>
          <w:rFonts w:ascii="Arial" w:hAnsi="Arial" w:cs="Arial"/>
          <w:sz w:val="22"/>
          <w:szCs w:val="22"/>
        </w:rPr>
        <w:t xml:space="preserve"> robocze przed planowanym terminem dostawy.</w:t>
      </w:r>
    </w:p>
    <w:p w14:paraId="434B154D" w14:textId="70C92AF7" w:rsidR="002809A8" w:rsidRPr="00387206" w:rsidRDefault="002809A8" w:rsidP="00D818B3">
      <w:pPr>
        <w:numPr>
          <w:ilvl w:val="0"/>
          <w:numId w:val="29"/>
        </w:numPr>
        <w:spacing w:line="276" w:lineRule="auto"/>
        <w:ind w:left="426" w:hanging="426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Za termin dostawy przyjmuje się datę dostawy</w:t>
      </w:r>
      <w:r w:rsidR="006111F1">
        <w:rPr>
          <w:rFonts w:ascii="Arial" w:hAnsi="Arial" w:cs="Arial"/>
          <w:sz w:val="22"/>
          <w:szCs w:val="22"/>
        </w:rPr>
        <w:t xml:space="preserve"> </w:t>
      </w:r>
      <w:r w:rsidRPr="00387206">
        <w:rPr>
          <w:rFonts w:ascii="Arial" w:hAnsi="Arial" w:cs="Arial"/>
          <w:sz w:val="22"/>
          <w:szCs w:val="22"/>
        </w:rPr>
        <w:t>kompletnego</w:t>
      </w:r>
      <w:r w:rsidR="006111F1">
        <w:rPr>
          <w:rFonts w:ascii="Arial" w:hAnsi="Arial" w:cs="Arial"/>
          <w:sz w:val="22"/>
          <w:szCs w:val="22"/>
        </w:rPr>
        <w:t>, zgodnego z umową, pozbawionego wad</w:t>
      </w:r>
      <w:r w:rsidRPr="00387206">
        <w:rPr>
          <w:rFonts w:ascii="Arial" w:hAnsi="Arial" w:cs="Arial"/>
          <w:sz w:val="22"/>
          <w:szCs w:val="22"/>
        </w:rPr>
        <w:t xml:space="preserve"> przedmiotu umowy. </w:t>
      </w:r>
    </w:p>
    <w:p w14:paraId="327CF83A" w14:textId="77777777" w:rsidR="002809A8" w:rsidRPr="00387206" w:rsidRDefault="002809A8" w:rsidP="00D818B3">
      <w:pPr>
        <w:numPr>
          <w:ilvl w:val="0"/>
          <w:numId w:val="29"/>
        </w:numPr>
        <w:suppressAutoHyphens/>
        <w:spacing w:line="276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Wykonawca dostarczy przedmiot umowy własnym transportem, na własny koszt i odpowiedzialność we wskazane przez Zamawiającego miejsce, o którym mowa w § 1 ust. 2 pkt 3 umowy.</w:t>
      </w:r>
    </w:p>
    <w:p w14:paraId="7F4B86F5" w14:textId="77777777" w:rsidR="002809A8" w:rsidRPr="00387206" w:rsidRDefault="002809A8" w:rsidP="00D02A75">
      <w:pPr>
        <w:numPr>
          <w:ilvl w:val="0"/>
          <w:numId w:val="29"/>
        </w:numPr>
        <w:suppressAutoHyphens/>
        <w:spacing w:line="276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Dostawa musi być zrealizowana </w:t>
      </w:r>
      <w:r w:rsidRPr="00387206">
        <w:rPr>
          <w:rFonts w:ascii="Arial" w:hAnsi="Arial" w:cs="Arial"/>
          <w:b/>
          <w:sz w:val="22"/>
          <w:szCs w:val="22"/>
        </w:rPr>
        <w:t>jednorazowo</w:t>
      </w:r>
      <w:r w:rsidRPr="00387206">
        <w:rPr>
          <w:rFonts w:ascii="Arial" w:hAnsi="Arial" w:cs="Arial"/>
          <w:sz w:val="22"/>
          <w:szCs w:val="22"/>
        </w:rPr>
        <w:t xml:space="preserve"> i w pełnym zakresie wskazanym w § 1 umowy.</w:t>
      </w:r>
    </w:p>
    <w:p w14:paraId="0F85668F" w14:textId="77777777" w:rsidR="002809A8" w:rsidRPr="00387206" w:rsidRDefault="002809A8" w:rsidP="00D02A75">
      <w:pPr>
        <w:numPr>
          <w:ilvl w:val="0"/>
          <w:numId w:val="29"/>
        </w:numPr>
        <w:suppressAutoHyphens/>
        <w:spacing w:line="276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Dostawa realizowana będzie (tj. rozpocznie się i zakończy) w dni robocze – od poniedziałku do piątku, w godzinach pracy Zamawiającego, tj. od 8.00 do 14.00. Wykonawca zapewni osoby, które dokonają wyładunku i przeniosą przedmiot umowy do wskazanego miejsca w siedzibie Zamawiającego.</w:t>
      </w:r>
    </w:p>
    <w:p w14:paraId="0BBC31AD" w14:textId="77777777" w:rsidR="002809A8" w:rsidRPr="00387206" w:rsidRDefault="002809A8" w:rsidP="00D02A75">
      <w:pPr>
        <w:numPr>
          <w:ilvl w:val="0"/>
          <w:numId w:val="29"/>
        </w:numPr>
        <w:suppressAutoHyphens/>
        <w:spacing w:line="276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Wszystkie materiały muszą być zapakowane w sposób uniemożliwiający ich zniszczenie, uszkodzenie czy zabrudzenie podczas dostawy.</w:t>
      </w:r>
    </w:p>
    <w:p w14:paraId="4DCA7664" w14:textId="3A7DEA80" w:rsidR="002809A8" w:rsidRPr="00387206" w:rsidRDefault="002809A8" w:rsidP="00D02A75">
      <w:pPr>
        <w:numPr>
          <w:ilvl w:val="0"/>
          <w:numId w:val="29"/>
        </w:numPr>
        <w:suppressAutoHyphens/>
        <w:spacing w:line="276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eastAsia="Calibri" w:hAnsi="Arial" w:cs="Arial"/>
          <w:sz w:val="22"/>
          <w:szCs w:val="22"/>
        </w:rPr>
        <w:t>Zamawiający zastrzega, że data dostawy nie jest jednoznaczna z terminem odbioru przedmiotu umowy. Odbiór przedmiotu umowy zostanie poprzedzony sprawdzeniem przez Zamawiającego zgodności przedmiotu zamówienia z wymogami Zamawiającego, o</w:t>
      </w:r>
      <w:r w:rsidR="00A80151" w:rsidRPr="00387206">
        <w:rPr>
          <w:rFonts w:ascii="Arial" w:eastAsia="Calibri" w:hAnsi="Arial" w:cs="Arial"/>
          <w:sz w:val="22"/>
          <w:szCs w:val="22"/>
        </w:rPr>
        <w:t> </w:t>
      </w:r>
      <w:r w:rsidRPr="00387206">
        <w:rPr>
          <w:rFonts w:ascii="Arial" w:eastAsia="Calibri" w:hAnsi="Arial" w:cs="Arial"/>
          <w:sz w:val="22"/>
          <w:szCs w:val="22"/>
        </w:rPr>
        <w:t>których mowa w umowie.</w:t>
      </w:r>
    </w:p>
    <w:p w14:paraId="6B2CAB2C" w14:textId="77777777" w:rsidR="002809A8" w:rsidRPr="00387206" w:rsidRDefault="002809A8" w:rsidP="00D02A75">
      <w:pPr>
        <w:numPr>
          <w:ilvl w:val="0"/>
          <w:numId w:val="29"/>
        </w:numPr>
        <w:suppressAutoHyphens/>
        <w:spacing w:line="276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lastRenderedPageBreak/>
        <w:t>Z odbioru przedmiotu umowy zostanie sporządzony protokół odbioru, o którym mowa w ust.10, w terminie 3 dni roboczych od dnia dostawy do siedziby Zamawiającego.</w:t>
      </w:r>
    </w:p>
    <w:p w14:paraId="2BAFB6D0" w14:textId="0B99F36A" w:rsidR="002809A8" w:rsidRPr="00387206" w:rsidRDefault="002809A8" w:rsidP="00D02A75">
      <w:pPr>
        <w:numPr>
          <w:ilvl w:val="0"/>
          <w:numId w:val="29"/>
        </w:numPr>
        <w:spacing w:line="276" w:lineRule="auto"/>
        <w:ind w:left="426" w:hanging="426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Osobą uprawnioną do jednoosobowego podpisania protokołu odbioru w imieniu</w:t>
      </w:r>
      <w:r w:rsidR="00A80151" w:rsidRPr="00387206">
        <w:rPr>
          <w:rFonts w:ascii="Arial" w:hAnsi="Arial" w:cs="Arial"/>
          <w:sz w:val="22"/>
          <w:szCs w:val="22"/>
        </w:rPr>
        <w:t xml:space="preserve"> </w:t>
      </w:r>
      <w:r w:rsidRPr="00387206">
        <w:rPr>
          <w:rFonts w:ascii="Arial" w:hAnsi="Arial" w:cs="Arial"/>
          <w:sz w:val="22"/>
          <w:szCs w:val="22"/>
        </w:rPr>
        <w:t xml:space="preserve">Zamawiającego, niezależnie od osób uprawnionych do reprezentowania Zamawiającego, jest </w:t>
      </w:r>
      <w:r w:rsidRPr="00387206">
        <w:rPr>
          <w:rFonts w:ascii="Arial" w:hAnsi="Arial" w:cs="Arial"/>
          <w:color w:val="000000"/>
          <w:sz w:val="22"/>
          <w:szCs w:val="22"/>
        </w:rPr>
        <w:t>Dyrektor lub Zastępca Dyrektora  Europejskiego Funduszu Społecznego Urzędu Marszałkowskiego Województwa Warmińsko-Mazurskiego w Olsztynie.</w:t>
      </w:r>
    </w:p>
    <w:p w14:paraId="0F051EE9" w14:textId="77777777" w:rsidR="002809A8" w:rsidRPr="00387206" w:rsidRDefault="002809A8" w:rsidP="00A80151">
      <w:pPr>
        <w:numPr>
          <w:ilvl w:val="0"/>
          <w:numId w:val="29"/>
        </w:numPr>
        <w:suppressAutoHyphens/>
        <w:spacing w:line="276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Protokół odbioru będzie zawierać:</w:t>
      </w:r>
    </w:p>
    <w:p w14:paraId="527F7FD9" w14:textId="77777777" w:rsidR="002809A8" w:rsidRPr="00387206" w:rsidRDefault="002809A8" w:rsidP="00D818B3">
      <w:pPr>
        <w:numPr>
          <w:ilvl w:val="1"/>
          <w:numId w:val="28"/>
        </w:numPr>
        <w:tabs>
          <w:tab w:val="clear" w:pos="360"/>
        </w:tabs>
        <w:spacing w:line="276" w:lineRule="auto"/>
        <w:ind w:left="709" w:hanging="283"/>
        <w:jc w:val="both"/>
        <w:rPr>
          <w:rFonts w:ascii="Arial" w:hAnsi="Arial" w:cs="Arial"/>
          <w:color w:val="000000"/>
          <w:sz w:val="22"/>
          <w:szCs w:val="22"/>
        </w:rPr>
      </w:pPr>
      <w:r w:rsidRPr="00387206">
        <w:rPr>
          <w:rFonts w:ascii="Arial" w:hAnsi="Arial" w:cs="Arial"/>
          <w:color w:val="000000"/>
          <w:sz w:val="22"/>
          <w:szCs w:val="22"/>
        </w:rPr>
        <w:t>datę i miejsce dostawy oraz datę i miejsce odbioru przedmiotu umowy,</w:t>
      </w:r>
    </w:p>
    <w:p w14:paraId="0058924F" w14:textId="77777777" w:rsidR="002809A8" w:rsidRPr="00387206" w:rsidRDefault="002809A8" w:rsidP="00D818B3">
      <w:pPr>
        <w:numPr>
          <w:ilvl w:val="1"/>
          <w:numId w:val="28"/>
        </w:numPr>
        <w:tabs>
          <w:tab w:val="clear" w:pos="360"/>
        </w:tabs>
        <w:spacing w:line="276" w:lineRule="auto"/>
        <w:ind w:left="709" w:hanging="283"/>
        <w:jc w:val="both"/>
        <w:rPr>
          <w:rFonts w:ascii="Arial" w:hAnsi="Arial" w:cs="Arial"/>
          <w:color w:val="000000"/>
          <w:sz w:val="22"/>
          <w:szCs w:val="22"/>
        </w:rPr>
      </w:pPr>
      <w:r w:rsidRPr="00387206">
        <w:rPr>
          <w:rFonts w:ascii="Arial" w:hAnsi="Arial" w:cs="Arial"/>
          <w:color w:val="000000"/>
          <w:sz w:val="22"/>
          <w:szCs w:val="22"/>
        </w:rPr>
        <w:t>opis realizowanego przedmiotu umowy wraz z oceną prawidłowości jego wykonania,</w:t>
      </w:r>
    </w:p>
    <w:p w14:paraId="60F19872" w14:textId="77777777" w:rsidR="002809A8" w:rsidRPr="00387206" w:rsidRDefault="002809A8" w:rsidP="00D02A75">
      <w:pPr>
        <w:numPr>
          <w:ilvl w:val="1"/>
          <w:numId w:val="28"/>
        </w:numPr>
        <w:tabs>
          <w:tab w:val="clear" w:pos="360"/>
        </w:tabs>
        <w:spacing w:line="276" w:lineRule="auto"/>
        <w:ind w:left="709" w:hanging="283"/>
        <w:jc w:val="both"/>
        <w:rPr>
          <w:rFonts w:ascii="Arial" w:hAnsi="Arial" w:cs="Arial"/>
          <w:color w:val="000000"/>
          <w:sz w:val="22"/>
          <w:szCs w:val="22"/>
        </w:rPr>
      </w:pPr>
      <w:r w:rsidRPr="00387206">
        <w:rPr>
          <w:rFonts w:ascii="Arial" w:hAnsi="Arial" w:cs="Arial"/>
          <w:color w:val="000000"/>
          <w:sz w:val="22"/>
          <w:szCs w:val="22"/>
        </w:rPr>
        <w:t xml:space="preserve">wartość i </w:t>
      </w:r>
      <w:r w:rsidRPr="00387206">
        <w:rPr>
          <w:rFonts w:ascii="Arial" w:hAnsi="Arial" w:cs="Arial"/>
          <w:sz w:val="22"/>
          <w:szCs w:val="22"/>
        </w:rPr>
        <w:t xml:space="preserve">liczbę </w:t>
      </w:r>
      <w:r w:rsidRPr="00387206">
        <w:rPr>
          <w:rFonts w:ascii="Arial" w:hAnsi="Arial" w:cs="Arial"/>
          <w:color w:val="000000"/>
          <w:sz w:val="22"/>
          <w:szCs w:val="22"/>
        </w:rPr>
        <w:t>realizowanego przedmiotu umowy,</w:t>
      </w:r>
    </w:p>
    <w:p w14:paraId="2F722CA7" w14:textId="77777777" w:rsidR="002809A8" w:rsidRPr="00387206" w:rsidRDefault="002809A8" w:rsidP="00D02A75">
      <w:pPr>
        <w:numPr>
          <w:ilvl w:val="1"/>
          <w:numId w:val="28"/>
        </w:numPr>
        <w:tabs>
          <w:tab w:val="clear" w:pos="360"/>
        </w:tabs>
        <w:spacing w:line="276" w:lineRule="auto"/>
        <w:ind w:left="709" w:hanging="283"/>
        <w:jc w:val="both"/>
        <w:rPr>
          <w:rFonts w:ascii="Arial" w:hAnsi="Arial" w:cs="Arial"/>
          <w:color w:val="000000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oświadczenie o braku lub istnieniu zastrzeżeń do wykonanego przedmiotu umowy. </w:t>
      </w:r>
    </w:p>
    <w:p w14:paraId="4A27BF5C" w14:textId="114991B0" w:rsidR="002809A8" w:rsidRPr="00387206" w:rsidRDefault="002809A8" w:rsidP="00D02A75">
      <w:pPr>
        <w:numPr>
          <w:ilvl w:val="0"/>
          <w:numId w:val="29"/>
        </w:numPr>
        <w:spacing w:line="276" w:lineRule="auto"/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W przypadku stwierdzenia zastrzeżeń co do wykonania przedmiotu umowy Wykonawca zobowiązany jest do usunięcia ich w określonym przez Zamawiającego terminie, nie dłuższym niż 5 dni roboczych, w ramach wynagrodzenia, o którym mowa w § 4 ust. 1 umowy</w:t>
      </w:r>
      <w:r w:rsidR="00C50DCA">
        <w:rPr>
          <w:rFonts w:ascii="Arial" w:hAnsi="Arial" w:cs="Arial"/>
          <w:sz w:val="22"/>
          <w:szCs w:val="22"/>
        </w:rPr>
        <w:t>, co nie pozbawia Zamawiającego prawa do naliczenia karu umownej, o której mowa w § 7 ust. 1 pkt 2</w:t>
      </w:r>
      <w:r w:rsidRPr="00387206">
        <w:rPr>
          <w:rFonts w:ascii="Arial" w:hAnsi="Arial" w:cs="Arial"/>
          <w:sz w:val="22"/>
          <w:szCs w:val="22"/>
        </w:rPr>
        <w:t>.</w:t>
      </w:r>
    </w:p>
    <w:p w14:paraId="71E50B34" w14:textId="77777777" w:rsidR="002809A8" w:rsidRPr="00387206" w:rsidRDefault="002809A8" w:rsidP="00D02A75">
      <w:pPr>
        <w:numPr>
          <w:ilvl w:val="0"/>
          <w:numId w:val="29"/>
        </w:numPr>
        <w:spacing w:line="276" w:lineRule="auto"/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Stwierdzenie przez Zamawiającego usunięcia przez Wykonawcę wad stanowić będzie podstawę do sporządzenia protokołu odbioru bez zastrzeżeń.</w:t>
      </w:r>
    </w:p>
    <w:p w14:paraId="7AEBC179" w14:textId="77777777" w:rsidR="002809A8" w:rsidRPr="00387206" w:rsidRDefault="002809A8" w:rsidP="002809A8">
      <w:pPr>
        <w:keepNext/>
        <w:jc w:val="center"/>
        <w:rPr>
          <w:rFonts w:ascii="Arial" w:hAnsi="Arial" w:cs="Arial"/>
          <w:b/>
          <w:sz w:val="22"/>
          <w:szCs w:val="22"/>
        </w:rPr>
      </w:pPr>
    </w:p>
    <w:p w14:paraId="416A3B43" w14:textId="72BBE595" w:rsidR="002809A8" w:rsidRPr="00387206" w:rsidRDefault="002809A8" w:rsidP="002809A8">
      <w:pPr>
        <w:keepNext/>
        <w:jc w:val="center"/>
        <w:rPr>
          <w:rFonts w:ascii="Arial" w:hAnsi="Arial" w:cs="Arial"/>
          <w:b/>
          <w:sz w:val="22"/>
          <w:szCs w:val="22"/>
        </w:rPr>
      </w:pPr>
      <w:r w:rsidRPr="00387206">
        <w:rPr>
          <w:rFonts w:ascii="Arial" w:hAnsi="Arial" w:cs="Arial"/>
          <w:b/>
          <w:sz w:val="22"/>
          <w:szCs w:val="22"/>
        </w:rPr>
        <w:t>§ 4</w:t>
      </w:r>
    </w:p>
    <w:p w14:paraId="2D6377B2" w14:textId="77777777" w:rsidR="002809A8" w:rsidRPr="00387206" w:rsidRDefault="002809A8" w:rsidP="002809A8">
      <w:pPr>
        <w:keepNext/>
        <w:jc w:val="center"/>
        <w:rPr>
          <w:rFonts w:ascii="Arial" w:hAnsi="Arial" w:cs="Arial"/>
          <w:b/>
          <w:sz w:val="22"/>
          <w:szCs w:val="22"/>
        </w:rPr>
      </w:pPr>
    </w:p>
    <w:p w14:paraId="2370605E" w14:textId="717F8670" w:rsidR="002809A8" w:rsidRPr="00387206" w:rsidRDefault="002809A8" w:rsidP="002809A8">
      <w:pPr>
        <w:numPr>
          <w:ilvl w:val="0"/>
          <w:numId w:val="21"/>
        </w:numPr>
        <w:tabs>
          <w:tab w:val="clear" w:pos="720"/>
          <w:tab w:val="num" w:pos="284"/>
        </w:tabs>
        <w:spacing w:line="276" w:lineRule="auto"/>
        <w:ind w:left="284" w:right="-30" w:hanging="284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Całkowite wynagrodzenie Wykonawcy za należyte wykonanie przedmiotu umowy wynosi </w:t>
      </w:r>
      <w:r w:rsidRPr="00387206">
        <w:rPr>
          <w:rFonts w:ascii="Arial" w:hAnsi="Arial" w:cs="Arial"/>
          <w:b/>
          <w:sz w:val="22"/>
          <w:szCs w:val="22"/>
        </w:rPr>
        <w:t>………………………… zł brutto</w:t>
      </w:r>
      <w:r w:rsidRPr="00387206">
        <w:rPr>
          <w:rFonts w:ascii="Arial" w:hAnsi="Arial" w:cs="Arial"/>
          <w:sz w:val="22"/>
          <w:szCs w:val="22"/>
        </w:rPr>
        <w:t>, (słownie: ……………………. złotych ), w tym należny podatek VAT.</w:t>
      </w:r>
    </w:p>
    <w:p w14:paraId="292DC6A0" w14:textId="2C1BE4DA" w:rsidR="002809A8" w:rsidRPr="00387206" w:rsidRDefault="002809A8" w:rsidP="002809A8">
      <w:pPr>
        <w:numPr>
          <w:ilvl w:val="0"/>
          <w:numId w:val="21"/>
        </w:numPr>
        <w:tabs>
          <w:tab w:val="clear" w:pos="720"/>
          <w:tab w:val="num" w:pos="284"/>
        </w:tabs>
        <w:spacing w:line="276" w:lineRule="auto"/>
        <w:ind w:left="284" w:right="-30" w:hanging="284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color w:val="000000"/>
          <w:sz w:val="22"/>
          <w:szCs w:val="22"/>
        </w:rPr>
        <w:t>Wynagrodzenie, o którym mowa w ust. 1 jest niezmienne, obejmuje całość kosztów i</w:t>
      </w:r>
      <w:r w:rsidR="00D818B3" w:rsidRPr="00387206">
        <w:rPr>
          <w:rFonts w:ascii="Arial" w:hAnsi="Arial" w:cs="Arial"/>
          <w:color w:val="000000"/>
          <w:sz w:val="22"/>
          <w:szCs w:val="22"/>
        </w:rPr>
        <w:t> </w:t>
      </w:r>
      <w:r w:rsidRPr="00387206">
        <w:rPr>
          <w:rFonts w:ascii="Arial" w:hAnsi="Arial" w:cs="Arial"/>
          <w:color w:val="000000"/>
          <w:sz w:val="22"/>
          <w:szCs w:val="22"/>
        </w:rPr>
        <w:t xml:space="preserve">wydatków związanych z realizacją przedmiotu umowy i zaspokaja wszelkie roszczenia Wykonawcy z tytułu wykonania umowy, w tym z tytułu </w:t>
      </w:r>
      <w:r w:rsidRPr="00387206">
        <w:rPr>
          <w:rFonts w:ascii="Arial" w:hAnsi="Arial" w:cs="Arial"/>
          <w:color w:val="000000" w:themeColor="text1"/>
          <w:sz w:val="22"/>
          <w:szCs w:val="22"/>
        </w:rPr>
        <w:t>przeniesienia na Zamawiającego praw autorskich, o których mowa w § 5 oraz z tytułu przeniesienia na Zamawiającego wyłącznego prawa zezwalania na wykonywanie zależnego prawa autorskiego do tych wyników prac oraz z tytułu ich wykorzystywania na wszystkich polach eksploatacji określonych w umowie.</w:t>
      </w:r>
    </w:p>
    <w:p w14:paraId="43BBEF30" w14:textId="7052C098" w:rsidR="002809A8" w:rsidRPr="00387206" w:rsidRDefault="002809A8" w:rsidP="00410B4D">
      <w:pPr>
        <w:numPr>
          <w:ilvl w:val="0"/>
          <w:numId w:val="21"/>
        </w:numPr>
        <w:tabs>
          <w:tab w:val="clear" w:pos="720"/>
          <w:tab w:val="num" w:pos="284"/>
        </w:tabs>
        <w:spacing w:line="276" w:lineRule="auto"/>
        <w:ind w:left="284" w:right="-30" w:hanging="284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Ceny jednostkowe produktów określone są w formularzu ofertowym, stanowiącym załącznik nr 2 do niniejszej umowy. Ceny te są stałe i nie podlegają zmianie przez cały okres obowiązywania umowy.</w:t>
      </w:r>
    </w:p>
    <w:p w14:paraId="1BD3CA33" w14:textId="77777777" w:rsidR="002809A8" w:rsidRPr="00387206" w:rsidRDefault="002809A8" w:rsidP="002809A8">
      <w:pPr>
        <w:numPr>
          <w:ilvl w:val="0"/>
          <w:numId w:val="2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Płatność wynagrodzenia, o którym mowa w ust. 1 zostanie zrealizowana na podstawie wystawionej przez Wykonawcę faktury/rachunku, przelewem na wskazany rachunek bankowy Wykonawcy o numerze: </w:t>
      </w:r>
      <w:r w:rsidRPr="00387206">
        <w:rPr>
          <w:rFonts w:ascii="Arial" w:hAnsi="Arial" w:cs="Arial"/>
          <w:b/>
          <w:sz w:val="22"/>
          <w:szCs w:val="22"/>
        </w:rPr>
        <w:t>……………………………………………………..</w:t>
      </w:r>
      <w:r w:rsidRPr="00387206">
        <w:rPr>
          <w:rFonts w:ascii="Arial" w:hAnsi="Arial" w:cs="Arial"/>
          <w:sz w:val="22"/>
          <w:szCs w:val="22"/>
        </w:rPr>
        <w:t xml:space="preserve"> w terminie 21 dni od dnia dostarczenia do Zamawiającego prawidłowo wystawionej faktury/rachunku, gdzie w przypadku faktury:</w:t>
      </w:r>
    </w:p>
    <w:p w14:paraId="2700BE20" w14:textId="77777777" w:rsidR="002809A8" w:rsidRPr="00387206" w:rsidRDefault="002809A8" w:rsidP="002809A8">
      <w:pPr>
        <w:pStyle w:val="Akapitzlist"/>
        <w:numPr>
          <w:ilvl w:val="0"/>
          <w:numId w:val="23"/>
        </w:numPr>
        <w:spacing w:after="0"/>
        <w:ind w:left="709" w:hanging="425"/>
        <w:jc w:val="both"/>
        <w:rPr>
          <w:rFonts w:ascii="Arial" w:hAnsi="Arial" w:cs="Arial"/>
        </w:rPr>
      </w:pPr>
      <w:r w:rsidRPr="00387206">
        <w:rPr>
          <w:rFonts w:ascii="Arial" w:hAnsi="Arial" w:cs="Arial"/>
        </w:rPr>
        <w:t xml:space="preserve">Nabywcą jest: Województwo Warmińsko-Mazurskie, ul. Emilii Plater 1, 10-562 Olsztyn, </w:t>
      </w:r>
      <w:r w:rsidRPr="00387206">
        <w:rPr>
          <w:rFonts w:ascii="Arial" w:hAnsi="Arial" w:cs="Arial"/>
        </w:rPr>
        <w:br/>
        <w:t>NIP 739-38-90-447, REGON 510742333;</w:t>
      </w:r>
    </w:p>
    <w:p w14:paraId="628AA2EC" w14:textId="77777777" w:rsidR="002809A8" w:rsidRPr="00387206" w:rsidRDefault="002809A8" w:rsidP="002809A8">
      <w:pPr>
        <w:pStyle w:val="Akapitzlist"/>
        <w:numPr>
          <w:ilvl w:val="0"/>
          <w:numId w:val="23"/>
        </w:numPr>
        <w:spacing w:after="0"/>
        <w:ind w:left="709" w:hanging="425"/>
        <w:jc w:val="both"/>
        <w:rPr>
          <w:rFonts w:ascii="Arial" w:hAnsi="Arial" w:cs="Arial"/>
        </w:rPr>
      </w:pPr>
      <w:r w:rsidRPr="00387206">
        <w:rPr>
          <w:rFonts w:ascii="Arial" w:hAnsi="Arial" w:cs="Arial"/>
        </w:rPr>
        <w:t>Odbiorcą jest: Urząd Marszałkowski Województwa Warmińsko-Mazurskiego w Olsztynie, ul. Emilii Plater 1, 10-562 Olsztyn;</w:t>
      </w:r>
    </w:p>
    <w:p w14:paraId="7B9914A4" w14:textId="77777777" w:rsidR="002809A8" w:rsidRPr="00387206" w:rsidRDefault="002809A8" w:rsidP="002809A8">
      <w:pPr>
        <w:ind w:left="284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po wykonaniu i uznaniu przez Zamawiającego przedmiotu umowy za należycie wykonany. </w:t>
      </w:r>
    </w:p>
    <w:p w14:paraId="3AB9E0C6" w14:textId="4AEF9EFD" w:rsidR="002809A8" w:rsidRPr="00387206" w:rsidRDefault="002809A8" w:rsidP="002809A8">
      <w:pPr>
        <w:pStyle w:val="Akapitzlist"/>
        <w:numPr>
          <w:ilvl w:val="0"/>
          <w:numId w:val="21"/>
        </w:numPr>
        <w:tabs>
          <w:tab w:val="clear" w:pos="720"/>
          <w:tab w:val="num" w:pos="284"/>
        </w:tabs>
        <w:ind w:left="284" w:hanging="284"/>
        <w:jc w:val="both"/>
        <w:rPr>
          <w:rFonts w:ascii="Arial" w:hAnsi="Arial" w:cs="Arial"/>
        </w:rPr>
      </w:pPr>
      <w:r w:rsidRPr="00387206">
        <w:rPr>
          <w:rFonts w:ascii="Arial" w:hAnsi="Arial" w:cs="Arial"/>
        </w:rPr>
        <w:t>W przypadku, gdy dane Zamawiającego, wymienione na fakturze nie będą zgodne z</w:t>
      </w:r>
      <w:r w:rsidR="00D818B3" w:rsidRPr="00387206">
        <w:rPr>
          <w:rFonts w:ascii="Arial" w:hAnsi="Arial" w:cs="Arial"/>
        </w:rPr>
        <w:t> </w:t>
      </w:r>
      <w:r w:rsidRPr="00387206">
        <w:rPr>
          <w:rFonts w:ascii="Arial" w:hAnsi="Arial" w:cs="Arial"/>
        </w:rPr>
        <w:t xml:space="preserve">danymi Zamawiającego, określonymi w ust. </w:t>
      </w:r>
      <w:r w:rsidR="00410B4D" w:rsidRPr="00387206">
        <w:rPr>
          <w:rFonts w:ascii="Arial" w:hAnsi="Arial" w:cs="Arial"/>
        </w:rPr>
        <w:t>4</w:t>
      </w:r>
      <w:r w:rsidRPr="00387206">
        <w:rPr>
          <w:rFonts w:ascii="Arial" w:hAnsi="Arial" w:cs="Arial"/>
        </w:rPr>
        <w:t xml:space="preserve"> lub faktura/rachunek będzie w inny sposób </w:t>
      </w:r>
      <w:r w:rsidRPr="00387206">
        <w:rPr>
          <w:rFonts w:ascii="Arial" w:hAnsi="Arial" w:cs="Arial"/>
        </w:rPr>
        <w:lastRenderedPageBreak/>
        <w:t xml:space="preserve">błędna, Zamawiający odmówi przyjęcia faktury/rachunku, a termin zapłaty wynagrodzenia określony w ust. 5 nie będzie rozpoczęty, na co Wykonawca wyraża zgodę.  </w:t>
      </w:r>
    </w:p>
    <w:p w14:paraId="07F0D5E3" w14:textId="27BF809E" w:rsidR="002809A8" w:rsidRPr="00387206" w:rsidRDefault="002809A8" w:rsidP="002809A8">
      <w:pPr>
        <w:pStyle w:val="Akapitzlist"/>
        <w:numPr>
          <w:ilvl w:val="0"/>
          <w:numId w:val="21"/>
        </w:numPr>
        <w:tabs>
          <w:tab w:val="clear" w:pos="720"/>
          <w:tab w:val="num" w:pos="284"/>
          <w:tab w:val="num" w:pos="426"/>
        </w:tabs>
        <w:spacing w:after="0"/>
        <w:ind w:left="284" w:hanging="284"/>
        <w:jc w:val="both"/>
        <w:rPr>
          <w:rFonts w:ascii="Arial" w:hAnsi="Arial" w:cs="Arial"/>
        </w:rPr>
      </w:pPr>
      <w:r w:rsidRPr="00387206">
        <w:rPr>
          <w:rFonts w:ascii="Arial" w:hAnsi="Arial" w:cs="Arial"/>
        </w:rPr>
        <w:t>Wykonawca może przekazać Zamawiającemu fakturę elektroniczną za pośrednictwem Platformy Elektronicznego Fakturowania. Zamawiający korzysta z platformy elektronicznego fakturowania stworzonej przez firmę Infinite IT Solutions (</w:t>
      </w:r>
      <w:hyperlink r:id="rId8" w:history="1">
        <w:r w:rsidRPr="00387206">
          <w:rPr>
            <w:rStyle w:val="Hipercze"/>
            <w:rFonts w:ascii="Arial" w:hAnsi="Arial" w:cs="Arial"/>
          </w:rPr>
          <w:t>https://brokerinfinite.efaktura.gov.pl</w:t>
        </w:r>
      </w:hyperlink>
      <w:r w:rsidRPr="00387206">
        <w:rPr>
          <w:rFonts w:ascii="Arial" w:hAnsi="Arial" w:cs="Arial"/>
        </w:rPr>
        <w:t xml:space="preserve"> ) o adresie skrzynki: „Typ numeru PEPPOL: NIP” oraz „Numer PEPPOL 7392965551”. Ustrukturyzowana faktura elektroniczna winna zawierać dane wymagane przepisami o podatku od towarów i usług oraz dane zawierające informacje dotyczące odbiorcy płatności, o którym mowa w ust. </w:t>
      </w:r>
      <w:r w:rsidR="00410B4D" w:rsidRPr="00387206">
        <w:rPr>
          <w:rFonts w:ascii="Arial" w:hAnsi="Arial" w:cs="Arial"/>
        </w:rPr>
        <w:t>4</w:t>
      </w:r>
      <w:r w:rsidRPr="00387206">
        <w:rPr>
          <w:rFonts w:ascii="Arial" w:hAnsi="Arial" w:cs="Arial"/>
        </w:rPr>
        <w:t>. Faktura powinna także zawierać numer i datę zawarcia niniejszej umowy.</w:t>
      </w:r>
    </w:p>
    <w:p w14:paraId="3D4A23A8" w14:textId="79A267F1" w:rsidR="002809A8" w:rsidRPr="00387206" w:rsidRDefault="002809A8" w:rsidP="002809A8">
      <w:pPr>
        <w:pStyle w:val="Akapitzlist"/>
        <w:numPr>
          <w:ilvl w:val="0"/>
          <w:numId w:val="21"/>
        </w:numPr>
        <w:tabs>
          <w:tab w:val="clear" w:pos="720"/>
          <w:tab w:val="num" w:pos="284"/>
          <w:tab w:val="num" w:pos="426"/>
        </w:tabs>
        <w:spacing w:after="0"/>
        <w:ind w:left="284" w:hanging="284"/>
        <w:jc w:val="both"/>
        <w:rPr>
          <w:rFonts w:ascii="Arial" w:hAnsi="Arial" w:cs="Arial"/>
        </w:rPr>
      </w:pPr>
      <w:r w:rsidRPr="00387206">
        <w:rPr>
          <w:rFonts w:ascii="Arial" w:hAnsi="Arial" w:cs="Arial"/>
        </w:rPr>
        <w:t xml:space="preserve">Termin, o którym mowa w ust. </w:t>
      </w:r>
      <w:r w:rsidR="00410B4D" w:rsidRPr="00387206">
        <w:rPr>
          <w:rFonts w:ascii="Arial" w:hAnsi="Arial" w:cs="Arial"/>
        </w:rPr>
        <w:t>4</w:t>
      </w:r>
      <w:r w:rsidRPr="00387206">
        <w:rPr>
          <w:rFonts w:ascii="Arial" w:hAnsi="Arial" w:cs="Arial"/>
        </w:rPr>
        <w:t xml:space="preserve"> uważa się za zachowany, jeżeli przed jego upływem zostanie wydana dyspozycja obciążenia rachunku bankowego Zamawiającego.</w:t>
      </w:r>
    </w:p>
    <w:p w14:paraId="6046B4BA" w14:textId="7DDD5414" w:rsidR="002809A8" w:rsidRPr="00387206" w:rsidRDefault="002809A8" w:rsidP="002809A8">
      <w:pPr>
        <w:pStyle w:val="Akapitzlist"/>
        <w:numPr>
          <w:ilvl w:val="0"/>
          <w:numId w:val="21"/>
        </w:numPr>
        <w:tabs>
          <w:tab w:val="clear" w:pos="720"/>
          <w:tab w:val="num" w:pos="284"/>
          <w:tab w:val="num" w:pos="426"/>
        </w:tabs>
        <w:spacing w:after="0"/>
        <w:ind w:left="284" w:hanging="284"/>
        <w:jc w:val="both"/>
        <w:rPr>
          <w:rFonts w:ascii="Arial" w:hAnsi="Arial" w:cs="Arial"/>
        </w:rPr>
      </w:pPr>
      <w:r w:rsidRPr="00387206">
        <w:rPr>
          <w:rFonts w:ascii="Arial" w:eastAsia="Cambria" w:hAnsi="Arial" w:cs="Arial"/>
        </w:rPr>
        <w:t xml:space="preserve">Wynagrodzenie płatne będzie po należytym wykonaniu przedmiotu umowy, czego potwierdzeniem będzie </w:t>
      </w:r>
      <w:r w:rsidRPr="00387206">
        <w:rPr>
          <w:rFonts w:ascii="Arial" w:hAnsi="Arial" w:cs="Arial"/>
        </w:rPr>
        <w:t>podpisanie przez Zamawiającego protokołu odbioru bez zastrzeżeń.</w:t>
      </w:r>
    </w:p>
    <w:p w14:paraId="13903577" w14:textId="77777777" w:rsidR="002809A8" w:rsidRPr="00387206" w:rsidRDefault="002809A8" w:rsidP="002809A8">
      <w:pPr>
        <w:pStyle w:val="Akapitzlist"/>
        <w:numPr>
          <w:ilvl w:val="0"/>
          <w:numId w:val="21"/>
        </w:numPr>
        <w:tabs>
          <w:tab w:val="clear" w:pos="720"/>
          <w:tab w:val="num" w:pos="284"/>
          <w:tab w:val="num" w:pos="426"/>
        </w:tabs>
        <w:spacing w:after="0"/>
        <w:ind w:left="284" w:hanging="284"/>
        <w:jc w:val="both"/>
        <w:rPr>
          <w:rFonts w:ascii="Arial" w:hAnsi="Arial" w:cs="Arial"/>
        </w:rPr>
      </w:pPr>
      <w:r w:rsidRPr="00387206">
        <w:rPr>
          <w:rFonts w:ascii="Arial" w:hAnsi="Arial" w:cs="Arial"/>
        </w:rPr>
        <w:t>W przypadku stwierdzenia wad w wykonaniu przedmiotu umowy Wykonawca zobowiązany jest do ich usunięcia w określonym przez Zamawiającego terminie, w ramach wynagrodzenia, o którym mowa § 4 ust. 1 umowy, co pozostaje bez wpływu na uprawnienie Zamawiającego wynikające w</w:t>
      </w:r>
      <w:bookmarkStart w:id="1" w:name="_Hlk148347978"/>
      <w:r w:rsidRPr="00387206">
        <w:rPr>
          <w:rFonts w:ascii="Arial" w:hAnsi="Arial" w:cs="Arial"/>
        </w:rPr>
        <w:t xml:space="preserve"> § </w:t>
      </w:r>
      <w:bookmarkEnd w:id="1"/>
      <w:r w:rsidRPr="00387206">
        <w:rPr>
          <w:rFonts w:ascii="Arial" w:hAnsi="Arial" w:cs="Arial"/>
        </w:rPr>
        <w:t>3 ust. 11 umowy.</w:t>
      </w:r>
    </w:p>
    <w:p w14:paraId="1E5FCD4E" w14:textId="10C08942" w:rsidR="002809A8" w:rsidRPr="00387206" w:rsidRDefault="002809A8" w:rsidP="002809A8">
      <w:pPr>
        <w:pStyle w:val="Akapitzlist"/>
        <w:numPr>
          <w:ilvl w:val="0"/>
          <w:numId w:val="21"/>
        </w:numPr>
        <w:tabs>
          <w:tab w:val="clear" w:pos="720"/>
          <w:tab w:val="num" w:pos="284"/>
          <w:tab w:val="num" w:pos="426"/>
        </w:tabs>
        <w:spacing w:after="0"/>
        <w:ind w:left="284" w:hanging="284"/>
        <w:jc w:val="both"/>
        <w:rPr>
          <w:rFonts w:ascii="Arial" w:hAnsi="Arial" w:cs="Arial"/>
        </w:rPr>
      </w:pPr>
      <w:r w:rsidRPr="00387206">
        <w:rPr>
          <w:rFonts w:ascii="Arial" w:hAnsi="Arial" w:cs="Arial"/>
        </w:rPr>
        <w:t>W przypadku nieusunięcia wad przez Wykonawcę w terminie określonym, zgodnie z</w:t>
      </w:r>
      <w:r w:rsidR="00D818B3" w:rsidRPr="00387206">
        <w:rPr>
          <w:rFonts w:ascii="Arial" w:hAnsi="Arial" w:cs="Arial"/>
        </w:rPr>
        <w:t> </w:t>
      </w:r>
      <w:r w:rsidRPr="00387206">
        <w:rPr>
          <w:rFonts w:ascii="Arial" w:hAnsi="Arial" w:cs="Arial"/>
        </w:rPr>
        <w:t>zapisem § 3 ust. 11 umowy, Zamawiający ma prawo do odstąpienia od umowy z przyczyn, za które odpowiedzialność ponosi Wykonawca, bez wyznaczania Wykonawcy dodatkowego terminu w tym zakresie, zachowując jednocześnie prawo do naliczenia Wykonawcy kary umownej zgodnie z § 7 ust. 1 pkt 1 umowy.</w:t>
      </w:r>
    </w:p>
    <w:p w14:paraId="5C53F037" w14:textId="77777777" w:rsidR="002809A8" w:rsidRPr="00387206" w:rsidRDefault="002809A8" w:rsidP="002809A8">
      <w:pPr>
        <w:pStyle w:val="Akapitzlist"/>
        <w:numPr>
          <w:ilvl w:val="0"/>
          <w:numId w:val="21"/>
        </w:numPr>
        <w:tabs>
          <w:tab w:val="clear" w:pos="720"/>
          <w:tab w:val="num" w:pos="284"/>
          <w:tab w:val="num" w:pos="426"/>
        </w:tabs>
        <w:spacing w:after="0"/>
        <w:ind w:left="284" w:hanging="284"/>
        <w:jc w:val="both"/>
        <w:rPr>
          <w:rFonts w:ascii="Arial" w:hAnsi="Arial" w:cs="Arial"/>
        </w:rPr>
      </w:pPr>
      <w:r w:rsidRPr="00387206">
        <w:rPr>
          <w:rFonts w:ascii="Arial" w:hAnsi="Arial" w:cs="Arial"/>
        </w:rPr>
        <w:t xml:space="preserve"> Stwierdzenie przez Zamawiającego usunięcia przez Wykonawcę wszelkich wad stanowić będzie podstawę do sporządzenia protokołu odbioru bez zastrzeżeń.</w:t>
      </w:r>
    </w:p>
    <w:p w14:paraId="1B3367BE" w14:textId="77777777" w:rsidR="002809A8" w:rsidRPr="00387206" w:rsidRDefault="002809A8" w:rsidP="002809A8">
      <w:pPr>
        <w:pStyle w:val="Akapitzlist"/>
        <w:numPr>
          <w:ilvl w:val="0"/>
          <w:numId w:val="21"/>
        </w:numPr>
        <w:tabs>
          <w:tab w:val="clear" w:pos="720"/>
          <w:tab w:val="num" w:pos="284"/>
          <w:tab w:val="num" w:pos="426"/>
        </w:tabs>
        <w:spacing w:after="0" w:line="240" w:lineRule="auto"/>
        <w:ind w:left="284" w:hanging="284"/>
        <w:jc w:val="both"/>
        <w:rPr>
          <w:rFonts w:ascii="Arial" w:hAnsi="Arial" w:cs="Arial"/>
        </w:rPr>
      </w:pPr>
      <w:r w:rsidRPr="00387206">
        <w:rPr>
          <w:rFonts w:ascii="Arial" w:hAnsi="Arial" w:cs="Arial"/>
        </w:rPr>
        <w:t xml:space="preserve"> Za każdy dzień opóźnienia w zapłacie wynagrodzenia, Wykonawca ma prawo obciążyć Zamawiającego odsetkami ustawowymi za opóźnienie.</w:t>
      </w:r>
    </w:p>
    <w:p w14:paraId="3DF8302E" w14:textId="77777777" w:rsidR="002809A8" w:rsidRPr="00387206" w:rsidRDefault="002809A8" w:rsidP="002809A8">
      <w:pPr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755D2914" w14:textId="1E4B505E" w:rsidR="002809A8" w:rsidRPr="00387206" w:rsidRDefault="002809A8" w:rsidP="002809A8">
      <w:pPr>
        <w:ind w:left="357"/>
        <w:contextualSpacing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387206">
        <w:rPr>
          <w:rFonts w:ascii="Arial" w:hAnsi="Arial" w:cs="Arial"/>
          <w:b/>
          <w:color w:val="000000"/>
          <w:sz w:val="22"/>
          <w:szCs w:val="22"/>
        </w:rPr>
        <w:t>§ 5</w:t>
      </w:r>
    </w:p>
    <w:p w14:paraId="4A56F07B" w14:textId="77777777" w:rsidR="002809A8" w:rsidRPr="00387206" w:rsidRDefault="002809A8" w:rsidP="002809A8">
      <w:pPr>
        <w:ind w:left="357"/>
        <w:contextualSpacing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11FDD257" w14:textId="455E51D0" w:rsidR="002809A8" w:rsidRPr="00387206" w:rsidRDefault="002809A8" w:rsidP="002809A8">
      <w:pPr>
        <w:numPr>
          <w:ilvl w:val="0"/>
          <w:numId w:val="34"/>
        </w:numPr>
        <w:tabs>
          <w:tab w:val="clear" w:pos="720"/>
          <w:tab w:val="left" w:pos="4151"/>
        </w:tabs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W ramach wynagrodzenia, o którym mowa w § 4 ust. 1 umowy, Wykonawca przenosi na Zamawiającego autorskie prawa majątkowe do wszystkich wyników prac powstałych w</w:t>
      </w:r>
      <w:r w:rsidR="00D818B3" w:rsidRPr="00387206">
        <w:rPr>
          <w:rFonts w:ascii="Arial" w:hAnsi="Arial" w:cs="Arial"/>
          <w:sz w:val="22"/>
          <w:szCs w:val="22"/>
        </w:rPr>
        <w:t> </w:t>
      </w:r>
      <w:r w:rsidRPr="00387206">
        <w:rPr>
          <w:rFonts w:ascii="Arial" w:hAnsi="Arial" w:cs="Arial"/>
          <w:sz w:val="22"/>
          <w:szCs w:val="22"/>
        </w:rPr>
        <w:t>związku z wykonaniem umowy mogących stanowić przedmiot prawa autorskiego, w tym w szczególności projektów graficznych  zaakceptowanych przez Zamawiającego (dalej zwanych „utworami”) wraz z wyłącznym prawem zezwalania na wykonywanie zależnego prawa autorskiego do nich.</w:t>
      </w:r>
    </w:p>
    <w:p w14:paraId="517B00A3" w14:textId="77777777" w:rsidR="002809A8" w:rsidRPr="00387206" w:rsidRDefault="002809A8" w:rsidP="002809A8">
      <w:pPr>
        <w:numPr>
          <w:ilvl w:val="0"/>
          <w:numId w:val="34"/>
        </w:numPr>
        <w:tabs>
          <w:tab w:val="clear" w:pos="720"/>
          <w:tab w:val="left" w:pos="4151"/>
        </w:tabs>
        <w:spacing w:line="276" w:lineRule="auto"/>
        <w:ind w:left="426" w:hanging="426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387206">
        <w:rPr>
          <w:rFonts w:ascii="Arial" w:hAnsi="Arial" w:cs="Arial"/>
          <w:color w:val="000000" w:themeColor="text1"/>
          <w:sz w:val="22"/>
          <w:szCs w:val="22"/>
        </w:rPr>
        <w:t>Przeniesienie praw, o których mowa w ust. 1 następuje z chwilą odbioru utworów przez Zamawiającego, bez żadnych ograniczeń, co do terytorium, czasu i liczby egzemplarzy, na następujących polach eksploatacji:</w:t>
      </w:r>
    </w:p>
    <w:p w14:paraId="76D44D6B" w14:textId="77777777" w:rsidR="002809A8" w:rsidRPr="00387206" w:rsidRDefault="002809A8" w:rsidP="002809A8">
      <w:pPr>
        <w:numPr>
          <w:ilvl w:val="0"/>
          <w:numId w:val="33"/>
        </w:numPr>
        <w:tabs>
          <w:tab w:val="clear" w:pos="720"/>
        </w:tabs>
        <w:spacing w:line="276" w:lineRule="auto"/>
        <w:ind w:left="851" w:hanging="425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 xml:space="preserve">w zakresie utrwalania i zwielokrotniania utworów (w tym ich opracowań) –  </w:t>
      </w:r>
      <w:r w:rsidRPr="00387206">
        <w:rPr>
          <w:rFonts w:ascii="Arial" w:hAnsi="Arial" w:cs="Arial"/>
          <w:color w:val="000000" w:themeColor="text1"/>
          <w:sz w:val="22"/>
          <w:szCs w:val="22"/>
        </w:rPr>
        <w:t xml:space="preserve">utrwalanie i zwielokrotnianie wszelkimi znanymi technikami, w tym cyfrowymi, elektronicznymi, drukiem, na kliszy fotograficznej, technikami poligraficznymi, </w:t>
      </w:r>
      <w:r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>zapisu magnetycznego oraz techniką cyfrową, w tym w szczególności w postaci wykorzystania utworu jako nadruku, oznakowania lub w innej formie na materiałach promocyjnych Zamawiającego;</w:t>
      </w:r>
    </w:p>
    <w:p w14:paraId="49AB0AC4" w14:textId="0AAA0B7B" w:rsidR="002809A8" w:rsidRPr="00387206" w:rsidRDefault="002809A8" w:rsidP="002809A8">
      <w:pPr>
        <w:numPr>
          <w:ilvl w:val="0"/>
          <w:numId w:val="33"/>
        </w:numPr>
        <w:tabs>
          <w:tab w:val="clear" w:pos="720"/>
        </w:tabs>
        <w:spacing w:line="276" w:lineRule="auto"/>
        <w:ind w:left="851" w:hanging="425"/>
        <w:jc w:val="both"/>
        <w:rPr>
          <w:rFonts w:ascii="Arial" w:eastAsiaTheme="minorHAnsi" w:hAnsi="Arial" w:cs="Arial"/>
          <w:color w:val="000000" w:themeColor="text1"/>
          <w:sz w:val="22"/>
          <w:szCs w:val="22"/>
        </w:rPr>
      </w:pPr>
      <w:r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lastRenderedPageBreak/>
        <w:t>w zakresie obrotu oryginałem albo egzemplarzami, na których utwory utrwalono – wprowadzanie do obrotu, użyczenie lub najem oryginału albo egzemplarzy, w tym w szczególności prawo do produkowania materiałów promocyjnych z</w:t>
      </w:r>
      <w:r w:rsidR="00D818B3"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> </w:t>
      </w:r>
      <w:r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>wykorzystaniem utworów jako oznakowania/nadruku lub inną formą utrwalenia utworów na materiałach promocyjnych Zamawiającego oraz wprowadzania utworów do obrotu na materiałach promocyjnych Zamawiającego oznaczonych utworem lub jego opracowaniem w dowolnej formie, w nieograniczonej ilości sztuk, w skali jak i</w:t>
      </w:r>
      <w:r w:rsidR="00D818B3"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> </w:t>
      </w:r>
      <w:r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>terminie wybranym przez Zamawiającego, z wykorzystaniem całości lub fragmentu utworu;</w:t>
      </w:r>
    </w:p>
    <w:p w14:paraId="41C8D5A6" w14:textId="77777777" w:rsidR="002809A8" w:rsidRPr="00387206" w:rsidRDefault="002809A8" w:rsidP="002809A8">
      <w:pPr>
        <w:numPr>
          <w:ilvl w:val="0"/>
          <w:numId w:val="33"/>
        </w:numPr>
        <w:tabs>
          <w:tab w:val="clear" w:pos="720"/>
        </w:tabs>
        <w:spacing w:line="276" w:lineRule="auto"/>
        <w:ind w:left="851" w:hanging="425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387206">
        <w:rPr>
          <w:rFonts w:ascii="Arial" w:hAnsi="Arial" w:cs="Arial"/>
          <w:color w:val="000000" w:themeColor="text1"/>
          <w:sz w:val="22"/>
          <w:szCs w:val="22"/>
        </w:rPr>
        <w:t>wprowadzania do pamięci komputera oraz do sieci komputerowej i/lub multimedialnej i/lub do sieci Internet oraz wykonanie w Internecie,</w:t>
      </w:r>
      <w:r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 xml:space="preserve"> w tym wykorzystywanie na stronach www, przez które należy rozumieć publiczne udostępnianie w taki sposób, aby każdy mógł mieć dostęp w dowolnym czasie i miejscu przez siebie wybranym oraz wszelkie sposoby komunikacji elektronicznej (w Internecie – w szczególności bannery, reklamy, media społecznościowe);</w:t>
      </w:r>
    </w:p>
    <w:p w14:paraId="50B90FFB" w14:textId="34D8FF01" w:rsidR="002809A8" w:rsidRPr="00387206" w:rsidRDefault="002809A8" w:rsidP="002809A8">
      <w:pPr>
        <w:numPr>
          <w:ilvl w:val="0"/>
          <w:numId w:val="33"/>
        </w:numPr>
        <w:tabs>
          <w:tab w:val="clear" w:pos="720"/>
        </w:tabs>
        <w:spacing w:line="276" w:lineRule="auto"/>
        <w:ind w:left="851" w:hanging="425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387206">
        <w:rPr>
          <w:rFonts w:ascii="Arial" w:hAnsi="Arial" w:cs="Arial"/>
          <w:color w:val="000000" w:themeColor="text1"/>
          <w:sz w:val="22"/>
          <w:szCs w:val="22"/>
        </w:rPr>
        <w:t>w</w:t>
      </w:r>
      <w:r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 xml:space="preserve"> zakresie rozpowszechniania utworów w sposób inny niż określony w pkt 1-3: publiczne wykonanie, wystawienie, wyświetlenie, odtworzenie oraz nadawanie i</w:t>
      </w:r>
      <w:r w:rsidR="00D818B3"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> </w:t>
      </w:r>
      <w:r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>reemitowanie, a także publiczne udostępnianie utworów w taki sposób, aby każdy mógł mieć do nich dostęp w miejscu i w czasie przez siebie wybranym, w</w:t>
      </w:r>
      <w:r w:rsidR="00D818B3"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> </w:t>
      </w:r>
      <w:r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>szczególności w postaci: banerów reklamowych i plakatów, materiałów wewnętrznych, materiałów promocyjnych;</w:t>
      </w:r>
    </w:p>
    <w:p w14:paraId="66A6DF61" w14:textId="77777777" w:rsidR="002809A8" w:rsidRPr="00387206" w:rsidRDefault="002809A8" w:rsidP="002809A8">
      <w:pPr>
        <w:numPr>
          <w:ilvl w:val="0"/>
          <w:numId w:val="33"/>
        </w:numPr>
        <w:tabs>
          <w:tab w:val="clear" w:pos="720"/>
        </w:tabs>
        <w:spacing w:line="276" w:lineRule="auto"/>
        <w:ind w:left="851" w:hanging="425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387206">
        <w:rPr>
          <w:rFonts w:ascii="Arial" w:hAnsi="Arial" w:cs="Arial"/>
          <w:color w:val="000000" w:themeColor="text1"/>
          <w:sz w:val="22"/>
          <w:szCs w:val="22"/>
        </w:rPr>
        <w:t>wykorzystania w celu przygotowania innych opracowań;</w:t>
      </w:r>
    </w:p>
    <w:p w14:paraId="2AD48C38" w14:textId="77777777" w:rsidR="002809A8" w:rsidRPr="00387206" w:rsidRDefault="002809A8" w:rsidP="002809A8">
      <w:pPr>
        <w:numPr>
          <w:ilvl w:val="0"/>
          <w:numId w:val="33"/>
        </w:numPr>
        <w:tabs>
          <w:tab w:val="clear" w:pos="720"/>
        </w:tabs>
        <w:spacing w:line="276" w:lineRule="auto"/>
        <w:ind w:left="851" w:hanging="425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387206">
        <w:rPr>
          <w:rFonts w:ascii="Arial" w:hAnsi="Arial" w:cs="Arial"/>
          <w:color w:val="000000" w:themeColor="text1"/>
          <w:sz w:val="22"/>
          <w:szCs w:val="22"/>
        </w:rPr>
        <w:t>najmu i/lub użyczenia;</w:t>
      </w:r>
    </w:p>
    <w:p w14:paraId="3713FD1D" w14:textId="77777777" w:rsidR="002809A8" w:rsidRPr="00387206" w:rsidRDefault="002809A8" w:rsidP="002809A8">
      <w:pPr>
        <w:numPr>
          <w:ilvl w:val="0"/>
          <w:numId w:val="33"/>
        </w:numPr>
        <w:tabs>
          <w:tab w:val="clear" w:pos="720"/>
        </w:tabs>
        <w:spacing w:line="276" w:lineRule="auto"/>
        <w:ind w:left="851" w:hanging="425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387206">
        <w:rPr>
          <w:rFonts w:ascii="Arial" w:hAnsi="Arial" w:cs="Arial"/>
          <w:color w:val="000000" w:themeColor="text1"/>
          <w:sz w:val="22"/>
          <w:szCs w:val="22"/>
        </w:rPr>
        <w:t>zbywania, w tym sprzedaży na rzecz osób trzecich;</w:t>
      </w:r>
    </w:p>
    <w:p w14:paraId="14E200ED" w14:textId="77777777" w:rsidR="002809A8" w:rsidRPr="00387206" w:rsidRDefault="002809A8" w:rsidP="002809A8">
      <w:pPr>
        <w:numPr>
          <w:ilvl w:val="0"/>
          <w:numId w:val="33"/>
        </w:numPr>
        <w:tabs>
          <w:tab w:val="clear" w:pos="720"/>
        </w:tabs>
        <w:spacing w:line="276" w:lineRule="auto"/>
        <w:ind w:left="851" w:hanging="425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387206">
        <w:rPr>
          <w:rFonts w:ascii="Arial" w:hAnsi="Arial" w:cs="Arial"/>
          <w:color w:val="000000" w:themeColor="text1"/>
          <w:sz w:val="22"/>
          <w:szCs w:val="22"/>
          <w:lang w:eastAsia="ar-SA"/>
        </w:rPr>
        <w:t xml:space="preserve">wykorzystanie utworów w całości lub ich fragmentów do celów informacyjnych lub promocyjnych </w:t>
      </w:r>
      <w:r w:rsidRPr="00387206">
        <w:rPr>
          <w:rFonts w:ascii="Arial" w:eastAsia="Arial Unicode MS" w:hAnsi="Arial" w:cs="Arial"/>
          <w:color w:val="000000" w:themeColor="text1"/>
          <w:sz w:val="22"/>
          <w:szCs w:val="22"/>
          <w:lang w:eastAsia="ar-SA"/>
        </w:rPr>
        <w:t>Zamawiającego</w:t>
      </w:r>
      <w:r w:rsidRPr="00387206">
        <w:rPr>
          <w:rFonts w:ascii="Arial" w:hAnsi="Arial" w:cs="Arial"/>
          <w:color w:val="000000" w:themeColor="text1"/>
          <w:sz w:val="22"/>
          <w:szCs w:val="22"/>
          <w:lang w:eastAsia="ar-SA"/>
        </w:rPr>
        <w:t>;</w:t>
      </w:r>
    </w:p>
    <w:p w14:paraId="3D4A5133" w14:textId="77777777" w:rsidR="002809A8" w:rsidRPr="00387206" w:rsidRDefault="002809A8" w:rsidP="002809A8">
      <w:pPr>
        <w:numPr>
          <w:ilvl w:val="0"/>
          <w:numId w:val="33"/>
        </w:numPr>
        <w:tabs>
          <w:tab w:val="clear" w:pos="720"/>
        </w:tabs>
        <w:suppressAutoHyphens/>
        <w:spacing w:line="276" w:lineRule="auto"/>
        <w:ind w:left="851" w:hanging="425"/>
        <w:jc w:val="both"/>
        <w:rPr>
          <w:rFonts w:ascii="Arial" w:hAnsi="Arial" w:cs="Arial"/>
          <w:color w:val="000000" w:themeColor="text1"/>
          <w:sz w:val="22"/>
          <w:szCs w:val="22"/>
          <w:lang w:eastAsia="ar-SA"/>
        </w:rPr>
      </w:pPr>
      <w:r w:rsidRPr="00387206">
        <w:rPr>
          <w:rFonts w:ascii="Arial" w:hAnsi="Arial" w:cs="Arial"/>
          <w:color w:val="000000" w:themeColor="text1"/>
          <w:sz w:val="22"/>
          <w:szCs w:val="22"/>
          <w:lang w:eastAsia="ar-SA"/>
        </w:rPr>
        <w:t>prawo obrotu w kraju i za granicą;</w:t>
      </w:r>
    </w:p>
    <w:p w14:paraId="6719E7D8" w14:textId="77777777" w:rsidR="002809A8" w:rsidRPr="00387206" w:rsidRDefault="002809A8" w:rsidP="002809A8">
      <w:pPr>
        <w:numPr>
          <w:ilvl w:val="0"/>
          <w:numId w:val="33"/>
        </w:numPr>
        <w:tabs>
          <w:tab w:val="clear" w:pos="720"/>
        </w:tabs>
        <w:suppressAutoHyphens/>
        <w:spacing w:line="276" w:lineRule="auto"/>
        <w:ind w:left="851" w:hanging="425"/>
        <w:jc w:val="both"/>
        <w:rPr>
          <w:rFonts w:ascii="Arial" w:hAnsi="Arial" w:cs="Arial"/>
          <w:color w:val="000000" w:themeColor="text1"/>
          <w:sz w:val="22"/>
          <w:szCs w:val="22"/>
          <w:lang w:eastAsia="ar-SA"/>
        </w:rPr>
      </w:pPr>
      <w:r w:rsidRPr="00387206">
        <w:rPr>
          <w:rFonts w:ascii="Arial" w:hAnsi="Arial" w:cs="Arial"/>
          <w:color w:val="000000" w:themeColor="text1"/>
          <w:sz w:val="22"/>
          <w:szCs w:val="22"/>
          <w:lang w:eastAsia="ar-SA"/>
        </w:rPr>
        <w:t>sporządzenie wersji obcojęzycznych;</w:t>
      </w:r>
    </w:p>
    <w:p w14:paraId="67E02CE5" w14:textId="77777777" w:rsidR="002809A8" w:rsidRPr="00387206" w:rsidRDefault="002809A8" w:rsidP="002809A8">
      <w:pPr>
        <w:numPr>
          <w:ilvl w:val="0"/>
          <w:numId w:val="33"/>
        </w:numPr>
        <w:tabs>
          <w:tab w:val="clear" w:pos="720"/>
        </w:tabs>
        <w:suppressAutoHyphens/>
        <w:spacing w:line="276" w:lineRule="auto"/>
        <w:ind w:left="851" w:hanging="425"/>
        <w:jc w:val="both"/>
        <w:rPr>
          <w:rFonts w:ascii="Arial" w:hAnsi="Arial" w:cs="Arial"/>
          <w:color w:val="000000" w:themeColor="text1"/>
          <w:sz w:val="22"/>
          <w:szCs w:val="22"/>
          <w:lang w:eastAsia="ar-SA"/>
        </w:rPr>
      </w:pPr>
      <w:r w:rsidRPr="00387206">
        <w:rPr>
          <w:rFonts w:ascii="Arial" w:hAnsi="Arial" w:cs="Arial"/>
          <w:color w:val="000000" w:themeColor="text1"/>
          <w:sz w:val="22"/>
          <w:szCs w:val="22"/>
          <w:lang w:eastAsia="ar-SA"/>
        </w:rPr>
        <w:t>u</w:t>
      </w:r>
      <w:r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>trwalanie, zwielokrotnianie, rozpowszechnianie oraz publiczne udostępnianie dowolną techniką w materiałach promocyjnych, w tym w prasie oraz innych środkach przekazu;</w:t>
      </w:r>
    </w:p>
    <w:p w14:paraId="1E274ED2" w14:textId="77777777" w:rsidR="002809A8" w:rsidRPr="00387206" w:rsidRDefault="002809A8" w:rsidP="002809A8">
      <w:pPr>
        <w:numPr>
          <w:ilvl w:val="0"/>
          <w:numId w:val="33"/>
        </w:numPr>
        <w:tabs>
          <w:tab w:val="clear" w:pos="720"/>
        </w:tabs>
        <w:suppressAutoHyphens/>
        <w:spacing w:line="276" w:lineRule="auto"/>
        <w:ind w:left="851" w:hanging="425"/>
        <w:jc w:val="both"/>
        <w:rPr>
          <w:rFonts w:ascii="Arial" w:hAnsi="Arial" w:cs="Arial"/>
          <w:color w:val="000000" w:themeColor="text1"/>
          <w:sz w:val="22"/>
          <w:szCs w:val="22"/>
          <w:lang w:eastAsia="ar-SA"/>
        </w:rPr>
      </w:pPr>
      <w:r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t>dokonywanie zmian, przeróbek, zmian kolorów, łączenie z innymi utworami, jak również wprowadzanie do obrotu opracowań utworów na materiałach promocyjnych</w:t>
      </w:r>
      <w:r w:rsidRPr="00387206">
        <w:rPr>
          <w:rFonts w:ascii="Arial" w:eastAsiaTheme="minorHAnsi" w:hAnsi="Arial" w:cs="Arial"/>
          <w:color w:val="000000" w:themeColor="text1"/>
          <w:sz w:val="22"/>
          <w:szCs w:val="22"/>
        </w:rPr>
        <w:br/>
        <w:t>Zamawiającego.</w:t>
      </w:r>
    </w:p>
    <w:p w14:paraId="65078AE7" w14:textId="77777777" w:rsidR="002809A8" w:rsidRPr="00387206" w:rsidRDefault="002809A8" w:rsidP="002809A8">
      <w:pPr>
        <w:numPr>
          <w:ilvl w:val="0"/>
          <w:numId w:val="34"/>
        </w:numPr>
        <w:tabs>
          <w:tab w:val="clear" w:pos="720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  <w:lang w:eastAsia="ar-SA"/>
        </w:rPr>
        <w:t xml:space="preserve">Wykonawca wyraża zgodę na wykorzystywanie przez </w:t>
      </w:r>
      <w:r w:rsidRPr="00387206">
        <w:rPr>
          <w:rFonts w:ascii="Arial" w:eastAsia="Arial Unicode MS" w:hAnsi="Arial" w:cs="Arial"/>
          <w:sz w:val="22"/>
          <w:szCs w:val="22"/>
          <w:lang w:eastAsia="ar-SA"/>
        </w:rPr>
        <w:t>Zamawiającego</w:t>
      </w:r>
      <w:r w:rsidRPr="00387206">
        <w:rPr>
          <w:rFonts w:ascii="Arial" w:hAnsi="Arial" w:cs="Arial"/>
          <w:sz w:val="22"/>
          <w:szCs w:val="22"/>
          <w:lang w:eastAsia="ar-SA"/>
        </w:rPr>
        <w:t xml:space="preserve"> ww. utworów w całości lub w częściach oraz ich łączenie z innymi utworami, jak również dokonywanie zmian i opracowanie m.in. poprzez: dodanie różnych elementów, uaktualnienie i modyfikację oraz tłumaczenie na inne języki.</w:t>
      </w:r>
    </w:p>
    <w:p w14:paraId="6D68BE18" w14:textId="77777777" w:rsidR="002809A8" w:rsidRPr="00387206" w:rsidRDefault="002809A8" w:rsidP="002809A8">
      <w:pPr>
        <w:numPr>
          <w:ilvl w:val="0"/>
          <w:numId w:val="34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  <w:lang w:eastAsia="ar-SA"/>
        </w:rPr>
        <w:t xml:space="preserve">Prawa nabyte na podstawie niniejszej umowy </w:t>
      </w:r>
      <w:r w:rsidRPr="00387206">
        <w:rPr>
          <w:rFonts w:ascii="Arial" w:eastAsia="Arial Unicode MS" w:hAnsi="Arial" w:cs="Arial"/>
          <w:sz w:val="22"/>
          <w:szCs w:val="22"/>
          <w:lang w:eastAsia="ar-SA"/>
        </w:rPr>
        <w:t>Zamawiający</w:t>
      </w:r>
      <w:r w:rsidRPr="00387206">
        <w:rPr>
          <w:rFonts w:ascii="Arial" w:hAnsi="Arial" w:cs="Arial"/>
          <w:sz w:val="22"/>
          <w:szCs w:val="22"/>
          <w:lang w:eastAsia="ar-SA"/>
        </w:rPr>
        <w:t xml:space="preserve"> może przenieść na osoby trzecie lub upoważnić je do ich wykonywania.</w:t>
      </w:r>
    </w:p>
    <w:p w14:paraId="66519A6C" w14:textId="77777777" w:rsidR="002809A8" w:rsidRPr="00387206" w:rsidRDefault="002809A8" w:rsidP="002809A8">
      <w:pPr>
        <w:numPr>
          <w:ilvl w:val="0"/>
          <w:numId w:val="34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val="x-none" w:eastAsia="zh-CN"/>
        </w:rPr>
      </w:pPr>
      <w:r w:rsidRPr="00387206">
        <w:rPr>
          <w:rFonts w:ascii="Arial" w:hAnsi="Arial" w:cs="Arial"/>
          <w:sz w:val="22"/>
          <w:szCs w:val="22"/>
        </w:rPr>
        <w:t xml:space="preserve">Wykonawca </w:t>
      </w:r>
      <w:r w:rsidRPr="00387206">
        <w:rPr>
          <w:rFonts w:ascii="Arial" w:hAnsi="Arial" w:cs="Arial"/>
          <w:sz w:val="22"/>
          <w:szCs w:val="22"/>
          <w:lang w:val="x-none" w:eastAsia="zh-CN"/>
        </w:rPr>
        <w:t>zobowiązuje się</w:t>
      </w:r>
      <w:r w:rsidRPr="00387206">
        <w:rPr>
          <w:rFonts w:ascii="Arial" w:hAnsi="Arial" w:cs="Arial"/>
          <w:sz w:val="22"/>
          <w:szCs w:val="22"/>
          <w:lang w:eastAsia="zh-CN"/>
        </w:rPr>
        <w:t xml:space="preserve"> zapewnić</w:t>
      </w:r>
      <w:r w:rsidRPr="00387206">
        <w:rPr>
          <w:rFonts w:ascii="Arial" w:hAnsi="Arial" w:cs="Arial"/>
          <w:sz w:val="22"/>
          <w:szCs w:val="22"/>
          <w:lang w:val="x-none" w:eastAsia="zh-CN"/>
        </w:rPr>
        <w:t xml:space="preserve">, że wykonując przedmiot umowy nie naruszy </w:t>
      </w:r>
      <w:r w:rsidRPr="00387206">
        <w:rPr>
          <w:rFonts w:ascii="Arial" w:hAnsi="Arial" w:cs="Arial"/>
          <w:sz w:val="22"/>
          <w:szCs w:val="22"/>
          <w:lang w:eastAsia="zh-CN"/>
        </w:rPr>
        <w:t xml:space="preserve">praw osób trzecich, w tym ich </w:t>
      </w:r>
      <w:r w:rsidRPr="00387206">
        <w:rPr>
          <w:rFonts w:ascii="Arial" w:hAnsi="Arial" w:cs="Arial"/>
          <w:sz w:val="22"/>
          <w:szCs w:val="22"/>
          <w:lang w:val="x-none" w:eastAsia="zh-CN"/>
        </w:rPr>
        <w:t xml:space="preserve">autorskich praw majątkowych i przekaże Zamawiającemu </w:t>
      </w:r>
      <w:r w:rsidRPr="00387206">
        <w:rPr>
          <w:rFonts w:ascii="Arial" w:hAnsi="Arial" w:cs="Arial"/>
          <w:sz w:val="22"/>
          <w:szCs w:val="22"/>
          <w:lang w:eastAsia="zh-CN"/>
        </w:rPr>
        <w:t>utwory</w:t>
      </w:r>
      <w:r w:rsidRPr="00387206">
        <w:rPr>
          <w:rFonts w:ascii="Arial" w:hAnsi="Arial" w:cs="Arial"/>
          <w:sz w:val="22"/>
          <w:szCs w:val="22"/>
          <w:lang w:val="x-none" w:eastAsia="zh-CN"/>
        </w:rPr>
        <w:t xml:space="preserve"> </w:t>
      </w:r>
      <w:r w:rsidRPr="00387206">
        <w:rPr>
          <w:rFonts w:ascii="Arial" w:hAnsi="Arial" w:cs="Arial"/>
          <w:sz w:val="22"/>
          <w:szCs w:val="22"/>
          <w:lang w:eastAsia="zh-CN"/>
        </w:rPr>
        <w:t xml:space="preserve">powstałe w związku z wykonaniem umowy </w:t>
      </w:r>
      <w:r w:rsidRPr="00387206">
        <w:rPr>
          <w:rFonts w:ascii="Arial" w:hAnsi="Arial" w:cs="Arial"/>
          <w:sz w:val="22"/>
          <w:szCs w:val="22"/>
          <w:lang w:val="x-none" w:eastAsia="zh-CN"/>
        </w:rPr>
        <w:t>w stanie wolnym od obciążeń prawami osób trzecich, a</w:t>
      </w:r>
      <w:r w:rsidRPr="00387206">
        <w:rPr>
          <w:rFonts w:ascii="Arial" w:hAnsi="Arial" w:cs="Arial"/>
          <w:sz w:val="22"/>
          <w:szCs w:val="22"/>
          <w:lang w:eastAsia="zh-CN"/>
        </w:rPr>
        <w:t> </w:t>
      </w:r>
      <w:r w:rsidRPr="00387206">
        <w:rPr>
          <w:rFonts w:ascii="Arial" w:hAnsi="Arial" w:cs="Arial"/>
          <w:sz w:val="22"/>
          <w:szCs w:val="22"/>
          <w:lang w:val="x-none" w:eastAsia="zh-CN"/>
        </w:rPr>
        <w:t>korzystanie przez Zamawiającego z t</w:t>
      </w:r>
      <w:r w:rsidRPr="00387206">
        <w:rPr>
          <w:rFonts w:ascii="Arial" w:hAnsi="Arial" w:cs="Arial"/>
          <w:sz w:val="22"/>
          <w:szCs w:val="22"/>
          <w:lang w:eastAsia="zh-CN"/>
        </w:rPr>
        <w:t>ych</w:t>
      </w:r>
      <w:r w:rsidRPr="00387206">
        <w:rPr>
          <w:rFonts w:ascii="Arial" w:hAnsi="Arial" w:cs="Arial"/>
          <w:sz w:val="22"/>
          <w:szCs w:val="22"/>
          <w:lang w:val="x-none" w:eastAsia="zh-CN"/>
        </w:rPr>
        <w:t xml:space="preserve"> utwor</w:t>
      </w:r>
      <w:r w:rsidRPr="00387206">
        <w:rPr>
          <w:rFonts w:ascii="Arial" w:hAnsi="Arial" w:cs="Arial"/>
          <w:sz w:val="22"/>
          <w:szCs w:val="22"/>
          <w:lang w:eastAsia="zh-CN"/>
        </w:rPr>
        <w:t>ów</w:t>
      </w:r>
      <w:r w:rsidRPr="00387206">
        <w:rPr>
          <w:rFonts w:ascii="Arial" w:hAnsi="Arial" w:cs="Arial"/>
          <w:sz w:val="22"/>
          <w:szCs w:val="22"/>
          <w:lang w:val="x-none" w:eastAsia="zh-CN"/>
        </w:rPr>
        <w:t xml:space="preserve"> nie będzie naruszało praw osób trzecich.</w:t>
      </w:r>
    </w:p>
    <w:p w14:paraId="639E1D3D" w14:textId="77777777" w:rsidR="002809A8" w:rsidRPr="00387206" w:rsidRDefault="002809A8" w:rsidP="002809A8">
      <w:pPr>
        <w:numPr>
          <w:ilvl w:val="0"/>
          <w:numId w:val="34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val="x-none" w:eastAsia="zh-CN"/>
        </w:rPr>
      </w:pPr>
      <w:r w:rsidRPr="00387206">
        <w:rPr>
          <w:rFonts w:ascii="Arial" w:hAnsi="Arial" w:cs="Arial"/>
          <w:sz w:val="22"/>
          <w:szCs w:val="22"/>
          <w:lang w:val="x-none"/>
        </w:rPr>
        <w:lastRenderedPageBreak/>
        <w:t xml:space="preserve">Wykonawca jest odpowiedzialny względem Zamawiającego za wszelkie wady prawne </w:t>
      </w:r>
      <w:r w:rsidRPr="00387206">
        <w:rPr>
          <w:rFonts w:ascii="Arial" w:hAnsi="Arial" w:cs="Arial"/>
          <w:sz w:val="22"/>
          <w:szCs w:val="22"/>
        </w:rPr>
        <w:t xml:space="preserve">utworów, </w:t>
      </w:r>
      <w:r w:rsidRPr="00387206">
        <w:rPr>
          <w:rFonts w:ascii="Arial" w:hAnsi="Arial" w:cs="Arial"/>
          <w:sz w:val="22"/>
          <w:szCs w:val="22"/>
          <w:lang w:val="x-none"/>
        </w:rPr>
        <w:t>a</w:t>
      </w:r>
      <w:r w:rsidRPr="00387206">
        <w:rPr>
          <w:rFonts w:ascii="Arial" w:hAnsi="Arial" w:cs="Arial"/>
          <w:sz w:val="22"/>
          <w:szCs w:val="22"/>
        </w:rPr>
        <w:t> </w:t>
      </w:r>
      <w:r w:rsidRPr="00387206">
        <w:rPr>
          <w:rFonts w:ascii="Arial" w:hAnsi="Arial" w:cs="Arial"/>
          <w:sz w:val="22"/>
          <w:szCs w:val="22"/>
          <w:lang w:val="x-none"/>
        </w:rPr>
        <w:t>w</w:t>
      </w:r>
      <w:r w:rsidRPr="00387206">
        <w:rPr>
          <w:rFonts w:ascii="Arial" w:hAnsi="Arial" w:cs="Arial"/>
          <w:sz w:val="22"/>
          <w:szCs w:val="22"/>
        </w:rPr>
        <w:t> </w:t>
      </w:r>
      <w:r w:rsidRPr="00387206">
        <w:rPr>
          <w:rFonts w:ascii="Arial" w:hAnsi="Arial" w:cs="Arial"/>
          <w:sz w:val="22"/>
          <w:szCs w:val="22"/>
          <w:lang w:val="x-none"/>
        </w:rPr>
        <w:t>szczególności za ewentualne roszczenia osób trzecich wynikające z</w:t>
      </w:r>
      <w:r w:rsidRPr="00387206">
        <w:rPr>
          <w:rFonts w:ascii="Arial" w:hAnsi="Arial" w:cs="Arial"/>
          <w:sz w:val="22"/>
          <w:szCs w:val="22"/>
        </w:rPr>
        <w:t> </w:t>
      </w:r>
      <w:r w:rsidRPr="00387206">
        <w:rPr>
          <w:rFonts w:ascii="Arial" w:hAnsi="Arial" w:cs="Arial"/>
          <w:sz w:val="22"/>
          <w:szCs w:val="22"/>
          <w:lang w:val="x-none"/>
        </w:rPr>
        <w:t>naruszenia praw własności intelektualnej, w tym za nieprzestrzeganie przepisów ustawy z</w:t>
      </w:r>
      <w:r w:rsidRPr="00387206">
        <w:rPr>
          <w:rFonts w:ascii="Arial" w:hAnsi="Arial" w:cs="Arial"/>
          <w:sz w:val="22"/>
          <w:szCs w:val="22"/>
        </w:rPr>
        <w:t> </w:t>
      </w:r>
      <w:r w:rsidRPr="00387206">
        <w:rPr>
          <w:rFonts w:ascii="Arial" w:hAnsi="Arial" w:cs="Arial"/>
          <w:sz w:val="22"/>
          <w:szCs w:val="22"/>
          <w:lang w:val="x-none"/>
        </w:rPr>
        <w:t>dnia 4 lutego 1994 r. o prawie autorskim i prawach pokrewnych w związku z</w:t>
      </w:r>
      <w:r w:rsidRPr="00387206">
        <w:rPr>
          <w:rFonts w:ascii="Arial" w:hAnsi="Arial" w:cs="Arial"/>
          <w:sz w:val="22"/>
          <w:szCs w:val="22"/>
        </w:rPr>
        <w:t> </w:t>
      </w:r>
      <w:r w:rsidRPr="00387206">
        <w:rPr>
          <w:rFonts w:ascii="Arial" w:hAnsi="Arial" w:cs="Arial"/>
          <w:sz w:val="22"/>
          <w:szCs w:val="22"/>
          <w:lang w:val="x-none"/>
        </w:rPr>
        <w:t>wykonywaniem przedmiotu umowy.</w:t>
      </w:r>
    </w:p>
    <w:p w14:paraId="43D49E9A" w14:textId="22608BC8" w:rsidR="002809A8" w:rsidRPr="005E151D" w:rsidRDefault="002809A8" w:rsidP="002809A8">
      <w:pPr>
        <w:numPr>
          <w:ilvl w:val="0"/>
          <w:numId w:val="34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val="x-none" w:eastAsia="zh-CN"/>
        </w:rPr>
      </w:pPr>
      <w:r w:rsidRPr="00387206">
        <w:rPr>
          <w:rFonts w:ascii="Arial" w:hAnsi="Arial" w:cs="Arial"/>
          <w:sz w:val="22"/>
          <w:szCs w:val="22"/>
          <w:lang w:val="x-none"/>
        </w:rPr>
        <w:t>Wykonawca ponosi wyłączną odpowiedzialność za ewentualne naruszenie praw osób trzecich</w:t>
      </w:r>
      <w:r w:rsidRPr="00387206">
        <w:rPr>
          <w:rFonts w:ascii="Arial" w:hAnsi="Arial" w:cs="Arial"/>
          <w:sz w:val="22"/>
          <w:szCs w:val="22"/>
        </w:rPr>
        <w:t xml:space="preserve"> </w:t>
      </w:r>
      <w:r w:rsidRPr="00387206">
        <w:rPr>
          <w:rFonts w:ascii="Arial" w:hAnsi="Arial" w:cs="Arial"/>
          <w:sz w:val="22"/>
          <w:szCs w:val="22"/>
          <w:lang w:val="x-none"/>
        </w:rPr>
        <w:t xml:space="preserve">do </w:t>
      </w:r>
      <w:r w:rsidRPr="00387206">
        <w:rPr>
          <w:rFonts w:ascii="Arial" w:hAnsi="Arial" w:cs="Arial"/>
          <w:sz w:val="22"/>
          <w:szCs w:val="22"/>
        </w:rPr>
        <w:t>utworów</w:t>
      </w:r>
      <w:r w:rsidRPr="00387206">
        <w:rPr>
          <w:rFonts w:ascii="Arial" w:hAnsi="Arial" w:cs="Arial"/>
          <w:sz w:val="22"/>
          <w:szCs w:val="22"/>
          <w:lang w:val="x-none"/>
        </w:rPr>
        <w:t>, zaś w przypadku skierowania z tego tytułu roszczeń przeciwko Zamawiającemu, Wykonawca zobowiązuje się do całkowitego zaspokojenia słusznych roszczeń osób trzecich oraz do zwolnienia Zamawiającego od obowiązku świadczenia z</w:t>
      </w:r>
      <w:r w:rsidR="00D818B3" w:rsidRPr="00387206">
        <w:rPr>
          <w:rFonts w:ascii="Arial" w:hAnsi="Arial" w:cs="Arial"/>
          <w:sz w:val="22"/>
          <w:szCs w:val="22"/>
        </w:rPr>
        <w:t> </w:t>
      </w:r>
      <w:r w:rsidRPr="00387206">
        <w:rPr>
          <w:rFonts w:ascii="Arial" w:hAnsi="Arial" w:cs="Arial"/>
          <w:sz w:val="22"/>
          <w:szCs w:val="22"/>
          <w:lang w:val="x-none"/>
        </w:rPr>
        <w:t>tego tytułu.</w:t>
      </w:r>
      <w:r w:rsidRPr="00387206">
        <w:rPr>
          <w:rFonts w:ascii="Arial" w:hAnsi="Arial" w:cs="Arial"/>
          <w:sz w:val="22"/>
          <w:szCs w:val="22"/>
        </w:rPr>
        <w:t xml:space="preserve"> </w:t>
      </w:r>
      <w:r w:rsidRPr="00387206">
        <w:rPr>
          <w:rFonts w:ascii="Arial" w:hAnsi="Arial" w:cs="Arial"/>
          <w:sz w:val="22"/>
          <w:szCs w:val="22"/>
          <w:lang w:val="x-none"/>
        </w:rPr>
        <w:t xml:space="preserve">W przypadku dochodzenia ww. roszczeń przeciwko Zamawiającemu na drodze sądowej, Wykonawca zobowiązuje się niezwłocznie wstąpić do sprawy po stronie </w:t>
      </w:r>
      <w:r w:rsidRPr="005E151D">
        <w:rPr>
          <w:rFonts w:ascii="Arial" w:hAnsi="Arial" w:cs="Arial"/>
          <w:sz w:val="22"/>
          <w:szCs w:val="22"/>
          <w:lang w:val="x-none"/>
        </w:rPr>
        <w:t>pozwanego oraz zaspokoić wszelkie uznane lub prawomocnie zasądzone roszczenia powoda wraz z należnymi kosztami.</w:t>
      </w:r>
    </w:p>
    <w:p w14:paraId="0547AC97" w14:textId="09399D0C" w:rsidR="00410B4D" w:rsidRPr="00387206" w:rsidRDefault="002809A8" w:rsidP="00074D96">
      <w:pPr>
        <w:numPr>
          <w:ilvl w:val="0"/>
          <w:numId w:val="34"/>
        </w:numPr>
        <w:tabs>
          <w:tab w:val="clear" w:pos="720"/>
        </w:tabs>
        <w:spacing w:line="276" w:lineRule="auto"/>
        <w:ind w:left="284" w:hanging="284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5E151D">
        <w:rPr>
          <w:rFonts w:ascii="Arial" w:hAnsi="Arial" w:cs="Arial"/>
          <w:sz w:val="22"/>
          <w:szCs w:val="22"/>
        </w:rPr>
        <w:t xml:space="preserve">Z </w:t>
      </w:r>
      <w:r w:rsidRPr="005E151D">
        <w:rPr>
          <w:rFonts w:ascii="Arial" w:eastAsia="Calibri" w:hAnsi="Arial" w:cs="Arial"/>
          <w:sz w:val="22"/>
          <w:szCs w:val="22"/>
          <w:lang w:eastAsia="ar-SA"/>
        </w:rPr>
        <w:t xml:space="preserve">chwilą </w:t>
      </w:r>
      <w:r w:rsidRPr="005E151D">
        <w:rPr>
          <w:rFonts w:ascii="Arial" w:hAnsi="Arial" w:cs="Arial"/>
          <w:sz w:val="22"/>
          <w:szCs w:val="22"/>
          <w:lang w:eastAsia="zh-CN"/>
        </w:rPr>
        <w:t>odbioru</w:t>
      </w:r>
      <w:r w:rsidRPr="00387206">
        <w:rPr>
          <w:rFonts w:ascii="Arial" w:hAnsi="Arial" w:cs="Arial"/>
          <w:sz w:val="22"/>
          <w:szCs w:val="22"/>
          <w:lang w:eastAsia="zh-CN"/>
        </w:rPr>
        <w:t xml:space="preserve"> utworów przez Zamawiającego</w:t>
      </w:r>
      <w:r w:rsidRPr="00387206">
        <w:rPr>
          <w:rFonts w:ascii="Arial" w:hAnsi="Arial" w:cs="Arial"/>
          <w:sz w:val="22"/>
          <w:szCs w:val="22"/>
          <w:lang w:val="x-none" w:eastAsia="zh-CN"/>
        </w:rPr>
        <w:t xml:space="preserve"> nabywa </w:t>
      </w:r>
      <w:r w:rsidRPr="00387206">
        <w:rPr>
          <w:rFonts w:ascii="Arial" w:hAnsi="Arial" w:cs="Arial"/>
          <w:sz w:val="22"/>
          <w:szCs w:val="22"/>
          <w:lang w:eastAsia="zh-CN"/>
        </w:rPr>
        <w:t xml:space="preserve">on </w:t>
      </w:r>
      <w:r w:rsidRPr="00387206">
        <w:rPr>
          <w:rFonts w:ascii="Arial" w:hAnsi="Arial" w:cs="Arial"/>
          <w:sz w:val="22"/>
          <w:szCs w:val="22"/>
          <w:lang w:val="x-none" w:eastAsia="zh-CN"/>
        </w:rPr>
        <w:t>własność nośników, na których zostały utrwalone utwory opracowane przez Wykonawcę</w:t>
      </w:r>
      <w:r w:rsidRPr="00387206">
        <w:rPr>
          <w:rFonts w:ascii="Arial" w:hAnsi="Arial" w:cs="Arial"/>
          <w:sz w:val="22"/>
          <w:szCs w:val="22"/>
          <w:lang w:eastAsia="zh-CN"/>
        </w:rPr>
        <w:t>.</w:t>
      </w:r>
    </w:p>
    <w:p w14:paraId="1741CEB8" w14:textId="77777777" w:rsidR="00410B4D" w:rsidRPr="00387206" w:rsidRDefault="00410B4D" w:rsidP="002809A8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0B1086EF" w14:textId="29B4C6F8" w:rsidR="002809A8" w:rsidRPr="00387206" w:rsidRDefault="002809A8" w:rsidP="002809A8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387206">
        <w:rPr>
          <w:rFonts w:ascii="Arial" w:hAnsi="Arial" w:cs="Arial"/>
          <w:b/>
          <w:bCs/>
          <w:color w:val="000000" w:themeColor="text1"/>
          <w:sz w:val="22"/>
          <w:szCs w:val="22"/>
        </w:rPr>
        <w:t>§ 6</w:t>
      </w:r>
    </w:p>
    <w:p w14:paraId="7080608A" w14:textId="77777777" w:rsidR="002809A8" w:rsidRPr="00387206" w:rsidRDefault="002809A8" w:rsidP="002809A8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14154389" w14:textId="52644F45" w:rsidR="002809A8" w:rsidRPr="00387206" w:rsidRDefault="002809A8" w:rsidP="002809A8">
      <w:pPr>
        <w:pStyle w:val="Akapitzlist"/>
        <w:numPr>
          <w:ilvl w:val="0"/>
          <w:numId w:val="36"/>
        </w:numPr>
        <w:spacing w:after="0"/>
        <w:ind w:left="284" w:hanging="284"/>
        <w:jc w:val="both"/>
        <w:rPr>
          <w:rFonts w:ascii="Arial" w:eastAsia="Cambria" w:hAnsi="Arial" w:cs="Arial"/>
          <w:color w:val="000000" w:themeColor="text1"/>
          <w:lang w:val="x-none"/>
        </w:rPr>
      </w:pPr>
      <w:r w:rsidRPr="00387206">
        <w:rPr>
          <w:rFonts w:ascii="Arial" w:eastAsia="Cambria" w:hAnsi="Arial" w:cs="Arial"/>
          <w:color w:val="000000" w:themeColor="text1"/>
        </w:rPr>
        <w:t xml:space="preserve">W razie </w:t>
      </w:r>
      <w:r w:rsidRPr="00387206">
        <w:rPr>
          <w:rFonts w:ascii="Arial" w:eastAsia="Cambria" w:hAnsi="Arial" w:cs="Arial"/>
          <w:lang w:val="x-none"/>
        </w:rPr>
        <w:t xml:space="preserve">zaistnienia istotnej zmiany okoliczności powodującej, że wykonanie umowy nie leży w interesie publicznym, czego nie można było przewidzieć w chwili zawarcia umowy, lub dalsze wykonywanie umowy może zagrozić </w:t>
      </w:r>
      <w:r w:rsidR="00410B4D" w:rsidRPr="00387206">
        <w:rPr>
          <w:rFonts w:ascii="Arial" w:eastAsia="Cambria" w:hAnsi="Arial" w:cs="Arial"/>
        </w:rPr>
        <w:t xml:space="preserve">podstawowemu </w:t>
      </w:r>
      <w:r w:rsidRPr="00387206">
        <w:rPr>
          <w:rFonts w:ascii="Arial" w:eastAsia="Cambria" w:hAnsi="Arial" w:cs="Arial"/>
          <w:lang w:val="x-none"/>
        </w:rPr>
        <w:t>interesowi bezpieczeństwa państwa lub bezpieczeństwu publicznemu, Zamawiający może odstąpić od umowy w</w:t>
      </w:r>
      <w:r w:rsidRPr="00387206">
        <w:rPr>
          <w:rFonts w:ascii="Arial" w:eastAsia="Cambria" w:hAnsi="Arial" w:cs="Arial"/>
        </w:rPr>
        <w:t> </w:t>
      </w:r>
      <w:r w:rsidRPr="00387206">
        <w:rPr>
          <w:rFonts w:ascii="Arial" w:eastAsia="Cambria" w:hAnsi="Arial" w:cs="Arial"/>
          <w:lang w:val="x-none"/>
        </w:rPr>
        <w:t>terminie 30 dni od dnia powzięcia wiadomości o tych okolicznościach. W takim wypadku Wykonawca może żądać wyłącznie wynagrodzenia należnego z tytułu wykonanej części umowy</w:t>
      </w:r>
      <w:r w:rsidRPr="00387206">
        <w:rPr>
          <w:rFonts w:ascii="Arial" w:eastAsia="Cambria" w:hAnsi="Arial" w:cs="Arial"/>
          <w:color w:val="000000" w:themeColor="text1"/>
          <w:lang w:val="x-none"/>
        </w:rPr>
        <w:t xml:space="preserve"> i nie przysługuje mu wobec Zamawiającego roszczenie o zapłatę kary umownej, o której mowa w § </w:t>
      </w:r>
      <w:r w:rsidRPr="00387206">
        <w:rPr>
          <w:rFonts w:ascii="Arial" w:eastAsia="Cambria" w:hAnsi="Arial" w:cs="Arial"/>
          <w:color w:val="000000" w:themeColor="text1"/>
        </w:rPr>
        <w:t>7</w:t>
      </w:r>
      <w:r w:rsidRPr="00387206">
        <w:rPr>
          <w:rFonts w:ascii="Arial" w:eastAsia="Cambria" w:hAnsi="Arial" w:cs="Arial"/>
          <w:color w:val="000000" w:themeColor="text1"/>
          <w:lang w:val="x-none"/>
        </w:rPr>
        <w:t xml:space="preserve"> ust. 2 umowy</w:t>
      </w:r>
    </w:p>
    <w:p w14:paraId="0ECCA7E7" w14:textId="6262D49D" w:rsidR="002809A8" w:rsidRPr="00387206" w:rsidRDefault="002809A8" w:rsidP="002809A8">
      <w:pPr>
        <w:pStyle w:val="Akapitzlist"/>
        <w:numPr>
          <w:ilvl w:val="0"/>
          <w:numId w:val="36"/>
        </w:numPr>
        <w:spacing w:after="0"/>
        <w:ind w:left="284" w:hanging="284"/>
        <w:jc w:val="both"/>
        <w:rPr>
          <w:rFonts w:ascii="Arial" w:eastAsia="Cambria" w:hAnsi="Arial" w:cs="Arial"/>
          <w:color w:val="000000" w:themeColor="text1"/>
          <w:lang w:val="x-none"/>
        </w:rPr>
      </w:pPr>
      <w:r w:rsidRPr="00387206">
        <w:rPr>
          <w:rFonts w:ascii="Arial" w:eastAsia="Cambria" w:hAnsi="Arial" w:cs="Arial"/>
          <w:color w:val="000000" w:themeColor="text1"/>
          <w:lang w:val="x-none"/>
        </w:rPr>
        <w:t>Z przyczyn, za które odpowiedzialność ponosi Wykonawca, w szczególności w przypadku zwłoki Wykonawcy w wykonaniu przedmiotu umowy lub też wykonania przedmiotu umowy niezgodnie z wymogami określonymi w SOPZ, Zamawiający może odstąpić od umowy, nie później niż w ciągu 30 dni następujących po upływie terminu określonego w § 2 umowy.</w:t>
      </w:r>
    </w:p>
    <w:p w14:paraId="5C52072F" w14:textId="4FE9B9A4" w:rsidR="002809A8" w:rsidRPr="00387206" w:rsidRDefault="002809A8" w:rsidP="002809A8">
      <w:pPr>
        <w:pStyle w:val="Akapitzlist"/>
        <w:numPr>
          <w:ilvl w:val="0"/>
          <w:numId w:val="36"/>
        </w:numPr>
        <w:spacing w:after="0"/>
        <w:ind w:left="284" w:hanging="284"/>
        <w:jc w:val="both"/>
        <w:rPr>
          <w:rFonts w:ascii="Arial" w:eastAsia="Cambria" w:hAnsi="Arial" w:cs="Arial"/>
          <w:color w:val="000000" w:themeColor="text1"/>
          <w:lang w:val="x-none"/>
        </w:rPr>
      </w:pPr>
      <w:r w:rsidRPr="00387206">
        <w:rPr>
          <w:rFonts w:ascii="Arial" w:eastAsia="Cambria" w:hAnsi="Arial" w:cs="Arial"/>
          <w:color w:val="000000" w:themeColor="text1"/>
          <w:lang w:val="x-none"/>
        </w:rPr>
        <w:t>Z przyczyn, za które odpowiedzialność ponosi Zamawiający, Wykonawca może odstąpić od umowy, nie później niż w ciągu 30 dni następujących po upływie terminu określonego w</w:t>
      </w:r>
      <w:r w:rsidR="00D818B3" w:rsidRPr="00387206">
        <w:rPr>
          <w:rFonts w:ascii="Arial" w:eastAsia="Cambria" w:hAnsi="Arial" w:cs="Arial"/>
          <w:color w:val="000000" w:themeColor="text1"/>
        </w:rPr>
        <w:t> </w:t>
      </w:r>
      <w:r w:rsidRPr="00387206">
        <w:rPr>
          <w:rFonts w:ascii="Arial" w:eastAsia="Cambria" w:hAnsi="Arial" w:cs="Arial"/>
          <w:color w:val="000000" w:themeColor="text1"/>
          <w:lang w:val="x-none"/>
        </w:rPr>
        <w:t>§ 2 umowy.</w:t>
      </w:r>
    </w:p>
    <w:p w14:paraId="51EA6DBD" w14:textId="77777777" w:rsidR="002809A8" w:rsidRPr="00387206" w:rsidRDefault="002809A8" w:rsidP="002809A8">
      <w:pPr>
        <w:pStyle w:val="Akapitzlist"/>
        <w:numPr>
          <w:ilvl w:val="0"/>
          <w:numId w:val="36"/>
        </w:numPr>
        <w:spacing w:after="0"/>
        <w:ind w:left="284" w:hanging="284"/>
        <w:jc w:val="both"/>
        <w:rPr>
          <w:rFonts w:ascii="Arial" w:eastAsia="Cambria" w:hAnsi="Arial" w:cs="Arial"/>
          <w:color w:val="000000" w:themeColor="text1"/>
          <w:lang w:val="x-none"/>
        </w:rPr>
      </w:pPr>
      <w:r w:rsidRPr="00387206">
        <w:rPr>
          <w:rFonts w:ascii="Arial" w:eastAsia="Cambria" w:hAnsi="Arial" w:cs="Arial"/>
          <w:color w:val="000000" w:themeColor="text1"/>
          <w:lang w:val="x-none"/>
        </w:rPr>
        <w:t>Odstąpienie od umowy którejkolwiek ze Stron wymaga zachowania formy pisemnej pod rygorem nieważności oraz wymaga uzasadnienia.</w:t>
      </w:r>
    </w:p>
    <w:p w14:paraId="2980D96F" w14:textId="5483A3D7" w:rsidR="002809A8" w:rsidRPr="00387206" w:rsidRDefault="002809A8" w:rsidP="002809A8">
      <w:pPr>
        <w:pStyle w:val="Akapitzlist"/>
        <w:numPr>
          <w:ilvl w:val="0"/>
          <w:numId w:val="36"/>
        </w:numPr>
        <w:spacing w:after="0"/>
        <w:ind w:left="284" w:hanging="284"/>
        <w:jc w:val="both"/>
        <w:rPr>
          <w:rFonts w:ascii="Arial" w:eastAsia="Cambria" w:hAnsi="Arial" w:cs="Arial"/>
          <w:color w:val="000000" w:themeColor="text1"/>
          <w:lang w:val="x-none"/>
        </w:rPr>
      </w:pPr>
      <w:r w:rsidRPr="00387206">
        <w:rPr>
          <w:rFonts w:ascii="Arial" w:eastAsia="Cambria" w:hAnsi="Arial" w:cs="Arial"/>
          <w:color w:val="000000" w:themeColor="text1"/>
          <w:lang w:val="x-none"/>
        </w:rPr>
        <w:t>Termin, na odstąpienie od umowy, o którym mowa w ust. 2 i 3 Strony uznają za zachowany, jeśli Strona wysłała w tym terminie oświadczenie o odstąpieniu od umowy przesyłką poleconą w polskiej placówce pocztowej operatora wyznaczonego w rozumieniu ustawy z</w:t>
      </w:r>
      <w:r w:rsidR="00D818B3" w:rsidRPr="00387206">
        <w:rPr>
          <w:rFonts w:ascii="Arial" w:eastAsia="Cambria" w:hAnsi="Arial" w:cs="Arial"/>
          <w:color w:val="000000" w:themeColor="text1"/>
        </w:rPr>
        <w:t> </w:t>
      </w:r>
      <w:r w:rsidRPr="00387206">
        <w:rPr>
          <w:rFonts w:ascii="Arial" w:eastAsia="Cambria" w:hAnsi="Arial" w:cs="Arial"/>
          <w:color w:val="000000" w:themeColor="text1"/>
          <w:lang w:val="x-none"/>
        </w:rPr>
        <w:t>dnia 23 listopada 2012 r. Prawo pocztowe.</w:t>
      </w:r>
    </w:p>
    <w:p w14:paraId="6D69254A" w14:textId="77777777" w:rsidR="002809A8" w:rsidRPr="00387206" w:rsidRDefault="002809A8" w:rsidP="002809A8">
      <w:pPr>
        <w:contextualSpacing/>
        <w:rPr>
          <w:rFonts w:ascii="Arial" w:hAnsi="Arial" w:cs="Arial"/>
          <w:b/>
          <w:color w:val="000000"/>
          <w:sz w:val="22"/>
          <w:szCs w:val="22"/>
        </w:rPr>
      </w:pPr>
    </w:p>
    <w:p w14:paraId="75C86D08" w14:textId="708B69FC" w:rsidR="002809A8" w:rsidRPr="00387206" w:rsidRDefault="002809A8" w:rsidP="002809A8">
      <w:pPr>
        <w:ind w:left="424"/>
        <w:jc w:val="center"/>
        <w:rPr>
          <w:rFonts w:ascii="Arial" w:hAnsi="Arial" w:cs="Arial"/>
          <w:b/>
          <w:sz w:val="22"/>
          <w:szCs w:val="22"/>
        </w:rPr>
      </w:pPr>
      <w:r w:rsidRPr="00387206">
        <w:rPr>
          <w:rFonts w:ascii="Arial" w:hAnsi="Arial" w:cs="Arial"/>
          <w:b/>
          <w:sz w:val="22"/>
          <w:szCs w:val="22"/>
        </w:rPr>
        <w:t>§ 7</w:t>
      </w:r>
    </w:p>
    <w:p w14:paraId="2F6DCC81" w14:textId="77777777" w:rsidR="002809A8" w:rsidRPr="00387206" w:rsidRDefault="002809A8" w:rsidP="002809A8">
      <w:pPr>
        <w:ind w:left="424"/>
        <w:jc w:val="center"/>
        <w:rPr>
          <w:rFonts w:ascii="Arial" w:hAnsi="Arial" w:cs="Arial"/>
          <w:b/>
          <w:sz w:val="22"/>
          <w:szCs w:val="22"/>
        </w:rPr>
      </w:pPr>
    </w:p>
    <w:p w14:paraId="250BD481" w14:textId="77777777" w:rsidR="002809A8" w:rsidRPr="00387206" w:rsidRDefault="002809A8" w:rsidP="002809A8">
      <w:pPr>
        <w:pStyle w:val="Akapitzlist"/>
        <w:numPr>
          <w:ilvl w:val="0"/>
          <w:numId w:val="24"/>
        </w:numPr>
        <w:spacing w:after="0"/>
        <w:ind w:left="424" w:hanging="424"/>
        <w:jc w:val="both"/>
        <w:rPr>
          <w:rFonts w:ascii="Arial" w:hAnsi="Arial" w:cs="Arial"/>
        </w:rPr>
      </w:pPr>
      <w:r w:rsidRPr="00387206">
        <w:rPr>
          <w:rFonts w:ascii="Arial" w:hAnsi="Arial" w:cs="Arial"/>
          <w:color w:val="000000"/>
        </w:rPr>
        <w:t>Wykonawca zapłaci Zamawiającemu karę umowną w przypadku:</w:t>
      </w:r>
    </w:p>
    <w:p w14:paraId="51E4116F" w14:textId="274E1400" w:rsidR="002809A8" w:rsidRPr="00387206" w:rsidRDefault="002809A8" w:rsidP="002809A8">
      <w:pPr>
        <w:pStyle w:val="Akapitzlist"/>
        <w:numPr>
          <w:ilvl w:val="0"/>
          <w:numId w:val="25"/>
        </w:numPr>
        <w:spacing w:after="0"/>
        <w:jc w:val="both"/>
        <w:rPr>
          <w:rFonts w:ascii="Arial" w:hAnsi="Arial" w:cs="Arial"/>
          <w:color w:val="000000" w:themeColor="text1"/>
        </w:rPr>
      </w:pPr>
      <w:r w:rsidRPr="00387206">
        <w:rPr>
          <w:rFonts w:ascii="Arial" w:hAnsi="Arial" w:cs="Arial"/>
        </w:rPr>
        <w:t>nieuzasadnionego odstąpienia od umowy przez Wykonawcę lub odstąpienia od umowy</w:t>
      </w:r>
      <w:r w:rsidR="00B21DD1" w:rsidRPr="00387206">
        <w:rPr>
          <w:rFonts w:ascii="Arial" w:hAnsi="Arial" w:cs="Arial"/>
        </w:rPr>
        <w:t xml:space="preserve"> </w:t>
      </w:r>
      <w:r w:rsidRPr="00387206">
        <w:rPr>
          <w:rFonts w:ascii="Arial" w:hAnsi="Arial" w:cs="Arial"/>
        </w:rPr>
        <w:t>przez Zamawiającego z przyczyn, za które odpowiedzialność ponosi Wykonawca – w</w:t>
      </w:r>
      <w:r w:rsidR="00D818B3" w:rsidRPr="00387206">
        <w:rPr>
          <w:rFonts w:ascii="Arial" w:hAnsi="Arial" w:cs="Arial"/>
        </w:rPr>
        <w:t> </w:t>
      </w:r>
      <w:r w:rsidRPr="00387206">
        <w:rPr>
          <w:rFonts w:ascii="Arial" w:hAnsi="Arial" w:cs="Arial"/>
        </w:rPr>
        <w:t xml:space="preserve">wysokości </w:t>
      </w:r>
      <w:r w:rsidRPr="00387206">
        <w:rPr>
          <w:rFonts w:ascii="Arial" w:hAnsi="Arial" w:cs="Arial"/>
          <w:color w:val="000000" w:themeColor="text1"/>
        </w:rPr>
        <w:t xml:space="preserve">25 % całkowitego wynagrodzenia brutto, o którym mowa </w:t>
      </w:r>
      <w:r w:rsidRPr="00387206">
        <w:rPr>
          <w:rFonts w:ascii="Arial" w:hAnsi="Arial" w:cs="Arial"/>
          <w:color w:val="000000" w:themeColor="text1"/>
        </w:rPr>
        <w:lastRenderedPageBreak/>
        <w:t>w § 4 ust. 1</w:t>
      </w:r>
      <w:bookmarkStart w:id="2" w:name="_Hlk143084519"/>
      <w:r w:rsidRPr="00387206">
        <w:rPr>
          <w:rFonts w:ascii="Arial" w:hAnsi="Arial" w:cs="Arial"/>
          <w:color w:val="000000" w:themeColor="text1"/>
        </w:rPr>
        <w:t>;</w:t>
      </w:r>
      <w:bookmarkEnd w:id="2"/>
      <w:r w:rsidR="00C50DCA">
        <w:rPr>
          <w:rFonts w:ascii="Arial" w:hAnsi="Arial" w:cs="Arial"/>
          <w:color w:val="000000" w:themeColor="text1"/>
        </w:rPr>
        <w:t xml:space="preserve"> w przypadku </w:t>
      </w:r>
      <w:r w:rsidR="00C50DCA" w:rsidRPr="00387206">
        <w:rPr>
          <w:rFonts w:ascii="Arial" w:hAnsi="Arial" w:cs="Arial"/>
        </w:rPr>
        <w:t xml:space="preserve">nieuzasadnionego odstąpienia od </w:t>
      </w:r>
      <w:r w:rsidR="00C50DCA">
        <w:rPr>
          <w:rFonts w:ascii="Arial" w:hAnsi="Arial" w:cs="Arial"/>
        </w:rPr>
        <w:t xml:space="preserve">części </w:t>
      </w:r>
      <w:r w:rsidR="00C50DCA" w:rsidRPr="00387206">
        <w:rPr>
          <w:rFonts w:ascii="Arial" w:hAnsi="Arial" w:cs="Arial"/>
        </w:rPr>
        <w:t xml:space="preserve">umowy przez Wykonawcę lub odstąpienia od </w:t>
      </w:r>
      <w:r w:rsidR="00C50DCA">
        <w:rPr>
          <w:rFonts w:ascii="Arial" w:hAnsi="Arial" w:cs="Arial"/>
        </w:rPr>
        <w:t xml:space="preserve">części </w:t>
      </w:r>
      <w:r w:rsidR="00C50DCA" w:rsidRPr="00387206">
        <w:rPr>
          <w:rFonts w:ascii="Arial" w:hAnsi="Arial" w:cs="Arial"/>
        </w:rPr>
        <w:t>umowy przez Zamawiającego z przyczyn, za które odpowiedzialność ponosi Wykonawca</w:t>
      </w:r>
      <w:r w:rsidR="00C50DCA">
        <w:rPr>
          <w:rFonts w:ascii="Arial" w:hAnsi="Arial" w:cs="Arial"/>
        </w:rPr>
        <w:t xml:space="preserve">, Wykonawca zapłaci Zamawiającemu karę umowną </w:t>
      </w:r>
      <w:r w:rsidR="00C50DCA" w:rsidRPr="00387206">
        <w:rPr>
          <w:rFonts w:ascii="Arial" w:hAnsi="Arial" w:cs="Arial"/>
        </w:rPr>
        <w:t xml:space="preserve">w wysokości </w:t>
      </w:r>
      <w:r w:rsidR="00C50DCA" w:rsidRPr="00387206">
        <w:rPr>
          <w:rFonts w:ascii="Arial" w:hAnsi="Arial" w:cs="Arial"/>
          <w:color w:val="000000" w:themeColor="text1"/>
        </w:rPr>
        <w:t>25 %</w:t>
      </w:r>
      <w:r w:rsidR="00C50DCA">
        <w:rPr>
          <w:rFonts w:ascii="Arial" w:hAnsi="Arial" w:cs="Arial"/>
          <w:color w:val="000000" w:themeColor="text1"/>
        </w:rPr>
        <w:t xml:space="preserve"> wynagrodzenia należnego za wykonanie części umowy, od której odstąpiono;</w:t>
      </w:r>
    </w:p>
    <w:p w14:paraId="357DAE7C" w14:textId="58434D74" w:rsidR="002809A8" w:rsidRPr="00387206" w:rsidRDefault="002809A8" w:rsidP="002809A8">
      <w:pPr>
        <w:pStyle w:val="Akapitzlist"/>
        <w:numPr>
          <w:ilvl w:val="0"/>
          <w:numId w:val="25"/>
        </w:numPr>
        <w:spacing w:after="0"/>
        <w:jc w:val="both"/>
        <w:rPr>
          <w:rFonts w:ascii="Arial" w:hAnsi="Arial" w:cs="Arial"/>
        </w:rPr>
      </w:pPr>
      <w:r w:rsidRPr="00387206">
        <w:rPr>
          <w:rFonts w:ascii="Arial" w:hAnsi="Arial" w:cs="Arial"/>
        </w:rPr>
        <w:t>zwłoki w wykonaniu przedmiotu umowy – w wysokości 1 % całkowitego wynagrodzenia brutto, o którym mowa w § 4 ust. 1, za każdy rozpoczęty dzień zwłoki licząc od dnia następującego po upływie terminu określonego w § 2 umowy.</w:t>
      </w:r>
    </w:p>
    <w:p w14:paraId="393FBF17" w14:textId="7A8AD5CD" w:rsidR="002809A8" w:rsidRPr="00387206" w:rsidRDefault="002809A8" w:rsidP="002809A8">
      <w:pPr>
        <w:pStyle w:val="Akapitzlist"/>
        <w:numPr>
          <w:ilvl w:val="0"/>
          <w:numId w:val="24"/>
        </w:numPr>
        <w:spacing w:after="0"/>
        <w:ind w:left="424"/>
        <w:jc w:val="both"/>
        <w:rPr>
          <w:rFonts w:ascii="Arial" w:hAnsi="Arial" w:cs="Arial"/>
          <w:color w:val="000000" w:themeColor="text1"/>
        </w:rPr>
      </w:pPr>
      <w:r w:rsidRPr="00387206">
        <w:rPr>
          <w:rFonts w:ascii="Arial" w:hAnsi="Arial" w:cs="Arial"/>
        </w:rPr>
        <w:t>W przypadku nieuzasadnionego odstąpienia od umowy przez Zamawiającego lub odstąpienia</w:t>
      </w:r>
      <w:r w:rsidR="00E37D87" w:rsidRPr="00387206">
        <w:rPr>
          <w:rFonts w:ascii="Arial" w:hAnsi="Arial" w:cs="Arial"/>
        </w:rPr>
        <w:t xml:space="preserve"> </w:t>
      </w:r>
      <w:r w:rsidRPr="00387206">
        <w:rPr>
          <w:rFonts w:ascii="Arial" w:hAnsi="Arial" w:cs="Arial"/>
        </w:rPr>
        <w:t xml:space="preserve">od umowy przez Wykonawcę z przyczyn, za które odpowiedzialność ponosi Zamawiający, Zamawiający zapłaci Wykonawcy karę umowną </w:t>
      </w:r>
      <w:r w:rsidRPr="00387206">
        <w:rPr>
          <w:rFonts w:ascii="Arial" w:hAnsi="Arial" w:cs="Arial"/>
          <w:color w:val="000000" w:themeColor="text1"/>
        </w:rPr>
        <w:t>w wysokości 25 % całkowitego wynagrodzenia brutto, o którym mowa w § 4 ust. 1.</w:t>
      </w:r>
      <w:r w:rsidR="00C50DCA">
        <w:rPr>
          <w:rFonts w:ascii="Arial" w:hAnsi="Arial" w:cs="Arial"/>
          <w:color w:val="000000" w:themeColor="text1"/>
        </w:rPr>
        <w:t xml:space="preserve"> </w:t>
      </w:r>
      <w:r w:rsidR="00C50DCA" w:rsidRPr="00387206">
        <w:rPr>
          <w:rFonts w:ascii="Arial" w:hAnsi="Arial" w:cs="Arial"/>
        </w:rPr>
        <w:t xml:space="preserve">W przypadku nieuzasadnionego odstąpienia od </w:t>
      </w:r>
      <w:r w:rsidR="00C50DCA">
        <w:rPr>
          <w:rFonts w:ascii="Arial" w:hAnsi="Arial" w:cs="Arial"/>
        </w:rPr>
        <w:t xml:space="preserve">części </w:t>
      </w:r>
      <w:r w:rsidR="00C50DCA" w:rsidRPr="00387206">
        <w:rPr>
          <w:rFonts w:ascii="Arial" w:hAnsi="Arial" w:cs="Arial"/>
        </w:rPr>
        <w:t xml:space="preserve">umowy przez Zamawiającego lub odstąpienia od </w:t>
      </w:r>
      <w:r w:rsidR="00C50DCA">
        <w:rPr>
          <w:rFonts w:ascii="Arial" w:hAnsi="Arial" w:cs="Arial"/>
        </w:rPr>
        <w:t xml:space="preserve">części </w:t>
      </w:r>
      <w:r w:rsidR="00C50DCA" w:rsidRPr="00387206">
        <w:rPr>
          <w:rFonts w:ascii="Arial" w:hAnsi="Arial" w:cs="Arial"/>
        </w:rPr>
        <w:t xml:space="preserve">umowy przez Wykonawcę z przyczyn, za które odpowiedzialność ponosi Zamawiający, Zamawiający zapłaci Wykonawcy karę umowną </w:t>
      </w:r>
      <w:r w:rsidR="00C50DCA" w:rsidRPr="00387206">
        <w:rPr>
          <w:rFonts w:ascii="Arial" w:hAnsi="Arial" w:cs="Arial"/>
          <w:color w:val="000000" w:themeColor="text1"/>
        </w:rPr>
        <w:t>w wysokości 25 %</w:t>
      </w:r>
      <w:r w:rsidR="00C50DCA">
        <w:rPr>
          <w:rFonts w:ascii="Arial" w:hAnsi="Arial" w:cs="Arial"/>
          <w:color w:val="000000" w:themeColor="text1"/>
        </w:rPr>
        <w:t xml:space="preserve"> wynagrodzenia należnego za wykonanie części umowy, od której odstąpiono.</w:t>
      </w:r>
    </w:p>
    <w:p w14:paraId="5D9297D1" w14:textId="07040BE7" w:rsidR="002809A8" w:rsidRPr="00387206" w:rsidRDefault="002809A8" w:rsidP="002809A8">
      <w:pPr>
        <w:pStyle w:val="Akapitzlist"/>
        <w:numPr>
          <w:ilvl w:val="0"/>
          <w:numId w:val="24"/>
        </w:numPr>
        <w:spacing w:after="0"/>
        <w:ind w:left="424"/>
        <w:jc w:val="both"/>
        <w:rPr>
          <w:rFonts w:ascii="Arial" w:hAnsi="Arial" w:cs="Arial"/>
        </w:rPr>
      </w:pPr>
      <w:r w:rsidRPr="00387206">
        <w:rPr>
          <w:rFonts w:ascii="Arial" w:hAnsi="Arial" w:cs="Arial"/>
        </w:rPr>
        <w:t xml:space="preserve">Strony zobowiązane są do zapłacenia kar umownych, o których mowa w niniejszym paragrafie w terminie </w:t>
      </w:r>
      <w:r w:rsidR="00C50DCA">
        <w:rPr>
          <w:rFonts w:ascii="Arial" w:hAnsi="Arial" w:cs="Arial"/>
        </w:rPr>
        <w:t>14</w:t>
      </w:r>
      <w:r w:rsidR="00C50DCA" w:rsidRPr="00387206">
        <w:rPr>
          <w:rFonts w:ascii="Arial" w:hAnsi="Arial" w:cs="Arial"/>
        </w:rPr>
        <w:t xml:space="preserve"> </w:t>
      </w:r>
      <w:r w:rsidRPr="00387206">
        <w:rPr>
          <w:rFonts w:ascii="Arial" w:hAnsi="Arial" w:cs="Arial"/>
        </w:rPr>
        <w:t>dni od dnia otrzymania wezwania do zapłaty lub noty obciążeniowej wystawionej z tego tytułu przez drugą Stronę. Za datę zapłaty uważa się datę obciążenia rachunku bankowego Strony zobowiązanej do zapłaty kary.</w:t>
      </w:r>
    </w:p>
    <w:p w14:paraId="5BD70B2F" w14:textId="77777777" w:rsidR="002809A8" w:rsidRPr="00387206" w:rsidRDefault="002809A8" w:rsidP="002809A8">
      <w:pPr>
        <w:numPr>
          <w:ilvl w:val="0"/>
          <w:numId w:val="24"/>
        </w:numPr>
        <w:tabs>
          <w:tab w:val="left" w:pos="284"/>
        </w:tabs>
        <w:jc w:val="both"/>
        <w:rPr>
          <w:rFonts w:ascii="Arial" w:hAnsi="Arial" w:cs="Arial"/>
          <w:color w:val="000000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Łączna maksymalna wysokość kar umownych, których strona może dochodzić na podstawie niniejszej umowy nie może przekroczyć 25 % całkowitego wynagrodzenia brutto, o którym mowa w § 4 ust. 1 umowy.</w:t>
      </w:r>
    </w:p>
    <w:p w14:paraId="63D4F73E" w14:textId="77777777" w:rsidR="002809A8" w:rsidRPr="00387206" w:rsidRDefault="002809A8" w:rsidP="002809A8">
      <w:pPr>
        <w:numPr>
          <w:ilvl w:val="0"/>
          <w:numId w:val="24"/>
        </w:numPr>
        <w:contextualSpacing/>
        <w:jc w:val="both"/>
        <w:rPr>
          <w:rFonts w:ascii="Arial" w:hAnsi="Arial" w:cs="Arial"/>
          <w:sz w:val="22"/>
          <w:szCs w:val="22"/>
          <w:lang w:val="x-none"/>
        </w:rPr>
      </w:pPr>
      <w:r w:rsidRPr="00387206">
        <w:rPr>
          <w:rFonts w:ascii="Arial" w:hAnsi="Arial" w:cs="Arial"/>
          <w:sz w:val="22"/>
          <w:szCs w:val="22"/>
          <w:lang w:val="x-none"/>
        </w:rPr>
        <w:t>Strony m</w:t>
      </w:r>
      <w:r w:rsidRPr="00387206">
        <w:rPr>
          <w:rFonts w:ascii="Arial" w:hAnsi="Arial" w:cs="Arial"/>
          <w:sz w:val="22"/>
          <w:szCs w:val="22"/>
        </w:rPr>
        <w:t>ają prawo</w:t>
      </w:r>
      <w:r w:rsidRPr="00387206">
        <w:rPr>
          <w:rFonts w:ascii="Arial" w:hAnsi="Arial" w:cs="Arial"/>
          <w:sz w:val="22"/>
          <w:szCs w:val="22"/>
          <w:lang w:val="x-none"/>
        </w:rPr>
        <w:t xml:space="preserve"> dochodz</w:t>
      </w:r>
      <w:r w:rsidRPr="00387206">
        <w:rPr>
          <w:rFonts w:ascii="Arial" w:hAnsi="Arial" w:cs="Arial"/>
          <w:sz w:val="22"/>
          <w:szCs w:val="22"/>
        </w:rPr>
        <w:t>enia</w:t>
      </w:r>
      <w:r w:rsidRPr="00387206">
        <w:rPr>
          <w:rFonts w:ascii="Arial" w:hAnsi="Arial" w:cs="Arial"/>
          <w:sz w:val="22"/>
          <w:szCs w:val="22"/>
          <w:lang w:val="x-none"/>
        </w:rPr>
        <w:t xml:space="preserve"> na zasadach ogólnych</w:t>
      </w:r>
      <w:r w:rsidRPr="00387206">
        <w:rPr>
          <w:rFonts w:ascii="Arial" w:hAnsi="Arial" w:cs="Arial"/>
          <w:sz w:val="22"/>
          <w:szCs w:val="22"/>
        </w:rPr>
        <w:t xml:space="preserve"> </w:t>
      </w:r>
      <w:r w:rsidRPr="00387206">
        <w:rPr>
          <w:rFonts w:ascii="Arial" w:hAnsi="Arial" w:cs="Arial"/>
          <w:sz w:val="22"/>
          <w:szCs w:val="22"/>
          <w:lang w:val="x-none"/>
        </w:rPr>
        <w:t>odszkodowa</w:t>
      </w:r>
      <w:r w:rsidRPr="00387206">
        <w:rPr>
          <w:rFonts w:ascii="Arial" w:hAnsi="Arial" w:cs="Arial"/>
          <w:sz w:val="22"/>
          <w:szCs w:val="22"/>
        </w:rPr>
        <w:t>nia</w:t>
      </w:r>
      <w:r w:rsidRPr="00387206">
        <w:rPr>
          <w:rFonts w:ascii="Arial" w:hAnsi="Arial" w:cs="Arial"/>
          <w:sz w:val="22"/>
          <w:szCs w:val="22"/>
          <w:lang w:val="x-none"/>
        </w:rPr>
        <w:t xml:space="preserve"> przewyższając</w:t>
      </w:r>
      <w:r w:rsidRPr="00387206">
        <w:rPr>
          <w:rFonts w:ascii="Arial" w:hAnsi="Arial" w:cs="Arial"/>
          <w:sz w:val="22"/>
          <w:szCs w:val="22"/>
        </w:rPr>
        <w:t>ego</w:t>
      </w:r>
      <w:r w:rsidRPr="00387206">
        <w:rPr>
          <w:rFonts w:ascii="Arial" w:hAnsi="Arial" w:cs="Arial"/>
          <w:sz w:val="22"/>
          <w:szCs w:val="22"/>
          <w:lang w:val="x-none"/>
        </w:rPr>
        <w:t xml:space="preserve"> </w:t>
      </w:r>
      <w:r w:rsidRPr="00387206">
        <w:rPr>
          <w:rFonts w:ascii="Arial" w:hAnsi="Arial" w:cs="Arial"/>
          <w:sz w:val="22"/>
          <w:szCs w:val="22"/>
        </w:rPr>
        <w:t>wysokość zastrzeżonych kar umownych</w:t>
      </w:r>
      <w:r w:rsidRPr="00387206">
        <w:rPr>
          <w:rFonts w:ascii="Arial" w:hAnsi="Arial" w:cs="Arial"/>
          <w:sz w:val="22"/>
          <w:szCs w:val="22"/>
          <w:lang w:val="x-none"/>
        </w:rPr>
        <w:t>.</w:t>
      </w:r>
    </w:p>
    <w:p w14:paraId="4BAA8174" w14:textId="77777777" w:rsidR="00C87F5D" w:rsidRPr="00074D96" w:rsidRDefault="00C87F5D" w:rsidP="00C87F5D">
      <w:pPr>
        <w:autoSpaceDE w:val="0"/>
        <w:spacing w:line="276" w:lineRule="auto"/>
        <w:jc w:val="both"/>
        <w:rPr>
          <w:rFonts w:ascii="Arial" w:eastAsia="Calibri" w:hAnsi="Arial" w:cs="Arial"/>
          <w:sz w:val="22"/>
          <w:szCs w:val="22"/>
        </w:rPr>
      </w:pPr>
      <w:bookmarkStart w:id="3" w:name="_Hlk169786665"/>
    </w:p>
    <w:p w14:paraId="6739452B" w14:textId="3E2D4661" w:rsidR="00C87F5D" w:rsidRDefault="008C2C72" w:rsidP="00C87F5D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§ 8</w:t>
      </w:r>
    </w:p>
    <w:p w14:paraId="24E3CDC0" w14:textId="77777777" w:rsidR="00C87F5D" w:rsidRPr="00387206" w:rsidRDefault="00C87F5D" w:rsidP="00C87F5D">
      <w:pPr>
        <w:jc w:val="center"/>
        <w:rPr>
          <w:rFonts w:ascii="Arial" w:hAnsi="Arial" w:cs="Arial"/>
          <w:b/>
          <w:sz w:val="22"/>
          <w:szCs w:val="22"/>
        </w:rPr>
      </w:pPr>
    </w:p>
    <w:p w14:paraId="78FB3EA6" w14:textId="77777777" w:rsidR="00C87F5D" w:rsidRPr="00074D96" w:rsidRDefault="00C87F5D" w:rsidP="00C87F5D">
      <w:pPr>
        <w:numPr>
          <w:ilvl w:val="3"/>
          <w:numId w:val="41"/>
        </w:numPr>
        <w:tabs>
          <w:tab w:val="clear" w:pos="360"/>
          <w:tab w:val="num" w:pos="0"/>
        </w:tabs>
        <w:suppressAutoHyphens/>
        <w:autoSpaceDE w:val="0"/>
        <w:spacing w:line="276" w:lineRule="auto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z w:val="22"/>
          <w:szCs w:val="22"/>
        </w:rPr>
        <w:t>Strony wzajemnie ustalają, że dane osobowe osób wyznaczonych do kontaktów roboczych oraz odpowiedzialnych za koordynację i realizację niniejszej Umowy przetwarzane są w oparciu o uzasadnione interesy Stron polegające na konieczności ciągłej wymiany kontaktów roboczych w ramach realizacji niniejszej Umowy, oraz że żadna ze Stron nie będzie wykorzystywać tych danych w celu innym niż realizacja niniejszej Umowy.</w:t>
      </w:r>
    </w:p>
    <w:p w14:paraId="599F5D11" w14:textId="77777777" w:rsidR="00C87F5D" w:rsidRPr="00074D96" w:rsidRDefault="00C87F5D" w:rsidP="00C87F5D">
      <w:pPr>
        <w:numPr>
          <w:ilvl w:val="3"/>
          <w:numId w:val="41"/>
        </w:numPr>
        <w:suppressAutoHyphens/>
        <w:autoSpaceDE w:val="0"/>
        <w:spacing w:line="276" w:lineRule="auto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z w:val="22"/>
          <w:szCs w:val="22"/>
        </w:rPr>
        <w:t>Udostępniane dane kontaktowe mogą obejmować: imię i nazwisko, adres e-mail, numer telefonu i stanowisko. Każda ze Stron będzie administratorem danych kontaktowych, które zostały jej udostępnione w ramach Umowy. Każda ze Stron zobowiązuje się w związku z tym do przekazania w imieniu drugiej Strony wszystkim osobom, których dane jej udostępniła, informacji o których mowa w art. 14 rozporządzenia Parlamentu Europejskiego i Rady (UE) 2016/679 z 27 kwietnia 2016 r. w sprawie ochrony osób fizycznych w związku z przetwarzaniem danych osobowych i w sprawie swobodnego przepływu takich danych oraz uchylenia dyrektywy 95/46/WE (dalej: RODO).</w:t>
      </w:r>
    </w:p>
    <w:p w14:paraId="2102C498" w14:textId="6466841D" w:rsidR="00C87F5D" w:rsidRPr="00074D96" w:rsidRDefault="00C87F5D" w:rsidP="00074D96">
      <w:pPr>
        <w:numPr>
          <w:ilvl w:val="3"/>
          <w:numId w:val="41"/>
        </w:numPr>
        <w:suppressAutoHyphens/>
        <w:autoSpaceDE w:val="0"/>
        <w:spacing w:line="276" w:lineRule="auto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z w:val="22"/>
          <w:szCs w:val="22"/>
        </w:rPr>
        <w:t xml:space="preserve">Każda ze Stron oświadcza, że dysponuje informacjami dotyczącymi przetwarzania ich danych osobowych przez Strony na potrzeby realizacji niniejszej Umowy. Klauzulę informacyjną Zamawiającego stanowi Załącznik nr </w:t>
      </w:r>
      <w:r w:rsidR="005E151D">
        <w:rPr>
          <w:rFonts w:ascii="Arial" w:eastAsia="Calibri" w:hAnsi="Arial" w:cs="Arial"/>
          <w:sz w:val="22"/>
          <w:szCs w:val="22"/>
        </w:rPr>
        <w:t>2</w:t>
      </w:r>
      <w:r w:rsidRPr="00074D96">
        <w:rPr>
          <w:rFonts w:ascii="Arial" w:eastAsia="Calibri" w:hAnsi="Arial" w:cs="Arial"/>
          <w:sz w:val="22"/>
          <w:szCs w:val="22"/>
        </w:rPr>
        <w:t xml:space="preserve">. Ponadto w związku  realizacją umowy  numer KPO/22/LLL/U/0001 o objęcie projektu wsparciem z Krajowego Planu Odbudowy i Zwiększania Odporności  dotyczącego realizacji projektu w ramach naboru pt. </w:t>
      </w:r>
      <w:r w:rsidRPr="00074D96">
        <w:rPr>
          <w:rFonts w:ascii="Arial" w:eastAsia="Calibri" w:hAnsi="Arial" w:cs="Arial"/>
          <w:sz w:val="22"/>
          <w:szCs w:val="22"/>
        </w:rPr>
        <w:lastRenderedPageBreak/>
        <w:t xml:space="preserve">Zbudowanie systemu koordynacji i monitorowania regionalnych działań na rzecz kształcenia zawodowego, szkolnictwa wyższego oraz uczenia się przez całe w tym uczenia się dorosłych” klauzule informacyjne innych administratorów danych osobowych stanowią Załączniki nr </w:t>
      </w:r>
      <w:r w:rsidR="005E151D">
        <w:rPr>
          <w:rFonts w:ascii="Arial" w:eastAsia="Calibri" w:hAnsi="Arial" w:cs="Arial"/>
          <w:sz w:val="22"/>
          <w:szCs w:val="22"/>
        </w:rPr>
        <w:t>3</w:t>
      </w:r>
      <w:r w:rsidRPr="00074D96">
        <w:rPr>
          <w:rFonts w:ascii="Arial" w:eastAsia="Calibri" w:hAnsi="Arial" w:cs="Arial"/>
          <w:sz w:val="22"/>
          <w:szCs w:val="22"/>
        </w:rPr>
        <w:t>.</w:t>
      </w:r>
    </w:p>
    <w:bookmarkEnd w:id="3"/>
    <w:p w14:paraId="3F9B6556" w14:textId="77777777" w:rsidR="002809A8" w:rsidRPr="00387206" w:rsidRDefault="002809A8" w:rsidP="002809A8">
      <w:pPr>
        <w:rPr>
          <w:rFonts w:ascii="Arial" w:hAnsi="Arial" w:cs="Arial"/>
          <w:b/>
          <w:sz w:val="22"/>
          <w:szCs w:val="22"/>
        </w:rPr>
      </w:pPr>
    </w:p>
    <w:p w14:paraId="478B60BE" w14:textId="04122454" w:rsidR="002809A8" w:rsidRPr="00387206" w:rsidRDefault="002809A8" w:rsidP="002809A8">
      <w:pPr>
        <w:jc w:val="center"/>
        <w:rPr>
          <w:rFonts w:ascii="Arial" w:hAnsi="Arial" w:cs="Arial"/>
          <w:b/>
          <w:sz w:val="22"/>
          <w:szCs w:val="22"/>
        </w:rPr>
      </w:pPr>
      <w:r w:rsidRPr="00387206">
        <w:rPr>
          <w:rFonts w:ascii="Arial" w:hAnsi="Arial" w:cs="Arial"/>
          <w:b/>
          <w:sz w:val="22"/>
          <w:szCs w:val="22"/>
        </w:rPr>
        <w:t xml:space="preserve">§ </w:t>
      </w:r>
      <w:r w:rsidR="008C2C72">
        <w:rPr>
          <w:rFonts w:ascii="Arial" w:hAnsi="Arial" w:cs="Arial"/>
          <w:b/>
          <w:sz w:val="22"/>
          <w:szCs w:val="22"/>
        </w:rPr>
        <w:t>9</w:t>
      </w:r>
    </w:p>
    <w:p w14:paraId="17F337E7" w14:textId="77777777" w:rsidR="002809A8" w:rsidRPr="00387206" w:rsidRDefault="002809A8" w:rsidP="002809A8">
      <w:pPr>
        <w:jc w:val="center"/>
        <w:rPr>
          <w:rFonts w:ascii="Arial" w:hAnsi="Arial" w:cs="Arial"/>
          <w:b/>
          <w:sz w:val="22"/>
          <w:szCs w:val="22"/>
        </w:rPr>
      </w:pPr>
    </w:p>
    <w:p w14:paraId="490B4452" w14:textId="77777777" w:rsidR="002809A8" w:rsidRPr="00387206" w:rsidRDefault="002809A8" w:rsidP="002809A8">
      <w:pPr>
        <w:numPr>
          <w:ilvl w:val="0"/>
          <w:numId w:val="22"/>
        </w:numPr>
        <w:tabs>
          <w:tab w:val="num" w:pos="284"/>
        </w:tabs>
        <w:suppressAutoHyphens/>
        <w:spacing w:line="276" w:lineRule="auto"/>
        <w:ind w:left="284" w:hanging="284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W sprawach realizacji umowy strony porozumiewają się za pośrednictwem telefonu, poczty elektronicznej.</w:t>
      </w:r>
    </w:p>
    <w:p w14:paraId="5048DBD3" w14:textId="77777777" w:rsidR="002809A8" w:rsidRPr="00387206" w:rsidRDefault="002809A8" w:rsidP="002809A8">
      <w:pPr>
        <w:numPr>
          <w:ilvl w:val="0"/>
          <w:numId w:val="22"/>
        </w:numPr>
        <w:tabs>
          <w:tab w:val="num" w:pos="284"/>
        </w:tabs>
        <w:suppressAutoHyphens/>
        <w:spacing w:line="276" w:lineRule="auto"/>
        <w:ind w:left="284" w:hanging="284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Wykonawca, w terminie do 2 dni roboczych od dnia zawarcia umowy przekaże Zamawiającemu dane kontaktowe osoby/osób wyznaczonych do merytorycznej współpracy i koordynacji w wykonaniu umowy, zawierające: imię i nazwisko, nr telefonu, adres poczty elektronicznej.</w:t>
      </w:r>
    </w:p>
    <w:p w14:paraId="162605EC" w14:textId="77777777" w:rsidR="002809A8" w:rsidRPr="00387206" w:rsidRDefault="002809A8" w:rsidP="002809A8">
      <w:pPr>
        <w:numPr>
          <w:ilvl w:val="0"/>
          <w:numId w:val="22"/>
        </w:numPr>
        <w:tabs>
          <w:tab w:val="num" w:pos="284"/>
        </w:tabs>
        <w:suppressAutoHyphens/>
        <w:spacing w:line="276" w:lineRule="auto"/>
        <w:ind w:left="284" w:hanging="284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W przypadku, gdy Wykonawca nie przekaże danych, o których mowa w ust. 2, Zamawiający, w sprawach realizacji umowy, wykorzysta dane kontaktowe Wykonawcy zawarte w ofercie.</w:t>
      </w:r>
    </w:p>
    <w:p w14:paraId="4BBDE129" w14:textId="77777777" w:rsidR="002809A8" w:rsidRPr="00387206" w:rsidRDefault="002809A8" w:rsidP="002809A8">
      <w:pPr>
        <w:numPr>
          <w:ilvl w:val="0"/>
          <w:numId w:val="22"/>
        </w:numPr>
        <w:tabs>
          <w:tab w:val="num" w:pos="284"/>
        </w:tabs>
        <w:suppressAutoHyphens/>
        <w:spacing w:line="276" w:lineRule="auto"/>
        <w:ind w:left="284" w:hanging="284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Osobą odpowiedzialną za realizację umowy ze strony Zamawiającego jest ……………………………. .</w:t>
      </w:r>
    </w:p>
    <w:p w14:paraId="7151EF9D" w14:textId="77777777" w:rsidR="002809A8" w:rsidRPr="00387206" w:rsidRDefault="002809A8" w:rsidP="002809A8">
      <w:pPr>
        <w:numPr>
          <w:ilvl w:val="0"/>
          <w:numId w:val="22"/>
        </w:numPr>
        <w:tabs>
          <w:tab w:val="clear" w:pos="720"/>
          <w:tab w:val="num" w:pos="284"/>
        </w:tabs>
        <w:suppressAutoHyphens/>
        <w:spacing w:line="276" w:lineRule="auto"/>
        <w:ind w:left="284" w:hanging="284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Do merytorycznej współpracy i koordynacji w wykonywaniu przedmiotu umowy ze strony Zamawiającego upoważnia się: ………………………………………………………… . Wymieniona osoba uprawniona jest do uzgadniania form i metod pracy, udzielania koniecznych informacji, podejmowania działań wynikających z niniejszej umowy, niezbędnych do prawidłowego wykonania przedmiotu umowy.</w:t>
      </w:r>
    </w:p>
    <w:p w14:paraId="6F626061" w14:textId="77777777" w:rsidR="002809A8" w:rsidRPr="00387206" w:rsidRDefault="002809A8" w:rsidP="002809A8">
      <w:pPr>
        <w:numPr>
          <w:ilvl w:val="0"/>
          <w:numId w:val="22"/>
        </w:numPr>
        <w:tabs>
          <w:tab w:val="clear" w:pos="720"/>
          <w:tab w:val="num" w:pos="284"/>
        </w:tabs>
        <w:suppressAutoHyphens/>
        <w:spacing w:line="276" w:lineRule="auto"/>
        <w:ind w:left="284" w:hanging="284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Osobą uprawnioną ze strony Zamawiającego  do jednoosobowego podpisywania dokumentów  podlegających akceptacji Zamawiającego na podstawie niniejszej umowy, niezależnie od osób  uprawnionych do  reprezentacji Zamawiającego jest:………………………………………….. . </w:t>
      </w:r>
    </w:p>
    <w:p w14:paraId="2C185D4E" w14:textId="77777777" w:rsidR="002809A8" w:rsidRPr="00387206" w:rsidRDefault="002809A8" w:rsidP="002809A8">
      <w:pPr>
        <w:numPr>
          <w:ilvl w:val="0"/>
          <w:numId w:val="22"/>
        </w:numPr>
        <w:tabs>
          <w:tab w:val="num" w:pos="284"/>
        </w:tabs>
        <w:suppressAutoHyphens/>
        <w:spacing w:line="276" w:lineRule="auto"/>
        <w:ind w:left="284" w:hanging="284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bCs/>
          <w:color w:val="000000"/>
          <w:sz w:val="22"/>
          <w:szCs w:val="22"/>
        </w:rPr>
        <w:t>Zmiana danych lub osób, o których mowa w ust. 2, 4, 5 lub 6 następuje przez pisemne powiadomienie drugiej Strony i nie stanowi zmiany treści umowy wymagającej aneksu.</w:t>
      </w:r>
    </w:p>
    <w:p w14:paraId="3DC03AC0" w14:textId="77777777" w:rsidR="002809A8" w:rsidRPr="00387206" w:rsidRDefault="002809A8" w:rsidP="002809A8">
      <w:pPr>
        <w:numPr>
          <w:ilvl w:val="0"/>
          <w:numId w:val="22"/>
        </w:numPr>
        <w:tabs>
          <w:tab w:val="num" w:pos="284"/>
        </w:tabs>
        <w:suppressAutoHyphens/>
        <w:spacing w:line="276" w:lineRule="auto"/>
        <w:ind w:left="284" w:hanging="284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eastAsia="Calibri" w:hAnsi="Arial" w:cs="Arial"/>
          <w:color w:val="00000A"/>
          <w:sz w:val="22"/>
          <w:szCs w:val="22"/>
        </w:rPr>
        <w:t>Niezależnie od sposobów porozumiewania się określonych w ust. 1, jeżeli Zamawiający uzna to za konieczne Wykonawca lub jego upoważniony na piśmie przedstawiciel będzie zobowiązany do osobistego stawienia się w siedzibie Urzędu Marszałkowskiego Województwa Warmińsko-Mazurskiego w Olsztynie, przy ul. Emilii Plater 1, 10-562 Olsztyn, niezwłocznie po wezwaniu przez Zamawiającego.</w:t>
      </w:r>
      <w:r w:rsidRPr="00387206">
        <w:rPr>
          <w:rFonts w:ascii="Arial" w:hAnsi="Arial" w:cs="Arial"/>
          <w:sz w:val="22"/>
          <w:szCs w:val="22"/>
        </w:rPr>
        <w:t xml:space="preserve"> </w:t>
      </w:r>
    </w:p>
    <w:p w14:paraId="51263BD9" w14:textId="77777777" w:rsidR="002809A8" w:rsidRPr="00387206" w:rsidRDefault="002809A8" w:rsidP="002809A8">
      <w:pPr>
        <w:contextualSpacing/>
        <w:rPr>
          <w:rFonts w:ascii="Arial" w:hAnsi="Arial" w:cs="Arial"/>
          <w:b/>
          <w:color w:val="000000"/>
          <w:sz w:val="22"/>
          <w:szCs w:val="22"/>
        </w:rPr>
      </w:pPr>
    </w:p>
    <w:p w14:paraId="42D2E161" w14:textId="4708676F" w:rsidR="002809A8" w:rsidRPr="00387206" w:rsidRDefault="002809A8" w:rsidP="002809A8">
      <w:pPr>
        <w:ind w:left="357"/>
        <w:contextualSpacing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387206">
        <w:rPr>
          <w:rFonts w:ascii="Arial" w:hAnsi="Arial" w:cs="Arial"/>
          <w:b/>
          <w:color w:val="000000"/>
          <w:sz w:val="22"/>
          <w:szCs w:val="22"/>
        </w:rPr>
        <w:t>§ 1</w:t>
      </w:r>
      <w:r w:rsidR="008C2C72">
        <w:rPr>
          <w:rFonts w:ascii="Arial" w:hAnsi="Arial" w:cs="Arial"/>
          <w:b/>
          <w:color w:val="000000"/>
          <w:sz w:val="22"/>
          <w:szCs w:val="22"/>
        </w:rPr>
        <w:t>0</w:t>
      </w:r>
    </w:p>
    <w:p w14:paraId="0ECEED92" w14:textId="77777777" w:rsidR="002809A8" w:rsidRPr="00387206" w:rsidRDefault="002809A8" w:rsidP="002809A8">
      <w:pPr>
        <w:ind w:left="357"/>
        <w:contextualSpacing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2F1D0F25" w14:textId="77777777" w:rsidR="002809A8" w:rsidRPr="00387206" w:rsidRDefault="002809A8" w:rsidP="002809A8">
      <w:pPr>
        <w:numPr>
          <w:ilvl w:val="0"/>
          <w:numId w:val="32"/>
        </w:numPr>
        <w:tabs>
          <w:tab w:val="left" w:pos="284"/>
        </w:tabs>
        <w:spacing w:line="276" w:lineRule="auto"/>
        <w:ind w:left="284" w:hanging="284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Wykonawca udziela Zamawiającemu na przedmiot umowy </w:t>
      </w:r>
      <w:r w:rsidRPr="00387206">
        <w:rPr>
          <w:rFonts w:ascii="Arial" w:hAnsi="Arial" w:cs="Arial"/>
          <w:b/>
          <w:bCs/>
          <w:sz w:val="22"/>
          <w:szCs w:val="22"/>
        </w:rPr>
        <w:t>12 miesięcznej gwarancji</w:t>
      </w:r>
      <w:r w:rsidRPr="00387206">
        <w:rPr>
          <w:rFonts w:ascii="Arial" w:hAnsi="Arial" w:cs="Arial"/>
          <w:sz w:val="22"/>
          <w:szCs w:val="22"/>
        </w:rPr>
        <w:t>, liczonej od daty odbioru przedmiotu umowy potwierdzonej podpisanym przez Zamawiającego protokołem odbioru bez zastrzeżeń.</w:t>
      </w:r>
    </w:p>
    <w:p w14:paraId="08DACE2B" w14:textId="77777777" w:rsidR="002809A8" w:rsidRPr="00387206" w:rsidRDefault="002809A8" w:rsidP="002809A8">
      <w:pPr>
        <w:numPr>
          <w:ilvl w:val="0"/>
          <w:numId w:val="32"/>
        </w:numPr>
        <w:spacing w:line="276" w:lineRule="auto"/>
        <w:ind w:left="284" w:hanging="284"/>
        <w:jc w:val="both"/>
        <w:rPr>
          <w:rFonts w:ascii="Arial" w:eastAsia="Arial Unicode MS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Wykonawca ponosi odpowiedzialność za wady fizyczne i prawne dostarczonych produktów na zasadach określonych w Kodeksie cywilnym.</w:t>
      </w:r>
    </w:p>
    <w:p w14:paraId="4D240549" w14:textId="2AE840D2" w:rsidR="002809A8" w:rsidRPr="00387206" w:rsidRDefault="002809A8" w:rsidP="002809A8">
      <w:pPr>
        <w:numPr>
          <w:ilvl w:val="0"/>
          <w:numId w:val="32"/>
        </w:numPr>
        <w:spacing w:line="276" w:lineRule="auto"/>
        <w:ind w:left="284" w:hanging="284"/>
        <w:jc w:val="both"/>
        <w:rPr>
          <w:rFonts w:ascii="Arial" w:eastAsia="Arial Unicode MS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W ramach udzielonej gwarancji Wykonawca zobowiązany jest do wymiany wadliwych przedmiotów umowy na nowe. </w:t>
      </w:r>
    </w:p>
    <w:p w14:paraId="79EBAE2A" w14:textId="5426EDCF" w:rsidR="002809A8" w:rsidRPr="00387206" w:rsidRDefault="002809A8" w:rsidP="002809A8">
      <w:pPr>
        <w:numPr>
          <w:ilvl w:val="0"/>
          <w:numId w:val="32"/>
        </w:numPr>
        <w:spacing w:line="276" w:lineRule="auto"/>
        <w:ind w:left="284" w:hanging="284"/>
        <w:jc w:val="both"/>
        <w:rPr>
          <w:rFonts w:ascii="Arial" w:eastAsia="Arial Unicode MS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lastRenderedPageBreak/>
        <w:t xml:space="preserve">Zgłoszenia wad lub usterek dokonywane będą pocztą elektroniczną. W tym celu Wykonawca wskazuje nr </w:t>
      </w:r>
      <w:proofErr w:type="spellStart"/>
      <w:r w:rsidRPr="00387206">
        <w:rPr>
          <w:rFonts w:ascii="Arial" w:hAnsi="Arial" w:cs="Arial"/>
          <w:sz w:val="22"/>
          <w:szCs w:val="22"/>
        </w:rPr>
        <w:t>tel</w:t>
      </w:r>
      <w:proofErr w:type="spellEnd"/>
      <w:r w:rsidRPr="00387206">
        <w:rPr>
          <w:rFonts w:ascii="Arial" w:hAnsi="Arial" w:cs="Arial"/>
          <w:sz w:val="22"/>
          <w:szCs w:val="22"/>
        </w:rPr>
        <w:t>…………………, adres e-mail: …………………..  dostępny w</w:t>
      </w:r>
      <w:r w:rsidR="00D818B3" w:rsidRPr="00387206">
        <w:rPr>
          <w:rFonts w:ascii="Arial" w:hAnsi="Arial" w:cs="Arial"/>
          <w:sz w:val="22"/>
          <w:szCs w:val="22"/>
        </w:rPr>
        <w:t> </w:t>
      </w:r>
      <w:r w:rsidRPr="00387206">
        <w:rPr>
          <w:rFonts w:ascii="Arial" w:hAnsi="Arial" w:cs="Arial"/>
          <w:sz w:val="22"/>
          <w:szCs w:val="22"/>
        </w:rPr>
        <w:t>godzinach pracy Zamawiającego.</w:t>
      </w:r>
    </w:p>
    <w:p w14:paraId="618569A2" w14:textId="0ED8C906" w:rsidR="002809A8" w:rsidRPr="00387206" w:rsidRDefault="002809A8" w:rsidP="002809A8">
      <w:pPr>
        <w:numPr>
          <w:ilvl w:val="0"/>
          <w:numId w:val="32"/>
        </w:numPr>
        <w:spacing w:line="276" w:lineRule="auto"/>
        <w:ind w:left="284" w:hanging="284"/>
        <w:jc w:val="both"/>
        <w:rPr>
          <w:rFonts w:ascii="Arial" w:eastAsia="Arial Unicode MS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Wykonawca pokrywa wszelkie koszty związane ze skorzystaniem z uprawnień gwarancyjnych przez Zamawiającego, w tym koszt</w:t>
      </w:r>
      <w:r w:rsidR="00C50DCA">
        <w:rPr>
          <w:rFonts w:ascii="Arial" w:hAnsi="Arial" w:cs="Arial"/>
          <w:sz w:val="22"/>
          <w:szCs w:val="22"/>
        </w:rPr>
        <w:t>y</w:t>
      </w:r>
      <w:r w:rsidRPr="00387206">
        <w:rPr>
          <w:rFonts w:ascii="Arial" w:hAnsi="Arial" w:cs="Arial"/>
          <w:sz w:val="22"/>
          <w:szCs w:val="22"/>
        </w:rPr>
        <w:t xml:space="preserve"> transportu.</w:t>
      </w:r>
    </w:p>
    <w:p w14:paraId="563246BD" w14:textId="77777777" w:rsidR="002809A8" w:rsidRPr="00387206" w:rsidRDefault="002809A8" w:rsidP="002809A8">
      <w:pPr>
        <w:numPr>
          <w:ilvl w:val="0"/>
          <w:numId w:val="32"/>
        </w:numPr>
        <w:spacing w:line="276" w:lineRule="auto"/>
        <w:ind w:left="284" w:hanging="284"/>
        <w:jc w:val="both"/>
        <w:rPr>
          <w:rFonts w:ascii="Arial" w:eastAsia="Arial Unicode MS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Termin gwarancji biegnie na nowo dla produktów wymienionych na nowe, licząc od dnia dokonania wymiany. </w:t>
      </w:r>
    </w:p>
    <w:p w14:paraId="61D0A729" w14:textId="77777777" w:rsidR="002809A8" w:rsidRPr="00387206" w:rsidRDefault="002809A8" w:rsidP="002809A8">
      <w:pPr>
        <w:numPr>
          <w:ilvl w:val="0"/>
          <w:numId w:val="32"/>
        </w:numPr>
        <w:spacing w:line="276" w:lineRule="auto"/>
        <w:ind w:left="284" w:hanging="284"/>
        <w:jc w:val="both"/>
        <w:rPr>
          <w:rFonts w:ascii="Arial" w:eastAsia="Arial Unicode MS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>Zamawiający może wykonywać uprawnienia z tytułu rękojmi za wady dostarczonych produktów niezależnie od uprawnień wynikających z gwarancji.</w:t>
      </w:r>
    </w:p>
    <w:p w14:paraId="36AA42E6" w14:textId="77777777" w:rsidR="002809A8" w:rsidRPr="00387206" w:rsidRDefault="002809A8" w:rsidP="002809A8">
      <w:pPr>
        <w:rPr>
          <w:rFonts w:ascii="Arial" w:hAnsi="Arial" w:cs="Arial"/>
          <w:b/>
          <w:color w:val="000000"/>
          <w:sz w:val="22"/>
          <w:szCs w:val="22"/>
        </w:rPr>
      </w:pPr>
    </w:p>
    <w:p w14:paraId="3CD5325E" w14:textId="2874DAA7" w:rsidR="002809A8" w:rsidRPr="00387206" w:rsidRDefault="002809A8" w:rsidP="002809A8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387206">
        <w:rPr>
          <w:rFonts w:ascii="Arial" w:hAnsi="Arial" w:cs="Arial"/>
          <w:b/>
          <w:color w:val="000000"/>
          <w:sz w:val="22"/>
          <w:szCs w:val="22"/>
        </w:rPr>
        <w:t>§ 1</w:t>
      </w:r>
      <w:r w:rsidR="008C2C72">
        <w:rPr>
          <w:rFonts w:ascii="Arial" w:hAnsi="Arial" w:cs="Arial"/>
          <w:b/>
          <w:color w:val="000000"/>
          <w:sz w:val="22"/>
          <w:szCs w:val="22"/>
        </w:rPr>
        <w:t>1</w:t>
      </w:r>
    </w:p>
    <w:p w14:paraId="1D7993F9" w14:textId="77777777" w:rsidR="002809A8" w:rsidRPr="00387206" w:rsidRDefault="002809A8" w:rsidP="002809A8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69E59590" w14:textId="77777777" w:rsidR="00001E66" w:rsidRPr="00387206" w:rsidRDefault="00001E66" w:rsidP="00576E1D">
      <w:pPr>
        <w:numPr>
          <w:ilvl w:val="0"/>
          <w:numId w:val="39"/>
        </w:numPr>
        <w:suppressAutoHyphens/>
        <w:spacing w:line="276" w:lineRule="auto"/>
        <w:ind w:left="425" w:hanging="425"/>
        <w:jc w:val="both"/>
        <w:rPr>
          <w:rFonts w:ascii="Arial" w:eastAsia="Arial" w:hAnsi="Arial" w:cs="Arial"/>
          <w:color w:val="000000"/>
          <w:sz w:val="22"/>
          <w:szCs w:val="22"/>
          <w:lang w:eastAsia="pl-PL"/>
        </w:rPr>
      </w:pPr>
      <w:r w:rsidRPr="00387206">
        <w:rPr>
          <w:rFonts w:ascii="Arial" w:hAnsi="Arial" w:cs="Arial"/>
          <w:sz w:val="22"/>
          <w:szCs w:val="22"/>
        </w:rPr>
        <w:t>Zakazuje się istotnych zmian postanowień zawartej umowy, z zastrzeżeniem wyjątków przewidziany w treści niniejszej umowy oraz powszechnie obowiązujących przepisach prawa.</w:t>
      </w:r>
    </w:p>
    <w:p w14:paraId="27A799DE" w14:textId="0A9FDE02" w:rsidR="00001E66" w:rsidRPr="00387206" w:rsidRDefault="00001E66" w:rsidP="00576E1D">
      <w:pPr>
        <w:pStyle w:val="Akapitzlist"/>
        <w:numPr>
          <w:ilvl w:val="0"/>
          <w:numId w:val="39"/>
        </w:numPr>
        <w:tabs>
          <w:tab w:val="clear" w:pos="720"/>
          <w:tab w:val="num" w:pos="426"/>
        </w:tabs>
        <w:suppressAutoHyphens/>
        <w:spacing w:after="0"/>
        <w:ind w:left="425" w:hanging="425"/>
        <w:jc w:val="both"/>
        <w:rPr>
          <w:rFonts w:ascii="Arial" w:eastAsia="Arial" w:hAnsi="Arial" w:cs="Arial"/>
          <w:color w:val="000000"/>
        </w:rPr>
      </w:pPr>
      <w:r w:rsidRPr="00387206">
        <w:rPr>
          <w:rFonts w:ascii="Arial" w:hAnsi="Arial" w:cs="Arial"/>
        </w:rPr>
        <w:t>Dopuszczalna jest zmiana umowy, jeżeli zachodzą okoliczności, o których mowa w art. 455 ustawy Prawo zamówień publicznych.</w:t>
      </w:r>
    </w:p>
    <w:p w14:paraId="63C6AA58" w14:textId="3EE44501" w:rsidR="00001E66" w:rsidRPr="00387206" w:rsidRDefault="00001E66" w:rsidP="00576E1D">
      <w:pPr>
        <w:pStyle w:val="Akapitzlist"/>
        <w:numPr>
          <w:ilvl w:val="0"/>
          <w:numId w:val="39"/>
        </w:numPr>
        <w:tabs>
          <w:tab w:val="clear" w:pos="720"/>
          <w:tab w:val="num" w:pos="426"/>
        </w:tabs>
        <w:spacing w:after="0"/>
        <w:ind w:left="425" w:hanging="425"/>
        <w:jc w:val="both"/>
        <w:rPr>
          <w:rFonts w:ascii="Arial" w:eastAsia="Times New Roman" w:hAnsi="Arial" w:cs="Arial"/>
        </w:rPr>
      </w:pPr>
      <w:r w:rsidRPr="00387206">
        <w:rPr>
          <w:rFonts w:ascii="Arial" w:hAnsi="Arial" w:cs="Arial"/>
          <w:lang w:val="x-none"/>
        </w:rPr>
        <w:t xml:space="preserve">Zmiany, o których mowa w ust. </w:t>
      </w:r>
      <w:r w:rsidRPr="00387206">
        <w:rPr>
          <w:rFonts w:ascii="Arial" w:hAnsi="Arial" w:cs="Arial"/>
        </w:rPr>
        <w:t>2</w:t>
      </w:r>
      <w:r w:rsidRPr="00387206">
        <w:rPr>
          <w:rFonts w:ascii="Arial" w:hAnsi="Arial" w:cs="Arial"/>
          <w:lang w:val="x-none"/>
        </w:rPr>
        <w:t>, nie będą podstawą do zwiększenia wynagrodzenia</w:t>
      </w:r>
      <w:r w:rsidRPr="00387206">
        <w:rPr>
          <w:rFonts w:ascii="Arial" w:hAnsi="Arial" w:cs="Arial"/>
        </w:rPr>
        <w:t>,</w:t>
      </w:r>
      <w:r w:rsidRPr="00387206">
        <w:rPr>
          <w:rFonts w:ascii="Arial" w:hAnsi="Arial" w:cs="Arial"/>
          <w:lang w:val="x-none"/>
        </w:rPr>
        <w:t xml:space="preserve"> </w:t>
      </w:r>
      <w:r w:rsidRPr="00387206">
        <w:rPr>
          <w:rFonts w:ascii="Arial" w:hAnsi="Arial" w:cs="Arial"/>
          <w:lang w:val="x-none"/>
        </w:rPr>
        <w:br/>
        <w:t>ani naliczania kar umownych.</w:t>
      </w:r>
    </w:p>
    <w:p w14:paraId="5781E3DC" w14:textId="77777777" w:rsidR="00001E66" w:rsidRPr="00387206" w:rsidRDefault="00001E66" w:rsidP="00576E1D">
      <w:pPr>
        <w:numPr>
          <w:ilvl w:val="0"/>
          <w:numId w:val="40"/>
        </w:numPr>
        <w:spacing w:line="276" w:lineRule="auto"/>
        <w:ind w:left="425" w:hanging="425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color w:val="000000"/>
          <w:sz w:val="22"/>
          <w:szCs w:val="22"/>
        </w:rPr>
        <w:t xml:space="preserve">Zmiany umowy wymagają zachowania formy pisemnej pod rygorem nieważności, z zastrzeżeniem wyjątków przewidzianych w treści umowy. </w:t>
      </w:r>
    </w:p>
    <w:p w14:paraId="2D0F4C5C" w14:textId="77777777" w:rsidR="00001E66" w:rsidRPr="00387206" w:rsidRDefault="00001E66" w:rsidP="00576E1D">
      <w:pPr>
        <w:numPr>
          <w:ilvl w:val="0"/>
          <w:numId w:val="40"/>
        </w:numPr>
        <w:spacing w:line="276" w:lineRule="auto"/>
        <w:ind w:left="425" w:hanging="425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</w:rPr>
        <w:t xml:space="preserve">W sprawach nieuregulowanych niniejszą umową wiążą </w:t>
      </w:r>
      <w:r w:rsidRPr="00387206">
        <w:rPr>
          <w:rFonts w:ascii="Arial" w:eastAsia="Arial Unicode MS" w:hAnsi="Arial" w:cs="Arial"/>
          <w:sz w:val="22"/>
          <w:szCs w:val="22"/>
        </w:rPr>
        <w:t xml:space="preserve">postanowienia zawarte w Specyfikacji Warunków Zamówienia, oferta Wykonawcy, </w:t>
      </w:r>
      <w:r w:rsidRPr="00387206">
        <w:rPr>
          <w:rFonts w:ascii="Arial" w:hAnsi="Arial" w:cs="Arial"/>
          <w:sz w:val="22"/>
          <w:szCs w:val="22"/>
        </w:rPr>
        <w:t xml:space="preserve">a także stosuje się </w:t>
      </w:r>
      <w:r w:rsidRPr="00387206">
        <w:rPr>
          <w:rFonts w:ascii="Arial" w:hAnsi="Arial" w:cs="Arial"/>
          <w:sz w:val="22"/>
          <w:szCs w:val="22"/>
          <w:lang w:eastAsia="ar-SA"/>
        </w:rPr>
        <w:t>w szczególności przepisy ustawy z dnia 11 września 2019 r. Prawo zamówie</w:t>
      </w:r>
      <w:r w:rsidRPr="00387206">
        <w:rPr>
          <w:rFonts w:ascii="Arial" w:eastAsia="TTE1B05930t00" w:hAnsi="Arial" w:cs="Arial"/>
          <w:sz w:val="22"/>
          <w:szCs w:val="22"/>
          <w:lang w:eastAsia="ar-SA"/>
        </w:rPr>
        <w:t xml:space="preserve">ń </w:t>
      </w:r>
      <w:r w:rsidRPr="00387206">
        <w:rPr>
          <w:rFonts w:ascii="Arial" w:hAnsi="Arial" w:cs="Arial"/>
          <w:sz w:val="22"/>
          <w:szCs w:val="22"/>
          <w:lang w:eastAsia="ar-SA"/>
        </w:rPr>
        <w:t xml:space="preserve">publicznych, ustawy z dnia 23 kwietnia 1964 r. kodeks cywilny, </w:t>
      </w:r>
      <w:r w:rsidRPr="00387206">
        <w:rPr>
          <w:rFonts w:ascii="Arial" w:hAnsi="Arial" w:cs="Arial"/>
          <w:sz w:val="22"/>
          <w:szCs w:val="22"/>
        </w:rPr>
        <w:t>ustawy z dnia 04 lutego 1994 r. o prawie autorskim i prawach pokrewnych</w:t>
      </w:r>
      <w:r w:rsidRPr="00387206">
        <w:rPr>
          <w:rFonts w:ascii="Arial" w:hAnsi="Arial" w:cs="Arial"/>
          <w:sz w:val="22"/>
          <w:szCs w:val="22"/>
          <w:lang w:eastAsia="ar-SA"/>
        </w:rPr>
        <w:t xml:space="preserve"> oraz przepisy</w:t>
      </w:r>
      <w:r w:rsidRPr="00387206">
        <w:rPr>
          <w:rFonts w:ascii="Arial" w:hAnsi="Arial" w:cs="Arial"/>
          <w:sz w:val="22"/>
          <w:szCs w:val="22"/>
        </w:rPr>
        <w:t xml:space="preserve"> </w:t>
      </w:r>
      <w:r w:rsidRPr="00387206">
        <w:rPr>
          <w:rFonts w:ascii="Arial" w:hAnsi="Arial" w:cs="Arial"/>
          <w:sz w:val="22"/>
          <w:szCs w:val="22"/>
          <w:lang w:eastAsia="ar-SA"/>
        </w:rPr>
        <w:t xml:space="preserve">aktów wykonawczych do tych ustaw. </w:t>
      </w:r>
    </w:p>
    <w:p w14:paraId="3EF12C4E" w14:textId="7315BEB5" w:rsidR="00001E66" w:rsidRPr="00387206" w:rsidRDefault="00001E66" w:rsidP="00576E1D">
      <w:pPr>
        <w:numPr>
          <w:ilvl w:val="0"/>
          <w:numId w:val="40"/>
        </w:numPr>
        <w:spacing w:line="276" w:lineRule="auto"/>
        <w:ind w:left="425" w:hanging="425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  <w:lang w:eastAsia="ar-SA"/>
        </w:rPr>
        <w:t>Ewentualne spory pomi</w:t>
      </w:r>
      <w:r w:rsidRPr="00387206">
        <w:rPr>
          <w:rFonts w:ascii="Arial" w:eastAsia="TTE1B05930t00" w:hAnsi="Arial" w:cs="Arial"/>
          <w:sz w:val="22"/>
          <w:szCs w:val="22"/>
          <w:lang w:eastAsia="ar-SA"/>
        </w:rPr>
        <w:t>ę</w:t>
      </w:r>
      <w:r w:rsidRPr="00387206">
        <w:rPr>
          <w:rFonts w:ascii="Arial" w:hAnsi="Arial" w:cs="Arial"/>
          <w:sz w:val="22"/>
          <w:szCs w:val="22"/>
          <w:lang w:eastAsia="ar-SA"/>
        </w:rPr>
        <w:t>dzy stronami rozstrzyga</w:t>
      </w:r>
      <w:r w:rsidRPr="00387206">
        <w:rPr>
          <w:rFonts w:ascii="Arial" w:eastAsia="TTE1B05930t00" w:hAnsi="Arial" w:cs="Arial"/>
          <w:sz w:val="22"/>
          <w:szCs w:val="22"/>
          <w:lang w:eastAsia="ar-SA"/>
        </w:rPr>
        <w:t xml:space="preserve">ć </w:t>
      </w:r>
      <w:r w:rsidRPr="00387206">
        <w:rPr>
          <w:rFonts w:ascii="Arial" w:hAnsi="Arial" w:cs="Arial"/>
          <w:sz w:val="22"/>
          <w:szCs w:val="22"/>
          <w:lang w:eastAsia="ar-SA"/>
        </w:rPr>
        <w:t>b</w:t>
      </w:r>
      <w:r w:rsidRPr="00387206">
        <w:rPr>
          <w:rFonts w:ascii="Arial" w:eastAsia="TTE1B05930t00" w:hAnsi="Arial" w:cs="Arial"/>
          <w:sz w:val="22"/>
          <w:szCs w:val="22"/>
          <w:lang w:eastAsia="ar-SA"/>
        </w:rPr>
        <w:t>ę</w:t>
      </w:r>
      <w:r w:rsidRPr="00387206">
        <w:rPr>
          <w:rFonts w:ascii="Arial" w:hAnsi="Arial" w:cs="Arial"/>
          <w:sz w:val="22"/>
          <w:szCs w:val="22"/>
          <w:lang w:eastAsia="ar-SA"/>
        </w:rPr>
        <w:t>dzie s</w:t>
      </w:r>
      <w:r w:rsidRPr="00387206">
        <w:rPr>
          <w:rFonts w:ascii="Arial" w:eastAsia="TTE1B05930t00" w:hAnsi="Arial" w:cs="Arial"/>
          <w:sz w:val="22"/>
          <w:szCs w:val="22"/>
          <w:lang w:eastAsia="ar-SA"/>
        </w:rPr>
        <w:t>ą</w:t>
      </w:r>
      <w:r w:rsidRPr="00387206">
        <w:rPr>
          <w:rFonts w:ascii="Arial" w:hAnsi="Arial" w:cs="Arial"/>
          <w:sz w:val="22"/>
          <w:szCs w:val="22"/>
          <w:lang w:eastAsia="ar-SA"/>
        </w:rPr>
        <w:t>d powszechny wła</w:t>
      </w:r>
      <w:r w:rsidRPr="00387206">
        <w:rPr>
          <w:rFonts w:ascii="Arial" w:eastAsia="TTE1B05930t00" w:hAnsi="Arial" w:cs="Arial"/>
          <w:sz w:val="22"/>
          <w:szCs w:val="22"/>
          <w:lang w:eastAsia="ar-SA"/>
        </w:rPr>
        <w:t>ś</w:t>
      </w:r>
      <w:r w:rsidRPr="00387206">
        <w:rPr>
          <w:rFonts w:ascii="Arial" w:hAnsi="Arial" w:cs="Arial"/>
          <w:sz w:val="22"/>
          <w:szCs w:val="22"/>
          <w:lang w:eastAsia="ar-SA"/>
        </w:rPr>
        <w:t>ciwy miejscowo dla siedziby Zamawiaj</w:t>
      </w:r>
      <w:r w:rsidRPr="00387206">
        <w:rPr>
          <w:rFonts w:ascii="Arial" w:eastAsia="TTE1B05930t00" w:hAnsi="Arial" w:cs="Arial"/>
          <w:sz w:val="22"/>
          <w:szCs w:val="22"/>
          <w:lang w:eastAsia="ar-SA"/>
        </w:rPr>
        <w:t>ą</w:t>
      </w:r>
      <w:r w:rsidRPr="00387206">
        <w:rPr>
          <w:rFonts w:ascii="Arial" w:hAnsi="Arial" w:cs="Arial"/>
          <w:sz w:val="22"/>
          <w:szCs w:val="22"/>
          <w:lang w:eastAsia="ar-SA"/>
        </w:rPr>
        <w:t>cego.</w:t>
      </w:r>
    </w:p>
    <w:p w14:paraId="0702D952" w14:textId="25F4FD87" w:rsidR="00C87F5D" w:rsidRPr="00387206" w:rsidRDefault="00001E66" w:rsidP="00576E1D">
      <w:pPr>
        <w:numPr>
          <w:ilvl w:val="0"/>
          <w:numId w:val="40"/>
        </w:numPr>
        <w:spacing w:line="276" w:lineRule="auto"/>
        <w:ind w:left="425" w:hanging="425"/>
        <w:contextualSpacing/>
        <w:jc w:val="both"/>
        <w:rPr>
          <w:rFonts w:ascii="Arial" w:hAnsi="Arial" w:cs="Arial"/>
          <w:sz w:val="22"/>
          <w:szCs w:val="22"/>
        </w:rPr>
      </w:pPr>
      <w:r w:rsidRPr="00387206">
        <w:rPr>
          <w:rFonts w:ascii="Arial" w:hAnsi="Arial" w:cs="Arial"/>
          <w:sz w:val="22"/>
          <w:szCs w:val="22"/>
          <w:lang w:eastAsia="ar-SA"/>
        </w:rPr>
        <w:t xml:space="preserve">Wykonawca nie może bez zgody Zamawiającego, wyrażonej w formie pisemnej pod rygorem nieważności, przenieść na osobę trzecią wierzytelności wynikających z niniejszej umowy. </w:t>
      </w:r>
    </w:p>
    <w:p w14:paraId="1F4EB616" w14:textId="1949005D" w:rsidR="00EB14E9" w:rsidRPr="00074D96" w:rsidRDefault="00001E66" w:rsidP="00074D96">
      <w:pPr>
        <w:numPr>
          <w:ilvl w:val="0"/>
          <w:numId w:val="40"/>
        </w:numPr>
        <w:spacing w:line="276" w:lineRule="auto"/>
        <w:ind w:left="425" w:hanging="425"/>
        <w:contextualSpacing/>
        <w:jc w:val="both"/>
        <w:rPr>
          <w:rFonts w:ascii="Arial" w:hAnsi="Arial" w:cs="Arial"/>
          <w:sz w:val="22"/>
          <w:szCs w:val="22"/>
        </w:rPr>
      </w:pPr>
      <w:r w:rsidRPr="00C87F5D">
        <w:rPr>
          <w:rFonts w:ascii="Arial" w:hAnsi="Arial" w:cs="Arial"/>
          <w:sz w:val="22"/>
          <w:szCs w:val="22"/>
        </w:rPr>
        <w:t xml:space="preserve">Umowę sporządzono w trzech jednobrzmiących egzemplarzach, </w:t>
      </w:r>
      <w:r w:rsidRPr="00C87F5D">
        <w:rPr>
          <w:rFonts w:ascii="Arial" w:eastAsia="Arial Unicode MS" w:hAnsi="Arial" w:cs="Arial"/>
          <w:sz w:val="22"/>
          <w:szCs w:val="22"/>
        </w:rPr>
        <w:t>z czego jeden otrzymuje Wykonawca, a dwa Zamawiający.</w:t>
      </w:r>
    </w:p>
    <w:p w14:paraId="209FC13C" w14:textId="46CBC8EE" w:rsidR="00C87F5D" w:rsidRDefault="00C87F5D" w:rsidP="00074D96">
      <w:pPr>
        <w:spacing w:line="276" w:lineRule="auto"/>
        <w:ind w:left="425"/>
        <w:contextualSpacing/>
        <w:jc w:val="both"/>
        <w:rPr>
          <w:rFonts w:ascii="Arial" w:eastAsia="Arial Unicode MS" w:hAnsi="Arial" w:cs="Arial"/>
          <w:sz w:val="22"/>
          <w:szCs w:val="22"/>
        </w:rPr>
      </w:pPr>
    </w:p>
    <w:p w14:paraId="12E82350" w14:textId="77777777" w:rsidR="00C87F5D" w:rsidRPr="00C87F5D" w:rsidRDefault="00C87F5D" w:rsidP="00074D96">
      <w:pPr>
        <w:spacing w:line="276" w:lineRule="auto"/>
        <w:ind w:left="425"/>
        <w:contextualSpacing/>
        <w:jc w:val="both"/>
        <w:rPr>
          <w:rFonts w:ascii="Arial" w:hAnsi="Arial" w:cs="Arial"/>
          <w:sz w:val="22"/>
          <w:szCs w:val="22"/>
        </w:rPr>
      </w:pPr>
    </w:p>
    <w:p w14:paraId="3699728B" w14:textId="77777777" w:rsidR="002809A8" w:rsidRPr="00387206" w:rsidRDefault="002809A8" w:rsidP="002809A8">
      <w:pPr>
        <w:jc w:val="both"/>
        <w:rPr>
          <w:rFonts w:ascii="Arial" w:hAnsi="Arial" w:cs="Arial"/>
          <w:b/>
          <w:sz w:val="22"/>
          <w:szCs w:val="22"/>
        </w:rPr>
      </w:pPr>
      <w:r w:rsidRPr="00387206">
        <w:rPr>
          <w:rFonts w:ascii="Arial" w:hAnsi="Arial" w:cs="Arial"/>
          <w:b/>
          <w:sz w:val="22"/>
          <w:szCs w:val="22"/>
        </w:rPr>
        <w:t xml:space="preserve">                 ZAMAWIAJĄCY                                                                          WYKONAWCA     </w:t>
      </w:r>
    </w:p>
    <w:p w14:paraId="37CC1FAE" w14:textId="77777777" w:rsidR="002809A8" w:rsidRPr="00387206" w:rsidRDefault="002809A8" w:rsidP="002809A8">
      <w:pPr>
        <w:jc w:val="both"/>
        <w:rPr>
          <w:rFonts w:ascii="Arial" w:hAnsi="Arial" w:cs="Arial"/>
          <w:b/>
          <w:sz w:val="22"/>
          <w:szCs w:val="22"/>
        </w:rPr>
      </w:pPr>
    </w:p>
    <w:p w14:paraId="687AB2D4" w14:textId="253D2995" w:rsidR="002809A8" w:rsidRPr="00387206" w:rsidRDefault="002809A8" w:rsidP="002809A8">
      <w:pPr>
        <w:jc w:val="both"/>
        <w:rPr>
          <w:rFonts w:ascii="Arial" w:hAnsi="Arial" w:cs="Arial"/>
          <w:sz w:val="22"/>
          <w:szCs w:val="22"/>
        </w:rPr>
      </w:pPr>
    </w:p>
    <w:p w14:paraId="36710568" w14:textId="7A3B5688" w:rsidR="00EB14E9" w:rsidRPr="00387206" w:rsidRDefault="00EB14E9" w:rsidP="002809A8">
      <w:pPr>
        <w:jc w:val="both"/>
        <w:rPr>
          <w:rFonts w:ascii="Arial" w:hAnsi="Arial" w:cs="Arial"/>
          <w:sz w:val="22"/>
          <w:szCs w:val="22"/>
        </w:rPr>
      </w:pPr>
    </w:p>
    <w:p w14:paraId="51738695" w14:textId="77777777" w:rsidR="00EB14E9" w:rsidRPr="00387206" w:rsidRDefault="00EB14E9" w:rsidP="002809A8">
      <w:pPr>
        <w:jc w:val="both"/>
        <w:rPr>
          <w:rFonts w:ascii="Arial" w:hAnsi="Arial" w:cs="Arial"/>
          <w:sz w:val="22"/>
          <w:szCs w:val="22"/>
        </w:rPr>
      </w:pPr>
    </w:p>
    <w:p w14:paraId="0F7EA8D9" w14:textId="51FCBBC5" w:rsidR="002809A8" w:rsidRPr="00387206" w:rsidRDefault="002809A8" w:rsidP="002809A8">
      <w:pPr>
        <w:jc w:val="both"/>
        <w:rPr>
          <w:rFonts w:ascii="Arial" w:hAnsi="Arial" w:cs="Arial"/>
          <w:sz w:val="22"/>
          <w:szCs w:val="22"/>
        </w:rPr>
      </w:pPr>
    </w:p>
    <w:p w14:paraId="0F6EA167" w14:textId="297C4D37" w:rsidR="002809A8" w:rsidRPr="00387206" w:rsidRDefault="002809A8" w:rsidP="002809A8">
      <w:pPr>
        <w:jc w:val="both"/>
        <w:rPr>
          <w:rFonts w:ascii="Arial" w:hAnsi="Arial" w:cs="Arial"/>
          <w:sz w:val="22"/>
          <w:szCs w:val="22"/>
        </w:rPr>
      </w:pPr>
    </w:p>
    <w:p w14:paraId="2CE8203E" w14:textId="7BA40523" w:rsidR="002809A8" w:rsidRPr="00387206" w:rsidRDefault="002809A8" w:rsidP="002809A8">
      <w:pPr>
        <w:jc w:val="both"/>
        <w:rPr>
          <w:rFonts w:ascii="Arial" w:hAnsi="Arial" w:cs="Arial"/>
          <w:sz w:val="22"/>
          <w:szCs w:val="22"/>
          <w:lang w:eastAsia="ar-SA"/>
        </w:rPr>
      </w:pPr>
      <w:r w:rsidRPr="00387206">
        <w:rPr>
          <w:rFonts w:ascii="Arial" w:hAnsi="Arial" w:cs="Arial"/>
          <w:sz w:val="22"/>
          <w:szCs w:val="22"/>
          <w:lang w:eastAsia="ar-SA"/>
        </w:rPr>
        <w:t>Załączniki:</w:t>
      </w:r>
    </w:p>
    <w:p w14:paraId="6F010A36" w14:textId="77777777" w:rsidR="00C87F5D" w:rsidRPr="00074D96" w:rsidRDefault="00C87F5D" w:rsidP="00C87F5D">
      <w:pPr>
        <w:pStyle w:val="Akapitzlist"/>
        <w:numPr>
          <w:ilvl w:val="3"/>
          <w:numId w:val="55"/>
        </w:numPr>
        <w:tabs>
          <w:tab w:val="clear" w:pos="2880"/>
          <w:tab w:val="left" w:pos="284"/>
        </w:tabs>
        <w:ind w:left="284" w:hanging="284"/>
        <w:jc w:val="both"/>
        <w:rPr>
          <w:rFonts w:ascii="Arial" w:eastAsia="Cambria" w:hAnsi="Arial" w:cs="Arial"/>
          <w:lang w:eastAsia="ar-SA"/>
        </w:rPr>
      </w:pPr>
      <w:r w:rsidRPr="00074D96">
        <w:rPr>
          <w:rFonts w:ascii="Arial" w:eastAsia="Cambria" w:hAnsi="Arial" w:cs="Arial"/>
          <w:lang w:eastAsia="ar-SA"/>
        </w:rPr>
        <w:t xml:space="preserve">Szczegółowy opis przedmiotu zamówienia. </w:t>
      </w:r>
    </w:p>
    <w:p w14:paraId="731C99EF" w14:textId="77777777" w:rsidR="00C87F5D" w:rsidRPr="00074D96" w:rsidRDefault="00C87F5D" w:rsidP="00C87F5D">
      <w:pPr>
        <w:pStyle w:val="Akapitzlist"/>
        <w:numPr>
          <w:ilvl w:val="3"/>
          <w:numId w:val="55"/>
        </w:numPr>
        <w:tabs>
          <w:tab w:val="clear" w:pos="2880"/>
          <w:tab w:val="left" w:pos="284"/>
        </w:tabs>
        <w:ind w:left="284" w:hanging="284"/>
        <w:jc w:val="both"/>
        <w:rPr>
          <w:rFonts w:ascii="Arial" w:eastAsia="Cambria" w:hAnsi="Arial" w:cs="Arial"/>
          <w:lang w:eastAsia="ar-SA"/>
        </w:rPr>
      </w:pPr>
      <w:r w:rsidRPr="00074D96">
        <w:rPr>
          <w:rFonts w:ascii="Arial" w:eastAsia="Cambria" w:hAnsi="Arial" w:cs="Arial"/>
          <w:lang w:eastAsia="ar-SA"/>
        </w:rPr>
        <w:t>Klauzula informacyjna RODO.</w:t>
      </w:r>
    </w:p>
    <w:p w14:paraId="25B6691A" w14:textId="7C8B9430" w:rsidR="008C2C72" w:rsidRPr="00074D96" w:rsidRDefault="00C87F5D" w:rsidP="00074D96">
      <w:pPr>
        <w:pStyle w:val="Akapitzlist"/>
        <w:numPr>
          <w:ilvl w:val="3"/>
          <w:numId w:val="55"/>
        </w:numPr>
        <w:tabs>
          <w:tab w:val="clear" w:pos="2880"/>
          <w:tab w:val="left" w:pos="284"/>
        </w:tabs>
        <w:ind w:left="284" w:hanging="284"/>
        <w:jc w:val="both"/>
        <w:rPr>
          <w:rFonts w:ascii="Arial" w:hAnsi="Arial" w:cs="Arial"/>
          <w:lang w:eastAsia="ar-SA"/>
        </w:rPr>
      </w:pPr>
      <w:r w:rsidRPr="00074D96">
        <w:rPr>
          <w:rFonts w:ascii="Arial" w:eastAsia="Cambria" w:hAnsi="Arial" w:cs="Arial"/>
          <w:lang w:eastAsia="ar-SA"/>
        </w:rPr>
        <w:t>Klauzule informacyjne innych administratorów danych osobowych obowiązku informacyjnego z art. 14 RODO</w:t>
      </w:r>
      <w:r>
        <w:rPr>
          <w:rFonts w:ascii="Arial" w:eastAsia="Cambria" w:hAnsi="Arial" w:cs="Arial"/>
          <w:lang w:eastAsia="ar-SA"/>
        </w:rPr>
        <w:t>.</w:t>
      </w:r>
    </w:p>
    <w:p w14:paraId="68C80847" w14:textId="077B139B" w:rsidR="00C87F5D" w:rsidRPr="00074D96" w:rsidRDefault="00C87F5D" w:rsidP="00C87F5D">
      <w:pPr>
        <w:suppressAutoHyphens/>
        <w:contextualSpacing/>
        <w:rPr>
          <w:rFonts w:ascii="Arial" w:eastAsia="Times New Roman" w:hAnsi="Arial" w:cs="Arial"/>
          <w:b/>
          <w:sz w:val="22"/>
          <w:szCs w:val="22"/>
          <w:lang w:eastAsia="zh-CN"/>
        </w:rPr>
      </w:pPr>
      <w:r w:rsidRPr="00074D96">
        <w:rPr>
          <w:rFonts w:ascii="Arial" w:eastAsia="Times New Roman" w:hAnsi="Arial" w:cs="Arial"/>
          <w:b/>
          <w:sz w:val="22"/>
          <w:szCs w:val="22"/>
          <w:lang w:eastAsia="zh-CN"/>
        </w:rPr>
        <w:lastRenderedPageBreak/>
        <w:t xml:space="preserve">                                                        Załącznik nr </w:t>
      </w:r>
      <w:r w:rsidR="008C2C72" w:rsidRPr="00074D96">
        <w:rPr>
          <w:rFonts w:ascii="Arial" w:eastAsia="Times New Roman" w:hAnsi="Arial" w:cs="Arial"/>
          <w:b/>
          <w:sz w:val="22"/>
          <w:szCs w:val="22"/>
          <w:lang w:eastAsia="zh-CN"/>
        </w:rPr>
        <w:t>2</w:t>
      </w:r>
      <w:r w:rsidRPr="00074D96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 </w:t>
      </w:r>
      <w:r w:rsidRPr="00074D96">
        <w:rPr>
          <w:rFonts w:ascii="Arial" w:eastAsia="Times New Roman" w:hAnsi="Arial" w:cs="Arial"/>
          <w:sz w:val="22"/>
          <w:szCs w:val="22"/>
          <w:lang w:eastAsia="zh-CN"/>
        </w:rPr>
        <w:t>do Umowy nr ………………………</w:t>
      </w:r>
    </w:p>
    <w:p w14:paraId="5CF27BCF" w14:textId="77777777" w:rsidR="00C87F5D" w:rsidRPr="00074D96" w:rsidRDefault="00C87F5D" w:rsidP="00C87F5D">
      <w:pPr>
        <w:tabs>
          <w:tab w:val="left" w:pos="540"/>
        </w:tabs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5D84A33E" w14:textId="77777777" w:rsidR="00C87F5D" w:rsidRPr="00074D96" w:rsidRDefault="00C87F5D" w:rsidP="00C87F5D">
      <w:pPr>
        <w:tabs>
          <w:tab w:val="left" w:pos="2388"/>
        </w:tabs>
        <w:suppressAutoHyphens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Klauzula informacyjna.</w:t>
      </w:r>
    </w:p>
    <w:p w14:paraId="447762B5" w14:textId="77777777" w:rsidR="00C87F5D" w:rsidRPr="00074D96" w:rsidRDefault="00C87F5D" w:rsidP="00C87F5D">
      <w:pPr>
        <w:tabs>
          <w:tab w:val="left" w:pos="2388"/>
        </w:tabs>
        <w:suppressAutoHyphens/>
        <w:rPr>
          <w:rFonts w:ascii="Arial" w:eastAsia="Times New Roman" w:hAnsi="Arial" w:cs="Arial"/>
          <w:sz w:val="22"/>
          <w:szCs w:val="22"/>
          <w:lang w:eastAsia="ja-JP" w:bidi="fa-IR"/>
        </w:rPr>
      </w:pPr>
    </w:p>
    <w:p w14:paraId="331283C9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Zgodnie z Rozporządzeniem Parlamentu Europejskiego i Rady (UE) 2016/679 z dnia 27 kwietnia 2016 r. w sprawie ochrony osób fizycznych w związku z przetwarzaniem danych osobowych i ich swobodnym przepływem (RODO), poniżej przekazujemy informacje dotyczące przetwarzania Pani/Pana danych osobowych:</w:t>
      </w:r>
    </w:p>
    <w:p w14:paraId="68567B2D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1) Administratorem danych osobowych jest Województwo Warmińsko-Mazurskie w zakresie zadań realizowanych przez Zarząd Województwa Warmińsko-Mazurskiego, ul. Emilii Plater 1, 10-562 Olsztyn (dalej: Administrator);</w:t>
      </w:r>
    </w:p>
    <w:p w14:paraId="58C06049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2) Administrator powołał Inspektora Ochrony Danych, z którym kontakt jest możliwy pod adresem email: iod@warmia.mazury.pl;</w:t>
      </w:r>
    </w:p>
    <w:p w14:paraId="673AC2C8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3) Dane osobowe podmiotów odpowiadających na zapytania cenowe, potencjalnych wykonawców i wykonawcy wyłonionego w wyniku przeprowadzonego postępowania oraz dane osobowe osób działających w imieniu wykonawcy przetwarzane będą na podstawie:</w:t>
      </w:r>
    </w:p>
    <w:p w14:paraId="1C6C9180" w14:textId="14B4E8DE" w:rsidR="00C87F5D" w:rsidRPr="007A48CC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 xml:space="preserve">a) art. 6 ust. 1 lit. c RODO w celu związanym z realizacją postępowania o udzielenie niniejszego zamówienia publicznego nr </w:t>
      </w:r>
      <w:r w:rsidR="00831241">
        <w:rPr>
          <w:rFonts w:ascii="Arial" w:eastAsia="Times New Roman" w:hAnsi="Arial" w:cs="Arial"/>
          <w:sz w:val="22"/>
          <w:szCs w:val="22"/>
          <w:lang w:eastAsia="ja-JP" w:bidi="fa-IR"/>
        </w:rPr>
        <w:t>ZP.272.1.48.2025</w:t>
      </w: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 xml:space="preserve"> i realizacją umowy  numer KPO/22/LLL/U/0001 o objęcie projektu wsparciem z planu rozwojowego dotyczącego realizacji projektu w ramach naboru pt. Zbudowanie systemu koordynacji i monitorowania regionalnych działań na rzecz kształcenia zawodowego, szkolnictwa wyższego oraz uczenia się przez całe w tym uczenia się dorosłych”   oraz wypełnienia obowiązku prawnego ciążącego na administratorze w zakresie rozliczenia finansowo-podatkowego zawieranej umowy i archiwizacji dokumentacji.</w:t>
      </w:r>
    </w:p>
    <w:p w14:paraId="0C16AA1A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b) art. 6 ust. 1 lit. b RODO w celu związanym z zawarciem i wykonaniem umowy, której stroną będzie wyłoniony wykonawca. W zakresie osób wyznaczonych do kontaktów roboczych oraz odpowiedzialnych za koordynację i realizację niniejszej umowy dane będą przetwarzane na podstawie art. 6 ust. 1 lit. f RODO, w celu związanym z realizacją postanowień niniejszej umowy (osoby do kontaktu).</w:t>
      </w:r>
    </w:p>
    <w:p w14:paraId="5C886FAD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4) Dane pozyskane w związku z postępowaniem o udzielenie zamówienia mogą zostać przekazane zainteresowanym podmiotom i osobom, gdyż co do zasadny postępowanie o udzielenie zamówienia publicznego jest jawne. Administrator jest zobowiązany udostępnić dane na podstawie powszechnie obowiązujących przepisów prawa m. in. w Biuletynie Informacji Publicznej.</w:t>
      </w:r>
    </w:p>
    <w:p w14:paraId="79311D94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5) Dane osobowe będą przetwarzane przez okres:</w:t>
      </w:r>
    </w:p>
    <w:p w14:paraId="6C48BFE2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• 5 lat liczony od roku następnego po roku zakończenia sprawy dotyczącej zamówienia publicznego, odnoszący się do danych osobowych zawartych w dokumentacji zamówienia publicznego (np. dane przekazane przez potencjalnych wykonawców),</w:t>
      </w:r>
    </w:p>
    <w:p w14:paraId="3DF62A87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• obowiązywania umowy i kolejne 10 lat liczone od roku następnego po roku ustania obowiązywania umowy z wyłonionym wykonawcą, odnoszący się do danych osobowych zawartych w umowie.</w:t>
      </w:r>
    </w:p>
    <w:p w14:paraId="27CA4666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Podstawą prawną wskazania ww. okresów przetwarzania danych osobowych jest jednolity rzeczowy wykaz akt stanowiący załącznik nr 4 do rozporządzenia Prezesa Rady Ministrów z dnia 18 stycznia 2011 r. w sprawie instrukcji kancelaryjnej, jednolitych rzeczowych wykazów akt oraz instrukcji w sprawie organizacji i zakresu działania archiwów zakładowych oraz Rozporządzenie Ministra Kultury i Dziedzictwa Narodowego z dnia 20 października 2015 roku w sprawie klasyfikowania i kwalifikowania dokumentacji, przekazywania materiałów archiwalnych do archiwów państwowych i brakowania dokumentacji niearchiwalnej.</w:t>
      </w:r>
    </w:p>
    <w:p w14:paraId="15FB8A3A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6) Potencjalnemu wykonawcy i/lub wyłonionemu wykonawcy przysługują następujące prawa związane z przetwarzaniem danych osobowych:</w:t>
      </w:r>
    </w:p>
    <w:p w14:paraId="6DF29E5F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a) prawo dostępu do treści danych osobowych,</w:t>
      </w:r>
    </w:p>
    <w:p w14:paraId="0FB29169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b) prawo do sprostowania danych osobowych,</w:t>
      </w:r>
    </w:p>
    <w:p w14:paraId="50811607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lastRenderedPageBreak/>
        <w:t>c) prawo do ograniczenia przetwarzania danych osobowych, z zastrzeżeniem przypadków, o których mowa w art. 18 ust. 2 RODO,</w:t>
      </w:r>
    </w:p>
    <w:p w14:paraId="0336DCD1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d) prawo do wniesienia skargi do organu nadzorczego do Prezesa Urzędu Ochrony Danych Osobowych, ul. Stawki 2, 00-193 Warszawa.</w:t>
      </w:r>
    </w:p>
    <w:p w14:paraId="6AC20255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Nie przysługują natomiast poniższe prawa:</w:t>
      </w:r>
    </w:p>
    <w:p w14:paraId="2FE070DE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a) prawo do usunięcia danych osobowych,</w:t>
      </w:r>
    </w:p>
    <w:p w14:paraId="5056B409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b) prawo do przenoszenia danych osobowych,</w:t>
      </w:r>
    </w:p>
    <w:p w14:paraId="2945B0BC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c) prawo do wniesienia sprzeciwu wobec przetwarzania danych osobowych.</w:t>
      </w:r>
    </w:p>
    <w:p w14:paraId="7199F29D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7) Podanie danych osobowych jest warunkiem niezbędnym do przeprowadzenia niniejszego postępowania</w:t>
      </w:r>
    </w:p>
    <w:p w14:paraId="39FD5477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i ewentualnego zawarcia umowy, co oznacza, że w przypadku niepodania danych nie będzie możliwy udział postępowaniu i zawarcie umowy.</w:t>
      </w:r>
    </w:p>
    <w:p w14:paraId="469E3491" w14:textId="77777777" w:rsidR="00C87F5D" w:rsidRPr="00074D96" w:rsidRDefault="00C87F5D" w:rsidP="00C87F5D">
      <w:pPr>
        <w:tabs>
          <w:tab w:val="left" w:pos="2388"/>
        </w:tabs>
        <w:suppressAutoHyphens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8) Dane osobowe nie podlegają profilowaniu ani nie są przetwarzane w sposób zautomatyzowany.</w:t>
      </w:r>
    </w:p>
    <w:p w14:paraId="3E5388A0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25AD35D2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00F68F03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0DD911C7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5B8BAECC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18BDB399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409FAA88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485DF4DA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57873A0B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79CA9295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6B664F1E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4EF62ECE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556E66E2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076DC1F9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18B72714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4562F7E4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00CCC691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4AEA48E5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2DBD8AB5" w14:textId="1BE1F1D8" w:rsidR="00C87F5D" w:rsidRDefault="00C87F5D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4607A41D" w14:textId="2E2FD2AA" w:rsidR="008C2C72" w:rsidRDefault="008C2C72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7BB18D56" w14:textId="65880451" w:rsidR="008C2C72" w:rsidRDefault="008C2C72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2E1A7CCE" w14:textId="4932BB75" w:rsidR="008C2C72" w:rsidRDefault="008C2C72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3A4E626D" w14:textId="6C22D127" w:rsidR="008C2C72" w:rsidRDefault="008C2C72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0EBEB20B" w14:textId="44C100A0" w:rsidR="008C2C72" w:rsidRDefault="008C2C72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3B41CF8B" w14:textId="66C3E408" w:rsidR="008C2C72" w:rsidRDefault="008C2C72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040FED43" w14:textId="720DDB75" w:rsidR="008C2C72" w:rsidRDefault="008C2C72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18A91995" w14:textId="2A472932" w:rsidR="008C2C72" w:rsidRDefault="008C2C72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07042242" w14:textId="44A2EF34" w:rsidR="008C2C72" w:rsidRDefault="008C2C72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39BF84B1" w14:textId="66330BD1" w:rsidR="008C2C72" w:rsidRDefault="008C2C72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4F592BF7" w14:textId="2AF870CF" w:rsidR="00A80AE7" w:rsidRDefault="00A80AE7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180C7305" w14:textId="30A534AC" w:rsidR="00A80AE7" w:rsidRDefault="00A80AE7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4CE28A9E" w14:textId="29ECAAF6" w:rsidR="00A80AE7" w:rsidRDefault="00A80AE7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776777DB" w14:textId="576DFA41" w:rsidR="00A80AE7" w:rsidRDefault="00A80AE7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31266675" w14:textId="29355DFD" w:rsidR="00A80AE7" w:rsidRDefault="00A80AE7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7F637152" w14:textId="77777777" w:rsidR="00A80AE7" w:rsidRDefault="00A80AE7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09A92CC9" w14:textId="369227FC" w:rsidR="008C2C72" w:rsidRDefault="008C2C72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2014CD2F" w14:textId="77777777" w:rsidR="008C2C72" w:rsidRPr="00074D96" w:rsidRDefault="008C2C72" w:rsidP="00C87F5D">
      <w:pPr>
        <w:suppressAutoHyphens/>
        <w:rPr>
          <w:rFonts w:ascii="Arial" w:eastAsia="Times New Roman" w:hAnsi="Arial" w:cs="Arial"/>
          <w:sz w:val="22"/>
          <w:szCs w:val="22"/>
          <w:lang w:eastAsia="zh-CN"/>
        </w:rPr>
      </w:pPr>
    </w:p>
    <w:p w14:paraId="6582433F" w14:textId="77777777" w:rsidR="00C87F5D" w:rsidRPr="00074D96" w:rsidRDefault="00C87F5D" w:rsidP="00C87F5D">
      <w:pPr>
        <w:suppressAutoHyphens/>
        <w:rPr>
          <w:rFonts w:ascii="Arial" w:eastAsia="Times New Roman" w:hAnsi="Arial" w:cs="Arial"/>
          <w:b/>
          <w:sz w:val="22"/>
          <w:szCs w:val="22"/>
          <w:lang w:eastAsia="zh-CN"/>
        </w:rPr>
      </w:pPr>
    </w:p>
    <w:p w14:paraId="5B7F106D" w14:textId="0A87F118" w:rsidR="00C87F5D" w:rsidRPr="00074D96" w:rsidRDefault="00C87F5D" w:rsidP="00C87F5D">
      <w:pPr>
        <w:suppressAutoHyphens/>
        <w:contextualSpacing/>
        <w:jc w:val="right"/>
        <w:rPr>
          <w:rFonts w:ascii="Arial" w:eastAsia="Times New Roman" w:hAnsi="Arial" w:cs="Arial"/>
          <w:sz w:val="22"/>
          <w:szCs w:val="22"/>
          <w:lang w:eastAsia="zh-CN"/>
        </w:rPr>
      </w:pPr>
      <w:r w:rsidRPr="00074D96">
        <w:rPr>
          <w:rFonts w:ascii="Arial" w:eastAsia="Times New Roman" w:hAnsi="Arial" w:cs="Arial"/>
          <w:b/>
          <w:sz w:val="22"/>
          <w:szCs w:val="22"/>
          <w:lang w:eastAsia="zh-CN"/>
        </w:rPr>
        <w:lastRenderedPageBreak/>
        <w:t xml:space="preserve">Załącznik nr </w:t>
      </w:r>
      <w:r w:rsidR="008C2C72" w:rsidRPr="00074D96">
        <w:rPr>
          <w:rFonts w:ascii="Arial" w:eastAsia="Times New Roman" w:hAnsi="Arial" w:cs="Arial"/>
          <w:b/>
          <w:sz w:val="22"/>
          <w:szCs w:val="22"/>
          <w:lang w:eastAsia="zh-CN"/>
        </w:rPr>
        <w:t>3</w:t>
      </w:r>
      <w:r w:rsidRPr="00074D96">
        <w:rPr>
          <w:rFonts w:ascii="Arial" w:eastAsia="Times New Roman" w:hAnsi="Arial" w:cs="Arial"/>
          <w:b/>
          <w:sz w:val="22"/>
          <w:szCs w:val="22"/>
          <w:lang w:eastAsia="zh-CN"/>
        </w:rPr>
        <w:t xml:space="preserve"> </w:t>
      </w:r>
      <w:r w:rsidRPr="00074D96">
        <w:rPr>
          <w:rFonts w:ascii="Arial" w:eastAsia="Times New Roman" w:hAnsi="Arial" w:cs="Arial"/>
          <w:sz w:val="22"/>
          <w:szCs w:val="22"/>
          <w:lang w:eastAsia="zh-CN"/>
        </w:rPr>
        <w:t>do Umowy nr …………………….</w:t>
      </w:r>
    </w:p>
    <w:p w14:paraId="34A61B29" w14:textId="77777777" w:rsidR="00C87F5D" w:rsidRPr="00074D96" w:rsidRDefault="00C87F5D" w:rsidP="00C87F5D">
      <w:pPr>
        <w:widowControl w:val="0"/>
        <w:jc w:val="both"/>
        <w:rPr>
          <w:rFonts w:ascii="Arial" w:eastAsia="Calibri" w:hAnsi="Arial" w:cs="Arial"/>
          <w:b/>
          <w:bCs/>
          <w:sz w:val="22"/>
          <w:szCs w:val="22"/>
        </w:rPr>
      </w:pPr>
    </w:p>
    <w:p w14:paraId="636CCD82" w14:textId="77777777" w:rsidR="00C87F5D" w:rsidRPr="00074D96" w:rsidRDefault="00C87F5D" w:rsidP="00C87F5D">
      <w:pPr>
        <w:widowControl w:val="0"/>
        <w:numPr>
          <w:ilvl w:val="0"/>
          <w:numId w:val="70"/>
        </w:numPr>
        <w:tabs>
          <w:tab w:val="left" w:pos="825"/>
        </w:tabs>
        <w:suppressAutoHyphens/>
        <w:spacing w:after="200" w:line="276" w:lineRule="auto"/>
        <w:jc w:val="both"/>
        <w:outlineLvl w:val="0"/>
        <w:rPr>
          <w:rFonts w:ascii="Arial" w:eastAsia="Calibri" w:hAnsi="Arial" w:cs="Arial"/>
          <w:b/>
          <w:bCs/>
          <w:spacing w:val="-1"/>
          <w:sz w:val="22"/>
          <w:szCs w:val="22"/>
        </w:rPr>
      </w:pPr>
      <w:bookmarkStart w:id="4" w:name="_Ref126669603"/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Klauzula informacyjna Instytucji Koordynującej</w:t>
      </w:r>
      <w:bookmarkEnd w:id="4"/>
    </w:p>
    <w:p w14:paraId="6014D75B" w14:textId="77777777" w:rsidR="00C87F5D" w:rsidRPr="00074D96" w:rsidRDefault="00C87F5D" w:rsidP="00C87F5D">
      <w:pPr>
        <w:widowControl w:val="0"/>
        <w:spacing w:before="4"/>
        <w:jc w:val="both"/>
        <w:rPr>
          <w:rFonts w:ascii="Arial" w:eastAsia="Calibri" w:hAnsi="Arial" w:cs="Arial"/>
          <w:b/>
          <w:bCs/>
          <w:sz w:val="22"/>
          <w:szCs w:val="22"/>
        </w:rPr>
      </w:pPr>
    </w:p>
    <w:p w14:paraId="1A96A3D0" w14:textId="77777777" w:rsidR="00C87F5D" w:rsidRPr="00074D96" w:rsidRDefault="00C87F5D" w:rsidP="00C87F5D">
      <w:pPr>
        <w:widowControl w:val="0"/>
        <w:jc w:val="center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Informacje dotyczące przetwarzania danych osobowych</w:t>
      </w:r>
    </w:p>
    <w:p w14:paraId="20172FAA" w14:textId="77777777" w:rsidR="00C87F5D" w:rsidRPr="00074D96" w:rsidRDefault="00C87F5D" w:rsidP="00C87F5D">
      <w:pPr>
        <w:widowControl w:val="0"/>
        <w:spacing w:before="120"/>
        <w:ind w:right="321"/>
        <w:jc w:val="center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 xml:space="preserve">przez Instytucję </w:t>
      </w:r>
      <w:r w:rsidRPr="00074D96">
        <w:rPr>
          <w:rFonts w:ascii="Arial" w:eastAsia="Calibri" w:hAnsi="Arial" w:cs="Arial"/>
          <w:b/>
          <w:spacing w:val="-2"/>
          <w:sz w:val="22"/>
          <w:szCs w:val="22"/>
        </w:rPr>
        <w:t>Koordynującą</w:t>
      </w:r>
      <w:r w:rsidRPr="00074D96">
        <w:rPr>
          <w:rFonts w:ascii="Arial" w:eastAsia="Calibri" w:hAnsi="Arial" w:cs="Arial"/>
          <w:b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z w:val="22"/>
          <w:szCs w:val="22"/>
        </w:rPr>
        <w:t>w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 xml:space="preserve"> ramach porozumienia</w:t>
      </w:r>
      <w:r w:rsidRPr="00074D96">
        <w:rPr>
          <w:rFonts w:ascii="Arial" w:eastAsia="Calibri" w:hAnsi="Arial" w:cs="Arial"/>
          <w:b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z w:val="22"/>
          <w:szCs w:val="22"/>
        </w:rPr>
        <w:t>o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 xml:space="preserve"> realizacji</w:t>
      </w:r>
      <w:r w:rsidRPr="00074D96">
        <w:rPr>
          <w:rFonts w:ascii="Arial" w:eastAsia="Calibri" w:hAnsi="Arial" w:cs="Arial"/>
          <w:b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reform/inwestycji</w:t>
      </w:r>
      <w:r w:rsidRPr="00074D96">
        <w:rPr>
          <w:rFonts w:ascii="Arial" w:eastAsia="Calibri" w:hAnsi="Arial" w:cs="Arial"/>
          <w:b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z w:val="22"/>
          <w:szCs w:val="22"/>
        </w:rPr>
        <w:t>w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 xml:space="preserve"> ramach</w:t>
      </w:r>
      <w:r w:rsidRPr="00074D96">
        <w:rPr>
          <w:rFonts w:ascii="Arial" w:eastAsia="Calibri" w:hAnsi="Arial" w:cs="Arial"/>
          <w:b/>
          <w:spacing w:val="5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planu rozwojowego</w:t>
      </w:r>
    </w:p>
    <w:p w14:paraId="348C6314" w14:textId="77777777" w:rsidR="00C87F5D" w:rsidRPr="00074D96" w:rsidRDefault="00C87F5D" w:rsidP="00C87F5D">
      <w:pPr>
        <w:widowControl w:val="0"/>
        <w:spacing w:before="9"/>
        <w:jc w:val="both"/>
        <w:rPr>
          <w:rFonts w:ascii="Arial" w:eastAsia="Calibri" w:hAnsi="Arial" w:cs="Arial"/>
          <w:b/>
          <w:bCs/>
          <w:sz w:val="22"/>
          <w:szCs w:val="22"/>
        </w:rPr>
      </w:pPr>
    </w:p>
    <w:p w14:paraId="08C1B356" w14:textId="77777777" w:rsidR="00C87F5D" w:rsidRPr="00074D96" w:rsidRDefault="00C87F5D" w:rsidP="00C87F5D">
      <w:pPr>
        <w:widowControl w:val="0"/>
        <w:numPr>
          <w:ilvl w:val="0"/>
          <w:numId w:val="79"/>
        </w:numPr>
        <w:tabs>
          <w:tab w:val="left" w:pos="400"/>
        </w:tabs>
        <w:suppressAutoHyphens/>
        <w:spacing w:after="200" w:line="276" w:lineRule="auto"/>
        <w:ind w:left="709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Administrator</w:t>
      </w:r>
      <w:r w:rsidRPr="00074D96">
        <w:rPr>
          <w:rFonts w:ascii="Arial" w:eastAsia="Calibri" w:hAnsi="Arial" w:cs="Arial"/>
          <w:b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danych</w:t>
      </w:r>
    </w:p>
    <w:p w14:paraId="0A099F25" w14:textId="77777777" w:rsidR="00C87F5D" w:rsidRPr="00074D96" w:rsidRDefault="00C87F5D" w:rsidP="00C87F5D">
      <w:pPr>
        <w:widowControl w:val="0"/>
        <w:spacing w:before="120"/>
        <w:ind w:right="114"/>
        <w:jc w:val="both"/>
        <w:rPr>
          <w:rFonts w:ascii="Arial" w:eastAsia="Times New Roman" w:hAnsi="Arial" w:cs="Arial"/>
          <w:sz w:val="22"/>
          <w:szCs w:val="22"/>
          <w:lang w:eastAsia="ja-JP" w:bidi="fa-IR"/>
        </w:rPr>
      </w:pPr>
      <w:r w:rsidRPr="00074D96">
        <w:rPr>
          <w:rFonts w:ascii="Arial" w:eastAsia="Calibri" w:hAnsi="Arial" w:cs="Arial"/>
          <w:sz w:val="22"/>
          <w:szCs w:val="22"/>
        </w:rPr>
        <w:t>A</w:t>
      </w:r>
      <w:r w:rsidRPr="00074D96">
        <w:rPr>
          <w:rFonts w:ascii="Arial" w:eastAsia="Times New Roman" w:hAnsi="Arial" w:cs="Arial"/>
          <w:sz w:val="22"/>
          <w:szCs w:val="22"/>
          <w:lang w:eastAsia="ja-JP" w:bidi="fa-IR"/>
        </w:rPr>
        <w:t>dministratorem danych jest Instytucja Koordynująca. Z Instytucją Koordynującą  można skontaktować się pod adresem jego siedziby: ul. Wspólna 2/4, 00-926 Warszawa.</w:t>
      </w:r>
    </w:p>
    <w:p w14:paraId="2E2B0B0F" w14:textId="77777777" w:rsidR="00C87F5D" w:rsidRPr="00074D96" w:rsidRDefault="00C87F5D" w:rsidP="00C87F5D">
      <w:pPr>
        <w:widowControl w:val="0"/>
        <w:numPr>
          <w:ilvl w:val="0"/>
          <w:numId w:val="79"/>
        </w:numPr>
        <w:tabs>
          <w:tab w:val="left" w:pos="400"/>
        </w:tabs>
        <w:suppressAutoHyphens/>
        <w:spacing w:before="120" w:after="200" w:line="276" w:lineRule="auto"/>
        <w:ind w:left="0" w:firstLine="0"/>
        <w:outlineLvl w:val="0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Inspektor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Ochrony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Danych</w:t>
      </w:r>
    </w:p>
    <w:p w14:paraId="44541644" w14:textId="77777777" w:rsidR="00C87F5D" w:rsidRPr="00074D96" w:rsidRDefault="00C87F5D" w:rsidP="00C87F5D">
      <w:pPr>
        <w:widowControl w:val="0"/>
        <w:spacing w:before="118"/>
        <w:ind w:right="112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Administrator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powołał</w:t>
      </w:r>
      <w:r w:rsidRPr="00074D96">
        <w:rPr>
          <w:rFonts w:ascii="Arial" w:eastAsia="Calibri" w:hAnsi="Arial" w:cs="Arial"/>
          <w:spacing w:val="1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Inspektora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Danych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Osobowych,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którym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można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kontaktować</w:t>
      </w:r>
      <w:r w:rsidRPr="00074D96">
        <w:rPr>
          <w:rFonts w:ascii="Arial" w:eastAsia="Calibri" w:hAnsi="Arial" w:cs="Arial"/>
          <w:spacing w:val="1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się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10"/>
          <w:sz w:val="22"/>
          <w:szCs w:val="22"/>
        </w:rPr>
        <w:t> 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sprawach</w:t>
      </w:r>
      <w:r w:rsidRPr="00074D96">
        <w:rPr>
          <w:rFonts w:ascii="Arial" w:eastAsia="Calibri" w:hAnsi="Arial" w:cs="Arial"/>
          <w:spacing w:val="6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dotyczących</w:t>
      </w:r>
      <w:r w:rsidRPr="00074D96">
        <w:rPr>
          <w:rFonts w:ascii="Arial" w:eastAsia="Calibri" w:hAnsi="Arial" w:cs="Arial"/>
          <w:spacing w:val="4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ochrony</w:t>
      </w:r>
      <w:r w:rsidRPr="00074D96">
        <w:rPr>
          <w:rFonts w:ascii="Arial" w:eastAsia="Calibri" w:hAnsi="Arial" w:cs="Arial"/>
          <w:spacing w:val="4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danych</w:t>
      </w:r>
      <w:r w:rsidRPr="00074D96">
        <w:rPr>
          <w:rFonts w:ascii="Arial" w:eastAsia="Calibri" w:hAnsi="Arial" w:cs="Arial"/>
          <w:spacing w:val="4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osobowych</w:t>
      </w:r>
      <w:r w:rsidRPr="00074D96">
        <w:rPr>
          <w:rFonts w:ascii="Arial" w:eastAsia="Calibri" w:hAnsi="Arial" w:cs="Arial"/>
          <w:spacing w:val="4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pod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adresem</w:t>
      </w:r>
      <w:r w:rsidRPr="00074D96">
        <w:rPr>
          <w:rFonts w:ascii="Arial" w:eastAsia="Calibri" w:hAnsi="Arial" w:cs="Arial"/>
          <w:sz w:val="22"/>
          <w:szCs w:val="22"/>
        </w:rPr>
        <w:t xml:space="preserve"> 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siedziby</w:t>
      </w:r>
      <w:r w:rsidRPr="00074D96">
        <w:rPr>
          <w:rFonts w:ascii="Arial" w:eastAsia="Calibri" w:hAnsi="Arial" w:cs="Arial"/>
          <w:sz w:val="22"/>
          <w:szCs w:val="22"/>
        </w:rPr>
        <w:t xml:space="preserve"> 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Instytucji</w:t>
      </w:r>
      <w:r w:rsidRPr="00074D96">
        <w:rPr>
          <w:rFonts w:ascii="Arial" w:eastAsia="Calibri" w:hAnsi="Arial" w:cs="Arial"/>
          <w:spacing w:val="4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Koordynującej,</w:t>
      </w:r>
      <w:r w:rsidRPr="00074D96">
        <w:rPr>
          <w:rFonts w:ascii="Arial" w:eastAsia="Calibri" w:hAnsi="Arial" w:cs="Arial"/>
          <w:spacing w:val="4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oraz</w:t>
      </w:r>
      <w:r w:rsidRPr="00074D96">
        <w:rPr>
          <w:rFonts w:ascii="Arial" w:eastAsia="Calibri" w:hAnsi="Arial" w:cs="Arial"/>
          <w:spacing w:val="4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na</w:t>
      </w:r>
      <w:r w:rsidRPr="00074D96">
        <w:rPr>
          <w:rFonts w:ascii="Arial" w:eastAsia="Calibri" w:hAnsi="Arial" w:cs="Arial"/>
          <w:spacing w:val="7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adres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skrzynki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elektronicznej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hyperlink r:id="rId9">
        <w:r w:rsidRPr="00074D96">
          <w:rPr>
            <w:rFonts w:ascii="Arial" w:eastAsia="Calibri" w:hAnsi="Arial" w:cs="Arial"/>
            <w:color w:val="0563C1"/>
            <w:spacing w:val="2"/>
            <w:sz w:val="22"/>
            <w:szCs w:val="22"/>
            <w:u w:val="single"/>
          </w:rPr>
          <w:t>iod@mfipr.gov.pl.</w:t>
        </w:r>
      </w:hyperlink>
    </w:p>
    <w:p w14:paraId="68E7040B" w14:textId="77777777" w:rsidR="00C87F5D" w:rsidRPr="00074D96" w:rsidRDefault="00C87F5D" w:rsidP="00C87F5D">
      <w:pPr>
        <w:widowControl w:val="0"/>
        <w:numPr>
          <w:ilvl w:val="0"/>
          <w:numId w:val="79"/>
        </w:numPr>
        <w:tabs>
          <w:tab w:val="left" w:pos="400"/>
        </w:tabs>
        <w:suppressAutoHyphens/>
        <w:spacing w:before="121" w:after="200" w:line="276" w:lineRule="auto"/>
        <w:ind w:left="284" w:hanging="283"/>
        <w:jc w:val="both"/>
        <w:outlineLvl w:val="0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Cel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przetwarzania danych</w:t>
      </w:r>
    </w:p>
    <w:p w14:paraId="019315EE" w14:textId="77777777" w:rsidR="00C87F5D" w:rsidRPr="00074D96" w:rsidRDefault="00C87F5D" w:rsidP="00C87F5D">
      <w:pPr>
        <w:widowControl w:val="0"/>
        <w:spacing w:before="120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Instytucja</w:t>
      </w:r>
      <w:r w:rsidRPr="00074D96">
        <w:rPr>
          <w:rFonts w:ascii="Arial" w:eastAsia="Calibri" w:hAnsi="Arial" w:cs="Arial"/>
          <w:spacing w:val="3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Koordynująca,</w:t>
      </w:r>
      <w:r w:rsidRPr="00074D96">
        <w:rPr>
          <w:rFonts w:ascii="Arial" w:eastAsia="Calibri" w:hAnsi="Arial" w:cs="Arial"/>
          <w:spacing w:val="3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zbiera</w:t>
      </w:r>
      <w:r w:rsidRPr="00074D96">
        <w:rPr>
          <w:rFonts w:ascii="Arial" w:eastAsia="Calibri" w:hAnsi="Arial" w:cs="Arial"/>
          <w:spacing w:val="3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i</w:t>
      </w:r>
      <w:r w:rsidRPr="00074D96">
        <w:rPr>
          <w:rFonts w:ascii="Arial" w:eastAsia="Calibri" w:hAnsi="Arial" w:cs="Arial"/>
          <w:spacing w:val="3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przetwarza</w:t>
      </w:r>
      <w:r w:rsidRPr="00074D96">
        <w:rPr>
          <w:rFonts w:ascii="Arial" w:eastAsia="Calibri" w:hAnsi="Arial" w:cs="Arial"/>
          <w:spacing w:val="4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dane</w:t>
      </w:r>
      <w:r w:rsidRPr="00074D96">
        <w:rPr>
          <w:rFonts w:ascii="Arial" w:eastAsia="Calibri" w:hAnsi="Arial" w:cs="Arial"/>
          <w:spacing w:val="3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osobowe</w:t>
      </w:r>
      <w:r w:rsidRPr="00074D96">
        <w:rPr>
          <w:rFonts w:ascii="Arial" w:eastAsia="Calibri" w:hAnsi="Arial" w:cs="Arial"/>
          <w:spacing w:val="3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3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celu</w:t>
      </w:r>
      <w:r w:rsidRPr="00074D96">
        <w:rPr>
          <w:rFonts w:ascii="Arial" w:eastAsia="Calibri" w:hAnsi="Arial" w:cs="Arial"/>
          <w:spacing w:val="3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realizacji</w:t>
      </w:r>
      <w:r w:rsidRPr="00074D96">
        <w:rPr>
          <w:rFonts w:ascii="Arial" w:eastAsia="Calibri" w:hAnsi="Arial" w:cs="Arial"/>
          <w:spacing w:val="3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Porozumienia</w:t>
      </w:r>
      <w:r w:rsidRPr="00074D96">
        <w:rPr>
          <w:rFonts w:ascii="Arial" w:eastAsia="Calibri" w:hAnsi="Arial" w:cs="Arial"/>
          <w:spacing w:val="4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3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dnia 05.08.2022 r. zawartego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ramach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realizacji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planu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rozwojowego.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Ponadto</w:t>
      </w:r>
      <w:r w:rsidRPr="00074D96">
        <w:rPr>
          <w:rFonts w:ascii="Arial" w:eastAsia="Calibri" w:hAnsi="Arial" w:cs="Arial"/>
          <w:spacing w:val="1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>dane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osobowe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będą</w:t>
      </w:r>
      <w:r w:rsidRPr="00074D96">
        <w:rPr>
          <w:rFonts w:ascii="Arial" w:eastAsia="Calibri" w:hAnsi="Arial" w:cs="Arial"/>
          <w:spacing w:val="6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przetwarzane</w:t>
      </w:r>
      <w:r w:rsidRPr="00074D96">
        <w:rPr>
          <w:rFonts w:ascii="Arial" w:eastAsia="Calibri" w:hAnsi="Arial" w:cs="Arial"/>
          <w:spacing w:val="2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3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celach</w:t>
      </w:r>
      <w:r w:rsidRPr="00074D96">
        <w:rPr>
          <w:rFonts w:ascii="Arial" w:eastAsia="Calibri" w:hAnsi="Arial" w:cs="Arial"/>
          <w:spacing w:val="2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archiwizacyjnych</w:t>
      </w:r>
      <w:r w:rsidRPr="00074D96">
        <w:rPr>
          <w:rFonts w:ascii="Arial" w:eastAsia="Calibri" w:hAnsi="Arial" w:cs="Arial"/>
          <w:spacing w:val="2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zgodnie</w:t>
      </w:r>
      <w:r w:rsidRPr="00074D96">
        <w:rPr>
          <w:rFonts w:ascii="Arial" w:eastAsia="Calibri" w:hAnsi="Arial" w:cs="Arial"/>
          <w:spacing w:val="3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> 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przepisami</w:t>
      </w:r>
      <w:r w:rsidRPr="00074D96">
        <w:rPr>
          <w:rFonts w:ascii="Arial" w:eastAsia="Calibri" w:hAnsi="Arial" w:cs="Arial"/>
          <w:spacing w:val="2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</w:t>
      </w:r>
      <w:r w:rsidRPr="00074D96">
        <w:rPr>
          <w:rFonts w:ascii="Arial" w:eastAsia="Calibri" w:hAnsi="Arial" w:cs="Arial"/>
          <w:spacing w:val="3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archiwach</w:t>
      </w:r>
      <w:r w:rsidRPr="00074D96">
        <w:rPr>
          <w:rFonts w:ascii="Arial" w:eastAsia="Calibri" w:hAnsi="Arial" w:cs="Arial"/>
          <w:spacing w:val="2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państwowych</w:t>
      </w:r>
      <w:r w:rsidRPr="00074D96">
        <w:rPr>
          <w:rFonts w:ascii="Arial" w:eastAsia="Calibri" w:hAnsi="Arial" w:cs="Arial"/>
          <w:spacing w:val="3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oraz</w:t>
      </w:r>
      <w:r w:rsidRPr="00074D96">
        <w:rPr>
          <w:rFonts w:ascii="Arial" w:eastAsia="Calibri" w:hAnsi="Arial" w:cs="Arial"/>
          <w:spacing w:val="7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zgodnie</w:t>
      </w:r>
      <w:r w:rsidRPr="00074D96">
        <w:rPr>
          <w:rFonts w:ascii="Arial" w:eastAsia="Calibri" w:hAnsi="Arial" w:cs="Arial"/>
          <w:sz w:val="22"/>
          <w:szCs w:val="22"/>
        </w:rPr>
        <w:t xml:space="preserve"> z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przepisami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informatyzacji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działalności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podmiotów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realizujących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zadania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publiczne.</w:t>
      </w:r>
    </w:p>
    <w:p w14:paraId="02BD0F93" w14:textId="77777777" w:rsidR="00C87F5D" w:rsidRPr="00074D96" w:rsidRDefault="00C87F5D" w:rsidP="00C87F5D">
      <w:pPr>
        <w:widowControl w:val="0"/>
        <w:numPr>
          <w:ilvl w:val="0"/>
          <w:numId w:val="79"/>
        </w:numPr>
        <w:tabs>
          <w:tab w:val="left" w:pos="400"/>
        </w:tabs>
        <w:suppressAutoHyphens/>
        <w:spacing w:before="120" w:after="200" w:line="276" w:lineRule="auto"/>
        <w:ind w:left="0" w:firstLine="0"/>
        <w:jc w:val="both"/>
        <w:outlineLvl w:val="0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Podstawa prawna przetwarzania</w:t>
      </w:r>
    </w:p>
    <w:p w14:paraId="2A0B3227" w14:textId="77777777" w:rsidR="00C87F5D" w:rsidRPr="00074D96" w:rsidRDefault="00C87F5D" w:rsidP="00C87F5D">
      <w:pPr>
        <w:widowControl w:val="0"/>
        <w:spacing w:before="120" w:line="239" w:lineRule="auto"/>
        <w:ind w:right="113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Instytucja</w:t>
      </w:r>
      <w:r w:rsidRPr="00074D96">
        <w:rPr>
          <w:rFonts w:ascii="Arial" w:eastAsia="Calibri" w:hAnsi="Arial" w:cs="Arial"/>
          <w:spacing w:val="2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Koordynująca</w:t>
      </w:r>
      <w:r w:rsidRPr="00074D96">
        <w:rPr>
          <w:rFonts w:ascii="Arial" w:eastAsia="Calibri" w:hAnsi="Arial" w:cs="Arial"/>
          <w:spacing w:val="3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przetwarza</w:t>
      </w:r>
      <w:r w:rsidRPr="00074D96">
        <w:rPr>
          <w:rFonts w:ascii="Arial" w:eastAsia="Calibri" w:hAnsi="Arial" w:cs="Arial"/>
          <w:spacing w:val="3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dane</w:t>
      </w:r>
      <w:r w:rsidRPr="00074D96">
        <w:rPr>
          <w:rFonts w:ascii="Arial" w:eastAsia="Calibri" w:hAnsi="Arial" w:cs="Arial"/>
          <w:spacing w:val="2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osobowe</w:t>
      </w:r>
      <w:r w:rsidRPr="00074D96">
        <w:rPr>
          <w:rFonts w:ascii="Arial" w:eastAsia="Calibri" w:hAnsi="Arial" w:cs="Arial"/>
          <w:spacing w:val="3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>na</w:t>
      </w:r>
      <w:r w:rsidRPr="00074D96">
        <w:rPr>
          <w:rFonts w:ascii="Arial" w:eastAsia="Calibri" w:hAnsi="Arial" w:cs="Arial"/>
          <w:spacing w:val="3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podstawie</w:t>
      </w:r>
      <w:r w:rsidRPr="00074D96">
        <w:rPr>
          <w:rFonts w:ascii="Arial" w:eastAsia="Calibri" w:hAnsi="Arial" w:cs="Arial"/>
          <w:spacing w:val="3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art.</w:t>
      </w:r>
      <w:r w:rsidRPr="00074D96">
        <w:rPr>
          <w:rFonts w:ascii="Arial" w:eastAsia="Calibri" w:hAnsi="Arial" w:cs="Arial"/>
          <w:spacing w:val="2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14lzj</w:t>
      </w:r>
      <w:r w:rsidRPr="00074D96">
        <w:rPr>
          <w:rFonts w:ascii="Arial" w:eastAsia="Calibri" w:hAnsi="Arial" w:cs="Arial"/>
          <w:spacing w:val="2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3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związku</w:t>
      </w:r>
      <w:r w:rsidRPr="00074D96">
        <w:rPr>
          <w:rFonts w:ascii="Arial" w:eastAsia="Calibri" w:hAnsi="Arial" w:cs="Arial"/>
          <w:spacing w:val="3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31"/>
          <w:sz w:val="22"/>
          <w:szCs w:val="22"/>
        </w:rPr>
        <w:t> </w:t>
      </w:r>
      <w:r w:rsidRPr="00074D96">
        <w:rPr>
          <w:rFonts w:ascii="Arial" w:eastAsia="Calibri" w:hAnsi="Arial" w:cs="Arial"/>
          <w:sz w:val="22"/>
          <w:szCs w:val="22"/>
        </w:rPr>
        <w:t>art.</w:t>
      </w:r>
      <w:r w:rsidRPr="00074D96">
        <w:rPr>
          <w:rFonts w:ascii="Arial" w:eastAsia="Calibri" w:hAnsi="Arial" w:cs="Arial"/>
          <w:spacing w:val="3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14lzm</w:t>
      </w:r>
      <w:r w:rsidRPr="00074D96">
        <w:rPr>
          <w:rFonts w:ascii="Arial" w:eastAsia="Calibri" w:hAnsi="Arial" w:cs="Arial"/>
          <w:spacing w:val="6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ustawy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dnia</w:t>
      </w:r>
      <w:r w:rsidRPr="00074D96">
        <w:rPr>
          <w:rFonts w:ascii="Arial" w:eastAsia="Calibri" w:hAnsi="Arial" w:cs="Arial"/>
          <w:sz w:val="22"/>
          <w:szCs w:val="22"/>
        </w:rPr>
        <w:t xml:space="preserve"> 6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grudnia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2006</w:t>
      </w:r>
      <w:r w:rsidRPr="00074D96">
        <w:rPr>
          <w:rFonts w:ascii="Arial" w:eastAsia="Calibri" w:hAnsi="Arial" w:cs="Arial"/>
          <w:sz w:val="22"/>
          <w:szCs w:val="22"/>
        </w:rPr>
        <w:t xml:space="preserve"> r.</w:t>
      </w:r>
      <w:r w:rsidRPr="00074D96">
        <w:rPr>
          <w:rFonts w:ascii="Arial" w:eastAsia="Calibri" w:hAnsi="Arial" w:cs="Arial"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zasadach prowadzenia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polityki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rozwoju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(Dz.</w:t>
      </w:r>
      <w:r w:rsidRPr="00074D96">
        <w:rPr>
          <w:rFonts w:ascii="Arial" w:eastAsia="Calibri" w:hAnsi="Arial" w:cs="Arial"/>
          <w:sz w:val="22"/>
          <w:szCs w:val="22"/>
        </w:rPr>
        <w:t xml:space="preserve"> U. z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2021</w:t>
      </w:r>
      <w:r w:rsidRPr="00074D96">
        <w:rPr>
          <w:rFonts w:ascii="Arial" w:eastAsia="Calibri" w:hAnsi="Arial" w:cs="Arial"/>
          <w:sz w:val="22"/>
          <w:szCs w:val="22"/>
        </w:rPr>
        <w:t xml:space="preserve"> r.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poz.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1057,</w:t>
      </w:r>
      <w:r w:rsidRPr="00074D96">
        <w:rPr>
          <w:rFonts w:ascii="Arial" w:eastAsia="Calibri" w:hAnsi="Arial" w:cs="Arial"/>
          <w:sz w:val="22"/>
          <w:szCs w:val="22"/>
        </w:rPr>
        <w:t xml:space="preserve"> z</w:t>
      </w:r>
      <w:r w:rsidRPr="00074D96">
        <w:rPr>
          <w:rFonts w:ascii="Arial" w:eastAsia="Calibri" w:hAnsi="Arial" w:cs="Arial"/>
          <w:spacing w:val="61"/>
          <w:sz w:val="22"/>
          <w:szCs w:val="22"/>
        </w:rPr>
        <w:t xml:space="preserve"> </w:t>
      </w:r>
      <w:proofErr w:type="spellStart"/>
      <w:r w:rsidRPr="00074D96">
        <w:rPr>
          <w:rFonts w:ascii="Arial" w:eastAsia="Calibri" w:hAnsi="Arial" w:cs="Arial"/>
          <w:spacing w:val="-1"/>
          <w:sz w:val="22"/>
          <w:szCs w:val="22"/>
        </w:rPr>
        <w:t>późn</w:t>
      </w:r>
      <w:proofErr w:type="spellEnd"/>
      <w:r w:rsidRPr="00074D96">
        <w:rPr>
          <w:rFonts w:ascii="Arial" w:eastAsia="Calibri" w:hAnsi="Arial" w:cs="Arial"/>
          <w:spacing w:val="-1"/>
          <w:sz w:val="22"/>
          <w:szCs w:val="22"/>
        </w:rPr>
        <w:t>.</w:t>
      </w:r>
      <w:r w:rsidRPr="00074D96">
        <w:rPr>
          <w:rFonts w:ascii="Arial" w:eastAsia="Calibri" w:hAnsi="Arial" w:cs="Arial"/>
          <w:spacing w:val="4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zm.)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związku</w:t>
      </w:r>
      <w:r w:rsidRPr="00074D96">
        <w:rPr>
          <w:rFonts w:ascii="Arial" w:eastAsia="Calibri" w:hAnsi="Arial" w:cs="Arial"/>
          <w:sz w:val="22"/>
          <w:szCs w:val="22"/>
        </w:rPr>
        <w:t xml:space="preserve"> z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art.</w:t>
      </w:r>
      <w:r w:rsidRPr="00074D96">
        <w:rPr>
          <w:rFonts w:ascii="Arial" w:eastAsia="Calibri" w:hAnsi="Arial" w:cs="Arial"/>
          <w:sz w:val="22"/>
          <w:szCs w:val="22"/>
        </w:rPr>
        <w:t xml:space="preserve">  6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ust.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1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lit.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c</w:t>
      </w:r>
      <w:r w:rsidRPr="00074D96">
        <w:rPr>
          <w:rFonts w:ascii="Arial" w:eastAsia="Calibri" w:hAnsi="Arial" w:cs="Arial"/>
          <w:spacing w:val="4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RODO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(przetwarzanie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jest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niezbędne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do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wypełnienia</w:t>
      </w:r>
      <w:r w:rsidRPr="00074D96">
        <w:rPr>
          <w:rFonts w:ascii="Arial" w:eastAsia="Calibri" w:hAnsi="Arial" w:cs="Arial"/>
          <w:spacing w:val="8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obowiązku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prawnego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ciążącego</w:t>
      </w:r>
      <w:r w:rsidRPr="00074D96">
        <w:rPr>
          <w:rFonts w:ascii="Arial" w:eastAsia="Calibri" w:hAnsi="Arial" w:cs="Arial"/>
          <w:sz w:val="22"/>
          <w:szCs w:val="22"/>
        </w:rPr>
        <w:t xml:space="preserve"> na</w:t>
      </w:r>
      <w:r w:rsidRPr="00074D96">
        <w:rPr>
          <w:rFonts w:ascii="Arial" w:eastAsia="Calibri" w:hAnsi="Arial" w:cs="Arial"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administratorze).</w:t>
      </w:r>
    </w:p>
    <w:p w14:paraId="0A8FC68B" w14:textId="77777777" w:rsidR="00C87F5D" w:rsidRPr="00074D96" w:rsidRDefault="00C87F5D" w:rsidP="00C87F5D">
      <w:pPr>
        <w:widowControl w:val="0"/>
        <w:spacing w:before="120"/>
        <w:ind w:right="111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Instytucja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Koordynująca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przetwarza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również dane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osobowe</w:t>
      </w:r>
      <w:r w:rsidRPr="00074D96">
        <w:rPr>
          <w:rFonts w:ascii="Arial" w:eastAsia="Calibri" w:hAnsi="Arial" w:cs="Arial"/>
          <w:sz w:val="22"/>
          <w:szCs w:val="22"/>
        </w:rPr>
        <w:t xml:space="preserve"> na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podstawie</w:t>
      </w:r>
      <w:r w:rsidRPr="00074D96">
        <w:rPr>
          <w:rFonts w:ascii="Arial" w:eastAsia="Calibri" w:hAnsi="Arial" w:cs="Arial"/>
          <w:spacing w:val="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przepisów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ustawy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dnia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17</w:t>
      </w:r>
      <w:r w:rsidRPr="00074D96">
        <w:rPr>
          <w:rFonts w:ascii="Arial" w:eastAsia="Calibri" w:hAnsi="Arial" w:cs="Arial"/>
          <w:spacing w:val="8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lutego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2005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r.</w:t>
      </w:r>
      <w:r w:rsidRPr="00074D96">
        <w:rPr>
          <w:rFonts w:ascii="Arial" w:eastAsia="Calibri" w:hAnsi="Arial" w:cs="Arial"/>
          <w:spacing w:val="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informatyzacji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działalności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podmiotów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realizujących</w:t>
      </w:r>
      <w:r w:rsidRPr="00074D96">
        <w:rPr>
          <w:rFonts w:ascii="Arial" w:eastAsia="Calibri" w:hAnsi="Arial" w:cs="Arial"/>
          <w:spacing w:val="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zadania</w:t>
      </w:r>
      <w:r w:rsidRPr="00074D96">
        <w:rPr>
          <w:rFonts w:ascii="Arial" w:eastAsia="Calibri" w:hAnsi="Arial" w:cs="Arial"/>
          <w:spacing w:val="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publiczne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oraz</w:t>
      </w:r>
      <w:r w:rsidRPr="00074D96">
        <w:rPr>
          <w:rFonts w:ascii="Arial" w:eastAsia="Calibri" w:hAnsi="Arial" w:cs="Arial"/>
          <w:spacing w:val="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ustawy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6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dnia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14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lipca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1983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r.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narodowym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zasobie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archiwalnym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i</w:t>
      </w:r>
      <w:r w:rsidRPr="00074D96">
        <w:rPr>
          <w:rFonts w:ascii="Arial" w:eastAsia="Calibri" w:hAnsi="Arial" w:cs="Arial"/>
          <w:spacing w:val="7"/>
          <w:sz w:val="22"/>
          <w:szCs w:val="22"/>
        </w:rPr>
        <w:t> 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archiwach</w:t>
      </w:r>
      <w:r w:rsidRPr="00074D96">
        <w:rPr>
          <w:rFonts w:ascii="Arial" w:eastAsia="Calibri" w:hAnsi="Arial" w:cs="Arial"/>
          <w:spacing w:val="1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związku</w:t>
      </w:r>
      <w:r w:rsidRPr="00074D96">
        <w:rPr>
          <w:rFonts w:ascii="Arial" w:eastAsia="Calibri" w:hAnsi="Arial" w:cs="Arial"/>
          <w:spacing w:val="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6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ust.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1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lit.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e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 xml:space="preserve">RODO (ze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względu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na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niezbędność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przetwarzania</w:t>
      </w:r>
      <w:r w:rsidRPr="00074D96">
        <w:rPr>
          <w:rFonts w:ascii="Arial" w:eastAsia="Calibri" w:hAnsi="Arial" w:cs="Arial"/>
          <w:spacing w:val="4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 xml:space="preserve">tych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danych</w:t>
      </w:r>
      <w:r w:rsidRPr="00074D96">
        <w:rPr>
          <w:rFonts w:ascii="Arial" w:eastAsia="Calibri" w:hAnsi="Arial" w:cs="Arial"/>
          <w:spacing w:val="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do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wykonania</w:t>
      </w:r>
      <w:r w:rsidRPr="00074D96">
        <w:rPr>
          <w:rFonts w:ascii="Arial" w:eastAsia="Calibri" w:hAnsi="Arial" w:cs="Arial"/>
          <w:spacing w:val="4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zadania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realizowanego</w:t>
      </w:r>
      <w:r w:rsidRPr="00074D96">
        <w:rPr>
          <w:rFonts w:ascii="Arial" w:eastAsia="Calibri" w:hAnsi="Arial" w:cs="Arial"/>
          <w:spacing w:val="4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7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interesie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publicznym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lub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ramach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sprawowania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władzy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publicznej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powierzonej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administratorowi).</w:t>
      </w:r>
    </w:p>
    <w:p w14:paraId="48C06872" w14:textId="77777777" w:rsidR="00C87F5D" w:rsidRPr="00074D96" w:rsidRDefault="00C87F5D" w:rsidP="00C87F5D">
      <w:pPr>
        <w:widowControl w:val="0"/>
        <w:numPr>
          <w:ilvl w:val="0"/>
          <w:numId w:val="79"/>
        </w:numPr>
        <w:tabs>
          <w:tab w:val="left" w:pos="400"/>
        </w:tabs>
        <w:suppressAutoHyphens/>
        <w:spacing w:before="120" w:after="200" w:line="276" w:lineRule="auto"/>
        <w:ind w:left="284" w:hanging="283"/>
        <w:jc w:val="both"/>
        <w:outlineLvl w:val="0"/>
        <w:rPr>
          <w:rFonts w:ascii="Arial" w:eastAsia="Calibri" w:hAnsi="Arial" w:cs="Arial"/>
          <w:b/>
          <w:bCs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Okres przechowywania danych</w:t>
      </w:r>
    </w:p>
    <w:p w14:paraId="1873CA7A" w14:textId="77777777" w:rsidR="00C87F5D" w:rsidRPr="00074D96" w:rsidRDefault="00C87F5D" w:rsidP="00C87F5D">
      <w:pPr>
        <w:widowControl w:val="0"/>
        <w:spacing w:before="115" w:line="268" w:lineRule="exact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Instytucja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Koordynująca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będzie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przetwarzała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dane</w:t>
      </w:r>
      <w:r w:rsidRPr="00074D96">
        <w:rPr>
          <w:rFonts w:ascii="Arial" w:eastAsia="Calibri" w:hAnsi="Arial" w:cs="Arial"/>
          <w:spacing w:val="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osobowe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przez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okres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realizacji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Porozumienia,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oraz</w:t>
      </w:r>
      <w:r w:rsidRPr="00074D96">
        <w:rPr>
          <w:rFonts w:ascii="Arial" w:eastAsia="Calibri" w:hAnsi="Arial" w:cs="Arial"/>
          <w:spacing w:val="10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3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lub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5</w:t>
      </w:r>
      <w:r w:rsidRPr="00074D96">
        <w:rPr>
          <w:rFonts w:ascii="Arial" w:eastAsia="Calibri" w:hAnsi="Arial" w:cs="Arial"/>
          <w:spacing w:val="4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lat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</w:t>
      </w:r>
      <w:r w:rsidRPr="00074D96">
        <w:rPr>
          <w:rFonts w:ascii="Arial" w:eastAsia="Calibri" w:hAnsi="Arial" w:cs="Arial"/>
          <w:spacing w:val="4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realizacji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Porozumienia</w:t>
      </w:r>
      <w:r w:rsidRPr="00074D96">
        <w:rPr>
          <w:rFonts w:ascii="Arial" w:eastAsia="Calibri" w:hAnsi="Arial" w:cs="Arial"/>
          <w:spacing w:val="4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zgodnie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art.</w:t>
      </w:r>
      <w:r w:rsidRPr="00074D96">
        <w:rPr>
          <w:rFonts w:ascii="Arial" w:eastAsia="Calibri" w:hAnsi="Arial" w:cs="Arial"/>
          <w:spacing w:val="4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132</w:t>
      </w:r>
      <w:r w:rsidRPr="00074D96">
        <w:rPr>
          <w:rFonts w:ascii="Arial" w:eastAsia="Calibri" w:hAnsi="Arial" w:cs="Arial"/>
          <w:spacing w:val="4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rozporządzenia</w:t>
      </w:r>
      <w:r w:rsidRPr="00074D96">
        <w:rPr>
          <w:rFonts w:ascii="Arial" w:eastAsia="Calibri" w:hAnsi="Arial" w:cs="Arial"/>
          <w:spacing w:val="4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2018/1046</w:t>
      </w:r>
      <w:r w:rsidRPr="00074D96">
        <w:rPr>
          <w:rFonts w:ascii="Arial" w:eastAsia="Calibri" w:hAnsi="Arial" w:cs="Arial"/>
          <w:spacing w:val="-1"/>
          <w:position w:val="8"/>
          <w:sz w:val="22"/>
          <w:szCs w:val="22"/>
        </w:rPr>
        <w:t>1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,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przepisami</w:t>
      </w:r>
      <w:r w:rsidRPr="00074D96">
        <w:rPr>
          <w:rFonts w:ascii="Arial" w:eastAsia="Calibri" w:hAnsi="Arial" w:cs="Arial"/>
          <w:spacing w:val="7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ustawy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dnia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17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lutego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2005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r.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informatyzacji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działalności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podmiotów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realizujących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zadania</w:t>
      </w:r>
      <w:r w:rsidRPr="00074D96">
        <w:rPr>
          <w:rFonts w:ascii="Arial" w:eastAsia="Calibri" w:hAnsi="Arial" w:cs="Arial"/>
          <w:spacing w:val="6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publiczne</w:t>
      </w:r>
      <w:r w:rsidRPr="00074D96">
        <w:rPr>
          <w:rFonts w:ascii="Arial" w:eastAsia="Calibri" w:hAnsi="Arial" w:cs="Arial"/>
          <w:sz w:val="22"/>
          <w:szCs w:val="22"/>
        </w:rPr>
        <w:t xml:space="preserve"> oraz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ustawy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>dnia</w:t>
      </w:r>
      <w:r w:rsidRPr="00074D96">
        <w:rPr>
          <w:rFonts w:ascii="Arial" w:eastAsia="Calibri" w:hAnsi="Arial" w:cs="Arial"/>
          <w:sz w:val="22"/>
          <w:szCs w:val="22"/>
        </w:rPr>
        <w:t xml:space="preserve"> 14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lipca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1983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r.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>narodowym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zasobie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archiwalnym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i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> 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archiwach.</w:t>
      </w:r>
    </w:p>
    <w:p w14:paraId="2D2B5914" w14:textId="77777777" w:rsidR="00C87F5D" w:rsidRPr="00074D96" w:rsidRDefault="00C87F5D" w:rsidP="00C87F5D">
      <w:pPr>
        <w:widowControl w:val="0"/>
        <w:spacing w:line="20" w:lineRule="atLeast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Arial" w:hAnsi="Arial" w:cs="Arial"/>
          <w:noProof/>
          <w:sz w:val="22"/>
          <w:szCs w:val="22"/>
          <w:lang w:eastAsia="pl-PL"/>
        </w:rPr>
        <mc:AlternateContent>
          <mc:Choice Requires="wpg">
            <w:drawing>
              <wp:inline distT="0" distB="0" distL="0" distR="0" wp14:anchorId="04C99D42" wp14:editId="45A2B1FC">
                <wp:extent cx="1839595" cy="10795"/>
                <wp:effectExtent l="0" t="0" r="8255" b="8255"/>
                <wp:docPr id="6" name="Grupa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9595" cy="10795"/>
                          <a:chOff x="0" y="0"/>
                          <a:chExt cx="2897" cy="17"/>
                        </a:xfrm>
                      </wpg:grpSpPr>
                      <wpg:grpSp>
                        <wpg:cNvPr id="7" name="Group 3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881" cy="2"/>
                            <a:chOff x="8" y="8"/>
                            <a:chExt cx="2881" cy="2"/>
                          </a:xfrm>
                        </wpg:grpSpPr>
                        <wps:wsp>
                          <wps:cNvPr id="11" name="Freeform 4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881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881"/>
                                <a:gd name="T2" fmla="+- 0 2889 8"/>
                                <a:gd name="T3" fmla="*/ T2 w 288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1">
                                  <a:moveTo>
                                    <a:pt x="0" y="0"/>
                                  </a:moveTo>
                                  <a:lnTo>
                                    <a:pt x="2881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E2D19CF" id="Grupa 6" o:spid="_x0000_s1026" style="width:144.85pt;height:.85pt;mso-position-horizontal-relative:char;mso-position-vertical-relative:line" coordsize="2897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">
                <v:group id="Group 3" o:spid="_x0000_s1027" style="position:absolute;left:8;top:8;width:2881;height:2" coordorigin="8,8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Freeform 4" o:spid="_x0000_s1028" style="position:absolute;left:8;top:8;width:2881;height:2;visibility:visible;mso-wrap-style:square;v-text-anchor:top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" path="m,l2881,e" filled="f" strokeweight=".82pt">
                    <v:path arrowok="t" o:connecttype="custom" o:connectlocs="0,0;2881,0" o:connectangles="0,0"/>
                  </v:shape>
                </v:group>
                <w10:anchorlock/>
              </v:group>
            </w:pict>
          </mc:Fallback>
        </mc:AlternateContent>
      </w:r>
    </w:p>
    <w:p w14:paraId="2500BEF0" w14:textId="38ED01E1" w:rsidR="00C87F5D" w:rsidRPr="00074D96" w:rsidRDefault="00C87F5D" w:rsidP="00074D96">
      <w:pPr>
        <w:widowControl w:val="0"/>
        <w:spacing w:before="77"/>
        <w:ind w:right="122"/>
        <w:jc w:val="both"/>
        <w:rPr>
          <w:rFonts w:ascii="Arial" w:eastAsia="Calibri" w:hAnsi="Arial" w:cs="Arial"/>
          <w:sz w:val="20"/>
          <w:szCs w:val="20"/>
        </w:rPr>
      </w:pPr>
      <w:r w:rsidRPr="00074D96">
        <w:rPr>
          <w:rFonts w:ascii="Arial" w:eastAsia="Calibri" w:hAnsi="Arial" w:cs="Arial"/>
          <w:position w:val="7"/>
          <w:sz w:val="20"/>
          <w:szCs w:val="20"/>
        </w:rPr>
        <w:t>1</w:t>
      </w:r>
      <w:r w:rsidRPr="00074D96">
        <w:rPr>
          <w:rFonts w:ascii="Arial" w:eastAsia="Calibri" w:hAnsi="Arial" w:cs="Arial"/>
          <w:spacing w:val="18"/>
          <w:position w:val="7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 xml:space="preserve">Rozporządzenie Parlamentu Europejskiego i Rady (UE, </w:t>
      </w:r>
      <w:proofErr w:type="spellStart"/>
      <w:r w:rsidRPr="00074D96">
        <w:rPr>
          <w:rFonts w:ascii="Arial" w:eastAsia="Calibri" w:hAnsi="Arial" w:cs="Arial"/>
          <w:sz w:val="20"/>
          <w:szCs w:val="20"/>
        </w:rPr>
        <w:t>Euratom</w:t>
      </w:r>
      <w:proofErr w:type="spellEnd"/>
      <w:r w:rsidRPr="00074D96">
        <w:rPr>
          <w:rFonts w:ascii="Arial" w:eastAsia="Calibri" w:hAnsi="Arial" w:cs="Arial"/>
          <w:sz w:val="20"/>
          <w:szCs w:val="20"/>
        </w:rPr>
        <w:t xml:space="preserve">) 2018/1046 z dnia 18 lipca 2018 r. w sprawie zasad finansowych mających zastosowanie do budżetu ogólnego Unii, zmieniające rozporządzenia (UE) nr 1296/2013, (UE) nr 1301/2013, (UE) nr 1303/2013, (UE) nr 1304/2013, (UE) nr 1309/2013, (UE) nr 1316/2013, (UE) nr 223/2014 i (UE) nr 283/2014 oraz decyzję nr 541/2014/UE, a także uchylające rozporządzenie (UE, </w:t>
      </w:r>
      <w:proofErr w:type="spellStart"/>
      <w:r w:rsidRPr="00074D96">
        <w:rPr>
          <w:rFonts w:ascii="Arial" w:eastAsia="Calibri" w:hAnsi="Arial" w:cs="Arial"/>
          <w:sz w:val="20"/>
          <w:szCs w:val="20"/>
        </w:rPr>
        <w:t>Euratom</w:t>
      </w:r>
      <w:proofErr w:type="spellEnd"/>
      <w:r w:rsidRPr="00074D96">
        <w:rPr>
          <w:rFonts w:ascii="Arial" w:eastAsia="Calibri" w:hAnsi="Arial" w:cs="Arial"/>
          <w:sz w:val="20"/>
          <w:szCs w:val="20"/>
        </w:rPr>
        <w:t>) nr 966/2012.</w:t>
      </w:r>
    </w:p>
    <w:p w14:paraId="28A9B3F6" w14:textId="77777777" w:rsidR="00C87F5D" w:rsidRPr="00074D96" w:rsidRDefault="00C87F5D" w:rsidP="00C87F5D">
      <w:pPr>
        <w:widowControl w:val="0"/>
        <w:numPr>
          <w:ilvl w:val="0"/>
          <w:numId w:val="79"/>
        </w:numPr>
        <w:tabs>
          <w:tab w:val="left" w:pos="1"/>
        </w:tabs>
        <w:suppressAutoHyphens/>
        <w:spacing w:before="120" w:after="200" w:line="276" w:lineRule="auto"/>
        <w:ind w:left="284" w:hanging="283"/>
        <w:jc w:val="both"/>
        <w:outlineLvl w:val="0"/>
        <w:rPr>
          <w:rFonts w:ascii="Arial" w:eastAsia="Calibri" w:hAnsi="Arial" w:cs="Arial"/>
          <w:b/>
          <w:bCs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lastRenderedPageBreak/>
        <w:t>Rodzaje przetwarzanych danych</w:t>
      </w:r>
    </w:p>
    <w:p w14:paraId="1169B5BE" w14:textId="77777777" w:rsidR="00C87F5D" w:rsidRPr="00074D96" w:rsidRDefault="00C87F5D" w:rsidP="00C87F5D">
      <w:pPr>
        <w:widowControl w:val="0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Instytucja</w:t>
      </w:r>
      <w:r w:rsidRPr="00074D96">
        <w:rPr>
          <w:rFonts w:ascii="Arial" w:eastAsia="Calibri" w:hAnsi="Arial" w:cs="Arial"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Koordynująca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przetwarza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następujące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kategorie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danych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osobowych dla następujących kategorii osób: </w:t>
      </w:r>
    </w:p>
    <w:p w14:paraId="1F6DF78B" w14:textId="77777777" w:rsidR="00C87F5D" w:rsidRPr="00074D96" w:rsidRDefault="00C87F5D" w:rsidP="00C87F5D">
      <w:pPr>
        <w:widowControl w:val="0"/>
        <w:jc w:val="both"/>
        <w:rPr>
          <w:rFonts w:ascii="Arial" w:eastAsia="Calibri" w:hAnsi="Arial" w:cs="Arial"/>
          <w:spacing w:val="-1"/>
          <w:sz w:val="22"/>
          <w:szCs w:val="22"/>
        </w:rPr>
      </w:pPr>
    </w:p>
    <w:p w14:paraId="58BE47D7" w14:textId="77777777" w:rsidR="00C87F5D" w:rsidRPr="00074D96" w:rsidRDefault="00C87F5D" w:rsidP="00C87F5D">
      <w:pPr>
        <w:numPr>
          <w:ilvl w:val="0"/>
          <w:numId w:val="76"/>
        </w:numPr>
        <w:suppressAutoHyphens/>
        <w:spacing w:after="200" w:line="276" w:lineRule="auto"/>
        <w:ind w:left="284" w:hanging="284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użytkowników systemu teleinformatycznego (imię, nazwisko, stanowisko służbowe, nazwa podmiotu, adres siedziby podmiotu, numer telefonu, adres e-mail),</w:t>
      </w:r>
    </w:p>
    <w:p w14:paraId="16D6F3BA" w14:textId="77777777" w:rsidR="00C87F5D" w:rsidRPr="00074D96" w:rsidRDefault="00C87F5D" w:rsidP="00C87F5D">
      <w:pPr>
        <w:numPr>
          <w:ilvl w:val="0"/>
          <w:numId w:val="76"/>
        </w:numPr>
        <w:suppressAutoHyphens/>
        <w:spacing w:after="200" w:line="276" w:lineRule="auto"/>
        <w:ind w:left="284" w:hanging="284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dane osób fizycznych reprezentujących podmiot wnioskujący o objęcie wsparciem z planu rozwojowego (imię, nazwisko, stanowisko służbowe, nazwa podmiotu, adres siedziby podmiotu, numer telefonu, adres e-mail), </w:t>
      </w:r>
    </w:p>
    <w:p w14:paraId="4F50DA45" w14:textId="77777777" w:rsidR="00C87F5D" w:rsidRPr="00074D96" w:rsidRDefault="00C87F5D" w:rsidP="00C87F5D">
      <w:pPr>
        <w:numPr>
          <w:ilvl w:val="0"/>
          <w:numId w:val="76"/>
        </w:numPr>
        <w:suppressAutoHyphens/>
        <w:spacing w:after="200" w:line="276" w:lineRule="auto"/>
        <w:ind w:left="284" w:hanging="284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uczestników komisji przetargowych powołanych w ramach realizowanego projektu (imię, nazwisko, stanowisko służbowe, nazwa podmiotu, adres siedziby podmiotu, numer telefonu, adres e-mail),</w:t>
      </w:r>
    </w:p>
    <w:p w14:paraId="6BD26FA4" w14:textId="77777777" w:rsidR="00C87F5D" w:rsidRPr="00074D96" w:rsidRDefault="00C87F5D" w:rsidP="00C87F5D">
      <w:pPr>
        <w:numPr>
          <w:ilvl w:val="0"/>
          <w:numId w:val="76"/>
        </w:numPr>
        <w:suppressAutoHyphens/>
        <w:spacing w:after="200" w:line="276" w:lineRule="auto"/>
        <w:ind w:left="284" w:hanging="284"/>
        <w:contextualSpacing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oferentów, wykonawców i podwykonawców realizujących umowy w sprawie zamówienia publicznego oraz świadczących usługi na podstawie umów cywilnoprawnych , w tym dane osób (w szczególności pracowników), które zostały przez nich zaangażowane w przygotowanie oferty lub włączone w wykonanie umowy albo wystawiły im referencje dla potrzeb ubiegania się o zawarcie umowy (imię, nazwisko, PESEL, stanowisko służbowe, nazwa podmiotu, adres siedziby podmiotu, numer telefonu, adres e-mail),</w:t>
      </w:r>
    </w:p>
    <w:p w14:paraId="0311D9F9" w14:textId="77777777" w:rsidR="00C87F5D" w:rsidRPr="00074D96" w:rsidRDefault="00C87F5D" w:rsidP="00C87F5D">
      <w:pPr>
        <w:numPr>
          <w:ilvl w:val="0"/>
          <w:numId w:val="76"/>
        </w:numPr>
        <w:suppressAutoHyphens/>
        <w:spacing w:after="200" w:line="276" w:lineRule="auto"/>
        <w:ind w:left="284" w:hanging="284"/>
        <w:contextualSpacing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uczestników grup roboczych oraz szkoleń, konkursów, konferencji i innych wydarzeń o charakterze szkoleniowym,  informacyjnym czy promocyjnym dotyczących realizacji projektu w ramach inwestycji A3.1.1. ramach planu rozwojowego (imię, nazwisko, PESEL, wiek, płeć, status na rynku pracy, stanowisko służbowe, nazwa pracodawcy, adres siedziby pracodawcy, numer telefonu, adres e-mail, wizerunek),</w:t>
      </w:r>
    </w:p>
    <w:p w14:paraId="5EE3CE71" w14:textId="77777777" w:rsidR="00C87F5D" w:rsidRPr="00074D96" w:rsidRDefault="00C87F5D" w:rsidP="00C87F5D">
      <w:pPr>
        <w:numPr>
          <w:ilvl w:val="0"/>
          <w:numId w:val="76"/>
        </w:numPr>
        <w:suppressAutoHyphens/>
        <w:spacing w:after="200" w:line="276" w:lineRule="auto"/>
        <w:ind w:left="284" w:hanging="284"/>
        <w:contextualSpacing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obywateli przekazujących zgłoszenie związane z realizacją projektu za pomocą dedykowanych narzędzi (imię i nazwisko, adres email, numer telefonu).</w:t>
      </w:r>
    </w:p>
    <w:p w14:paraId="6473AC9A" w14:textId="77777777" w:rsidR="00C87F5D" w:rsidRPr="00074D96" w:rsidRDefault="00C87F5D" w:rsidP="00C87F5D">
      <w:pP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44B181D6" w14:textId="77777777" w:rsidR="00C87F5D" w:rsidRPr="00074D96" w:rsidRDefault="00C87F5D" w:rsidP="00C87F5D">
      <w:pPr>
        <w:spacing w:after="200" w:line="276" w:lineRule="auto"/>
        <w:ind w:left="426" w:hanging="425"/>
        <w:rPr>
          <w:rFonts w:ascii="Arial" w:eastAsia="Calibri" w:hAnsi="Arial" w:cs="Arial"/>
          <w:b/>
          <w:bCs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VII. Dostęp do danych osobowych</w:t>
      </w:r>
    </w:p>
    <w:p w14:paraId="68CECC2D" w14:textId="77777777" w:rsidR="00C87F5D" w:rsidRPr="00074D96" w:rsidRDefault="00C87F5D" w:rsidP="00C87F5D">
      <w:pPr>
        <w:widowControl w:val="0"/>
        <w:spacing w:before="118"/>
        <w:ind w:right="112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osobowe mogą być powierzane lub udostępniane:</w:t>
      </w:r>
    </w:p>
    <w:p w14:paraId="607BC797" w14:textId="77777777" w:rsidR="00C87F5D" w:rsidRPr="00074D96" w:rsidRDefault="00C87F5D" w:rsidP="00C87F5D">
      <w:pPr>
        <w:widowControl w:val="0"/>
        <w:numPr>
          <w:ilvl w:val="1"/>
          <w:numId w:val="79"/>
        </w:numPr>
        <w:suppressAutoHyphens/>
        <w:spacing w:before="118" w:after="200" w:line="276" w:lineRule="auto"/>
        <w:ind w:left="567" w:hanging="425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Podmiotom świadczącym na rzecz Instytucji Odpowiedzialnej usługi związane z obsługą i rozwojem systemów teleinformatycznych oraz zapewnieniem łączności, w szczególności dostawcy rozwiązań IT i operatorzy telekomunikacyjni,</w:t>
      </w:r>
    </w:p>
    <w:p w14:paraId="07A4E59E" w14:textId="77777777" w:rsidR="00C87F5D" w:rsidRPr="00074D96" w:rsidRDefault="00C87F5D" w:rsidP="00C87F5D">
      <w:pPr>
        <w:widowControl w:val="0"/>
        <w:numPr>
          <w:ilvl w:val="1"/>
          <w:numId w:val="79"/>
        </w:numPr>
        <w:suppressAutoHyphens/>
        <w:spacing w:before="120" w:after="200" w:line="276" w:lineRule="auto"/>
        <w:ind w:left="567" w:right="113" w:hanging="425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Organom administracji publicznej (na podstawie przepisów prawa),</w:t>
      </w:r>
    </w:p>
    <w:p w14:paraId="5C09983E" w14:textId="77777777" w:rsidR="00C87F5D" w:rsidRPr="00074D96" w:rsidRDefault="00C87F5D" w:rsidP="00C87F5D">
      <w:pPr>
        <w:widowControl w:val="0"/>
        <w:numPr>
          <w:ilvl w:val="1"/>
          <w:numId w:val="79"/>
        </w:numPr>
        <w:suppressAutoHyphens/>
        <w:spacing w:before="120" w:after="200" w:line="276" w:lineRule="auto"/>
        <w:ind w:left="567" w:right="113" w:hanging="425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Organom Unii Europejskiej (na podstawie przepisów prawa),</w:t>
      </w:r>
    </w:p>
    <w:p w14:paraId="7722650D" w14:textId="77777777" w:rsidR="00C87F5D" w:rsidRPr="00074D96" w:rsidRDefault="00C87F5D" w:rsidP="00C87F5D">
      <w:pPr>
        <w:widowControl w:val="0"/>
        <w:numPr>
          <w:ilvl w:val="1"/>
          <w:numId w:val="79"/>
        </w:numPr>
        <w:suppressAutoHyphens/>
        <w:spacing w:before="120" w:after="200" w:line="276" w:lineRule="auto"/>
        <w:ind w:left="567" w:right="113" w:hanging="425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Podmiotom, którym Instytucja Odpowiedzialna powierzyła wykonywanie zadań w ramach planu rozwojowego.</w:t>
      </w:r>
    </w:p>
    <w:p w14:paraId="7D8B9E74" w14:textId="77777777" w:rsidR="00C87F5D" w:rsidRPr="00074D96" w:rsidRDefault="00C87F5D" w:rsidP="00C87F5D">
      <w:pPr>
        <w:widowControl w:val="0"/>
        <w:numPr>
          <w:ilvl w:val="0"/>
          <w:numId w:val="80"/>
        </w:numPr>
        <w:suppressAutoHyphens/>
        <w:spacing w:before="120" w:after="200" w:line="276" w:lineRule="auto"/>
        <w:ind w:left="709"/>
        <w:outlineLvl w:val="0"/>
        <w:rPr>
          <w:rFonts w:ascii="Arial" w:eastAsia="Calibri" w:hAnsi="Arial" w:cs="Arial"/>
          <w:b/>
          <w:bCs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Prawa osób, których dane dotyczą</w:t>
      </w:r>
    </w:p>
    <w:p w14:paraId="704AB65C" w14:textId="77777777" w:rsidR="00C87F5D" w:rsidRPr="00074D96" w:rsidRDefault="00C87F5D" w:rsidP="00C87F5D">
      <w:pPr>
        <w:widowControl w:val="0"/>
        <w:numPr>
          <w:ilvl w:val="0"/>
          <w:numId w:val="69"/>
        </w:numPr>
        <w:suppressAutoHyphens/>
        <w:spacing w:before="120" w:after="200" w:line="276" w:lineRule="auto"/>
        <w:ind w:left="567" w:hanging="425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prawo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 xml:space="preserve">dostępu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do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danych</w:t>
      </w:r>
      <w:r w:rsidRPr="00074D96">
        <w:rPr>
          <w:rFonts w:ascii="Arial" w:eastAsia="Calibri" w:hAnsi="Arial" w:cs="Arial"/>
          <w:b/>
          <w:bCs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osobowych</w:t>
      </w:r>
      <w:r w:rsidRPr="00074D96">
        <w:rPr>
          <w:rFonts w:ascii="Arial" w:eastAsia="Calibri" w:hAnsi="Arial" w:cs="Arial"/>
          <w:b/>
          <w:bCs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>oraz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>otrzymania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ich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 xml:space="preserve"> kopii</w:t>
      </w:r>
      <w:r w:rsidRPr="00074D96">
        <w:rPr>
          <w:rFonts w:ascii="Arial" w:eastAsia="Calibri" w:hAnsi="Arial" w:cs="Arial"/>
          <w:b/>
          <w:bCs/>
          <w:spacing w:val="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–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art. 15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RODO;</w:t>
      </w:r>
    </w:p>
    <w:p w14:paraId="7D42C8C0" w14:textId="77777777" w:rsidR="00C87F5D" w:rsidRPr="00074D96" w:rsidRDefault="00C87F5D" w:rsidP="00C87F5D">
      <w:pPr>
        <w:widowControl w:val="0"/>
        <w:numPr>
          <w:ilvl w:val="0"/>
          <w:numId w:val="69"/>
        </w:numPr>
        <w:tabs>
          <w:tab w:val="left" w:pos="567"/>
        </w:tabs>
        <w:suppressAutoHyphens/>
        <w:spacing w:before="120" w:after="200" w:line="276" w:lineRule="auto"/>
        <w:ind w:left="567" w:hanging="425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 xml:space="preserve">prawo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do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 xml:space="preserve"> sprostowania</w:t>
      </w:r>
      <w:r w:rsidRPr="00074D96">
        <w:rPr>
          <w:rFonts w:ascii="Arial" w:eastAsia="Calibri" w:hAnsi="Arial" w:cs="Arial"/>
          <w:b/>
          <w:bCs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danych osobowych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–</w:t>
      </w:r>
      <w:r w:rsidRPr="00074D96">
        <w:rPr>
          <w:rFonts w:ascii="Arial" w:eastAsia="Calibri" w:hAnsi="Arial" w:cs="Arial"/>
          <w:b/>
          <w:bCs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>art.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16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RODO;</w:t>
      </w:r>
    </w:p>
    <w:p w14:paraId="061C6C28" w14:textId="77777777" w:rsidR="00C87F5D" w:rsidRPr="00074D96" w:rsidRDefault="00C87F5D" w:rsidP="00C87F5D">
      <w:pPr>
        <w:widowControl w:val="0"/>
        <w:numPr>
          <w:ilvl w:val="0"/>
          <w:numId w:val="69"/>
        </w:numPr>
        <w:suppressAutoHyphens/>
        <w:spacing w:before="120" w:after="200" w:line="276" w:lineRule="auto"/>
        <w:ind w:left="567" w:right="114" w:hanging="425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lastRenderedPageBreak/>
        <w:t>prawo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żądania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ograniczenia</w:t>
      </w:r>
      <w:r w:rsidRPr="00074D96">
        <w:rPr>
          <w:rFonts w:ascii="Arial" w:eastAsia="Calibri" w:hAnsi="Arial" w:cs="Arial"/>
          <w:b/>
          <w:spacing w:val="4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przetwarzania</w:t>
      </w:r>
      <w:r w:rsidRPr="00074D96">
        <w:rPr>
          <w:rFonts w:ascii="Arial" w:eastAsia="Calibri" w:hAnsi="Arial" w:cs="Arial"/>
          <w:b/>
          <w:spacing w:val="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z w:val="22"/>
          <w:szCs w:val="22"/>
        </w:rPr>
        <w:t xml:space="preserve">- </w:t>
      </w:r>
      <w:r w:rsidRPr="00074D96">
        <w:rPr>
          <w:rFonts w:ascii="Arial" w:eastAsia="Calibri" w:hAnsi="Arial" w:cs="Arial"/>
          <w:sz w:val="22"/>
          <w:szCs w:val="22"/>
        </w:rPr>
        <w:t xml:space="preserve">jeżeli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spełnione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są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przesłanki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określone</w:t>
      </w:r>
      <w:r w:rsidRPr="00074D96">
        <w:rPr>
          <w:rFonts w:ascii="Arial" w:eastAsia="Calibri" w:hAnsi="Arial" w:cs="Arial"/>
          <w:spacing w:val="5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art.</w:t>
      </w:r>
      <w:r w:rsidRPr="00074D96">
        <w:rPr>
          <w:rFonts w:ascii="Arial" w:eastAsia="Calibri" w:hAnsi="Arial" w:cs="Arial"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18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RODO;</w:t>
      </w:r>
    </w:p>
    <w:p w14:paraId="0B6DFE7F" w14:textId="77777777" w:rsidR="00C87F5D" w:rsidRPr="00074D96" w:rsidRDefault="00C87F5D" w:rsidP="00C87F5D">
      <w:pPr>
        <w:widowControl w:val="0"/>
        <w:numPr>
          <w:ilvl w:val="0"/>
          <w:numId w:val="69"/>
        </w:numPr>
        <w:suppressAutoHyphens/>
        <w:spacing w:before="121" w:after="200" w:line="276" w:lineRule="auto"/>
        <w:ind w:left="567" w:hanging="425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prawo 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wniesienia</w:t>
      </w:r>
      <w:r w:rsidRPr="00074D96">
        <w:rPr>
          <w:rFonts w:ascii="Arial" w:eastAsia="Calibri" w:hAnsi="Arial" w:cs="Arial"/>
          <w:b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sprzeciwu wobec</w:t>
      </w:r>
      <w:r w:rsidRPr="00074D96">
        <w:rPr>
          <w:rFonts w:ascii="Arial" w:eastAsia="Calibri" w:hAnsi="Arial" w:cs="Arial"/>
          <w:b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przetwarzania danych osobowych</w:t>
      </w:r>
      <w:r w:rsidRPr="00074D96">
        <w:rPr>
          <w:rFonts w:ascii="Arial" w:eastAsia="Calibri" w:hAnsi="Arial" w:cs="Arial"/>
          <w:b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-</w:t>
      </w:r>
      <w:r w:rsidRPr="00074D96">
        <w:rPr>
          <w:rFonts w:ascii="Arial" w:eastAsia="Calibri" w:hAnsi="Arial" w:cs="Arial"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art.</w:t>
      </w:r>
      <w:r w:rsidRPr="00074D96">
        <w:rPr>
          <w:rFonts w:ascii="Arial" w:eastAsia="Calibri" w:hAnsi="Arial" w:cs="Arial"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21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RODO;</w:t>
      </w:r>
    </w:p>
    <w:p w14:paraId="15C8F7F3" w14:textId="77777777" w:rsidR="00C87F5D" w:rsidRPr="00074D96" w:rsidRDefault="00C87F5D" w:rsidP="00C87F5D">
      <w:pPr>
        <w:widowControl w:val="0"/>
        <w:numPr>
          <w:ilvl w:val="0"/>
          <w:numId w:val="69"/>
        </w:numPr>
        <w:suppressAutoHyphens/>
        <w:spacing w:before="120" w:after="200" w:line="276" w:lineRule="auto"/>
        <w:ind w:left="567" w:right="113" w:hanging="425"/>
        <w:jc w:val="both"/>
        <w:outlineLvl w:val="0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praw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wniesienia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skargi</w:t>
      </w:r>
      <w:r w:rsidRPr="00074D96">
        <w:rPr>
          <w:rFonts w:ascii="Arial" w:eastAsia="Calibri" w:hAnsi="Arial" w:cs="Arial"/>
          <w:b/>
          <w:bCs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do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Prezesa</w:t>
      </w:r>
      <w:r w:rsidRPr="00074D96">
        <w:rPr>
          <w:rFonts w:ascii="Arial" w:eastAsia="Calibri" w:hAnsi="Arial" w:cs="Arial"/>
          <w:b/>
          <w:bCs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Urzędu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>Ochrony</w:t>
      </w:r>
      <w:r w:rsidRPr="00074D96">
        <w:rPr>
          <w:rFonts w:ascii="Arial" w:eastAsia="Calibri" w:hAnsi="Arial" w:cs="Arial"/>
          <w:b/>
          <w:bCs/>
          <w:spacing w:val="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Danych</w:t>
      </w:r>
      <w:r w:rsidRPr="00074D96">
        <w:rPr>
          <w:rFonts w:ascii="Arial" w:eastAsia="Calibri" w:hAnsi="Arial" w:cs="Arial"/>
          <w:b/>
          <w:bCs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Osobowych</w:t>
      </w:r>
      <w:r w:rsidRPr="00074D96">
        <w:rPr>
          <w:rFonts w:ascii="Arial" w:eastAsia="Calibri" w:hAnsi="Arial" w:cs="Arial"/>
          <w:b/>
          <w:bCs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–</w:t>
      </w:r>
      <w:r w:rsidRPr="00074D96">
        <w:rPr>
          <w:rFonts w:ascii="Arial" w:eastAsia="Calibri" w:hAnsi="Arial" w:cs="Arial"/>
          <w:b/>
          <w:bCs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art.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77</w:t>
      </w:r>
      <w:r w:rsidRPr="00074D96">
        <w:rPr>
          <w:rFonts w:ascii="Arial" w:eastAsia="Calibri" w:hAnsi="Arial" w:cs="Arial"/>
          <w:b/>
          <w:bCs/>
          <w:spacing w:val="6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RODO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.</w:t>
      </w:r>
    </w:p>
    <w:p w14:paraId="59DCE664" w14:textId="77777777" w:rsidR="00C87F5D" w:rsidRPr="00074D96" w:rsidRDefault="00C87F5D" w:rsidP="00C87F5D">
      <w:pPr>
        <w:widowControl w:val="0"/>
        <w:numPr>
          <w:ilvl w:val="0"/>
          <w:numId w:val="80"/>
        </w:numPr>
        <w:tabs>
          <w:tab w:val="left" w:pos="400"/>
        </w:tabs>
        <w:suppressAutoHyphens/>
        <w:spacing w:before="120" w:after="200" w:line="276" w:lineRule="auto"/>
        <w:ind w:left="0" w:firstLine="0"/>
        <w:jc w:val="both"/>
        <w:outlineLvl w:val="0"/>
        <w:rPr>
          <w:rFonts w:ascii="Arial" w:eastAsia="Calibri" w:hAnsi="Arial" w:cs="Arial"/>
          <w:b/>
          <w:bCs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Źródło pochodzenia danych osobowych</w:t>
      </w:r>
    </w:p>
    <w:p w14:paraId="0A7F5E40" w14:textId="77777777" w:rsidR="00C87F5D" w:rsidRPr="00074D96" w:rsidRDefault="00C87F5D" w:rsidP="00C87F5D">
      <w:pPr>
        <w:widowControl w:val="0"/>
        <w:spacing w:before="120" w:line="267" w:lineRule="exact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Instytucja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Koordynująca</w:t>
      </w:r>
      <w:r w:rsidRPr="00074D96">
        <w:rPr>
          <w:rFonts w:ascii="Arial" w:eastAsia="Calibri" w:hAnsi="Arial" w:cs="Arial"/>
          <w:spacing w:val="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otrzymała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dane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osobowe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od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Instytucji</w:t>
      </w:r>
      <w:r w:rsidRPr="00074D96">
        <w:rPr>
          <w:rFonts w:ascii="Arial" w:eastAsia="Calibri" w:hAnsi="Arial" w:cs="Arial"/>
          <w:spacing w:val="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odpowiedzialnej</w:t>
      </w:r>
      <w:r w:rsidRPr="00074D96">
        <w:rPr>
          <w:rFonts w:ascii="Arial" w:eastAsia="Calibri" w:hAnsi="Arial" w:cs="Arial"/>
          <w:spacing w:val="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realizację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reformy</w:t>
      </w:r>
      <w:r w:rsidRPr="00074D96">
        <w:rPr>
          <w:rFonts w:ascii="Arial" w:eastAsia="Calibri" w:hAnsi="Arial" w:cs="Arial"/>
          <w:sz w:val="22"/>
          <w:szCs w:val="22"/>
        </w:rPr>
        <w:t>/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Instytucji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odpowiedzialnej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realizację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inwestycji</w:t>
      </w:r>
    </w:p>
    <w:p w14:paraId="534F8182" w14:textId="77777777" w:rsidR="00C87F5D" w:rsidRPr="00074D96" w:rsidRDefault="00C87F5D" w:rsidP="00C87F5D">
      <w:pPr>
        <w:widowControl w:val="0"/>
        <w:spacing w:line="267" w:lineRule="exact"/>
        <w:jc w:val="both"/>
        <w:rPr>
          <w:rFonts w:ascii="Arial" w:eastAsia="Calibri" w:hAnsi="Arial" w:cs="Arial"/>
          <w:sz w:val="22"/>
          <w:szCs w:val="22"/>
        </w:rPr>
      </w:pPr>
    </w:p>
    <w:p w14:paraId="2C284446" w14:textId="77777777" w:rsidR="00C87F5D" w:rsidRPr="00074D96" w:rsidRDefault="00C87F5D" w:rsidP="00C87F5D">
      <w:pPr>
        <w:widowControl w:val="0"/>
        <w:numPr>
          <w:ilvl w:val="0"/>
          <w:numId w:val="80"/>
        </w:numPr>
        <w:tabs>
          <w:tab w:val="left" w:pos="400"/>
        </w:tabs>
        <w:suppressAutoHyphens/>
        <w:spacing w:before="120" w:after="200" w:line="276" w:lineRule="auto"/>
        <w:ind w:left="284" w:hanging="283"/>
        <w:jc w:val="both"/>
        <w:outlineLvl w:val="0"/>
        <w:rPr>
          <w:rFonts w:ascii="Arial" w:eastAsia="Calibri" w:hAnsi="Arial" w:cs="Arial"/>
          <w:b/>
          <w:bCs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Zautomatyzowane podejmowanie decyzji</w:t>
      </w:r>
    </w:p>
    <w:p w14:paraId="1FD0086C" w14:textId="77777777" w:rsidR="00C87F5D" w:rsidRPr="00074D96" w:rsidRDefault="00C87F5D" w:rsidP="00C87F5D">
      <w:pPr>
        <w:widowControl w:val="0"/>
        <w:spacing w:before="120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osobowe</w:t>
      </w:r>
      <w:r w:rsidRPr="00074D96">
        <w:rPr>
          <w:rFonts w:ascii="Arial" w:eastAsia="Calibri" w:hAnsi="Arial" w:cs="Arial"/>
          <w:sz w:val="22"/>
          <w:szCs w:val="22"/>
        </w:rPr>
        <w:t xml:space="preserve"> nie</w:t>
      </w:r>
      <w:r w:rsidRPr="00074D96">
        <w:rPr>
          <w:rFonts w:ascii="Arial" w:eastAsia="Calibri" w:hAnsi="Arial" w:cs="Arial"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będą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podlegały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zautomatyzowanemu podejmowaniu decyzji,</w:t>
      </w:r>
      <w:r w:rsidRPr="00074D96">
        <w:rPr>
          <w:rFonts w:ascii="Arial" w:eastAsia="Calibri" w:hAnsi="Arial" w:cs="Arial"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tym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profilowaniu.</w:t>
      </w:r>
    </w:p>
    <w:p w14:paraId="0ADFECA8" w14:textId="77777777" w:rsidR="00C87F5D" w:rsidRPr="00074D96" w:rsidRDefault="00C87F5D" w:rsidP="00C87F5D">
      <w:pPr>
        <w:widowControl w:val="0"/>
        <w:jc w:val="both"/>
        <w:rPr>
          <w:rFonts w:ascii="Arial" w:eastAsia="Calibri" w:hAnsi="Arial" w:cs="Arial"/>
          <w:sz w:val="22"/>
          <w:szCs w:val="22"/>
        </w:rPr>
      </w:pPr>
    </w:p>
    <w:p w14:paraId="4B869F34" w14:textId="77777777" w:rsidR="00C87F5D" w:rsidRPr="00074D96" w:rsidRDefault="00C87F5D" w:rsidP="00C87F5D">
      <w:pPr>
        <w:widowControl w:val="0"/>
        <w:numPr>
          <w:ilvl w:val="0"/>
          <w:numId w:val="80"/>
        </w:numPr>
        <w:tabs>
          <w:tab w:val="left" w:pos="400"/>
        </w:tabs>
        <w:suppressAutoHyphens/>
        <w:spacing w:before="120" w:after="200" w:line="276" w:lineRule="auto"/>
        <w:ind w:left="284" w:hanging="283"/>
        <w:jc w:val="both"/>
        <w:outlineLvl w:val="0"/>
        <w:rPr>
          <w:rFonts w:ascii="Arial" w:eastAsia="Calibri" w:hAnsi="Arial" w:cs="Arial"/>
          <w:b/>
          <w:bCs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Przekazywanie danych do państwa trzeciego.</w:t>
      </w:r>
    </w:p>
    <w:p w14:paraId="163E5D24" w14:textId="65863E41" w:rsidR="00C87F5D" w:rsidRDefault="00C87F5D" w:rsidP="00074D96">
      <w:pPr>
        <w:spacing w:before="197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</w:t>
      </w:r>
      <w:r w:rsidRPr="00074D96">
        <w:rPr>
          <w:rFonts w:ascii="Arial" w:eastAsia="Calibri" w:hAnsi="Arial" w:cs="Arial"/>
          <w:spacing w:val="1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osobowe</w:t>
      </w:r>
      <w:r w:rsidRPr="00074D96">
        <w:rPr>
          <w:rFonts w:ascii="Arial" w:eastAsia="Calibri" w:hAnsi="Arial" w:cs="Arial"/>
          <w:spacing w:val="1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nie</w:t>
      </w:r>
      <w:r w:rsidRPr="00074D96">
        <w:rPr>
          <w:rFonts w:ascii="Arial" w:eastAsia="Calibri" w:hAnsi="Arial" w:cs="Arial"/>
          <w:spacing w:val="1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będą</w:t>
      </w:r>
      <w:r w:rsidRPr="00074D96">
        <w:rPr>
          <w:rFonts w:ascii="Arial" w:eastAsia="Calibri" w:hAnsi="Arial" w:cs="Arial"/>
          <w:spacing w:val="1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przekazywane</w:t>
      </w:r>
      <w:r w:rsidRPr="00074D96">
        <w:rPr>
          <w:rFonts w:ascii="Arial" w:eastAsia="Calibri" w:hAnsi="Arial" w:cs="Arial"/>
          <w:spacing w:val="1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do</w:t>
      </w:r>
      <w:r w:rsidRPr="00074D96">
        <w:rPr>
          <w:rFonts w:ascii="Arial" w:eastAsia="Calibri" w:hAnsi="Arial" w:cs="Arial"/>
          <w:spacing w:val="1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państwa</w:t>
      </w:r>
      <w:r w:rsidRPr="00074D96">
        <w:rPr>
          <w:rFonts w:ascii="Arial" w:eastAsia="Calibri" w:hAnsi="Arial" w:cs="Arial"/>
          <w:spacing w:val="1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trzeciego</w:t>
      </w:r>
      <w:r w:rsidRPr="00074D96">
        <w:rPr>
          <w:rFonts w:ascii="Arial" w:eastAsia="Calibri" w:hAnsi="Arial" w:cs="Arial"/>
          <w:spacing w:val="1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lub</w:t>
      </w:r>
      <w:r w:rsidRPr="00074D96">
        <w:rPr>
          <w:rFonts w:ascii="Arial" w:eastAsia="Calibri" w:hAnsi="Arial" w:cs="Arial"/>
          <w:spacing w:val="1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organizacji</w:t>
      </w:r>
      <w:r w:rsidRPr="00074D96">
        <w:rPr>
          <w:rFonts w:ascii="Arial" w:eastAsia="Calibri" w:hAnsi="Arial" w:cs="Arial"/>
          <w:spacing w:val="1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międzynarodowej</w:t>
      </w:r>
      <w:r w:rsidRPr="00074D96">
        <w:rPr>
          <w:rFonts w:ascii="Arial" w:eastAsia="Calibri" w:hAnsi="Arial" w:cs="Arial"/>
          <w:spacing w:val="1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innej</w:t>
      </w:r>
      <w:r w:rsidRPr="00074D96">
        <w:rPr>
          <w:rFonts w:ascii="Arial" w:eastAsia="Calibri" w:hAnsi="Arial" w:cs="Arial"/>
          <w:spacing w:val="7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niż Unia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Europejska.</w:t>
      </w:r>
    </w:p>
    <w:p w14:paraId="6A0F2864" w14:textId="77777777" w:rsidR="008C2C72" w:rsidRPr="00074D96" w:rsidRDefault="008C2C72" w:rsidP="00074D96">
      <w:pPr>
        <w:spacing w:before="197"/>
        <w:ind w:right="113"/>
        <w:jc w:val="both"/>
        <w:rPr>
          <w:rFonts w:ascii="Arial" w:eastAsia="Calibri" w:hAnsi="Arial" w:cs="Arial"/>
          <w:spacing w:val="38"/>
          <w:sz w:val="22"/>
          <w:szCs w:val="22"/>
        </w:rPr>
      </w:pPr>
    </w:p>
    <w:p w14:paraId="082390E3" w14:textId="19D6569D" w:rsidR="00C87F5D" w:rsidRPr="00074D96" w:rsidRDefault="00C87F5D" w:rsidP="00074D96">
      <w:pPr>
        <w:widowControl w:val="0"/>
        <w:numPr>
          <w:ilvl w:val="0"/>
          <w:numId w:val="70"/>
        </w:numPr>
        <w:suppressAutoHyphens/>
        <w:spacing w:before="197" w:after="200" w:line="276" w:lineRule="auto"/>
        <w:ind w:right="111"/>
        <w:jc w:val="both"/>
        <w:rPr>
          <w:rFonts w:ascii="Arial" w:eastAsia="Calibri" w:hAnsi="Arial" w:cs="Arial"/>
          <w:b/>
          <w:bCs/>
          <w:spacing w:val="38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Klauzula informacyjna Instytucji</w:t>
      </w:r>
      <w:r w:rsidRPr="00074D96">
        <w:rPr>
          <w:rFonts w:ascii="Arial" w:eastAsia="Calibri" w:hAnsi="Arial" w:cs="Arial"/>
          <w:b/>
          <w:bCs/>
          <w:spacing w:val="3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odpowiedzialnej</w:t>
      </w:r>
      <w:r w:rsidRPr="00074D96">
        <w:rPr>
          <w:rFonts w:ascii="Arial" w:eastAsia="Calibri" w:hAnsi="Arial" w:cs="Arial"/>
          <w:b/>
          <w:bCs/>
          <w:spacing w:val="3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za</w:t>
      </w:r>
      <w:r w:rsidRPr="00074D96">
        <w:rPr>
          <w:rFonts w:ascii="Arial" w:eastAsia="Calibri" w:hAnsi="Arial" w:cs="Arial"/>
          <w:b/>
          <w:bCs/>
          <w:spacing w:val="3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realizację</w:t>
      </w:r>
      <w:r w:rsidRPr="00074D96">
        <w:rPr>
          <w:rFonts w:ascii="Arial" w:eastAsia="Calibri" w:hAnsi="Arial" w:cs="Arial"/>
          <w:b/>
          <w:bCs/>
          <w:spacing w:val="3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reformy/Instytucji</w:t>
      </w:r>
      <w:r w:rsidRPr="00074D96">
        <w:rPr>
          <w:rFonts w:ascii="Arial" w:eastAsia="Calibri" w:hAnsi="Arial" w:cs="Arial"/>
          <w:b/>
          <w:bCs/>
          <w:spacing w:val="8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odpowiedzialnej</w:t>
      </w:r>
      <w:r w:rsidRPr="00074D96">
        <w:rPr>
          <w:rFonts w:ascii="Arial" w:eastAsia="Calibri" w:hAnsi="Arial" w:cs="Arial"/>
          <w:b/>
          <w:bCs/>
          <w:spacing w:val="1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za</w:t>
      </w:r>
      <w:r w:rsidRPr="00074D96">
        <w:rPr>
          <w:rFonts w:ascii="Arial" w:eastAsia="Calibri" w:hAnsi="Arial" w:cs="Arial"/>
          <w:b/>
          <w:bCs/>
          <w:spacing w:val="1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realizację</w:t>
      </w:r>
      <w:r w:rsidRPr="00074D96">
        <w:rPr>
          <w:rFonts w:ascii="Arial" w:eastAsia="Calibri" w:hAnsi="Arial" w:cs="Arial"/>
          <w:b/>
          <w:bCs/>
          <w:spacing w:val="1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inwestycji</w:t>
      </w:r>
    </w:p>
    <w:p w14:paraId="577A05D7" w14:textId="77777777" w:rsidR="00C87F5D" w:rsidRPr="00074D96" w:rsidRDefault="00C87F5D" w:rsidP="00C87F5D">
      <w:pPr>
        <w:widowControl w:val="0"/>
        <w:jc w:val="center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Informacje dotyczące przetwarzania danych osobowych</w:t>
      </w:r>
    </w:p>
    <w:p w14:paraId="7F3EFDD7" w14:textId="77777777" w:rsidR="00C87F5D" w:rsidRPr="00074D96" w:rsidRDefault="00C87F5D" w:rsidP="00C87F5D">
      <w:pPr>
        <w:widowControl w:val="0"/>
        <w:jc w:val="center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przez Instytucję Odpowiedzialną</w:t>
      </w:r>
    </w:p>
    <w:p w14:paraId="2E9D2129" w14:textId="77777777" w:rsidR="00C87F5D" w:rsidRPr="00074D96" w:rsidRDefault="00C87F5D" w:rsidP="00C87F5D">
      <w:pPr>
        <w:widowControl w:val="0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</w:p>
    <w:p w14:paraId="5D0DE5B4" w14:textId="77777777" w:rsidR="00C87F5D" w:rsidRPr="00074D96" w:rsidRDefault="00C87F5D" w:rsidP="00C87F5D">
      <w:pPr>
        <w:widowControl w:val="0"/>
        <w:numPr>
          <w:ilvl w:val="0"/>
          <w:numId w:val="71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Administrator danych</w:t>
      </w:r>
    </w:p>
    <w:p w14:paraId="793212FD" w14:textId="77777777" w:rsidR="00C87F5D" w:rsidRPr="00074D96" w:rsidRDefault="00C87F5D" w:rsidP="00C87F5D">
      <w:pPr>
        <w:widowControl w:val="0"/>
        <w:spacing w:before="118"/>
        <w:ind w:right="112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Administratorem danych jest Instytucja Odpowiedzialna. Z Instytucją Odpowiedzialną można skontaktować się pod adresem jego siedziby: ul. Wspólna 1/3, 00-529 Warszawa.</w:t>
      </w:r>
    </w:p>
    <w:p w14:paraId="110F63A2" w14:textId="77777777" w:rsidR="00C87F5D" w:rsidRPr="00074D96" w:rsidRDefault="00C87F5D" w:rsidP="00C87F5D">
      <w:pPr>
        <w:widowControl w:val="0"/>
        <w:numPr>
          <w:ilvl w:val="0"/>
          <w:numId w:val="71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Inspektor Ochrony Danych</w:t>
      </w:r>
    </w:p>
    <w:p w14:paraId="166DEABD" w14:textId="77777777" w:rsidR="00C87F5D" w:rsidRPr="00074D96" w:rsidRDefault="00C87F5D" w:rsidP="00C87F5D">
      <w:pPr>
        <w:widowControl w:val="0"/>
        <w:spacing w:before="118"/>
        <w:ind w:right="112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Administrator powołał Inspektora Danych Osobowych, z którym można kontaktować się w sprawach dotyczących ochrony danych osobowych pod adresem siedziby Instytucji Odpowiedzialnej, oraz na adres skrzynki elektronicznej </w:t>
      </w:r>
      <w:r w:rsidRPr="00074D96">
        <w:rPr>
          <w:rFonts w:ascii="Arial" w:eastAsia="Calibri" w:hAnsi="Arial" w:cs="Arial"/>
          <w:color w:val="0563C1"/>
          <w:spacing w:val="2"/>
          <w:sz w:val="22"/>
          <w:szCs w:val="22"/>
          <w:u w:val="single"/>
        </w:rPr>
        <w:t>inspektor@mein.gov.pl.</w:t>
      </w:r>
    </w:p>
    <w:p w14:paraId="11D30092" w14:textId="77777777" w:rsidR="00C87F5D" w:rsidRPr="00074D96" w:rsidRDefault="00C87F5D" w:rsidP="00C87F5D">
      <w:pPr>
        <w:widowControl w:val="0"/>
        <w:numPr>
          <w:ilvl w:val="0"/>
          <w:numId w:val="71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Cel przetwarzania danych</w:t>
      </w:r>
    </w:p>
    <w:p w14:paraId="66C9A572" w14:textId="77777777" w:rsidR="00C87F5D" w:rsidRPr="00074D96" w:rsidRDefault="00C87F5D" w:rsidP="00C87F5D">
      <w:pPr>
        <w:widowControl w:val="0"/>
        <w:spacing w:before="118"/>
        <w:ind w:right="112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Instytucja Odpowiedzialna zbiera i przetwarza dane osobowe w celu realizacji Umowy z dnia 14.09.2022 r. zawartej w ramach realizacji planu rozwojowego. Ponadto dane osobowe będą przetwarzane w celach archiwizacyjnych zgodnie z przepisami o archiwach państwowych oraz zgodnie z przepisami o informatyzacji działalności podmiotów realizujących zadania publiczne.</w:t>
      </w:r>
    </w:p>
    <w:p w14:paraId="60DD0065" w14:textId="77777777" w:rsidR="00C87F5D" w:rsidRPr="00074D96" w:rsidRDefault="00C87F5D" w:rsidP="00C87F5D">
      <w:pPr>
        <w:widowControl w:val="0"/>
        <w:numPr>
          <w:ilvl w:val="0"/>
          <w:numId w:val="71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Podstawa prawna przetwarzania</w:t>
      </w:r>
    </w:p>
    <w:p w14:paraId="196517CF" w14:textId="77777777" w:rsidR="00C87F5D" w:rsidRPr="00074D96" w:rsidRDefault="00C87F5D" w:rsidP="00C87F5D">
      <w:pPr>
        <w:widowControl w:val="0"/>
        <w:spacing w:before="118"/>
        <w:ind w:right="112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lastRenderedPageBreak/>
        <w:t xml:space="preserve">Instytucja Odpowiedzialna przetwarza dane osobowe na podstawie art. 14lzj w związku z art. 14lzm ustawy z dnia 6 grudnia 2006 r. o zasadach prowadzenia polityki rozwoju (Dz. U. z 2021 r. poz. 1057, z </w:t>
      </w:r>
      <w:proofErr w:type="spellStart"/>
      <w:r w:rsidRPr="00074D96">
        <w:rPr>
          <w:rFonts w:ascii="Arial" w:eastAsia="Calibri" w:hAnsi="Arial" w:cs="Arial"/>
          <w:spacing w:val="-1"/>
          <w:sz w:val="22"/>
          <w:szCs w:val="22"/>
        </w:rPr>
        <w:t>późn</w:t>
      </w:r>
      <w:proofErr w:type="spellEnd"/>
      <w:r w:rsidRPr="00074D96">
        <w:rPr>
          <w:rFonts w:ascii="Arial" w:eastAsia="Calibri" w:hAnsi="Arial" w:cs="Arial"/>
          <w:spacing w:val="-1"/>
          <w:sz w:val="22"/>
          <w:szCs w:val="22"/>
        </w:rPr>
        <w:t>. zm.) w związku z art. 6 ust. 1 lit. c RODO (przetwarzanie jest niezbędne do wypełnienia obowiązku prawnego ciążącego na administratorze).</w:t>
      </w:r>
    </w:p>
    <w:p w14:paraId="564F1001" w14:textId="77777777" w:rsidR="00C87F5D" w:rsidRPr="00074D96" w:rsidRDefault="00C87F5D" w:rsidP="00C87F5D">
      <w:pPr>
        <w:widowControl w:val="0"/>
        <w:spacing w:before="118"/>
        <w:ind w:right="112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Instytucja Odpowiedzialna przetwarza również dane osobowe na podstawie przepisów ustawy z dnia 17 lutego 2005 r. o informatyzacji działalności podmiotów realizujących zadania publiczne oraz ustawy z dnia 14 lipca 1983 r. o narodowym zasobie archiwalnym i archiwach w związku z 6 ust. 1 lit. e RODO</w:t>
      </w:r>
    </w:p>
    <w:p w14:paraId="3225CBDC" w14:textId="77777777" w:rsidR="00C87F5D" w:rsidRPr="00074D96" w:rsidRDefault="00C87F5D" w:rsidP="00C87F5D">
      <w:pPr>
        <w:widowControl w:val="0"/>
        <w:spacing w:before="118"/>
        <w:ind w:right="112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(ze względu na niezbędność przetwarzania tych danych do wykonania zadania realizowanego w interesie publicznym lub w ramach sprawowania władzy publicznej powierzonej administratorowi).</w:t>
      </w:r>
    </w:p>
    <w:p w14:paraId="6F0A7410" w14:textId="77777777" w:rsidR="00C87F5D" w:rsidRPr="00074D96" w:rsidRDefault="00C87F5D" w:rsidP="00C87F5D">
      <w:pPr>
        <w:widowControl w:val="0"/>
        <w:numPr>
          <w:ilvl w:val="0"/>
          <w:numId w:val="71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Okres przechowywania danych</w:t>
      </w:r>
    </w:p>
    <w:p w14:paraId="7F136C0A" w14:textId="3041DEAF" w:rsidR="00C87F5D" w:rsidRDefault="00C87F5D" w:rsidP="00C87F5D">
      <w:pPr>
        <w:widowControl w:val="0"/>
        <w:spacing w:before="115" w:line="268" w:lineRule="exact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Instytucja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Koordynująca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będzie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przetwarzała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dane</w:t>
      </w:r>
      <w:r w:rsidRPr="00074D96">
        <w:rPr>
          <w:rFonts w:ascii="Arial" w:eastAsia="Calibri" w:hAnsi="Arial" w:cs="Arial"/>
          <w:spacing w:val="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osobowe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przez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okres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realizacji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Porozumienia,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oraz</w:t>
      </w:r>
      <w:r w:rsidRPr="00074D96">
        <w:rPr>
          <w:rFonts w:ascii="Arial" w:eastAsia="Calibri" w:hAnsi="Arial" w:cs="Arial"/>
          <w:spacing w:val="10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3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lub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5</w:t>
      </w:r>
      <w:r w:rsidRPr="00074D96">
        <w:rPr>
          <w:rFonts w:ascii="Arial" w:eastAsia="Calibri" w:hAnsi="Arial" w:cs="Arial"/>
          <w:spacing w:val="4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lat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</w:t>
      </w:r>
      <w:r w:rsidRPr="00074D96">
        <w:rPr>
          <w:rFonts w:ascii="Arial" w:eastAsia="Calibri" w:hAnsi="Arial" w:cs="Arial"/>
          <w:spacing w:val="4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realizacji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Porozumienia</w:t>
      </w:r>
      <w:r w:rsidRPr="00074D96">
        <w:rPr>
          <w:rFonts w:ascii="Arial" w:eastAsia="Calibri" w:hAnsi="Arial" w:cs="Arial"/>
          <w:spacing w:val="4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zgodnie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art.</w:t>
      </w:r>
      <w:r w:rsidRPr="00074D96">
        <w:rPr>
          <w:rFonts w:ascii="Arial" w:eastAsia="Calibri" w:hAnsi="Arial" w:cs="Arial"/>
          <w:spacing w:val="4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132</w:t>
      </w:r>
      <w:r w:rsidRPr="00074D96">
        <w:rPr>
          <w:rFonts w:ascii="Arial" w:eastAsia="Calibri" w:hAnsi="Arial" w:cs="Arial"/>
          <w:spacing w:val="4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rozporządzenia</w:t>
      </w:r>
      <w:r w:rsidRPr="00074D96">
        <w:rPr>
          <w:rFonts w:ascii="Arial" w:eastAsia="Calibri" w:hAnsi="Arial" w:cs="Arial"/>
          <w:spacing w:val="4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2018/1046</w:t>
      </w:r>
      <w:r w:rsidRPr="00074D96">
        <w:rPr>
          <w:rFonts w:ascii="Arial" w:eastAsia="Calibri" w:hAnsi="Arial" w:cs="Arial"/>
          <w:spacing w:val="-1"/>
          <w:position w:val="8"/>
          <w:sz w:val="22"/>
          <w:szCs w:val="22"/>
        </w:rPr>
        <w:t>1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,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przepisami</w:t>
      </w:r>
      <w:r w:rsidRPr="00074D96">
        <w:rPr>
          <w:rFonts w:ascii="Arial" w:eastAsia="Calibri" w:hAnsi="Arial" w:cs="Arial"/>
          <w:spacing w:val="7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ustawy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dnia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17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lutego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2005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r.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informatyzacji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działalności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podmiotów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realizujących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zadania</w:t>
      </w:r>
      <w:r w:rsidRPr="00074D96">
        <w:rPr>
          <w:rFonts w:ascii="Arial" w:eastAsia="Calibri" w:hAnsi="Arial" w:cs="Arial"/>
          <w:spacing w:val="6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publiczne</w:t>
      </w:r>
      <w:r w:rsidRPr="00074D96">
        <w:rPr>
          <w:rFonts w:ascii="Arial" w:eastAsia="Calibri" w:hAnsi="Arial" w:cs="Arial"/>
          <w:sz w:val="22"/>
          <w:szCs w:val="22"/>
        </w:rPr>
        <w:t xml:space="preserve"> oraz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ustawy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>dnia</w:t>
      </w:r>
      <w:r w:rsidRPr="00074D96">
        <w:rPr>
          <w:rFonts w:ascii="Arial" w:eastAsia="Calibri" w:hAnsi="Arial" w:cs="Arial"/>
          <w:sz w:val="22"/>
          <w:szCs w:val="22"/>
        </w:rPr>
        <w:t xml:space="preserve"> 14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lipca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1983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r.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>narodowym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zasobie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archiwalnym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i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> 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archiwach.</w:t>
      </w:r>
    </w:p>
    <w:p w14:paraId="4BF68F9E" w14:textId="4F73C9E1" w:rsidR="008C2C72" w:rsidRPr="00074D96" w:rsidRDefault="008C2C72" w:rsidP="00074D96">
      <w:pPr>
        <w:widowControl w:val="0"/>
        <w:numPr>
          <w:ilvl w:val="0"/>
          <w:numId w:val="71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BA401E">
        <w:rPr>
          <w:rFonts w:ascii="Arial" w:eastAsia="Calibri" w:hAnsi="Arial" w:cs="Arial"/>
          <w:b/>
          <w:spacing w:val="-1"/>
          <w:sz w:val="22"/>
          <w:szCs w:val="22"/>
        </w:rPr>
        <w:t>Rodzaje przetwarzanych danych</w:t>
      </w:r>
    </w:p>
    <w:p w14:paraId="4CF070A5" w14:textId="77777777" w:rsidR="008C2C72" w:rsidRPr="00BA401E" w:rsidRDefault="008C2C72" w:rsidP="008C2C72">
      <w:pPr>
        <w:widowControl w:val="0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BA401E">
        <w:rPr>
          <w:rFonts w:ascii="Arial" w:eastAsia="Calibri" w:hAnsi="Arial" w:cs="Arial"/>
          <w:spacing w:val="-1"/>
          <w:sz w:val="22"/>
          <w:szCs w:val="22"/>
        </w:rPr>
        <w:t xml:space="preserve">Instytucja Odpowiedzialna przetwarza następujące kategorie danych osobowych dla następujących kategorii osób: </w:t>
      </w:r>
    </w:p>
    <w:p w14:paraId="3F1E5863" w14:textId="77777777" w:rsidR="008C2C72" w:rsidRPr="00BA401E" w:rsidRDefault="008C2C72" w:rsidP="008C2C72">
      <w:pPr>
        <w:numPr>
          <w:ilvl w:val="0"/>
          <w:numId w:val="77"/>
        </w:numPr>
        <w:suppressAutoHyphens/>
        <w:spacing w:after="200" w:line="276" w:lineRule="auto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BA401E">
        <w:rPr>
          <w:rFonts w:ascii="Arial" w:eastAsia="Calibri" w:hAnsi="Arial" w:cs="Arial"/>
          <w:spacing w:val="-1"/>
          <w:sz w:val="22"/>
          <w:szCs w:val="22"/>
        </w:rPr>
        <w:t>dane użytkowników systemu teleinformatycznego (imię, nazwisko, stanowisko służbowe, nazwa podmiotu, adres siedziby podmiotu, numer telefonu, adres e-mail),</w:t>
      </w:r>
    </w:p>
    <w:p w14:paraId="0A319DC4" w14:textId="77777777" w:rsidR="008C2C72" w:rsidRPr="00BA401E" w:rsidRDefault="008C2C72" w:rsidP="008C2C72">
      <w:pPr>
        <w:numPr>
          <w:ilvl w:val="0"/>
          <w:numId w:val="77"/>
        </w:numPr>
        <w:suppressAutoHyphens/>
        <w:spacing w:after="200" w:line="276" w:lineRule="auto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BA401E">
        <w:rPr>
          <w:rFonts w:ascii="Arial" w:eastAsia="Calibri" w:hAnsi="Arial" w:cs="Arial"/>
          <w:spacing w:val="-1"/>
          <w:sz w:val="22"/>
          <w:szCs w:val="22"/>
        </w:rPr>
        <w:t xml:space="preserve">dane osób fizycznych reprezentujących podmiot wnioskujący o objęcie wsparciem z planu rozwojowego (imię, nazwisko, stanowisko służbowe, nazwa podmiotu, adres siedziby podmiotu, numer telefonu, adres e-mail), </w:t>
      </w:r>
    </w:p>
    <w:p w14:paraId="2C7E2CD7" w14:textId="77777777" w:rsidR="008C2C72" w:rsidRPr="00BA401E" w:rsidRDefault="008C2C72" w:rsidP="008C2C72">
      <w:pPr>
        <w:numPr>
          <w:ilvl w:val="0"/>
          <w:numId w:val="77"/>
        </w:numPr>
        <w:suppressAutoHyphens/>
        <w:spacing w:after="200" w:line="276" w:lineRule="auto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BA401E">
        <w:rPr>
          <w:rFonts w:ascii="Arial" w:eastAsia="Calibri" w:hAnsi="Arial" w:cs="Arial"/>
          <w:spacing w:val="-1"/>
          <w:sz w:val="22"/>
          <w:szCs w:val="22"/>
        </w:rPr>
        <w:t>dane uczestników komisji przetargowych powołanych w ramach realizowanego projektu (imię, nazwisko, stanowisko służbowe, nazwa podmiotu, adres siedziby podmiotu, numer telefonu, adres e-mail),</w:t>
      </w:r>
    </w:p>
    <w:p w14:paraId="7F8AF643" w14:textId="77777777" w:rsidR="008C2C72" w:rsidRPr="00BA401E" w:rsidRDefault="008C2C72" w:rsidP="008C2C72">
      <w:pPr>
        <w:numPr>
          <w:ilvl w:val="0"/>
          <w:numId w:val="77"/>
        </w:numPr>
        <w:suppressAutoHyphens/>
        <w:spacing w:after="200" w:line="276" w:lineRule="auto"/>
        <w:contextualSpacing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BA401E">
        <w:rPr>
          <w:rFonts w:ascii="Arial" w:eastAsia="Calibri" w:hAnsi="Arial" w:cs="Arial"/>
          <w:spacing w:val="-1"/>
          <w:sz w:val="22"/>
          <w:szCs w:val="22"/>
        </w:rPr>
        <w:t>dane oferentów, wykonawców i podwykonawców realizujących umowy w sprawie zamówienia publicznego oraz  świadczących usługi na podstawie umów cywilnoprawnych , w tym dane osób (w szczególności pracowników), które zostały przez nich zaangażowane w przygotowanie oferty lub włączone w wykonanie umowy albo wystawiły im referencje dla potrzeb ubiegania się o zawarcie umowy (imię, nazwisko, PESEL, stanowisko służbowe, nazwa podmiotu, adres siedziby podmiotu, numer telefonu, adres e-mail),</w:t>
      </w:r>
    </w:p>
    <w:p w14:paraId="6A089B5D" w14:textId="77777777" w:rsidR="008C2C72" w:rsidRPr="00074D96" w:rsidRDefault="008C2C72" w:rsidP="00C87F5D">
      <w:pPr>
        <w:widowControl w:val="0"/>
        <w:spacing w:before="115" w:line="268" w:lineRule="exact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</w:p>
    <w:p w14:paraId="2724C0EF" w14:textId="77777777" w:rsidR="00C87F5D" w:rsidRPr="00074D96" w:rsidRDefault="00C87F5D" w:rsidP="00C87F5D">
      <w:pPr>
        <w:widowControl w:val="0"/>
        <w:spacing w:before="115" w:line="268" w:lineRule="exact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Arial" w:hAnsi="Arial" w:cs="Arial"/>
          <w:noProof/>
          <w:sz w:val="22"/>
          <w:szCs w:val="22"/>
          <w:lang w:eastAsia="pl-PL"/>
        </w:rPr>
        <mc:AlternateContent>
          <mc:Choice Requires="wpg">
            <w:drawing>
              <wp:inline distT="0" distB="0" distL="0" distR="0" wp14:anchorId="0D92F58E" wp14:editId="59E2F65E">
                <wp:extent cx="1839595" cy="10795"/>
                <wp:effectExtent l="0" t="0" r="8255" b="8255"/>
                <wp:docPr id="2" name="Grup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9595" cy="10795"/>
                          <a:chOff x="0" y="0"/>
                          <a:chExt cx="2897" cy="17"/>
                        </a:xfrm>
                      </wpg:grpSpPr>
                      <wpg:grpSp>
                        <wpg:cNvPr id="3" name="Group 3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881" cy="2"/>
                            <a:chOff x="8" y="8"/>
                            <a:chExt cx="2881" cy="2"/>
                          </a:xfrm>
                        </wpg:grpSpPr>
                        <wps:wsp>
                          <wps:cNvPr id="5" name="Freeform 4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881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881"/>
                                <a:gd name="T2" fmla="+- 0 2889 8"/>
                                <a:gd name="T3" fmla="*/ T2 w 288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1">
                                  <a:moveTo>
                                    <a:pt x="0" y="0"/>
                                  </a:moveTo>
                                  <a:lnTo>
                                    <a:pt x="2881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C58950C" id="Grupa 2" o:spid="_x0000_s1026" style="width:144.85pt;height:.85pt;mso-position-horizontal-relative:char;mso-position-vertical-relative:line" coordsize="2897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">
                <v:group id="Group 3" o:spid="_x0000_s1027" style="position:absolute;left:8;top:8;width:2881;height:2" coordorigin="8,8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 id="Freeform 4" o:spid="_x0000_s1028" style="position:absolute;left:8;top:8;width:2881;height:2;visibility:visible;mso-wrap-style:square;v-text-anchor:top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" path="m,l2881,e" filled="f" strokeweight=".82pt">
                    <v:path arrowok="t" o:connecttype="custom" o:connectlocs="0,0;2881,0" o:connectangles="0,0"/>
                  </v:shape>
                </v:group>
                <w10:anchorlock/>
              </v:group>
            </w:pict>
          </mc:Fallback>
        </mc:AlternateContent>
      </w:r>
    </w:p>
    <w:p w14:paraId="480A49B2" w14:textId="77777777" w:rsidR="00C87F5D" w:rsidRPr="00074D96" w:rsidRDefault="00C87F5D" w:rsidP="00C87F5D">
      <w:pPr>
        <w:widowControl w:val="0"/>
        <w:spacing w:before="77"/>
        <w:ind w:right="122"/>
        <w:jc w:val="both"/>
        <w:rPr>
          <w:rFonts w:ascii="Arial" w:eastAsia="Calibri" w:hAnsi="Arial" w:cs="Arial"/>
          <w:sz w:val="20"/>
          <w:szCs w:val="20"/>
        </w:rPr>
        <w:sectPr w:rsidR="00C87F5D" w:rsidRPr="00074D96" w:rsidSect="00C87F5D">
          <w:headerReference w:type="default" r:id="rId10"/>
          <w:type w:val="continuous"/>
          <w:pgSz w:w="11910" w:h="16840"/>
          <w:pgMar w:top="1417" w:right="1417" w:bottom="1417" w:left="1417" w:header="708" w:footer="708" w:gutter="0"/>
          <w:pgNumType w:start="1"/>
          <w:cols w:space="708"/>
        </w:sectPr>
      </w:pPr>
      <w:r w:rsidRPr="00074D96">
        <w:rPr>
          <w:rFonts w:ascii="Arial" w:eastAsia="Calibri" w:hAnsi="Arial" w:cs="Arial"/>
          <w:position w:val="7"/>
          <w:sz w:val="20"/>
          <w:szCs w:val="20"/>
        </w:rPr>
        <w:t>1</w:t>
      </w:r>
      <w:r w:rsidRPr="00074D96">
        <w:rPr>
          <w:rFonts w:ascii="Arial" w:eastAsia="Calibri" w:hAnsi="Arial" w:cs="Arial"/>
          <w:spacing w:val="18"/>
          <w:position w:val="7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 xml:space="preserve">Rozporządzenie Parlamentu Europejskiego i Rady (UE, </w:t>
      </w:r>
      <w:proofErr w:type="spellStart"/>
      <w:r w:rsidRPr="00074D96">
        <w:rPr>
          <w:rFonts w:ascii="Arial" w:eastAsia="Calibri" w:hAnsi="Arial" w:cs="Arial"/>
          <w:sz w:val="20"/>
          <w:szCs w:val="20"/>
        </w:rPr>
        <w:t>Euratom</w:t>
      </w:r>
      <w:proofErr w:type="spellEnd"/>
      <w:r w:rsidRPr="00074D96">
        <w:rPr>
          <w:rFonts w:ascii="Arial" w:eastAsia="Calibri" w:hAnsi="Arial" w:cs="Arial"/>
          <w:sz w:val="20"/>
          <w:szCs w:val="20"/>
        </w:rPr>
        <w:t xml:space="preserve">) 2018/1046 z dnia 18 lipca 2018 r. w sprawie zasad finansowych mających zastosowanie do budżetu ogólnego Unii, zmieniające rozporządzenia (UE) nr 1296/2013, (UE) nr 1301/2013, (UE) nr 1303/2013, (UE) nr 1304/2013, (UE) nr 1309/2013, (UE) nr 1316/2013, (UE) nr 223/2014 i (UE) nr 283/2014 oraz decyzję nr 541/2014/UE, a także uchylające rozporządzenie (UE, </w:t>
      </w:r>
      <w:proofErr w:type="spellStart"/>
      <w:r w:rsidRPr="00074D96">
        <w:rPr>
          <w:rFonts w:ascii="Arial" w:eastAsia="Calibri" w:hAnsi="Arial" w:cs="Arial"/>
          <w:sz w:val="20"/>
          <w:szCs w:val="20"/>
        </w:rPr>
        <w:t>Euratom</w:t>
      </w:r>
      <w:proofErr w:type="spellEnd"/>
      <w:r w:rsidRPr="00074D96">
        <w:rPr>
          <w:rFonts w:ascii="Arial" w:eastAsia="Calibri" w:hAnsi="Arial" w:cs="Arial"/>
          <w:sz w:val="20"/>
          <w:szCs w:val="20"/>
        </w:rPr>
        <w:t>) nr 966/2012.</w:t>
      </w:r>
    </w:p>
    <w:p w14:paraId="74326FDD" w14:textId="77777777" w:rsidR="008C2C72" w:rsidRPr="00BA401E" w:rsidRDefault="008C2C72" w:rsidP="008C2C72">
      <w:pPr>
        <w:numPr>
          <w:ilvl w:val="0"/>
          <w:numId w:val="77"/>
        </w:numPr>
        <w:suppressAutoHyphens/>
        <w:spacing w:after="200" w:line="276" w:lineRule="auto"/>
        <w:contextualSpacing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BA401E">
        <w:rPr>
          <w:rFonts w:ascii="Arial" w:eastAsia="Calibri" w:hAnsi="Arial" w:cs="Arial"/>
          <w:spacing w:val="-1"/>
          <w:sz w:val="22"/>
          <w:szCs w:val="22"/>
        </w:rPr>
        <w:lastRenderedPageBreak/>
        <w:t>dane uczestników grup roboczych oraz szkoleń, konkursów, konferencji i innych wydarzeń o charakterze szkoleniowym,  informacyjnym czy promocyjnym dotyczących realizacji projektu w ramach inwestycji A3.1.1. ramach planu rozwojowego (imię, nazwisko, PESEL, wiek, płeć, status na rynku pracy, stanowisko służbowe, nazwa pracodawcy, adres siedziby pracodawcy, numer telefonu, adres e-mail, wizerunek),</w:t>
      </w:r>
    </w:p>
    <w:p w14:paraId="4D95DA59" w14:textId="0D35EF37" w:rsidR="00C87F5D" w:rsidRPr="00074D96" w:rsidRDefault="008C2C72" w:rsidP="00074D96">
      <w:pPr>
        <w:numPr>
          <w:ilvl w:val="0"/>
          <w:numId w:val="77"/>
        </w:numPr>
        <w:suppressAutoHyphens/>
        <w:spacing w:after="200" w:line="276" w:lineRule="auto"/>
        <w:contextualSpacing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BA401E">
        <w:rPr>
          <w:rFonts w:ascii="Arial" w:eastAsia="Calibri" w:hAnsi="Arial" w:cs="Arial"/>
          <w:spacing w:val="-1"/>
          <w:sz w:val="22"/>
          <w:szCs w:val="22"/>
        </w:rPr>
        <w:t>dane obywateli przekazujących zgłoszenie związane z realizacją projektu za pomocą dedykowanych narzędzi (imię i nazwisko, adres email, numer telefonu).</w:t>
      </w:r>
    </w:p>
    <w:p w14:paraId="08E66AF1" w14:textId="77777777" w:rsidR="00C87F5D" w:rsidRPr="00074D96" w:rsidRDefault="00C87F5D" w:rsidP="00C87F5D">
      <w:pPr>
        <w:widowControl w:val="0"/>
        <w:numPr>
          <w:ilvl w:val="0"/>
          <w:numId w:val="71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Dostęp do danych osobowych</w:t>
      </w:r>
    </w:p>
    <w:p w14:paraId="0AA15487" w14:textId="77777777" w:rsidR="00C87F5D" w:rsidRPr="00074D96" w:rsidRDefault="00C87F5D" w:rsidP="00C87F5D">
      <w:pPr>
        <w:widowControl w:val="0"/>
        <w:spacing w:before="118"/>
        <w:ind w:right="112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osobowe mogą być powierzane lub udostępniane:</w:t>
      </w:r>
    </w:p>
    <w:p w14:paraId="6A3482A0" w14:textId="77777777" w:rsidR="00C87F5D" w:rsidRPr="00074D96" w:rsidRDefault="00C87F5D" w:rsidP="00C87F5D">
      <w:pPr>
        <w:widowControl w:val="0"/>
        <w:numPr>
          <w:ilvl w:val="1"/>
          <w:numId w:val="80"/>
        </w:numPr>
        <w:suppressAutoHyphens/>
        <w:spacing w:before="118" w:after="200" w:line="276" w:lineRule="auto"/>
        <w:ind w:left="567" w:hanging="425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Podmiotom świadczącym na rzecz Instytucji Odpowiedzialnej usługi związane z obsługą i rozwojem systemów teleinformatycznych oraz zapewnieniem łączności, w szczególności dostawcy rozwiązań IT i operatorzy telekomunikacyjni,</w:t>
      </w:r>
    </w:p>
    <w:p w14:paraId="7B842E2E" w14:textId="77777777" w:rsidR="00C87F5D" w:rsidRPr="00074D96" w:rsidRDefault="00C87F5D" w:rsidP="00C87F5D">
      <w:pPr>
        <w:widowControl w:val="0"/>
        <w:numPr>
          <w:ilvl w:val="1"/>
          <w:numId w:val="80"/>
        </w:numPr>
        <w:suppressAutoHyphens/>
        <w:spacing w:before="120" w:after="200" w:line="276" w:lineRule="auto"/>
        <w:ind w:left="567" w:right="113" w:hanging="425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Organom administracji publicznej (na podstawie przepisów prawa),</w:t>
      </w:r>
    </w:p>
    <w:p w14:paraId="18EC96CB" w14:textId="77777777" w:rsidR="00C87F5D" w:rsidRPr="00074D96" w:rsidRDefault="00C87F5D" w:rsidP="00C87F5D">
      <w:pPr>
        <w:widowControl w:val="0"/>
        <w:numPr>
          <w:ilvl w:val="1"/>
          <w:numId w:val="80"/>
        </w:numPr>
        <w:suppressAutoHyphens/>
        <w:spacing w:before="120" w:after="200" w:line="276" w:lineRule="auto"/>
        <w:ind w:left="567" w:right="113" w:hanging="425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Organom Unii Europejskiej (na podstawie przepisów prawa),</w:t>
      </w:r>
    </w:p>
    <w:p w14:paraId="4761BBCB" w14:textId="77777777" w:rsidR="00C87F5D" w:rsidRPr="00074D96" w:rsidRDefault="00C87F5D" w:rsidP="00C87F5D">
      <w:pPr>
        <w:widowControl w:val="0"/>
        <w:numPr>
          <w:ilvl w:val="1"/>
          <w:numId w:val="80"/>
        </w:numPr>
        <w:suppressAutoHyphens/>
        <w:spacing w:before="120" w:after="200" w:line="276" w:lineRule="auto"/>
        <w:ind w:left="567" w:right="113" w:hanging="425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Podmiotom, którym Instytucja Odpowiedzialna powierzyła wykonywanie zadań w ramach planu rozwojowego.</w:t>
      </w:r>
    </w:p>
    <w:p w14:paraId="0B6E309E" w14:textId="77777777" w:rsidR="00C87F5D" w:rsidRPr="00074D96" w:rsidRDefault="00C87F5D" w:rsidP="00C87F5D">
      <w:pPr>
        <w:widowControl w:val="0"/>
        <w:numPr>
          <w:ilvl w:val="0"/>
          <w:numId w:val="71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Prawa osób, których  dane dotyczą</w:t>
      </w:r>
    </w:p>
    <w:p w14:paraId="1D4BD705" w14:textId="77777777" w:rsidR="00C87F5D" w:rsidRPr="00074D96" w:rsidRDefault="00C87F5D" w:rsidP="00C87F5D">
      <w:pPr>
        <w:widowControl w:val="0"/>
        <w:numPr>
          <w:ilvl w:val="1"/>
          <w:numId w:val="75"/>
        </w:numPr>
        <w:suppressAutoHyphens/>
        <w:spacing w:before="118" w:after="200" w:line="276" w:lineRule="auto"/>
        <w:ind w:left="567" w:right="112" w:hanging="425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prawo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dostępu do danych osobowych oraz otrzymania ich kopii - art. 15 RODO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;</w:t>
      </w:r>
    </w:p>
    <w:p w14:paraId="0184A872" w14:textId="77777777" w:rsidR="00C87F5D" w:rsidRPr="00074D96" w:rsidRDefault="00C87F5D" w:rsidP="00C87F5D">
      <w:pPr>
        <w:widowControl w:val="0"/>
        <w:numPr>
          <w:ilvl w:val="1"/>
          <w:numId w:val="75"/>
        </w:numPr>
        <w:suppressAutoHyphens/>
        <w:spacing w:before="118" w:after="200" w:line="276" w:lineRule="auto"/>
        <w:ind w:left="567" w:right="112" w:hanging="425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prawo do sprostowania danych osobowych - art. 16 RODO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;</w:t>
      </w:r>
    </w:p>
    <w:p w14:paraId="593ED7C8" w14:textId="77777777" w:rsidR="00C87F5D" w:rsidRPr="00074D96" w:rsidRDefault="00C87F5D" w:rsidP="00C87F5D">
      <w:pPr>
        <w:widowControl w:val="0"/>
        <w:numPr>
          <w:ilvl w:val="1"/>
          <w:numId w:val="75"/>
        </w:numPr>
        <w:suppressAutoHyphens/>
        <w:spacing w:before="118" w:after="200" w:line="276" w:lineRule="auto"/>
        <w:ind w:left="567" w:right="112" w:hanging="425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prawo żądania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ograniczenia przetwarzania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- jeżeli spełnione są przesłanki określone w art. 18 RODO;</w:t>
      </w:r>
    </w:p>
    <w:p w14:paraId="5AE9009A" w14:textId="77777777" w:rsidR="00C87F5D" w:rsidRPr="00074D96" w:rsidRDefault="00C87F5D" w:rsidP="00C87F5D">
      <w:pPr>
        <w:widowControl w:val="0"/>
        <w:numPr>
          <w:ilvl w:val="1"/>
          <w:numId w:val="75"/>
        </w:numPr>
        <w:suppressAutoHyphens/>
        <w:spacing w:before="118" w:after="200" w:line="276" w:lineRule="auto"/>
        <w:ind w:left="567" w:right="112" w:hanging="425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prawo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wniesienia sprzeciwu wobec przetwarzania danych osobowych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- art. 21 RODO;</w:t>
      </w:r>
    </w:p>
    <w:p w14:paraId="37C8FD4C" w14:textId="77777777" w:rsidR="00C87F5D" w:rsidRPr="00074D96" w:rsidRDefault="00C87F5D" w:rsidP="00C87F5D">
      <w:pPr>
        <w:widowControl w:val="0"/>
        <w:numPr>
          <w:ilvl w:val="1"/>
          <w:numId w:val="75"/>
        </w:numPr>
        <w:suppressAutoHyphens/>
        <w:spacing w:before="118" w:after="200" w:line="276" w:lineRule="auto"/>
        <w:ind w:left="567" w:right="112" w:hanging="425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prawo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wniesienia skargi do Prezesa Urzędu Ochrony Danych Osobowych - art. 77 RODO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.</w:t>
      </w:r>
    </w:p>
    <w:p w14:paraId="34AA0EEC" w14:textId="77777777" w:rsidR="00C87F5D" w:rsidRPr="00074D96" w:rsidRDefault="00C87F5D" w:rsidP="00C87F5D">
      <w:pPr>
        <w:widowControl w:val="0"/>
        <w:numPr>
          <w:ilvl w:val="0"/>
          <w:numId w:val="71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 xml:space="preserve"> Źródło pochodzenia danych osobowych</w:t>
      </w:r>
    </w:p>
    <w:p w14:paraId="7A3EC27F" w14:textId="4CD1D3C9" w:rsidR="00C87F5D" w:rsidRPr="00074D96" w:rsidRDefault="00C87F5D" w:rsidP="00C87F5D">
      <w:pPr>
        <w:spacing w:before="197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Instytucja Odpowiedzialna otrzymała dane osobowe od Jednostki Wspierającej.</w:t>
      </w:r>
    </w:p>
    <w:p w14:paraId="54B87440" w14:textId="77777777" w:rsidR="00C87F5D" w:rsidRPr="00074D96" w:rsidRDefault="00C87F5D" w:rsidP="00C87F5D">
      <w:pPr>
        <w:widowControl w:val="0"/>
        <w:numPr>
          <w:ilvl w:val="0"/>
          <w:numId w:val="71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Zautomatyzowane podejmowanie  decyzji</w:t>
      </w:r>
    </w:p>
    <w:p w14:paraId="09233A9D" w14:textId="58E1EFC5" w:rsidR="00C87F5D" w:rsidRPr="00074D96" w:rsidRDefault="00C87F5D" w:rsidP="00C87F5D">
      <w:pPr>
        <w:spacing w:before="197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osobowe nie będą podlegały zautomatyzowanemu podejmowaniu decyzji, w tym profilowaniu.</w:t>
      </w:r>
    </w:p>
    <w:p w14:paraId="278C4312" w14:textId="77777777" w:rsidR="00C87F5D" w:rsidRPr="00074D96" w:rsidRDefault="00C87F5D" w:rsidP="00C87F5D">
      <w:pPr>
        <w:widowControl w:val="0"/>
        <w:numPr>
          <w:ilvl w:val="0"/>
          <w:numId w:val="71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 xml:space="preserve"> Przekazywanie danych do państwa trzeciego.</w:t>
      </w:r>
    </w:p>
    <w:p w14:paraId="4AF5DF8E" w14:textId="77777777" w:rsidR="00C87F5D" w:rsidRPr="00074D96" w:rsidRDefault="00C87F5D" w:rsidP="00C87F5D">
      <w:pPr>
        <w:spacing w:before="197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osobowe nie będą przekazywane do państwa trzeciego lub organizacji międzynarodowej innej niż Unia Europejska.</w:t>
      </w:r>
    </w:p>
    <w:p w14:paraId="558E3881" w14:textId="77777777" w:rsidR="00C87F5D" w:rsidRPr="00074D96" w:rsidRDefault="00C87F5D" w:rsidP="00C87F5D">
      <w:pPr>
        <w:widowControl w:val="0"/>
        <w:spacing w:before="120"/>
        <w:ind w:right="111"/>
        <w:jc w:val="both"/>
        <w:rPr>
          <w:rFonts w:ascii="Arial" w:eastAsia="Calibri" w:hAnsi="Arial" w:cs="Arial"/>
          <w:sz w:val="22"/>
          <w:szCs w:val="22"/>
        </w:rPr>
      </w:pPr>
    </w:p>
    <w:p w14:paraId="4C1A989C" w14:textId="77777777" w:rsidR="00C87F5D" w:rsidRPr="00074D96" w:rsidRDefault="00C87F5D" w:rsidP="00C87F5D">
      <w:pPr>
        <w:widowControl w:val="0"/>
        <w:numPr>
          <w:ilvl w:val="0"/>
          <w:numId w:val="70"/>
        </w:numPr>
        <w:suppressAutoHyphens/>
        <w:spacing w:before="120"/>
        <w:ind w:right="111"/>
        <w:jc w:val="both"/>
        <w:rPr>
          <w:rFonts w:ascii="Arial" w:eastAsia="Calibri" w:hAnsi="Arial" w:cs="Arial"/>
          <w:b/>
          <w:bCs/>
          <w:sz w:val="22"/>
          <w:szCs w:val="22"/>
        </w:rPr>
      </w:pPr>
      <w:r w:rsidRPr="00074D96">
        <w:rPr>
          <w:rFonts w:ascii="Arial" w:eastAsia="Calibri" w:hAnsi="Arial" w:cs="Arial"/>
          <w:sz w:val="22"/>
          <w:szCs w:val="22"/>
        </w:rPr>
        <w:br w:type="page"/>
      </w:r>
      <w:r w:rsidRPr="00074D96">
        <w:rPr>
          <w:rFonts w:ascii="Arial" w:eastAsia="Calibri" w:hAnsi="Arial" w:cs="Arial"/>
          <w:b/>
          <w:bCs/>
          <w:sz w:val="22"/>
          <w:szCs w:val="22"/>
        </w:rPr>
        <w:lastRenderedPageBreak/>
        <w:t>Klauzula informacyjna Jednostki Wspierającej</w:t>
      </w:r>
    </w:p>
    <w:p w14:paraId="335D7A28" w14:textId="77777777" w:rsidR="00C87F5D" w:rsidRPr="00074D96" w:rsidRDefault="00C87F5D" w:rsidP="00C87F5D">
      <w:pPr>
        <w:widowControl w:val="0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</w:p>
    <w:p w14:paraId="24241013" w14:textId="77777777" w:rsidR="00C87F5D" w:rsidRPr="00074D96" w:rsidRDefault="00C87F5D" w:rsidP="00C87F5D">
      <w:pPr>
        <w:widowControl w:val="0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</w:p>
    <w:p w14:paraId="16895D94" w14:textId="77777777" w:rsidR="00C87F5D" w:rsidRPr="00074D96" w:rsidRDefault="00C87F5D" w:rsidP="00C87F5D">
      <w:pPr>
        <w:widowControl w:val="0"/>
        <w:jc w:val="center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Informacje dotyczące przetwarzania danych osobowych</w:t>
      </w:r>
    </w:p>
    <w:p w14:paraId="2ED7C4D8" w14:textId="77777777" w:rsidR="00C87F5D" w:rsidRPr="00074D96" w:rsidRDefault="00C87F5D" w:rsidP="00C87F5D">
      <w:pPr>
        <w:widowControl w:val="0"/>
        <w:spacing w:before="120"/>
        <w:ind w:right="321"/>
        <w:jc w:val="center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przez Jednostkę Wspierającą</w:t>
      </w:r>
    </w:p>
    <w:p w14:paraId="26A75049" w14:textId="77777777" w:rsidR="00C87F5D" w:rsidRPr="00074D96" w:rsidRDefault="00C87F5D" w:rsidP="00C87F5D">
      <w:pPr>
        <w:widowControl w:val="0"/>
        <w:spacing w:before="9"/>
        <w:jc w:val="both"/>
        <w:rPr>
          <w:rFonts w:ascii="Arial" w:eastAsia="Calibri" w:hAnsi="Arial" w:cs="Arial"/>
          <w:b/>
          <w:bCs/>
          <w:sz w:val="22"/>
          <w:szCs w:val="22"/>
        </w:rPr>
      </w:pPr>
    </w:p>
    <w:p w14:paraId="7BBFD4BC" w14:textId="77777777" w:rsidR="00C87F5D" w:rsidRPr="00074D96" w:rsidRDefault="00C87F5D" w:rsidP="00C87F5D">
      <w:pPr>
        <w:widowControl w:val="0"/>
        <w:numPr>
          <w:ilvl w:val="0"/>
          <w:numId w:val="72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Administrator danych</w:t>
      </w:r>
    </w:p>
    <w:p w14:paraId="095136CC" w14:textId="77777777" w:rsidR="00C87F5D" w:rsidRPr="00074D96" w:rsidRDefault="00C87F5D" w:rsidP="00C87F5D">
      <w:pPr>
        <w:spacing w:before="197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Administratorem danych jest Jednostka Wspierająca. Z Jednostką Wspierającą  można skontaktować się pod adresem jego siedziby:  Al. Jerozolimskie 142a, 02-305 Warszawa.</w:t>
      </w:r>
    </w:p>
    <w:p w14:paraId="0BAFE563" w14:textId="77777777" w:rsidR="00C87F5D" w:rsidRPr="00074D96" w:rsidRDefault="00C87F5D" w:rsidP="00C87F5D">
      <w:pPr>
        <w:widowControl w:val="0"/>
        <w:numPr>
          <w:ilvl w:val="0"/>
          <w:numId w:val="72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Inspektor Ochrony Danych</w:t>
      </w:r>
    </w:p>
    <w:p w14:paraId="75FFC00F" w14:textId="77777777" w:rsidR="00C87F5D" w:rsidRPr="00074D96" w:rsidRDefault="00C87F5D" w:rsidP="00C87F5D">
      <w:pPr>
        <w:widowControl w:val="0"/>
        <w:spacing w:before="118"/>
        <w:ind w:right="112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Administrator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powołał</w:t>
      </w:r>
      <w:r w:rsidRPr="00074D96">
        <w:rPr>
          <w:rFonts w:ascii="Arial" w:eastAsia="Calibri" w:hAnsi="Arial" w:cs="Arial"/>
          <w:spacing w:val="1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Inspektora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Danych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Osobowych,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którym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można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kontaktować</w:t>
      </w:r>
      <w:r w:rsidRPr="00074D96">
        <w:rPr>
          <w:rFonts w:ascii="Arial" w:eastAsia="Calibri" w:hAnsi="Arial" w:cs="Arial"/>
          <w:spacing w:val="1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się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10"/>
          <w:sz w:val="22"/>
          <w:szCs w:val="22"/>
        </w:rPr>
        <w:t> 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sprawach</w:t>
      </w:r>
      <w:r w:rsidRPr="00074D96">
        <w:rPr>
          <w:rFonts w:ascii="Arial" w:eastAsia="Calibri" w:hAnsi="Arial" w:cs="Arial"/>
          <w:spacing w:val="6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dotyczących</w:t>
      </w:r>
      <w:r w:rsidRPr="00074D96">
        <w:rPr>
          <w:rFonts w:ascii="Arial" w:eastAsia="Calibri" w:hAnsi="Arial" w:cs="Arial"/>
          <w:spacing w:val="4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ochrony</w:t>
      </w:r>
      <w:r w:rsidRPr="00074D96">
        <w:rPr>
          <w:rFonts w:ascii="Arial" w:eastAsia="Calibri" w:hAnsi="Arial" w:cs="Arial"/>
          <w:spacing w:val="4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danych</w:t>
      </w:r>
      <w:r w:rsidRPr="00074D96">
        <w:rPr>
          <w:rFonts w:ascii="Arial" w:eastAsia="Calibri" w:hAnsi="Arial" w:cs="Arial"/>
          <w:spacing w:val="4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osobowych</w:t>
      </w:r>
      <w:r w:rsidRPr="00074D96">
        <w:rPr>
          <w:rFonts w:ascii="Arial" w:eastAsia="Calibri" w:hAnsi="Arial" w:cs="Arial"/>
          <w:spacing w:val="4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pod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adresem</w:t>
      </w:r>
      <w:r w:rsidRPr="00074D96">
        <w:rPr>
          <w:rFonts w:ascii="Arial" w:eastAsia="Calibri" w:hAnsi="Arial" w:cs="Arial"/>
          <w:sz w:val="22"/>
          <w:szCs w:val="22"/>
        </w:rPr>
        <w:t xml:space="preserve"> 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siedziby</w:t>
      </w:r>
      <w:r w:rsidRPr="00074D96">
        <w:rPr>
          <w:rFonts w:ascii="Arial" w:eastAsia="Calibri" w:hAnsi="Arial" w:cs="Arial"/>
          <w:sz w:val="22"/>
          <w:szCs w:val="22"/>
        </w:rPr>
        <w:t xml:space="preserve"> 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Jednostki</w:t>
      </w:r>
      <w:r w:rsidRPr="00074D96">
        <w:rPr>
          <w:rFonts w:ascii="Arial" w:eastAsia="Calibri" w:hAnsi="Arial" w:cs="Arial"/>
          <w:spacing w:val="4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wspierającej,</w:t>
      </w:r>
      <w:r w:rsidRPr="00074D96">
        <w:rPr>
          <w:rFonts w:ascii="Arial" w:eastAsia="Calibri" w:hAnsi="Arial" w:cs="Arial"/>
          <w:spacing w:val="4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oraz</w:t>
      </w:r>
      <w:r w:rsidRPr="00074D96">
        <w:rPr>
          <w:rFonts w:ascii="Arial" w:eastAsia="Calibri" w:hAnsi="Arial" w:cs="Arial"/>
          <w:spacing w:val="4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na</w:t>
      </w:r>
      <w:r w:rsidRPr="00074D96">
        <w:rPr>
          <w:rFonts w:ascii="Arial" w:eastAsia="Calibri" w:hAnsi="Arial" w:cs="Arial"/>
          <w:spacing w:val="7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adres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skrzynki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elektronicznej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hyperlink r:id="rId11" w:history="1">
        <w:r w:rsidRPr="00074D96">
          <w:rPr>
            <w:rFonts w:ascii="Arial" w:eastAsia="Calibri" w:hAnsi="Arial" w:cs="Arial"/>
            <w:color w:val="0563C1"/>
            <w:spacing w:val="2"/>
            <w:sz w:val="22"/>
            <w:szCs w:val="22"/>
            <w:u w:val="single"/>
          </w:rPr>
          <w:t>iod@frse.org.pl</w:t>
        </w:r>
      </w:hyperlink>
      <w:hyperlink r:id="rId12">
        <w:r w:rsidRPr="00074D96">
          <w:rPr>
            <w:rFonts w:ascii="Arial" w:eastAsia="Calibri" w:hAnsi="Arial" w:cs="Arial"/>
            <w:spacing w:val="-1"/>
            <w:sz w:val="22"/>
            <w:szCs w:val="22"/>
          </w:rPr>
          <w:t>.</w:t>
        </w:r>
      </w:hyperlink>
    </w:p>
    <w:p w14:paraId="6F77E905" w14:textId="77777777" w:rsidR="00C87F5D" w:rsidRPr="00074D96" w:rsidRDefault="00C87F5D" w:rsidP="00C87F5D">
      <w:pPr>
        <w:widowControl w:val="0"/>
        <w:numPr>
          <w:ilvl w:val="0"/>
          <w:numId w:val="72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Cel przetwarzania danych</w:t>
      </w:r>
    </w:p>
    <w:p w14:paraId="66336278" w14:textId="77777777" w:rsidR="00C87F5D" w:rsidRPr="00074D96" w:rsidRDefault="00C87F5D" w:rsidP="00C87F5D">
      <w:pPr>
        <w:spacing w:before="197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Jednostka wspierająca zbiera i przetwarza dane osobowe w celu realizacji Umowy z dnia 14.09.2022 r. zawartej w ramach realizacji planu rozwojowego. Ponadto dane osobowe będą przetwarzane w celach archiwizacyjnych zgodnie z przepisami o archiwach państwowych oraz zgodnie z przepisami o informatyzacji działalności podmiotów realizujących zadania publiczne.</w:t>
      </w:r>
    </w:p>
    <w:p w14:paraId="5C5586F5" w14:textId="77777777" w:rsidR="00C87F5D" w:rsidRPr="00074D96" w:rsidRDefault="00C87F5D" w:rsidP="00C87F5D">
      <w:pPr>
        <w:widowControl w:val="0"/>
        <w:numPr>
          <w:ilvl w:val="0"/>
          <w:numId w:val="72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Podstawa prawna przetwarzania</w:t>
      </w:r>
    </w:p>
    <w:p w14:paraId="58275E63" w14:textId="77777777" w:rsidR="00C87F5D" w:rsidRPr="00074D96" w:rsidRDefault="00C87F5D" w:rsidP="00C87F5D">
      <w:pPr>
        <w:widowControl w:val="0"/>
        <w:spacing w:before="115" w:line="268" w:lineRule="exact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Jednostka wspierająca przetwarza dane osobowe na podstawie art. 14lzj w związku z art. 14lzm ustawy z dnia 6 grudnia 2006 r. o zasadach prowadzenia polityki rozwoju (Dz. U. z 2021 r. poz. 1057, z </w:t>
      </w:r>
      <w:proofErr w:type="spellStart"/>
      <w:r w:rsidRPr="00074D96">
        <w:rPr>
          <w:rFonts w:ascii="Arial" w:eastAsia="Calibri" w:hAnsi="Arial" w:cs="Arial"/>
          <w:spacing w:val="-1"/>
          <w:sz w:val="22"/>
          <w:szCs w:val="22"/>
        </w:rPr>
        <w:t>późn</w:t>
      </w:r>
      <w:proofErr w:type="spellEnd"/>
      <w:r w:rsidRPr="00074D96">
        <w:rPr>
          <w:rFonts w:ascii="Arial" w:eastAsia="Calibri" w:hAnsi="Arial" w:cs="Arial"/>
          <w:spacing w:val="-1"/>
          <w:sz w:val="22"/>
          <w:szCs w:val="22"/>
        </w:rPr>
        <w:t>. zm.) w związku z art.  6 ust. 1 lit. c RODO (przetwarzanie jest niezbędne do wypełnienia obowiązku prawnego ciążącego na administratorze).</w:t>
      </w:r>
    </w:p>
    <w:p w14:paraId="795CDFB1" w14:textId="77777777" w:rsidR="00C87F5D" w:rsidRPr="00074D96" w:rsidRDefault="00C87F5D" w:rsidP="00C87F5D">
      <w:pPr>
        <w:widowControl w:val="0"/>
        <w:spacing w:before="115" w:line="268" w:lineRule="exact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Jednostka wspierająca przetwarza również dane osobowe na podstawie przepisów ustawy z dnia 17 lutego 2005 r. o informatyzacji działalności podmiotów realizujących zadania publiczne oraz ustawy z dnia 14 lipca 1983 r. o narodowym zasobie archiwalnym i archiwach w związku z 6 ust. 1 lit. e RODO (ze względu na niezbędność przetwarzania tych danych do wykonania zadania realizowanego w interesie publicznym lub w ramach sprawowania władzy publicznej powierzonej administratorowi).</w:t>
      </w:r>
    </w:p>
    <w:p w14:paraId="7AFE806F" w14:textId="77777777" w:rsidR="00C87F5D" w:rsidRPr="00074D96" w:rsidRDefault="00C87F5D" w:rsidP="00C87F5D">
      <w:pPr>
        <w:widowControl w:val="0"/>
        <w:numPr>
          <w:ilvl w:val="0"/>
          <w:numId w:val="72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Okres przechowywania danych</w:t>
      </w:r>
    </w:p>
    <w:p w14:paraId="10921B56" w14:textId="77777777" w:rsidR="00C87F5D" w:rsidRPr="00074D96" w:rsidRDefault="00C87F5D" w:rsidP="00C87F5D">
      <w:pPr>
        <w:widowControl w:val="0"/>
        <w:spacing w:before="115" w:line="268" w:lineRule="exact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Jednostka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wspierająca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będzie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przetwarzała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dane</w:t>
      </w:r>
      <w:r w:rsidRPr="00074D96">
        <w:rPr>
          <w:rFonts w:ascii="Arial" w:eastAsia="Calibri" w:hAnsi="Arial" w:cs="Arial"/>
          <w:spacing w:val="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osobowe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przez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okres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realizacji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Umowy,</w:t>
      </w:r>
      <w:r w:rsidRPr="00074D96">
        <w:rPr>
          <w:rFonts w:ascii="Arial" w:eastAsia="Calibri" w:hAnsi="Arial" w:cs="Arial"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oraz</w:t>
      </w:r>
      <w:r w:rsidRPr="00074D96">
        <w:rPr>
          <w:rFonts w:ascii="Arial" w:eastAsia="Calibri" w:hAnsi="Arial" w:cs="Arial"/>
          <w:spacing w:val="10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3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lub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5</w:t>
      </w:r>
      <w:r w:rsidRPr="00074D96">
        <w:rPr>
          <w:rFonts w:ascii="Arial" w:eastAsia="Calibri" w:hAnsi="Arial" w:cs="Arial"/>
          <w:spacing w:val="4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lat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</w:t>
      </w:r>
      <w:r w:rsidRPr="00074D96">
        <w:rPr>
          <w:rFonts w:ascii="Arial" w:eastAsia="Calibri" w:hAnsi="Arial" w:cs="Arial"/>
          <w:spacing w:val="4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realizacji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Porozumienia</w:t>
      </w:r>
      <w:r w:rsidRPr="00074D96">
        <w:rPr>
          <w:rFonts w:ascii="Arial" w:eastAsia="Calibri" w:hAnsi="Arial" w:cs="Arial"/>
          <w:spacing w:val="4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zgodnie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art.</w:t>
      </w:r>
      <w:r w:rsidRPr="00074D96">
        <w:rPr>
          <w:rFonts w:ascii="Arial" w:eastAsia="Calibri" w:hAnsi="Arial" w:cs="Arial"/>
          <w:spacing w:val="4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132</w:t>
      </w:r>
      <w:r w:rsidRPr="00074D96">
        <w:rPr>
          <w:rFonts w:ascii="Arial" w:eastAsia="Calibri" w:hAnsi="Arial" w:cs="Arial"/>
          <w:spacing w:val="4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rozporządzenia</w:t>
      </w:r>
      <w:r w:rsidRPr="00074D96">
        <w:rPr>
          <w:rFonts w:ascii="Arial" w:eastAsia="Calibri" w:hAnsi="Arial" w:cs="Arial"/>
          <w:spacing w:val="44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2018/1046</w:t>
      </w:r>
      <w:r w:rsidRPr="00074D96">
        <w:rPr>
          <w:rFonts w:ascii="Arial" w:eastAsia="Calibri" w:hAnsi="Arial" w:cs="Arial"/>
          <w:spacing w:val="-1"/>
          <w:position w:val="8"/>
          <w:sz w:val="22"/>
          <w:szCs w:val="22"/>
        </w:rPr>
        <w:t>1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,</w:t>
      </w:r>
      <w:r w:rsidRPr="00074D96">
        <w:rPr>
          <w:rFonts w:ascii="Arial" w:eastAsia="Calibri" w:hAnsi="Arial" w:cs="Arial"/>
          <w:spacing w:val="4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przepisami</w:t>
      </w:r>
      <w:r w:rsidRPr="00074D96">
        <w:rPr>
          <w:rFonts w:ascii="Arial" w:eastAsia="Calibri" w:hAnsi="Arial" w:cs="Arial"/>
          <w:spacing w:val="7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ustawy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dnia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17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lutego</w:t>
      </w:r>
      <w:r w:rsidRPr="00074D96">
        <w:rPr>
          <w:rFonts w:ascii="Arial" w:eastAsia="Calibri" w:hAnsi="Arial" w:cs="Arial"/>
          <w:spacing w:val="6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2005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r.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</w:t>
      </w:r>
      <w:r w:rsidRPr="00074D96">
        <w:rPr>
          <w:rFonts w:ascii="Arial" w:eastAsia="Calibri" w:hAnsi="Arial" w:cs="Arial"/>
          <w:spacing w:val="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informatyzacji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działalności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podmiotów</w:t>
      </w:r>
      <w:r w:rsidRPr="00074D96">
        <w:rPr>
          <w:rFonts w:ascii="Arial" w:eastAsia="Calibri" w:hAnsi="Arial" w:cs="Arial"/>
          <w:spacing w:val="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realizujących</w:t>
      </w:r>
      <w:r w:rsidRPr="00074D96">
        <w:rPr>
          <w:rFonts w:ascii="Arial" w:eastAsia="Calibri" w:hAnsi="Arial" w:cs="Arial"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zadania</w:t>
      </w:r>
      <w:r w:rsidRPr="00074D96">
        <w:rPr>
          <w:rFonts w:ascii="Arial" w:eastAsia="Calibri" w:hAnsi="Arial" w:cs="Arial"/>
          <w:spacing w:val="6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publiczne</w:t>
      </w:r>
      <w:r w:rsidRPr="00074D96">
        <w:rPr>
          <w:rFonts w:ascii="Arial" w:eastAsia="Calibri" w:hAnsi="Arial" w:cs="Arial"/>
          <w:sz w:val="22"/>
          <w:szCs w:val="22"/>
        </w:rPr>
        <w:t xml:space="preserve"> oraz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ustawy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>dnia</w:t>
      </w:r>
      <w:r w:rsidRPr="00074D96">
        <w:rPr>
          <w:rFonts w:ascii="Arial" w:eastAsia="Calibri" w:hAnsi="Arial" w:cs="Arial"/>
          <w:sz w:val="22"/>
          <w:szCs w:val="22"/>
        </w:rPr>
        <w:t xml:space="preserve"> 14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lipca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1983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r.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o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>narodowym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zasobie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archiwalnym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i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archiwach.</w:t>
      </w:r>
    </w:p>
    <w:p w14:paraId="502F7334" w14:textId="77777777" w:rsidR="00C87F5D" w:rsidRPr="00074D96" w:rsidRDefault="00C87F5D" w:rsidP="00C87F5D">
      <w:pPr>
        <w:widowControl w:val="0"/>
        <w:spacing w:before="115" w:line="268" w:lineRule="exact"/>
        <w:ind w:right="113"/>
        <w:jc w:val="both"/>
        <w:rPr>
          <w:rFonts w:ascii="Arial" w:eastAsia="Calibri" w:hAnsi="Arial" w:cs="Arial"/>
          <w:spacing w:val="-1"/>
          <w:sz w:val="22"/>
          <w:szCs w:val="22"/>
        </w:rPr>
      </w:pPr>
    </w:p>
    <w:p w14:paraId="47637E3D" w14:textId="77777777" w:rsidR="00C87F5D" w:rsidRPr="00074D96" w:rsidRDefault="00C87F5D" w:rsidP="00C87F5D">
      <w:pPr>
        <w:widowControl w:val="0"/>
        <w:spacing w:line="20" w:lineRule="atLeast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Arial" w:hAnsi="Arial" w:cs="Arial"/>
          <w:noProof/>
          <w:sz w:val="22"/>
          <w:szCs w:val="22"/>
          <w:lang w:eastAsia="pl-PL"/>
        </w:rPr>
        <mc:AlternateContent>
          <mc:Choice Requires="wpg">
            <w:drawing>
              <wp:inline distT="0" distB="0" distL="0" distR="0" wp14:anchorId="73124D4F" wp14:editId="202CD5C0">
                <wp:extent cx="1839595" cy="10795"/>
                <wp:effectExtent l="0" t="0" r="8255" b="8255"/>
                <wp:docPr id="8" name="Grupa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9595" cy="10795"/>
                          <a:chOff x="0" y="0"/>
                          <a:chExt cx="2897" cy="17"/>
                        </a:xfrm>
                      </wpg:grpSpPr>
                      <wpg:grpSp>
                        <wpg:cNvPr id="9" name="Group 3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881" cy="2"/>
                            <a:chOff x="8" y="8"/>
                            <a:chExt cx="2881" cy="2"/>
                          </a:xfrm>
                        </wpg:grpSpPr>
                        <wps:wsp>
                          <wps:cNvPr id="10" name="Freeform 4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881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881"/>
                                <a:gd name="T2" fmla="+- 0 2889 8"/>
                                <a:gd name="T3" fmla="*/ T2 w 288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1">
                                  <a:moveTo>
                                    <a:pt x="0" y="0"/>
                                  </a:moveTo>
                                  <a:lnTo>
                                    <a:pt x="2881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D8550AA" id="Grupa 8" o:spid="_x0000_s1026" style="width:144.85pt;height:.85pt;mso-position-horizontal-relative:char;mso-position-vertical-relative:line" coordsize="2897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">
                <v:group id="Group 3" o:spid="_x0000_s1027" style="position:absolute;left:8;top:8;width:2881;height:2" coordorigin="8,8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shape id="Freeform 4" o:spid="_x0000_s1028" style="position:absolute;left:8;top:8;width:2881;height:2;visibility:visible;mso-wrap-style:square;v-text-anchor:top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" path="m,l2881,e" filled="f" strokeweight=".82pt">
                    <v:path arrowok="t" o:connecttype="custom" o:connectlocs="0,0;2881,0" o:connectangles="0,0"/>
                  </v:shape>
                </v:group>
                <w10:anchorlock/>
              </v:group>
            </w:pict>
          </mc:Fallback>
        </mc:AlternateContent>
      </w:r>
    </w:p>
    <w:p w14:paraId="36E25CB1" w14:textId="23FCE64D" w:rsidR="00C87F5D" w:rsidRPr="00074D96" w:rsidRDefault="00C87F5D" w:rsidP="00C87F5D">
      <w:pPr>
        <w:widowControl w:val="0"/>
        <w:spacing w:before="77"/>
        <w:ind w:right="122"/>
        <w:jc w:val="both"/>
        <w:rPr>
          <w:rFonts w:ascii="Arial" w:eastAsia="Calibri" w:hAnsi="Arial" w:cs="Arial"/>
          <w:sz w:val="20"/>
          <w:szCs w:val="20"/>
        </w:rPr>
      </w:pPr>
      <w:r w:rsidRPr="00074D96">
        <w:rPr>
          <w:rFonts w:ascii="Arial" w:eastAsia="Calibri" w:hAnsi="Arial" w:cs="Arial"/>
          <w:position w:val="7"/>
          <w:sz w:val="20"/>
          <w:szCs w:val="20"/>
        </w:rPr>
        <w:t>1</w:t>
      </w:r>
      <w:r w:rsidRPr="00074D96">
        <w:rPr>
          <w:rFonts w:ascii="Arial" w:eastAsia="Calibri" w:hAnsi="Arial" w:cs="Arial"/>
          <w:spacing w:val="18"/>
          <w:position w:val="7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 xml:space="preserve">Rozporządzenie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Parlamentu</w:t>
      </w:r>
      <w:r w:rsidRPr="00074D96">
        <w:rPr>
          <w:rFonts w:ascii="Arial" w:eastAsia="Calibri" w:hAnsi="Arial" w:cs="Arial"/>
          <w:spacing w:val="1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Europejskiego</w:t>
      </w:r>
      <w:r w:rsidRPr="00074D96">
        <w:rPr>
          <w:rFonts w:ascii="Arial" w:eastAsia="Calibri" w:hAnsi="Arial" w:cs="Arial"/>
          <w:spacing w:val="1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i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Rady</w:t>
      </w:r>
      <w:r w:rsidRPr="00074D96">
        <w:rPr>
          <w:rFonts w:ascii="Arial" w:eastAsia="Calibri" w:hAnsi="Arial" w:cs="Arial"/>
          <w:spacing w:val="-3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(UE,</w:t>
      </w:r>
      <w:r w:rsidRPr="00074D96">
        <w:rPr>
          <w:rFonts w:ascii="Arial" w:eastAsia="Calibri" w:hAnsi="Arial" w:cs="Arial"/>
          <w:spacing w:val="1"/>
          <w:sz w:val="20"/>
          <w:szCs w:val="20"/>
        </w:rPr>
        <w:t xml:space="preserve"> </w:t>
      </w:r>
      <w:proofErr w:type="spellStart"/>
      <w:r w:rsidRPr="00074D96">
        <w:rPr>
          <w:rFonts w:ascii="Arial" w:eastAsia="Calibri" w:hAnsi="Arial" w:cs="Arial"/>
          <w:spacing w:val="-1"/>
          <w:sz w:val="20"/>
          <w:szCs w:val="20"/>
        </w:rPr>
        <w:t>Euratom</w:t>
      </w:r>
      <w:proofErr w:type="spellEnd"/>
      <w:r w:rsidRPr="00074D96">
        <w:rPr>
          <w:rFonts w:ascii="Arial" w:eastAsia="Calibri" w:hAnsi="Arial" w:cs="Arial"/>
          <w:spacing w:val="-1"/>
          <w:sz w:val="20"/>
          <w:szCs w:val="20"/>
        </w:rPr>
        <w:t>)</w:t>
      </w:r>
      <w:r w:rsidRPr="00074D96">
        <w:rPr>
          <w:rFonts w:ascii="Arial" w:eastAsia="Calibri" w:hAnsi="Arial" w:cs="Arial"/>
          <w:sz w:val="20"/>
          <w:szCs w:val="20"/>
        </w:rPr>
        <w:t xml:space="preserve"> 2018/1046</w:t>
      </w:r>
      <w:r w:rsidRPr="00074D96">
        <w:rPr>
          <w:rFonts w:ascii="Arial" w:eastAsia="Calibri" w:hAnsi="Arial" w:cs="Arial"/>
          <w:spacing w:val="1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z</w:t>
      </w:r>
      <w:r w:rsidRPr="00074D96">
        <w:rPr>
          <w:rFonts w:ascii="Arial" w:eastAsia="Calibri" w:hAnsi="Arial" w:cs="Arial"/>
          <w:spacing w:val="-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dnia</w:t>
      </w:r>
      <w:r w:rsidRPr="00074D96">
        <w:rPr>
          <w:rFonts w:ascii="Arial" w:eastAsia="Calibri" w:hAnsi="Arial" w:cs="Arial"/>
          <w:spacing w:val="1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 xml:space="preserve">18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lipca</w:t>
      </w:r>
      <w:r w:rsidRPr="00074D96">
        <w:rPr>
          <w:rFonts w:ascii="Arial" w:eastAsia="Calibri" w:hAnsi="Arial" w:cs="Arial"/>
          <w:spacing w:val="1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2018 r.</w:t>
      </w:r>
      <w:r w:rsidRPr="00074D96">
        <w:rPr>
          <w:rFonts w:ascii="Arial" w:eastAsia="Calibri" w:hAnsi="Arial" w:cs="Arial"/>
          <w:spacing w:val="1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w</w:t>
      </w:r>
      <w:r w:rsidRPr="00074D96">
        <w:rPr>
          <w:rFonts w:ascii="Arial" w:eastAsia="Calibri" w:hAnsi="Arial" w:cs="Arial"/>
          <w:spacing w:val="-4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sprawie</w:t>
      </w:r>
      <w:r w:rsidRPr="00074D96">
        <w:rPr>
          <w:rFonts w:ascii="Arial" w:eastAsia="Calibri" w:hAnsi="Arial" w:cs="Arial"/>
          <w:spacing w:val="87"/>
          <w:w w:val="99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zasad</w:t>
      </w:r>
      <w:r w:rsidRPr="00074D96">
        <w:rPr>
          <w:rFonts w:ascii="Arial" w:eastAsia="Calibri" w:hAnsi="Arial" w:cs="Arial"/>
          <w:spacing w:val="40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finansowych</w:t>
      </w:r>
      <w:r w:rsidRPr="00074D96">
        <w:rPr>
          <w:rFonts w:ascii="Arial" w:eastAsia="Calibri" w:hAnsi="Arial" w:cs="Arial"/>
          <w:spacing w:val="40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mających</w:t>
      </w:r>
      <w:r w:rsidRPr="00074D96">
        <w:rPr>
          <w:rFonts w:ascii="Arial" w:eastAsia="Calibri" w:hAnsi="Arial" w:cs="Arial"/>
          <w:spacing w:val="40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zastosowanie</w:t>
      </w:r>
      <w:r w:rsidRPr="00074D96">
        <w:rPr>
          <w:rFonts w:ascii="Arial" w:eastAsia="Calibri" w:hAnsi="Arial" w:cs="Arial"/>
          <w:spacing w:val="39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do</w:t>
      </w:r>
      <w:r w:rsidRPr="00074D96">
        <w:rPr>
          <w:rFonts w:ascii="Arial" w:eastAsia="Calibri" w:hAnsi="Arial" w:cs="Arial"/>
          <w:spacing w:val="40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budżetu</w:t>
      </w:r>
      <w:r w:rsidRPr="00074D96">
        <w:rPr>
          <w:rFonts w:ascii="Arial" w:eastAsia="Calibri" w:hAnsi="Arial" w:cs="Arial"/>
          <w:spacing w:val="38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ogólnego</w:t>
      </w:r>
      <w:r w:rsidRPr="00074D96">
        <w:rPr>
          <w:rFonts w:ascii="Arial" w:eastAsia="Calibri" w:hAnsi="Arial" w:cs="Arial"/>
          <w:spacing w:val="39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Unii,</w:t>
      </w:r>
      <w:r w:rsidRPr="00074D96">
        <w:rPr>
          <w:rFonts w:ascii="Arial" w:eastAsia="Calibri" w:hAnsi="Arial" w:cs="Arial"/>
          <w:spacing w:val="40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zmieniające</w:t>
      </w:r>
      <w:r w:rsidRPr="00074D96">
        <w:rPr>
          <w:rFonts w:ascii="Arial" w:eastAsia="Calibri" w:hAnsi="Arial" w:cs="Arial"/>
          <w:spacing w:val="39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rozporządzenia</w:t>
      </w:r>
      <w:r w:rsidRPr="00074D96">
        <w:rPr>
          <w:rFonts w:ascii="Arial" w:eastAsia="Calibri" w:hAnsi="Arial" w:cs="Arial"/>
          <w:spacing w:val="40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(UE)</w:t>
      </w:r>
      <w:r w:rsidRPr="00074D96">
        <w:rPr>
          <w:rFonts w:ascii="Arial" w:eastAsia="Calibri" w:hAnsi="Arial" w:cs="Arial"/>
          <w:spacing w:val="39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nr</w:t>
      </w:r>
      <w:r w:rsidRPr="00074D96">
        <w:rPr>
          <w:rFonts w:ascii="Arial" w:eastAsia="Calibri" w:hAnsi="Arial" w:cs="Arial"/>
          <w:spacing w:val="111"/>
          <w:w w:val="99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1296/2013,</w:t>
      </w:r>
      <w:r w:rsidRPr="00074D96">
        <w:rPr>
          <w:rFonts w:ascii="Arial" w:eastAsia="Calibri" w:hAnsi="Arial" w:cs="Arial"/>
          <w:spacing w:val="-3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(UE)</w:t>
      </w:r>
      <w:r w:rsidRPr="00074D96">
        <w:rPr>
          <w:rFonts w:ascii="Arial" w:eastAsia="Calibri" w:hAnsi="Arial" w:cs="Arial"/>
          <w:spacing w:val="-3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nr</w:t>
      </w:r>
      <w:r w:rsidRPr="00074D96">
        <w:rPr>
          <w:rFonts w:ascii="Arial" w:eastAsia="Calibri" w:hAnsi="Arial" w:cs="Arial"/>
          <w:spacing w:val="-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1301/2013,</w:t>
      </w:r>
      <w:r w:rsidRPr="00074D96">
        <w:rPr>
          <w:rFonts w:ascii="Arial" w:eastAsia="Calibri" w:hAnsi="Arial" w:cs="Arial"/>
          <w:spacing w:val="-3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(UE)</w:t>
      </w:r>
      <w:r w:rsidRPr="00074D96">
        <w:rPr>
          <w:rFonts w:ascii="Arial" w:eastAsia="Calibri" w:hAnsi="Arial" w:cs="Arial"/>
          <w:spacing w:val="-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nr</w:t>
      </w:r>
      <w:r w:rsidRPr="00074D96">
        <w:rPr>
          <w:rFonts w:ascii="Arial" w:eastAsia="Calibri" w:hAnsi="Arial" w:cs="Arial"/>
          <w:spacing w:val="-3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1303/2013,</w:t>
      </w:r>
      <w:r w:rsidRPr="00074D96">
        <w:rPr>
          <w:rFonts w:ascii="Arial" w:eastAsia="Calibri" w:hAnsi="Arial" w:cs="Arial"/>
          <w:spacing w:val="-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(UE)</w:t>
      </w:r>
      <w:r w:rsidRPr="00074D96">
        <w:rPr>
          <w:rFonts w:ascii="Arial" w:eastAsia="Calibri" w:hAnsi="Arial" w:cs="Arial"/>
          <w:spacing w:val="-3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nr</w:t>
      </w:r>
      <w:r w:rsidRPr="00074D96">
        <w:rPr>
          <w:rFonts w:ascii="Arial" w:eastAsia="Calibri" w:hAnsi="Arial" w:cs="Arial"/>
          <w:spacing w:val="-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1304/2013,</w:t>
      </w:r>
      <w:r w:rsidRPr="00074D96">
        <w:rPr>
          <w:rFonts w:ascii="Arial" w:eastAsia="Calibri" w:hAnsi="Arial" w:cs="Arial"/>
          <w:spacing w:val="-3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(UE)</w:t>
      </w:r>
      <w:r w:rsidRPr="00074D96">
        <w:rPr>
          <w:rFonts w:ascii="Arial" w:eastAsia="Calibri" w:hAnsi="Arial" w:cs="Arial"/>
          <w:spacing w:val="-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nr</w:t>
      </w:r>
      <w:r w:rsidRPr="00074D96">
        <w:rPr>
          <w:rFonts w:ascii="Arial" w:eastAsia="Calibri" w:hAnsi="Arial" w:cs="Arial"/>
          <w:spacing w:val="-3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1309/2013,</w:t>
      </w:r>
      <w:r w:rsidRPr="00074D96">
        <w:rPr>
          <w:rFonts w:ascii="Arial" w:eastAsia="Calibri" w:hAnsi="Arial" w:cs="Arial"/>
          <w:spacing w:val="-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(UE)</w:t>
      </w:r>
      <w:r w:rsidRPr="00074D96">
        <w:rPr>
          <w:rFonts w:ascii="Arial" w:eastAsia="Calibri" w:hAnsi="Arial" w:cs="Arial"/>
          <w:spacing w:val="-3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nr</w:t>
      </w:r>
      <w:r w:rsidRPr="00074D96">
        <w:rPr>
          <w:rFonts w:ascii="Arial" w:eastAsia="Calibri" w:hAnsi="Arial" w:cs="Arial"/>
          <w:spacing w:val="-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1316/2013,</w:t>
      </w:r>
      <w:r w:rsidRPr="00074D96">
        <w:rPr>
          <w:rFonts w:ascii="Arial" w:eastAsia="Times New Roman" w:hAnsi="Arial" w:cs="Arial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(UE)</w:t>
      </w:r>
      <w:r w:rsidRPr="00074D96">
        <w:rPr>
          <w:rFonts w:ascii="Arial" w:eastAsia="Calibri" w:hAnsi="Arial" w:cs="Arial"/>
          <w:spacing w:val="2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nr</w:t>
      </w:r>
      <w:r w:rsidRPr="00074D96">
        <w:rPr>
          <w:rFonts w:ascii="Arial" w:eastAsia="Calibri" w:hAnsi="Arial" w:cs="Arial"/>
          <w:spacing w:val="2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223/2014</w:t>
      </w:r>
      <w:r w:rsidRPr="00074D96">
        <w:rPr>
          <w:rFonts w:ascii="Arial" w:eastAsia="Calibri" w:hAnsi="Arial" w:cs="Arial"/>
          <w:spacing w:val="2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i</w:t>
      </w:r>
      <w:r w:rsidRPr="00074D96">
        <w:rPr>
          <w:rFonts w:ascii="Arial" w:eastAsia="Calibri" w:hAnsi="Arial" w:cs="Arial"/>
          <w:spacing w:val="21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(UE)</w:t>
      </w:r>
      <w:r w:rsidRPr="00074D96">
        <w:rPr>
          <w:rFonts w:ascii="Arial" w:eastAsia="Calibri" w:hAnsi="Arial" w:cs="Arial"/>
          <w:spacing w:val="2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nr</w:t>
      </w:r>
      <w:r w:rsidRPr="00074D96">
        <w:rPr>
          <w:rFonts w:ascii="Arial" w:eastAsia="Calibri" w:hAnsi="Arial" w:cs="Arial"/>
          <w:spacing w:val="20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283/2014</w:t>
      </w:r>
      <w:r w:rsidRPr="00074D96">
        <w:rPr>
          <w:rFonts w:ascii="Arial" w:eastAsia="Calibri" w:hAnsi="Arial" w:cs="Arial"/>
          <w:spacing w:val="2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oraz</w:t>
      </w:r>
      <w:r w:rsidRPr="00074D96">
        <w:rPr>
          <w:rFonts w:ascii="Arial" w:eastAsia="Calibri" w:hAnsi="Arial" w:cs="Arial"/>
          <w:spacing w:val="2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decyzję</w:t>
      </w:r>
      <w:r w:rsidRPr="00074D96">
        <w:rPr>
          <w:rFonts w:ascii="Arial" w:eastAsia="Calibri" w:hAnsi="Arial" w:cs="Arial"/>
          <w:spacing w:val="29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nr</w:t>
      </w:r>
      <w:r w:rsidRPr="00074D96">
        <w:rPr>
          <w:rFonts w:ascii="Arial" w:eastAsia="Calibri" w:hAnsi="Arial" w:cs="Arial"/>
          <w:spacing w:val="2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541/2014/UE,</w:t>
      </w:r>
      <w:r w:rsidRPr="00074D96">
        <w:rPr>
          <w:rFonts w:ascii="Arial" w:eastAsia="Calibri" w:hAnsi="Arial" w:cs="Arial"/>
          <w:spacing w:val="22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a</w:t>
      </w:r>
      <w:r w:rsidRPr="00074D96">
        <w:rPr>
          <w:rFonts w:ascii="Arial" w:eastAsia="Calibri" w:hAnsi="Arial" w:cs="Arial"/>
          <w:spacing w:val="21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także</w:t>
      </w:r>
      <w:r w:rsidRPr="00074D96">
        <w:rPr>
          <w:rFonts w:ascii="Arial" w:eastAsia="Calibri" w:hAnsi="Arial" w:cs="Arial"/>
          <w:spacing w:val="23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uchylające</w:t>
      </w:r>
      <w:r w:rsidRPr="00074D96">
        <w:rPr>
          <w:rFonts w:ascii="Arial" w:eastAsia="Calibri" w:hAnsi="Arial" w:cs="Arial"/>
          <w:spacing w:val="21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rozporządzenie</w:t>
      </w:r>
      <w:r w:rsidRPr="00074D96">
        <w:rPr>
          <w:rFonts w:ascii="Arial" w:eastAsia="Calibri" w:hAnsi="Arial" w:cs="Arial"/>
          <w:spacing w:val="21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(UE,</w:t>
      </w:r>
      <w:r w:rsidRPr="00074D96">
        <w:rPr>
          <w:rFonts w:ascii="Arial" w:eastAsia="Calibri" w:hAnsi="Arial" w:cs="Arial"/>
          <w:spacing w:val="62"/>
          <w:w w:val="99"/>
          <w:sz w:val="20"/>
          <w:szCs w:val="20"/>
        </w:rPr>
        <w:t xml:space="preserve"> </w:t>
      </w:r>
      <w:proofErr w:type="spellStart"/>
      <w:r w:rsidRPr="00074D96">
        <w:rPr>
          <w:rFonts w:ascii="Arial" w:eastAsia="Calibri" w:hAnsi="Arial" w:cs="Arial"/>
          <w:spacing w:val="-1"/>
          <w:sz w:val="20"/>
          <w:szCs w:val="20"/>
        </w:rPr>
        <w:t>Euratom</w:t>
      </w:r>
      <w:proofErr w:type="spellEnd"/>
      <w:r w:rsidRPr="00074D96">
        <w:rPr>
          <w:rFonts w:ascii="Arial" w:eastAsia="Calibri" w:hAnsi="Arial" w:cs="Arial"/>
          <w:spacing w:val="-1"/>
          <w:sz w:val="20"/>
          <w:szCs w:val="20"/>
        </w:rPr>
        <w:t>)</w:t>
      </w:r>
      <w:r w:rsidRPr="00074D96">
        <w:rPr>
          <w:rFonts w:ascii="Arial" w:eastAsia="Calibri" w:hAnsi="Arial" w:cs="Arial"/>
          <w:spacing w:val="-9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pacing w:val="-1"/>
          <w:sz w:val="20"/>
          <w:szCs w:val="20"/>
        </w:rPr>
        <w:t>nr</w:t>
      </w:r>
      <w:r w:rsidRPr="00074D96">
        <w:rPr>
          <w:rFonts w:ascii="Arial" w:eastAsia="Calibri" w:hAnsi="Arial" w:cs="Arial"/>
          <w:spacing w:val="-9"/>
          <w:sz w:val="20"/>
          <w:szCs w:val="20"/>
        </w:rPr>
        <w:t xml:space="preserve"> </w:t>
      </w:r>
      <w:r w:rsidRPr="00074D96">
        <w:rPr>
          <w:rFonts w:ascii="Arial" w:eastAsia="Calibri" w:hAnsi="Arial" w:cs="Arial"/>
          <w:sz w:val="20"/>
          <w:szCs w:val="20"/>
        </w:rPr>
        <w:t>966/2012.</w:t>
      </w:r>
    </w:p>
    <w:p w14:paraId="250AD056" w14:textId="77777777" w:rsidR="00C87F5D" w:rsidRPr="00074D96" w:rsidRDefault="00C87F5D" w:rsidP="00C87F5D">
      <w:pPr>
        <w:widowControl w:val="0"/>
        <w:numPr>
          <w:ilvl w:val="0"/>
          <w:numId w:val="72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lastRenderedPageBreak/>
        <w:t xml:space="preserve"> Rodzaje przetwarzanych danych</w:t>
      </w:r>
    </w:p>
    <w:p w14:paraId="2AE74B82" w14:textId="77777777" w:rsidR="00C87F5D" w:rsidRPr="00074D96" w:rsidRDefault="00C87F5D" w:rsidP="00C87F5D">
      <w:pPr>
        <w:widowControl w:val="0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Jednostka wspierająca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przetwarza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następujące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kategorie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danych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osobowych dla następujących kategorii osób:  </w:t>
      </w:r>
    </w:p>
    <w:p w14:paraId="06489305" w14:textId="77777777" w:rsidR="00C87F5D" w:rsidRPr="00074D96" w:rsidRDefault="00C87F5D" w:rsidP="00C87F5D">
      <w:pPr>
        <w:widowControl w:val="0"/>
        <w:jc w:val="both"/>
        <w:rPr>
          <w:rFonts w:ascii="Arial" w:eastAsia="Calibri" w:hAnsi="Arial" w:cs="Arial"/>
          <w:spacing w:val="-1"/>
          <w:sz w:val="22"/>
          <w:szCs w:val="22"/>
        </w:rPr>
      </w:pPr>
    </w:p>
    <w:p w14:paraId="293CE3A9" w14:textId="77777777" w:rsidR="00C87F5D" w:rsidRPr="00074D96" w:rsidRDefault="00C87F5D" w:rsidP="00C87F5D">
      <w:pPr>
        <w:numPr>
          <w:ilvl w:val="0"/>
          <w:numId w:val="78"/>
        </w:numPr>
        <w:suppressAutoHyphens/>
        <w:spacing w:after="200" w:line="276" w:lineRule="auto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użytkowników systemu teleinformatycznego (imię, nazwisko, stanowisko służbowe, nazwa podmiotu, adres siedziby podmiotu, numer telefonu, adres e-mail),</w:t>
      </w:r>
    </w:p>
    <w:p w14:paraId="1FF690C1" w14:textId="77777777" w:rsidR="00C87F5D" w:rsidRPr="00074D96" w:rsidRDefault="00C87F5D" w:rsidP="00C87F5D">
      <w:pPr>
        <w:numPr>
          <w:ilvl w:val="0"/>
          <w:numId w:val="78"/>
        </w:numPr>
        <w:suppressAutoHyphens/>
        <w:spacing w:after="200" w:line="276" w:lineRule="auto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dane osób fizycznych reprezentujących podmiot wnioskujący o objęcie wsparciem z planu rozwojowego (imię, nazwisko, stanowisko służbowe, nazwa podmiotu, adres siedziby podmiotu, numer telefonu, adres e-mail), </w:t>
      </w:r>
    </w:p>
    <w:p w14:paraId="511C0518" w14:textId="77777777" w:rsidR="00C87F5D" w:rsidRPr="00074D96" w:rsidRDefault="00C87F5D" w:rsidP="00C87F5D">
      <w:pPr>
        <w:numPr>
          <w:ilvl w:val="0"/>
          <w:numId w:val="78"/>
        </w:numPr>
        <w:suppressAutoHyphens/>
        <w:spacing w:after="200" w:line="276" w:lineRule="auto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uczestników komisji przetargowych powołanych w ramach realizowanego projektu (imię, nazwisko, stanowisko służbowe, nazwa podmiotu, adres siedziby podmiotu, numer telefonu, adres e-mail),</w:t>
      </w:r>
    </w:p>
    <w:p w14:paraId="3AFC4069" w14:textId="77777777" w:rsidR="00C87F5D" w:rsidRPr="00074D96" w:rsidRDefault="00C87F5D" w:rsidP="00C87F5D">
      <w:pPr>
        <w:numPr>
          <w:ilvl w:val="0"/>
          <w:numId w:val="78"/>
        </w:numPr>
        <w:suppressAutoHyphens/>
        <w:spacing w:after="200" w:line="276" w:lineRule="auto"/>
        <w:contextualSpacing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oferentów, wykonawców i podwykonawców realizujących umowy w sprawie zamówienia publicznego oraz  świadczących usługi na podstawie umów cywilnoprawnych, w tym dane osób (w szczególności pracowników), które zostały przez nich zaangażowane w przygotowanie oferty lub włączone w wykonanie umowy albo wystawiły im referencje dla potrzeb ubiegania się o zawarcie umowy (imię, nazwisko, PESEL, stanowisko służbowe, nazwa podmiotu, adres siedziby podmiotu, numer telefonu, adres e-mail),</w:t>
      </w:r>
    </w:p>
    <w:p w14:paraId="7A3FDC0D" w14:textId="77777777" w:rsidR="00C87F5D" w:rsidRPr="00074D96" w:rsidRDefault="00C87F5D" w:rsidP="00C87F5D">
      <w:pPr>
        <w:numPr>
          <w:ilvl w:val="0"/>
          <w:numId w:val="78"/>
        </w:numPr>
        <w:suppressAutoHyphens/>
        <w:spacing w:after="200" w:line="276" w:lineRule="auto"/>
        <w:contextualSpacing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uczestników grup roboczych oraz szkoleń, konkursów, konferencji i innych wydarzeń o charakterze szkoleniowym,  informacyjnym czy promocyjnym dotyczących realizacji projektu w ramach inwestycji A3.1.1. ramach planu rozwojowego (imię, nazwisko, PESEL, wiek, płeć, status na rynku pracy, stanowisko służbowe, nazwa pracodawcy, adres siedziby pracodawcy, numer telefonu, adres e-mail, wizerunek),</w:t>
      </w:r>
    </w:p>
    <w:p w14:paraId="7EE9CBBD" w14:textId="7ADA62BB" w:rsidR="00C87F5D" w:rsidRDefault="00C87F5D" w:rsidP="00C87F5D">
      <w:pPr>
        <w:numPr>
          <w:ilvl w:val="0"/>
          <w:numId w:val="78"/>
        </w:numPr>
        <w:suppressAutoHyphens/>
        <w:spacing w:after="200" w:line="276" w:lineRule="auto"/>
        <w:contextualSpacing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obywateli przekazujących zgłoszenie związane z realizacją projektu za pomocą dedykowanych narzędzi (imię i nazwisko, adres email, numer telefonu).</w:t>
      </w:r>
    </w:p>
    <w:p w14:paraId="270A987F" w14:textId="77777777" w:rsidR="00370A06" w:rsidRPr="00074D96" w:rsidRDefault="00370A06" w:rsidP="00074D96">
      <w:pPr>
        <w:suppressAutoHyphens/>
        <w:spacing w:after="200" w:line="276" w:lineRule="auto"/>
        <w:ind w:left="720"/>
        <w:contextualSpacing/>
        <w:jc w:val="both"/>
        <w:rPr>
          <w:rFonts w:ascii="Arial" w:eastAsia="Calibri" w:hAnsi="Arial" w:cs="Arial"/>
          <w:spacing w:val="-1"/>
          <w:sz w:val="22"/>
          <w:szCs w:val="22"/>
        </w:rPr>
      </w:pPr>
    </w:p>
    <w:p w14:paraId="6A3A1CF3" w14:textId="77777777" w:rsidR="00C87F5D" w:rsidRPr="00074D96" w:rsidRDefault="00C87F5D" w:rsidP="00C87F5D">
      <w:pPr>
        <w:widowControl w:val="0"/>
        <w:numPr>
          <w:ilvl w:val="0"/>
          <w:numId w:val="72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Dostęp do danych osobowych</w:t>
      </w:r>
    </w:p>
    <w:p w14:paraId="527589E4" w14:textId="77777777" w:rsidR="00C87F5D" w:rsidRPr="00074D96" w:rsidRDefault="00C87F5D" w:rsidP="00C87F5D">
      <w:pPr>
        <w:widowControl w:val="0"/>
        <w:spacing w:before="120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osobowe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mogą</w:t>
      </w:r>
      <w:r w:rsidRPr="00074D96">
        <w:rPr>
          <w:rFonts w:ascii="Arial" w:eastAsia="Calibri" w:hAnsi="Arial" w:cs="Arial"/>
          <w:sz w:val="22"/>
          <w:szCs w:val="22"/>
        </w:rPr>
        <w:t xml:space="preserve"> być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powierzane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lub udostępniane:</w:t>
      </w:r>
    </w:p>
    <w:p w14:paraId="0237D416" w14:textId="77777777" w:rsidR="00C87F5D" w:rsidRPr="00074D96" w:rsidRDefault="00C87F5D" w:rsidP="00C87F5D">
      <w:pPr>
        <w:widowControl w:val="0"/>
        <w:numPr>
          <w:ilvl w:val="1"/>
          <w:numId w:val="73"/>
        </w:numPr>
        <w:suppressAutoHyphens/>
        <w:spacing w:before="120" w:after="200" w:line="276" w:lineRule="auto"/>
        <w:ind w:left="426" w:right="113" w:hanging="284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Podmiotom</w:t>
      </w:r>
      <w:r w:rsidRPr="00074D96">
        <w:rPr>
          <w:rFonts w:ascii="Arial" w:eastAsia="Calibri" w:hAnsi="Arial" w:cs="Arial"/>
          <w:spacing w:val="1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świadczącym</w:t>
      </w:r>
      <w:r w:rsidRPr="00074D96">
        <w:rPr>
          <w:rFonts w:ascii="Arial" w:eastAsia="Calibri" w:hAnsi="Arial" w:cs="Arial"/>
          <w:spacing w:val="1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na</w:t>
      </w:r>
      <w:r w:rsidRPr="00074D96">
        <w:rPr>
          <w:rFonts w:ascii="Arial" w:eastAsia="Calibri" w:hAnsi="Arial" w:cs="Arial"/>
          <w:spacing w:val="2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rzecz</w:t>
      </w:r>
      <w:r w:rsidRPr="00074D96">
        <w:rPr>
          <w:rFonts w:ascii="Arial" w:eastAsia="Calibri" w:hAnsi="Arial" w:cs="Arial"/>
          <w:spacing w:val="2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Jednostki wspierającej</w:t>
      </w:r>
      <w:r w:rsidRPr="00074D96">
        <w:rPr>
          <w:rFonts w:ascii="Arial" w:eastAsia="Calibri" w:hAnsi="Arial" w:cs="Arial"/>
          <w:spacing w:val="2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usługi</w:t>
      </w:r>
      <w:r w:rsidRPr="00074D96">
        <w:rPr>
          <w:rFonts w:ascii="Arial" w:eastAsia="Calibri" w:hAnsi="Arial" w:cs="Arial"/>
          <w:spacing w:val="2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związane</w:t>
      </w:r>
      <w:r w:rsidRPr="00074D96">
        <w:rPr>
          <w:rFonts w:ascii="Arial" w:eastAsia="Calibri" w:hAnsi="Arial" w:cs="Arial"/>
          <w:spacing w:val="1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z</w:t>
      </w:r>
      <w:r w:rsidRPr="00074D96">
        <w:rPr>
          <w:rFonts w:ascii="Arial" w:eastAsia="Calibri" w:hAnsi="Arial" w:cs="Arial"/>
          <w:spacing w:val="1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obsługą</w:t>
      </w:r>
      <w:r w:rsidRPr="00074D96">
        <w:rPr>
          <w:rFonts w:ascii="Arial" w:eastAsia="Calibri" w:hAnsi="Arial" w:cs="Arial"/>
          <w:spacing w:val="2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i</w:t>
      </w:r>
      <w:r w:rsidRPr="00074D96">
        <w:rPr>
          <w:rFonts w:ascii="Arial" w:eastAsia="Calibri" w:hAnsi="Arial" w:cs="Arial"/>
          <w:spacing w:val="69"/>
          <w:sz w:val="22"/>
          <w:szCs w:val="22"/>
        </w:rPr>
        <w:t> 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rozwojem</w:t>
      </w:r>
      <w:r w:rsidRPr="00074D96">
        <w:rPr>
          <w:rFonts w:ascii="Arial" w:eastAsia="Calibri" w:hAnsi="Arial" w:cs="Arial"/>
          <w:spacing w:val="2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systemów</w:t>
      </w:r>
      <w:r w:rsidRPr="00074D96">
        <w:rPr>
          <w:rFonts w:ascii="Arial" w:eastAsia="Calibri" w:hAnsi="Arial" w:cs="Arial"/>
          <w:spacing w:val="1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teleinformatycznych</w:t>
      </w:r>
      <w:r w:rsidRPr="00074D96">
        <w:rPr>
          <w:rFonts w:ascii="Arial" w:eastAsia="Calibri" w:hAnsi="Arial" w:cs="Arial"/>
          <w:spacing w:val="1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oraz</w:t>
      </w:r>
      <w:r w:rsidRPr="00074D96">
        <w:rPr>
          <w:rFonts w:ascii="Arial" w:eastAsia="Calibri" w:hAnsi="Arial" w:cs="Arial"/>
          <w:spacing w:val="18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zapewnieniem</w:t>
      </w:r>
      <w:r w:rsidRPr="00074D96">
        <w:rPr>
          <w:rFonts w:ascii="Arial" w:eastAsia="Calibri" w:hAnsi="Arial" w:cs="Arial"/>
          <w:spacing w:val="2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łączności,</w:t>
      </w:r>
      <w:r w:rsidRPr="00074D96">
        <w:rPr>
          <w:rFonts w:ascii="Arial" w:eastAsia="Calibri" w:hAnsi="Arial" w:cs="Arial"/>
          <w:spacing w:val="2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20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szczególności</w:t>
      </w:r>
      <w:r w:rsidRPr="00074D96">
        <w:rPr>
          <w:rFonts w:ascii="Arial" w:eastAsia="Calibri" w:hAnsi="Arial" w:cs="Arial"/>
          <w:spacing w:val="5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dostawcy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rozwiązań </w:t>
      </w:r>
      <w:r w:rsidRPr="00074D96">
        <w:rPr>
          <w:rFonts w:ascii="Arial" w:eastAsia="Calibri" w:hAnsi="Arial" w:cs="Arial"/>
          <w:sz w:val="22"/>
          <w:szCs w:val="22"/>
        </w:rPr>
        <w:t>IT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i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operatorzy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telekomunikacyjni,</w:t>
      </w:r>
    </w:p>
    <w:p w14:paraId="32D004D1" w14:textId="77777777" w:rsidR="00C87F5D" w:rsidRPr="00074D96" w:rsidRDefault="00C87F5D" w:rsidP="00C87F5D">
      <w:pPr>
        <w:widowControl w:val="0"/>
        <w:numPr>
          <w:ilvl w:val="1"/>
          <w:numId w:val="73"/>
        </w:numPr>
        <w:suppressAutoHyphens/>
        <w:spacing w:before="120" w:after="200" w:line="276" w:lineRule="auto"/>
        <w:ind w:left="426" w:right="113" w:hanging="284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Organom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administracji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publicznej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 xml:space="preserve">(na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podstawie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przepisów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prawa),</w:t>
      </w:r>
    </w:p>
    <w:p w14:paraId="7155A1F0" w14:textId="77777777" w:rsidR="00C87F5D" w:rsidRPr="00074D96" w:rsidRDefault="00C87F5D" w:rsidP="00C87F5D">
      <w:pPr>
        <w:widowControl w:val="0"/>
        <w:numPr>
          <w:ilvl w:val="1"/>
          <w:numId w:val="73"/>
        </w:numPr>
        <w:suppressAutoHyphens/>
        <w:spacing w:before="121" w:after="200" w:line="276" w:lineRule="auto"/>
        <w:ind w:left="426" w:hanging="284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Organom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Unii Europejskiej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 xml:space="preserve">(na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podstawie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przepisów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prawa),</w:t>
      </w:r>
    </w:p>
    <w:p w14:paraId="7D326720" w14:textId="77777777" w:rsidR="00C87F5D" w:rsidRPr="00074D96" w:rsidRDefault="00C87F5D" w:rsidP="00C87F5D">
      <w:pPr>
        <w:widowControl w:val="0"/>
        <w:numPr>
          <w:ilvl w:val="1"/>
          <w:numId w:val="73"/>
        </w:numPr>
        <w:suppressAutoHyphens/>
        <w:spacing w:before="121" w:after="200" w:line="276" w:lineRule="auto"/>
        <w:ind w:left="426" w:hanging="284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Podmiotom,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którym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Jednostka Wspierająca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powierzyła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wykonywanie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zadań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ramach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planu</w:t>
      </w:r>
      <w:r w:rsidRPr="00074D96">
        <w:rPr>
          <w:rFonts w:ascii="Arial" w:eastAsia="Calibri" w:hAnsi="Arial" w:cs="Arial"/>
          <w:spacing w:val="6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rozwojowego.</w:t>
      </w:r>
    </w:p>
    <w:p w14:paraId="11AB290B" w14:textId="77777777" w:rsidR="00C87F5D" w:rsidRPr="00074D96" w:rsidRDefault="00C87F5D" w:rsidP="00C87F5D">
      <w:pPr>
        <w:widowControl w:val="0"/>
        <w:numPr>
          <w:ilvl w:val="0"/>
          <w:numId w:val="72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Prawa osób, których dane dotyczą</w:t>
      </w:r>
    </w:p>
    <w:p w14:paraId="6E524C8E" w14:textId="77777777" w:rsidR="00C87F5D" w:rsidRPr="00074D96" w:rsidRDefault="00C87F5D" w:rsidP="00C87F5D">
      <w:pPr>
        <w:widowControl w:val="0"/>
        <w:numPr>
          <w:ilvl w:val="0"/>
          <w:numId w:val="74"/>
        </w:numPr>
        <w:suppressAutoHyphens/>
        <w:spacing w:before="118" w:after="200" w:line="276" w:lineRule="auto"/>
        <w:ind w:left="567" w:hanging="425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prawo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 xml:space="preserve">dostępu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do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danych</w:t>
      </w:r>
      <w:r w:rsidRPr="00074D96">
        <w:rPr>
          <w:rFonts w:ascii="Arial" w:eastAsia="Calibri" w:hAnsi="Arial" w:cs="Arial"/>
          <w:b/>
          <w:bCs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osobowych</w:t>
      </w:r>
      <w:r w:rsidRPr="00074D96">
        <w:rPr>
          <w:rFonts w:ascii="Arial" w:eastAsia="Calibri" w:hAnsi="Arial" w:cs="Arial"/>
          <w:b/>
          <w:bCs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>oraz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>otrzymania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ich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 xml:space="preserve"> kopii</w:t>
      </w:r>
      <w:r w:rsidRPr="00074D96">
        <w:rPr>
          <w:rFonts w:ascii="Arial" w:eastAsia="Calibri" w:hAnsi="Arial" w:cs="Arial"/>
          <w:b/>
          <w:bCs/>
          <w:spacing w:val="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–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art. 15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RODO;</w:t>
      </w:r>
    </w:p>
    <w:p w14:paraId="664FE150" w14:textId="77777777" w:rsidR="00C87F5D" w:rsidRPr="00074D96" w:rsidRDefault="00C87F5D" w:rsidP="00C87F5D">
      <w:pPr>
        <w:widowControl w:val="0"/>
        <w:numPr>
          <w:ilvl w:val="0"/>
          <w:numId w:val="74"/>
        </w:numPr>
        <w:suppressAutoHyphens/>
        <w:spacing w:before="118" w:after="200" w:line="276" w:lineRule="auto"/>
        <w:ind w:left="567" w:hanging="425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lastRenderedPageBreak/>
        <w:t xml:space="preserve">prawo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do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 xml:space="preserve"> sprostowania</w:t>
      </w:r>
      <w:r w:rsidRPr="00074D96">
        <w:rPr>
          <w:rFonts w:ascii="Arial" w:eastAsia="Calibri" w:hAnsi="Arial" w:cs="Arial"/>
          <w:b/>
          <w:bCs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danych osobowych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–</w:t>
      </w:r>
      <w:r w:rsidRPr="00074D96">
        <w:rPr>
          <w:rFonts w:ascii="Arial" w:eastAsia="Calibri" w:hAnsi="Arial" w:cs="Arial"/>
          <w:b/>
          <w:bCs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>art.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16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RODO;</w:t>
      </w:r>
    </w:p>
    <w:p w14:paraId="2183B279" w14:textId="77777777" w:rsidR="00C87F5D" w:rsidRPr="00074D96" w:rsidRDefault="00C87F5D" w:rsidP="00C87F5D">
      <w:pPr>
        <w:widowControl w:val="0"/>
        <w:numPr>
          <w:ilvl w:val="0"/>
          <w:numId w:val="74"/>
        </w:numPr>
        <w:suppressAutoHyphens/>
        <w:spacing w:before="118" w:after="200" w:line="276" w:lineRule="auto"/>
        <w:ind w:left="567" w:hanging="425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prawo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żądania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ograniczenia</w:t>
      </w:r>
      <w:r w:rsidRPr="00074D96">
        <w:rPr>
          <w:rFonts w:ascii="Arial" w:eastAsia="Calibri" w:hAnsi="Arial" w:cs="Arial"/>
          <w:b/>
          <w:spacing w:val="49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przetwarzania</w:t>
      </w:r>
      <w:r w:rsidRPr="00074D96">
        <w:rPr>
          <w:rFonts w:ascii="Arial" w:eastAsia="Calibri" w:hAnsi="Arial" w:cs="Arial"/>
          <w:b/>
          <w:sz w:val="22"/>
          <w:szCs w:val="22"/>
        </w:rPr>
        <w:t xml:space="preserve"> - </w:t>
      </w:r>
      <w:r w:rsidRPr="00074D96">
        <w:rPr>
          <w:rFonts w:ascii="Arial" w:eastAsia="Calibri" w:hAnsi="Arial" w:cs="Arial"/>
          <w:sz w:val="22"/>
          <w:szCs w:val="22"/>
        </w:rPr>
        <w:t xml:space="preserve">jeżeli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spełnione</w:t>
      </w:r>
      <w:r w:rsidRPr="00074D96">
        <w:rPr>
          <w:rFonts w:ascii="Arial" w:eastAsia="Calibri" w:hAnsi="Arial" w:cs="Arial"/>
          <w:sz w:val="22"/>
          <w:szCs w:val="22"/>
        </w:rPr>
        <w:t xml:space="preserve"> są</w:t>
      </w:r>
      <w:r w:rsidRPr="00074D96">
        <w:rPr>
          <w:rFonts w:ascii="Arial" w:eastAsia="Calibri" w:hAnsi="Arial" w:cs="Arial"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przesłanki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określone</w:t>
      </w:r>
      <w:r w:rsidRPr="00074D96">
        <w:rPr>
          <w:rFonts w:ascii="Arial" w:eastAsia="Calibri" w:hAnsi="Arial" w:cs="Arial"/>
          <w:spacing w:val="5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w</w:t>
      </w:r>
      <w:r w:rsidRPr="00074D96">
        <w:rPr>
          <w:rFonts w:ascii="Arial" w:eastAsia="Calibri" w:hAnsi="Arial" w:cs="Arial"/>
          <w:spacing w:val="1"/>
          <w:sz w:val="22"/>
          <w:szCs w:val="22"/>
        </w:rPr>
        <w:t> </w:t>
      </w:r>
      <w:r w:rsidRPr="00074D96">
        <w:rPr>
          <w:rFonts w:ascii="Arial" w:eastAsia="Calibri" w:hAnsi="Arial" w:cs="Arial"/>
          <w:sz w:val="22"/>
          <w:szCs w:val="22"/>
        </w:rPr>
        <w:t>art.</w:t>
      </w:r>
      <w:r w:rsidRPr="00074D96">
        <w:rPr>
          <w:rFonts w:ascii="Arial" w:eastAsia="Calibri" w:hAnsi="Arial" w:cs="Arial"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18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RODO;</w:t>
      </w:r>
    </w:p>
    <w:p w14:paraId="5462A1D3" w14:textId="77777777" w:rsidR="00C87F5D" w:rsidRPr="00074D96" w:rsidRDefault="00C87F5D" w:rsidP="00C87F5D">
      <w:pPr>
        <w:widowControl w:val="0"/>
        <w:numPr>
          <w:ilvl w:val="0"/>
          <w:numId w:val="74"/>
        </w:numPr>
        <w:suppressAutoHyphens/>
        <w:spacing w:before="118" w:after="200" w:line="276" w:lineRule="auto"/>
        <w:ind w:left="567" w:hanging="425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 xml:space="preserve">prawo 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wniesienia</w:t>
      </w:r>
      <w:r w:rsidRPr="00074D96">
        <w:rPr>
          <w:rFonts w:ascii="Arial" w:eastAsia="Calibri" w:hAnsi="Arial" w:cs="Arial"/>
          <w:b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sprzeciwu wobec</w:t>
      </w:r>
      <w:r w:rsidRPr="00074D96">
        <w:rPr>
          <w:rFonts w:ascii="Arial" w:eastAsia="Calibri" w:hAnsi="Arial" w:cs="Arial"/>
          <w:b/>
          <w:spacing w:val="1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przetwarzania danych osobowych</w:t>
      </w:r>
      <w:r w:rsidRPr="00074D96">
        <w:rPr>
          <w:rFonts w:ascii="Arial" w:eastAsia="Calibri" w:hAnsi="Arial" w:cs="Arial"/>
          <w:b/>
          <w:spacing w:val="5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-</w:t>
      </w:r>
      <w:r w:rsidRPr="00074D96">
        <w:rPr>
          <w:rFonts w:ascii="Arial" w:eastAsia="Calibri" w:hAnsi="Arial" w:cs="Arial"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art.</w:t>
      </w:r>
      <w:r w:rsidRPr="00074D96">
        <w:rPr>
          <w:rFonts w:ascii="Arial" w:eastAsia="Calibri" w:hAnsi="Arial" w:cs="Arial"/>
          <w:spacing w:val="-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z w:val="22"/>
          <w:szCs w:val="22"/>
        </w:rPr>
        <w:t>21</w:t>
      </w:r>
      <w:r w:rsidRPr="00074D96">
        <w:rPr>
          <w:rFonts w:ascii="Arial" w:eastAsia="Calibri" w:hAnsi="Arial" w:cs="Arial"/>
          <w:spacing w:val="-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RODO;</w:t>
      </w:r>
    </w:p>
    <w:p w14:paraId="66E6FBA2" w14:textId="77777777" w:rsidR="00C87F5D" w:rsidRPr="00074D96" w:rsidRDefault="00C87F5D" w:rsidP="00C87F5D">
      <w:pPr>
        <w:widowControl w:val="0"/>
        <w:numPr>
          <w:ilvl w:val="0"/>
          <w:numId w:val="74"/>
        </w:numPr>
        <w:suppressAutoHyphens/>
        <w:spacing w:before="118" w:after="200" w:line="276" w:lineRule="auto"/>
        <w:ind w:left="567" w:hanging="425"/>
        <w:jc w:val="both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prawo</w:t>
      </w:r>
      <w:r w:rsidRPr="00074D96">
        <w:rPr>
          <w:rFonts w:ascii="Arial" w:eastAsia="Calibri" w:hAnsi="Arial" w:cs="Arial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wniesienia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skargi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do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Prezesa</w:t>
      </w:r>
      <w:r w:rsidRPr="00074D96">
        <w:rPr>
          <w:rFonts w:ascii="Arial" w:eastAsia="Calibri" w:hAnsi="Arial" w:cs="Arial"/>
          <w:b/>
          <w:bCs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Urzędu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2"/>
          <w:sz w:val="22"/>
          <w:szCs w:val="22"/>
        </w:rPr>
        <w:t>Ochrony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Danych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Osobowych</w:t>
      </w:r>
      <w:r w:rsidRPr="00074D96">
        <w:rPr>
          <w:rFonts w:ascii="Arial" w:eastAsia="Calibri" w:hAnsi="Arial" w:cs="Arial"/>
          <w:b/>
          <w:bCs/>
          <w:spacing w:val="7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–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art.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2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z w:val="22"/>
          <w:szCs w:val="22"/>
        </w:rPr>
        <w:t>77</w:t>
      </w:r>
      <w:r w:rsidRPr="00074D96">
        <w:rPr>
          <w:rFonts w:ascii="Arial" w:eastAsia="Calibri" w:hAnsi="Arial" w:cs="Arial"/>
          <w:b/>
          <w:bCs/>
          <w:spacing w:val="63"/>
          <w:sz w:val="22"/>
          <w:szCs w:val="22"/>
        </w:rPr>
        <w:t xml:space="preserve"> </w:t>
      </w:r>
      <w:r w:rsidRPr="00074D96">
        <w:rPr>
          <w:rFonts w:ascii="Arial" w:eastAsia="Calibri" w:hAnsi="Arial" w:cs="Arial"/>
          <w:b/>
          <w:bCs/>
          <w:spacing w:val="-1"/>
          <w:sz w:val="22"/>
          <w:szCs w:val="22"/>
        </w:rPr>
        <w:t>RODO</w:t>
      </w:r>
      <w:r w:rsidRPr="00074D96">
        <w:rPr>
          <w:rFonts w:ascii="Arial" w:eastAsia="Calibri" w:hAnsi="Arial" w:cs="Arial"/>
          <w:spacing w:val="-1"/>
          <w:sz w:val="22"/>
          <w:szCs w:val="22"/>
        </w:rPr>
        <w:t>.</w:t>
      </w:r>
    </w:p>
    <w:p w14:paraId="465069D7" w14:textId="77777777" w:rsidR="00C87F5D" w:rsidRPr="00074D96" w:rsidRDefault="00C87F5D" w:rsidP="00C87F5D">
      <w:pPr>
        <w:widowControl w:val="0"/>
        <w:numPr>
          <w:ilvl w:val="0"/>
          <w:numId w:val="72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 xml:space="preserve"> Źródło pochodzenia danych osobowych</w:t>
      </w:r>
    </w:p>
    <w:p w14:paraId="15F93DD7" w14:textId="77777777" w:rsidR="00C87F5D" w:rsidRPr="00074D96" w:rsidRDefault="00C87F5D" w:rsidP="00C87F5D">
      <w:pPr>
        <w:widowControl w:val="0"/>
        <w:spacing w:before="120"/>
        <w:ind w:right="111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Jednostka Wspierająca otrzymała dane osobowe od Ostatecznego odbiorcy wsparcia.</w:t>
      </w:r>
    </w:p>
    <w:p w14:paraId="15C627B1" w14:textId="77777777" w:rsidR="00C87F5D" w:rsidRPr="00074D96" w:rsidRDefault="00C87F5D" w:rsidP="00C87F5D">
      <w:pPr>
        <w:widowControl w:val="0"/>
        <w:spacing w:before="120"/>
        <w:ind w:right="111"/>
        <w:jc w:val="both"/>
        <w:rPr>
          <w:rFonts w:ascii="Arial" w:eastAsia="Calibri" w:hAnsi="Arial" w:cs="Arial"/>
          <w:spacing w:val="-1"/>
          <w:sz w:val="22"/>
          <w:szCs w:val="22"/>
        </w:rPr>
      </w:pPr>
    </w:p>
    <w:p w14:paraId="6DED68D2" w14:textId="77777777" w:rsidR="00C87F5D" w:rsidRPr="00074D96" w:rsidRDefault="00C87F5D" w:rsidP="00C87F5D">
      <w:pPr>
        <w:widowControl w:val="0"/>
        <w:numPr>
          <w:ilvl w:val="0"/>
          <w:numId w:val="72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>Zautomatyzowane podejmowanie decyzji</w:t>
      </w:r>
    </w:p>
    <w:p w14:paraId="47DB30FB" w14:textId="77777777" w:rsidR="00C87F5D" w:rsidRPr="00074D96" w:rsidRDefault="00C87F5D" w:rsidP="00C87F5D">
      <w:pPr>
        <w:widowControl w:val="0"/>
        <w:spacing w:before="120"/>
        <w:ind w:right="111"/>
        <w:jc w:val="both"/>
        <w:rPr>
          <w:rFonts w:ascii="Arial" w:eastAsia="Calibri" w:hAnsi="Arial" w:cs="Arial"/>
          <w:spacing w:val="-1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osobowe nie będą podlegały zautomatyzowanemu podejmowaniu decyzji, w tym profilowaniu.</w:t>
      </w:r>
    </w:p>
    <w:p w14:paraId="3EF2EE37" w14:textId="77777777" w:rsidR="00C87F5D" w:rsidRPr="00074D96" w:rsidRDefault="00C87F5D" w:rsidP="00C87F5D">
      <w:pPr>
        <w:widowControl w:val="0"/>
        <w:tabs>
          <w:tab w:val="left" w:pos="1100"/>
        </w:tabs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</w:p>
    <w:p w14:paraId="08A99671" w14:textId="77777777" w:rsidR="00C87F5D" w:rsidRPr="00074D96" w:rsidRDefault="00C87F5D" w:rsidP="00C87F5D">
      <w:pPr>
        <w:widowControl w:val="0"/>
        <w:numPr>
          <w:ilvl w:val="0"/>
          <w:numId w:val="72"/>
        </w:numPr>
        <w:tabs>
          <w:tab w:val="left" w:pos="400"/>
        </w:tabs>
        <w:suppressAutoHyphens/>
        <w:spacing w:before="120" w:after="200" w:line="276" w:lineRule="auto"/>
        <w:ind w:left="397" w:hanging="284"/>
        <w:jc w:val="both"/>
        <w:rPr>
          <w:rFonts w:ascii="Arial" w:eastAsia="Calibri" w:hAnsi="Arial" w:cs="Arial"/>
          <w:b/>
          <w:spacing w:val="-1"/>
          <w:sz w:val="22"/>
          <w:szCs w:val="22"/>
        </w:rPr>
      </w:pPr>
      <w:r w:rsidRPr="00074D96">
        <w:rPr>
          <w:rFonts w:ascii="Arial" w:eastAsia="Calibri" w:hAnsi="Arial" w:cs="Arial"/>
          <w:b/>
          <w:spacing w:val="-1"/>
          <w:sz w:val="22"/>
          <w:szCs w:val="22"/>
        </w:rPr>
        <w:t xml:space="preserve"> Przekazywanie danych do państwa trzeciego.</w:t>
      </w:r>
    </w:p>
    <w:p w14:paraId="6CFD1416" w14:textId="77777777" w:rsidR="00C87F5D" w:rsidRPr="00074D96" w:rsidRDefault="00C87F5D" w:rsidP="00C87F5D">
      <w:pPr>
        <w:widowControl w:val="0"/>
        <w:spacing w:before="120"/>
        <w:ind w:right="111"/>
        <w:rPr>
          <w:rFonts w:ascii="Arial" w:eastAsia="Calibri" w:hAnsi="Arial" w:cs="Arial"/>
          <w:sz w:val="22"/>
          <w:szCs w:val="22"/>
        </w:rPr>
      </w:pPr>
      <w:r w:rsidRPr="00074D96">
        <w:rPr>
          <w:rFonts w:ascii="Arial" w:eastAsia="Calibri" w:hAnsi="Arial" w:cs="Arial"/>
          <w:spacing w:val="-1"/>
          <w:sz w:val="22"/>
          <w:szCs w:val="22"/>
        </w:rPr>
        <w:t>Dane osobowe nie będą przekazywane do państwa trzeciego lub organizacji międzynarodowej innej niż Unia Europejska.</w:t>
      </w:r>
    </w:p>
    <w:p w14:paraId="38515494" w14:textId="25B023FA" w:rsidR="00C87F5D" w:rsidRPr="00074D96" w:rsidRDefault="00C87F5D" w:rsidP="00C87F5D">
      <w:pPr>
        <w:suppressAutoHyphens/>
        <w:spacing w:line="276" w:lineRule="auto"/>
        <w:jc w:val="both"/>
        <w:rPr>
          <w:rFonts w:ascii="Arial" w:eastAsia="Times New Roman" w:hAnsi="Arial" w:cs="Arial"/>
          <w:sz w:val="22"/>
          <w:szCs w:val="22"/>
          <w:lang w:eastAsia="pl-PL"/>
        </w:rPr>
      </w:pPr>
    </w:p>
    <w:tbl>
      <w:tblPr>
        <w:tblW w:w="10276" w:type="dxa"/>
        <w:tblBorders>
          <w:top w:val="single" w:sz="36" w:space="0" w:color="FFFFFF"/>
          <w:left w:val="single" w:sz="36" w:space="0" w:color="FFFFFF"/>
          <w:bottom w:val="single" w:sz="36" w:space="0" w:color="FFFFFF"/>
          <w:right w:val="single" w:sz="36" w:space="0" w:color="FFFFFF"/>
          <w:insideH w:val="single" w:sz="36" w:space="0" w:color="FFFFFF"/>
          <w:insideV w:val="single" w:sz="36" w:space="0" w:color="FFFFFF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0276"/>
      </w:tblGrid>
      <w:tr w:rsidR="00C87F5D" w:rsidRPr="008C2C72" w14:paraId="1E13603F" w14:textId="77777777" w:rsidTr="00BA401E">
        <w:tc>
          <w:tcPr>
            <w:tcW w:w="10276" w:type="dxa"/>
            <w:tcBorders>
              <w:top w:val="single" w:sz="36" w:space="0" w:color="FFFFFF"/>
              <w:left w:val="single" w:sz="36" w:space="0" w:color="FFFFFF"/>
              <w:bottom w:val="single" w:sz="36" w:space="0" w:color="FFFFFF"/>
              <w:right w:val="single" w:sz="36" w:space="0" w:color="FFFFFF"/>
            </w:tcBorders>
          </w:tcPr>
          <w:p w14:paraId="232686A9" w14:textId="77777777" w:rsidR="00C87F5D" w:rsidRPr="00074D96" w:rsidRDefault="00C87F5D" w:rsidP="00BA401E">
            <w:pPr>
              <w:spacing w:line="276" w:lineRule="auto"/>
              <w:ind w:right="1273"/>
              <w:jc w:val="both"/>
              <w:rPr>
                <w:rFonts w:ascii="Arial" w:eastAsia="Times New Roman" w:hAnsi="Arial" w:cs="Arial"/>
                <w:sz w:val="22"/>
                <w:szCs w:val="22"/>
                <w:lang w:eastAsia="pl-PL"/>
              </w:rPr>
            </w:pPr>
          </w:p>
          <w:p w14:paraId="1808D385" w14:textId="04C85130" w:rsidR="00C87F5D" w:rsidRPr="00074D96" w:rsidRDefault="00C87F5D" w:rsidP="00BA401E">
            <w:pPr>
              <w:spacing w:line="276" w:lineRule="auto"/>
              <w:jc w:val="both"/>
              <w:rPr>
                <w:rFonts w:ascii="Arial" w:eastAsia="Times New Roman" w:hAnsi="Arial" w:cs="Arial"/>
                <w:sz w:val="22"/>
                <w:szCs w:val="22"/>
                <w:lang w:eastAsia="pl-PL"/>
              </w:rPr>
            </w:pPr>
            <w:r w:rsidRPr="00074D96">
              <w:rPr>
                <w:rFonts w:ascii="Arial" w:eastAsia="Times New Roman" w:hAnsi="Arial" w:cs="Arial"/>
                <w:sz w:val="22"/>
                <w:szCs w:val="22"/>
                <w:lang w:eastAsia="pl-PL"/>
              </w:rPr>
              <w:t xml:space="preserve">               </w:t>
            </w:r>
          </w:p>
          <w:p w14:paraId="25A74BCB" w14:textId="77777777" w:rsidR="00C87F5D" w:rsidRPr="00074D96" w:rsidRDefault="00C87F5D" w:rsidP="00BA401E">
            <w:pPr>
              <w:spacing w:line="276" w:lineRule="auto"/>
              <w:rPr>
                <w:rFonts w:ascii="Arial" w:eastAsia="Times New Roman" w:hAnsi="Arial" w:cs="Arial"/>
                <w:sz w:val="22"/>
                <w:szCs w:val="22"/>
                <w:lang w:eastAsia="pl-PL"/>
              </w:rPr>
            </w:pPr>
          </w:p>
        </w:tc>
      </w:tr>
    </w:tbl>
    <w:p w14:paraId="68601EE3" w14:textId="77777777" w:rsidR="00C87F5D" w:rsidRPr="00074D96" w:rsidRDefault="00C87F5D" w:rsidP="00C87F5D">
      <w:pPr>
        <w:spacing w:line="276" w:lineRule="auto"/>
        <w:rPr>
          <w:rFonts w:ascii="Arial" w:hAnsi="Arial" w:cs="Arial"/>
          <w:sz w:val="22"/>
          <w:szCs w:val="22"/>
        </w:rPr>
      </w:pPr>
    </w:p>
    <w:p w14:paraId="4A8DC7AD" w14:textId="77777777" w:rsidR="00C87F5D" w:rsidRPr="00074D96" w:rsidRDefault="00C87F5D" w:rsidP="00C87F5D">
      <w:pPr>
        <w:spacing w:line="276" w:lineRule="auto"/>
        <w:rPr>
          <w:rFonts w:ascii="Arial" w:hAnsi="Arial" w:cs="Arial"/>
          <w:sz w:val="22"/>
          <w:szCs w:val="22"/>
        </w:rPr>
      </w:pPr>
    </w:p>
    <w:p w14:paraId="053AF846" w14:textId="77777777" w:rsidR="001E52B4" w:rsidRPr="008C2C72" w:rsidRDefault="001E52B4" w:rsidP="00074D96">
      <w:pPr>
        <w:rPr>
          <w:rFonts w:ascii="Arial" w:hAnsi="Arial" w:cs="Arial"/>
          <w:sz w:val="22"/>
          <w:szCs w:val="22"/>
        </w:rPr>
      </w:pPr>
    </w:p>
    <w:sectPr w:rsidR="001E52B4" w:rsidRPr="008C2C72" w:rsidSect="00FC4542">
      <w:footerReference w:type="default" r:id="rId13"/>
      <w:headerReference w:type="first" r:id="rId14"/>
      <w:footerReference w:type="first" r:id="rId15"/>
      <w:type w:val="continuous"/>
      <w:pgSz w:w="11900" w:h="16840"/>
      <w:pgMar w:top="1276" w:right="1412" w:bottom="851" w:left="1418" w:header="907" w:footer="454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63C291" w14:textId="77777777" w:rsidR="00330389" w:rsidRDefault="00330389">
      <w:r>
        <w:separator/>
      </w:r>
    </w:p>
  </w:endnote>
  <w:endnote w:type="continuationSeparator" w:id="0">
    <w:p w14:paraId="1F915478" w14:textId="77777777" w:rsidR="00330389" w:rsidRDefault="003303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ova">
    <w:charset w:val="00"/>
    <w:family w:val="swiss"/>
    <w:pitch w:val="variable"/>
    <w:sig w:usb0="0000028F" w:usb1="00000002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EUAlbertina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Bold">
    <w:altName w:val="Arial"/>
    <w:charset w:val="00"/>
    <w:family w:val="auto"/>
    <w:pitch w:val="variable"/>
    <w:sig w:usb0="00000003" w:usb1="00000000" w:usb2="00000000" w:usb3="00000000" w:csb0="00000001" w:csb1="00000000"/>
  </w:font>
  <w:font w:name="font277">
    <w:altName w:val="Times New Roman"/>
    <w:charset w:val="EE"/>
    <w:family w:val="auto"/>
    <w:pitch w:val="variable"/>
  </w:font>
  <w:font w:name="Liberation Sans">
    <w:altName w:val="Arial"/>
    <w:charset w:val="EE"/>
    <w:family w:val="roman"/>
    <w:pitch w:val="variable"/>
  </w:font>
  <w:font w:name="DejaVu Sans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font286">
    <w:charset w:val="01"/>
    <w:family w:val="auto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TE1B05930t00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7705239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20"/>
        <w:szCs w:val="20"/>
      </w:rPr>
    </w:sdtEndPr>
    <w:sdtContent>
      <w:p w14:paraId="3FD25DF8" w14:textId="7AF1BEBF" w:rsidR="00A60485" w:rsidRPr="00DE6A45" w:rsidRDefault="00A60485">
        <w:pPr>
          <w:pStyle w:val="Stopka"/>
          <w:jc w:val="right"/>
          <w:rPr>
            <w:rFonts w:asciiTheme="minorHAnsi" w:hAnsiTheme="minorHAnsi" w:cstheme="minorHAnsi"/>
            <w:sz w:val="20"/>
            <w:szCs w:val="20"/>
          </w:rPr>
        </w:pPr>
        <w:r w:rsidRPr="00DE6A45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Pr="00DE6A45">
          <w:rPr>
            <w:rFonts w:asciiTheme="minorHAnsi" w:hAnsiTheme="minorHAnsi" w:cstheme="minorHAnsi"/>
            <w:sz w:val="20"/>
            <w:szCs w:val="20"/>
          </w:rPr>
          <w:instrText>PAGE   \* MERGEFORMAT</w:instrText>
        </w:r>
        <w:r w:rsidRPr="00DE6A45">
          <w:rPr>
            <w:rFonts w:asciiTheme="minorHAnsi" w:hAnsiTheme="minorHAnsi" w:cstheme="minorHAnsi"/>
            <w:sz w:val="20"/>
            <w:szCs w:val="20"/>
          </w:rPr>
          <w:fldChar w:fldCharType="separate"/>
        </w:r>
        <w:r w:rsidR="005E151D">
          <w:rPr>
            <w:rFonts w:asciiTheme="minorHAnsi" w:hAnsiTheme="minorHAnsi" w:cstheme="minorHAnsi"/>
            <w:noProof/>
            <w:sz w:val="20"/>
            <w:szCs w:val="20"/>
          </w:rPr>
          <w:t>19</w:t>
        </w:r>
        <w:r w:rsidRPr="00DE6A45">
          <w:rPr>
            <w:rFonts w:asciiTheme="minorHAnsi" w:hAnsiTheme="minorHAnsi" w:cstheme="minorHAnsi"/>
            <w:sz w:val="20"/>
            <w:szCs w:val="20"/>
          </w:rPr>
          <w:fldChar w:fldCharType="end"/>
        </w:r>
      </w:p>
    </w:sdtContent>
  </w:sdt>
  <w:p w14:paraId="046BC837" w14:textId="77777777" w:rsidR="00A60485" w:rsidRPr="009C7368" w:rsidRDefault="00A60485">
    <w:pPr>
      <w:pStyle w:val="Stopka"/>
      <w:rPr>
        <w:rFonts w:asciiTheme="minorHAnsi" w:hAnsiTheme="minorHAnsi" w:cstheme="minorHAnsi"/>
        <w:sz w:val="18"/>
        <w:szCs w:val="18"/>
      </w:rPr>
    </w:pPr>
  </w:p>
  <w:p w14:paraId="10B7262F" w14:textId="77777777" w:rsidR="003A09DA" w:rsidRDefault="003A09DA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0239918"/>
      <w:docPartObj>
        <w:docPartGallery w:val="Page Numbers (Bottom of Page)"/>
        <w:docPartUnique/>
      </w:docPartObj>
    </w:sdtPr>
    <w:sdtEndPr/>
    <w:sdtContent>
      <w:p w14:paraId="52C1D86A" w14:textId="636C8A7D" w:rsidR="00A60485" w:rsidRDefault="00A6048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151D">
          <w:rPr>
            <w:noProof/>
          </w:rPr>
          <w:t>16</w:t>
        </w:r>
        <w:r>
          <w:fldChar w:fldCharType="end"/>
        </w:r>
      </w:p>
    </w:sdtContent>
  </w:sdt>
  <w:p w14:paraId="7198377E" w14:textId="77777777" w:rsidR="00A60485" w:rsidRPr="006C2BB2" w:rsidRDefault="00A60485">
    <w:pPr>
      <w:pStyle w:val="Stopka"/>
      <w:rPr>
        <w:rFonts w:ascii="Times New Roman" w:hAnsi="Times New Roman"/>
      </w:rPr>
    </w:pPr>
  </w:p>
  <w:p w14:paraId="23505746" w14:textId="77777777" w:rsidR="003A09DA" w:rsidRDefault="003A09D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B95FB4" w14:textId="77777777" w:rsidR="00330389" w:rsidRDefault="00330389">
      <w:r>
        <w:separator/>
      </w:r>
    </w:p>
  </w:footnote>
  <w:footnote w:type="continuationSeparator" w:id="0">
    <w:p w14:paraId="261A3E3E" w14:textId="77777777" w:rsidR="00330389" w:rsidRDefault="003303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17796" w14:textId="77777777" w:rsidR="00C87F5D" w:rsidRDefault="002F134E" w:rsidP="001E0315">
    <w:pPr>
      <w:pStyle w:val="Nagwek"/>
    </w:pPr>
    <w:r>
      <w:rPr>
        <w:noProof/>
        <w:lang w:eastAsia="pl-PL"/>
      </w:rPr>
      <w:pict w14:anchorId="7310D89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53pt;height:54.75pt;visibility:visible">
          <v:imagedata r:id="rId1" o:title=""/>
        </v:shape>
      </w:pict>
    </w:r>
  </w:p>
  <w:p w14:paraId="18659CD2" w14:textId="77777777" w:rsidR="00C87F5D" w:rsidRDefault="00C87F5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38C27" w14:textId="3975079D" w:rsidR="003958C3" w:rsidRDefault="00A238E7">
    <w:pPr>
      <w:pStyle w:val="Nagwek"/>
    </w:pPr>
    <w:r>
      <w:rPr>
        <w:noProof/>
        <w:lang w:eastAsia="pl-PL"/>
      </w:rPr>
      <w:drawing>
        <wp:inline distT="0" distB="0" distL="0" distR="0" wp14:anchorId="3C7EEEFD" wp14:editId="7268A6B1">
          <wp:extent cx="5759450" cy="694055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59450" cy="694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A14FBFA" w14:textId="77777777" w:rsidR="003A09DA" w:rsidRDefault="003A09D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6688BC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Arial Nova" w:hAnsi="Arial Nova" w:hint="default"/>
      </w:rPr>
    </w:lvl>
  </w:abstractNum>
  <w:abstractNum w:abstractNumId="1" w15:restartNumberingAfterBreak="0">
    <w:nsid w:val="00000001"/>
    <w:multiLevelType w:val="singleLevel"/>
    <w:tmpl w:val="CC128420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asciiTheme="minorHAnsi" w:hAnsiTheme="minorHAnsi" w:cstheme="minorHAnsi" w:hint="default"/>
        <w:b w:val="0"/>
        <w:strike w:val="0"/>
        <w:dstrike w:val="0"/>
        <w:color w:val="000000"/>
        <w:sz w:val="22"/>
        <w:szCs w:val="22"/>
        <w:lang w:eastAsia="zh-CN"/>
      </w:rPr>
    </w:lvl>
  </w:abstractNum>
  <w:abstractNum w:abstractNumId="2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2007"/>
        </w:tabs>
        <w:ind w:left="1970" w:firstLine="37"/>
      </w:pPr>
      <w:rPr>
        <w:rFonts w:cs="Times New Roman"/>
        <w:sz w:val="22"/>
      </w:rPr>
    </w:lvl>
    <w:lvl w:ilvl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  <w:rPr>
        <w:rFonts w:cs="Times New Roman"/>
      </w:rPr>
    </w:lvl>
  </w:abstractNum>
  <w:abstractNum w:abstractNumId="4" w15:restartNumberingAfterBreak="0">
    <w:nsid w:val="00000008"/>
    <w:multiLevelType w:val="multilevel"/>
    <w:tmpl w:val="3E188DF8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color w:val="auto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0000012"/>
    <w:multiLevelType w:val="multilevel"/>
    <w:tmpl w:val="D2E2E7A8"/>
    <w:name w:val="WW8Num18"/>
    <w:lvl w:ilvl="0">
      <w:start w:val="1"/>
      <w:numFmt w:val="decimal"/>
      <w:lvlText w:val="%1."/>
      <w:lvlJc w:val="left"/>
      <w:pPr>
        <w:tabs>
          <w:tab w:val="num" w:pos="-644"/>
        </w:tabs>
        <w:ind w:left="360" w:hanging="360"/>
      </w:pPr>
      <w:rPr>
        <w:rFonts w:cs="Times New Roman" w:hint="default"/>
        <w:b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505"/>
        </w:tabs>
        <w:ind w:left="1505" w:hanging="360"/>
      </w:pPr>
      <w:rPr>
        <w:rFonts w:ascii="Times New Roman" w:eastAsia="Times New Roman" w:hAnsi="Times New Roman" w:cs="Times New Roman"/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708"/>
        </w:tabs>
        <w:ind w:left="2405" w:hanging="360"/>
      </w:pPr>
      <w:rPr>
        <w:rFonts w:ascii="Times New Roman" w:eastAsia="Times New Roman" w:hAnsi="Times New Roman" w:cs="Times New Roman"/>
        <w:b/>
        <w:sz w:val="20"/>
        <w:szCs w:val="20"/>
      </w:rPr>
    </w:lvl>
    <w:lvl w:ilvl="3">
      <w:start w:val="1"/>
      <w:numFmt w:val="decimal"/>
      <w:lvlText w:val="%4)"/>
      <w:lvlJc w:val="left"/>
      <w:pPr>
        <w:tabs>
          <w:tab w:val="num" w:pos="2945"/>
        </w:tabs>
        <w:ind w:left="294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6" w15:restartNumberingAfterBreak="0">
    <w:nsid w:val="00000013"/>
    <w:multiLevelType w:val="multilevel"/>
    <w:tmpl w:val="00000013"/>
    <w:lvl w:ilvl="0">
      <w:start w:val="1"/>
      <w:numFmt w:val="decimal"/>
      <w:lvlText w:val="%1)"/>
      <w:lvlJc w:val="left"/>
      <w:pPr>
        <w:tabs>
          <w:tab w:val="num" w:pos="0"/>
        </w:tabs>
        <w:ind w:left="7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0" w:hanging="180"/>
      </w:pPr>
    </w:lvl>
  </w:abstractNum>
  <w:abstractNum w:abstractNumId="7" w15:restartNumberingAfterBreak="0">
    <w:nsid w:val="00000014"/>
    <w:multiLevelType w:val="singleLevel"/>
    <w:tmpl w:val="F26A4E36"/>
    <w:name w:val="WW8Num2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sz w:val="22"/>
        <w:szCs w:val="22"/>
      </w:rPr>
    </w:lvl>
  </w:abstractNum>
  <w:abstractNum w:abstractNumId="8" w15:restartNumberingAfterBreak="0">
    <w:nsid w:val="00000016"/>
    <w:multiLevelType w:val="singleLevel"/>
    <w:tmpl w:val="B9E07CE6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sz w:val="22"/>
        <w:szCs w:val="22"/>
      </w:rPr>
    </w:lvl>
  </w:abstractNum>
  <w:abstractNum w:abstractNumId="9" w15:restartNumberingAfterBreak="0">
    <w:nsid w:val="00000021"/>
    <w:multiLevelType w:val="multilevel"/>
    <w:tmpl w:val="3AE8369A"/>
    <w:name w:val="WW8Num34"/>
    <w:lvl w:ilvl="0">
      <w:start w:val="1"/>
      <w:numFmt w:val="upperLetter"/>
      <w:lvlText w:val="%1."/>
      <w:lvlJc w:val="left"/>
      <w:pPr>
        <w:tabs>
          <w:tab w:val="num" w:pos="785"/>
        </w:tabs>
        <w:ind w:left="785" w:hanging="360"/>
      </w:pPr>
      <w:rPr>
        <w:b w:val="0"/>
        <w:bCs w:val="0"/>
      </w:rPr>
    </w:lvl>
    <w:lvl w:ilvl="1">
      <w:start w:val="1"/>
      <w:numFmt w:val="lowerLetter"/>
      <w:lvlText w:val="%2)"/>
      <w:lvlJc w:val="left"/>
      <w:pPr>
        <w:tabs>
          <w:tab w:val="num" w:pos="1505"/>
        </w:tabs>
        <w:ind w:left="1505" w:hanging="360"/>
      </w:pPr>
      <w:rPr>
        <w:rFonts w:ascii="Times New Roman" w:eastAsia="Times New Roman" w:hAnsi="Times New Roman" w:cs="Times New Roman"/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708"/>
        </w:tabs>
        <w:ind w:left="2405" w:hanging="360"/>
      </w:pPr>
      <w:rPr>
        <w:rFonts w:ascii="Times New Roman" w:eastAsia="Times New Roman" w:hAnsi="Times New Roman" w:cs="Times New Roman"/>
        <w:b/>
        <w:sz w:val="20"/>
        <w:szCs w:val="20"/>
      </w:rPr>
    </w:lvl>
    <w:lvl w:ilvl="3">
      <w:start w:val="1"/>
      <w:numFmt w:val="decimal"/>
      <w:lvlText w:val="%4)"/>
      <w:lvlJc w:val="left"/>
      <w:pPr>
        <w:tabs>
          <w:tab w:val="num" w:pos="2945"/>
        </w:tabs>
        <w:ind w:left="294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10" w15:restartNumberingAfterBreak="0">
    <w:nsid w:val="00000047"/>
    <w:multiLevelType w:val="multilevel"/>
    <w:tmpl w:val="64AEEC0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 w:val="0"/>
        <w:sz w:val="22"/>
        <w:szCs w:val="22"/>
        <w:lang w:val="x-none" w:eastAsia="zh-C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00000048"/>
    <w:multiLevelType w:val="multilevel"/>
    <w:tmpl w:val="8F0E8CDC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>
        <w:rFonts w:hint="default"/>
        <w:b w:val="0"/>
        <w:sz w:val="22"/>
        <w:szCs w:val="22"/>
        <w:lang w:val="x-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04" w:hanging="180"/>
      </w:pPr>
    </w:lvl>
  </w:abstractNum>
  <w:abstractNum w:abstractNumId="12" w15:restartNumberingAfterBreak="0">
    <w:nsid w:val="00000049"/>
    <w:multiLevelType w:val="multilevel"/>
    <w:tmpl w:val="6BAC1D04"/>
    <w:lvl w:ilvl="0">
      <w:start w:val="1"/>
      <w:numFmt w:val="decimal"/>
      <w:lvlText w:val="%1)"/>
      <w:lvlJc w:val="left"/>
      <w:pPr>
        <w:tabs>
          <w:tab w:val="num" w:pos="-77"/>
        </w:tabs>
        <w:ind w:left="786" w:hanging="360"/>
      </w:pPr>
      <w:rPr>
        <w:strike w:val="0"/>
        <w:dstrike w:val="0"/>
        <w:sz w:val="22"/>
        <w:szCs w:val="22"/>
        <w:u w:val="none"/>
        <w:lang w:val="x-none"/>
      </w:rPr>
    </w:lvl>
    <w:lvl w:ilvl="1">
      <w:start w:val="1"/>
      <w:numFmt w:val="lowerLetter"/>
      <w:lvlText w:val="%2."/>
      <w:lvlJc w:val="left"/>
      <w:pPr>
        <w:tabs>
          <w:tab w:val="num" w:pos="-77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-77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-77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-77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-77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-77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-77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-77"/>
        </w:tabs>
        <w:ind w:left="6546" w:hanging="180"/>
      </w:pPr>
    </w:lvl>
  </w:abstractNum>
  <w:abstractNum w:abstractNumId="13" w15:restartNumberingAfterBreak="0">
    <w:nsid w:val="0000004B"/>
    <w:multiLevelType w:val="multilevel"/>
    <w:tmpl w:val="28EEB53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  <w:sz w:val="22"/>
        <w:szCs w:val="22"/>
        <w:u w:val="none"/>
        <w:lang w:val="x-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0000004C"/>
    <w:multiLevelType w:val="multilevel"/>
    <w:tmpl w:val="B0D08A10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sz w:val="22"/>
        <w:szCs w:val="22"/>
        <w:lang w:val="x-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15" w15:restartNumberingAfterBreak="0">
    <w:nsid w:val="0000004D"/>
    <w:multiLevelType w:val="multilevel"/>
    <w:tmpl w:val="83AE178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2"/>
        <w:szCs w:val="20"/>
        <w:lang w:val="x-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 w15:restartNumberingAfterBreak="0">
    <w:nsid w:val="0000004E"/>
    <w:multiLevelType w:val="multilevel"/>
    <w:tmpl w:val="18A823AC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sz w:val="22"/>
        <w:szCs w:val="22"/>
        <w:lang w:val="x-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  <w:rPr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17" w15:restartNumberingAfterBreak="0">
    <w:nsid w:val="0021315D"/>
    <w:multiLevelType w:val="hybridMultilevel"/>
    <w:tmpl w:val="EEF25C1A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01717659"/>
    <w:multiLevelType w:val="multilevel"/>
    <w:tmpl w:val="FC96A4FA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Arial" w:eastAsiaTheme="minorHAnsi" w:hAnsi="Arial" w:cs="Times New Roman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9" w15:restartNumberingAfterBreak="0">
    <w:nsid w:val="01955EE3"/>
    <w:multiLevelType w:val="hybridMultilevel"/>
    <w:tmpl w:val="3AE275E0"/>
    <w:lvl w:ilvl="0" w:tplc="53647B80">
      <w:start w:val="8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22B645D"/>
    <w:multiLevelType w:val="hybridMultilevel"/>
    <w:tmpl w:val="14F2EB3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502259C">
      <w:start w:val="1"/>
      <w:numFmt w:val="decimal"/>
      <w:lvlText w:val="%8)"/>
      <w:lvlJc w:val="left"/>
      <w:pPr>
        <w:ind w:left="5760" w:hanging="360"/>
      </w:pPr>
      <w:rPr>
        <w:rFonts w:hint="default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035869F4"/>
    <w:multiLevelType w:val="hybridMultilevel"/>
    <w:tmpl w:val="0C0432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0515164A"/>
    <w:multiLevelType w:val="multilevel"/>
    <w:tmpl w:val="493A9F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ahoma" w:hint="default"/>
      </w:rPr>
    </w:lvl>
    <w:lvl w:ilvl="1">
      <w:start w:val="1"/>
      <w:numFmt w:val="decimal"/>
      <w:pStyle w:val="ola2"/>
      <w:isLgl/>
      <w:lvlText w:val="%1.%2."/>
      <w:lvlJc w:val="left"/>
      <w:pPr>
        <w:tabs>
          <w:tab w:val="num" w:pos="7050"/>
        </w:tabs>
        <w:ind w:left="7050" w:hanging="390"/>
      </w:pPr>
      <w:rPr>
        <w:rFonts w:cs="Tahoma" w:hint="default"/>
      </w:rPr>
    </w:lvl>
    <w:lvl w:ilvl="2">
      <w:start w:val="1"/>
      <w:numFmt w:val="decimal"/>
      <w:pStyle w:val="Number"/>
      <w:isLgl/>
      <w:lvlText w:val="%1.%2.%3."/>
      <w:lvlJc w:val="left"/>
      <w:pPr>
        <w:tabs>
          <w:tab w:val="num" w:pos="1980"/>
        </w:tabs>
        <w:ind w:left="1980" w:hanging="720"/>
      </w:pPr>
      <w:rPr>
        <w:rFonts w:cs="Tahoma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cs="Tahoma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ahoma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ahoma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ahoma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ahoma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ahoma" w:hint="default"/>
      </w:rPr>
    </w:lvl>
  </w:abstractNum>
  <w:abstractNum w:abstractNumId="23" w15:restartNumberingAfterBreak="0">
    <w:nsid w:val="065B0D4A"/>
    <w:multiLevelType w:val="hybridMultilevel"/>
    <w:tmpl w:val="6A38571A"/>
    <w:lvl w:ilvl="0" w:tplc="0D7A7B46">
      <w:start w:val="1"/>
      <w:numFmt w:val="decimal"/>
      <w:lvlText w:val="%1."/>
      <w:lvlJc w:val="left"/>
      <w:pPr>
        <w:ind w:left="596" w:hanging="360"/>
      </w:pPr>
      <w:rPr>
        <w:rFonts w:cs="Calibri" w:hint="default"/>
        <w:b/>
        <w:b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56" w:hanging="360"/>
      </w:pPr>
    </w:lvl>
    <w:lvl w:ilvl="2" w:tplc="0415001B" w:tentative="1">
      <w:start w:val="1"/>
      <w:numFmt w:val="lowerRoman"/>
      <w:lvlText w:val="%3."/>
      <w:lvlJc w:val="right"/>
      <w:pPr>
        <w:ind w:left="2276" w:hanging="180"/>
      </w:pPr>
    </w:lvl>
    <w:lvl w:ilvl="3" w:tplc="0415000F" w:tentative="1">
      <w:start w:val="1"/>
      <w:numFmt w:val="decimal"/>
      <w:lvlText w:val="%4."/>
      <w:lvlJc w:val="left"/>
      <w:pPr>
        <w:ind w:left="2996" w:hanging="360"/>
      </w:pPr>
    </w:lvl>
    <w:lvl w:ilvl="4" w:tplc="04150019" w:tentative="1">
      <w:start w:val="1"/>
      <w:numFmt w:val="lowerLetter"/>
      <w:lvlText w:val="%5."/>
      <w:lvlJc w:val="left"/>
      <w:pPr>
        <w:ind w:left="3716" w:hanging="360"/>
      </w:pPr>
    </w:lvl>
    <w:lvl w:ilvl="5" w:tplc="0415001B" w:tentative="1">
      <w:start w:val="1"/>
      <w:numFmt w:val="lowerRoman"/>
      <w:lvlText w:val="%6."/>
      <w:lvlJc w:val="right"/>
      <w:pPr>
        <w:ind w:left="4436" w:hanging="180"/>
      </w:pPr>
    </w:lvl>
    <w:lvl w:ilvl="6" w:tplc="0415000F" w:tentative="1">
      <w:start w:val="1"/>
      <w:numFmt w:val="decimal"/>
      <w:lvlText w:val="%7."/>
      <w:lvlJc w:val="left"/>
      <w:pPr>
        <w:ind w:left="5156" w:hanging="360"/>
      </w:pPr>
    </w:lvl>
    <w:lvl w:ilvl="7" w:tplc="04150019" w:tentative="1">
      <w:start w:val="1"/>
      <w:numFmt w:val="lowerLetter"/>
      <w:lvlText w:val="%8."/>
      <w:lvlJc w:val="left"/>
      <w:pPr>
        <w:ind w:left="5876" w:hanging="360"/>
      </w:pPr>
    </w:lvl>
    <w:lvl w:ilvl="8" w:tplc="0415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24" w15:restartNumberingAfterBreak="0">
    <w:nsid w:val="0AEA577B"/>
    <w:multiLevelType w:val="hybridMultilevel"/>
    <w:tmpl w:val="B5EC96D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FD47425"/>
    <w:multiLevelType w:val="hybridMultilevel"/>
    <w:tmpl w:val="32540726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1DF5EC7"/>
    <w:multiLevelType w:val="hybridMultilevel"/>
    <w:tmpl w:val="1A546FDE"/>
    <w:lvl w:ilvl="0" w:tplc="46CC959C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552324A"/>
    <w:multiLevelType w:val="multilevel"/>
    <w:tmpl w:val="39782620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8" w15:restartNumberingAfterBreak="0">
    <w:nsid w:val="17EA202E"/>
    <w:multiLevelType w:val="hybridMultilevel"/>
    <w:tmpl w:val="A62A1214"/>
    <w:lvl w:ilvl="0" w:tplc="C9A2FF22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C1F0C93"/>
    <w:multiLevelType w:val="hybridMultilevel"/>
    <w:tmpl w:val="0BC498DA"/>
    <w:lvl w:ilvl="0" w:tplc="24F2AF5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C6A36EC"/>
    <w:multiLevelType w:val="hybridMultilevel"/>
    <w:tmpl w:val="432E9164"/>
    <w:lvl w:ilvl="0" w:tplc="24F2AF5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D306A32"/>
    <w:multiLevelType w:val="hybridMultilevel"/>
    <w:tmpl w:val="590239BC"/>
    <w:lvl w:ilvl="0" w:tplc="44C8160C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1EDD4CC1"/>
    <w:multiLevelType w:val="hybridMultilevel"/>
    <w:tmpl w:val="9C68D06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3" w15:restartNumberingAfterBreak="0">
    <w:nsid w:val="25513D2F"/>
    <w:multiLevelType w:val="hybridMultilevel"/>
    <w:tmpl w:val="7742B844"/>
    <w:lvl w:ilvl="0" w:tplc="A0E271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26BC2877"/>
    <w:multiLevelType w:val="hybridMultilevel"/>
    <w:tmpl w:val="4306CF00"/>
    <w:lvl w:ilvl="0" w:tplc="B792EB5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5" w15:restartNumberingAfterBreak="0">
    <w:nsid w:val="28160AFB"/>
    <w:multiLevelType w:val="hybridMultilevel"/>
    <w:tmpl w:val="A55412F0"/>
    <w:lvl w:ilvl="0" w:tplc="04150013">
      <w:start w:val="1"/>
      <w:numFmt w:val="upperRoman"/>
      <w:lvlText w:val="%1."/>
      <w:lvlJc w:val="right"/>
      <w:pPr>
        <w:ind w:left="-696" w:hanging="360"/>
      </w:pPr>
    </w:lvl>
    <w:lvl w:ilvl="1" w:tplc="04150003">
      <w:start w:val="1"/>
      <w:numFmt w:val="bullet"/>
      <w:lvlText w:val="o"/>
      <w:lvlJc w:val="left"/>
      <w:pPr>
        <w:ind w:left="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744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1464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21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2904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3624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43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5064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29E73D4B"/>
    <w:multiLevelType w:val="hybridMultilevel"/>
    <w:tmpl w:val="384C3FA4"/>
    <w:lvl w:ilvl="0" w:tplc="0415000F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B9B1F61"/>
    <w:multiLevelType w:val="hybridMultilevel"/>
    <w:tmpl w:val="1DF49E34"/>
    <w:lvl w:ilvl="0" w:tplc="FF82D756">
      <w:start w:val="1"/>
      <w:numFmt w:val="decimal"/>
      <w:lvlText w:val="%1.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2C6436E2"/>
    <w:multiLevelType w:val="hybridMultilevel"/>
    <w:tmpl w:val="572EECA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30C77898"/>
    <w:multiLevelType w:val="hybridMultilevel"/>
    <w:tmpl w:val="16F4FBAE"/>
    <w:lvl w:ilvl="0" w:tplc="FBEC32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1083831"/>
    <w:multiLevelType w:val="hybridMultilevel"/>
    <w:tmpl w:val="4DD8EA16"/>
    <w:lvl w:ilvl="0" w:tplc="981A8FC0">
      <w:start w:val="1"/>
      <w:numFmt w:val="decimal"/>
      <w:lvlText w:val="%1)"/>
      <w:lvlJc w:val="left"/>
      <w:pPr>
        <w:ind w:left="18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616" w:hanging="360"/>
      </w:pPr>
    </w:lvl>
    <w:lvl w:ilvl="2" w:tplc="0415001B" w:tentative="1">
      <w:start w:val="1"/>
      <w:numFmt w:val="lowerRoman"/>
      <w:lvlText w:val="%3."/>
      <w:lvlJc w:val="right"/>
      <w:pPr>
        <w:ind w:left="3336" w:hanging="180"/>
      </w:pPr>
    </w:lvl>
    <w:lvl w:ilvl="3" w:tplc="0415000F" w:tentative="1">
      <w:start w:val="1"/>
      <w:numFmt w:val="decimal"/>
      <w:lvlText w:val="%4."/>
      <w:lvlJc w:val="left"/>
      <w:pPr>
        <w:ind w:left="4056" w:hanging="360"/>
      </w:pPr>
    </w:lvl>
    <w:lvl w:ilvl="4" w:tplc="04150019" w:tentative="1">
      <w:start w:val="1"/>
      <w:numFmt w:val="lowerLetter"/>
      <w:lvlText w:val="%5."/>
      <w:lvlJc w:val="left"/>
      <w:pPr>
        <w:ind w:left="4776" w:hanging="360"/>
      </w:pPr>
    </w:lvl>
    <w:lvl w:ilvl="5" w:tplc="0415001B" w:tentative="1">
      <w:start w:val="1"/>
      <w:numFmt w:val="lowerRoman"/>
      <w:lvlText w:val="%6."/>
      <w:lvlJc w:val="right"/>
      <w:pPr>
        <w:ind w:left="5496" w:hanging="180"/>
      </w:pPr>
    </w:lvl>
    <w:lvl w:ilvl="6" w:tplc="0415000F" w:tentative="1">
      <w:start w:val="1"/>
      <w:numFmt w:val="decimal"/>
      <w:lvlText w:val="%7."/>
      <w:lvlJc w:val="left"/>
      <w:pPr>
        <w:ind w:left="6216" w:hanging="360"/>
      </w:pPr>
    </w:lvl>
    <w:lvl w:ilvl="7" w:tplc="04150019" w:tentative="1">
      <w:start w:val="1"/>
      <w:numFmt w:val="lowerLetter"/>
      <w:lvlText w:val="%8."/>
      <w:lvlJc w:val="left"/>
      <w:pPr>
        <w:ind w:left="6936" w:hanging="360"/>
      </w:pPr>
    </w:lvl>
    <w:lvl w:ilvl="8" w:tplc="0415001B" w:tentative="1">
      <w:start w:val="1"/>
      <w:numFmt w:val="lowerRoman"/>
      <w:lvlText w:val="%9."/>
      <w:lvlJc w:val="right"/>
      <w:pPr>
        <w:ind w:left="7656" w:hanging="180"/>
      </w:pPr>
    </w:lvl>
  </w:abstractNum>
  <w:abstractNum w:abstractNumId="41" w15:restartNumberingAfterBreak="0">
    <w:nsid w:val="321A5D32"/>
    <w:multiLevelType w:val="hybridMultilevel"/>
    <w:tmpl w:val="49B86BF4"/>
    <w:lvl w:ilvl="0" w:tplc="EF4CBC1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Theme="minorHAnsi" w:hAnsiTheme="minorHAnsi" w:cstheme="minorHAnsi" w:hint="default"/>
        <w:strike w:val="0"/>
        <w:sz w:val="22"/>
        <w:szCs w:val="22"/>
        <w:lang w:val="pl-PL"/>
      </w:rPr>
    </w:lvl>
    <w:lvl w:ilvl="1" w:tplc="661A57BC">
      <w:start w:val="1"/>
      <w:numFmt w:val="lowerLetter"/>
      <w:lvlText w:val="%2)"/>
      <w:lvlJc w:val="left"/>
      <w:pPr>
        <w:tabs>
          <w:tab w:val="num" w:pos="1590"/>
        </w:tabs>
        <w:ind w:left="1295" w:hanging="170"/>
      </w:pPr>
      <w:rPr>
        <w:rFonts w:hint="default"/>
      </w:rPr>
    </w:lvl>
    <w:lvl w:ilvl="2" w:tplc="69C4FC16">
      <w:start w:val="8"/>
      <w:numFmt w:val="decimal"/>
      <w:lvlText w:val="%3)"/>
      <w:lvlJc w:val="left"/>
      <w:pPr>
        <w:tabs>
          <w:tab w:val="num" w:pos="2385"/>
        </w:tabs>
        <w:ind w:left="2385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42" w15:restartNumberingAfterBreak="0">
    <w:nsid w:val="321F0ED0"/>
    <w:multiLevelType w:val="hybridMultilevel"/>
    <w:tmpl w:val="A0F69CDA"/>
    <w:lvl w:ilvl="0" w:tplc="E3CEE486">
      <w:start w:val="1"/>
      <w:numFmt w:val="decimal"/>
      <w:lvlText w:val="%1)"/>
      <w:lvlJc w:val="left"/>
      <w:pPr>
        <w:ind w:left="1074" w:hanging="360"/>
      </w:pPr>
    </w:lvl>
    <w:lvl w:ilvl="1" w:tplc="04150019">
      <w:start w:val="1"/>
      <w:numFmt w:val="lowerLetter"/>
      <w:lvlText w:val="%2."/>
      <w:lvlJc w:val="left"/>
      <w:pPr>
        <w:ind w:left="1794" w:hanging="360"/>
      </w:pPr>
    </w:lvl>
    <w:lvl w:ilvl="2" w:tplc="0415001B">
      <w:start w:val="1"/>
      <w:numFmt w:val="lowerRoman"/>
      <w:lvlText w:val="%3."/>
      <w:lvlJc w:val="right"/>
      <w:pPr>
        <w:ind w:left="2514" w:hanging="180"/>
      </w:pPr>
    </w:lvl>
    <w:lvl w:ilvl="3" w:tplc="0415000F">
      <w:start w:val="1"/>
      <w:numFmt w:val="decimal"/>
      <w:lvlText w:val="%4."/>
      <w:lvlJc w:val="left"/>
      <w:pPr>
        <w:ind w:left="3234" w:hanging="360"/>
      </w:pPr>
    </w:lvl>
    <w:lvl w:ilvl="4" w:tplc="04150019">
      <w:start w:val="1"/>
      <w:numFmt w:val="lowerLetter"/>
      <w:lvlText w:val="%5."/>
      <w:lvlJc w:val="left"/>
      <w:pPr>
        <w:ind w:left="3954" w:hanging="360"/>
      </w:pPr>
    </w:lvl>
    <w:lvl w:ilvl="5" w:tplc="0415001B">
      <w:start w:val="1"/>
      <w:numFmt w:val="lowerRoman"/>
      <w:lvlText w:val="%6."/>
      <w:lvlJc w:val="right"/>
      <w:pPr>
        <w:ind w:left="4674" w:hanging="180"/>
      </w:pPr>
    </w:lvl>
    <w:lvl w:ilvl="6" w:tplc="0415000F">
      <w:start w:val="1"/>
      <w:numFmt w:val="decimal"/>
      <w:lvlText w:val="%7."/>
      <w:lvlJc w:val="left"/>
      <w:pPr>
        <w:ind w:left="5394" w:hanging="360"/>
      </w:pPr>
    </w:lvl>
    <w:lvl w:ilvl="7" w:tplc="04150019">
      <w:start w:val="1"/>
      <w:numFmt w:val="lowerLetter"/>
      <w:lvlText w:val="%8."/>
      <w:lvlJc w:val="left"/>
      <w:pPr>
        <w:ind w:left="6114" w:hanging="360"/>
      </w:pPr>
    </w:lvl>
    <w:lvl w:ilvl="8" w:tplc="0415001B">
      <w:start w:val="1"/>
      <w:numFmt w:val="lowerRoman"/>
      <w:lvlText w:val="%9."/>
      <w:lvlJc w:val="right"/>
      <w:pPr>
        <w:ind w:left="6834" w:hanging="180"/>
      </w:pPr>
    </w:lvl>
  </w:abstractNum>
  <w:abstractNum w:abstractNumId="43" w15:restartNumberingAfterBreak="0">
    <w:nsid w:val="32B91BA1"/>
    <w:multiLevelType w:val="hybridMultilevel"/>
    <w:tmpl w:val="32068748"/>
    <w:lvl w:ilvl="0" w:tplc="5F20B07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</w:rPr>
    </w:lvl>
    <w:lvl w:ilvl="1" w:tplc="5EBE346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 w15:restartNumberingAfterBreak="0">
    <w:nsid w:val="32B925F2"/>
    <w:multiLevelType w:val="hybridMultilevel"/>
    <w:tmpl w:val="B26A4406"/>
    <w:lvl w:ilvl="0" w:tplc="FF82D756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356B055B"/>
    <w:multiLevelType w:val="hybridMultilevel"/>
    <w:tmpl w:val="69F0898C"/>
    <w:lvl w:ilvl="0" w:tplc="698EF9B4">
      <w:start w:val="1"/>
      <w:numFmt w:val="lowerLetter"/>
      <w:lvlText w:val="%1)"/>
      <w:lvlJc w:val="left"/>
      <w:pPr>
        <w:tabs>
          <w:tab w:val="num" w:pos="1803"/>
        </w:tabs>
        <w:ind w:left="180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3"/>
        </w:tabs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3"/>
        </w:tabs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3"/>
        </w:tabs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3"/>
        </w:tabs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3"/>
        </w:tabs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3"/>
        </w:tabs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3"/>
        </w:tabs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3"/>
        </w:tabs>
        <w:ind w:left="6843" w:hanging="180"/>
      </w:pPr>
    </w:lvl>
  </w:abstractNum>
  <w:abstractNum w:abstractNumId="46" w15:restartNumberingAfterBreak="0">
    <w:nsid w:val="3B8819C7"/>
    <w:multiLevelType w:val="singleLevel"/>
    <w:tmpl w:val="4D24F47C"/>
    <w:lvl w:ilvl="0">
      <w:start w:val="1"/>
      <w:numFmt w:val="decimal"/>
      <w:lvlText w:val="%1."/>
      <w:legacy w:legacy="1" w:legacySpace="120" w:legacyIndent="340"/>
      <w:lvlJc w:val="left"/>
      <w:pPr>
        <w:ind w:left="426" w:hanging="340"/>
      </w:pPr>
    </w:lvl>
  </w:abstractNum>
  <w:abstractNum w:abstractNumId="47" w15:restartNumberingAfterBreak="0">
    <w:nsid w:val="3F8B740E"/>
    <w:multiLevelType w:val="hybridMultilevel"/>
    <w:tmpl w:val="0966EC0C"/>
    <w:lvl w:ilvl="0" w:tplc="5EBE346E">
      <w:start w:val="1"/>
      <w:numFmt w:val="decimal"/>
      <w:lvlText w:val="%1)"/>
      <w:lvlJc w:val="left"/>
      <w:pPr>
        <w:tabs>
          <w:tab w:val="num" w:pos="2629"/>
        </w:tabs>
        <w:ind w:left="2629" w:hanging="360"/>
      </w:pPr>
      <w:rPr>
        <w:rFonts w:cs="Times New 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494"/>
        </w:tabs>
        <w:ind w:left="249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214"/>
        </w:tabs>
        <w:ind w:left="321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934"/>
        </w:tabs>
        <w:ind w:left="393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654"/>
        </w:tabs>
        <w:ind w:left="465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374"/>
        </w:tabs>
        <w:ind w:left="537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6094"/>
        </w:tabs>
        <w:ind w:left="609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814"/>
        </w:tabs>
        <w:ind w:left="681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534"/>
        </w:tabs>
        <w:ind w:left="7534" w:hanging="180"/>
      </w:pPr>
      <w:rPr>
        <w:rFonts w:cs="Times New Roman"/>
      </w:rPr>
    </w:lvl>
  </w:abstractNum>
  <w:abstractNum w:abstractNumId="48" w15:restartNumberingAfterBreak="0">
    <w:nsid w:val="3FEC77D7"/>
    <w:multiLevelType w:val="hybridMultilevel"/>
    <w:tmpl w:val="93E8A524"/>
    <w:lvl w:ilvl="0" w:tplc="5140581E">
      <w:start w:val="1"/>
      <w:numFmt w:val="upperRoman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F45E4D34">
      <w:start w:val="1"/>
      <w:numFmt w:val="lowerLetter"/>
      <w:lvlText w:val="%2)"/>
      <w:lvlJc w:val="left"/>
      <w:pPr>
        <w:ind w:left="1070" w:hanging="360"/>
      </w:pPr>
      <w:rPr>
        <w:sz w:val="18"/>
        <w:szCs w:val="18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9" w15:restartNumberingAfterBreak="0">
    <w:nsid w:val="42C66094"/>
    <w:multiLevelType w:val="hybridMultilevel"/>
    <w:tmpl w:val="728E1046"/>
    <w:lvl w:ilvl="0" w:tplc="FE581F9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DFCC191C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0" w15:restartNumberingAfterBreak="0">
    <w:nsid w:val="449849E6"/>
    <w:multiLevelType w:val="hybridMultilevel"/>
    <w:tmpl w:val="730611DE"/>
    <w:lvl w:ilvl="0" w:tplc="8C40FB9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5C42678"/>
    <w:multiLevelType w:val="hybridMultilevel"/>
    <w:tmpl w:val="AA9A6EF6"/>
    <w:lvl w:ilvl="0" w:tplc="34368428">
      <w:start w:val="1"/>
      <w:numFmt w:val="decimal"/>
      <w:lvlText w:val="%1."/>
      <w:lvlJc w:val="left"/>
      <w:pPr>
        <w:ind w:left="1068" w:hanging="360"/>
      </w:pPr>
      <w:rPr>
        <w:rFonts w:ascii="Arial" w:eastAsia="Times New Roman" w:hAnsi="Arial" w:cs="Arial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52" w15:restartNumberingAfterBreak="0">
    <w:nsid w:val="46351A4E"/>
    <w:multiLevelType w:val="hybridMultilevel"/>
    <w:tmpl w:val="B40015CC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8F18279A">
      <w:start w:val="1"/>
      <w:numFmt w:val="lowerLetter"/>
      <w:lvlText w:val="%3)"/>
      <w:lvlJc w:val="left"/>
      <w:pPr>
        <w:ind w:left="2624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3" w15:restartNumberingAfterBreak="0">
    <w:nsid w:val="46A55CB1"/>
    <w:multiLevelType w:val="multilevel"/>
    <w:tmpl w:val="8DAEE9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."/>
      <w:legacy w:legacy="1" w:legacySpace="120" w:legacyIndent="180"/>
      <w:lvlJc w:val="left"/>
      <w:pPr>
        <w:ind w:left="766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26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486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666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26" w:hanging="360"/>
      </w:pPr>
    </w:lvl>
    <w:lvl w:ilvl="7">
      <w:start w:val="1"/>
      <w:numFmt w:val="lowerLetter"/>
      <w:lvlText w:val="%8."/>
      <w:legacy w:legacy="1" w:legacySpace="120" w:legacyIndent="780"/>
      <w:lvlJc w:val="left"/>
      <w:pPr>
        <w:ind w:left="2806" w:hanging="780"/>
      </w:pPr>
    </w:lvl>
    <w:lvl w:ilvl="8">
      <w:start w:val="1"/>
      <w:numFmt w:val="lowerLetter"/>
      <w:lvlText w:val="%9."/>
      <w:legacy w:legacy="1" w:legacySpace="120" w:legacyIndent="780"/>
      <w:lvlJc w:val="left"/>
      <w:pPr>
        <w:ind w:left="3586" w:hanging="780"/>
      </w:pPr>
    </w:lvl>
  </w:abstractNum>
  <w:abstractNum w:abstractNumId="54" w15:restartNumberingAfterBreak="0">
    <w:nsid w:val="4A0C713B"/>
    <w:multiLevelType w:val="hybridMultilevel"/>
    <w:tmpl w:val="319A2E98"/>
    <w:lvl w:ilvl="0" w:tplc="0686A622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4A485FA7"/>
    <w:multiLevelType w:val="hybridMultilevel"/>
    <w:tmpl w:val="699C0DB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ahoma" w:hint="default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Arial Nova" w:hAnsi="Arial Nova" w:hint="default"/>
      </w:rPr>
    </w:lvl>
    <w:lvl w:ilvl="2" w:tplc="FFFFFFFF">
      <w:start w:val="1"/>
      <w:numFmt w:val="lowerRoman"/>
      <w:pStyle w:val="ola3"/>
      <w:lvlText w:val="%3."/>
      <w:lvlJc w:val="right"/>
      <w:pPr>
        <w:tabs>
          <w:tab w:val="num" w:pos="2160"/>
        </w:tabs>
        <w:ind w:left="2160" w:hanging="180"/>
      </w:pPr>
      <w:rPr>
        <w:rFonts w:cs="Tahoma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ahoma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ahoma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ahoma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ahoma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ahoma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ahoma"/>
      </w:rPr>
    </w:lvl>
  </w:abstractNum>
  <w:abstractNum w:abstractNumId="56" w15:restartNumberingAfterBreak="0">
    <w:nsid w:val="4C18078F"/>
    <w:multiLevelType w:val="hybridMultilevel"/>
    <w:tmpl w:val="5DE46556"/>
    <w:lvl w:ilvl="0" w:tplc="0AC8061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Cambria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4D836F03"/>
    <w:multiLevelType w:val="hybridMultilevel"/>
    <w:tmpl w:val="5B1CD75E"/>
    <w:lvl w:ilvl="0" w:tplc="F356BDDE">
      <w:start w:val="1"/>
      <w:numFmt w:val="decimal"/>
      <w:lvlText w:val="%1)"/>
      <w:lvlJc w:val="left"/>
      <w:pPr>
        <w:tabs>
          <w:tab w:val="num" w:pos="1477"/>
        </w:tabs>
        <w:ind w:left="1477" w:hanging="397"/>
      </w:pPr>
      <w:rPr>
        <w:rFonts w:hint="default"/>
        <w:b w:val="0"/>
        <w:i w:val="0"/>
        <w:color w:val="auto"/>
        <w:sz w:val="20"/>
        <w:szCs w:val="20"/>
      </w:rPr>
    </w:lvl>
    <w:lvl w:ilvl="1" w:tplc="1390CF0A">
      <w:start w:val="1"/>
      <w:numFmt w:val="lowerLetter"/>
      <w:lvlText w:val="%2)"/>
      <w:lvlJc w:val="left"/>
      <w:pPr>
        <w:tabs>
          <w:tab w:val="num" w:pos="1534"/>
        </w:tabs>
        <w:ind w:left="1534" w:hanging="454"/>
      </w:pPr>
      <w:rPr>
        <w:rFonts w:hint="default"/>
        <w:b w:val="0"/>
        <w:i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4DEC2DF8"/>
    <w:multiLevelType w:val="hybridMultilevel"/>
    <w:tmpl w:val="A010F244"/>
    <w:lvl w:ilvl="0" w:tplc="04150011">
      <w:start w:val="1"/>
      <w:numFmt w:val="decimal"/>
      <w:lvlText w:val="%1)"/>
      <w:lvlJc w:val="left"/>
      <w:pPr>
        <w:ind w:left="1003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59" w15:restartNumberingAfterBreak="0">
    <w:nsid w:val="4E4B4E3E"/>
    <w:multiLevelType w:val="multilevel"/>
    <w:tmpl w:val="E4205864"/>
    <w:name w:val="AOHeadX"/>
    <w:lvl w:ilvl="0">
      <w:start w:val="1"/>
      <w:numFmt w:val="decimal"/>
      <w:pStyle w:val="AOHead1"/>
      <w:lvlText w:val="§ 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AOHead2"/>
      <w:lvlText w:val="§ %1.%2."/>
      <w:lvlJc w:val="left"/>
      <w:pPr>
        <w:tabs>
          <w:tab w:val="num" w:pos="794"/>
        </w:tabs>
        <w:ind w:left="720" w:hanging="720"/>
      </w:pPr>
    </w:lvl>
    <w:lvl w:ilvl="2">
      <w:start w:val="1"/>
      <w:numFmt w:val="decimal"/>
      <w:pStyle w:val="AOHead3"/>
      <w:lvlText w:val="%3."/>
      <w:lvlJc w:val="left"/>
      <w:pPr>
        <w:tabs>
          <w:tab w:val="num" w:pos="1440"/>
        </w:tabs>
        <w:ind w:left="720" w:hanging="720"/>
      </w:pPr>
    </w:lvl>
    <w:lvl w:ilvl="3">
      <w:start w:val="1"/>
      <w:numFmt w:val="lowerLetter"/>
      <w:pStyle w:val="AOHead4"/>
      <w:lvlText w:val="(%4)"/>
      <w:lvlJc w:val="left"/>
      <w:pPr>
        <w:tabs>
          <w:tab w:val="num" w:pos="2160"/>
        </w:tabs>
        <w:ind w:left="1134" w:hanging="414"/>
      </w:pPr>
      <w:rPr>
        <w:color w:val="auto"/>
      </w:rPr>
    </w:lvl>
    <w:lvl w:ilvl="4">
      <w:start w:val="1"/>
      <w:numFmt w:val="lowerRoman"/>
      <w:pStyle w:val="AOHead5"/>
      <w:lvlText w:val="(%5)"/>
      <w:lvlJc w:val="left"/>
      <w:pPr>
        <w:tabs>
          <w:tab w:val="num" w:pos="2880"/>
        </w:tabs>
        <w:ind w:left="1531" w:hanging="397"/>
      </w:pPr>
    </w:lvl>
    <w:lvl w:ilvl="5">
      <w:start w:val="1"/>
      <w:numFmt w:val="upperLetter"/>
      <w:pStyle w:val="AOHead6"/>
      <w:lvlText w:val="%6."/>
      <w:lvlJc w:val="left"/>
      <w:pPr>
        <w:tabs>
          <w:tab w:val="num" w:pos="3600"/>
        </w:tabs>
        <w:ind w:left="1985" w:hanging="454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60" w15:restartNumberingAfterBreak="0">
    <w:nsid w:val="4F0414B1"/>
    <w:multiLevelType w:val="hybridMultilevel"/>
    <w:tmpl w:val="749612EC"/>
    <w:lvl w:ilvl="0" w:tplc="8A02DF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1" w15:restartNumberingAfterBreak="0">
    <w:nsid w:val="5258428A"/>
    <w:multiLevelType w:val="hybridMultilevel"/>
    <w:tmpl w:val="F0464F6C"/>
    <w:lvl w:ilvl="0" w:tplc="D3588038">
      <w:start w:val="1"/>
      <w:numFmt w:val="upperRoman"/>
      <w:lvlText w:val="%1."/>
      <w:lvlJc w:val="left"/>
      <w:pPr>
        <w:ind w:left="3272" w:hanging="720"/>
      </w:pPr>
      <w:rPr>
        <w:rFonts w:eastAsia="Calibri" w:hAnsi="Calibri" w:cs="Times New Roman" w:hint="default"/>
        <w:b/>
      </w:rPr>
    </w:lvl>
    <w:lvl w:ilvl="1" w:tplc="4DD2DA60">
      <w:start w:val="1"/>
      <w:numFmt w:val="decimal"/>
      <w:lvlText w:val="%2."/>
      <w:lvlJc w:val="left"/>
      <w:pPr>
        <w:ind w:left="1479" w:hanging="360"/>
      </w:pPr>
      <w:rPr>
        <w:rFonts w:ascii="Calibri" w:eastAsia="Calibri" w:hAnsi="Calibri" w:cs="Calibri"/>
      </w:rPr>
    </w:lvl>
    <w:lvl w:ilvl="2" w:tplc="0415001B" w:tentative="1">
      <w:start w:val="1"/>
      <w:numFmt w:val="lowerRoman"/>
      <w:lvlText w:val="%3."/>
      <w:lvlJc w:val="right"/>
      <w:pPr>
        <w:ind w:left="2199" w:hanging="180"/>
      </w:pPr>
    </w:lvl>
    <w:lvl w:ilvl="3" w:tplc="0415000F" w:tentative="1">
      <w:start w:val="1"/>
      <w:numFmt w:val="decimal"/>
      <w:lvlText w:val="%4."/>
      <w:lvlJc w:val="left"/>
      <w:pPr>
        <w:ind w:left="2919" w:hanging="360"/>
      </w:pPr>
    </w:lvl>
    <w:lvl w:ilvl="4" w:tplc="04150019" w:tentative="1">
      <w:start w:val="1"/>
      <w:numFmt w:val="lowerLetter"/>
      <w:lvlText w:val="%5."/>
      <w:lvlJc w:val="left"/>
      <w:pPr>
        <w:ind w:left="3639" w:hanging="360"/>
      </w:pPr>
    </w:lvl>
    <w:lvl w:ilvl="5" w:tplc="0415001B" w:tentative="1">
      <w:start w:val="1"/>
      <w:numFmt w:val="lowerRoman"/>
      <w:lvlText w:val="%6."/>
      <w:lvlJc w:val="right"/>
      <w:pPr>
        <w:ind w:left="4359" w:hanging="180"/>
      </w:pPr>
    </w:lvl>
    <w:lvl w:ilvl="6" w:tplc="0415000F" w:tentative="1">
      <w:start w:val="1"/>
      <w:numFmt w:val="decimal"/>
      <w:lvlText w:val="%7."/>
      <w:lvlJc w:val="left"/>
      <w:pPr>
        <w:ind w:left="5079" w:hanging="360"/>
      </w:pPr>
    </w:lvl>
    <w:lvl w:ilvl="7" w:tplc="04150019" w:tentative="1">
      <w:start w:val="1"/>
      <w:numFmt w:val="lowerLetter"/>
      <w:lvlText w:val="%8."/>
      <w:lvlJc w:val="left"/>
      <w:pPr>
        <w:ind w:left="5799" w:hanging="360"/>
      </w:pPr>
    </w:lvl>
    <w:lvl w:ilvl="8" w:tplc="0415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62" w15:restartNumberingAfterBreak="0">
    <w:nsid w:val="549E03B7"/>
    <w:multiLevelType w:val="hybridMultilevel"/>
    <w:tmpl w:val="5CCE9EF0"/>
    <w:lvl w:ilvl="0" w:tplc="0D48C6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552406E6"/>
    <w:multiLevelType w:val="multilevel"/>
    <w:tmpl w:val="C4E4DC8C"/>
    <w:name w:val="AOGen322"/>
    <w:lvl w:ilvl="0">
      <w:start w:val="1"/>
      <w:numFmt w:val="decimal"/>
      <w:pStyle w:val="AOGenNum3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AOGenNum3List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720"/>
      </w:pPr>
    </w:lvl>
    <w:lvl w:ilvl="3">
      <w:start w:val="1"/>
      <w:numFmt w:val="lowerLetter"/>
      <w:lvlText w:val="(%4)"/>
      <w:lvlJc w:val="left"/>
      <w:pPr>
        <w:tabs>
          <w:tab w:val="num" w:pos="1440"/>
        </w:tabs>
        <w:ind w:left="1440" w:hanging="720"/>
      </w:pPr>
    </w:lvl>
    <w:lvl w:ilvl="4">
      <w:start w:val="1"/>
      <w:numFmt w:val="lowerRoman"/>
      <w:lvlText w:val="(%5)"/>
      <w:lvlJc w:val="left"/>
      <w:pPr>
        <w:tabs>
          <w:tab w:val="num" w:pos="1440"/>
        </w:tabs>
        <w:ind w:left="1440" w:hanging="72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720"/>
      </w:pPr>
    </w:lvl>
    <w:lvl w:ilvl="6">
      <w:start w:val="1"/>
      <w:numFmt w:val="upperLetter"/>
      <w:lvlText w:val="(%7)"/>
      <w:lvlJc w:val="left"/>
      <w:pPr>
        <w:tabs>
          <w:tab w:val="num" w:pos="2160"/>
        </w:tabs>
        <w:ind w:left="2160" w:hanging="720"/>
      </w:pPr>
    </w:lvl>
    <w:lvl w:ilvl="7">
      <w:start w:val="1"/>
      <w:numFmt w:val="upperLetter"/>
      <w:lvlText w:val="(%8)"/>
      <w:lvlJc w:val="left"/>
      <w:pPr>
        <w:tabs>
          <w:tab w:val="num" w:pos="2880"/>
        </w:tabs>
        <w:ind w:left="2880" w:hanging="720"/>
      </w:pPr>
    </w:lvl>
    <w:lvl w:ilvl="8">
      <w:start w:val="1"/>
      <w:numFmt w:val="upperRoman"/>
      <w:lvlText w:val="%9."/>
      <w:lvlJc w:val="left"/>
      <w:pPr>
        <w:tabs>
          <w:tab w:val="num" w:pos="3600"/>
        </w:tabs>
        <w:ind w:left="3600" w:hanging="720"/>
      </w:pPr>
    </w:lvl>
  </w:abstractNum>
  <w:abstractNum w:abstractNumId="64" w15:restartNumberingAfterBreak="0">
    <w:nsid w:val="55D1747E"/>
    <w:multiLevelType w:val="hybridMultilevel"/>
    <w:tmpl w:val="90B8540A"/>
    <w:lvl w:ilvl="0" w:tplc="04150011">
      <w:start w:val="1"/>
      <w:numFmt w:val="decimal"/>
      <w:lvlText w:val="%1)"/>
      <w:lvlJc w:val="left"/>
      <w:pPr>
        <w:ind w:left="784" w:hanging="360"/>
      </w:p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</w:lvl>
    <w:lvl w:ilvl="3" w:tplc="0415000F" w:tentative="1">
      <w:start w:val="1"/>
      <w:numFmt w:val="decimal"/>
      <w:lvlText w:val="%4."/>
      <w:lvlJc w:val="left"/>
      <w:pPr>
        <w:ind w:left="2944" w:hanging="360"/>
      </w:p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</w:lvl>
    <w:lvl w:ilvl="6" w:tplc="0415000F" w:tentative="1">
      <w:start w:val="1"/>
      <w:numFmt w:val="decimal"/>
      <w:lvlText w:val="%7."/>
      <w:lvlJc w:val="left"/>
      <w:pPr>
        <w:ind w:left="5104" w:hanging="360"/>
      </w:p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65" w15:restartNumberingAfterBreak="0">
    <w:nsid w:val="55FA2D93"/>
    <w:multiLevelType w:val="hybridMultilevel"/>
    <w:tmpl w:val="0FEA00FA"/>
    <w:lvl w:ilvl="0" w:tplc="C83E74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 w15:restartNumberingAfterBreak="0">
    <w:nsid w:val="5A566F67"/>
    <w:multiLevelType w:val="hybridMultilevel"/>
    <w:tmpl w:val="492C8D0A"/>
    <w:lvl w:ilvl="0" w:tplc="F4A4B9E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5B0E6EED"/>
    <w:multiLevelType w:val="hybridMultilevel"/>
    <w:tmpl w:val="645A4F96"/>
    <w:lvl w:ilvl="0" w:tplc="8F9CBB94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8" w15:restartNumberingAfterBreak="0">
    <w:nsid w:val="5D862954"/>
    <w:multiLevelType w:val="hybridMultilevel"/>
    <w:tmpl w:val="A89E55DA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9" w15:restartNumberingAfterBreak="0">
    <w:nsid w:val="5EB92C51"/>
    <w:multiLevelType w:val="hybridMultilevel"/>
    <w:tmpl w:val="F0464F6C"/>
    <w:lvl w:ilvl="0" w:tplc="FFFFFFFF">
      <w:start w:val="1"/>
      <w:numFmt w:val="upperRoman"/>
      <w:lvlText w:val="%1."/>
      <w:lvlJc w:val="left"/>
      <w:pPr>
        <w:ind w:left="3272" w:hanging="720"/>
      </w:pPr>
      <w:rPr>
        <w:rFonts w:eastAsia="Calibri" w:hAnsi="Calibri" w:cs="Times New Roman" w:hint="default"/>
        <w:b/>
      </w:rPr>
    </w:lvl>
    <w:lvl w:ilvl="1" w:tplc="FFFFFFFF">
      <w:start w:val="1"/>
      <w:numFmt w:val="decimal"/>
      <w:lvlText w:val="%2."/>
      <w:lvlJc w:val="left"/>
      <w:pPr>
        <w:ind w:left="1479" w:hanging="360"/>
      </w:pPr>
      <w:rPr>
        <w:rFonts w:ascii="Calibri" w:eastAsia="Calibri" w:hAnsi="Calibri" w:cs="Calibri"/>
      </w:rPr>
    </w:lvl>
    <w:lvl w:ilvl="2" w:tplc="FFFFFFFF" w:tentative="1">
      <w:start w:val="1"/>
      <w:numFmt w:val="lowerRoman"/>
      <w:lvlText w:val="%3."/>
      <w:lvlJc w:val="right"/>
      <w:pPr>
        <w:ind w:left="2199" w:hanging="180"/>
      </w:pPr>
    </w:lvl>
    <w:lvl w:ilvl="3" w:tplc="FFFFFFFF" w:tentative="1">
      <w:start w:val="1"/>
      <w:numFmt w:val="decimal"/>
      <w:lvlText w:val="%4."/>
      <w:lvlJc w:val="left"/>
      <w:pPr>
        <w:ind w:left="2919" w:hanging="360"/>
      </w:pPr>
    </w:lvl>
    <w:lvl w:ilvl="4" w:tplc="FFFFFFFF" w:tentative="1">
      <w:start w:val="1"/>
      <w:numFmt w:val="lowerLetter"/>
      <w:lvlText w:val="%5."/>
      <w:lvlJc w:val="left"/>
      <w:pPr>
        <w:ind w:left="3639" w:hanging="360"/>
      </w:pPr>
    </w:lvl>
    <w:lvl w:ilvl="5" w:tplc="FFFFFFFF" w:tentative="1">
      <w:start w:val="1"/>
      <w:numFmt w:val="lowerRoman"/>
      <w:lvlText w:val="%6."/>
      <w:lvlJc w:val="right"/>
      <w:pPr>
        <w:ind w:left="4359" w:hanging="180"/>
      </w:pPr>
    </w:lvl>
    <w:lvl w:ilvl="6" w:tplc="FFFFFFFF" w:tentative="1">
      <w:start w:val="1"/>
      <w:numFmt w:val="decimal"/>
      <w:lvlText w:val="%7."/>
      <w:lvlJc w:val="left"/>
      <w:pPr>
        <w:ind w:left="5079" w:hanging="360"/>
      </w:pPr>
    </w:lvl>
    <w:lvl w:ilvl="7" w:tplc="FFFFFFFF" w:tentative="1">
      <w:start w:val="1"/>
      <w:numFmt w:val="lowerLetter"/>
      <w:lvlText w:val="%8."/>
      <w:lvlJc w:val="left"/>
      <w:pPr>
        <w:ind w:left="5799" w:hanging="360"/>
      </w:pPr>
    </w:lvl>
    <w:lvl w:ilvl="8" w:tplc="FFFFFFFF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70" w15:restartNumberingAfterBreak="0">
    <w:nsid w:val="60241707"/>
    <w:multiLevelType w:val="hybridMultilevel"/>
    <w:tmpl w:val="1B446DA6"/>
    <w:lvl w:ilvl="0" w:tplc="5140581E">
      <w:start w:val="1"/>
      <w:numFmt w:val="upperRoman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1" w15:restartNumberingAfterBreak="0">
    <w:nsid w:val="60487612"/>
    <w:multiLevelType w:val="hybridMultilevel"/>
    <w:tmpl w:val="F214AF7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2" w15:restartNumberingAfterBreak="0">
    <w:nsid w:val="61A65DBB"/>
    <w:multiLevelType w:val="hybridMultilevel"/>
    <w:tmpl w:val="28768ACE"/>
    <w:lvl w:ilvl="0" w:tplc="7E1209AA">
      <w:start w:val="1"/>
      <w:numFmt w:val="decimal"/>
      <w:lvlText w:val="%1)"/>
      <w:lvlJc w:val="left"/>
      <w:pPr>
        <w:ind w:left="1896" w:hanging="360"/>
      </w:pPr>
      <w:rPr>
        <w:rFonts w:ascii="Calibri" w:eastAsia="Calibri" w:hAnsi="Calibri" w:hint="default"/>
        <w:sz w:val="22"/>
        <w:szCs w:val="22"/>
      </w:rPr>
    </w:lvl>
    <w:lvl w:ilvl="1" w:tplc="2E9EAC12">
      <w:start w:val="1"/>
      <w:numFmt w:val="bullet"/>
      <w:lvlText w:val="•"/>
      <w:lvlJc w:val="left"/>
      <w:pPr>
        <w:ind w:left="2707" w:hanging="360"/>
      </w:pPr>
      <w:rPr>
        <w:rFonts w:hint="default"/>
      </w:rPr>
    </w:lvl>
    <w:lvl w:ilvl="2" w:tplc="B42A4F74">
      <w:start w:val="1"/>
      <w:numFmt w:val="bullet"/>
      <w:lvlText w:val="•"/>
      <w:lvlJc w:val="left"/>
      <w:pPr>
        <w:ind w:left="3518" w:hanging="360"/>
      </w:pPr>
      <w:rPr>
        <w:rFonts w:hint="default"/>
      </w:rPr>
    </w:lvl>
    <w:lvl w:ilvl="3" w:tplc="A6E67160">
      <w:start w:val="1"/>
      <w:numFmt w:val="bullet"/>
      <w:lvlText w:val="•"/>
      <w:lvlJc w:val="left"/>
      <w:pPr>
        <w:ind w:left="4329" w:hanging="360"/>
      </w:pPr>
      <w:rPr>
        <w:rFonts w:hint="default"/>
      </w:rPr>
    </w:lvl>
    <w:lvl w:ilvl="4" w:tplc="030097BA">
      <w:start w:val="1"/>
      <w:numFmt w:val="bullet"/>
      <w:lvlText w:val="•"/>
      <w:lvlJc w:val="left"/>
      <w:pPr>
        <w:ind w:left="5140" w:hanging="360"/>
      </w:pPr>
      <w:rPr>
        <w:rFonts w:hint="default"/>
      </w:rPr>
    </w:lvl>
    <w:lvl w:ilvl="5" w:tplc="3466A6D0">
      <w:start w:val="1"/>
      <w:numFmt w:val="bullet"/>
      <w:lvlText w:val="•"/>
      <w:lvlJc w:val="left"/>
      <w:pPr>
        <w:ind w:left="5951" w:hanging="360"/>
      </w:pPr>
      <w:rPr>
        <w:rFonts w:hint="default"/>
      </w:rPr>
    </w:lvl>
    <w:lvl w:ilvl="6" w:tplc="2AF69646">
      <w:start w:val="1"/>
      <w:numFmt w:val="bullet"/>
      <w:lvlText w:val="•"/>
      <w:lvlJc w:val="left"/>
      <w:pPr>
        <w:ind w:left="6762" w:hanging="360"/>
      </w:pPr>
      <w:rPr>
        <w:rFonts w:hint="default"/>
      </w:rPr>
    </w:lvl>
    <w:lvl w:ilvl="7" w:tplc="6AD4CF06">
      <w:start w:val="1"/>
      <w:numFmt w:val="bullet"/>
      <w:lvlText w:val="•"/>
      <w:lvlJc w:val="left"/>
      <w:pPr>
        <w:ind w:left="7573" w:hanging="360"/>
      </w:pPr>
      <w:rPr>
        <w:rFonts w:hint="default"/>
      </w:rPr>
    </w:lvl>
    <w:lvl w:ilvl="8" w:tplc="B496912E">
      <w:start w:val="1"/>
      <w:numFmt w:val="bullet"/>
      <w:lvlText w:val="•"/>
      <w:lvlJc w:val="left"/>
      <w:pPr>
        <w:ind w:left="8384" w:hanging="360"/>
      </w:pPr>
      <w:rPr>
        <w:rFonts w:hint="default"/>
      </w:rPr>
    </w:lvl>
  </w:abstractNum>
  <w:abstractNum w:abstractNumId="73" w15:restartNumberingAfterBreak="0">
    <w:nsid w:val="635C0EAC"/>
    <w:multiLevelType w:val="hybridMultilevel"/>
    <w:tmpl w:val="533CB0D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654F51AE"/>
    <w:multiLevelType w:val="hybridMultilevel"/>
    <w:tmpl w:val="8792673C"/>
    <w:lvl w:ilvl="0" w:tplc="F3D28538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Theme="minorHAnsi" w:hAnsiTheme="minorHAnsi" w:cstheme="minorHAnsi" w:hint="default"/>
        <w:sz w:val="22"/>
        <w:szCs w:val="22"/>
      </w:rPr>
    </w:lvl>
    <w:lvl w:ilvl="1" w:tplc="661A57BC">
      <w:start w:val="1"/>
      <w:numFmt w:val="lowerLetter"/>
      <w:lvlText w:val="%2)"/>
      <w:lvlJc w:val="left"/>
      <w:pPr>
        <w:tabs>
          <w:tab w:val="num" w:pos="1590"/>
        </w:tabs>
        <w:ind w:left="1295" w:hanging="170"/>
      </w:pPr>
      <w:rPr>
        <w:rFonts w:hint="default"/>
      </w:rPr>
    </w:lvl>
    <w:lvl w:ilvl="2" w:tplc="69C4FC16">
      <w:start w:val="8"/>
      <w:numFmt w:val="decimal"/>
      <w:lvlText w:val="%3)"/>
      <w:lvlJc w:val="left"/>
      <w:pPr>
        <w:tabs>
          <w:tab w:val="num" w:pos="2385"/>
        </w:tabs>
        <w:ind w:left="2385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75" w15:restartNumberingAfterBreak="0">
    <w:nsid w:val="6663302A"/>
    <w:multiLevelType w:val="hybridMultilevel"/>
    <w:tmpl w:val="0100A0D2"/>
    <w:lvl w:ilvl="0" w:tplc="C3C62C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6A7B428B"/>
    <w:multiLevelType w:val="hybridMultilevel"/>
    <w:tmpl w:val="1862AB3A"/>
    <w:lvl w:ilvl="0" w:tplc="7E8C23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7" w15:restartNumberingAfterBreak="0">
    <w:nsid w:val="6EFE5291"/>
    <w:multiLevelType w:val="hybridMultilevel"/>
    <w:tmpl w:val="7BA010BA"/>
    <w:lvl w:ilvl="0" w:tplc="5140581E">
      <w:start w:val="1"/>
      <w:numFmt w:val="upperRoman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1F567228">
      <w:start w:val="1"/>
      <w:numFmt w:val="lowerLetter"/>
      <w:lvlText w:val="%2)"/>
      <w:lvlJc w:val="left"/>
      <w:pPr>
        <w:ind w:left="1440" w:hanging="360"/>
      </w:pPr>
      <w:rPr>
        <w:rFonts w:ascii="Arial" w:eastAsia="Times New Roman" w:hAnsi="Arial" w:cs="Arial"/>
      </w:rPr>
    </w:lvl>
    <w:lvl w:ilvl="2" w:tplc="04150017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8" w15:restartNumberingAfterBreak="0">
    <w:nsid w:val="6F625064"/>
    <w:multiLevelType w:val="hybridMultilevel"/>
    <w:tmpl w:val="7C261BE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75BB522D"/>
    <w:multiLevelType w:val="hybridMultilevel"/>
    <w:tmpl w:val="C248E2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81644AC"/>
    <w:multiLevelType w:val="hybridMultilevel"/>
    <w:tmpl w:val="643A843A"/>
    <w:lvl w:ilvl="0" w:tplc="366E6E0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783729C2"/>
    <w:multiLevelType w:val="hybridMultilevel"/>
    <w:tmpl w:val="37F4FD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7AE270C8"/>
    <w:multiLevelType w:val="hybridMultilevel"/>
    <w:tmpl w:val="042C589E"/>
    <w:lvl w:ilvl="0" w:tplc="AD88C6D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3" w15:restartNumberingAfterBreak="0">
    <w:nsid w:val="7C0B7AF8"/>
    <w:multiLevelType w:val="hybridMultilevel"/>
    <w:tmpl w:val="EC32F2A2"/>
    <w:lvl w:ilvl="0" w:tplc="1446106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CFDA965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7C2F6DA9"/>
    <w:multiLevelType w:val="hybridMultilevel"/>
    <w:tmpl w:val="65AC0D38"/>
    <w:lvl w:ilvl="0" w:tplc="8CFE5E9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5" w15:restartNumberingAfterBreak="0">
    <w:nsid w:val="7CA922DB"/>
    <w:multiLevelType w:val="hybridMultilevel"/>
    <w:tmpl w:val="3768FC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7DF86B49"/>
    <w:multiLevelType w:val="hybridMultilevel"/>
    <w:tmpl w:val="34EA68E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7FA772F8"/>
    <w:multiLevelType w:val="hybridMultilevel"/>
    <w:tmpl w:val="237A7C14"/>
    <w:lvl w:ilvl="0" w:tplc="A0EE4092">
      <w:start w:val="1"/>
      <w:numFmt w:val="lowerLetter"/>
      <w:lvlText w:val="%1)"/>
      <w:lvlJc w:val="left"/>
      <w:pPr>
        <w:ind w:left="1080" w:hanging="360"/>
      </w:pPr>
      <w:rPr>
        <w:rFonts w:ascii="Calibri" w:eastAsia="Times New Roman" w:hAnsi="Calibri" w:cs="Times New Roman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1"/>
  </w:num>
  <w:num w:numId="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0"/>
  </w:num>
  <w:num w:numId="6">
    <w:abstractNumId w:val="24"/>
  </w:num>
  <w:num w:numId="7">
    <w:abstractNumId w:val="74"/>
  </w:num>
  <w:num w:numId="8">
    <w:abstractNumId w:val="83"/>
  </w:num>
  <w:num w:numId="9">
    <w:abstractNumId w:val="79"/>
  </w:num>
  <w:num w:numId="10">
    <w:abstractNumId w:val="20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82"/>
  </w:num>
  <w:num w:numId="19">
    <w:abstractNumId w:val="65"/>
  </w:num>
  <w:num w:numId="20">
    <w:abstractNumId w:val="67"/>
  </w:num>
  <w:num w:numId="21">
    <w:abstractNumId w:val="60"/>
  </w:num>
  <w:num w:numId="22">
    <w:abstractNumId w:val="4"/>
  </w:num>
  <w:num w:numId="23">
    <w:abstractNumId w:val="58"/>
  </w:num>
  <w:num w:numId="24">
    <w:abstractNumId w:val="36"/>
  </w:num>
  <w:num w:numId="25">
    <w:abstractNumId w:val="64"/>
  </w:num>
  <w:num w:numId="26">
    <w:abstractNumId w:val="47"/>
  </w:num>
  <w:num w:numId="27">
    <w:abstractNumId w:val="34"/>
  </w:num>
  <w:num w:numId="28">
    <w:abstractNumId w:val="38"/>
  </w:num>
  <w:num w:numId="29">
    <w:abstractNumId w:val="39"/>
  </w:num>
  <w:num w:numId="30">
    <w:abstractNumId w:val="62"/>
  </w:num>
  <w:num w:numId="31">
    <w:abstractNumId w:val="52"/>
  </w:num>
  <w:num w:numId="32">
    <w:abstractNumId w:val="31"/>
  </w:num>
  <w:num w:numId="33">
    <w:abstractNumId w:val="43"/>
  </w:num>
  <w:num w:numId="34">
    <w:abstractNumId w:val="33"/>
  </w:num>
  <w:num w:numId="35">
    <w:abstractNumId w:val="54"/>
  </w:num>
  <w:num w:numId="36">
    <w:abstractNumId w:val="71"/>
  </w:num>
  <w:num w:numId="37">
    <w:abstractNumId w:val="85"/>
  </w:num>
  <w:num w:numId="38">
    <w:abstractNumId w:val="68"/>
  </w:num>
  <w:num w:numId="39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76"/>
  </w:num>
  <w:num w:numId="41">
    <w:abstractNumId w:val="2"/>
  </w:num>
  <w:num w:numId="42">
    <w:abstractNumId w:val="18"/>
  </w:num>
  <w:num w:numId="43">
    <w:abstractNumId w:val="53"/>
  </w:num>
  <w:num w:numId="44">
    <w:abstractNumId w:val="73"/>
  </w:num>
  <w:num w:numId="45">
    <w:abstractNumId w:val="57"/>
  </w:num>
  <w:num w:numId="46">
    <w:abstractNumId w:val="45"/>
  </w:num>
  <w:num w:numId="47">
    <w:abstractNumId w:val="44"/>
  </w:num>
  <w:num w:numId="48">
    <w:abstractNumId w:val="75"/>
  </w:num>
  <w:num w:numId="49">
    <w:abstractNumId w:val="37"/>
  </w:num>
  <w:num w:numId="50">
    <w:abstractNumId w:val="27"/>
  </w:num>
  <w:num w:numId="51">
    <w:abstractNumId w:val="32"/>
  </w:num>
  <w:num w:numId="52">
    <w:abstractNumId w:val="84"/>
  </w:num>
  <w:num w:numId="53">
    <w:abstractNumId w:val="28"/>
  </w:num>
  <w:num w:numId="54">
    <w:abstractNumId w:val="17"/>
  </w:num>
  <w:num w:numId="55">
    <w:abstractNumId w:val="49"/>
  </w:num>
  <w:num w:numId="56">
    <w:abstractNumId w:val="3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7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7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9">
    <w:abstractNumId w:val="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60">
    <w:abstractNumId w:val="48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61">
    <w:abstractNumId w:val="87"/>
  </w:num>
  <w:num w:numId="62">
    <w:abstractNumId w:val="5"/>
  </w:num>
  <w:num w:numId="63">
    <w:abstractNumId w:val="6"/>
  </w:num>
  <w:num w:numId="64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55"/>
  </w:num>
  <w:num w:numId="67">
    <w:abstractNumId w:val="22"/>
  </w:num>
  <w:num w:numId="68">
    <w:abstractNumId w:val="0"/>
  </w:num>
  <w:num w:numId="69">
    <w:abstractNumId w:val="72"/>
  </w:num>
  <w:num w:numId="70">
    <w:abstractNumId w:val="23"/>
  </w:num>
  <w:num w:numId="71">
    <w:abstractNumId w:val="61"/>
  </w:num>
  <w:num w:numId="72">
    <w:abstractNumId w:val="80"/>
  </w:num>
  <w:num w:numId="73">
    <w:abstractNumId w:val="25"/>
  </w:num>
  <w:num w:numId="74">
    <w:abstractNumId w:val="40"/>
  </w:num>
  <w:num w:numId="75">
    <w:abstractNumId w:val="69"/>
  </w:num>
  <w:num w:numId="76">
    <w:abstractNumId w:val="86"/>
  </w:num>
  <w:num w:numId="77">
    <w:abstractNumId w:val="30"/>
  </w:num>
  <w:num w:numId="78">
    <w:abstractNumId w:val="81"/>
  </w:num>
  <w:num w:numId="79">
    <w:abstractNumId w:val="66"/>
  </w:num>
  <w:num w:numId="80">
    <w:abstractNumId w:val="19"/>
  </w:num>
  <w:num w:numId="81">
    <w:abstractNumId w:val="56"/>
  </w:num>
  <w:num w:numId="82">
    <w:abstractNumId w:val="46"/>
  </w:num>
  <w:num w:numId="83">
    <w:abstractNumId w:val="78"/>
  </w:num>
  <w:num w:numId="84">
    <w:abstractNumId w:val="35"/>
  </w:num>
  <w:num w:numId="85">
    <w:abstractNumId w:val="29"/>
  </w:num>
  <w:numIdMacAtCleanup w:val="8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340"/>
  <w:hyphenationZone w:val="425"/>
  <w:drawingGridHorizontalSpacing w:val="120"/>
  <w:drawingGridVerticalSpacing w:val="360"/>
  <w:displayHorizontalDrawingGridEvery w:val="0"/>
  <w:displayVerticalDrawingGridEvery w:val="0"/>
  <w:characterSpacingControl w:val="doNotCompress"/>
  <w:hdrShapeDefaults>
    <o:shapedefaults v:ext="edit" spidmax="2049">
      <o:colormru v:ext="edit" colors="#28b3e8,#fadc00,#53af32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15C2"/>
    <w:rsid w:val="00000ACA"/>
    <w:rsid w:val="000016B6"/>
    <w:rsid w:val="00001E66"/>
    <w:rsid w:val="00002ACA"/>
    <w:rsid w:val="00003AD5"/>
    <w:rsid w:val="00005467"/>
    <w:rsid w:val="00006E7B"/>
    <w:rsid w:val="000106E5"/>
    <w:rsid w:val="00013D9C"/>
    <w:rsid w:val="0002042B"/>
    <w:rsid w:val="00020A91"/>
    <w:rsid w:val="00021181"/>
    <w:rsid w:val="000218C7"/>
    <w:rsid w:val="000234BE"/>
    <w:rsid w:val="000325C8"/>
    <w:rsid w:val="00034DD8"/>
    <w:rsid w:val="0003530D"/>
    <w:rsid w:val="00035DD5"/>
    <w:rsid w:val="000373C9"/>
    <w:rsid w:val="00041F0F"/>
    <w:rsid w:val="00042D9D"/>
    <w:rsid w:val="000435C4"/>
    <w:rsid w:val="00044E8F"/>
    <w:rsid w:val="00046701"/>
    <w:rsid w:val="00055AA6"/>
    <w:rsid w:val="0005626F"/>
    <w:rsid w:val="00056BD9"/>
    <w:rsid w:val="00056F73"/>
    <w:rsid w:val="00057F34"/>
    <w:rsid w:val="000601CF"/>
    <w:rsid w:val="0006256E"/>
    <w:rsid w:val="0006359D"/>
    <w:rsid w:val="00066151"/>
    <w:rsid w:val="0006759E"/>
    <w:rsid w:val="0007110E"/>
    <w:rsid w:val="00074515"/>
    <w:rsid w:val="00074D96"/>
    <w:rsid w:val="00074E4A"/>
    <w:rsid w:val="00082558"/>
    <w:rsid w:val="00083D0D"/>
    <w:rsid w:val="000861B8"/>
    <w:rsid w:val="00087E95"/>
    <w:rsid w:val="000913CE"/>
    <w:rsid w:val="0009171B"/>
    <w:rsid w:val="00092D76"/>
    <w:rsid w:val="0009376E"/>
    <w:rsid w:val="000963E5"/>
    <w:rsid w:val="000A017D"/>
    <w:rsid w:val="000A043E"/>
    <w:rsid w:val="000A0E67"/>
    <w:rsid w:val="000A1788"/>
    <w:rsid w:val="000A1BE8"/>
    <w:rsid w:val="000A35B0"/>
    <w:rsid w:val="000A364A"/>
    <w:rsid w:val="000A4E81"/>
    <w:rsid w:val="000A7FB7"/>
    <w:rsid w:val="000B4857"/>
    <w:rsid w:val="000C04D5"/>
    <w:rsid w:val="000C6FC2"/>
    <w:rsid w:val="000D07D0"/>
    <w:rsid w:val="000D22B1"/>
    <w:rsid w:val="000D3744"/>
    <w:rsid w:val="000E0D7B"/>
    <w:rsid w:val="000E1D7F"/>
    <w:rsid w:val="000E2AC3"/>
    <w:rsid w:val="000E3DA7"/>
    <w:rsid w:val="000E5CF2"/>
    <w:rsid w:val="000E736B"/>
    <w:rsid w:val="000F3129"/>
    <w:rsid w:val="000F4388"/>
    <w:rsid w:val="000F5E0C"/>
    <w:rsid w:val="00101982"/>
    <w:rsid w:val="0010230E"/>
    <w:rsid w:val="00102BE8"/>
    <w:rsid w:val="0011006C"/>
    <w:rsid w:val="0011039A"/>
    <w:rsid w:val="001111D9"/>
    <w:rsid w:val="001112F1"/>
    <w:rsid w:val="00120594"/>
    <w:rsid w:val="00122960"/>
    <w:rsid w:val="00124CFD"/>
    <w:rsid w:val="001260D6"/>
    <w:rsid w:val="00131442"/>
    <w:rsid w:val="00132C37"/>
    <w:rsid w:val="00132E8B"/>
    <w:rsid w:val="0013516F"/>
    <w:rsid w:val="00137CD8"/>
    <w:rsid w:val="00137FE2"/>
    <w:rsid w:val="0014135F"/>
    <w:rsid w:val="00142066"/>
    <w:rsid w:val="0014258E"/>
    <w:rsid w:val="00142597"/>
    <w:rsid w:val="00143C0B"/>
    <w:rsid w:val="00143C1E"/>
    <w:rsid w:val="0014426F"/>
    <w:rsid w:val="001478B7"/>
    <w:rsid w:val="00151629"/>
    <w:rsid w:val="00153E14"/>
    <w:rsid w:val="0015722F"/>
    <w:rsid w:val="00164C4B"/>
    <w:rsid w:val="00167695"/>
    <w:rsid w:val="00167B10"/>
    <w:rsid w:val="00175346"/>
    <w:rsid w:val="00175CD4"/>
    <w:rsid w:val="0017743F"/>
    <w:rsid w:val="001808AA"/>
    <w:rsid w:val="00180DE2"/>
    <w:rsid w:val="001811FF"/>
    <w:rsid w:val="001838F9"/>
    <w:rsid w:val="00184BCC"/>
    <w:rsid w:val="00184D74"/>
    <w:rsid w:val="00187B40"/>
    <w:rsid w:val="00191747"/>
    <w:rsid w:val="00193C94"/>
    <w:rsid w:val="001943D5"/>
    <w:rsid w:val="001963CF"/>
    <w:rsid w:val="001A2684"/>
    <w:rsid w:val="001A4A67"/>
    <w:rsid w:val="001A5F9D"/>
    <w:rsid w:val="001A6809"/>
    <w:rsid w:val="001A684D"/>
    <w:rsid w:val="001A6CD6"/>
    <w:rsid w:val="001B2AE9"/>
    <w:rsid w:val="001B431E"/>
    <w:rsid w:val="001B4DDD"/>
    <w:rsid w:val="001C139A"/>
    <w:rsid w:val="001C55C8"/>
    <w:rsid w:val="001C7A13"/>
    <w:rsid w:val="001D1261"/>
    <w:rsid w:val="001D707F"/>
    <w:rsid w:val="001E3716"/>
    <w:rsid w:val="001E41F1"/>
    <w:rsid w:val="001E52B4"/>
    <w:rsid w:val="001E6653"/>
    <w:rsid w:val="001E6CB1"/>
    <w:rsid w:val="001F066E"/>
    <w:rsid w:val="001F22A1"/>
    <w:rsid w:val="001F3148"/>
    <w:rsid w:val="001F54D4"/>
    <w:rsid w:val="001F55E2"/>
    <w:rsid w:val="001F59FD"/>
    <w:rsid w:val="00201DB6"/>
    <w:rsid w:val="00203922"/>
    <w:rsid w:val="00204735"/>
    <w:rsid w:val="00204C27"/>
    <w:rsid w:val="00206741"/>
    <w:rsid w:val="00206DEB"/>
    <w:rsid w:val="0020726F"/>
    <w:rsid w:val="002078F0"/>
    <w:rsid w:val="00212112"/>
    <w:rsid w:val="00215A86"/>
    <w:rsid w:val="00216F17"/>
    <w:rsid w:val="00217425"/>
    <w:rsid w:val="00217605"/>
    <w:rsid w:val="0022348C"/>
    <w:rsid w:val="00223B60"/>
    <w:rsid w:val="002254F0"/>
    <w:rsid w:val="00225ABB"/>
    <w:rsid w:val="00231B91"/>
    <w:rsid w:val="002356E3"/>
    <w:rsid w:val="0023632B"/>
    <w:rsid w:val="00236C0D"/>
    <w:rsid w:val="00241BE2"/>
    <w:rsid w:val="00241DC1"/>
    <w:rsid w:val="002420A6"/>
    <w:rsid w:val="002422F7"/>
    <w:rsid w:val="002435BD"/>
    <w:rsid w:val="00246245"/>
    <w:rsid w:val="0024785C"/>
    <w:rsid w:val="0025054F"/>
    <w:rsid w:val="0025139B"/>
    <w:rsid w:val="00253017"/>
    <w:rsid w:val="0025724E"/>
    <w:rsid w:val="00261284"/>
    <w:rsid w:val="00263033"/>
    <w:rsid w:val="002638D4"/>
    <w:rsid w:val="00264F99"/>
    <w:rsid w:val="00267DA2"/>
    <w:rsid w:val="002710A4"/>
    <w:rsid w:val="002726C5"/>
    <w:rsid w:val="002738D5"/>
    <w:rsid w:val="00276273"/>
    <w:rsid w:val="00277D2B"/>
    <w:rsid w:val="002809A8"/>
    <w:rsid w:val="00281B79"/>
    <w:rsid w:val="00281D9B"/>
    <w:rsid w:val="00282C60"/>
    <w:rsid w:val="00283BF1"/>
    <w:rsid w:val="00284536"/>
    <w:rsid w:val="002864AB"/>
    <w:rsid w:val="00286AD9"/>
    <w:rsid w:val="002906A9"/>
    <w:rsid w:val="00293F1A"/>
    <w:rsid w:val="00296605"/>
    <w:rsid w:val="002A0FB5"/>
    <w:rsid w:val="002A14AE"/>
    <w:rsid w:val="002B13C2"/>
    <w:rsid w:val="002B2700"/>
    <w:rsid w:val="002B4339"/>
    <w:rsid w:val="002B5648"/>
    <w:rsid w:val="002B635E"/>
    <w:rsid w:val="002B7531"/>
    <w:rsid w:val="002C05F7"/>
    <w:rsid w:val="002C2D8A"/>
    <w:rsid w:val="002C2DFB"/>
    <w:rsid w:val="002C3488"/>
    <w:rsid w:val="002C449C"/>
    <w:rsid w:val="002C7263"/>
    <w:rsid w:val="002D2363"/>
    <w:rsid w:val="002D2422"/>
    <w:rsid w:val="002D446C"/>
    <w:rsid w:val="002D49D9"/>
    <w:rsid w:val="002D4F88"/>
    <w:rsid w:val="002D795C"/>
    <w:rsid w:val="002E682B"/>
    <w:rsid w:val="002F134E"/>
    <w:rsid w:val="002F1744"/>
    <w:rsid w:val="002F5F2D"/>
    <w:rsid w:val="002F7238"/>
    <w:rsid w:val="00300090"/>
    <w:rsid w:val="0030053E"/>
    <w:rsid w:val="003052E4"/>
    <w:rsid w:val="0030704A"/>
    <w:rsid w:val="003074E0"/>
    <w:rsid w:val="00307C6C"/>
    <w:rsid w:val="00307F54"/>
    <w:rsid w:val="003108F9"/>
    <w:rsid w:val="00311283"/>
    <w:rsid w:val="00312BBD"/>
    <w:rsid w:val="00313894"/>
    <w:rsid w:val="0031485D"/>
    <w:rsid w:val="00317E2C"/>
    <w:rsid w:val="00320637"/>
    <w:rsid w:val="00322C1C"/>
    <w:rsid w:val="003238FD"/>
    <w:rsid w:val="0032519F"/>
    <w:rsid w:val="00325ACC"/>
    <w:rsid w:val="0033033D"/>
    <w:rsid w:val="00330389"/>
    <w:rsid w:val="0033176F"/>
    <w:rsid w:val="00331CD6"/>
    <w:rsid w:val="0033427C"/>
    <w:rsid w:val="00335CA2"/>
    <w:rsid w:val="003401B6"/>
    <w:rsid w:val="00340D1A"/>
    <w:rsid w:val="00341F07"/>
    <w:rsid w:val="00343002"/>
    <w:rsid w:val="003433E3"/>
    <w:rsid w:val="003437CC"/>
    <w:rsid w:val="003440FB"/>
    <w:rsid w:val="00344419"/>
    <w:rsid w:val="00345A85"/>
    <w:rsid w:val="00347340"/>
    <w:rsid w:val="0034747A"/>
    <w:rsid w:val="0034752A"/>
    <w:rsid w:val="00350E12"/>
    <w:rsid w:val="003522F0"/>
    <w:rsid w:val="003535AC"/>
    <w:rsid w:val="003537BE"/>
    <w:rsid w:val="00360D47"/>
    <w:rsid w:val="003615C2"/>
    <w:rsid w:val="00362040"/>
    <w:rsid w:val="0036220F"/>
    <w:rsid w:val="00365F12"/>
    <w:rsid w:val="00366B90"/>
    <w:rsid w:val="00366F4F"/>
    <w:rsid w:val="00367AC6"/>
    <w:rsid w:val="003707AD"/>
    <w:rsid w:val="00370A06"/>
    <w:rsid w:val="003739CB"/>
    <w:rsid w:val="0037424C"/>
    <w:rsid w:val="00374F8A"/>
    <w:rsid w:val="00376FA5"/>
    <w:rsid w:val="0037712B"/>
    <w:rsid w:val="00377818"/>
    <w:rsid w:val="00383A81"/>
    <w:rsid w:val="00387011"/>
    <w:rsid w:val="00387206"/>
    <w:rsid w:val="0038762C"/>
    <w:rsid w:val="003914F8"/>
    <w:rsid w:val="00393D72"/>
    <w:rsid w:val="003954E7"/>
    <w:rsid w:val="003958C3"/>
    <w:rsid w:val="003959CC"/>
    <w:rsid w:val="003A0889"/>
    <w:rsid w:val="003A09DA"/>
    <w:rsid w:val="003A3816"/>
    <w:rsid w:val="003B06BB"/>
    <w:rsid w:val="003B1EA7"/>
    <w:rsid w:val="003B32ED"/>
    <w:rsid w:val="003B36D7"/>
    <w:rsid w:val="003B4C56"/>
    <w:rsid w:val="003B654A"/>
    <w:rsid w:val="003B689F"/>
    <w:rsid w:val="003C07BC"/>
    <w:rsid w:val="003C2C0B"/>
    <w:rsid w:val="003C3374"/>
    <w:rsid w:val="003C6A43"/>
    <w:rsid w:val="003D07AE"/>
    <w:rsid w:val="003D1AE8"/>
    <w:rsid w:val="003D36B2"/>
    <w:rsid w:val="003D38BB"/>
    <w:rsid w:val="003D417B"/>
    <w:rsid w:val="003E39E2"/>
    <w:rsid w:val="003E5A1E"/>
    <w:rsid w:val="003E5DD1"/>
    <w:rsid w:val="003F03CE"/>
    <w:rsid w:val="003F1629"/>
    <w:rsid w:val="003F3895"/>
    <w:rsid w:val="003F3F22"/>
    <w:rsid w:val="003F45A4"/>
    <w:rsid w:val="003F6102"/>
    <w:rsid w:val="003F6CF1"/>
    <w:rsid w:val="0040049A"/>
    <w:rsid w:val="004005E0"/>
    <w:rsid w:val="00402FC2"/>
    <w:rsid w:val="004056BF"/>
    <w:rsid w:val="0040603F"/>
    <w:rsid w:val="00407011"/>
    <w:rsid w:val="00407644"/>
    <w:rsid w:val="00410B4D"/>
    <w:rsid w:val="00410CB1"/>
    <w:rsid w:val="00412732"/>
    <w:rsid w:val="00413FB2"/>
    <w:rsid w:val="00415062"/>
    <w:rsid w:val="004150C8"/>
    <w:rsid w:val="00415623"/>
    <w:rsid w:val="00421DF0"/>
    <w:rsid w:val="00422CF9"/>
    <w:rsid w:val="00423010"/>
    <w:rsid w:val="0042305C"/>
    <w:rsid w:val="004238EE"/>
    <w:rsid w:val="00431230"/>
    <w:rsid w:val="0043367A"/>
    <w:rsid w:val="004339C0"/>
    <w:rsid w:val="00436BC4"/>
    <w:rsid w:val="00440B8C"/>
    <w:rsid w:val="00441479"/>
    <w:rsid w:val="0044214F"/>
    <w:rsid w:val="0044289A"/>
    <w:rsid w:val="004444CF"/>
    <w:rsid w:val="0044536F"/>
    <w:rsid w:val="00447FB2"/>
    <w:rsid w:val="004511C6"/>
    <w:rsid w:val="00453CAB"/>
    <w:rsid w:val="00454663"/>
    <w:rsid w:val="0046068B"/>
    <w:rsid w:val="004628F7"/>
    <w:rsid w:val="00463F27"/>
    <w:rsid w:val="004712E4"/>
    <w:rsid w:val="00471E87"/>
    <w:rsid w:val="00472417"/>
    <w:rsid w:val="00474EF0"/>
    <w:rsid w:val="004753CF"/>
    <w:rsid w:val="0048165C"/>
    <w:rsid w:val="0048255E"/>
    <w:rsid w:val="00483FEE"/>
    <w:rsid w:val="00485359"/>
    <w:rsid w:val="0048714C"/>
    <w:rsid w:val="00490999"/>
    <w:rsid w:val="00490EAA"/>
    <w:rsid w:val="00497AB2"/>
    <w:rsid w:val="004A06EC"/>
    <w:rsid w:val="004A0F81"/>
    <w:rsid w:val="004A30E5"/>
    <w:rsid w:val="004A61DD"/>
    <w:rsid w:val="004B04D8"/>
    <w:rsid w:val="004B2BAA"/>
    <w:rsid w:val="004B5058"/>
    <w:rsid w:val="004B6683"/>
    <w:rsid w:val="004B73B1"/>
    <w:rsid w:val="004C0157"/>
    <w:rsid w:val="004C35BB"/>
    <w:rsid w:val="004C375B"/>
    <w:rsid w:val="004C38E9"/>
    <w:rsid w:val="004D1215"/>
    <w:rsid w:val="004D32C8"/>
    <w:rsid w:val="004D4118"/>
    <w:rsid w:val="004E3345"/>
    <w:rsid w:val="004E6115"/>
    <w:rsid w:val="004E6389"/>
    <w:rsid w:val="004E668A"/>
    <w:rsid w:val="004F55AF"/>
    <w:rsid w:val="0050138C"/>
    <w:rsid w:val="005018CA"/>
    <w:rsid w:val="0050494C"/>
    <w:rsid w:val="00506BD2"/>
    <w:rsid w:val="00510FBB"/>
    <w:rsid w:val="005114C6"/>
    <w:rsid w:val="00512124"/>
    <w:rsid w:val="00513AF4"/>
    <w:rsid w:val="00515366"/>
    <w:rsid w:val="00521AFC"/>
    <w:rsid w:val="00521DC9"/>
    <w:rsid w:val="00524358"/>
    <w:rsid w:val="00525ABC"/>
    <w:rsid w:val="00525BC8"/>
    <w:rsid w:val="0053154B"/>
    <w:rsid w:val="0053271D"/>
    <w:rsid w:val="00534947"/>
    <w:rsid w:val="00534B2C"/>
    <w:rsid w:val="00534B5C"/>
    <w:rsid w:val="00534D26"/>
    <w:rsid w:val="00542710"/>
    <w:rsid w:val="00543936"/>
    <w:rsid w:val="0054400B"/>
    <w:rsid w:val="0054498C"/>
    <w:rsid w:val="00547756"/>
    <w:rsid w:val="00547B3E"/>
    <w:rsid w:val="00553AD0"/>
    <w:rsid w:val="00554686"/>
    <w:rsid w:val="00554FB3"/>
    <w:rsid w:val="00555568"/>
    <w:rsid w:val="00555743"/>
    <w:rsid w:val="0055632D"/>
    <w:rsid w:val="005614D0"/>
    <w:rsid w:val="00561616"/>
    <w:rsid w:val="00561F19"/>
    <w:rsid w:val="00562E4B"/>
    <w:rsid w:val="0056634B"/>
    <w:rsid w:val="00571685"/>
    <w:rsid w:val="00573E33"/>
    <w:rsid w:val="00576E1D"/>
    <w:rsid w:val="00577AFF"/>
    <w:rsid w:val="00577B15"/>
    <w:rsid w:val="005813B5"/>
    <w:rsid w:val="005823D5"/>
    <w:rsid w:val="0058283A"/>
    <w:rsid w:val="00585C0F"/>
    <w:rsid w:val="005871C9"/>
    <w:rsid w:val="005874EF"/>
    <w:rsid w:val="00590D07"/>
    <w:rsid w:val="00590E1F"/>
    <w:rsid w:val="00591140"/>
    <w:rsid w:val="00592301"/>
    <w:rsid w:val="0059292A"/>
    <w:rsid w:val="005930AE"/>
    <w:rsid w:val="00593923"/>
    <w:rsid w:val="0059604A"/>
    <w:rsid w:val="00596879"/>
    <w:rsid w:val="005A2F28"/>
    <w:rsid w:val="005A430D"/>
    <w:rsid w:val="005A48E2"/>
    <w:rsid w:val="005A5FDC"/>
    <w:rsid w:val="005B031F"/>
    <w:rsid w:val="005B1037"/>
    <w:rsid w:val="005B5584"/>
    <w:rsid w:val="005B55FA"/>
    <w:rsid w:val="005B59B8"/>
    <w:rsid w:val="005B6FAC"/>
    <w:rsid w:val="005C3768"/>
    <w:rsid w:val="005C511F"/>
    <w:rsid w:val="005C72D3"/>
    <w:rsid w:val="005C7848"/>
    <w:rsid w:val="005C7CD5"/>
    <w:rsid w:val="005D05B7"/>
    <w:rsid w:val="005D2F2E"/>
    <w:rsid w:val="005D3441"/>
    <w:rsid w:val="005E151D"/>
    <w:rsid w:val="005E65D9"/>
    <w:rsid w:val="005E694A"/>
    <w:rsid w:val="005F20E1"/>
    <w:rsid w:val="005F5151"/>
    <w:rsid w:val="005F66DA"/>
    <w:rsid w:val="005F723A"/>
    <w:rsid w:val="005F7793"/>
    <w:rsid w:val="005F78C6"/>
    <w:rsid w:val="005F79D3"/>
    <w:rsid w:val="00601D7A"/>
    <w:rsid w:val="00602E86"/>
    <w:rsid w:val="006054F9"/>
    <w:rsid w:val="00606718"/>
    <w:rsid w:val="00606837"/>
    <w:rsid w:val="00606D5E"/>
    <w:rsid w:val="006111F1"/>
    <w:rsid w:val="006113F0"/>
    <w:rsid w:val="006155CD"/>
    <w:rsid w:val="00616F2D"/>
    <w:rsid w:val="006248F3"/>
    <w:rsid w:val="00624916"/>
    <w:rsid w:val="0062562D"/>
    <w:rsid w:val="00626093"/>
    <w:rsid w:val="00627C09"/>
    <w:rsid w:val="0063057F"/>
    <w:rsid w:val="00631F4C"/>
    <w:rsid w:val="00634732"/>
    <w:rsid w:val="00640DE9"/>
    <w:rsid w:val="00641C87"/>
    <w:rsid w:val="00644260"/>
    <w:rsid w:val="00650FA2"/>
    <w:rsid w:val="006520F5"/>
    <w:rsid w:val="00654AE7"/>
    <w:rsid w:val="00656914"/>
    <w:rsid w:val="00657D53"/>
    <w:rsid w:val="00660FA0"/>
    <w:rsid w:val="006616AF"/>
    <w:rsid w:val="00663B11"/>
    <w:rsid w:val="0066563C"/>
    <w:rsid w:val="00667827"/>
    <w:rsid w:val="00670456"/>
    <w:rsid w:val="00677DDF"/>
    <w:rsid w:val="006802C9"/>
    <w:rsid w:val="00680624"/>
    <w:rsid w:val="00680FE8"/>
    <w:rsid w:val="00681403"/>
    <w:rsid w:val="0068203A"/>
    <w:rsid w:val="0068434C"/>
    <w:rsid w:val="006904A4"/>
    <w:rsid w:val="0069069C"/>
    <w:rsid w:val="006911AB"/>
    <w:rsid w:val="00691A26"/>
    <w:rsid w:val="00692353"/>
    <w:rsid w:val="00693466"/>
    <w:rsid w:val="00695CDA"/>
    <w:rsid w:val="00697587"/>
    <w:rsid w:val="006A3793"/>
    <w:rsid w:val="006A3C7D"/>
    <w:rsid w:val="006A4F50"/>
    <w:rsid w:val="006A6C79"/>
    <w:rsid w:val="006A7CDD"/>
    <w:rsid w:val="006B3912"/>
    <w:rsid w:val="006B4219"/>
    <w:rsid w:val="006B7B2D"/>
    <w:rsid w:val="006C0BD9"/>
    <w:rsid w:val="006C34F9"/>
    <w:rsid w:val="006C7A51"/>
    <w:rsid w:val="006D0E8F"/>
    <w:rsid w:val="006D18CB"/>
    <w:rsid w:val="006D30ED"/>
    <w:rsid w:val="006D4975"/>
    <w:rsid w:val="006D4B01"/>
    <w:rsid w:val="006D67B7"/>
    <w:rsid w:val="006D798A"/>
    <w:rsid w:val="006F0344"/>
    <w:rsid w:val="006F3147"/>
    <w:rsid w:val="006F46D1"/>
    <w:rsid w:val="006F4F84"/>
    <w:rsid w:val="006F6160"/>
    <w:rsid w:val="00700967"/>
    <w:rsid w:val="00700AD3"/>
    <w:rsid w:val="007016EC"/>
    <w:rsid w:val="0070367B"/>
    <w:rsid w:val="00706C23"/>
    <w:rsid w:val="007100C5"/>
    <w:rsid w:val="00710A43"/>
    <w:rsid w:val="007140F9"/>
    <w:rsid w:val="00715FA2"/>
    <w:rsid w:val="00716B90"/>
    <w:rsid w:val="007202FD"/>
    <w:rsid w:val="0072130E"/>
    <w:rsid w:val="00724D09"/>
    <w:rsid w:val="00727AAB"/>
    <w:rsid w:val="007322C2"/>
    <w:rsid w:val="00732D0E"/>
    <w:rsid w:val="00732D5F"/>
    <w:rsid w:val="00732DB2"/>
    <w:rsid w:val="0073567E"/>
    <w:rsid w:val="007360D2"/>
    <w:rsid w:val="00747BD6"/>
    <w:rsid w:val="00750EBD"/>
    <w:rsid w:val="007515AC"/>
    <w:rsid w:val="0075186B"/>
    <w:rsid w:val="007518AD"/>
    <w:rsid w:val="00755BB3"/>
    <w:rsid w:val="00756B56"/>
    <w:rsid w:val="007653DD"/>
    <w:rsid w:val="00770EA2"/>
    <w:rsid w:val="007718E3"/>
    <w:rsid w:val="00771C1E"/>
    <w:rsid w:val="007723B8"/>
    <w:rsid w:val="00772AFE"/>
    <w:rsid w:val="00772C6F"/>
    <w:rsid w:val="0077593E"/>
    <w:rsid w:val="00777F54"/>
    <w:rsid w:val="0078054D"/>
    <w:rsid w:val="0078067F"/>
    <w:rsid w:val="007831A8"/>
    <w:rsid w:val="0078327E"/>
    <w:rsid w:val="0078399B"/>
    <w:rsid w:val="00784279"/>
    <w:rsid w:val="00784E39"/>
    <w:rsid w:val="007858DF"/>
    <w:rsid w:val="0078741D"/>
    <w:rsid w:val="00787C4E"/>
    <w:rsid w:val="007901B9"/>
    <w:rsid w:val="00791B96"/>
    <w:rsid w:val="00792B59"/>
    <w:rsid w:val="0079552E"/>
    <w:rsid w:val="007955D2"/>
    <w:rsid w:val="00795CAF"/>
    <w:rsid w:val="007973B8"/>
    <w:rsid w:val="007975D3"/>
    <w:rsid w:val="00797CDC"/>
    <w:rsid w:val="007A0E76"/>
    <w:rsid w:val="007A2ABA"/>
    <w:rsid w:val="007A2FE0"/>
    <w:rsid w:val="007A48CC"/>
    <w:rsid w:val="007A5755"/>
    <w:rsid w:val="007A77A8"/>
    <w:rsid w:val="007B197A"/>
    <w:rsid w:val="007B3D1B"/>
    <w:rsid w:val="007B4461"/>
    <w:rsid w:val="007B44C0"/>
    <w:rsid w:val="007B75A7"/>
    <w:rsid w:val="007C0AD7"/>
    <w:rsid w:val="007C25FF"/>
    <w:rsid w:val="007C5DA8"/>
    <w:rsid w:val="007D0C8C"/>
    <w:rsid w:val="007D159C"/>
    <w:rsid w:val="007D21BF"/>
    <w:rsid w:val="007D2E19"/>
    <w:rsid w:val="007D3632"/>
    <w:rsid w:val="007D5D9D"/>
    <w:rsid w:val="007D7C62"/>
    <w:rsid w:val="007E10E2"/>
    <w:rsid w:val="007E2938"/>
    <w:rsid w:val="007E39DA"/>
    <w:rsid w:val="007E4D42"/>
    <w:rsid w:val="007E5A60"/>
    <w:rsid w:val="007E5D84"/>
    <w:rsid w:val="007E7B99"/>
    <w:rsid w:val="007F0B92"/>
    <w:rsid w:val="007F0C3F"/>
    <w:rsid w:val="007F173D"/>
    <w:rsid w:val="007F2A31"/>
    <w:rsid w:val="007F2C15"/>
    <w:rsid w:val="007F3951"/>
    <w:rsid w:val="007F564D"/>
    <w:rsid w:val="007F5CAD"/>
    <w:rsid w:val="007F61ED"/>
    <w:rsid w:val="007F70E5"/>
    <w:rsid w:val="0080190C"/>
    <w:rsid w:val="0080503C"/>
    <w:rsid w:val="00810E60"/>
    <w:rsid w:val="00811588"/>
    <w:rsid w:val="0081274D"/>
    <w:rsid w:val="00812BD9"/>
    <w:rsid w:val="00812CA8"/>
    <w:rsid w:val="00813C3C"/>
    <w:rsid w:val="00815CF0"/>
    <w:rsid w:val="00817ECB"/>
    <w:rsid w:val="00820D4A"/>
    <w:rsid w:val="00823041"/>
    <w:rsid w:val="0082549F"/>
    <w:rsid w:val="00825BC3"/>
    <w:rsid w:val="008301A1"/>
    <w:rsid w:val="00830423"/>
    <w:rsid w:val="00831241"/>
    <w:rsid w:val="00831D6D"/>
    <w:rsid w:val="00832AF9"/>
    <w:rsid w:val="00833EBF"/>
    <w:rsid w:val="0083538B"/>
    <w:rsid w:val="008358F3"/>
    <w:rsid w:val="00836701"/>
    <w:rsid w:val="00837CAB"/>
    <w:rsid w:val="00837E97"/>
    <w:rsid w:val="00841A7C"/>
    <w:rsid w:val="008447A5"/>
    <w:rsid w:val="0084497B"/>
    <w:rsid w:val="00844DB9"/>
    <w:rsid w:val="008456FB"/>
    <w:rsid w:val="008470F4"/>
    <w:rsid w:val="00847DB9"/>
    <w:rsid w:val="00850E2E"/>
    <w:rsid w:val="00862FD0"/>
    <w:rsid w:val="00865C6D"/>
    <w:rsid w:val="008667FC"/>
    <w:rsid w:val="008700BB"/>
    <w:rsid w:val="00872D87"/>
    <w:rsid w:val="00875206"/>
    <w:rsid w:val="0087791F"/>
    <w:rsid w:val="00882EEB"/>
    <w:rsid w:val="00883F8F"/>
    <w:rsid w:val="008861BE"/>
    <w:rsid w:val="0089363E"/>
    <w:rsid w:val="008952DD"/>
    <w:rsid w:val="00896CDB"/>
    <w:rsid w:val="00897749"/>
    <w:rsid w:val="008A0662"/>
    <w:rsid w:val="008A0BF1"/>
    <w:rsid w:val="008A0E12"/>
    <w:rsid w:val="008A1505"/>
    <w:rsid w:val="008A32A5"/>
    <w:rsid w:val="008A42D6"/>
    <w:rsid w:val="008A723D"/>
    <w:rsid w:val="008B31DB"/>
    <w:rsid w:val="008C2C72"/>
    <w:rsid w:val="008C2DC3"/>
    <w:rsid w:val="008C4215"/>
    <w:rsid w:val="008C57E6"/>
    <w:rsid w:val="008C6087"/>
    <w:rsid w:val="008C7A21"/>
    <w:rsid w:val="008D098E"/>
    <w:rsid w:val="008D2814"/>
    <w:rsid w:val="008D54C0"/>
    <w:rsid w:val="008D707D"/>
    <w:rsid w:val="008D75A0"/>
    <w:rsid w:val="008E36D2"/>
    <w:rsid w:val="008E3D46"/>
    <w:rsid w:val="008E500F"/>
    <w:rsid w:val="008E589B"/>
    <w:rsid w:val="008E5DE7"/>
    <w:rsid w:val="008F2707"/>
    <w:rsid w:val="008F3AE3"/>
    <w:rsid w:val="00900673"/>
    <w:rsid w:val="009019AA"/>
    <w:rsid w:val="00901B3E"/>
    <w:rsid w:val="009049CA"/>
    <w:rsid w:val="00907E13"/>
    <w:rsid w:val="00910476"/>
    <w:rsid w:val="0091153E"/>
    <w:rsid w:val="009133F7"/>
    <w:rsid w:val="00914088"/>
    <w:rsid w:val="00915637"/>
    <w:rsid w:val="009157AB"/>
    <w:rsid w:val="00916F74"/>
    <w:rsid w:val="00924355"/>
    <w:rsid w:val="00924F1B"/>
    <w:rsid w:val="00931491"/>
    <w:rsid w:val="0093245F"/>
    <w:rsid w:val="00935065"/>
    <w:rsid w:val="0093554F"/>
    <w:rsid w:val="00935DAE"/>
    <w:rsid w:val="00936E08"/>
    <w:rsid w:val="00940F44"/>
    <w:rsid w:val="0094108A"/>
    <w:rsid w:val="00942397"/>
    <w:rsid w:val="009433BB"/>
    <w:rsid w:val="00944921"/>
    <w:rsid w:val="009464E8"/>
    <w:rsid w:val="00950E46"/>
    <w:rsid w:val="009518B6"/>
    <w:rsid w:val="00952A43"/>
    <w:rsid w:val="00952CCC"/>
    <w:rsid w:val="00953DF5"/>
    <w:rsid w:val="009546CB"/>
    <w:rsid w:val="009555FF"/>
    <w:rsid w:val="009561D1"/>
    <w:rsid w:val="00961429"/>
    <w:rsid w:val="00961DAE"/>
    <w:rsid w:val="00964AD2"/>
    <w:rsid w:val="009709E4"/>
    <w:rsid w:val="00970C47"/>
    <w:rsid w:val="00971B72"/>
    <w:rsid w:val="009728DA"/>
    <w:rsid w:val="00973FA6"/>
    <w:rsid w:val="00975469"/>
    <w:rsid w:val="00975FE2"/>
    <w:rsid w:val="0097662B"/>
    <w:rsid w:val="00983BD2"/>
    <w:rsid w:val="00984633"/>
    <w:rsid w:val="00984B8D"/>
    <w:rsid w:val="009860FD"/>
    <w:rsid w:val="0098721C"/>
    <w:rsid w:val="009919DF"/>
    <w:rsid w:val="00996CD9"/>
    <w:rsid w:val="009A20FA"/>
    <w:rsid w:val="009A456E"/>
    <w:rsid w:val="009A745E"/>
    <w:rsid w:val="009A74D5"/>
    <w:rsid w:val="009B0A31"/>
    <w:rsid w:val="009B21B2"/>
    <w:rsid w:val="009B3C79"/>
    <w:rsid w:val="009B423D"/>
    <w:rsid w:val="009C0014"/>
    <w:rsid w:val="009C0713"/>
    <w:rsid w:val="009C27B4"/>
    <w:rsid w:val="009C2D82"/>
    <w:rsid w:val="009C33D5"/>
    <w:rsid w:val="009C3F4A"/>
    <w:rsid w:val="009C4064"/>
    <w:rsid w:val="009C4A39"/>
    <w:rsid w:val="009C61A9"/>
    <w:rsid w:val="009C7368"/>
    <w:rsid w:val="009D3631"/>
    <w:rsid w:val="009D75AF"/>
    <w:rsid w:val="009D7828"/>
    <w:rsid w:val="009D7C80"/>
    <w:rsid w:val="009E29A4"/>
    <w:rsid w:val="009E3BFF"/>
    <w:rsid w:val="009E54BD"/>
    <w:rsid w:val="009E599C"/>
    <w:rsid w:val="009E61AD"/>
    <w:rsid w:val="009F5077"/>
    <w:rsid w:val="00A004F9"/>
    <w:rsid w:val="00A016AB"/>
    <w:rsid w:val="00A017F7"/>
    <w:rsid w:val="00A0234C"/>
    <w:rsid w:val="00A054B1"/>
    <w:rsid w:val="00A064AD"/>
    <w:rsid w:val="00A06C96"/>
    <w:rsid w:val="00A107D9"/>
    <w:rsid w:val="00A12E0F"/>
    <w:rsid w:val="00A16B83"/>
    <w:rsid w:val="00A17C50"/>
    <w:rsid w:val="00A238E7"/>
    <w:rsid w:val="00A23C5A"/>
    <w:rsid w:val="00A24E51"/>
    <w:rsid w:val="00A26038"/>
    <w:rsid w:val="00A310E7"/>
    <w:rsid w:val="00A36F9A"/>
    <w:rsid w:val="00A372A2"/>
    <w:rsid w:val="00A377A6"/>
    <w:rsid w:val="00A41A78"/>
    <w:rsid w:val="00A50CBA"/>
    <w:rsid w:val="00A52C4F"/>
    <w:rsid w:val="00A52FB5"/>
    <w:rsid w:val="00A5336E"/>
    <w:rsid w:val="00A60485"/>
    <w:rsid w:val="00A64EC6"/>
    <w:rsid w:val="00A65D08"/>
    <w:rsid w:val="00A7122A"/>
    <w:rsid w:val="00A71F09"/>
    <w:rsid w:val="00A72E8E"/>
    <w:rsid w:val="00A73245"/>
    <w:rsid w:val="00A733FE"/>
    <w:rsid w:val="00A740D3"/>
    <w:rsid w:val="00A76082"/>
    <w:rsid w:val="00A80151"/>
    <w:rsid w:val="00A80AE7"/>
    <w:rsid w:val="00A81C08"/>
    <w:rsid w:val="00A82326"/>
    <w:rsid w:val="00A82F3C"/>
    <w:rsid w:val="00A85193"/>
    <w:rsid w:val="00A86903"/>
    <w:rsid w:val="00A86B5F"/>
    <w:rsid w:val="00A90CF5"/>
    <w:rsid w:val="00A91A53"/>
    <w:rsid w:val="00A9450C"/>
    <w:rsid w:val="00AA05FA"/>
    <w:rsid w:val="00AA64D0"/>
    <w:rsid w:val="00AB0B39"/>
    <w:rsid w:val="00AB4CAE"/>
    <w:rsid w:val="00AB653B"/>
    <w:rsid w:val="00AC0895"/>
    <w:rsid w:val="00AC0E61"/>
    <w:rsid w:val="00AC2C83"/>
    <w:rsid w:val="00AC2E79"/>
    <w:rsid w:val="00AC3EB4"/>
    <w:rsid w:val="00AC4043"/>
    <w:rsid w:val="00AC72D7"/>
    <w:rsid w:val="00AC746E"/>
    <w:rsid w:val="00AC7756"/>
    <w:rsid w:val="00AC7A79"/>
    <w:rsid w:val="00AD0AF3"/>
    <w:rsid w:val="00AD126E"/>
    <w:rsid w:val="00AD33D2"/>
    <w:rsid w:val="00AD3CAC"/>
    <w:rsid w:val="00AD5C87"/>
    <w:rsid w:val="00AD63D9"/>
    <w:rsid w:val="00AD7FDB"/>
    <w:rsid w:val="00AE0FC6"/>
    <w:rsid w:val="00AE2B08"/>
    <w:rsid w:val="00AE2D57"/>
    <w:rsid w:val="00AE3F01"/>
    <w:rsid w:val="00AE5CF5"/>
    <w:rsid w:val="00AF18D6"/>
    <w:rsid w:val="00AF2F2E"/>
    <w:rsid w:val="00AF34D7"/>
    <w:rsid w:val="00AF45A6"/>
    <w:rsid w:val="00AF4CBF"/>
    <w:rsid w:val="00B00BBA"/>
    <w:rsid w:val="00B05605"/>
    <w:rsid w:val="00B05D9A"/>
    <w:rsid w:val="00B0664F"/>
    <w:rsid w:val="00B071FA"/>
    <w:rsid w:val="00B074D3"/>
    <w:rsid w:val="00B12EA3"/>
    <w:rsid w:val="00B17B9B"/>
    <w:rsid w:val="00B20C48"/>
    <w:rsid w:val="00B218DF"/>
    <w:rsid w:val="00B21DD1"/>
    <w:rsid w:val="00B226D2"/>
    <w:rsid w:val="00B24AC7"/>
    <w:rsid w:val="00B2531D"/>
    <w:rsid w:val="00B30576"/>
    <w:rsid w:val="00B31077"/>
    <w:rsid w:val="00B31390"/>
    <w:rsid w:val="00B33E57"/>
    <w:rsid w:val="00B345AC"/>
    <w:rsid w:val="00B34985"/>
    <w:rsid w:val="00B407F2"/>
    <w:rsid w:val="00B41153"/>
    <w:rsid w:val="00B41DB0"/>
    <w:rsid w:val="00B448FC"/>
    <w:rsid w:val="00B46165"/>
    <w:rsid w:val="00B4798C"/>
    <w:rsid w:val="00B47EB6"/>
    <w:rsid w:val="00B50252"/>
    <w:rsid w:val="00B5286F"/>
    <w:rsid w:val="00B53ED2"/>
    <w:rsid w:val="00B54CE6"/>
    <w:rsid w:val="00B553E6"/>
    <w:rsid w:val="00B5701B"/>
    <w:rsid w:val="00B66D60"/>
    <w:rsid w:val="00B73028"/>
    <w:rsid w:val="00B736D9"/>
    <w:rsid w:val="00B74692"/>
    <w:rsid w:val="00B74872"/>
    <w:rsid w:val="00B751B2"/>
    <w:rsid w:val="00B762C9"/>
    <w:rsid w:val="00B77603"/>
    <w:rsid w:val="00B8349E"/>
    <w:rsid w:val="00B87B4A"/>
    <w:rsid w:val="00B904C7"/>
    <w:rsid w:val="00B90B5B"/>
    <w:rsid w:val="00B931E5"/>
    <w:rsid w:val="00B93ACF"/>
    <w:rsid w:val="00B9587A"/>
    <w:rsid w:val="00B968AD"/>
    <w:rsid w:val="00BA0286"/>
    <w:rsid w:val="00BA076F"/>
    <w:rsid w:val="00BA145B"/>
    <w:rsid w:val="00BA1710"/>
    <w:rsid w:val="00BA256B"/>
    <w:rsid w:val="00BA3472"/>
    <w:rsid w:val="00BA41E8"/>
    <w:rsid w:val="00BA4348"/>
    <w:rsid w:val="00BA66D3"/>
    <w:rsid w:val="00BA7DAE"/>
    <w:rsid w:val="00BB1144"/>
    <w:rsid w:val="00BB1CAA"/>
    <w:rsid w:val="00BB482B"/>
    <w:rsid w:val="00BB6945"/>
    <w:rsid w:val="00BC1737"/>
    <w:rsid w:val="00BC18F0"/>
    <w:rsid w:val="00BC26D1"/>
    <w:rsid w:val="00BC3CA5"/>
    <w:rsid w:val="00BC3FA2"/>
    <w:rsid w:val="00BD0663"/>
    <w:rsid w:val="00BD0B19"/>
    <w:rsid w:val="00BD3A5D"/>
    <w:rsid w:val="00BD3DF1"/>
    <w:rsid w:val="00BD67E8"/>
    <w:rsid w:val="00BE2100"/>
    <w:rsid w:val="00BE2A3E"/>
    <w:rsid w:val="00BE2B80"/>
    <w:rsid w:val="00BE2EB5"/>
    <w:rsid w:val="00BE4BE6"/>
    <w:rsid w:val="00BE5E9D"/>
    <w:rsid w:val="00BE6839"/>
    <w:rsid w:val="00BF1C90"/>
    <w:rsid w:val="00BF1EC2"/>
    <w:rsid w:val="00BF2A23"/>
    <w:rsid w:val="00BF5163"/>
    <w:rsid w:val="00BF7102"/>
    <w:rsid w:val="00C0136C"/>
    <w:rsid w:val="00C051D6"/>
    <w:rsid w:val="00C05AB0"/>
    <w:rsid w:val="00C07445"/>
    <w:rsid w:val="00C07C43"/>
    <w:rsid w:val="00C10A0B"/>
    <w:rsid w:val="00C119D6"/>
    <w:rsid w:val="00C1262F"/>
    <w:rsid w:val="00C13205"/>
    <w:rsid w:val="00C16652"/>
    <w:rsid w:val="00C16F08"/>
    <w:rsid w:val="00C178DF"/>
    <w:rsid w:val="00C25186"/>
    <w:rsid w:val="00C26D66"/>
    <w:rsid w:val="00C33408"/>
    <w:rsid w:val="00C3365B"/>
    <w:rsid w:val="00C3448F"/>
    <w:rsid w:val="00C34A41"/>
    <w:rsid w:val="00C355DE"/>
    <w:rsid w:val="00C35DA9"/>
    <w:rsid w:val="00C364FE"/>
    <w:rsid w:val="00C42258"/>
    <w:rsid w:val="00C44CC2"/>
    <w:rsid w:val="00C451C3"/>
    <w:rsid w:val="00C4553D"/>
    <w:rsid w:val="00C46689"/>
    <w:rsid w:val="00C46D26"/>
    <w:rsid w:val="00C50017"/>
    <w:rsid w:val="00C5048A"/>
    <w:rsid w:val="00C50DCA"/>
    <w:rsid w:val="00C51BD6"/>
    <w:rsid w:val="00C53512"/>
    <w:rsid w:val="00C54581"/>
    <w:rsid w:val="00C55F0B"/>
    <w:rsid w:val="00C5623E"/>
    <w:rsid w:val="00C56CC6"/>
    <w:rsid w:val="00C57C9F"/>
    <w:rsid w:val="00C6473D"/>
    <w:rsid w:val="00C658EB"/>
    <w:rsid w:val="00C67EA0"/>
    <w:rsid w:val="00C70A57"/>
    <w:rsid w:val="00C733E7"/>
    <w:rsid w:val="00C74277"/>
    <w:rsid w:val="00C776E2"/>
    <w:rsid w:val="00C802B7"/>
    <w:rsid w:val="00C82323"/>
    <w:rsid w:val="00C82694"/>
    <w:rsid w:val="00C83C75"/>
    <w:rsid w:val="00C86DE2"/>
    <w:rsid w:val="00C8759F"/>
    <w:rsid w:val="00C87F5D"/>
    <w:rsid w:val="00C918DF"/>
    <w:rsid w:val="00C932D5"/>
    <w:rsid w:val="00C97260"/>
    <w:rsid w:val="00C97A00"/>
    <w:rsid w:val="00CA141B"/>
    <w:rsid w:val="00CA51C9"/>
    <w:rsid w:val="00CA5205"/>
    <w:rsid w:val="00CA728B"/>
    <w:rsid w:val="00CA72B2"/>
    <w:rsid w:val="00CB191C"/>
    <w:rsid w:val="00CB2836"/>
    <w:rsid w:val="00CB2FBF"/>
    <w:rsid w:val="00CB58E5"/>
    <w:rsid w:val="00CB5D24"/>
    <w:rsid w:val="00CB5F3C"/>
    <w:rsid w:val="00CB7D37"/>
    <w:rsid w:val="00CC0BDE"/>
    <w:rsid w:val="00CC12DF"/>
    <w:rsid w:val="00CC1995"/>
    <w:rsid w:val="00CC2A5A"/>
    <w:rsid w:val="00CC50B0"/>
    <w:rsid w:val="00CC7338"/>
    <w:rsid w:val="00CC7A39"/>
    <w:rsid w:val="00CD32F6"/>
    <w:rsid w:val="00CE2AA9"/>
    <w:rsid w:val="00CE4303"/>
    <w:rsid w:val="00CE4640"/>
    <w:rsid w:val="00CF0979"/>
    <w:rsid w:val="00CF33F1"/>
    <w:rsid w:val="00CF405D"/>
    <w:rsid w:val="00CF41EB"/>
    <w:rsid w:val="00CF468D"/>
    <w:rsid w:val="00CF54EF"/>
    <w:rsid w:val="00D00278"/>
    <w:rsid w:val="00D007CC"/>
    <w:rsid w:val="00D02881"/>
    <w:rsid w:val="00D02A75"/>
    <w:rsid w:val="00D049B6"/>
    <w:rsid w:val="00D0520A"/>
    <w:rsid w:val="00D11C74"/>
    <w:rsid w:val="00D120DF"/>
    <w:rsid w:val="00D14F92"/>
    <w:rsid w:val="00D161B0"/>
    <w:rsid w:val="00D1788D"/>
    <w:rsid w:val="00D17B26"/>
    <w:rsid w:val="00D243E7"/>
    <w:rsid w:val="00D25333"/>
    <w:rsid w:val="00D262DB"/>
    <w:rsid w:val="00D27AA9"/>
    <w:rsid w:val="00D30BC4"/>
    <w:rsid w:val="00D30FFD"/>
    <w:rsid w:val="00D339AE"/>
    <w:rsid w:val="00D33B55"/>
    <w:rsid w:val="00D42469"/>
    <w:rsid w:val="00D4306B"/>
    <w:rsid w:val="00D4334D"/>
    <w:rsid w:val="00D44BAB"/>
    <w:rsid w:val="00D5096D"/>
    <w:rsid w:val="00D52007"/>
    <w:rsid w:val="00D53F13"/>
    <w:rsid w:val="00D54147"/>
    <w:rsid w:val="00D54619"/>
    <w:rsid w:val="00D56C4F"/>
    <w:rsid w:val="00D56F24"/>
    <w:rsid w:val="00D61C44"/>
    <w:rsid w:val="00D61C7A"/>
    <w:rsid w:val="00D6349E"/>
    <w:rsid w:val="00D65790"/>
    <w:rsid w:val="00D7347E"/>
    <w:rsid w:val="00D73A38"/>
    <w:rsid w:val="00D74C7B"/>
    <w:rsid w:val="00D8083D"/>
    <w:rsid w:val="00D80B46"/>
    <w:rsid w:val="00D818B3"/>
    <w:rsid w:val="00D83F5C"/>
    <w:rsid w:val="00D84AE6"/>
    <w:rsid w:val="00D85E33"/>
    <w:rsid w:val="00D863BD"/>
    <w:rsid w:val="00D90100"/>
    <w:rsid w:val="00D91673"/>
    <w:rsid w:val="00D92D4F"/>
    <w:rsid w:val="00D94195"/>
    <w:rsid w:val="00D95005"/>
    <w:rsid w:val="00D950CD"/>
    <w:rsid w:val="00D9668F"/>
    <w:rsid w:val="00DA34A0"/>
    <w:rsid w:val="00DA36AF"/>
    <w:rsid w:val="00DA42B8"/>
    <w:rsid w:val="00DA6343"/>
    <w:rsid w:val="00DB2554"/>
    <w:rsid w:val="00DB3CB7"/>
    <w:rsid w:val="00DB583F"/>
    <w:rsid w:val="00DB7F8F"/>
    <w:rsid w:val="00DC0E16"/>
    <w:rsid w:val="00DC455E"/>
    <w:rsid w:val="00DC5EA8"/>
    <w:rsid w:val="00DC631B"/>
    <w:rsid w:val="00DC6EEB"/>
    <w:rsid w:val="00DD09A8"/>
    <w:rsid w:val="00DD420C"/>
    <w:rsid w:val="00DD5812"/>
    <w:rsid w:val="00DE08B9"/>
    <w:rsid w:val="00DE3A13"/>
    <w:rsid w:val="00DE43EF"/>
    <w:rsid w:val="00DE5165"/>
    <w:rsid w:val="00DE527F"/>
    <w:rsid w:val="00DE5709"/>
    <w:rsid w:val="00DE5890"/>
    <w:rsid w:val="00DE6A45"/>
    <w:rsid w:val="00DE78FD"/>
    <w:rsid w:val="00DF18A9"/>
    <w:rsid w:val="00DF1FB0"/>
    <w:rsid w:val="00DF2A31"/>
    <w:rsid w:val="00E004E3"/>
    <w:rsid w:val="00E015CA"/>
    <w:rsid w:val="00E023A5"/>
    <w:rsid w:val="00E0362B"/>
    <w:rsid w:val="00E0401B"/>
    <w:rsid w:val="00E043D1"/>
    <w:rsid w:val="00E054C9"/>
    <w:rsid w:val="00E064C1"/>
    <w:rsid w:val="00E06F6F"/>
    <w:rsid w:val="00E10B1E"/>
    <w:rsid w:val="00E10CC3"/>
    <w:rsid w:val="00E135C9"/>
    <w:rsid w:val="00E1773F"/>
    <w:rsid w:val="00E17DE6"/>
    <w:rsid w:val="00E20DDD"/>
    <w:rsid w:val="00E22175"/>
    <w:rsid w:val="00E24050"/>
    <w:rsid w:val="00E2433F"/>
    <w:rsid w:val="00E2597E"/>
    <w:rsid w:val="00E26B48"/>
    <w:rsid w:val="00E300C8"/>
    <w:rsid w:val="00E34ECC"/>
    <w:rsid w:val="00E350AE"/>
    <w:rsid w:val="00E369CE"/>
    <w:rsid w:val="00E370ED"/>
    <w:rsid w:val="00E371B4"/>
    <w:rsid w:val="00E371CB"/>
    <w:rsid w:val="00E37C73"/>
    <w:rsid w:val="00E37D87"/>
    <w:rsid w:val="00E37DF0"/>
    <w:rsid w:val="00E44371"/>
    <w:rsid w:val="00E509C4"/>
    <w:rsid w:val="00E51917"/>
    <w:rsid w:val="00E53799"/>
    <w:rsid w:val="00E54D10"/>
    <w:rsid w:val="00E55BD2"/>
    <w:rsid w:val="00E565D2"/>
    <w:rsid w:val="00E56C78"/>
    <w:rsid w:val="00E57C60"/>
    <w:rsid w:val="00E63D79"/>
    <w:rsid w:val="00E676FA"/>
    <w:rsid w:val="00E67776"/>
    <w:rsid w:val="00E70E68"/>
    <w:rsid w:val="00E7181F"/>
    <w:rsid w:val="00E73366"/>
    <w:rsid w:val="00E75E01"/>
    <w:rsid w:val="00E857AB"/>
    <w:rsid w:val="00E86CA5"/>
    <w:rsid w:val="00E86D58"/>
    <w:rsid w:val="00E921B6"/>
    <w:rsid w:val="00E976B8"/>
    <w:rsid w:val="00EA0264"/>
    <w:rsid w:val="00EA27EC"/>
    <w:rsid w:val="00EA27F2"/>
    <w:rsid w:val="00EA48BD"/>
    <w:rsid w:val="00EA6432"/>
    <w:rsid w:val="00EB0D4F"/>
    <w:rsid w:val="00EB14C7"/>
    <w:rsid w:val="00EB14E9"/>
    <w:rsid w:val="00EB2762"/>
    <w:rsid w:val="00EB2F06"/>
    <w:rsid w:val="00EC04ED"/>
    <w:rsid w:val="00EC4247"/>
    <w:rsid w:val="00EC7D90"/>
    <w:rsid w:val="00ED4636"/>
    <w:rsid w:val="00ED47A3"/>
    <w:rsid w:val="00ED5EE1"/>
    <w:rsid w:val="00EE0F9B"/>
    <w:rsid w:val="00EE1FC4"/>
    <w:rsid w:val="00EE5962"/>
    <w:rsid w:val="00EE7DAD"/>
    <w:rsid w:val="00EF0BD7"/>
    <w:rsid w:val="00EF21D5"/>
    <w:rsid w:val="00EF265B"/>
    <w:rsid w:val="00EF3318"/>
    <w:rsid w:val="00EF3704"/>
    <w:rsid w:val="00EF3FF5"/>
    <w:rsid w:val="00EF4C1E"/>
    <w:rsid w:val="00F02594"/>
    <w:rsid w:val="00F030EA"/>
    <w:rsid w:val="00F1602A"/>
    <w:rsid w:val="00F17A6A"/>
    <w:rsid w:val="00F207AB"/>
    <w:rsid w:val="00F21B7B"/>
    <w:rsid w:val="00F222BC"/>
    <w:rsid w:val="00F231AF"/>
    <w:rsid w:val="00F2395A"/>
    <w:rsid w:val="00F25821"/>
    <w:rsid w:val="00F274D2"/>
    <w:rsid w:val="00F32C55"/>
    <w:rsid w:val="00F333A3"/>
    <w:rsid w:val="00F367E0"/>
    <w:rsid w:val="00F3718C"/>
    <w:rsid w:val="00F408D5"/>
    <w:rsid w:val="00F44AC5"/>
    <w:rsid w:val="00F456C8"/>
    <w:rsid w:val="00F46A14"/>
    <w:rsid w:val="00F46A4F"/>
    <w:rsid w:val="00F471C5"/>
    <w:rsid w:val="00F47EA2"/>
    <w:rsid w:val="00F51353"/>
    <w:rsid w:val="00F57C54"/>
    <w:rsid w:val="00F60A2E"/>
    <w:rsid w:val="00F62D15"/>
    <w:rsid w:val="00F660EF"/>
    <w:rsid w:val="00F70B57"/>
    <w:rsid w:val="00F715D1"/>
    <w:rsid w:val="00F715F5"/>
    <w:rsid w:val="00F725C1"/>
    <w:rsid w:val="00F776BC"/>
    <w:rsid w:val="00F80E2E"/>
    <w:rsid w:val="00F817B6"/>
    <w:rsid w:val="00F84981"/>
    <w:rsid w:val="00F856D1"/>
    <w:rsid w:val="00F85999"/>
    <w:rsid w:val="00F9007F"/>
    <w:rsid w:val="00F90CE1"/>
    <w:rsid w:val="00F927CA"/>
    <w:rsid w:val="00F93B45"/>
    <w:rsid w:val="00F94943"/>
    <w:rsid w:val="00F94DCD"/>
    <w:rsid w:val="00F959C9"/>
    <w:rsid w:val="00FA0549"/>
    <w:rsid w:val="00FA5319"/>
    <w:rsid w:val="00FA5F2A"/>
    <w:rsid w:val="00FB1346"/>
    <w:rsid w:val="00FB25BD"/>
    <w:rsid w:val="00FB31B2"/>
    <w:rsid w:val="00FC40A4"/>
    <w:rsid w:val="00FC412D"/>
    <w:rsid w:val="00FC412E"/>
    <w:rsid w:val="00FC4542"/>
    <w:rsid w:val="00FC79A6"/>
    <w:rsid w:val="00FD0F11"/>
    <w:rsid w:val="00FD1469"/>
    <w:rsid w:val="00FD14B3"/>
    <w:rsid w:val="00FD1C3E"/>
    <w:rsid w:val="00FD24C8"/>
    <w:rsid w:val="00FD574E"/>
    <w:rsid w:val="00FE21E0"/>
    <w:rsid w:val="00FE385B"/>
    <w:rsid w:val="00FE3EF5"/>
    <w:rsid w:val="00FE3FEE"/>
    <w:rsid w:val="00FE46DF"/>
    <w:rsid w:val="00FE4742"/>
    <w:rsid w:val="00FE4FC0"/>
    <w:rsid w:val="00FE6B7F"/>
    <w:rsid w:val="00FE7793"/>
    <w:rsid w:val="00FE7FF4"/>
    <w:rsid w:val="00FF016F"/>
    <w:rsid w:val="00FF1049"/>
    <w:rsid w:val="00FF1652"/>
    <w:rsid w:val="00FF17AA"/>
    <w:rsid w:val="00FF4CB5"/>
    <w:rsid w:val="00FF67B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28b3e8,#fadc00,#53af32"/>
    </o:shapedefaults>
    <o:shapelayout v:ext="edit">
      <o:idmap v:ext="edit" data="1"/>
    </o:shapelayout>
  </w:shapeDefaults>
  <w:decimalSymbol w:val=","/>
  <w:listSeparator w:val=";"/>
  <w14:docId w14:val="40AD0FBA"/>
  <w15:docId w15:val="{D4F6F5CF-74E1-4C55-8018-59852B416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99" w:unhideWhenUsed="1"/>
    <w:lsdException w:name="List Bullet" w:semiHidden="1" w:unhideWhenUsed="1"/>
    <w:lsdException w:name="List 2" w:semiHidden="1" w:uiPriority="99" w:unhideWhenUsed="1"/>
    <w:lsdException w:name="List 3" w:semiHidden="1" w:uiPriority="99" w:unhideWhenUsed="1"/>
    <w:lsdException w:name="List 4" w:uiPriority="99"/>
    <w:lsdException w:name="List Bullet 2" w:semiHidden="1" w:unhideWhenUsed="1"/>
    <w:lsdException w:name="List Bullet 3" w:semiHidden="1" w:unhideWhenUsed="1"/>
    <w:lsdException w:name="List Bullet 4" w:semiHidden="1" w:uiPriority="99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iPriority="99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531A9F"/>
    <w:rPr>
      <w:sz w:val="24"/>
      <w:szCs w:val="24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87F5D"/>
    <w:pPr>
      <w:keepNext/>
      <w:outlineLvl w:val="0"/>
    </w:pPr>
    <w:rPr>
      <w:rFonts w:ascii="Tahoma" w:eastAsia="Tahoma" w:hAnsi="Tahoma" w:cs="Tahoma"/>
      <w:b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87F5D"/>
    <w:pPr>
      <w:keepNext/>
      <w:keepLines/>
      <w:spacing w:before="40" w:line="259" w:lineRule="auto"/>
      <w:outlineLvl w:val="1"/>
    </w:pPr>
    <w:rPr>
      <w:rFonts w:ascii="EUAlbertina" w:eastAsia="Tahoma" w:hAnsi="EUAlbertina" w:cs="Tahoma"/>
      <w:color w:val="262626"/>
      <w:sz w:val="28"/>
      <w:szCs w:val="28"/>
    </w:rPr>
  </w:style>
  <w:style w:type="paragraph" w:styleId="Nagwek3">
    <w:name w:val="heading 3"/>
    <w:basedOn w:val="Normalny"/>
    <w:link w:val="Nagwek3Znak"/>
    <w:uiPriority w:val="9"/>
    <w:qFormat/>
    <w:rsid w:val="00BA1710"/>
    <w:pPr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sz w:val="27"/>
      <w:szCs w:val="27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87F5D"/>
    <w:pPr>
      <w:keepNext/>
      <w:keepLines/>
      <w:spacing w:before="40" w:line="259" w:lineRule="auto"/>
      <w:outlineLvl w:val="3"/>
    </w:pPr>
    <w:rPr>
      <w:rFonts w:ascii="EUAlbertina" w:eastAsia="Tahoma" w:hAnsi="EUAlbertina" w:cs="Tahoma"/>
      <w:i/>
      <w:iCs/>
      <w:color w:val="404040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87F5D"/>
    <w:pPr>
      <w:keepNext/>
      <w:keepLines/>
      <w:spacing w:before="40" w:line="259" w:lineRule="auto"/>
      <w:outlineLvl w:val="4"/>
    </w:pPr>
    <w:rPr>
      <w:rFonts w:ascii="EUAlbertina" w:eastAsia="Tahoma" w:hAnsi="EUAlbertina" w:cs="Tahoma"/>
      <w:color w:val="404040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87F5D"/>
    <w:pPr>
      <w:keepNext/>
      <w:keepLines/>
      <w:spacing w:before="40" w:line="259" w:lineRule="auto"/>
      <w:outlineLvl w:val="5"/>
    </w:pPr>
    <w:rPr>
      <w:rFonts w:ascii="EUAlbertina" w:eastAsia="Tahoma" w:hAnsi="EUAlbertina" w:cs="Tahoma"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87F5D"/>
    <w:pPr>
      <w:keepNext/>
      <w:keepLines/>
      <w:spacing w:before="40" w:line="259" w:lineRule="auto"/>
      <w:outlineLvl w:val="6"/>
    </w:pPr>
    <w:rPr>
      <w:rFonts w:ascii="EUAlbertina" w:eastAsia="Tahoma" w:hAnsi="EUAlbertina" w:cs="Tahoma"/>
      <w:i/>
      <w:iCs/>
      <w:sz w:val="22"/>
      <w:szCs w:val="22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87F5D"/>
    <w:pPr>
      <w:keepNext/>
      <w:keepLines/>
      <w:spacing w:before="40" w:line="259" w:lineRule="auto"/>
      <w:outlineLvl w:val="7"/>
    </w:pPr>
    <w:rPr>
      <w:rFonts w:ascii="EUAlbertina" w:eastAsia="Tahoma" w:hAnsi="EUAlbertina" w:cs="Tahoma"/>
      <w:color w:val="262626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87F5D"/>
    <w:pPr>
      <w:keepNext/>
      <w:keepLines/>
      <w:spacing w:before="40" w:line="259" w:lineRule="auto"/>
      <w:outlineLvl w:val="8"/>
    </w:pPr>
    <w:rPr>
      <w:rFonts w:ascii="EUAlbertina" w:eastAsia="Tahoma" w:hAnsi="EUAlbertina" w:cs="Tahoma"/>
      <w:i/>
      <w:iCs/>
      <w:color w:val="262626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615C2"/>
    <w:pPr>
      <w:tabs>
        <w:tab w:val="center" w:pos="4153"/>
        <w:tab w:val="right" w:pos="8306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615C2"/>
  </w:style>
  <w:style w:type="paragraph" w:styleId="Stopka">
    <w:name w:val="footer"/>
    <w:basedOn w:val="Normalny"/>
    <w:link w:val="StopkaZnak"/>
    <w:uiPriority w:val="99"/>
    <w:unhideWhenUsed/>
    <w:rsid w:val="003615C2"/>
    <w:pPr>
      <w:tabs>
        <w:tab w:val="center" w:pos="4153"/>
        <w:tab w:val="right" w:pos="8306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615C2"/>
  </w:style>
  <w:style w:type="paragraph" w:customStyle="1" w:styleId="Podstawowyakapitowy">
    <w:name w:val="[Podstawowy akapitowy]"/>
    <w:basedOn w:val="Normalny"/>
    <w:uiPriority w:val="99"/>
    <w:rsid w:val="003615C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</w:rPr>
  </w:style>
  <w:style w:type="paragraph" w:customStyle="1" w:styleId="Tekst">
    <w:name w:val="• Tekst"/>
    <w:qFormat/>
    <w:rsid w:val="003615C2"/>
    <w:pPr>
      <w:spacing w:line="300" w:lineRule="auto"/>
      <w:ind w:firstLine="397"/>
      <w:jc w:val="both"/>
    </w:pPr>
    <w:rPr>
      <w:rFonts w:ascii="Arial" w:hAnsi="Arial" w:cs="ArialMT"/>
      <w:color w:val="000000"/>
      <w:sz w:val="24"/>
      <w:szCs w:val="24"/>
      <w:lang w:eastAsia="en-US"/>
    </w:rPr>
  </w:style>
  <w:style w:type="paragraph" w:customStyle="1" w:styleId="Podpis">
    <w:name w:val="• Podpis"/>
    <w:basedOn w:val="Tekst"/>
    <w:next w:val="Tekst"/>
    <w:qFormat/>
    <w:rsid w:val="003615C2"/>
    <w:pPr>
      <w:ind w:left="5670" w:firstLine="0"/>
    </w:pPr>
  </w:style>
  <w:style w:type="paragraph" w:customStyle="1" w:styleId="Miejscowoidata">
    <w:name w:val="• Miejscowość i data"/>
    <w:basedOn w:val="Tekst"/>
    <w:qFormat/>
    <w:rsid w:val="003615C2"/>
    <w:pPr>
      <w:jc w:val="right"/>
    </w:pPr>
  </w:style>
  <w:style w:type="paragraph" w:customStyle="1" w:styleId="Fotter">
    <w:name w:val="Fotter"/>
    <w:qFormat/>
    <w:rsid w:val="00110D03"/>
    <w:pPr>
      <w:tabs>
        <w:tab w:val="left" w:pos="284"/>
      </w:tabs>
    </w:pPr>
    <w:rPr>
      <w:rFonts w:ascii="Arial" w:hAnsi="Arial" w:cs="ArialMT"/>
      <w:color w:val="404040"/>
      <w:sz w:val="16"/>
      <w:szCs w:val="24"/>
      <w:lang w:eastAsia="en-US"/>
    </w:rPr>
  </w:style>
  <w:style w:type="paragraph" w:customStyle="1" w:styleId="NazwaUrzedu">
    <w:name w:val="• Nazwa Urzedu"/>
    <w:qFormat/>
    <w:rsid w:val="00343D17"/>
    <w:rPr>
      <w:rFonts w:ascii="Arial Bold" w:hAnsi="Arial Bold"/>
      <w:color w:val="404040"/>
      <w:szCs w:val="24"/>
      <w:lang w:val="cs-CZ" w:eastAsia="en-US"/>
    </w:rPr>
  </w:style>
  <w:style w:type="paragraph" w:styleId="NormalnyWeb">
    <w:name w:val="Normal (Web)"/>
    <w:basedOn w:val="Normalny"/>
    <w:uiPriority w:val="99"/>
    <w:unhideWhenUsed/>
    <w:rsid w:val="00A81C08"/>
    <w:pPr>
      <w:spacing w:before="100" w:beforeAutospacing="1" w:after="100" w:afterAutospacing="1"/>
    </w:pPr>
    <w:rPr>
      <w:rFonts w:ascii="Times New Roman" w:eastAsia="Times New Roman" w:hAnsi="Times New Roman"/>
      <w:lang w:eastAsia="pl-PL"/>
    </w:rPr>
  </w:style>
  <w:style w:type="character" w:styleId="Hipercze">
    <w:name w:val="Hyperlink"/>
    <w:basedOn w:val="Domylnaczcionkaakapitu"/>
    <w:uiPriority w:val="99"/>
    <w:rsid w:val="006B4219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267DA2"/>
    <w:rPr>
      <w:b/>
      <w:bCs/>
    </w:rPr>
  </w:style>
  <w:style w:type="paragraph" w:styleId="Akapitzlist">
    <w:name w:val="List Paragraph"/>
    <w:aliases w:val="Preambuła,maz_wyliczenie,opis dzialania,K-P_odwolanie,A_wyliczenie,Akapit z listą5,normalny tekst,Akapit z listą2,Podsis rysunku,CW_Lista,L1,Numerowanie,Akapit z listą BS,Bulleted list,Odstavec,T_SZ_List Paragraph,sw tekst"/>
    <w:basedOn w:val="Normalny"/>
    <w:link w:val="AkapitzlistZnak"/>
    <w:uiPriority w:val="34"/>
    <w:qFormat/>
    <w:rsid w:val="00267DA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rsid w:val="0059687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596879"/>
    <w:rPr>
      <w:lang w:val="cs-CZ" w:eastAsia="en-US"/>
    </w:rPr>
  </w:style>
  <w:style w:type="character" w:styleId="Odwoanieprzypisukocowego">
    <w:name w:val="endnote reference"/>
    <w:basedOn w:val="Domylnaczcionkaakapitu"/>
    <w:uiPriority w:val="99"/>
    <w:rsid w:val="00596879"/>
    <w:rPr>
      <w:vertAlign w:val="superscript"/>
    </w:rPr>
  </w:style>
  <w:style w:type="paragraph" w:styleId="Tekstdymka">
    <w:name w:val="Balloon Text"/>
    <w:basedOn w:val="Normalny"/>
    <w:link w:val="TekstdymkaZnak"/>
    <w:rsid w:val="00872D8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872D87"/>
    <w:rPr>
      <w:rFonts w:ascii="Tahoma" w:hAnsi="Tahoma" w:cs="Tahoma"/>
      <w:sz w:val="16"/>
      <w:szCs w:val="16"/>
      <w:lang w:val="cs-CZ" w:eastAsia="en-US"/>
    </w:rPr>
  </w:style>
  <w:style w:type="paragraph" w:customStyle="1" w:styleId="tekstpodstawowy">
    <w:name w:val="tekst_podstawowy"/>
    <w:basedOn w:val="Normalny"/>
    <w:rsid w:val="00FB31B2"/>
    <w:pPr>
      <w:spacing w:after="150"/>
      <w:ind w:right="150"/>
    </w:pPr>
    <w:rPr>
      <w:rFonts w:ascii="Times New Roman" w:eastAsia="Times New Roman" w:hAnsi="Times New Roman"/>
      <w:color w:val="111111"/>
      <w:lang w:eastAsia="pl-PL"/>
    </w:rPr>
  </w:style>
  <w:style w:type="paragraph" w:styleId="Bezodstpw">
    <w:name w:val="No Spacing"/>
    <w:uiPriority w:val="1"/>
    <w:qFormat/>
    <w:rsid w:val="00034DD8"/>
    <w:rPr>
      <w:rFonts w:ascii="Calibri" w:eastAsia="Calibri" w:hAnsi="Calibri"/>
      <w:sz w:val="22"/>
      <w:szCs w:val="22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"/>
    <w:rsid w:val="00BA1710"/>
    <w:rPr>
      <w:rFonts w:ascii="Times New Roman" w:eastAsia="Times New Roman" w:hAnsi="Times New Roman"/>
      <w:b/>
      <w:bCs/>
      <w:sz w:val="27"/>
      <w:szCs w:val="27"/>
    </w:rPr>
  </w:style>
  <w:style w:type="character" w:styleId="Odwoaniedokomentarza">
    <w:name w:val="annotation reference"/>
    <w:basedOn w:val="Domylnaczcionkaakapitu"/>
    <w:uiPriority w:val="99"/>
    <w:unhideWhenUsed/>
    <w:rsid w:val="001A6CD6"/>
    <w:rPr>
      <w:sz w:val="16"/>
      <w:szCs w:val="16"/>
    </w:rPr>
  </w:style>
  <w:style w:type="paragraph" w:styleId="Tekstkomentarza">
    <w:name w:val="annotation text"/>
    <w:aliases w:val="Znak"/>
    <w:basedOn w:val="Normalny"/>
    <w:link w:val="TekstkomentarzaZnak"/>
    <w:uiPriority w:val="99"/>
    <w:unhideWhenUsed/>
    <w:rsid w:val="001A6CD6"/>
    <w:rPr>
      <w:sz w:val="20"/>
      <w:szCs w:val="20"/>
    </w:rPr>
  </w:style>
  <w:style w:type="character" w:customStyle="1" w:styleId="TekstkomentarzaZnak">
    <w:name w:val="Tekst komentarza Znak"/>
    <w:aliases w:val="Znak Znak1"/>
    <w:basedOn w:val="Domylnaczcionkaakapitu"/>
    <w:link w:val="Tekstkomentarza"/>
    <w:uiPriority w:val="99"/>
    <w:rsid w:val="001A6CD6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1A6C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1A6CD6"/>
    <w:rPr>
      <w:b/>
      <w:bCs/>
      <w:lang w:eastAsia="en-US"/>
    </w:rPr>
  </w:style>
  <w:style w:type="paragraph" w:customStyle="1" w:styleId="Default">
    <w:name w:val="Default"/>
    <w:rsid w:val="00641C8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UyteHipercze">
    <w:name w:val="FollowedHyperlink"/>
    <w:basedOn w:val="Domylnaczcionkaakapitu"/>
    <w:unhideWhenUsed/>
    <w:rsid w:val="000C6FC2"/>
    <w:rPr>
      <w:color w:val="800080" w:themeColor="followed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E5890"/>
    <w:rPr>
      <w:color w:val="605E5C"/>
      <w:shd w:val="clear" w:color="auto" w:fill="E1DFDD"/>
    </w:rPr>
  </w:style>
  <w:style w:type="paragraph" w:styleId="Tekstpodstawowy0">
    <w:name w:val="Body Text"/>
    <w:basedOn w:val="Normalny"/>
    <w:link w:val="TekstpodstawowyZnak"/>
    <w:uiPriority w:val="1"/>
    <w:qFormat/>
    <w:rsid w:val="00DD09A8"/>
    <w:pPr>
      <w:widowControl w:val="0"/>
      <w:jc w:val="both"/>
    </w:pPr>
    <w:rPr>
      <w:rFonts w:ascii="Times New Roman" w:eastAsia="Times New Roman" w:hAnsi="Times New Roman"/>
      <w:snapToGrid w:val="0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0"/>
    <w:uiPriority w:val="1"/>
    <w:rsid w:val="00DD09A8"/>
    <w:rPr>
      <w:rFonts w:ascii="Times New Roman" w:eastAsia="Times New Roman" w:hAnsi="Times New Roman"/>
      <w:snapToGrid w:val="0"/>
      <w:sz w:val="24"/>
      <w:lang w:val="x-none" w:eastAsia="x-none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8E5DE7"/>
    <w:pPr>
      <w:spacing w:after="120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8E5DE7"/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AkapitzlistZnak">
    <w:name w:val="Akapit z listą Znak"/>
    <w:aliases w:val="Preambuła Znak,maz_wyliczenie Znak,opis dzialania Znak,K-P_odwolanie Znak,A_wyliczenie Znak,Akapit z listą5 Znak,normalny tekst Znak,Akapit z listą2 Znak,Podsis rysunku Znak,CW_Lista Znak,L1 Znak,Numerowanie Znak,Bulleted list Znak"/>
    <w:link w:val="Akapitzlist"/>
    <w:qFormat/>
    <w:locked/>
    <w:rsid w:val="008E5DE7"/>
    <w:rPr>
      <w:rFonts w:ascii="Calibri" w:eastAsia="Calibri" w:hAnsi="Calibri"/>
      <w:sz w:val="22"/>
      <w:szCs w:val="22"/>
      <w:lang w:eastAsia="en-US"/>
    </w:rPr>
  </w:style>
  <w:style w:type="paragraph" w:customStyle="1" w:styleId="NumberList">
    <w:name w:val="Number List"/>
    <w:rsid w:val="008E5DE7"/>
    <w:pPr>
      <w:ind w:left="720"/>
    </w:pPr>
    <w:rPr>
      <w:rFonts w:ascii="Times New Roman" w:eastAsia="Times New Roman" w:hAnsi="Times New Roman"/>
      <w:i/>
      <w:color w:val="000000"/>
      <w:sz w:val="24"/>
      <w:lang w:val="cs-CZ"/>
    </w:rPr>
  </w:style>
  <w:style w:type="paragraph" w:customStyle="1" w:styleId="1ZnakZnakZnakZnakZnakZnakZnak">
    <w:name w:val="1 Znak Znak Znak Znak Znak Znak Znak"/>
    <w:basedOn w:val="Normalny"/>
    <w:rsid w:val="000435C4"/>
    <w:rPr>
      <w:rFonts w:ascii="Times New Roman" w:eastAsia="Times New Roman" w:hAnsi="Times New Roman"/>
      <w:lang w:eastAsia="pl-PL"/>
    </w:rPr>
  </w:style>
  <w:style w:type="character" w:styleId="Uwydatnienie">
    <w:name w:val="Emphasis"/>
    <w:basedOn w:val="Domylnaczcionkaakapitu"/>
    <w:uiPriority w:val="20"/>
    <w:qFormat/>
    <w:rsid w:val="0044536F"/>
    <w:rPr>
      <w:i/>
      <w:iCs/>
    </w:rPr>
  </w:style>
  <w:style w:type="paragraph" w:customStyle="1" w:styleId="Standard">
    <w:name w:val="Standard"/>
    <w:rsid w:val="00F231AF"/>
    <w:pPr>
      <w:widowControl w:val="0"/>
      <w:suppressAutoHyphens/>
    </w:pPr>
    <w:rPr>
      <w:rFonts w:ascii="Times New Roman" w:eastAsia="Times New Roman" w:hAnsi="Times New Roman" w:cs="Tahoma"/>
      <w:kern w:val="16"/>
      <w:sz w:val="24"/>
      <w:szCs w:val="24"/>
      <w:lang w:val="de-DE" w:eastAsia="ja-JP" w:bidi="fa-IR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D6579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D65790"/>
    <w:rPr>
      <w:sz w:val="24"/>
      <w:szCs w:val="24"/>
      <w:lang w:eastAsia="en-US"/>
    </w:rPr>
  </w:style>
  <w:style w:type="paragraph" w:styleId="Poprawka">
    <w:name w:val="Revision"/>
    <w:hidden/>
    <w:uiPriority w:val="99"/>
    <w:semiHidden/>
    <w:rsid w:val="00D27AA9"/>
    <w:rPr>
      <w:sz w:val="24"/>
      <w:szCs w:val="24"/>
      <w:lang w:eastAsia="en-US"/>
    </w:rPr>
  </w:style>
  <w:style w:type="paragraph" w:customStyle="1" w:styleId="Akapitzlist3">
    <w:name w:val="Akapit z listą3"/>
    <w:basedOn w:val="Normalny"/>
    <w:rsid w:val="002809A8"/>
    <w:pPr>
      <w:suppressAutoHyphens/>
      <w:spacing w:after="200" w:line="276" w:lineRule="auto"/>
      <w:ind w:left="720"/>
      <w:contextualSpacing/>
    </w:pPr>
    <w:rPr>
      <w:rFonts w:ascii="Calibri" w:eastAsia="Calibri" w:hAnsi="Calibri" w:cs="font277"/>
      <w:kern w:val="1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uiPriority w:val="9"/>
    <w:rsid w:val="00C87F5D"/>
    <w:rPr>
      <w:rFonts w:ascii="Tahoma" w:eastAsia="Tahoma" w:hAnsi="Tahoma" w:cs="Tahoma"/>
      <w:b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87F5D"/>
    <w:rPr>
      <w:rFonts w:ascii="EUAlbertina" w:eastAsia="Tahoma" w:hAnsi="EUAlbertina" w:cs="Tahoma"/>
      <w:color w:val="262626"/>
      <w:sz w:val="28"/>
      <w:szCs w:val="28"/>
      <w:lang w:eastAsia="en-US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87F5D"/>
    <w:rPr>
      <w:rFonts w:ascii="EUAlbertina" w:eastAsia="Tahoma" w:hAnsi="EUAlbertina" w:cs="Tahoma"/>
      <w:i/>
      <w:iCs/>
      <w:color w:val="404040"/>
      <w:sz w:val="22"/>
      <w:szCs w:val="22"/>
      <w:lang w:eastAsia="en-US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87F5D"/>
    <w:rPr>
      <w:rFonts w:ascii="EUAlbertina" w:eastAsia="Tahoma" w:hAnsi="EUAlbertina" w:cs="Tahoma"/>
      <w:color w:val="404040"/>
      <w:sz w:val="22"/>
      <w:szCs w:val="22"/>
      <w:lang w:eastAsia="en-US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87F5D"/>
    <w:rPr>
      <w:rFonts w:ascii="EUAlbertina" w:eastAsia="Tahoma" w:hAnsi="EUAlbertina" w:cs="Tahoma"/>
      <w:sz w:val="22"/>
      <w:szCs w:val="22"/>
      <w:lang w:eastAsia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87F5D"/>
    <w:rPr>
      <w:rFonts w:ascii="EUAlbertina" w:eastAsia="Tahoma" w:hAnsi="EUAlbertina" w:cs="Tahoma"/>
      <w:i/>
      <w:iCs/>
      <w:sz w:val="22"/>
      <w:szCs w:val="22"/>
      <w:lang w:eastAsia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87F5D"/>
    <w:rPr>
      <w:rFonts w:ascii="EUAlbertina" w:eastAsia="Tahoma" w:hAnsi="EUAlbertina" w:cs="Tahoma"/>
      <w:color w:val="262626"/>
      <w:sz w:val="21"/>
      <w:szCs w:val="21"/>
      <w:lang w:eastAsia="en-US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87F5D"/>
    <w:rPr>
      <w:rFonts w:ascii="EUAlbertina" w:eastAsia="Tahoma" w:hAnsi="EUAlbertina" w:cs="Tahoma"/>
      <w:i/>
      <w:iCs/>
      <w:color w:val="262626"/>
      <w:sz w:val="21"/>
      <w:szCs w:val="21"/>
      <w:lang w:eastAsia="en-US"/>
    </w:rPr>
  </w:style>
  <w:style w:type="numbering" w:customStyle="1" w:styleId="Bezlisty1">
    <w:name w:val="Bez listy1"/>
    <w:next w:val="Bezlisty"/>
    <w:uiPriority w:val="99"/>
    <w:semiHidden/>
    <w:unhideWhenUsed/>
    <w:rsid w:val="00C87F5D"/>
  </w:style>
  <w:style w:type="character" w:customStyle="1" w:styleId="WW8Num1z0">
    <w:name w:val="WW8Num1z0"/>
    <w:rsid w:val="00C87F5D"/>
    <w:rPr>
      <w:rFonts w:cs="Times New Roman"/>
      <w:sz w:val="22"/>
      <w:szCs w:val="22"/>
      <w:lang w:val="pl-PL"/>
    </w:rPr>
  </w:style>
  <w:style w:type="character" w:customStyle="1" w:styleId="WW8Num1z1">
    <w:name w:val="WW8Num1z1"/>
    <w:rsid w:val="00C87F5D"/>
  </w:style>
  <w:style w:type="character" w:customStyle="1" w:styleId="WW8Num1z2">
    <w:name w:val="WW8Num1z2"/>
    <w:rsid w:val="00C87F5D"/>
  </w:style>
  <w:style w:type="character" w:customStyle="1" w:styleId="WW8Num1z3">
    <w:name w:val="WW8Num1z3"/>
    <w:rsid w:val="00C87F5D"/>
  </w:style>
  <w:style w:type="character" w:customStyle="1" w:styleId="WW8Num1z4">
    <w:name w:val="WW8Num1z4"/>
    <w:rsid w:val="00C87F5D"/>
  </w:style>
  <w:style w:type="character" w:customStyle="1" w:styleId="WW8Num1z5">
    <w:name w:val="WW8Num1z5"/>
    <w:rsid w:val="00C87F5D"/>
  </w:style>
  <w:style w:type="character" w:customStyle="1" w:styleId="WW8Num1z6">
    <w:name w:val="WW8Num1z6"/>
    <w:rsid w:val="00C87F5D"/>
  </w:style>
  <w:style w:type="character" w:customStyle="1" w:styleId="WW8Num1z7">
    <w:name w:val="WW8Num1z7"/>
    <w:rsid w:val="00C87F5D"/>
  </w:style>
  <w:style w:type="character" w:customStyle="1" w:styleId="WW8Num1z8">
    <w:name w:val="WW8Num1z8"/>
    <w:rsid w:val="00C87F5D"/>
  </w:style>
  <w:style w:type="character" w:customStyle="1" w:styleId="WW8Num2z0">
    <w:name w:val="WW8Num2z0"/>
    <w:rsid w:val="00C87F5D"/>
    <w:rPr>
      <w:rFonts w:eastAsia="Cambria" w:cs="Times New Roman"/>
      <w:bCs/>
      <w:sz w:val="22"/>
      <w:szCs w:val="22"/>
      <w:lang w:val="cs-CZ" w:eastAsia="en-US"/>
    </w:rPr>
  </w:style>
  <w:style w:type="character" w:customStyle="1" w:styleId="WW8Num2z1">
    <w:name w:val="WW8Num2z1"/>
    <w:rsid w:val="00C87F5D"/>
  </w:style>
  <w:style w:type="character" w:customStyle="1" w:styleId="WW8Num2z2">
    <w:name w:val="WW8Num2z2"/>
    <w:rsid w:val="00C87F5D"/>
  </w:style>
  <w:style w:type="character" w:customStyle="1" w:styleId="WW8Num2z3">
    <w:name w:val="WW8Num2z3"/>
    <w:rsid w:val="00C87F5D"/>
  </w:style>
  <w:style w:type="character" w:customStyle="1" w:styleId="WW8Num2z4">
    <w:name w:val="WW8Num2z4"/>
    <w:rsid w:val="00C87F5D"/>
  </w:style>
  <w:style w:type="character" w:customStyle="1" w:styleId="WW8Num2z5">
    <w:name w:val="WW8Num2z5"/>
    <w:rsid w:val="00C87F5D"/>
  </w:style>
  <w:style w:type="character" w:customStyle="1" w:styleId="WW8Num2z6">
    <w:name w:val="WW8Num2z6"/>
    <w:rsid w:val="00C87F5D"/>
  </w:style>
  <w:style w:type="character" w:customStyle="1" w:styleId="WW8Num2z7">
    <w:name w:val="WW8Num2z7"/>
    <w:rsid w:val="00C87F5D"/>
  </w:style>
  <w:style w:type="character" w:customStyle="1" w:styleId="WW8Num2z8">
    <w:name w:val="WW8Num2z8"/>
    <w:rsid w:val="00C87F5D"/>
  </w:style>
  <w:style w:type="character" w:customStyle="1" w:styleId="WW8Num3z0">
    <w:name w:val="WW8Num3z0"/>
    <w:rsid w:val="00C87F5D"/>
    <w:rPr>
      <w:rFonts w:cs="Times New Roman"/>
      <w:sz w:val="22"/>
      <w:szCs w:val="22"/>
      <w:lang w:val="pl-PL"/>
    </w:rPr>
  </w:style>
  <w:style w:type="character" w:customStyle="1" w:styleId="WW8Num3z1">
    <w:name w:val="WW8Num3z1"/>
    <w:rsid w:val="00C87F5D"/>
  </w:style>
  <w:style w:type="character" w:customStyle="1" w:styleId="WW8Num3z2">
    <w:name w:val="WW8Num3z2"/>
    <w:rsid w:val="00C87F5D"/>
  </w:style>
  <w:style w:type="character" w:customStyle="1" w:styleId="WW8Num3z3">
    <w:name w:val="WW8Num3z3"/>
    <w:rsid w:val="00C87F5D"/>
  </w:style>
  <w:style w:type="character" w:customStyle="1" w:styleId="WW8Num3z4">
    <w:name w:val="WW8Num3z4"/>
    <w:rsid w:val="00C87F5D"/>
  </w:style>
  <w:style w:type="character" w:customStyle="1" w:styleId="WW8Num3z5">
    <w:name w:val="WW8Num3z5"/>
    <w:rsid w:val="00C87F5D"/>
  </w:style>
  <w:style w:type="character" w:customStyle="1" w:styleId="WW8Num3z6">
    <w:name w:val="WW8Num3z6"/>
    <w:rsid w:val="00C87F5D"/>
  </w:style>
  <w:style w:type="character" w:customStyle="1" w:styleId="WW8Num3z7">
    <w:name w:val="WW8Num3z7"/>
    <w:rsid w:val="00C87F5D"/>
  </w:style>
  <w:style w:type="character" w:customStyle="1" w:styleId="WW8Num3z8">
    <w:name w:val="WW8Num3z8"/>
    <w:rsid w:val="00C87F5D"/>
  </w:style>
  <w:style w:type="character" w:customStyle="1" w:styleId="WW8Num4z0">
    <w:name w:val="WW8Num4z0"/>
    <w:rsid w:val="00C87F5D"/>
    <w:rPr>
      <w:sz w:val="22"/>
      <w:szCs w:val="22"/>
    </w:rPr>
  </w:style>
  <w:style w:type="character" w:customStyle="1" w:styleId="WW8Num4z1">
    <w:name w:val="WW8Num4z1"/>
    <w:rsid w:val="00C87F5D"/>
  </w:style>
  <w:style w:type="character" w:customStyle="1" w:styleId="WW8Num4z2">
    <w:name w:val="WW8Num4z2"/>
    <w:rsid w:val="00C87F5D"/>
  </w:style>
  <w:style w:type="character" w:customStyle="1" w:styleId="WW8Num4z3">
    <w:name w:val="WW8Num4z3"/>
    <w:rsid w:val="00C87F5D"/>
  </w:style>
  <w:style w:type="character" w:customStyle="1" w:styleId="WW8Num4z4">
    <w:name w:val="WW8Num4z4"/>
    <w:rsid w:val="00C87F5D"/>
  </w:style>
  <w:style w:type="character" w:customStyle="1" w:styleId="WW8Num4z5">
    <w:name w:val="WW8Num4z5"/>
    <w:rsid w:val="00C87F5D"/>
  </w:style>
  <w:style w:type="character" w:customStyle="1" w:styleId="WW8Num4z6">
    <w:name w:val="WW8Num4z6"/>
    <w:rsid w:val="00C87F5D"/>
  </w:style>
  <w:style w:type="character" w:customStyle="1" w:styleId="WW8Num4z7">
    <w:name w:val="WW8Num4z7"/>
    <w:rsid w:val="00C87F5D"/>
  </w:style>
  <w:style w:type="character" w:customStyle="1" w:styleId="WW8Num4z8">
    <w:name w:val="WW8Num4z8"/>
    <w:rsid w:val="00C87F5D"/>
  </w:style>
  <w:style w:type="character" w:customStyle="1" w:styleId="WW8Num5z0">
    <w:name w:val="WW8Num5z0"/>
    <w:rsid w:val="00C87F5D"/>
  </w:style>
  <w:style w:type="character" w:customStyle="1" w:styleId="WW8Num5z1">
    <w:name w:val="WW8Num5z1"/>
    <w:rsid w:val="00C87F5D"/>
  </w:style>
  <w:style w:type="character" w:customStyle="1" w:styleId="WW8Num5z2">
    <w:name w:val="WW8Num5z2"/>
    <w:rsid w:val="00C87F5D"/>
  </w:style>
  <w:style w:type="character" w:customStyle="1" w:styleId="WW8Num5z3">
    <w:name w:val="WW8Num5z3"/>
    <w:rsid w:val="00C87F5D"/>
  </w:style>
  <w:style w:type="character" w:customStyle="1" w:styleId="WW8Num5z4">
    <w:name w:val="WW8Num5z4"/>
    <w:rsid w:val="00C87F5D"/>
  </w:style>
  <w:style w:type="character" w:customStyle="1" w:styleId="WW8Num5z5">
    <w:name w:val="WW8Num5z5"/>
    <w:rsid w:val="00C87F5D"/>
  </w:style>
  <w:style w:type="character" w:customStyle="1" w:styleId="WW8Num5z6">
    <w:name w:val="WW8Num5z6"/>
    <w:rsid w:val="00C87F5D"/>
  </w:style>
  <w:style w:type="character" w:customStyle="1" w:styleId="WW8Num5z7">
    <w:name w:val="WW8Num5z7"/>
    <w:rsid w:val="00C87F5D"/>
  </w:style>
  <w:style w:type="character" w:customStyle="1" w:styleId="WW8Num5z8">
    <w:name w:val="WW8Num5z8"/>
    <w:rsid w:val="00C87F5D"/>
  </w:style>
  <w:style w:type="character" w:customStyle="1" w:styleId="WW8Num6z0">
    <w:name w:val="WW8Num6z0"/>
    <w:rsid w:val="00C87F5D"/>
    <w:rPr>
      <w:rFonts w:cs="Times New Roman"/>
    </w:rPr>
  </w:style>
  <w:style w:type="character" w:customStyle="1" w:styleId="WW8Num6z6">
    <w:name w:val="WW8Num6z6"/>
    <w:rsid w:val="00C87F5D"/>
    <w:rPr>
      <w:rFonts w:cs="Times New Roman"/>
      <w:sz w:val="22"/>
      <w:szCs w:val="20"/>
    </w:rPr>
  </w:style>
  <w:style w:type="character" w:customStyle="1" w:styleId="WW8Num7z0">
    <w:name w:val="WW8Num7z0"/>
    <w:rsid w:val="00C87F5D"/>
    <w:rPr>
      <w:rFonts w:eastAsia="Times New Roman" w:cs="Times New Roman"/>
      <w:sz w:val="22"/>
    </w:rPr>
  </w:style>
  <w:style w:type="character" w:customStyle="1" w:styleId="WW8Num7z1">
    <w:name w:val="WW8Num7z1"/>
    <w:rsid w:val="00C87F5D"/>
    <w:rPr>
      <w:rFonts w:cs="Times New Roman"/>
    </w:rPr>
  </w:style>
  <w:style w:type="character" w:customStyle="1" w:styleId="WW8Num8z0">
    <w:name w:val="WW8Num8z0"/>
    <w:rsid w:val="00C87F5D"/>
    <w:rPr>
      <w:sz w:val="22"/>
      <w:szCs w:val="22"/>
    </w:rPr>
  </w:style>
  <w:style w:type="character" w:customStyle="1" w:styleId="WW8Num8z1">
    <w:name w:val="WW8Num8z1"/>
    <w:rsid w:val="00C87F5D"/>
  </w:style>
  <w:style w:type="character" w:customStyle="1" w:styleId="WW8Num8z2">
    <w:name w:val="WW8Num8z2"/>
    <w:rsid w:val="00C87F5D"/>
  </w:style>
  <w:style w:type="character" w:customStyle="1" w:styleId="WW8Num8z3">
    <w:name w:val="WW8Num8z3"/>
    <w:rsid w:val="00C87F5D"/>
  </w:style>
  <w:style w:type="character" w:customStyle="1" w:styleId="WW8Num8z4">
    <w:name w:val="WW8Num8z4"/>
    <w:rsid w:val="00C87F5D"/>
  </w:style>
  <w:style w:type="character" w:customStyle="1" w:styleId="WW8Num8z5">
    <w:name w:val="WW8Num8z5"/>
    <w:rsid w:val="00C87F5D"/>
  </w:style>
  <w:style w:type="character" w:customStyle="1" w:styleId="WW8Num8z6">
    <w:name w:val="WW8Num8z6"/>
    <w:rsid w:val="00C87F5D"/>
  </w:style>
  <w:style w:type="character" w:customStyle="1" w:styleId="WW8Num8z7">
    <w:name w:val="WW8Num8z7"/>
    <w:rsid w:val="00C87F5D"/>
  </w:style>
  <w:style w:type="character" w:customStyle="1" w:styleId="WW8Num8z8">
    <w:name w:val="WW8Num8z8"/>
    <w:rsid w:val="00C87F5D"/>
  </w:style>
  <w:style w:type="character" w:customStyle="1" w:styleId="WW8Num9z0">
    <w:name w:val="WW8Num9z0"/>
    <w:rsid w:val="00C87F5D"/>
    <w:rPr>
      <w:b w:val="0"/>
      <w:bCs w:val="0"/>
      <w:sz w:val="22"/>
      <w:szCs w:val="22"/>
    </w:rPr>
  </w:style>
  <w:style w:type="character" w:customStyle="1" w:styleId="WW8Num9z1">
    <w:name w:val="WW8Num9z1"/>
    <w:rsid w:val="00C87F5D"/>
  </w:style>
  <w:style w:type="character" w:customStyle="1" w:styleId="WW8Num9z2">
    <w:name w:val="WW8Num9z2"/>
    <w:rsid w:val="00C87F5D"/>
  </w:style>
  <w:style w:type="character" w:customStyle="1" w:styleId="WW8Num9z3">
    <w:name w:val="WW8Num9z3"/>
    <w:rsid w:val="00C87F5D"/>
  </w:style>
  <w:style w:type="character" w:customStyle="1" w:styleId="WW8Num9z4">
    <w:name w:val="WW8Num9z4"/>
    <w:rsid w:val="00C87F5D"/>
  </w:style>
  <w:style w:type="character" w:customStyle="1" w:styleId="WW8Num9z5">
    <w:name w:val="WW8Num9z5"/>
    <w:rsid w:val="00C87F5D"/>
  </w:style>
  <w:style w:type="character" w:customStyle="1" w:styleId="WW8Num9z6">
    <w:name w:val="WW8Num9z6"/>
    <w:rsid w:val="00C87F5D"/>
  </w:style>
  <w:style w:type="character" w:customStyle="1" w:styleId="WW8Num9z7">
    <w:name w:val="WW8Num9z7"/>
    <w:rsid w:val="00C87F5D"/>
  </w:style>
  <w:style w:type="character" w:customStyle="1" w:styleId="WW8Num9z8">
    <w:name w:val="WW8Num9z8"/>
    <w:rsid w:val="00C87F5D"/>
  </w:style>
  <w:style w:type="character" w:customStyle="1" w:styleId="WW8Num10z0">
    <w:name w:val="WW8Num10z0"/>
    <w:rsid w:val="00C87F5D"/>
  </w:style>
  <w:style w:type="character" w:customStyle="1" w:styleId="WW8Num10z1">
    <w:name w:val="WW8Num10z1"/>
    <w:rsid w:val="00C87F5D"/>
  </w:style>
  <w:style w:type="character" w:customStyle="1" w:styleId="WW8Num10z2">
    <w:name w:val="WW8Num10z2"/>
    <w:rsid w:val="00C87F5D"/>
  </w:style>
  <w:style w:type="character" w:customStyle="1" w:styleId="WW8Num10z3">
    <w:name w:val="WW8Num10z3"/>
    <w:rsid w:val="00C87F5D"/>
  </w:style>
  <w:style w:type="character" w:customStyle="1" w:styleId="WW8Num10z4">
    <w:name w:val="WW8Num10z4"/>
    <w:rsid w:val="00C87F5D"/>
  </w:style>
  <w:style w:type="character" w:customStyle="1" w:styleId="WW8Num10z5">
    <w:name w:val="WW8Num10z5"/>
    <w:rsid w:val="00C87F5D"/>
  </w:style>
  <w:style w:type="character" w:customStyle="1" w:styleId="WW8Num10z6">
    <w:name w:val="WW8Num10z6"/>
    <w:rsid w:val="00C87F5D"/>
    <w:rPr>
      <w:rFonts w:ascii="Times New Roman" w:hAnsi="Times New Roman" w:cs="Times New Roman"/>
      <w:sz w:val="22"/>
      <w:szCs w:val="22"/>
      <w:lang w:eastAsia="zh-CN"/>
    </w:rPr>
  </w:style>
  <w:style w:type="character" w:customStyle="1" w:styleId="WW8Num10z7">
    <w:name w:val="WW8Num10z7"/>
    <w:rsid w:val="00C87F5D"/>
  </w:style>
  <w:style w:type="character" w:customStyle="1" w:styleId="WW8Num10z8">
    <w:name w:val="WW8Num10z8"/>
    <w:rsid w:val="00C87F5D"/>
  </w:style>
  <w:style w:type="character" w:customStyle="1" w:styleId="WW8Num11z0">
    <w:name w:val="WW8Num11z0"/>
    <w:rsid w:val="00C87F5D"/>
    <w:rPr>
      <w:b/>
    </w:rPr>
  </w:style>
  <w:style w:type="character" w:customStyle="1" w:styleId="WW8Num11z1">
    <w:name w:val="WW8Num11z1"/>
    <w:rsid w:val="00C87F5D"/>
    <w:rPr>
      <w:rFonts w:eastAsia="Cambria" w:cs="Times New Roman"/>
      <w:sz w:val="22"/>
      <w:szCs w:val="22"/>
      <w:highlight w:val="yellow"/>
      <w:lang w:val="cs-CZ" w:eastAsia="en-US"/>
    </w:rPr>
  </w:style>
  <w:style w:type="character" w:customStyle="1" w:styleId="WW8Num11z2">
    <w:name w:val="WW8Num11z2"/>
    <w:rsid w:val="00C87F5D"/>
  </w:style>
  <w:style w:type="character" w:customStyle="1" w:styleId="WW8Num11z3">
    <w:name w:val="WW8Num11z3"/>
    <w:rsid w:val="00C87F5D"/>
  </w:style>
  <w:style w:type="character" w:customStyle="1" w:styleId="WW8Num11z4">
    <w:name w:val="WW8Num11z4"/>
    <w:rsid w:val="00C87F5D"/>
  </w:style>
  <w:style w:type="character" w:customStyle="1" w:styleId="WW8Num11z5">
    <w:name w:val="WW8Num11z5"/>
    <w:rsid w:val="00C87F5D"/>
  </w:style>
  <w:style w:type="character" w:customStyle="1" w:styleId="WW8Num11z6">
    <w:name w:val="WW8Num11z6"/>
    <w:rsid w:val="00C87F5D"/>
  </w:style>
  <w:style w:type="character" w:customStyle="1" w:styleId="WW8Num11z7">
    <w:name w:val="WW8Num11z7"/>
    <w:rsid w:val="00C87F5D"/>
  </w:style>
  <w:style w:type="character" w:customStyle="1" w:styleId="WW8Num11z8">
    <w:name w:val="WW8Num11z8"/>
    <w:rsid w:val="00C87F5D"/>
  </w:style>
  <w:style w:type="character" w:customStyle="1" w:styleId="WW8Num12z0">
    <w:name w:val="WW8Num12z0"/>
    <w:rsid w:val="00C87F5D"/>
    <w:rPr>
      <w:iCs/>
      <w:sz w:val="22"/>
      <w:szCs w:val="22"/>
    </w:rPr>
  </w:style>
  <w:style w:type="character" w:customStyle="1" w:styleId="WW8Num12z1">
    <w:name w:val="WW8Num12z1"/>
    <w:rsid w:val="00C87F5D"/>
  </w:style>
  <w:style w:type="character" w:customStyle="1" w:styleId="WW8Num12z2">
    <w:name w:val="WW8Num12z2"/>
    <w:rsid w:val="00C87F5D"/>
  </w:style>
  <w:style w:type="character" w:customStyle="1" w:styleId="WW8Num12z3">
    <w:name w:val="WW8Num12z3"/>
    <w:rsid w:val="00C87F5D"/>
  </w:style>
  <w:style w:type="character" w:customStyle="1" w:styleId="WW8Num12z4">
    <w:name w:val="WW8Num12z4"/>
    <w:rsid w:val="00C87F5D"/>
  </w:style>
  <w:style w:type="character" w:customStyle="1" w:styleId="WW8Num12z5">
    <w:name w:val="WW8Num12z5"/>
    <w:rsid w:val="00C87F5D"/>
  </w:style>
  <w:style w:type="character" w:customStyle="1" w:styleId="WW8Num12z6">
    <w:name w:val="WW8Num12z6"/>
    <w:rsid w:val="00C87F5D"/>
  </w:style>
  <w:style w:type="character" w:customStyle="1" w:styleId="WW8Num12z7">
    <w:name w:val="WW8Num12z7"/>
    <w:rsid w:val="00C87F5D"/>
  </w:style>
  <w:style w:type="character" w:customStyle="1" w:styleId="WW8Num12z8">
    <w:name w:val="WW8Num12z8"/>
    <w:rsid w:val="00C87F5D"/>
  </w:style>
  <w:style w:type="character" w:customStyle="1" w:styleId="WW8Num13z0">
    <w:name w:val="WW8Num13z0"/>
    <w:rsid w:val="00C87F5D"/>
    <w:rPr>
      <w:sz w:val="22"/>
      <w:szCs w:val="22"/>
    </w:rPr>
  </w:style>
  <w:style w:type="character" w:customStyle="1" w:styleId="WW8Num13z1">
    <w:name w:val="WW8Num13z1"/>
    <w:rsid w:val="00C87F5D"/>
  </w:style>
  <w:style w:type="character" w:customStyle="1" w:styleId="WW8Num13z2">
    <w:name w:val="WW8Num13z2"/>
    <w:rsid w:val="00C87F5D"/>
  </w:style>
  <w:style w:type="character" w:customStyle="1" w:styleId="WW8Num13z3">
    <w:name w:val="WW8Num13z3"/>
    <w:rsid w:val="00C87F5D"/>
  </w:style>
  <w:style w:type="character" w:customStyle="1" w:styleId="WW8Num13z4">
    <w:name w:val="WW8Num13z4"/>
    <w:rsid w:val="00C87F5D"/>
  </w:style>
  <w:style w:type="character" w:customStyle="1" w:styleId="WW8Num13z5">
    <w:name w:val="WW8Num13z5"/>
    <w:rsid w:val="00C87F5D"/>
  </w:style>
  <w:style w:type="character" w:customStyle="1" w:styleId="WW8Num13z6">
    <w:name w:val="WW8Num13z6"/>
    <w:rsid w:val="00C87F5D"/>
  </w:style>
  <w:style w:type="character" w:customStyle="1" w:styleId="WW8Num13z7">
    <w:name w:val="WW8Num13z7"/>
    <w:rsid w:val="00C87F5D"/>
  </w:style>
  <w:style w:type="character" w:customStyle="1" w:styleId="WW8Num13z8">
    <w:name w:val="WW8Num13z8"/>
    <w:rsid w:val="00C87F5D"/>
  </w:style>
  <w:style w:type="character" w:customStyle="1" w:styleId="WW8Num14z0">
    <w:name w:val="WW8Num14z0"/>
    <w:rsid w:val="00C87F5D"/>
    <w:rPr>
      <w:sz w:val="22"/>
      <w:u w:val="none"/>
    </w:rPr>
  </w:style>
  <w:style w:type="character" w:customStyle="1" w:styleId="WW8Num14z1">
    <w:name w:val="WW8Num14z1"/>
    <w:rsid w:val="00C87F5D"/>
  </w:style>
  <w:style w:type="character" w:customStyle="1" w:styleId="WW8Num14z2">
    <w:name w:val="WW8Num14z2"/>
    <w:rsid w:val="00C87F5D"/>
  </w:style>
  <w:style w:type="character" w:customStyle="1" w:styleId="WW8Num14z3">
    <w:name w:val="WW8Num14z3"/>
    <w:rsid w:val="00C87F5D"/>
  </w:style>
  <w:style w:type="character" w:customStyle="1" w:styleId="WW8Num14z4">
    <w:name w:val="WW8Num14z4"/>
    <w:rsid w:val="00C87F5D"/>
  </w:style>
  <w:style w:type="character" w:customStyle="1" w:styleId="WW8Num14z5">
    <w:name w:val="WW8Num14z5"/>
    <w:rsid w:val="00C87F5D"/>
  </w:style>
  <w:style w:type="character" w:customStyle="1" w:styleId="WW8Num14z6">
    <w:name w:val="WW8Num14z6"/>
    <w:rsid w:val="00C87F5D"/>
  </w:style>
  <w:style w:type="character" w:customStyle="1" w:styleId="WW8Num14z7">
    <w:name w:val="WW8Num14z7"/>
    <w:rsid w:val="00C87F5D"/>
  </w:style>
  <w:style w:type="character" w:customStyle="1" w:styleId="WW8Num14z8">
    <w:name w:val="WW8Num14z8"/>
    <w:rsid w:val="00C87F5D"/>
  </w:style>
  <w:style w:type="character" w:customStyle="1" w:styleId="WW8Num15z0">
    <w:name w:val="WW8Num15z0"/>
    <w:rsid w:val="00C87F5D"/>
    <w:rPr>
      <w:sz w:val="22"/>
      <w:szCs w:val="22"/>
      <w:u w:val="none"/>
    </w:rPr>
  </w:style>
  <w:style w:type="character" w:customStyle="1" w:styleId="WW8Num15z1">
    <w:name w:val="WW8Num15z1"/>
    <w:rsid w:val="00C87F5D"/>
  </w:style>
  <w:style w:type="character" w:customStyle="1" w:styleId="WW8Num15z2">
    <w:name w:val="WW8Num15z2"/>
    <w:rsid w:val="00C87F5D"/>
  </w:style>
  <w:style w:type="character" w:customStyle="1" w:styleId="WW8Num15z3">
    <w:name w:val="WW8Num15z3"/>
    <w:rsid w:val="00C87F5D"/>
  </w:style>
  <w:style w:type="character" w:customStyle="1" w:styleId="WW8Num15z4">
    <w:name w:val="WW8Num15z4"/>
    <w:rsid w:val="00C87F5D"/>
  </w:style>
  <w:style w:type="character" w:customStyle="1" w:styleId="WW8Num15z5">
    <w:name w:val="WW8Num15z5"/>
    <w:rsid w:val="00C87F5D"/>
  </w:style>
  <w:style w:type="character" w:customStyle="1" w:styleId="WW8Num15z6">
    <w:name w:val="WW8Num15z6"/>
    <w:rsid w:val="00C87F5D"/>
  </w:style>
  <w:style w:type="character" w:customStyle="1" w:styleId="WW8Num15z7">
    <w:name w:val="WW8Num15z7"/>
    <w:rsid w:val="00C87F5D"/>
  </w:style>
  <w:style w:type="character" w:customStyle="1" w:styleId="WW8Num15z8">
    <w:name w:val="WW8Num15z8"/>
    <w:rsid w:val="00C87F5D"/>
  </w:style>
  <w:style w:type="character" w:customStyle="1" w:styleId="WW8Num16z0">
    <w:name w:val="WW8Num16z0"/>
    <w:rsid w:val="00C87F5D"/>
  </w:style>
  <w:style w:type="character" w:customStyle="1" w:styleId="WW8Num16z1">
    <w:name w:val="WW8Num16z1"/>
    <w:rsid w:val="00C87F5D"/>
  </w:style>
  <w:style w:type="character" w:customStyle="1" w:styleId="WW8Num16z2">
    <w:name w:val="WW8Num16z2"/>
    <w:rsid w:val="00C87F5D"/>
  </w:style>
  <w:style w:type="character" w:customStyle="1" w:styleId="WW8Num16z3">
    <w:name w:val="WW8Num16z3"/>
    <w:rsid w:val="00C87F5D"/>
  </w:style>
  <w:style w:type="character" w:customStyle="1" w:styleId="WW8Num16z4">
    <w:name w:val="WW8Num16z4"/>
    <w:rsid w:val="00C87F5D"/>
  </w:style>
  <w:style w:type="character" w:customStyle="1" w:styleId="WW8Num16z5">
    <w:name w:val="WW8Num16z5"/>
    <w:rsid w:val="00C87F5D"/>
  </w:style>
  <w:style w:type="character" w:customStyle="1" w:styleId="WW8Num16z6">
    <w:name w:val="WW8Num16z6"/>
    <w:rsid w:val="00C87F5D"/>
  </w:style>
  <w:style w:type="character" w:customStyle="1" w:styleId="WW8Num16z7">
    <w:name w:val="WW8Num16z7"/>
    <w:rsid w:val="00C87F5D"/>
  </w:style>
  <w:style w:type="character" w:customStyle="1" w:styleId="WW8Num16z8">
    <w:name w:val="WW8Num16z8"/>
    <w:rsid w:val="00C87F5D"/>
  </w:style>
  <w:style w:type="character" w:customStyle="1" w:styleId="WW8Num17z0">
    <w:name w:val="WW8Num17z0"/>
    <w:rsid w:val="00C87F5D"/>
  </w:style>
  <w:style w:type="character" w:customStyle="1" w:styleId="WW8Num17z1">
    <w:name w:val="WW8Num17z1"/>
    <w:rsid w:val="00C87F5D"/>
  </w:style>
  <w:style w:type="character" w:customStyle="1" w:styleId="WW8Num17z2">
    <w:name w:val="WW8Num17z2"/>
    <w:rsid w:val="00C87F5D"/>
  </w:style>
  <w:style w:type="character" w:customStyle="1" w:styleId="WW8Num17z3">
    <w:name w:val="WW8Num17z3"/>
    <w:rsid w:val="00C87F5D"/>
  </w:style>
  <w:style w:type="character" w:customStyle="1" w:styleId="WW8Num17z4">
    <w:name w:val="WW8Num17z4"/>
    <w:rsid w:val="00C87F5D"/>
  </w:style>
  <w:style w:type="character" w:customStyle="1" w:styleId="WW8Num17z5">
    <w:name w:val="WW8Num17z5"/>
    <w:rsid w:val="00C87F5D"/>
  </w:style>
  <w:style w:type="character" w:customStyle="1" w:styleId="WW8Num17z6">
    <w:name w:val="WW8Num17z6"/>
    <w:rsid w:val="00C87F5D"/>
  </w:style>
  <w:style w:type="character" w:customStyle="1" w:styleId="WW8Num17z7">
    <w:name w:val="WW8Num17z7"/>
    <w:rsid w:val="00C87F5D"/>
  </w:style>
  <w:style w:type="character" w:customStyle="1" w:styleId="WW8Num17z8">
    <w:name w:val="WW8Num17z8"/>
    <w:rsid w:val="00C87F5D"/>
  </w:style>
  <w:style w:type="character" w:customStyle="1" w:styleId="WW8Num18z0">
    <w:name w:val="WW8Num18z0"/>
    <w:rsid w:val="00C87F5D"/>
  </w:style>
  <w:style w:type="character" w:customStyle="1" w:styleId="WW8Num18z1">
    <w:name w:val="WW8Num18z1"/>
    <w:rsid w:val="00C87F5D"/>
  </w:style>
  <w:style w:type="character" w:customStyle="1" w:styleId="WW8Num18z2">
    <w:name w:val="WW8Num18z2"/>
    <w:rsid w:val="00C87F5D"/>
  </w:style>
  <w:style w:type="character" w:customStyle="1" w:styleId="WW8Num18z3">
    <w:name w:val="WW8Num18z3"/>
    <w:rsid w:val="00C87F5D"/>
  </w:style>
  <w:style w:type="character" w:customStyle="1" w:styleId="WW8Num18z4">
    <w:name w:val="WW8Num18z4"/>
    <w:rsid w:val="00C87F5D"/>
  </w:style>
  <w:style w:type="character" w:customStyle="1" w:styleId="WW8Num18z5">
    <w:name w:val="WW8Num18z5"/>
    <w:rsid w:val="00C87F5D"/>
  </w:style>
  <w:style w:type="character" w:customStyle="1" w:styleId="WW8Num18z6">
    <w:name w:val="WW8Num18z6"/>
    <w:rsid w:val="00C87F5D"/>
  </w:style>
  <w:style w:type="character" w:customStyle="1" w:styleId="WW8Num18z7">
    <w:name w:val="WW8Num18z7"/>
    <w:rsid w:val="00C87F5D"/>
  </w:style>
  <w:style w:type="character" w:customStyle="1" w:styleId="WW8Num18z8">
    <w:name w:val="WW8Num18z8"/>
    <w:rsid w:val="00C87F5D"/>
  </w:style>
  <w:style w:type="character" w:customStyle="1" w:styleId="WW8Num19z0">
    <w:name w:val="WW8Num19z0"/>
    <w:rsid w:val="00C87F5D"/>
  </w:style>
  <w:style w:type="character" w:customStyle="1" w:styleId="WW8Num19z1">
    <w:name w:val="WW8Num19z1"/>
    <w:rsid w:val="00C87F5D"/>
  </w:style>
  <w:style w:type="character" w:customStyle="1" w:styleId="WW8Num19z2">
    <w:name w:val="WW8Num19z2"/>
    <w:rsid w:val="00C87F5D"/>
  </w:style>
  <w:style w:type="character" w:customStyle="1" w:styleId="WW8Num19z3">
    <w:name w:val="WW8Num19z3"/>
    <w:rsid w:val="00C87F5D"/>
  </w:style>
  <w:style w:type="character" w:customStyle="1" w:styleId="WW8Num19z4">
    <w:name w:val="WW8Num19z4"/>
    <w:rsid w:val="00C87F5D"/>
  </w:style>
  <w:style w:type="character" w:customStyle="1" w:styleId="WW8Num19z5">
    <w:name w:val="WW8Num19z5"/>
    <w:rsid w:val="00C87F5D"/>
  </w:style>
  <w:style w:type="character" w:customStyle="1" w:styleId="WW8Num19z6">
    <w:name w:val="WW8Num19z6"/>
    <w:rsid w:val="00C87F5D"/>
  </w:style>
  <w:style w:type="character" w:customStyle="1" w:styleId="WW8Num19z7">
    <w:name w:val="WW8Num19z7"/>
    <w:rsid w:val="00C87F5D"/>
  </w:style>
  <w:style w:type="character" w:customStyle="1" w:styleId="WW8Num19z8">
    <w:name w:val="WW8Num19z8"/>
    <w:rsid w:val="00C87F5D"/>
  </w:style>
  <w:style w:type="character" w:customStyle="1" w:styleId="WW8Num20z0">
    <w:name w:val="WW8Num20z0"/>
    <w:rsid w:val="00C87F5D"/>
  </w:style>
  <w:style w:type="character" w:customStyle="1" w:styleId="WW8Num20z1">
    <w:name w:val="WW8Num20z1"/>
    <w:rsid w:val="00C87F5D"/>
  </w:style>
  <w:style w:type="character" w:customStyle="1" w:styleId="WW8Num20z2">
    <w:name w:val="WW8Num20z2"/>
    <w:rsid w:val="00C87F5D"/>
  </w:style>
  <w:style w:type="character" w:customStyle="1" w:styleId="WW8Num20z3">
    <w:name w:val="WW8Num20z3"/>
    <w:rsid w:val="00C87F5D"/>
  </w:style>
  <w:style w:type="character" w:customStyle="1" w:styleId="WW8Num20z4">
    <w:name w:val="WW8Num20z4"/>
    <w:rsid w:val="00C87F5D"/>
  </w:style>
  <w:style w:type="character" w:customStyle="1" w:styleId="WW8Num20z5">
    <w:name w:val="WW8Num20z5"/>
    <w:rsid w:val="00C87F5D"/>
  </w:style>
  <w:style w:type="character" w:customStyle="1" w:styleId="WW8Num20z6">
    <w:name w:val="WW8Num20z6"/>
    <w:rsid w:val="00C87F5D"/>
  </w:style>
  <w:style w:type="character" w:customStyle="1" w:styleId="WW8Num20z7">
    <w:name w:val="WW8Num20z7"/>
    <w:rsid w:val="00C87F5D"/>
  </w:style>
  <w:style w:type="character" w:customStyle="1" w:styleId="WW8Num20z8">
    <w:name w:val="WW8Num20z8"/>
    <w:rsid w:val="00C87F5D"/>
  </w:style>
  <w:style w:type="character" w:customStyle="1" w:styleId="WW8Num21z0">
    <w:name w:val="WW8Num21z0"/>
    <w:rsid w:val="00C87F5D"/>
    <w:rPr>
      <w:rFonts w:eastAsia="Cambria"/>
      <w:sz w:val="22"/>
      <w:szCs w:val="22"/>
      <w:lang w:val="cs-CZ" w:eastAsia="en-US"/>
    </w:rPr>
  </w:style>
  <w:style w:type="character" w:customStyle="1" w:styleId="WW8Num21z1">
    <w:name w:val="WW8Num21z1"/>
    <w:rsid w:val="00C87F5D"/>
  </w:style>
  <w:style w:type="character" w:customStyle="1" w:styleId="WW8Num21z2">
    <w:name w:val="WW8Num21z2"/>
    <w:rsid w:val="00C87F5D"/>
  </w:style>
  <w:style w:type="character" w:customStyle="1" w:styleId="WW8Num21z3">
    <w:name w:val="WW8Num21z3"/>
    <w:rsid w:val="00C87F5D"/>
    <w:rPr>
      <w:rFonts w:ascii="Times New Roman" w:hAnsi="Times New Roman" w:cs="Times New Roman"/>
      <w:bCs/>
      <w:sz w:val="24"/>
      <w:szCs w:val="24"/>
    </w:rPr>
  </w:style>
  <w:style w:type="character" w:customStyle="1" w:styleId="WW8Num21z4">
    <w:name w:val="WW8Num21z4"/>
    <w:rsid w:val="00C87F5D"/>
  </w:style>
  <w:style w:type="character" w:customStyle="1" w:styleId="WW8Num21z5">
    <w:name w:val="WW8Num21z5"/>
    <w:rsid w:val="00C87F5D"/>
  </w:style>
  <w:style w:type="character" w:customStyle="1" w:styleId="WW8Num21z6">
    <w:name w:val="WW8Num21z6"/>
    <w:rsid w:val="00C87F5D"/>
  </w:style>
  <w:style w:type="character" w:customStyle="1" w:styleId="WW8Num21z7">
    <w:name w:val="WW8Num21z7"/>
    <w:rsid w:val="00C87F5D"/>
  </w:style>
  <w:style w:type="character" w:customStyle="1" w:styleId="WW8Num21z8">
    <w:name w:val="WW8Num21z8"/>
    <w:rsid w:val="00C87F5D"/>
  </w:style>
  <w:style w:type="character" w:customStyle="1" w:styleId="WW8Num22z0">
    <w:name w:val="WW8Num22z0"/>
    <w:rsid w:val="00C87F5D"/>
  </w:style>
  <w:style w:type="character" w:customStyle="1" w:styleId="WW8Num22z1">
    <w:name w:val="WW8Num22z1"/>
    <w:rsid w:val="00C87F5D"/>
  </w:style>
  <w:style w:type="character" w:customStyle="1" w:styleId="WW8Num22z2">
    <w:name w:val="WW8Num22z2"/>
    <w:rsid w:val="00C87F5D"/>
  </w:style>
  <w:style w:type="character" w:customStyle="1" w:styleId="WW8Num22z3">
    <w:name w:val="WW8Num22z3"/>
    <w:rsid w:val="00C87F5D"/>
  </w:style>
  <w:style w:type="character" w:customStyle="1" w:styleId="WW8Num22z4">
    <w:name w:val="WW8Num22z4"/>
    <w:rsid w:val="00C87F5D"/>
  </w:style>
  <w:style w:type="character" w:customStyle="1" w:styleId="WW8Num22z5">
    <w:name w:val="WW8Num22z5"/>
    <w:rsid w:val="00C87F5D"/>
  </w:style>
  <w:style w:type="character" w:customStyle="1" w:styleId="WW8Num22z6">
    <w:name w:val="WW8Num22z6"/>
    <w:rsid w:val="00C87F5D"/>
  </w:style>
  <w:style w:type="character" w:customStyle="1" w:styleId="WW8Num22z7">
    <w:name w:val="WW8Num22z7"/>
    <w:rsid w:val="00C87F5D"/>
  </w:style>
  <w:style w:type="character" w:customStyle="1" w:styleId="WW8Num22z8">
    <w:name w:val="WW8Num22z8"/>
    <w:rsid w:val="00C87F5D"/>
  </w:style>
  <w:style w:type="character" w:customStyle="1" w:styleId="WW8Num23z0">
    <w:name w:val="WW8Num23z0"/>
    <w:rsid w:val="00C87F5D"/>
    <w:rPr>
      <w:rFonts w:ascii="Times New Roman" w:eastAsia="Cambria" w:hAnsi="Times New Roman" w:cs="Times New Roman" w:hint="default"/>
      <w:sz w:val="22"/>
      <w:szCs w:val="22"/>
      <w:lang w:val="cs-CZ" w:eastAsia="en-US"/>
    </w:rPr>
  </w:style>
  <w:style w:type="character" w:customStyle="1" w:styleId="WW8Num23z1">
    <w:name w:val="WW8Num23z1"/>
    <w:rsid w:val="00C87F5D"/>
    <w:rPr>
      <w:rFonts w:ascii="Courier New" w:hAnsi="Courier New" w:cs="Courier New" w:hint="default"/>
    </w:rPr>
  </w:style>
  <w:style w:type="character" w:customStyle="1" w:styleId="WW8Num23z2">
    <w:name w:val="WW8Num23z2"/>
    <w:rsid w:val="00C87F5D"/>
    <w:rPr>
      <w:rFonts w:ascii="Wingdings" w:hAnsi="Wingdings" w:cs="Wingdings" w:hint="default"/>
    </w:rPr>
  </w:style>
  <w:style w:type="character" w:customStyle="1" w:styleId="WW8Num23z3">
    <w:name w:val="WW8Num23z3"/>
    <w:rsid w:val="00C87F5D"/>
    <w:rPr>
      <w:rFonts w:ascii="Symbol" w:hAnsi="Symbol" w:cs="Symbol" w:hint="default"/>
    </w:rPr>
  </w:style>
  <w:style w:type="character" w:customStyle="1" w:styleId="Domylnaczcionkaakapitu1">
    <w:name w:val="Domyślna czcionka akapitu1"/>
    <w:rsid w:val="00C87F5D"/>
  </w:style>
  <w:style w:type="character" w:customStyle="1" w:styleId="WW8Num23z4">
    <w:name w:val="WW8Num23z4"/>
    <w:rsid w:val="00C87F5D"/>
  </w:style>
  <w:style w:type="character" w:customStyle="1" w:styleId="WW8Num23z5">
    <w:name w:val="WW8Num23z5"/>
    <w:rsid w:val="00C87F5D"/>
  </w:style>
  <w:style w:type="character" w:customStyle="1" w:styleId="WW8Num23z6">
    <w:name w:val="WW8Num23z6"/>
    <w:rsid w:val="00C87F5D"/>
  </w:style>
  <w:style w:type="character" w:customStyle="1" w:styleId="WW8Num23z7">
    <w:name w:val="WW8Num23z7"/>
    <w:rsid w:val="00C87F5D"/>
  </w:style>
  <w:style w:type="character" w:customStyle="1" w:styleId="WW8Num23z8">
    <w:name w:val="WW8Num23z8"/>
    <w:rsid w:val="00C87F5D"/>
  </w:style>
  <w:style w:type="character" w:customStyle="1" w:styleId="WW8Num6z1">
    <w:name w:val="WW8Num6z1"/>
    <w:rsid w:val="00C87F5D"/>
  </w:style>
  <w:style w:type="character" w:customStyle="1" w:styleId="WW8Num6z2">
    <w:name w:val="WW8Num6z2"/>
    <w:rsid w:val="00C87F5D"/>
  </w:style>
  <w:style w:type="character" w:customStyle="1" w:styleId="WW8Num6z3">
    <w:name w:val="WW8Num6z3"/>
    <w:rsid w:val="00C87F5D"/>
  </w:style>
  <w:style w:type="character" w:customStyle="1" w:styleId="WW8Num6z4">
    <w:name w:val="WW8Num6z4"/>
    <w:rsid w:val="00C87F5D"/>
  </w:style>
  <w:style w:type="character" w:customStyle="1" w:styleId="WW8Num6z5">
    <w:name w:val="WW8Num6z5"/>
    <w:rsid w:val="00C87F5D"/>
  </w:style>
  <w:style w:type="character" w:customStyle="1" w:styleId="WW8Num6z7">
    <w:name w:val="WW8Num6z7"/>
    <w:rsid w:val="00C87F5D"/>
  </w:style>
  <w:style w:type="character" w:customStyle="1" w:styleId="WW8Num6z8">
    <w:name w:val="WW8Num6z8"/>
    <w:rsid w:val="00C87F5D"/>
  </w:style>
  <w:style w:type="character" w:customStyle="1" w:styleId="WW8Num7z2">
    <w:name w:val="WW8Num7z2"/>
    <w:rsid w:val="00C87F5D"/>
  </w:style>
  <w:style w:type="character" w:customStyle="1" w:styleId="WW8Num7z3">
    <w:name w:val="WW8Num7z3"/>
    <w:rsid w:val="00C87F5D"/>
  </w:style>
  <w:style w:type="character" w:customStyle="1" w:styleId="WW8Num7z4">
    <w:name w:val="WW8Num7z4"/>
    <w:rsid w:val="00C87F5D"/>
  </w:style>
  <w:style w:type="character" w:customStyle="1" w:styleId="WW8Num7z5">
    <w:name w:val="WW8Num7z5"/>
    <w:rsid w:val="00C87F5D"/>
  </w:style>
  <w:style w:type="character" w:customStyle="1" w:styleId="WW8Num7z6">
    <w:name w:val="WW8Num7z6"/>
    <w:rsid w:val="00C87F5D"/>
  </w:style>
  <w:style w:type="character" w:customStyle="1" w:styleId="WW8Num7z7">
    <w:name w:val="WW8Num7z7"/>
    <w:rsid w:val="00C87F5D"/>
  </w:style>
  <w:style w:type="character" w:customStyle="1" w:styleId="WW8Num7z8">
    <w:name w:val="WW8Num7z8"/>
    <w:rsid w:val="00C87F5D"/>
  </w:style>
  <w:style w:type="character" w:customStyle="1" w:styleId="WW8Num24z0">
    <w:name w:val="WW8Num24z0"/>
    <w:rsid w:val="00C87F5D"/>
  </w:style>
  <w:style w:type="character" w:customStyle="1" w:styleId="WW8Num24z1">
    <w:name w:val="WW8Num24z1"/>
    <w:rsid w:val="00C87F5D"/>
  </w:style>
  <w:style w:type="character" w:customStyle="1" w:styleId="WW8Num24z2">
    <w:name w:val="WW8Num24z2"/>
    <w:rsid w:val="00C87F5D"/>
  </w:style>
  <w:style w:type="character" w:customStyle="1" w:styleId="WW8Num24z3">
    <w:name w:val="WW8Num24z3"/>
    <w:rsid w:val="00C87F5D"/>
  </w:style>
  <w:style w:type="character" w:customStyle="1" w:styleId="WW8Num24z4">
    <w:name w:val="WW8Num24z4"/>
    <w:rsid w:val="00C87F5D"/>
  </w:style>
  <w:style w:type="character" w:customStyle="1" w:styleId="WW8Num24z5">
    <w:name w:val="WW8Num24z5"/>
    <w:rsid w:val="00C87F5D"/>
  </w:style>
  <w:style w:type="character" w:customStyle="1" w:styleId="WW8Num24z6">
    <w:name w:val="WW8Num24z6"/>
    <w:rsid w:val="00C87F5D"/>
  </w:style>
  <w:style w:type="character" w:customStyle="1" w:styleId="WW8Num24z7">
    <w:name w:val="WW8Num24z7"/>
    <w:rsid w:val="00C87F5D"/>
  </w:style>
  <w:style w:type="character" w:customStyle="1" w:styleId="WW8Num24z8">
    <w:name w:val="WW8Num24z8"/>
    <w:rsid w:val="00C87F5D"/>
  </w:style>
  <w:style w:type="character" w:customStyle="1" w:styleId="WW8Num25z0">
    <w:name w:val="WW8Num25z0"/>
    <w:rsid w:val="00C87F5D"/>
  </w:style>
  <w:style w:type="character" w:customStyle="1" w:styleId="WW8Num25z1">
    <w:name w:val="WW8Num25z1"/>
    <w:rsid w:val="00C87F5D"/>
  </w:style>
  <w:style w:type="character" w:customStyle="1" w:styleId="WW8Num25z2">
    <w:name w:val="WW8Num25z2"/>
    <w:rsid w:val="00C87F5D"/>
  </w:style>
  <w:style w:type="character" w:customStyle="1" w:styleId="WW8Num25z3">
    <w:name w:val="WW8Num25z3"/>
    <w:rsid w:val="00C87F5D"/>
  </w:style>
  <w:style w:type="character" w:customStyle="1" w:styleId="WW8Num25z4">
    <w:name w:val="WW8Num25z4"/>
    <w:rsid w:val="00C87F5D"/>
  </w:style>
  <w:style w:type="character" w:customStyle="1" w:styleId="WW8Num25z5">
    <w:name w:val="WW8Num25z5"/>
    <w:rsid w:val="00C87F5D"/>
  </w:style>
  <w:style w:type="character" w:customStyle="1" w:styleId="WW8Num25z6">
    <w:name w:val="WW8Num25z6"/>
    <w:rsid w:val="00C87F5D"/>
  </w:style>
  <w:style w:type="character" w:customStyle="1" w:styleId="WW8Num25z7">
    <w:name w:val="WW8Num25z7"/>
    <w:rsid w:val="00C87F5D"/>
  </w:style>
  <w:style w:type="character" w:customStyle="1" w:styleId="WW8Num25z8">
    <w:name w:val="WW8Num25z8"/>
    <w:rsid w:val="00C87F5D"/>
  </w:style>
  <w:style w:type="character" w:customStyle="1" w:styleId="WW8Num26z0">
    <w:name w:val="WW8Num26z0"/>
    <w:rsid w:val="00C87F5D"/>
  </w:style>
  <w:style w:type="character" w:customStyle="1" w:styleId="WW8Num26z1">
    <w:name w:val="WW8Num26z1"/>
    <w:rsid w:val="00C87F5D"/>
  </w:style>
  <w:style w:type="character" w:customStyle="1" w:styleId="WW8Num26z2">
    <w:name w:val="WW8Num26z2"/>
    <w:rsid w:val="00C87F5D"/>
  </w:style>
  <w:style w:type="character" w:customStyle="1" w:styleId="WW8Num26z3">
    <w:name w:val="WW8Num26z3"/>
    <w:rsid w:val="00C87F5D"/>
  </w:style>
  <w:style w:type="character" w:customStyle="1" w:styleId="WW8Num26z4">
    <w:name w:val="WW8Num26z4"/>
    <w:rsid w:val="00C87F5D"/>
  </w:style>
  <w:style w:type="character" w:customStyle="1" w:styleId="WW8Num26z5">
    <w:name w:val="WW8Num26z5"/>
    <w:rsid w:val="00C87F5D"/>
  </w:style>
  <w:style w:type="character" w:customStyle="1" w:styleId="WW8Num26z6">
    <w:name w:val="WW8Num26z6"/>
    <w:rsid w:val="00C87F5D"/>
  </w:style>
  <w:style w:type="character" w:customStyle="1" w:styleId="WW8Num26z7">
    <w:name w:val="WW8Num26z7"/>
    <w:rsid w:val="00C87F5D"/>
  </w:style>
  <w:style w:type="character" w:customStyle="1" w:styleId="WW8Num26z8">
    <w:name w:val="WW8Num26z8"/>
    <w:rsid w:val="00C87F5D"/>
  </w:style>
  <w:style w:type="character" w:customStyle="1" w:styleId="WW8Num27z0">
    <w:name w:val="WW8Num27z0"/>
    <w:rsid w:val="00C87F5D"/>
  </w:style>
  <w:style w:type="character" w:customStyle="1" w:styleId="WW8Num27z1">
    <w:name w:val="WW8Num27z1"/>
    <w:rsid w:val="00C87F5D"/>
  </w:style>
  <w:style w:type="character" w:customStyle="1" w:styleId="WW8Num27z2">
    <w:name w:val="WW8Num27z2"/>
    <w:rsid w:val="00C87F5D"/>
  </w:style>
  <w:style w:type="character" w:customStyle="1" w:styleId="WW8Num27z3">
    <w:name w:val="WW8Num27z3"/>
    <w:rsid w:val="00C87F5D"/>
  </w:style>
  <w:style w:type="character" w:customStyle="1" w:styleId="WW8Num27z4">
    <w:name w:val="WW8Num27z4"/>
    <w:rsid w:val="00C87F5D"/>
  </w:style>
  <w:style w:type="character" w:customStyle="1" w:styleId="WW8Num27z5">
    <w:name w:val="WW8Num27z5"/>
    <w:rsid w:val="00C87F5D"/>
  </w:style>
  <w:style w:type="character" w:customStyle="1" w:styleId="WW8Num27z6">
    <w:name w:val="WW8Num27z6"/>
    <w:rsid w:val="00C87F5D"/>
  </w:style>
  <w:style w:type="character" w:customStyle="1" w:styleId="WW8Num27z7">
    <w:name w:val="WW8Num27z7"/>
    <w:rsid w:val="00C87F5D"/>
  </w:style>
  <w:style w:type="character" w:customStyle="1" w:styleId="WW8Num27z8">
    <w:name w:val="WW8Num27z8"/>
    <w:rsid w:val="00C87F5D"/>
  </w:style>
  <w:style w:type="character" w:customStyle="1" w:styleId="WW8Num28z0">
    <w:name w:val="WW8Num28z0"/>
    <w:rsid w:val="00C87F5D"/>
  </w:style>
  <w:style w:type="character" w:customStyle="1" w:styleId="WW8Num28z1">
    <w:name w:val="WW8Num28z1"/>
    <w:rsid w:val="00C87F5D"/>
  </w:style>
  <w:style w:type="character" w:customStyle="1" w:styleId="WW8Num28z2">
    <w:name w:val="WW8Num28z2"/>
    <w:rsid w:val="00C87F5D"/>
  </w:style>
  <w:style w:type="character" w:customStyle="1" w:styleId="WW8Num28z3">
    <w:name w:val="WW8Num28z3"/>
    <w:rsid w:val="00C87F5D"/>
  </w:style>
  <w:style w:type="character" w:customStyle="1" w:styleId="WW8Num28z4">
    <w:name w:val="WW8Num28z4"/>
    <w:rsid w:val="00C87F5D"/>
  </w:style>
  <w:style w:type="character" w:customStyle="1" w:styleId="WW8Num28z5">
    <w:name w:val="WW8Num28z5"/>
    <w:rsid w:val="00C87F5D"/>
  </w:style>
  <w:style w:type="character" w:customStyle="1" w:styleId="WW8Num28z6">
    <w:name w:val="WW8Num28z6"/>
    <w:rsid w:val="00C87F5D"/>
  </w:style>
  <w:style w:type="character" w:customStyle="1" w:styleId="WW8Num28z7">
    <w:name w:val="WW8Num28z7"/>
    <w:rsid w:val="00C87F5D"/>
  </w:style>
  <w:style w:type="character" w:customStyle="1" w:styleId="WW8Num28z8">
    <w:name w:val="WW8Num28z8"/>
    <w:rsid w:val="00C87F5D"/>
  </w:style>
  <w:style w:type="character" w:customStyle="1" w:styleId="Domylnaczcionkaakapitu2">
    <w:name w:val="Domyślna czcionka akapitu2"/>
    <w:rsid w:val="00C87F5D"/>
  </w:style>
  <w:style w:type="character" w:customStyle="1" w:styleId="Numerstrony1">
    <w:name w:val="Numer strony1"/>
    <w:basedOn w:val="Domylnaczcionkaakapitu2"/>
    <w:rsid w:val="00C87F5D"/>
  </w:style>
  <w:style w:type="character" w:customStyle="1" w:styleId="CharStyle7">
    <w:name w:val="Char Style 7"/>
    <w:rsid w:val="00C87F5D"/>
    <w:rPr>
      <w:sz w:val="18"/>
      <w:szCs w:val="18"/>
      <w:shd w:val="clear" w:color="auto" w:fill="FFFFFF"/>
    </w:rPr>
  </w:style>
  <w:style w:type="character" w:customStyle="1" w:styleId="ListLabel1">
    <w:name w:val="ListLabel 1"/>
    <w:rsid w:val="00C87F5D"/>
    <w:rPr>
      <w:rFonts w:eastAsia="Times New Roman" w:cs="Times New Roman"/>
      <w:sz w:val="22"/>
    </w:rPr>
  </w:style>
  <w:style w:type="character" w:customStyle="1" w:styleId="ListLabel2">
    <w:name w:val="ListLabel 2"/>
    <w:rsid w:val="00C87F5D"/>
    <w:rPr>
      <w:rFonts w:cs="Times New Roman"/>
    </w:rPr>
  </w:style>
  <w:style w:type="character" w:customStyle="1" w:styleId="ListLabel3">
    <w:name w:val="ListLabel 3"/>
    <w:rsid w:val="00C87F5D"/>
    <w:rPr>
      <w:rFonts w:cs="Times New Roman"/>
    </w:rPr>
  </w:style>
  <w:style w:type="character" w:customStyle="1" w:styleId="ListLabel4">
    <w:name w:val="ListLabel 4"/>
    <w:rsid w:val="00C87F5D"/>
    <w:rPr>
      <w:rFonts w:cs="Times New Roman"/>
    </w:rPr>
  </w:style>
  <w:style w:type="character" w:customStyle="1" w:styleId="ListLabel5">
    <w:name w:val="ListLabel 5"/>
    <w:rsid w:val="00C87F5D"/>
    <w:rPr>
      <w:rFonts w:cs="Times New Roman"/>
    </w:rPr>
  </w:style>
  <w:style w:type="character" w:customStyle="1" w:styleId="ListLabel6">
    <w:name w:val="ListLabel 6"/>
    <w:rsid w:val="00C87F5D"/>
    <w:rPr>
      <w:rFonts w:cs="Times New Roman"/>
    </w:rPr>
  </w:style>
  <w:style w:type="character" w:customStyle="1" w:styleId="ListLabel7">
    <w:name w:val="ListLabel 7"/>
    <w:rsid w:val="00C87F5D"/>
    <w:rPr>
      <w:rFonts w:cs="Times New Roman"/>
    </w:rPr>
  </w:style>
  <w:style w:type="character" w:customStyle="1" w:styleId="ListLabel8">
    <w:name w:val="ListLabel 8"/>
    <w:rsid w:val="00C87F5D"/>
    <w:rPr>
      <w:rFonts w:cs="Times New Roman"/>
      <w:sz w:val="22"/>
      <w:szCs w:val="20"/>
    </w:rPr>
  </w:style>
  <w:style w:type="character" w:customStyle="1" w:styleId="ListLabel9">
    <w:name w:val="ListLabel 9"/>
    <w:rsid w:val="00C87F5D"/>
    <w:rPr>
      <w:rFonts w:cs="Times New Roman"/>
    </w:rPr>
  </w:style>
  <w:style w:type="character" w:customStyle="1" w:styleId="ListLabel10">
    <w:name w:val="ListLabel 10"/>
    <w:rsid w:val="00C87F5D"/>
    <w:rPr>
      <w:rFonts w:cs="Times New Roman"/>
    </w:rPr>
  </w:style>
  <w:style w:type="character" w:customStyle="1" w:styleId="ListLabel11">
    <w:name w:val="ListLabel 11"/>
    <w:rsid w:val="00C87F5D"/>
    <w:rPr>
      <w:rFonts w:eastAsia="Times New Roman" w:cs="Times New Roman"/>
      <w:sz w:val="22"/>
    </w:rPr>
  </w:style>
  <w:style w:type="character" w:customStyle="1" w:styleId="ListLabel12">
    <w:name w:val="ListLabel 12"/>
    <w:rsid w:val="00C87F5D"/>
    <w:rPr>
      <w:rFonts w:cs="Times New Roman"/>
    </w:rPr>
  </w:style>
  <w:style w:type="character" w:customStyle="1" w:styleId="ListLabel13">
    <w:name w:val="ListLabel 13"/>
    <w:rsid w:val="00C87F5D"/>
    <w:rPr>
      <w:rFonts w:cs="Times New Roman"/>
    </w:rPr>
  </w:style>
  <w:style w:type="character" w:customStyle="1" w:styleId="ListLabel14">
    <w:name w:val="ListLabel 14"/>
    <w:rsid w:val="00C87F5D"/>
    <w:rPr>
      <w:rFonts w:cs="Times New Roman"/>
    </w:rPr>
  </w:style>
  <w:style w:type="character" w:customStyle="1" w:styleId="ListLabel15">
    <w:name w:val="ListLabel 15"/>
    <w:rsid w:val="00C87F5D"/>
    <w:rPr>
      <w:rFonts w:cs="Times New Roman"/>
    </w:rPr>
  </w:style>
  <w:style w:type="character" w:customStyle="1" w:styleId="ListLabel16">
    <w:name w:val="ListLabel 16"/>
    <w:rsid w:val="00C87F5D"/>
    <w:rPr>
      <w:rFonts w:cs="Times New Roman"/>
    </w:rPr>
  </w:style>
  <w:style w:type="character" w:customStyle="1" w:styleId="ListLabel17">
    <w:name w:val="ListLabel 17"/>
    <w:rsid w:val="00C87F5D"/>
    <w:rPr>
      <w:rFonts w:cs="Times New Roman"/>
    </w:rPr>
  </w:style>
  <w:style w:type="character" w:customStyle="1" w:styleId="ListLabel18">
    <w:name w:val="ListLabel 18"/>
    <w:rsid w:val="00C87F5D"/>
    <w:rPr>
      <w:rFonts w:cs="Times New Roman"/>
    </w:rPr>
  </w:style>
  <w:style w:type="character" w:customStyle="1" w:styleId="ListLabel19">
    <w:name w:val="ListLabel 19"/>
    <w:rsid w:val="00C87F5D"/>
    <w:rPr>
      <w:rFonts w:cs="Times New Roman"/>
    </w:rPr>
  </w:style>
  <w:style w:type="character" w:customStyle="1" w:styleId="ListLabel20">
    <w:name w:val="ListLabel 20"/>
    <w:rsid w:val="00C87F5D"/>
    <w:rPr>
      <w:b/>
      <w:sz w:val="22"/>
    </w:rPr>
  </w:style>
  <w:style w:type="character" w:customStyle="1" w:styleId="ListLabel21">
    <w:name w:val="ListLabel 21"/>
    <w:rsid w:val="00C87F5D"/>
    <w:rPr>
      <w:b/>
    </w:rPr>
  </w:style>
  <w:style w:type="character" w:customStyle="1" w:styleId="ListLabel22">
    <w:name w:val="ListLabel 22"/>
    <w:rsid w:val="00C87F5D"/>
    <w:rPr>
      <w:rFonts w:eastAsia="Cambria" w:cs="Times New Roman"/>
      <w:sz w:val="22"/>
    </w:rPr>
  </w:style>
  <w:style w:type="character" w:customStyle="1" w:styleId="ListLabel23">
    <w:name w:val="ListLabel 23"/>
    <w:rsid w:val="00C87F5D"/>
    <w:rPr>
      <w:sz w:val="22"/>
      <w:u w:val="none"/>
    </w:rPr>
  </w:style>
  <w:style w:type="character" w:customStyle="1" w:styleId="ListLabel24">
    <w:name w:val="ListLabel 24"/>
    <w:rsid w:val="00C87F5D"/>
    <w:rPr>
      <w:sz w:val="22"/>
      <w:u w:val="none"/>
    </w:rPr>
  </w:style>
  <w:style w:type="character" w:customStyle="1" w:styleId="ListLabel25">
    <w:name w:val="ListLabel 25"/>
    <w:rsid w:val="00C87F5D"/>
    <w:rPr>
      <w:b/>
    </w:rPr>
  </w:style>
  <w:style w:type="character" w:customStyle="1" w:styleId="ListLabel26">
    <w:name w:val="ListLabel 26"/>
    <w:rsid w:val="00C87F5D"/>
    <w:rPr>
      <w:b/>
    </w:rPr>
  </w:style>
  <w:style w:type="character" w:customStyle="1" w:styleId="ListLabel27">
    <w:name w:val="ListLabel 27"/>
    <w:rsid w:val="00C87F5D"/>
    <w:rPr>
      <w:sz w:val="22"/>
      <w:szCs w:val="22"/>
    </w:rPr>
  </w:style>
  <w:style w:type="character" w:customStyle="1" w:styleId="ListLabel423">
    <w:name w:val="ListLabel 423"/>
    <w:rsid w:val="00C87F5D"/>
    <w:rPr>
      <w:rFonts w:ascii="Times New Roman" w:hAnsi="Times New Roman" w:cs="Times New Roman"/>
      <w:b/>
      <w:sz w:val="24"/>
    </w:rPr>
  </w:style>
  <w:style w:type="character" w:customStyle="1" w:styleId="ListLabel424">
    <w:name w:val="ListLabel 424"/>
    <w:rsid w:val="00C87F5D"/>
    <w:rPr>
      <w:rFonts w:cs="Times New Roman"/>
      <w:b/>
      <w:sz w:val="24"/>
    </w:rPr>
  </w:style>
  <w:style w:type="character" w:customStyle="1" w:styleId="Odwoaniedokomentarza1">
    <w:name w:val="Odwołanie do komentarza1"/>
    <w:rsid w:val="00C87F5D"/>
    <w:rPr>
      <w:sz w:val="16"/>
      <w:szCs w:val="16"/>
    </w:rPr>
  </w:style>
  <w:style w:type="character" w:customStyle="1" w:styleId="TekstdymkaZnak1">
    <w:name w:val="Tekst dymka Znak1"/>
    <w:rsid w:val="00C87F5D"/>
    <w:rPr>
      <w:rFonts w:ascii="Tahoma" w:hAnsi="Tahoma" w:cs="Tahoma"/>
      <w:sz w:val="16"/>
      <w:szCs w:val="16"/>
    </w:rPr>
  </w:style>
  <w:style w:type="paragraph" w:customStyle="1" w:styleId="Nagwek20">
    <w:name w:val="Nagłówek2"/>
    <w:basedOn w:val="Normalny"/>
    <w:next w:val="Tekstpodstawowy0"/>
    <w:rsid w:val="00C87F5D"/>
    <w:pPr>
      <w:keepNext/>
      <w:suppressAutoHyphens/>
      <w:spacing w:before="240" w:after="120"/>
    </w:pPr>
    <w:rPr>
      <w:rFonts w:ascii="Liberation Sans" w:eastAsia="DejaVu Sans" w:hAnsi="Liberation Sans" w:cs="Lohit Devanagari"/>
      <w:sz w:val="28"/>
      <w:szCs w:val="28"/>
      <w:lang w:eastAsia="zh-CN"/>
    </w:rPr>
  </w:style>
  <w:style w:type="character" w:customStyle="1" w:styleId="TekstpodstawowyZnak1">
    <w:name w:val="Tekst podstawowy Znak1"/>
    <w:basedOn w:val="Domylnaczcionkaakapitu"/>
    <w:uiPriority w:val="1"/>
    <w:rsid w:val="00C87F5D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Lista">
    <w:name w:val="List"/>
    <w:basedOn w:val="Tekstpodstawowy0"/>
    <w:uiPriority w:val="99"/>
    <w:rsid w:val="00C87F5D"/>
    <w:pPr>
      <w:suppressAutoHyphens/>
    </w:pPr>
    <w:rPr>
      <w:rFonts w:cs="Lohit Devanagari"/>
      <w:snapToGrid/>
      <w:lang w:val="pl-PL" w:eastAsia="zh-CN"/>
    </w:rPr>
  </w:style>
  <w:style w:type="paragraph" w:styleId="Legenda">
    <w:name w:val="caption"/>
    <w:basedOn w:val="Normalny"/>
    <w:uiPriority w:val="35"/>
    <w:qFormat/>
    <w:rsid w:val="00C87F5D"/>
    <w:pPr>
      <w:suppressLineNumbers/>
      <w:suppressAutoHyphens/>
      <w:spacing w:before="120" w:after="120"/>
    </w:pPr>
    <w:rPr>
      <w:rFonts w:ascii="Times New Roman" w:eastAsia="Times New Roman" w:hAnsi="Times New Roman" w:cs="Lohit Devanagari"/>
      <w:i/>
      <w:iCs/>
      <w:lang w:eastAsia="zh-CN"/>
    </w:rPr>
  </w:style>
  <w:style w:type="paragraph" w:customStyle="1" w:styleId="Indeks">
    <w:name w:val="Indeks"/>
    <w:basedOn w:val="Normalny"/>
    <w:rsid w:val="00C87F5D"/>
    <w:pPr>
      <w:suppressLineNumbers/>
      <w:suppressAutoHyphens/>
    </w:pPr>
    <w:rPr>
      <w:rFonts w:ascii="Times New Roman" w:eastAsia="Times New Roman" w:hAnsi="Times New Roman" w:cs="Lohit Devanagari"/>
      <w:lang w:eastAsia="zh-CN"/>
    </w:rPr>
  </w:style>
  <w:style w:type="paragraph" w:customStyle="1" w:styleId="Nagwek10">
    <w:name w:val="Nagłówek1"/>
    <w:basedOn w:val="Normalny"/>
    <w:next w:val="Tekstpodstawowy0"/>
    <w:rsid w:val="00C87F5D"/>
    <w:pPr>
      <w:keepNext/>
      <w:suppressAutoHyphens/>
      <w:spacing w:before="240" w:after="120"/>
    </w:pPr>
    <w:rPr>
      <w:rFonts w:ascii="Liberation Sans" w:eastAsia="DejaVu Sans" w:hAnsi="Liberation Sans" w:cs="Lohit Devanagari"/>
      <w:sz w:val="28"/>
      <w:szCs w:val="28"/>
      <w:lang w:eastAsia="zh-CN"/>
    </w:rPr>
  </w:style>
  <w:style w:type="paragraph" w:customStyle="1" w:styleId="Legenda1">
    <w:name w:val="Legenda1"/>
    <w:basedOn w:val="Normalny"/>
    <w:rsid w:val="00C87F5D"/>
    <w:pPr>
      <w:suppressLineNumbers/>
      <w:suppressAutoHyphens/>
      <w:spacing w:before="120" w:after="120"/>
    </w:pPr>
    <w:rPr>
      <w:rFonts w:ascii="Times New Roman" w:eastAsia="Times New Roman" w:hAnsi="Times New Roman" w:cs="Lohit Devanagari"/>
      <w:i/>
      <w:iCs/>
      <w:lang w:eastAsia="zh-CN"/>
    </w:rPr>
  </w:style>
  <w:style w:type="paragraph" w:customStyle="1" w:styleId="NormalnyWeb1">
    <w:name w:val="Normalny (Web)1"/>
    <w:basedOn w:val="Normalny"/>
    <w:rsid w:val="00C87F5D"/>
    <w:pPr>
      <w:suppressAutoHyphens/>
      <w:ind w:left="225"/>
    </w:pPr>
    <w:rPr>
      <w:rFonts w:ascii="Times New Roman" w:eastAsia="Times New Roman" w:hAnsi="Times New Roman"/>
      <w:lang w:eastAsia="zh-CN"/>
    </w:rPr>
  </w:style>
  <w:style w:type="paragraph" w:customStyle="1" w:styleId="Akapitzlist1">
    <w:name w:val="Akapit z listą1"/>
    <w:basedOn w:val="Normalny"/>
    <w:rsid w:val="00C87F5D"/>
    <w:pPr>
      <w:suppressAutoHyphens/>
      <w:ind w:left="708"/>
    </w:pPr>
    <w:rPr>
      <w:rFonts w:ascii="Times New Roman" w:eastAsia="Times New Roman" w:hAnsi="Times New Roman"/>
      <w:lang w:eastAsia="zh-CN"/>
    </w:rPr>
  </w:style>
  <w:style w:type="paragraph" w:customStyle="1" w:styleId="Tekstpodstawowywcity31">
    <w:name w:val="Tekst podstawowy wcięty 31"/>
    <w:basedOn w:val="Normalny"/>
    <w:rsid w:val="00C87F5D"/>
    <w:pPr>
      <w:suppressAutoHyphens/>
      <w:spacing w:after="120"/>
      <w:ind w:left="283"/>
    </w:pPr>
    <w:rPr>
      <w:rFonts w:ascii="Times New Roman" w:eastAsia="Times New Roman" w:hAnsi="Times New Roman"/>
      <w:sz w:val="16"/>
      <w:szCs w:val="16"/>
      <w:lang w:eastAsia="zh-CN"/>
    </w:rPr>
  </w:style>
  <w:style w:type="paragraph" w:customStyle="1" w:styleId="Style6">
    <w:name w:val="Style 6"/>
    <w:basedOn w:val="Normalny"/>
    <w:rsid w:val="00C87F5D"/>
    <w:pPr>
      <w:widowControl w:val="0"/>
      <w:shd w:val="clear" w:color="auto" w:fill="FFFFFF"/>
      <w:suppressAutoHyphens/>
      <w:spacing w:before="1320" w:after="120" w:line="240" w:lineRule="atLeast"/>
      <w:ind w:hanging="480"/>
    </w:pPr>
    <w:rPr>
      <w:rFonts w:ascii="Calibri" w:eastAsia="Calibri" w:hAnsi="Calibri" w:cs="font286"/>
      <w:sz w:val="18"/>
      <w:szCs w:val="18"/>
      <w:lang w:eastAsia="zh-CN"/>
    </w:rPr>
  </w:style>
  <w:style w:type="paragraph" w:customStyle="1" w:styleId="Tekst0">
    <w:name w:val="Tekst"/>
    <w:basedOn w:val="Normalny"/>
    <w:rsid w:val="00C87F5D"/>
    <w:pPr>
      <w:suppressAutoHyphens/>
      <w:spacing w:after="240"/>
      <w:ind w:firstLine="1440"/>
    </w:pPr>
    <w:rPr>
      <w:rFonts w:ascii="Times New Roman" w:eastAsia="Times New Roman" w:hAnsi="Times New Roman"/>
      <w:szCs w:val="20"/>
      <w:lang w:val="en-US" w:eastAsia="zh-CN"/>
    </w:rPr>
  </w:style>
  <w:style w:type="paragraph" w:customStyle="1" w:styleId="Tekstdymka1">
    <w:name w:val="Tekst dymka1"/>
    <w:basedOn w:val="Normalny"/>
    <w:rsid w:val="00C87F5D"/>
    <w:pPr>
      <w:suppressAutoHyphens/>
    </w:pPr>
    <w:rPr>
      <w:rFonts w:ascii="Segoe UI" w:eastAsia="Times New Roman" w:hAnsi="Segoe UI" w:cs="Segoe UI"/>
      <w:sz w:val="18"/>
      <w:szCs w:val="18"/>
      <w:lang w:eastAsia="zh-CN"/>
    </w:rPr>
  </w:style>
  <w:style w:type="paragraph" w:customStyle="1" w:styleId="Zawartoramki">
    <w:name w:val="Zawartość ramki"/>
    <w:basedOn w:val="Normalny"/>
    <w:rsid w:val="00C87F5D"/>
    <w:pPr>
      <w:suppressAutoHyphens/>
    </w:pPr>
    <w:rPr>
      <w:rFonts w:ascii="Times New Roman" w:eastAsia="Times New Roman" w:hAnsi="Times New Roman"/>
      <w:lang w:eastAsia="zh-CN"/>
    </w:rPr>
  </w:style>
  <w:style w:type="paragraph" w:customStyle="1" w:styleId="Tekstkomentarza1">
    <w:name w:val="Tekst komentarza1"/>
    <w:basedOn w:val="Normalny"/>
    <w:rsid w:val="00C87F5D"/>
    <w:pPr>
      <w:suppressAutoHyphens/>
    </w:pPr>
    <w:rPr>
      <w:rFonts w:ascii="Times New Roman" w:eastAsia="Times New Roman" w:hAnsi="Times New Roman"/>
      <w:sz w:val="20"/>
      <w:szCs w:val="20"/>
      <w:lang w:eastAsia="zh-CN"/>
    </w:rPr>
  </w:style>
  <w:style w:type="character" w:customStyle="1" w:styleId="TekstkomentarzaZnak1">
    <w:name w:val="Tekst komentarza Znak1"/>
    <w:aliases w:val="Znak Znak3"/>
    <w:basedOn w:val="Domylnaczcionkaakapitu"/>
    <w:uiPriority w:val="99"/>
    <w:semiHidden/>
    <w:rsid w:val="00C87F5D"/>
    <w:rPr>
      <w:sz w:val="20"/>
      <w:szCs w:val="20"/>
    </w:rPr>
  </w:style>
  <w:style w:type="character" w:customStyle="1" w:styleId="TematkomentarzaZnak1">
    <w:name w:val="Temat komentarza Znak1"/>
    <w:basedOn w:val="TekstkomentarzaZnak1"/>
    <w:uiPriority w:val="99"/>
    <w:rsid w:val="00C87F5D"/>
    <w:rPr>
      <w:rFonts w:ascii="Times New Roman" w:eastAsia="Times New Roman" w:hAnsi="Times New Roman" w:cs="Times New Roman"/>
      <w:b/>
      <w:bCs/>
      <w:sz w:val="20"/>
      <w:szCs w:val="20"/>
      <w:lang w:eastAsia="zh-CN"/>
    </w:rPr>
  </w:style>
  <w:style w:type="character" w:customStyle="1" w:styleId="TekstdymkaZnak2">
    <w:name w:val="Tekst dymka Znak2"/>
    <w:basedOn w:val="Domylnaczcionkaakapitu"/>
    <w:rsid w:val="00C87F5D"/>
    <w:rPr>
      <w:rFonts w:ascii="Tahoma" w:eastAsia="Times New Roman" w:hAnsi="Tahoma" w:cs="Tahoma"/>
      <w:sz w:val="16"/>
      <w:szCs w:val="16"/>
      <w:lang w:eastAsia="zh-CN"/>
    </w:rPr>
  </w:style>
  <w:style w:type="paragraph" w:styleId="Tekstprzypisudolnego">
    <w:name w:val="footnote text"/>
    <w:aliases w:val="Podrozdzia3,-E Fuﬂnotentext,Fuﬂnotentext Ursprung,Fußnotentext Ursprung,-E Fußnotentext,Footnote text,Tekst przypisu Znak Znak Znak Znak,Tekst przypisu Znak Znak Znak Znak Znak,Fußnote,FOOTNOTES,o,fn,Znak Zn,footnote text,Footnote"/>
    <w:basedOn w:val="Normalny"/>
    <w:link w:val="TekstprzypisudolnegoZnak"/>
    <w:uiPriority w:val="99"/>
    <w:unhideWhenUsed/>
    <w:rsid w:val="00C87F5D"/>
    <w:rPr>
      <w:rFonts w:ascii="Times New Roman" w:eastAsia="Times New Roman" w:hAnsi="Times New Roman"/>
      <w:sz w:val="20"/>
      <w:szCs w:val="20"/>
      <w:lang w:val="x-none" w:eastAsia="x-none"/>
    </w:rPr>
  </w:style>
  <w:style w:type="character" w:customStyle="1" w:styleId="TekstprzypisudolnegoZnak">
    <w:name w:val="Tekst przypisu dolnego Znak"/>
    <w:aliases w:val="Podrozdzia3 Znak,-E Fuﬂnotentext Znak,Fuﬂnotentext Ursprung Znak,Fußnotentext Ursprung Znak,-E Fußnotentext Znak,Footnote text Znak,Tekst przypisu Znak Znak Znak Znak Znak1,Tekst przypisu Znak Znak Znak Znak Znak Znak,o Znak"/>
    <w:basedOn w:val="Domylnaczcionkaakapitu"/>
    <w:link w:val="Tekstprzypisudolnego"/>
    <w:uiPriority w:val="99"/>
    <w:rsid w:val="00C87F5D"/>
    <w:rPr>
      <w:rFonts w:ascii="Times New Roman" w:eastAsia="Times New Roman" w:hAnsi="Times New Roman"/>
      <w:lang w:val="x-none" w:eastAsia="x-none"/>
    </w:rPr>
  </w:style>
  <w:style w:type="character" w:styleId="Odwoanieprzypisudolnego">
    <w:name w:val="footnote reference"/>
    <w:aliases w:val="Footnote Reference Number,Footnote symbol,Footnote number,fr,Footnotemark,FR,Footnotemark1,Footnotemark2,FR1,Footnotemark3,FR2,Footnotemark4,FR3,Footnotemark5,FR4,Footnotemark6,Footnotemark7,Footnotemark8,FR5"/>
    <w:uiPriority w:val="99"/>
    <w:unhideWhenUsed/>
    <w:rsid w:val="00C87F5D"/>
    <w:rPr>
      <w:vertAlign w:val="superscript"/>
    </w:rPr>
  </w:style>
  <w:style w:type="numbering" w:customStyle="1" w:styleId="Bezlisty11">
    <w:name w:val="Bez listy11"/>
    <w:next w:val="Bezlisty"/>
    <w:uiPriority w:val="99"/>
    <w:semiHidden/>
    <w:unhideWhenUsed/>
    <w:rsid w:val="00C87F5D"/>
  </w:style>
  <w:style w:type="character" w:customStyle="1" w:styleId="Ppogrubienie">
    <w:name w:val="_P_ – pogrubienie"/>
    <w:uiPriority w:val="1"/>
    <w:qFormat/>
    <w:rsid w:val="00C87F5D"/>
    <w:rPr>
      <w:b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C87F5D"/>
    <w:pPr>
      <w:suppressAutoHyphens/>
      <w:autoSpaceDE w:val="0"/>
      <w:autoSpaceDN w:val="0"/>
      <w:adjustRightInd w:val="0"/>
      <w:spacing w:line="360" w:lineRule="auto"/>
      <w:ind w:left="510" w:firstLine="510"/>
      <w:jc w:val="both"/>
    </w:pPr>
    <w:rPr>
      <w:rFonts w:ascii="Symbol" w:eastAsia="Tahoma" w:hAnsi="Symbol" w:cs="Courier New"/>
      <w:szCs w:val="20"/>
      <w:lang w:eastAsia="pl-PL"/>
    </w:rPr>
  </w:style>
  <w:style w:type="paragraph" w:styleId="Tekstpodstawowy2">
    <w:name w:val="Body Text 2"/>
    <w:aliases w:val="Tekst podstawowy 2 Znak Znak"/>
    <w:basedOn w:val="Normalny"/>
    <w:link w:val="Tekstpodstawowy2Znak"/>
    <w:unhideWhenUsed/>
    <w:rsid w:val="00C87F5D"/>
    <w:pPr>
      <w:spacing w:after="120" w:line="480" w:lineRule="auto"/>
    </w:pPr>
    <w:rPr>
      <w:rFonts w:ascii="Arial" w:eastAsia="Arial" w:hAnsi="Arial" w:cs="Tahoma"/>
      <w:sz w:val="22"/>
      <w:szCs w:val="22"/>
    </w:rPr>
  </w:style>
  <w:style w:type="character" w:customStyle="1" w:styleId="Tekstpodstawowy2Znak">
    <w:name w:val="Tekst podstawowy 2 Znak"/>
    <w:aliases w:val="Tekst podstawowy 2 Znak Znak Znak1"/>
    <w:basedOn w:val="Domylnaczcionkaakapitu"/>
    <w:link w:val="Tekstpodstawowy2"/>
    <w:rsid w:val="00C87F5D"/>
    <w:rPr>
      <w:rFonts w:ascii="Arial" w:eastAsia="Arial" w:hAnsi="Arial" w:cs="Tahoma"/>
      <w:sz w:val="22"/>
      <w:szCs w:val="22"/>
      <w:lang w:eastAsia="en-US"/>
    </w:rPr>
  </w:style>
  <w:style w:type="paragraph" w:customStyle="1" w:styleId="CM1">
    <w:name w:val="CM1"/>
    <w:basedOn w:val="Normalny"/>
    <w:next w:val="Normalny"/>
    <w:uiPriority w:val="99"/>
    <w:rsid w:val="00C87F5D"/>
    <w:pPr>
      <w:autoSpaceDE w:val="0"/>
      <w:autoSpaceDN w:val="0"/>
      <w:adjustRightInd w:val="0"/>
    </w:pPr>
    <w:rPr>
      <w:rFonts w:ascii="Wingdings" w:eastAsia="Arial" w:hAnsi="Wingdings" w:cs="Tahoma"/>
    </w:rPr>
  </w:style>
  <w:style w:type="paragraph" w:customStyle="1" w:styleId="CM3">
    <w:name w:val="CM3"/>
    <w:basedOn w:val="Normalny"/>
    <w:next w:val="Normalny"/>
    <w:uiPriority w:val="99"/>
    <w:rsid w:val="00C87F5D"/>
    <w:pPr>
      <w:autoSpaceDE w:val="0"/>
      <w:autoSpaceDN w:val="0"/>
      <w:adjustRightInd w:val="0"/>
    </w:pPr>
    <w:rPr>
      <w:rFonts w:ascii="Wingdings" w:eastAsia="Arial" w:hAnsi="Wingdings" w:cs="Tahoma"/>
    </w:rPr>
  </w:style>
  <w:style w:type="paragraph" w:customStyle="1" w:styleId="CM4">
    <w:name w:val="CM4"/>
    <w:basedOn w:val="Normalny"/>
    <w:next w:val="Normalny"/>
    <w:uiPriority w:val="99"/>
    <w:rsid w:val="00C87F5D"/>
    <w:pPr>
      <w:autoSpaceDE w:val="0"/>
      <w:autoSpaceDN w:val="0"/>
      <w:adjustRightInd w:val="0"/>
    </w:pPr>
    <w:rPr>
      <w:rFonts w:ascii="Wingdings" w:eastAsia="Arial" w:hAnsi="Wingdings" w:cs="Tahoma"/>
    </w:rPr>
  </w:style>
  <w:style w:type="paragraph" w:customStyle="1" w:styleId="Tekstpodstawowy31">
    <w:name w:val="Tekst podstawowy 31"/>
    <w:basedOn w:val="Normalny"/>
    <w:uiPriority w:val="99"/>
    <w:rsid w:val="00C87F5D"/>
    <w:pPr>
      <w:overflowPunct w:val="0"/>
      <w:autoSpaceDE w:val="0"/>
      <w:autoSpaceDN w:val="0"/>
      <w:adjustRightInd w:val="0"/>
      <w:jc w:val="both"/>
      <w:textAlignment w:val="baseline"/>
    </w:pPr>
    <w:rPr>
      <w:rFonts w:ascii="Tahoma" w:eastAsia="Tahoma" w:hAnsi="Tahoma" w:cs="Tahoma"/>
      <w:sz w:val="20"/>
      <w:szCs w:val="20"/>
      <w:lang w:eastAsia="pl-PL"/>
    </w:rPr>
  </w:style>
  <w:style w:type="paragraph" w:customStyle="1" w:styleId="AOHead1">
    <w:name w:val="AOHead1"/>
    <w:basedOn w:val="Normalny"/>
    <w:rsid w:val="00C87F5D"/>
    <w:pPr>
      <w:keepNext/>
      <w:numPr>
        <w:numId w:val="64"/>
      </w:numPr>
      <w:spacing w:before="360" w:line="200" w:lineRule="atLeast"/>
      <w:jc w:val="center"/>
    </w:pPr>
    <w:rPr>
      <w:rFonts w:ascii="Cambria Math" w:eastAsia="Arial" w:hAnsi="Cambria Math" w:cs="Arial"/>
      <w:b/>
      <w:bCs/>
      <w:caps/>
      <w:sz w:val="20"/>
      <w:szCs w:val="20"/>
    </w:rPr>
  </w:style>
  <w:style w:type="paragraph" w:customStyle="1" w:styleId="AOHead2">
    <w:name w:val="AOHead2"/>
    <w:basedOn w:val="Normalny"/>
    <w:rsid w:val="00C87F5D"/>
    <w:pPr>
      <w:keepNext/>
      <w:numPr>
        <w:ilvl w:val="1"/>
        <w:numId w:val="64"/>
      </w:numPr>
      <w:spacing w:before="240" w:line="200" w:lineRule="atLeast"/>
      <w:jc w:val="both"/>
    </w:pPr>
    <w:rPr>
      <w:rFonts w:ascii="Cambria Math" w:eastAsia="Arial" w:hAnsi="Cambria Math" w:cs="Arial"/>
      <w:b/>
      <w:bCs/>
      <w:sz w:val="20"/>
      <w:szCs w:val="20"/>
    </w:rPr>
  </w:style>
  <w:style w:type="character" w:customStyle="1" w:styleId="AOHead3Char">
    <w:name w:val="AOHead3 Char"/>
    <w:link w:val="AOHead3"/>
    <w:locked/>
    <w:rsid w:val="00C87F5D"/>
    <w:rPr>
      <w:rFonts w:ascii="Cambria Math" w:hAnsi="Cambria Math"/>
    </w:rPr>
  </w:style>
  <w:style w:type="paragraph" w:customStyle="1" w:styleId="AOHead3">
    <w:name w:val="AOHead3"/>
    <w:basedOn w:val="Normalny"/>
    <w:link w:val="AOHead3Char"/>
    <w:rsid w:val="00C87F5D"/>
    <w:pPr>
      <w:numPr>
        <w:ilvl w:val="2"/>
        <w:numId w:val="64"/>
      </w:numPr>
      <w:spacing w:before="120" w:line="200" w:lineRule="atLeast"/>
      <w:jc w:val="both"/>
    </w:pPr>
    <w:rPr>
      <w:rFonts w:ascii="Cambria Math" w:hAnsi="Cambria Math"/>
      <w:sz w:val="20"/>
      <w:szCs w:val="20"/>
      <w:lang w:eastAsia="pl-PL"/>
    </w:rPr>
  </w:style>
  <w:style w:type="paragraph" w:customStyle="1" w:styleId="AOHead4">
    <w:name w:val="AOHead4"/>
    <w:basedOn w:val="Normalny"/>
    <w:rsid w:val="00C87F5D"/>
    <w:pPr>
      <w:numPr>
        <w:ilvl w:val="3"/>
        <w:numId w:val="64"/>
      </w:numPr>
      <w:spacing w:before="120" w:line="200" w:lineRule="atLeast"/>
      <w:jc w:val="both"/>
    </w:pPr>
    <w:rPr>
      <w:rFonts w:ascii="Cambria Math" w:eastAsia="Arial" w:hAnsi="Cambria Math" w:cs="Arial"/>
      <w:sz w:val="20"/>
      <w:szCs w:val="20"/>
    </w:rPr>
  </w:style>
  <w:style w:type="paragraph" w:customStyle="1" w:styleId="AOHead5">
    <w:name w:val="AOHead5"/>
    <w:basedOn w:val="Normalny"/>
    <w:rsid w:val="00C87F5D"/>
    <w:pPr>
      <w:numPr>
        <w:ilvl w:val="4"/>
        <w:numId w:val="64"/>
      </w:numPr>
      <w:spacing w:before="120" w:line="200" w:lineRule="atLeast"/>
      <w:jc w:val="both"/>
    </w:pPr>
    <w:rPr>
      <w:rFonts w:ascii="Cambria Math" w:eastAsia="Arial" w:hAnsi="Cambria Math" w:cs="Arial"/>
      <w:sz w:val="20"/>
      <w:szCs w:val="20"/>
    </w:rPr>
  </w:style>
  <w:style w:type="paragraph" w:customStyle="1" w:styleId="AOHead6">
    <w:name w:val="AOHead6"/>
    <w:basedOn w:val="Normalny"/>
    <w:rsid w:val="00C87F5D"/>
    <w:pPr>
      <w:numPr>
        <w:ilvl w:val="5"/>
        <w:numId w:val="64"/>
      </w:numPr>
      <w:spacing w:before="120" w:line="200" w:lineRule="atLeast"/>
      <w:jc w:val="both"/>
    </w:pPr>
    <w:rPr>
      <w:rFonts w:ascii="Cambria Math" w:eastAsia="Arial" w:hAnsi="Cambria Math" w:cs="Arial"/>
      <w:sz w:val="20"/>
      <w:szCs w:val="20"/>
    </w:rPr>
  </w:style>
  <w:style w:type="paragraph" w:customStyle="1" w:styleId="AOGenNum3List">
    <w:name w:val="AOGenNum3List"/>
    <w:basedOn w:val="Normalny"/>
    <w:rsid w:val="00C87F5D"/>
    <w:pPr>
      <w:numPr>
        <w:ilvl w:val="1"/>
        <w:numId w:val="65"/>
      </w:numPr>
      <w:spacing w:before="120" w:line="200" w:lineRule="atLeast"/>
      <w:jc w:val="both"/>
    </w:pPr>
    <w:rPr>
      <w:rFonts w:ascii="Cambria Math" w:eastAsia="Arial" w:hAnsi="Cambria Math" w:cs="Arial"/>
      <w:sz w:val="20"/>
      <w:szCs w:val="20"/>
    </w:rPr>
  </w:style>
  <w:style w:type="paragraph" w:customStyle="1" w:styleId="AOGenNum3">
    <w:name w:val="AOGenNum3"/>
    <w:basedOn w:val="Normalny"/>
    <w:rsid w:val="00C87F5D"/>
    <w:pPr>
      <w:numPr>
        <w:numId w:val="65"/>
      </w:numPr>
      <w:spacing w:before="240" w:line="260" w:lineRule="atLeast"/>
      <w:jc w:val="both"/>
    </w:pPr>
    <w:rPr>
      <w:rFonts w:ascii="Cambria Math" w:eastAsia="Arial" w:hAnsi="Cambria Math" w:cs="Arial"/>
      <w:sz w:val="20"/>
      <w:szCs w:val="20"/>
    </w:rPr>
  </w:style>
  <w:style w:type="paragraph" w:customStyle="1" w:styleId="ZCZWSPTIRwLITzmczciwsptirwlitartykuempunktem">
    <w:name w:val="Z/CZ_WSP_TIR_w_LIT – zm. części wsp. tir. w lit. artykułem (punktem)"/>
    <w:basedOn w:val="Normalny"/>
    <w:next w:val="Normalny"/>
    <w:uiPriority w:val="36"/>
    <w:qFormat/>
    <w:rsid w:val="00C87F5D"/>
    <w:pPr>
      <w:spacing w:line="360" w:lineRule="auto"/>
      <w:ind w:left="987"/>
      <w:jc w:val="both"/>
    </w:pPr>
    <w:rPr>
      <w:rFonts w:ascii="Symbol" w:eastAsia="Tahoma" w:hAnsi="Symbol" w:cs="Courier New"/>
      <w:bCs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unhideWhenUsed/>
    <w:rsid w:val="00C87F5D"/>
    <w:pPr>
      <w:spacing w:after="120" w:line="276" w:lineRule="auto"/>
    </w:pPr>
    <w:rPr>
      <w:rFonts w:ascii="Arial" w:eastAsia="Arial" w:hAnsi="Arial" w:cs="Tahoma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C87F5D"/>
    <w:rPr>
      <w:rFonts w:ascii="Arial" w:eastAsia="Arial" w:hAnsi="Arial" w:cs="Tahoma"/>
      <w:sz w:val="16"/>
      <w:szCs w:val="16"/>
      <w:lang w:eastAsia="en-US"/>
    </w:rPr>
  </w:style>
  <w:style w:type="character" w:styleId="Numerstrony">
    <w:name w:val="page number"/>
    <w:uiPriority w:val="99"/>
    <w:rsid w:val="00C87F5D"/>
    <w:rPr>
      <w:rFonts w:cs="Tahoma"/>
    </w:rPr>
  </w:style>
  <w:style w:type="character" w:customStyle="1" w:styleId="Tekstpodstawowy2Znak1">
    <w:name w:val="Tekst podstawowy 2 Znak1"/>
    <w:aliases w:val="Tekst podstawowy 2 Znak Znak Znak"/>
    <w:locked/>
    <w:rsid w:val="00C87F5D"/>
    <w:rPr>
      <w:rFonts w:ascii="Tahoma" w:eastAsia="Tahoma" w:hAnsi="Tahoma" w:cs="Tahoma"/>
      <w:sz w:val="24"/>
      <w:szCs w:val="20"/>
      <w:lang w:eastAsia="pl-PL"/>
    </w:rPr>
  </w:style>
  <w:style w:type="paragraph" w:customStyle="1" w:styleId="Confidence">
    <w:name w:val="Confidence"/>
    <w:basedOn w:val="Normalny"/>
    <w:next w:val="Normalny"/>
    <w:rsid w:val="00C87F5D"/>
    <w:pPr>
      <w:spacing w:before="360" w:after="120" w:line="259" w:lineRule="auto"/>
      <w:jc w:val="center"/>
    </w:pPr>
    <w:rPr>
      <w:rFonts w:ascii="Arial" w:eastAsia="Tahoma" w:hAnsi="Arial" w:cs="Tahoma"/>
      <w:sz w:val="22"/>
      <w:szCs w:val="22"/>
      <w:lang w:val="en-GB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C87F5D"/>
    <w:rPr>
      <w:sz w:val="16"/>
      <w:szCs w:val="16"/>
    </w:rPr>
  </w:style>
  <w:style w:type="character" w:customStyle="1" w:styleId="tw4winTerm">
    <w:name w:val="tw4winTerm"/>
    <w:rsid w:val="00C87F5D"/>
    <w:rPr>
      <w:color w:val="0000FF"/>
    </w:rPr>
  </w:style>
  <w:style w:type="paragraph" w:styleId="Tytu">
    <w:name w:val="Title"/>
    <w:basedOn w:val="Normalny"/>
    <w:next w:val="Normalny"/>
    <w:link w:val="TytuZnak"/>
    <w:uiPriority w:val="10"/>
    <w:qFormat/>
    <w:rsid w:val="00C87F5D"/>
    <w:pPr>
      <w:contextualSpacing/>
    </w:pPr>
    <w:rPr>
      <w:rFonts w:ascii="EUAlbertina" w:eastAsia="Tahoma" w:hAnsi="EUAlbertina" w:cs="Tahoma"/>
      <w:spacing w:val="-10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C87F5D"/>
    <w:rPr>
      <w:rFonts w:ascii="EUAlbertina" w:eastAsia="Tahoma" w:hAnsi="EUAlbertina" w:cs="Tahoma"/>
      <w:spacing w:val="-10"/>
      <w:sz w:val="56"/>
      <w:szCs w:val="56"/>
      <w:lang w:eastAsia="en-US"/>
    </w:rPr>
  </w:style>
  <w:style w:type="character" w:customStyle="1" w:styleId="ZnakZnak">
    <w:name w:val="Znak Znak"/>
    <w:uiPriority w:val="99"/>
    <w:semiHidden/>
    <w:locked/>
    <w:rsid w:val="00C87F5D"/>
    <w:rPr>
      <w:i/>
      <w:sz w:val="24"/>
      <w:lang w:val="pl-PL" w:eastAsia="pl-PL"/>
    </w:rPr>
  </w:style>
  <w:style w:type="character" w:customStyle="1" w:styleId="ZnakZnak6">
    <w:name w:val="Znak Znak6"/>
    <w:uiPriority w:val="99"/>
    <w:semiHidden/>
    <w:locked/>
    <w:rsid w:val="00C87F5D"/>
    <w:rPr>
      <w:i/>
      <w:sz w:val="24"/>
      <w:lang w:val="pl-PL" w:eastAsia="pl-PL"/>
    </w:rPr>
  </w:style>
  <w:style w:type="character" w:customStyle="1" w:styleId="ZnakZnak2">
    <w:name w:val="Znak Znak2"/>
    <w:uiPriority w:val="99"/>
    <w:semiHidden/>
    <w:locked/>
    <w:rsid w:val="00C87F5D"/>
    <w:rPr>
      <w:sz w:val="24"/>
      <w:lang w:val="pl-PL" w:eastAsia="pl-PL"/>
    </w:rPr>
  </w:style>
  <w:style w:type="paragraph" w:customStyle="1" w:styleId="Number">
    <w:name w:val="Number"/>
    <w:basedOn w:val="Normalny"/>
    <w:uiPriority w:val="99"/>
    <w:rsid w:val="00C87F5D"/>
    <w:pPr>
      <w:numPr>
        <w:ilvl w:val="2"/>
        <w:numId w:val="67"/>
      </w:numPr>
      <w:tabs>
        <w:tab w:val="clear" w:pos="1980"/>
        <w:tab w:val="num" w:pos="357"/>
      </w:tabs>
      <w:suppressAutoHyphens/>
      <w:spacing w:before="40" w:after="160" w:line="288" w:lineRule="auto"/>
      <w:ind w:left="360" w:hanging="360"/>
      <w:jc w:val="both"/>
    </w:pPr>
    <w:rPr>
      <w:rFonts w:ascii="Arial Nova" w:eastAsia="Tahoma" w:hAnsi="Arial Nova" w:cs="Tahoma"/>
      <w:sz w:val="19"/>
      <w:szCs w:val="22"/>
    </w:rPr>
  </w:style>
  <w:style w:type="paragraph" w:customStyle="1" w:styleId="ola2">
    <w:name w:val="ola2"/>
    <w:basedOn w:val="Normalny"/>
    <w:uiPriority w:val="99"/>
    <w:rsid w:val="00C87F5D"/>
    <w:pPr>
      <w:numPr>
        <w:ilvl w:val="1"/>
        <w:numId w:val="67"/>
      </w:numPr>
      <w:spacing w:after="160" w:line="360" w:lineRule="auto"/>
      <w:jc w:val="both"/>
    </w:pPr>
    <w:rPr>
      <w:rFonts w:ascii="Courier New" w:eastAsia="Tahoma" w:hAnsi="Courier New" w:cs="Courier New"/>
      <w:b/>
      <w:sz w:val="20"/>
      <w:szCs w:val="22"/>
    </w:rPr>
  </w:style>
  <w:style w:type="paragraph" w:customStyle="1" w:styleId="ola3">
    <w:name w:val="ola3"/>
    <w:basedOn w:val="Normalny"/>
    <w:link w:val="ola3Znak"/>
    <w:uiPriority w:val="99"/>
    <w:rsid w:val="00C87F5D"/>
    <w:pPr>
      <w:numPr>
        <w:ilvl w:val="2"/>
        <w:numId w:val="66"/>
      </w:numPr>
      <w:spacing w:after="160" w:line="360" w:lineRule="auto"/>
      <w:jc w:val="both"/>
    </w:pPr>
    <w:rPr>
      <w:rFonts w:ascii="Courier New" w:eastAsia="Tahoma" w:hAnsi="Courier New" w:cs="Tahoma"/>
      <w:b/>
      <w:sz w:val="20"/>
      <w:szCs w:val="22"/>
    </w:rPr>
  </w:style>
  <w:style w:type="character" w:customStyle="1" w:styleId="ola3Znak">
    <w:name w:val="ola3 Znak"/>
    <w:link w:val="ola3"/>
    <w:uiPriority w:val="99"/>
    <w:locked/>
    <w:rsid w:val="00C87F5D"/>
    <w:rPr>
      <w:rFonts w:ascii="Courier New" w:eastAsia="Tahoma" w:hAnsi="Courier New" w:cs="Tahoma"/>
      <w:b/>
      <w:szCs w:val="22"/>
      <w:lang w:eastAsia="en-US"/>
    </w:rPr>
  </w:style>
  <w:style w:type="character" w:customStyle="1" w:styleId="tgc">
    <w:name w:val="_tgc"/>
    <w:rsid w:val="00C87F5D"/>
  </w:style>
  <w:style w:type="character" w:customStyle="1" w:styleId="articletitle">
    <w:name w:val="articletitle"/>
    <w:basedOn w:val="Domylnaczcionkaakapitu"/>
    <w:rsid w:val="00C87F5D"/>
  </w:style>
  <w:style w:type="paragraph" w:customStyle="1" w:styleId="Akapit">
    <w:name w:val="Akapit"/>
    <w:basedOn w:val="Nagwek6"/>
    <w:rsid w:val="00C87F5D"/>
    <w:pPr>
      <w:keepLines w:val="0"/>
      <w:spacing w:before="0" w:line="360" w:lineRule="auto"/>
      <w:jc w:val="both"/>
    </w:pPr>
    <w:rPr>
      <w:rFonts w:ascii="Tahoma" w:hAnsi="Tahoma"/>
      <w:i/>
      <w:iCs/>
      <w:szCs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87F5D"/>
    <w:pPr>
      <w:numPr>
        <w:ilvl w:val="1"/>
      </w:numPr>
      <w:spacing w:after="160" w:line="259" w:lineRule="auto"/>
    </w:pPr>
    <w:rPr>
      <w:rFonts w:ascii="Arial" w:eastAsia="Tahoma" w:hAnsi="Arial" w:cs="Tahoma"/>
      <w:color w:val="5A5A5A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C87F5D"/>
    <w:rPr>
      <w:rFonts w:ascii="Arial" w:eastAsia="Tahoma" w:hAnsi="Arial" w:cs="Tahoma"/>
      <w:color w:val="5A5A5A"/>
      <w:spacing w:val="15"/>
      <w:sz w:val="22"/>
      <w:szCs w:val="22"/>
      <w:lang w:eastAsia="en-US"/>
    </w:rPr>
  </w:style>
  <w:style w:type="paragraph" w:styleId="Cytat">
    <w:name w:val="Quote"/>
    <w:basedOn w:val="Normalny"/>
    <w:next w:val="Normalny"/>
    <w:link w:val="CytatZnak"/>
    <w:uiPriority w:val="29"/>
    <w:qFormat/>
    <w:rsid w:val="00C87F5D"/>
    <w:pPr>
      <w:spacing w:before="200" w:after="160" w:line="259" w:lineRule="auto"/>
      <w:ind w:left="864" w:right="864"/>
    </w:pPr>
    <w:rPr>
      <w:rFonts w:ascii="Arial" w:eastAsia="Tahoma" w:hAnsi="Arial" w:cs="Tahoma"/>
      <w:i/>
      <w:iCs/>
      <w:color w:val="404040"/>
      <w:sz w:val="22"/>
      <w:szCs w:val="22"/>
    </w:rPr>
  </w:style>
  <w:style w:type="character" w:customStyle="1" w:styleId="CytatZnak">
    <w:name w:val="Cytat Znak"/>
    <w:basedOn w:val="Domylnaczcionkaakapitu"/>
    <w:link w:val="Cytat"/>
    <w:uiPriority w:val="29"/>
    <w:rsid w:val="00C87F5D"/>
    <w:rPr>
      <w:rFonts w:ascii="Arial" w:eastAsia="Tahoma" w:hAnsi="Arial" w:cs="Tahoma"/>
      <w:i/>
      <w:iCs/>
      <w:color w:val="404040"/>
      <w:sz w:val="22"/>
      <w:szCs w:val="22"/>
      <w:lang w:eastAsia="en-US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87F5D"/>
    <w:pPr>
      <w:pBdr>
        <w:top w:val="single" w:sz="4" w:space="10" w:color="404040"/>
        <w:bottom w:val="single" w:sz="4" w:space="10" w:color="404040"/>
      </w:pBdr>
      <w:spacing w:before="360" w:after="360" w:line="259" w:lineRule="auto"/>
      <w:ind w:left="864" w:right="864"/>
      <w:jc w:val="center"/>
    </w:pPr>
    <w:rPr>
      <w:rFonts w:ascii="Arial" w:eastAsia="Tahoma" w:hAnsi="Arial" w:cs="Tahoma"/>
      <w:i/>
      <w:iCs/>
      <w:color w:val="404040"/>
      <w:sz w:val="22"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87F5D"/>
    <w:rPr>
      <w:rFonts w:ascii="Arial" w:eastAsia="Tahoma" w:hAnsi="Arial" w:cs="Tahoma"/>
      <w:i/>
      <w:iCs/>
      <w:color w:val="404040"/>
      <w:sz w:val="22"/>
      <w:szCs w:val="22"/>
      <w:lang w:eastAsia="en-US"/>
    </w:rPr>
  </w:style>
  <w:style w:type="character" w:styleId="Wyrnieniedelikatne">
    <w:name w:val="Subtle Emphasis"/>
    <w:uiPriority w:val="19"/>
    <w:qFormat/>
    <w:rsid w:val="00C87F5D"/>
    <w:rPr>
      <w:i/>
      <w:iCs/>
      <w:color w:val="404040"/>
    </w:rPr>
  </w:style>
  <w:style w:type="character" w:styleId="Wyrnienieintensywne">
    <w:name w:val="Intense Emphasis"/>
    <w:uiPriority w:val="21"/>
    <w:qFormat/>
    <w:rsid w:val="00C87F5D"/>
    <w:rPr>
      <w:b/>
      <w:bCs/>
      <w:i/>
      <w:iCs/>
      <w:color w:val="auto"/>
    </w:rPr>
  </w:style>
  <w:style w:type="character" w:styleId="Odwoaniedelikatne">
    <w:name w:val="Subtle Reference"/>
    <w:uiPriority w:val="31"/>
    <w:qFormat/>
    <w:rsid w:val="00C87F5D"/>
    <w:rPr>
      <w:smallCaps/>
      <w:color w:val="404040"/>
    </w:rPr>
  </w:style>
  <w:style w:type="character" w:styleId="Odwoanieintensywne">
    <w:name w:val="Intense Reference"/>
    <w:uiPriority w:val="32"/>
    <w:qFormat/>
    <w:rsid w:val="00C87F5D"/>
    <w:rPr>
      <w:b/>
      <w:bCs/>
      <w:smallCaps/>
      <w:color w:val="404040"/>
      <w:spacing w:val="5"/>
    </w:rPr>
  </w:style>
  <w:style w:type="character" w:styleId="Tytuksiki">
    <w:name w:val="Book Title"/>
    <w:uiPriority w:val="33"/>
    <w:qFormat/>
    <w:rsid w:val="00C87F5D"/>
    <w:rPr>
      <w:b/>
      <w:bCs/>
      <w:i/>
      <w:iC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C87F5D"/>
    <w:pPr>
      <w:keepLines/>
      <w:spacing w:before="240" w:line="259" w:lineRule="auto"/>
      <w:outlineLvl w:val="9"/>
    </w:pPr>
    <w:rPr>
      <w:rFonts w:ascii="EUAlbertina" w:hAnsi="EUAlbertina"/>
      <w:b w:val="0"/>
      <w:color w:val="262626"/>
      <w:sz w:val="32"/>
      <w:szCs w:val="32"/>
      <w:lang w:eastAsia="en-US"/>
    </w:rPr>
  </w:style>
  <w:style w:type="paragraph" w:styleId="Lista2">
    <w:name w:val="List 2"/>
    <w:basedOn w:val="Normalny"/>
    <w:uiPriority w:val="99"/>
    <w:unhideWhenUsed/>
    <w:rsid w:val="00C87F5D"/>
    <w:pPr>
      <w:spacing w:after="160" w:line="259" w:lineRule="auto"/>
      <w:ind w:left="566" w:hanging="283"/>
      <w:contextualSpacing/>
    </w:pPr>
    <w:rPr>
      <w:rFonts w:ascii="Arial" w:eastAsia="Tahoma" w:hAnsi="Arial" w:cs="Tahoma"/>
      <w:sz w:val="22"/>
      <w:szCs w:val="22"/>
    </w:rPr>
  </w:style>
  <w:style w:type="paragraph" w:styleId="Lista3">
    <w:name w:val="List 3"/>
    <w:basedOn w:val="Normalny"/>
    <w:uiPriority w:val="99"/>
    <w:unhideWhenUsed/>
    <w:rsid w:val="00C87F5D"/>
    <w:pPr>
      <w:spacing w:after="160" w:line="259" w:lineRule="auto"/>
      <w:ind w:left="849" w:hanging="283"/>
      <w:contextualSpacing/>
    </w:pPr>
    <w:rPr>
      <w:rFonts w:ascii="Arial" w:eastAsia="Tahoma" w:hAnsi="Arial" w:cs="Tahoma"/>
      <w:sz w:val="22"/>
      <w:szCs w:val="22"/>
    </w:rPr>
  </w:style>
  <w:style w:type="paragraph" w:styleId="Lista4">
    <w:name w:val="List 4"/>
    <w:basedOn w:val="Normalny"/>
    <w:uiPriority w:val="99"/>
    <w:unhideWhenUsed/>
    <w:rsid w:val="00C87F5D"/>
    <w:pPr>
      <w:spacing w:after="160" w:line="259" w:lineRule="auto"/>
      <w:ind w:left="1132" w:hanging="283"/>
      <w:contextualSpacing/>
    </w:pPr>
    <w:rPr>
      <w:rFonts w:ascii="Arial" w:eastAsia="Tahoma" w:hAnsi="Arial" w:cs="Tahoma"/>
      <w:sz w:val="22"/>
      <w:szCs w:val="22"/>
    </w:rPr>
  </w:style>
  <w:style w:type="paragraph" w:styleId="Listapunktowana4">
    <w:name w:val="List Bullet 4"/>
    <w:basedOn w:val="Normalny"/>
    <w:uiPriority w:val="99"/>
    <w:unhideWhenUsed/>
    <w:rsid w:val="00C87F5D"/>
    <w:pPr>
      <w:numPr>
        <w:numId w:val="68"/>
      </w:numPr>
      <w:spacing w:after="160" w:line="259" w:lineRule="auto"/>
      <w:contextualSpacing/>
    </w:pPr>
    <w:rPr>
      <w:rFonts w:ascii="Arial" w:eastAsia="Tahoma" w:hAnsi="Arial" w:cs="Tahoma"/>
      <w:sz w:val="22"/>
      <w:szCs w:val="22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C87F5D"/>
    <w:pPr>
      <w:spacing w:after="160" w:line="259" w:lineRule="auto"/>
      <w:ind w:left="360" w:firstLine="360"/>
    </w:pPr>
    <w:rPr>
      <w:rFonts w:ascii="Arial" w:eastAsia="Tahoma" w:hAnsi="Arial" w:cs="Tahoma"/>
      <w:sz w:val="22"/>
      <w:szCs w:val="22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C87F5D"/>
    <w:rPr>
      <w:rFonts w:ascii="Arial" w:eastAsia="Tahoma" w:hAnsi="Arial" w:cs="Tahoma"/>
      <w:sz w:val="22"/>
      <w:szCs w:val="22"/>
      <w:lang w:eastAsia="en-US"/>
    </w:rPr>
  </w:style>
  <w:style w:type="character" w:customStyle="1" w:styleId="Teksttreci">
    <w:name w:val="Tekst treści_"/>
    <w:link w:val="Teksttreci0"/>
    <w:rsid w:val="00C87F5D"/>
    <w:rPr>
      <w:rFonts w:ascii="Arial" w:eastAsia="Arial" w:hAnsi="Arial" w:cs="Arial"/>
    </w:rPr>
  </w:style>
  <w:style w:type="paragraph" w:customStyle="1" w:styleId="Teksttreci0">
    <w:name w:val="Tekst treści"/>
    <w:basedOn w:val="Normalny"/>
    <w:link w:val="Teksttreci"/>
    <w:rsid w:val="00C87F5D"/>
    <w:pPr>
      <w:widowControl w:val="0"/>
      <w:spacing w:after="120" w:line="262" w:lineRule="auto"/>
    </w:pPr>
    <w:rPr>
      <w:rFonts w:ascii="Arial" w:eastAsia="Arial" w:hAnsi="Arial" w:cs="Arial"/>
      <w:sz w:val="20"/>
      <w:szCs w:val="20"/>
      <w:lang w:eastAsia="pl-PL"/>
    </w:rPr>
  </w:style>
  <w:style w:type="character" w:customStyle="1" w:styleId="Nagwek11">
    <w:name w:val="Nagłówek #1_"/>
    <w:link w:val="Nagwek12"/>
    <w:rsid w:val="00C87F5D"/>
    <w:rPr>
      <w:rFonts w:ascii="Arial" w:eastAsia="Arial" w:hAnsi="Arial" w:cs="Arial"/>
      <w:b/>
      <w:bCs/>
    </w:rPr>
  </w:style>
  <w:style w:type="paragraph" w:customStyle="1" w:styleId="Nagwek12">
    <w:name w:val="Nagłówek #1"/>
    <w:basedOn w:val="Normalny"/>
    <w:link w:val="Nagwek11"/>
    <w:rsid w:val="00C87F5D"/>
    <w:pPr>
      <w:widowControl w:val="0"/>
      <w:spacing w:after="120" w:line="259" w:lineRule="auto"/>
      <w:jc w:val="center"/>
      <w:outlineLvl w:val="0"/>
    </w:pPr>
    <w:rPr>
      <w:rFonts w:ascii="Arial" w:eastAsia="Arial" w:hAnsi="Arial" w:cs="Arial"/>
      <w:b/>
      <w:bCs/>
      <w:sz w:val="20"/>
      <w:szCs w:val="20"/>
      <w:lang w:eastAsia="pl-PL"/>
    </w:rPr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C87F5D"/>
  </w:style>
  <w:style w:type="paragraph" w:customStyle="1" w:styleId="LITlitera">
    <w:name w:val="LIT – litera"/>
    <w:basedOn w:val="Normalny"/>
    <w:uiPriority w:val="14"/>
    <w:qFormat/>
    <w:rsid w:val="00C87F5D"/>
    <w:pPr>
      <w:spacing w:line="360" w:lineRule="auto"/>
      <w:ind w:left="986" w:hanging="476"/>
      <w:jc w:val="both"/>
    </w:pPr>
    <w:rPr>
      <w:rFonts w:ascii="Symbol" w:eastAsia="Tahoma" w:hAnsi="Symbol" w:cs="Courier New"/>
      <w:bCs/>
      <w:szCs w:val="20"/>
      <w:lang w:eastAsia="pl-PL"/>
    </w:rPr>
  </w:style>
  <w:style w:type="paragraph" w:customStyle="1" w:styleId="ZLITPKTzmpktliter">
    <w:name w:val="Z_LIT/PKT – zm. pkt literą"/>
    <w:basedOn w:val="Normalny"/>
    <w:uiPriority w:val="47"/>
    <w:qFormat/>
    <w:rsid w:val="00C87F5D"/>
    <w:pPr>
      <w:spacing w:line="360" w:lineRule="auto"/>
      <w:ind w:left="1497" w:hanging="510"/>
      <w:jc w:val="both"/>
    </w:pPr>
    <w:rPr>
      <w:rFonts w:ascii="Symbol" w:eastAsia="Tahoma" w:hAnsi="Symbol" w:cs="Courier New"/>
      <w:bCs/>
      <w:szCs w:val="20"/>
      <w:lang w:eastAsia="pl-PL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C87F5D"/>
    <w:pPr>
      <w:spacing w:line="360" w:lineRule="auto"/>
      <w:ind w:left="1020" w:hanging="510"/>
      <w:jc w:val="both"/>
    </w:pPr>
    <w:rPr>
      <w:rFonts w:ascii="Symbol" w:eastAsia="Tahoma" w:hAnsi="Symbol" w:cs="Courier New"/>
      <w:bCs/>
      <w:szCs w:val="20"/>
      <w:lang w:eastAsia="pl-PL"/>
    </w:r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C87F5D"/>
    <w:pPr>
      <w:keepNext/>
      <w:suppressAutoHyphens/>
      <w:spacing w:before="120" w:after="120" w:line="360" w:lineRule="auto"/>
      <w:jc w:val="center"/>
    </w:pPr>
    <w:rPr>
      <w:rFonts w:ascii="Symbol" w:eastAsia="Tahoma" w:hAnsi="Symbol" w:cs="Courier New"/>
      <w:bCs/>
      <w:sz w:val="24"/>
      <w:szCs w:val="24"/>
    </w:rPr>
  </w:style>
  <w:style w:type="paragraph" w:customStyle="1" w:styleId="TYTUAKTUprzedmiotregulacjiustawylubrozporzdzenia">
    <w:name w:val="TYTUŁ_AKTU – przedmiot regulacji ustawy lub rozporządzenia"/>
    <w:next w:val="Normalny"/>
    <w:uiPriority w:val="6"/>
    <w:qFormat/>
    <w:rsid w:val="00C87F5D"/>
    <w:pPr>
      <w:keepNext/>
      <w:suppressAutoHyphens/>
      <w:spacing w:before="120" w:after="360" w:line="360" w:lineRule="auto"/>
      <w:jc w:val="center"/>
    </w:pPr>
    <w:rPr>
      <w:rFonts w:ascii="Symbol" w:eastAsia="Tahoma" w:hAnsi="Symbol" w:cs="Courier New"/>
      <w:b/>
      <w:bCs/>
      <w:sz w:val="24"/>
      <w:szCs w:val="24"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C87F5D"/>
    <w:pPr>
      <w:keepNext/>
      <w:suppressAutoHyphens/>
      <w:spacing w:after="120" w:line="360" w:lineRule="auto"/>
      <w:jc w:val="center"/>
    </w:pPr>
    <w:rPr>
      <w:rFonts w:ascii="Symbol" w:eastAsia="Tahoma" w:hAnsi="Symbol" w:cs="Tahoma"/>
      <w:b/>
      <w:bCs/>
      <w:caps/>
      <w:spacing w:val="54"/>
      <w:kern w:val="24"/>
      <w:sz w:val="24"/>
      <w:szCs w:val="24"/>
    </w:rPr>
  </w:style>
  <w:style w:type="character" w:customStyle="1" w:styleId="IGPindeksgrnyipogrubienie">
    <w:name w:val="_IG_P_ – indeks górny i pogrubienie"/>
    <w:uiPriority w:val="2"/>
    <w:qFormat/>
    <w:rsid w:val="00C87F5D"/>
    <w:rPr>
      <w:b/>
      <w:vanish w:val="0"/>
      <w:spacing w:val="0"/>
      <w:vertAlign w:val="superscript"/>
    </w:rPr>
  </w:style>
  <w:style w:type="numbering" w:customStyle="1" w:styleId="Bezlisty111">
    <w:name w:val="Bez listy111"/>
    <w:next w:val="Bezlisty"/>
    <w:uiPriority w:val="99"/>
    <w:semiHidden/>
    <w:unhideWhenUsed/>
    <w:rsid w:val="00C87F5D"/>
  </w:style>
  <w:style w:type="table" w:customStyle="1" w:styleId="TableNormal">
    <w:name w:val="Table Normal"/>
    <w:uiPriority w:val="2"/>
    <w:semiHidden/>
    <w:unhideWhenUsed/>
    <w:qFormat/>
    <w:rsid w:val="00C87F5D"/>
    <w:pPr>
      <w:widowControl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C87F5D"/>
    <w:pPr>
      <w:widowControl w:val="0"/>
    </w:pPr>
    <w:rPr>
      <w:rFonts w:ascii="Calibri" w:eastAsia="Calibri" w:hAnsi="Calibri"/>
      <w:sz w:val="22"/>
      <w:szCs w:val="22"/>
      <w:lang w:val="en-US"/>
    </w:rPr>
  </w:style>
  <w:style w:type="character" w:customStyle="1" w:styleId="markedcontent">
    <w:name w:val="markedcontent"/>
    <w:basedOn w:val="Domylnaczcionkaakapitu"/>
    <w:rsid w:val="00C87F5D"/>
  </w:style>
  <w:style w:type="character" w:customStyle="1" w:styleId="grame">
    <w:name w:val="grame"/>
    <w:basedOn w:val="Domylnaczcionkaakapitu"/>
    <w:rsid w:val="00C87F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067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2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4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6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8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rokerinfinite.efaktura.gov.pl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od@mfipr.gov.p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od@frse.org.p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od@mfipr.gov.pl" TargetMode="Externa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3FE442-8008-47AF-9165-C209B3B3B1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19</Pages>
  <Words>6662</Words>
  <Characters>39972</Characters>
  <Application>Microsoft Office Word</Application>
  <DocSecurity>0</DocSecurity>
  <Lines>333</Lines>
  <Paragraphs>93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46541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RP</dc:creator>
  <cp:lastModifiedBy>Ewa Klimczak</cp:lastModifiedBy>
  <cp:revision>12</cp:revision>
  <cp:lastPrinted>2024-07-17T10:40:00Z</cp:lastPrinted>
  <dcterms:created xsi:type="dcterms:W3CDTF">2025-03-10T11:23:00Z</dcterms:created>
  <dcterms:modified xsi:type="dcterms:W3CDTF">2025-03-13T07:11:00Z</dcterms:modified>
</cp:coreProperties>
</file>