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3C7B62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21248531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3C7B62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4495C6C1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>
        <w:rPr>
          <w:sz w:val="22"/>
          <w:szCs w:val="22"/>
        </w:rPr>
        <w:t>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0B85379D" w:rsidR="00C10A3C" w:rsidRPr="00CA7231" w:rsidRDefault="00C10A3C" w:rsidP="00337123">
      <w:pPr>
        <w:spacing w:line="276" w:lineRule="auto"/>
        <w:jc w:val="both"/>
        <w:rPr>
          <w:b/>
          <w:i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bookmarkStart w:id="1" w:name="_Hlk210290352"/>
      <w:r w:rsidR="00337123" w:rsidRPr="00337123">
        <w:rPr>
          <w:b/>
          <w:i/>
        </w:rPr>
        <w:t>Świadczenie usługi cateringowej w ramach międzynarodowej konferencji pn. „40th International Polar Symposium: Arctic and Antarctic at the tipping point”</w:t>
      </w:r>
      <w:bookmarkEnd w:id="1"/>
      <w:r w:rsidRPr="005F1E9C">
        <w:rPr>
          <w:bCs/>
          <w:i/>
          <w:sz w:val="22"/>
          <w:szCs w:val="22"/>
        </w:rPr>
        <w:t>,</w:t>
      </w:r>
      <w:r>
        <w:rPr>
          <w:b/>
          <w:bCs/>
          <w:i/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r w:rsidRPr="00FF71EB">
        <w:rPr>
          <w:sz w:val="22"/>
        </w:rPr>
        <w:t xml:space="preserve">świadczam/my,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Pzp.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Pzp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>art. 110 ust. 2 ustawy Pzp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podwykonawcą/ami: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KRS/CEiDG)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B5A096D" w14:textId="77777777" w:rsidR="002B380C" w:rsidRDefault="002B380C" w:rsidP="00E5647D">
      <w:pPr>
        <w:spacing w:before="240" w:after="120"/>
        <w:jc w:val="center"/>
        <w:rPr>
          <w:sz w:val="22"/>
          <w:szCs w:val="22"/>
        </w:rPr>
      </w:pPr>
    </w:p>
    <w:p w14:paraId="55A5E3C0" w14:textId="61DE61C7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>(</w:t>
      </w:r>
      <w:r w:rsidRPr="00394C79">
        <w:rPr>
          <w:rFonts w:ascii="Arial" w:hAnsi="Arial" w:cs="Arial"/>
          <w:sz w:val="20"/>
        </w:rPr>
        <w:t>Dz.U.202</w:t>
      </w:r>
      <w:r>
        <w:rPr>
          <w:rFonts w:ascii="Arial" w:hAnsi="Arial" w:cs="Arial"/>
          <w:sz w:val="20"/>
        </w:rPr>
        <w:t>4</w:t>
      </w:r>
      <w:r w:rsidRPr="00394C79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320</w:t>
      </w:r>
      <w:r w:rsidRPr="00E35803">
        <w:rPr>
          <w:sz w:val="22"/>
          <w:szCs w:val="22"/>
        </w:rPr>
        <w:t xml:space="preserve">) </w:t>
      </w:r>
      <w:r w:rsidRPr="00ED63F4">
        <w:rPr>
          <w:b/>
          <w:sz w:val="22"/>
          <w:szCs w:val="22"/>
        </w:rPr>
        <w:t xml:space="preserve"> (dalej jako: ustawa Pzp),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4968AE1C" w:rsidR="00E5647D" w:rsidRPr="00ED63F4" w:rsidRDefault="00E5647D" w:rsidP="0033712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="00337123" w:rsidRPr="00337123">
        <w:rPr>
          <w:b/>
          <w:sz w:val="22"/>
          <w:szCs w:val="22"/>
        </w:rPr>
        <w:t>Świadczenie usługi cateringowej w ramach międzynarodowej konferencji pn. „40th International Polar Symposium: Arctic and Antarctic at the tipping point”</w:t>
      </w:r>
      <w:r w:rsidRPr="00ED63F4">
        <w:rPr>
          <w:b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77777777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następującego/ych podmiotu/ów: .....................................................</w:t>
      </w:r>
    </w:p>
    <w:p w14:paraId="1C10BFE0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99DACDF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40FDBF34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3C7B62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2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21248532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3C7B62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2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3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3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4FA140B" w14:textId="5AEBEC60" w:rsidR="00C10A3C" w:rsidRPr="00337123" w:rsidRDefault="00C10A3C" w:rsidP="00337123">
      <w:pPr>
        <w:spacing w:before="240" w:after="240" w:line="276" w:lineRule="auto"/>
        <w:jc w:val="both"/>
        <w:rPr>
          <w:b/>
          <w:i/>
        </w:rPr>
      </w:pPr>
      <w:r w:rsidRPr="00743A14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>
        <w:rPr>
          <w:color w:val="000000"/>
          <w:sz w:val="22"/>
          <w:szCs w:val="22"/>
        </w:rPr>
        <w:t xml:space="preserve"> </w:t>
      </w:r>
      <w:bookmarkStart w:id="4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4"/>
      <w:r w:rsidR="00337123" w:rsidRPr="00337123">
        <w:rPr>
          <w:b/>
          <w:i/>
        </w:rPr>
        <w:t>Świadczenie usługi cateringowej w ramach międzynarodowej konferencji pn. „40th International Polar Symposium: Arctic and Antarctic at the tipping point”</w:t>
      </w:r>
    </w:p>
    <w:p w14:paraId="68DFCA20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5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5"/>
      <w:r w:rsidRPr="00743A14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3C7B62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821248533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3C7B62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42314970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</w:t>
      </w:r>
      <w:r w:rsidR="00337123">
        <w:rPr>
          <w:rFonts w:eastAsiaTheme="minorHAnsi"/>
          <w:b/>
          <w:sz w:val="22"/>
          <w:szCs w:val="22"/>
          <w:u w:val="single"/>
          <w:lang w:eastAsia="en-US"/>
        </w:rPr>
        <w:t>e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</w:t>
      </w:r>
      <w:bookmarkStart w:id="6" w:name="_Hlk210290194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wspólnie ubiegającego się o udzielenie zamówienia </w:t>
      </w:r>
      <w:bookmarkEnd w:id="6"/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27D80395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składane na podstawie art. 125 ust. 1 ustawy Pzp</w:t>
      </w:r>
    </w:p>
    <w:p w14:paraId="0ED24320" w14:textId="17FCACB3" w:rsidR="00140AFC" w:rsidRPr="00CA7231" w:rsidRDefault="00140AFC" w:rsidP="00CA7231">
      <w:pPr>
        <w:spacing w:line="276" w:lineRule="auto"/>
        <w:jc w:val="both"/>
        <w:rPr>
          <w:b/>
          <w:sz w:val="22"/>
          <w:szCs w:val="22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Na potrzeby postępowania o udzielenie zamówienia publicznego  pn. </w:t>
      </w:r>
      <w:r w:rsidR="00337123" w:rsidRPr="00337123">
        <w:rPr>
          <w:rFonts w:eastAsiaTheme="minorHAnsi"/>
          <w:b/>
          <w:bCs/>
          <w:sz w:val="22"/>
          <w:szCs w:val="22"/>
          <w:lang w:eastAsia="en-US"/>
        </w:rPr>
        <w:t>Świadczenie usługi cateringowej w ramach międzynarodowej konferencji pn. „40th International Polar Symposium: Arctic and Antarctic at the tipping point”</w:t>
      </w:r>
      <w:r w:rsidRPr="00140AFC">
        <w:rPr>
          <w:b/>
          <w:sz w:val="22"/>
          <w:szCs w:val="22"/>
        </w:rPr>
        <w:t xml:space="preserve"> </w:t>
      </w:r>
      <w:r w:rsidRPr="00140AFC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140AFC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7D7656EA" w14:textId="77777777" w:rsidR="00140AFC" w:rsidRPr="00140AFC" w:rsidRDefault="00140AFC" w:rsidP="00337123">
      <w:pPr>
        <w:numPr>
          <w:ilvl w:val="0"/>
          <w:numId w:val="26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2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7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7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8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8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lastRenderedPageBreak/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KRS/CEiDG)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KRS/CEiDG)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KRS/CEiDG)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4EC864E1" w14:textId="6267BC5F" w:rsidR="00140AFC" w:rsidRPr="002B380C" w:rsidRDefault="004B657C" w:rsidP="002B380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3C7B62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821248534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3C7B62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50106FA0" w14:textId="7886E0B0" w:rsidR="000A6FD5" w:rsidRPr="00F266D3" w:rsidRDefault="00337123" w:rsidP="00A710DF">
      <w:pPr>
        <w:spacing w:line="276" w:lineRule="auto"/>
        <w:jc w:val="center"/>
        <w:rPr>
          <w:b/>
        </w:rPr>
      </w:pPr>
      <w:r w:rsidRPr="00337123">
        <w:rPr>
          <w:b/>
        </w:rPr>
        <w:t>Świadczenie usługi cateringowej w ramach międzynarodowej konferencji pn. „40th International Polar Symposium: Arctic and Antarctic at the tipping point”</w:t>
      </w:r>
      <w:r w:rsidR="000A6FD5" w:rsidRPr="00F266D3">
        <w:rPr>
          <w:b/>
        </w:rPr>
        <w:t xml:space="preserve"> </w:t>
      </w: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91282" w14:textId="77777777" w:rsidR="003C7B62" w:rsidRDefault="003C7B62">
      <w:r>
        <w:separator/>
      </w:r>
    </w:p>
  </w:endnote>
  <w:endnote w:type="continuationSeparator" w:id="0">
    <w:p w14:paraId="6BC33DBE" w14:textId="77777777" w:rsidR="003C7B62" w:rsidRDefault="003C7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26F98" w14:textId="77777777" w:rsidR="003C7B62" w:rsidRDefault="003C7B62">
      <w:r>
        <w:separator/>
      </w:r>
    </w:p>
  </w:footnote>
  <w:footnote w:type="continuationSeparator" w:id="0">
    <w:p w14:paraId="356575C9" w14:textId="77777777" w:rsidR="003C7B62" w:rsidRDefault="003C7B62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56E8B" w14:textId="77777777" w:rsidR="002B380C" w:rsidRDefault="002B380C" w:rsidP="002B380C">
    <w:pPr>
      <w:pStyle w:val="Nagwek"/>
      <w:rPr>
        <w:sz w:val="18"/>
        <w:szCs w:val="18"/>
      </w:rPr>
    </w:pPr>
  </w:p>
  <w:p w14:paraId="1F4980C9" w14:textId="77777777" w:rsidR="002B380C" w:rsidRDefault="002B380C" w:rsidP="002B380C">
    <w:pPr>
      <w:pStyle w:val="Nagwek"/>
      <w:rPr>
        <w:sz w:val="18"/>
        <w:szCs w:val="18"/>
      </w:rPr>
    </w:pPr>
  </w:p>
  <w:p w14:paraId="167840C1" w14:textId="7EEE83F6" w:rsidR="002B380C" w:rsidRPr="00A05E28" w:rsidRDefault="002B380C" w:rsidP="002B380C">
    <w:pPr>
      <w:pStyle w:val="Nagwek"/>
      <w:rPr>
        <w:sz w:val="18"/>
        <w:szCs w:val="18"/>
      </w:rPr>
    </w:pPr>
    <w:r>
      <w:rPr>
        <w:sz w:val="18"/>
        <w:szCs w:val="18"/>
      </w:rPr>
      <w:t>Numer sprawy UKW/DZP-280-</w:t>
    </w:r>
    <w:r>
      <w:rPr>
        <w:sz w:val="18"/>
        <w:szCs w:val="18"/>
        <w:lang w:val="pl-PL"/>
      </w:rPr>
      <w:t>U</w:t>
    </w:r>
    <w:r>
      <w:rPr>
        <w:sz w:val="18"/>
        <w:szCs w:val="18"/>
      </w:rPr>
      <w:t>-</w:t>
    </w:r>
    <w:r>
      <w:rPr>
        <w:sz w:val="18"/>
        <w:szCs w:val="18"/>
        <w:lang w:val="pl-PL"/>
      </w:rPr>
      <w:t>111</w:t>
    </w:r>
    <w:r>
      <w:rPr>
        <w:sz w:val="18"/>
        <w:szCs w:val="18"/>
      </w:rPr>
      <w:t>/2025</w:t>
    </w:r>
  </w:p>
  <w:p w14:paraId="6C33BE48" w14:textId="0CA9AFC1" w:rsidR="002B380C" w:rsidRDefault="002B380C">
    <w:pPr>
      <w:pStyle w:val="Nagwek"/>
    </w:pPr>
  </w:p>
  <w:p w14:paraId="213FAA22" w14:textId="77777777" w:rsidR="002B380C" w:rsidRDefault="002B38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4FA2CF9"/>
    <w:multiLevelType w:val="hybridMultilevel"/>
    <w:tmpl w:val="ED52F136"/>
    <w:lvl w:ilvl="0" w:tplc="CD18B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9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7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B81952"/>
    <w:multiLevelType w:val="hybridMultilevel"/>
    <w:tmpl w:val="ED52F136"/>
    <w:lvl w:ilvl="0" w:tplc="CD18B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4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6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60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2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9"/>
  </w:num>
  <w:num w:numId="4">
    <w:abstractNumId w:val="59"/>
  </w:num>
  <w:num w:numId="5">
    <w:abstractNumId w:val="35"/>
  </w:num>
  <w:num w:numId="6">
    <w:abstractNumId w:val="62"/>
  </w:num>
  <w:num w:numId="7">
    <w:abstractNumId w:val="49"/>
  </w:num>
  <w:num w:numId="8">
    <w:abstractNumId w:val="41"/>
  </w:num>
  <w:num w:numId="9">
    <w:abstractNumId w:val="40"/>
  </w:num>
  <w:num w:numId="10">
    <w:abstractNumId w:val="42"/>
  </w:num>
  <w:num w:numId="11">
    <w:abstractNumId w:val="48"/>
  </w:num>
  <w:num w:numId="12">
    <w:abstractNumId w:val="50"/>
  </w:num>
  <w:num w:numId="13">
    <w:abstractNumId w:val="54"/>
  </w:num>
  <w:num w:numId="14">
    <w:abstractNumId w:val="60"/>
  </w:num>
  <w:num w:numId="15">
    <w:abstractNumId w:val="43"/>
  </w:num>
  <w:num w:numId="16">
    <w:abstractNumId w:val="36"/>
  </w:num>
  <w:num w:numId="17">
    <w:abstractNumId w:val="51"/>
  </w:num>
  <w:num w:numId="18">
    <w:abstractNumId w:val="34"/>
  </w:num>
  <w:num w:numId="19">
    <w:abstractNumId w:val="58"/>
  </w:num>
  <w:num w:numId="20">
    <w:abstractNumId w:val="44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</w:num>
  <w:num w:numId="23">
    <w:abstractNumId w:val="57"/>
  </w:num>
  <w:num w:numId="24">
    <w:abstractNumId w:val="52"/>
  </w:num>
  <w:num w:numId="25">
    <w:abstractNumId w:val="38"/>
  </w:num>
  <w:num w:numId="26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380C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123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C7B62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0DF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231"/>
    <w:rsid w:val="00CA73CC"/>
    <w:rsid w:val="00CA7A5D"/>
    <w:rsid w:val="00CB022D"/>
    <w:rsid w:val="00CB1424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21D2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2302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m</cp:lastModifiedBy>
  <cp:revision>8</cp:revision>
  <cp:lastPrinted>2020-02-06T07:10:00Z</cp:lastPrinted>
  <dcterms:created xsi:type="dcterms:W3CDTF">2024-09-19T09:04:00Z</dcterms:created>
  <dcterms:modified xsi:type="dcterms:W3CDTF">2025-10-06T07:36:00Z</dcterms:modified>
</cp:coreProperties>
</file>