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EBAA34" w14:textId="7DFF3B9F" w:rsidR="00866CC6" w:rsidRPr="00866CC6" w:rsidRDefault="00866CC6" w:rsidP="00866CC6">
      <w:pPr>
        <w:keepNext/>
        <w:keepLines/>
        <w:spacing w:before="400" w:after="120" w:line="276" w:lineRule="auto"/>
        <w:jc w:val="right"/>
        <w:outlineLvl w:val="0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 xml:space="preserve">Zał. nr </w:t>
      </w:r>
      <w:r w:rsidR="008543FE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3</w:t>
      </w:r>
      <w:bookmarkStart w:id="0" w:name="_GoBack"/>
      <w:bookmarkEnd w:id="0"/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 xml:space="preserve"> </w:t>
      </w:r>
      <w:r w:rsidR="00E8034F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d</w:t>
      </w: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o umowy nr….</w:t>
      </w:r>
    </w:p>
    <w:p w14:paraId="7968DCD5" w14:textId="1A2C920D" w:rsidR="00866CC6" w:rsidRPr="00866CC6" w:rsidRDefault="00866CC6" w:rsidP="00866CC6">
      <w:pPr>
        <w:keepNext/>
        <w:keepLines/>
        <w:spacing w:before="400" w:after="120" w:line="276" w:lineRule="auto"/>
        <w:jc w:val="center"/>
        <w:outlineLvl w:val="0"/>
        <w:rPr>
          <w:rFonts w:ascii="Arial" w:eastAsia="Arial" w:hAnsi="Arial" w:cs="Arial"/>
          <w:b/>
          <w:bCs/>
          <w:kern w:val="0"/>
          <w:sz w:val="28"/>
          <w:szCs w:val="28"/>
          <w:lang w:eastAsia="pl-PL"/>
          <w14:ligatures w14:val="none"/>
        </w:rPr>
      </w:pPr>
      <w:r w:rsidRPr="00866CC6">
        <w:rPr>
          <w:rFonts w:ascii="Arial" w:eastAsia="Arial" w:hAnsi="Arial" w:cs="Arial"/>
          <w:b/>
          <w:bCs/>
          <w:kern w:val="0"/>
          <w:sz w:val="28"/>
          <w:szCs w:val="28"/>
          <w:lang w:eastAsia="pl-PL"/>
          <w14:ligatures w14:val="none"/>
        </w:rPr>
        <w:t>PROTOKÓŁ ODBIORU TECHNICZNO-JAKOŚCIOWEGO</w:t>
      </w:r>
    </w:p>
    <w:p w14:paraId="46ECDF00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</w:p>
    <w:p w14:paraId="0833D427" w14:textId="77777777" w:rsidR="00866CC6" w:rsidRPr="00866CC6" w:rsidRDefault="00866CC6" w:rsidP="00866CC6">
      <w:pPr>
        <w:spacing w:after="0" w:line="276" w:lineRule="auto"/>
        <w:ind w:left="-154" w:right="-177"/>
        <w:jc w:val="center"/>
        <w:rPr>
          <w:rFonts w:ascii="Arial" w:eastAsia="Arial" w:hAnsi="Arial" w:cs="Arial"/>
          <w:b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dot. ……………………………………………….</w:t>
      </w:r>
    </w:p>
    <w:p w14:paraId="475E84C7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</w:p>
    <w:p w14:paraId="1018B15E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b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Data dokonania odbioru: ……………………..r.</w:t>
      </w:r>
    </w:p>
    <w:p w14:paraId="1E592C48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</w:p>
    <w:p w14:paraId="5E04846C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Ze strony WYKONAWCY:</w:t>
      </w:r>
    </w:p>
    <w:p w14:paraId="6E58FAE6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</w:p>
    <w:p w14:paraId="669E3753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  <w:t>……………………………………………………………………………………………………….……………………………………………</w:t>
      </w:r>
    </w:p>
    <w:p w14:paraId="5EBD4909" w14:textId="77777777" w:rsidR="00866CC6" w:rsidRPr="00866CC6" w:rsidRDefault="00866CC6" w:rsidP="00866CC6">
      <w:pPr>
        <w:spacing w:after="0" w:line="276" w:lineRule="auto"/>
        <w:jc w:val="center"/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14"/>
          <w:szCs w:val="16"/>
          <w:lang w:eastAsia="pl-PL"/>
          <w14:ligatures w14:val="none"/>
        </w:rPr>
        <w:t>(nazwa i adres Wykonawcy)</w:t>
      </w:r>
    </w:p>
    <w:p w14:paraId="1EA7CEF7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</w:pPr>
    </w:p>
    <w:p w14:paraId="26BB9467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  <w:t>………………………………………………………</w:t>
      </w:r>
    </w:p>
    <w:p w14:paraId="0538EF84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14"/>
          <w:szCs w:val="16"/>
          <w:lang w:eastAsia="pl-PL"/>
          <w14:ligatures w14:val="none"/>
        </w:rPr>
        <w:t>(imię i nazwisko osoby upoważnionej)</w:t>
      </w:r>
    </w:p>
    <w:p w14:paraId="744941FD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</w:pPr>
    </w:p>
    <w:p w14:paraId="3975791A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Ze strony ZAMAWIAJĄCEGO:</w:t>
      </w:r>
    </w:p>
    <w:p w14:paraId="6AB3AD63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Komisja w składzie:</w:t>
      </w:r>
    </w:p>
    <w:p w14:paraId="0A0FB218" w14:textId="77777777" w:rsidR="00866CC6" w:rsidRPr="00866CC6" w:rsidRDefault="00866CC6" w:rsidP="00866CC6">
      <w:pPr>
        <w:numPr>
          <w:ilvl w:val="0"/>
          <w:numId w:val="21"/>
        </w:numPr>
        <w:spacing w:before="120" w:after="0" w:line="240" w:lineRule="auto"/>
        <w:ind w:left="284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……………………………………………… – przedstawiciel ZAMAWIAJĄCEGO</w:t>
      </w:r>
    </w:p>
    <w:p w14:paraId="172FF141" w14:textId="27F88D46" w:rsidR="00866CC6" w:rsidRPr="00866CC6" w:rsidRDefault="00866CC6" w:rsidP="00866CC6">
      <w:pPr>
        <w:spacing w:before="120" w:after="0" w:line="240" w:lineRule="auto"/>
        <w:ind w:left="-76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…</w:t>
      </w:r>
    </w:p>
    <w:p w14:paraId="2546F660" w14:textId="77777777" w:rsidR="00866CC6" w:rsidRPr="00866CC6" w:rsidRDefault="00866CC6" w:rsidP="00866CC6">
      <w:pPr>
        <w:spacing w:before="120"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</w:p>
    <w:p w14:paraId="2E667759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 xml:space="preserve">Przedmiotem odbioru techniczno-jakościowego w ramach Umowy nr </w:t>
      </w:r>
      <w:r w:rsidRPr="00866CC6">
        <w:rPr>
          <w:rFonts w:ascii="Arial" w:eastAsia="Arial" w:hAnsi="Arial" w:cs="Arial"/>
          <w:b/>
          <w:kern w:val="0"/>
          <w:sz w:val="20"/>
          <w:szCs w:val="20"/>
          <w:lang w:eastAsia="pl-PL"/>
          <w14:ligatures w14:val="none"/>
        </w:rPr>
        <w:t xml:space="preserve">………………………….. </w:t>
      </w: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 xml:space="preserve">z dnia </w:t>
      </w:r>
      <w:r w:rsidRPr="00866CC6">
        <w:rPr>
          <w:rFonts w:ascii="Arial" w:eastAsia="Arial" w:hAnsi="Arial" w:cs="Arial"/>
          <w:b/>
          <w:kern w:val="0"/>
          <w:sz w:val="20"/>
          <w:szCs w:val="20"/>
          <w:lang w:eastAsia="pl-PL"/>
          <w14:ligatures w14:val="none"/>
        </w:rPr>
        <w:t xml:space="preserve">……………….r. </w:t>
      </w: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jest:</w:t>
      </w:r>
    </w:p>
    <w:p w14:paraId="2BFD6D32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</w:p>
    <w:tbl>
      <w:tblPr>
        <w:tblW w:w="74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69"/>
        <w:gridCol w:w="3464"/>
      </w:tblGrid>
      <w:tr w:rsidR="00866CC6" w:rsidRPr="00866CC6" w14:paraId="4ECE38A8" w14:textId="77777777" w:rsidTr="00866CC6">
        <w:trPr>
          <w:jc w:val="center"/>
        </w:trPr>
        <w:tc>
          <w:tcPr>
            <w:tcW w:w="3969" w:type="dxa"/>
            <w:vAlign w:val="center"/>
          </w:tcPr>
          <w:p w14:paraId="3452E52A" w14:textId="77777777" w:rsidR="00866CC6" w:rsidRPr="00866CC6" w:rsidRDefault="00866CC6" w:rsidP="00866CC6">
            <w:pPr>
              <w:spacing w:after="0" w:line="276" w:lineRule="auto"/>
              <w:jc w:val="center"/>
              <w:rPr>
                <w:rFonts w:ascii="Arial" w:eastAsia="Arial" w:hAnsi="Arial" w:cs="Arial"/>
                <w:kern w:val="0"/>
                <w:sz w:val="16"/>
                <w:szCs w:val="20"/>
                <w:lang w:eastAsia="pl-PL"/>
                <w14:ligatures w14:val="none"/>
              </w:rPr>
            </w:pPr>
            <w:r w:rsidRPr="00866CC6">
              <w:rPr>
                <w:rFonts w:ascii="Arial" w:eastAsia="Arial" w:hAnsi="Arial" w:cs="Arial"/>
                <w:kern w:val="0"/>
                <w:sz w:val="16"/>
                <w:szCs w:val="20"/>
                <w:lang w:eastAsia="pl-PL"/>
                <w14:ligatures w14:val="none"/>
              </w:rPr>
              <w:t>Nazwa przedmiotu dostawy</w:t>
            </w:r>
          </w:p>
        </w:tc>
        <w:tc>
          <w:tcPr>
            <w:tcW w:w="3464" w:type="dxa"/>
            <w:vAlign w:val="center"/>
          </w:tcPr>
          <w:p w14:paraId="6B2E5977" w14:textId="77777777" w:rsidR="00866CC6" w:rsidRPr="00866CC6" w:rsidRDefault="00866CC6" w:rsidP="00866CC6">
            <w:pPr>
              <w:spacing w:after="0" w:line="276" w:lineRule="auto"/>
              <w:jc w:val="center"/>
              <w:rPr>
                <w:rFonts w:ascii="Arial" w:eastAsia="Arial" w:hAnsi="Arial" w:cs="Arial"/>
                <w:kern w:val="0"/>
                <w:sz w:val="16"/>
                <w:szCs w:val="20"/>
                <w:lang w:eastAsia="pl-PL"/>
                <w14:ligatures w14:val="none"/>
              </w:rPr>
            </w:pPr>
            <w:r w:rsidRPr="00866CC6">
              <w:rPr>
                <w:rFonts w:ascii="Arial" w:eastAsia="Arial" w:hAnsi="Arial" w:cs="Arial"/>
                <w:kern w:val="0"/>
                <w:sz w:val="16"/>
                <w:szCs w:val="20"/>
                <w:lang w:eastAsia="pl-PL"/>
                <w14:ligatures w14:val="none"/>
              </w:rPr>
              <w:t>Nr podwozia (VIN)</w:t>
            </w:r>
          </w:p>
        </w:tc>
      </w:tr>
      <w:tr w:rsidR="00866CC6" w:rsidRPr="00866CC6" w14:paraId="7F977445" w14:textId="77777777" w:rsidTr="00866CC6">
        <w:trPr>
          <w:trHeight w:val="315"/>
          <w:jc w:val="center"/>
        </w:trPr>
        <w:tc>
          <w:tcPr>
            <w:tcW w:w="3969" w:type="dxa"/>
            <w:vAlign w:val="center"/>
          </w:tcPr>
          <w:p w14:paraId="58606B28" w14:textId="77777777" w:rsidR="00866CC6" w:rsidRPr="00866CC6" w:rsidRDefault="00866CC6" w:rsidP="00866CC6">
            <w:pPr>
              <w:spacing w:before="120" w:after="120" w:line="276" w:lineRule="auto"/>
              <w:jc w:val="center"/>
              <w:rPr>
                <w:rFonts w:ascii="Arial" w:eastAsia="Arial" w:hAnsi="Arial" w:cs="Arial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5FBCD7A" w14:textId="77777777" w:rsidR="00866CC6" w:rsidRPr="00866CC6" w:rsidRDefault="00866CC6" w:rsidP="00866CC6">
            <w:pPr>
              <w:spacing w:before="120" w:after="120" w:line="276" w:lineRule="auto"/>
              <w:jc w:val="center"/>
              <w:rPr>
                <w:rFonts w:ascii="Arial" w:eastAsia="Arial" w:hAnsi="Arial" w:cs="Arial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464" w:type="dxa"/>
            <w:vAlign w:val="center"/>
          </w:tcPr>
          <w:p w14:paraId="28068309" w14:textId="77777777" w:rsidR="00866CC6" w:rsidRPr="00866CC6" w:rsidRDefault="00866CC6" w:rsidP="00866CC6">
            <w:pPr>
              <w:spacing w:before="120" w:after="120" w:line="276" w:lineRule="auto"/>
              <w:jc w:val="center"/>
              <w:rPr>
                <w:rFonts w:ascii="Arial" w:eastAsia="Arial" w:hAnsi="Arial" w:cs="Arial"/>
                <w:b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70546A1C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</w:p>
    <w:p w14:paraId="0CCA789C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Potwierdzenie kompletności dostawy/usługi:</w:t>
      </w:r>
    </w:p>
    <w:p w14:paraId="4E81C027" w14:textId="77777777" w:rsidR="00866CC6" w:rsidRPr="00866CC6" w:rsidRDefault="00866CC6" w:rsidP="00866CC6">
      <w:pPr>
        <w:numPr>
          <w:ilvl w:val="0"/>
          <w:numId w:val="22"/>
        </w:numPr>
        <w:spacing w:after="0" w:line="240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Tak*</w:t>
      </w:r>
    </w:p>
    <w:p w14:paraId="62B57CF2" w14:textId="77777777" w:rsidR="00866CC6" w:rsidRPr="00866CC6" w:rsidRDefault="00866CC6" w:rsidP="00866CC6">
      <w:pPr>
        <w:numPr>
          <w:ilvl w:val="0"/>
          <w:numId w:val="22"/>
        </w:numPr>
        <w:spacing w:after="0" w:line="240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Nie* – zastrzeżenia ………………………………………………………………………………………….………………………………………………………………………………….</w:t>
      </w:r>
    </w:p>
    <w:p w14:paraId="67873584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Potwierdzenie zgodności przyjmowanej dostawy z parametrami/funkcjonalnością określoną w umowie:</w:t>
      </w:r>
    </w:p>
    <w:p w14:paraId="491CEE7B" w14:textId="77777777" w:rsidR="00866CC6" w:rsidRPr="00866CC6" w:rsidRDefault="00866CC6" w:rsidP="00866CC6">
      <w:pPr>
        <w:numPr>
          <w:ilvl w:val="0"/>
          <w:numId w:val="23"/>
        </w:numPr>
        <w:spacing w:after="0" w:line="240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Zgodne*</w:t>
      </w:r>
    </w:p>
    <w:p w14:paraId="75F5C33D" w14:textId="77777777" w:rsidR="00866CC6" w:rsidRPr="00866CC6" w:rsidRDefault="00866CC6" w:rsidP="00866CC6">
      <w:pPr>
        <w:numPr>
          <w:ilvl w:val="0"/>
          <w:numId w:val="23"/>
        </w:numPr>
        <w:spacing w:after="0" w:line="240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Niezgodne* – zastrzeżenia ……………………………………………………………………………………………………………………..………………………………………..</w:t>
      </w:r>
    </w:p>
    <w:p w14:paraId="70500434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Końcowy wynik odbioru:</w:t>
      </w:r>
    </w:p>
    <w:p w14:paraId="48BE2145" w14:textId="77777777" w:rsidR="00866CC6" w:rsidRPr="00866CC6" w:rsidRDefault="00866CC6" w:rsidP="00866CC6">
      <w:pPr>
        <w:numPr>
          <w:ilvl w:val="0"/>
          <w:numId w:val="20"/>
        </w:numPr>
        <w:spacing w:after="0" w:line="240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Pozytywny*</w:t>
      </w:r>
    </w:p>
    <w:p w14:paraId="410F40F0" w14:textId="77777777" w:rsidR="00866CC6" w:rsidRPr="00866CC6" w:rsidRDefault="00866CC6" w:rsidP="00866CC6">
      <w:pPr>
        <w:numPr>
          <w:ilvl w:val="0"/>
          <w:numId w:val="20"/>
        </w:numPr>
        <w:spacing w:after="0" w:line="240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Negatywny* – zastrzeżenia …………………………………………………………………………………………….…………………………………….………………………….</w:t>
      </w:r>
    </w:p>
    <w:p w14:paraId="4215ADBC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Podpisy:</w:t>
      </w:r>
    </w:p>
    <w:p w14:paraId="54B6EC66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 xml:space="preserve">1 </w:t>
      </w:r>
      <w:r w:rsidRPr="00866CC6"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  <w:t>……………………………………….………………………..</w:t>
      </w:r>
    </w:p>
    <w:p w14:paraId="0897DC80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 xml:space="preserve">2 </w:t>
      </w:r>
      <w:r w:rsidRPr="00866CC6"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  <w:t>……………………………………….………………………..</w:t>
      </w:r>
    </w:p>
    <w:p w14:paraId="44F2CD00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ab/>
      </w: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ab/>
      </w: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ab/>
      </w: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ab/>
      </w:r>
    </w:p>
    <w:p w14:paraId="31AF632D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14"/>
          <w:szCs w:val="16"/>
          <w:lang w:eastAsia="pl-PL"/>
          <w14:ligatures w14:val="none"/>
        </w:rPr>
        <w:t xml:space="preserve">    (Członkowie komisji ZAMAWIAJĄCEGO)</w:t>
      </w:r>
      <w:r w:rsidRPr="00866CC6">
        <w:rPr>
          <w:rFonts w:ascii="Arial" w:eastAsia="Arial" w:hAnsi="Arial" w:cs="Arial"/>
          <w:kern w:val="0"/>
          <w:sz w:val="14"/>
          <w:szCs w:val="16"/>
          <w:lang w:eastAsia="pl-PL"/>
          <w14:ligatures w14:val="none"/>
        </w:rPr>
        <w:tab/>
      </w:r>
      <w:r w:rsidRPr="00866CC6"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  <w:tab/>
      </w:r>
      <w:r w:rsidRPr="00866CC6"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  <w:tab/>
      </w:r>
      <w:r w:rsidRPr="00866CC6"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  <w:tab/>
      </w:r>
      <w:r w:rsidRPr="00866CC6"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  <w:tab/>
        <w:t xml:space="preserve">     </w:t>
      </w:r>
      <w:r w:rsidRPr="00866CC6"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  <w:tab/>
      </w:r>
      <w:r w:rsidRPr="00866CC6">
        <w:rPr>
          <w:rFonts w:ascii="Arial" w:eastAsia="Arial" w:hAnsi="Arial" w:cs="Arial"/>
          <w:kern w:val="0"/>
          <w:sz w:val="14"/>
          <w:szCs w:val="16"/>
          <w:lang w:eastAsia="pl-PL"/>
          <w14:ligatures w14:val="none"/>
        </w:rPr>
        <w:t xml:space="preserve">          (Przedstawiciel WYKONAWCY)</w:t>
      </w:r>
    </w:p>
    <w:p w14:paraId="307C7796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</w:pPr>
    </w:p>
    <w:p w14:paraId="32047ED9" w14:textId="77777777" w:rsidR="00866CC6" w:rsidRPr="00866CC6" w:rsidRDefault="00866CC6" w:rsidP="00866CC6">
      <w:pPr>
        <w:spacing w:after="0" w:line="276" w:lineRule="auto"/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16"/>
          <w:szCs w:val="16"/>
          <w:lang w:eastAsia="pl-PL"/>
          <w14:ligatures w14:val="none"/>
        </w:rPr>
        <w:t>* niewłaściwe skreślić</w:t>
      </w:r>
    </w:p>
    <w:p w14:paraId="71831E00" w14:textId="66EFAE73" w:rsidR="00485757" w:rsidRDefault="00485757">
      <w:pPr>
        <w:rPr>
          <w:rFonts w:ascii="Arial" w:eastAsia="Arial" w:hAnsi="Arial" w:cs="Arial"/>
          <w:bCs/>
          <w:i/>
          <w:spacing w:val="4"/>
          <w:kern w:val="0"/>
          <w:lang w:eastAsia="pl-PL"/>
          <w14:ligatures w14:val="none"/>
        </w:rPr>
      </w:pPr>
      <w:r>
        <w:rPr>
          <w:rFonts w:ascii="Arial" w:eastAsia="Arial" w:hAnsi="Arial" w:cs="Arial"/>
          <w:bCs/>
          <w:i/>
          <w:spacing w:val="4"/>
          <w:kern w:val="0"/>
          <w:lang w:eastAsia="pl-PL"/>
          <w14:ligatures w14:val="none"/>
        </w:rPr>
        <w:br w:type="page"/>
      </w:r>
    </w:p>
    <w:p w14:paraId="05507EBD" w14:textId="0293A594" w:rsidR="00866CC6" w:rsidRPr="00866CC6" w:rsidRDefault="00866CC6" w:rsidP="00866CC6">
      <w:pPr>
        <w:keepNext/>
        <w:keepLines/>
        <w:spacing w:before="400" w:after="120" w:line="276" w:lineRule="auto"/>
        <w:jc w:val="right"/>
        <w:outlineLvl w:val="0"/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lastRenderedPageBreak/>
        <w:t xml:space="preserve">Zał. nr </w:t>
      </w:r>
      <w:r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3</w:t>
      </w: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 xml:space="preserve"> </w:t>
      </w:r>
      <w:r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d</w:t>
      </w:r>
      <w:r w:rsidRPr="00866CC6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o umowy nr….</w:t>
      </w:r>
    </w:p>
    <w:p w14:paraId="41E840DE" w14:textId="77777777" w:rsidR="00866CC6" w:rsidRPr="00866CC6" w:rsidRDefault="00866CC6" w:rsidP="00866CC6">
      <w:pPr>
        <w:keepNext/>
        <w:keepLines/>
        <w:spacing w:before="400" w:after="120" w:line="276" w:lineRule="auto"/>
        <w:jc w:val="center"/>
        <w:outlineLvl w:val="0"/>
        <w:rPr>
          <w:rFonts w:ascii="Times New Roman" w:eastAsia="Arial" w:hAnsi="Times New Roman" w:cs="Times New Roman"/>
          <w:b/>
          <w:bCs/>
          <w:kern w:val="0"/>
          <w:sz w:val="28"/>
          <w:szCs w:val="28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b/>
          <w:bCs/>
          <w:kern w:val="0"/>
          <w:sz w:val="28"/>
          <w:szCs w:val="28"/>
          <w:lang w:eastAsia="pl-PL"/>
          <w14:ligatures w14:val="none"/>
        </w:rPr>
        <w:t>PROTOKÓŁ SZKOLENIA</w:t>
      </w:r>
    </w:p>
    <w:p w14:paraId="060D4F95" w14:textId="77777777" w:rsidR="00866CC6" w:rsidRPr="00866CC6" w:rsidRDefault="00866CC6" w:rsidP="00866CC6">
      <w:pPr>
        <w:spacing w:after="0" w:line="276" w:lineRule="auto"/>
        <w:ind w:left="-182"/>
        <w:jc w:val="center"/>
        <w:rPr>
          <w:rFonts w:ascii="Times New Roman" w:eastAsia="Arial" w:hAnsi="Times New Roman" w:cs="Times New Roman"/>
          <w:b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  <w:t>dot. ………………………………………………………</w:t>
      </w:r>
    </w:p>
    <w:p w14:paraId="47B2ACD1" w14:textId="77777777" w:rsidR="00866CC6" w:rsidRPr="00866CC6" w:rsidRDefault="00866CC6" w:rsidP="00866CC6">
      <w:pPr>
        <w:spacing w:after="0" w:line="276" w:lineRule="auto"/>
        <w:ind w:left="-154" w:right="-125" w:firstLine="4"/>
        <w:jc w:val="center"/>
        <w:rPr>
          <w:rFonts w:ascii="Times New Roman" w:eastAsia="Arial" w:hAnsi="Times New Roman" w:cs="Times New Roman"/>
          <w:b/>
          <w:kern w:val="0"/>
          <w:sz w:val="20"/>
          <w:szCs w:val="20"/>
          <w:lang w:eastAsia="pl-PL"/>
          <w14:ligatures w14:val="none"/>
        </w:rPr>
      </w:pPr>
    </w:p>
    <w:p w14:paraId="2C9CB5C7" w14:textId="77777777" w:rsidR="00866CC6" w:rsidRPr="00866CC6" w:rsidRDefault="00866CC6" w:rsidP="00866CC6">
      <w:pPr>
        <w:spacing w:after="0" w:line="360" w:lineRule="auto"/>
        <w:ind w:left="360" w:hanging="360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  <w:t>Data przeprowadzenia szkolenia:  ………………………… r.</w:t>
      </w:r>
    </w:p>
    <w:p w14:paraId="12F663B2" w14:textId="77777777" w:rsidR="00866CC6" w:rsidRPr="00866CC6" w:rsidRDefault="00866CC6" w:rsidP="00866CC6">
      <w:pPr>
        <w:spacing w:after="0" w:line="360" w:lineRule="auto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  <w:t>Miejsce szkolenia:</w:t>
      </w:r>
    </w:p>
    <w:p w14:paraId="115B5352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  <w:t>……………………………………………………………………………………………………………………………………………………</w:t>
      </w:r>
    </w:p>
    <w:p w14:paraId="77983858" w14:textId="77777777" w:rsidR="00866CC6" w:rsidRPr="00866CC6" w:rsidRDefault="00866CC6" w:rsidP="00866CC6">
      <w:pPr>
        <w:spacing w:after="0" w:line="276" w:lineRule="auto"/>
        <w:jc w:val="center"/>
        <w:rPr>
          <w:rFonts w:ascii="Times New Roman" w:eastAsia="Arial" w:hAnsi="Times New Roman" w:cs="Times New Roman"/>
          <w:kern w:val="0"/>
          <w:sz w:val="14"/>
          <w:szCs w:val="16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14"/>
          <w:szCs w:val="16"/>
          <w:lang w:eastAsia="pl-PL"/>
          <w14:ligatures w14:val="none"/>
        </w:rPr>
        <w:t>(nazwa i adres)</w:t>
      </w:r>
    </w:p>
    <w:p w14:paraId="25B673B8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  <w:t>Ze strony WYKONAWCY:</w:t>
      </w:r>
    </w:p>
    <w:p w14:paraId="6382151C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</w:p>
    <w:p w14:paraId="1070C704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  <w:t>……………………………………………………………………………………………………….……………………………………………</w:t>
      </w:r>
    </w:p>
    <w:p w14:paraId="518F90E3" w14:textId="77777777" w:rsidR="00866CC6" w:rsidRPr="00866CC6" w:rsidRDefault="00866CC6" w:rsidP="00866CC6">
      <w:pPr>
        <w:spacing w:after="0" w:line="276" w:lineRule="auto"/>
        <w:jc w:val="center"/>
        <w:rPr>
          <w:rFonts w:ascii="Times New Roman" w:eastAsia="Arial" w:hAnsi="Times New Roman" w:cs="Times New Roman"/>
          <w:kern w:val="0"/>
          <w:sz w:val="14"/>
          <w:szCs w:val="16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14"/>
          <w:szCs w:val="16"/>
          <w:lang w:eastAsia="pl-PL"/>
          <w14:ligatures w14:val="none"/>
        </w:rPr>
        <w:t>(nazwa i adres Wykonawcy)</w:t>
      </w:r>
    </w:p>
    <w:p w14:paraId="0BB6234B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</w:pPr>
    </w:p>
    <w:p w14:paraId="6574AB04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  <w:t>…………………………………………………………………………</w:t>
      </w:r>
    </w:p>
    <w:p w14:paraId="47D1B030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14"/>
          <w:szCs w:val="16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14"/>
          <w:szCs w:val="16"/>
          <w:lang w:eastAsia="pl-PL"/>
          <w14:ligatures w14:val="none"/>
        </w:rPr>
        <w:t>(imię i nazwisko osoby prowadzącej szkolenie)</w:t>
      </w:r>
    </w:p>
    <w:p w14:paraId="52610551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</w:p>
    <w:p w14:paraId="6F15D322" w14:textId="77777777" w:rsidR="00866CC6" w:rsidRPr="00866CC6" w:rsidRDefault="00866CC6" w:rsidP="00866CC6">
      <w:pPr>
        <w:spacing w:after="0" w:line="276" w:lineRule="auto"/>
        <w:jc w:val="both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  <w:t>Przedmiotem szkolenia w ramach Umowy nr ………………….. z dnia ……………………. r.</w:t>
      </w:r>
      <w:r w:rsidRPr="00866CC6">
        <w:rPr>
          <w:rFonts w:ascii="Times New Roman" w:eastAsia="Arial" w:hAnsi="Times New Roman" w:cs="Times New Roman"/>
          <w:b/>
          <w:kern w:val="0"/>
          <w:sz w:val="20"/>
          <w:szCs w:val="20"/>
          <w:lang w:eastAsia="pl-PL"/>
          <w14:ligatures w14:val="none"/>
        </w:rPr>
        <w:t xml:space="preserve"> </w:t>
      </w:r>
      <w:r w:rsidRPr="00866CC6"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  <w:t>jest obsługa:</w:t>
      </w:r>
    </w:p>
    <w:p w14:paraId="3351AFF8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</w:p>
    <w:p w14:paraId="5FD8973B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  <w:t>……………………………………………………………………………………………………………………………………………………</w:t>
      </w:r>
    </w:p>
    <w:p w14:paraId="132E9FFB" w14:textId="77777777" w:rsidR="00866CC6" w:rsidRPr="00866CC6" w:rsidRDefault="00866CC6" w:rsidP="00866CC6">
      <w:pPr>
        <w:spacing w:after="0" w:line="276" w:lineRule="auto"/>
        <w:jc w:val="center"/>
        <w:rPr>
          <w:rFonts w:ascii="Times New Roman" w:eastAsia="Arial" w:hAnsi="Times New Roman" w:cs="Times New Roman"/>
          <w:kern w:val="0"/>
          <w:sz w:val="14"/>
          <w:szCs w:val="16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14"/>
          <w:szCs w:val="16"/>
          <w:lang w:eastAsia="pl-PL"/>
          <w14:ligatures w14:val="none"/>
        </w:rPr>
        <w:t>(nazwa przedmiotu dostawy)</w:t>
      </w:r>
    </w:p>
    <w:p w14:paraId="7EBC2916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</w:p>
    <w:p w14:paraId="13812715" w14:textId="77777777" w:rsidR="00866CC6" w:rsidRPr="00866CC6" w:rsidRDefault="00866CC6" w:rsidP="00866CC6">
      <w:pPr>
        <w:spacing w:after="120" w:line="276" w:lineRule="auto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  <w:t>W szkoleniu uczestniczyli:</w:t>
      </w:r>
    </w:p>
    <w:tbl>
      <w:tblPr>
        <w:tblW w:w="92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5669"/>
        <w:gridCol w:w="2926"/>
      </w:tblGrid>
      <w:tr w:rsidR="00866CC6" w:rsidRPr="00866CC6" w14:paraId="780703B3" w14:textId="77777777" w:rsidTr="00872CE8">
        <w:tc>
          <w:tcPr>
            <w:tcW w:w="686" w:type="dxa"/>
            <w:shd w:val="clear" w:color="auto" w:fill="auto"/>
          </w:tcPr>
          <w:p w14:paraId="5CC50E4B" w14:textId="77777777" w:rsidR="00866CC6" w:rsidRPr="00866CC6" w:rsidRDefault="00866CC6" w:rsidP="00866CC6">
            <w:pPr>
              <w:spacing w:after="0" w:line="276" w:lineRule="auto"/>
              <w:jc w:val="center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66CC6"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5669" w:type="dxa"/>
            <w:shd w:val="clear" w:color="auto" w:fill="auto"/>
          </w:tcPr>
          <w:p w14:paraId="0EC23FE5" w14:textId="77777777" w:rsidR="00866CC6" w:rsidRPr="00866CC6" w:rsidRDefault="00866CC6" w:rsidP="00866CC6">
            <w:pPr>
              <w:spacing w:after="0" w:line="276" w:lineRule="auto"/>
              <w:jc w:val="center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66CC6"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Imię i nazwisko</w:t>
            </w:r>
          </w:p>
        </w:tc>
        <w:tc>
          <w:tcPr>
            <w:tcW w:w="2926" w:type="dxa"/>
            <w:shd w:val="clear" w:color="auto" w:fill="auto"/>
          </w:tcPr>
          <w:p w14:paraId="4D19F634" w14:textId="77777777" w:rsidR="00866CC6" w:rsidRPr="00866CC6" w:rsidRDefault="00866CC6" w:rsidP="00866CC6">
            <w:pPr>
              <w:spacing w:after="0" w:line="276" w:lineRule="auto"/>
              <w:jc w:val="center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66CC6"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Podpis</w:t>
            </w:r>
          </w:p>
        </w:tc>
      </w:tr>
      <w:tr w:rsidR="00866CC6" w:rsidRPr="00866CC6" w14:paraId="7178200D" w14:textId="77777777" w:rsidTr="00872CE8">
        <w:tc>
          <w:tcPr>
            <w:tcW w:w="686" w:type="dxa"/>
            <w:shd w:val="clear" w:color="auto" w:fill="auto"/>
            <w:vAlign w:val="center"/>
          </w:tcPr>
          <w:p w14:paraId="4025EFED" w14:textId="77777777" w:rsidR="00866CC6" w:rsidRPr="00866CC6" w:rsidRDefault="00866CC6" w:rsidP="00866CC6">
            <w:pPr>
              <w:spacing w:before="120" w:after="120" w:line="276" w:lineRule="auto"/>
              <w:jc w:val="center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66CC6"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1.</w:t>
            </w:r>
          </w:p>
        </w:tc>
        <w:tc>
          <w:tcPr>
            <w:tcW w:w="5669" w:type="dxa"/>
            <w:shd w:val="clear" w:color="auto" w:fill="auto"/>
            <w:vAlign w:val="center"/>
          </w:tcPr>
          <w:p w14:paraId="0A72215B" w14:textId="77777777" w:rsidR="00866CC6" w:rsidRPr="00866CC6" w:rsidRDefault="00866CC6" w:rsidP="00866CC6">
            <w:pPr>
              <w:spacing w:after="0" w:line="276" w:lineRule="auto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926" w:type="dxa"/>
            <w:shd w:val="clear" w:color="auto" w:fill="auto"/>
          </w:tcPr>
          <w:p w14:paraId="577653C2" w14:textId="77777777" w:rsidR="00866CC6" w:rsidRPr="00866CC6" w:rsidRDefault="00866CC6" w:rsidP="00866CC6">
            <w:pPr>
              <w:spacing w:before="120" w:after="120" w:line="276" w:lineRule="auto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66CC6" w:rsidRPr="00866CC6" w14:paraId="2490AF8F" w14:textId="77777777" w:rsidTr="00872CE8">
        <w:tc>
          <w:tcPr>
            <w:tcW w:w="686" w:type="dxa"/>
            <w:shd w:val="clear" w:color="auto" w:fill="auto"/>
            <w:vAlign w:val="center"/>
          </w:tcPr>
          <w:p w14:paraId="2872861D" w14:textId="77777777" w:rsidR="00866CC6" w:rsidRPr="00866CC6" w:rsidRDefault="00866CC6" w:rsidP="00866CC6">
            <w:pPr>
              <w:spacing w:before="120" w:after="120" w:line="276" w:lineRule="auto"/>
              <w:jc w:val="center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66CC6"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2.</w:t>
            </w:r>
          </w:p>
        </w:tc>
        <w:tc>
          <w:tcPr>
            <w:tcW w:w="5669" w:type="dxa"/>
            <w:shd w:val="clear" w:color="auto" w:fill="auto"/>
            <w:vAlign w:val="center"/>
          </w:tcPr>
          <w:p w14:paraId="4C8FD5E2" w14:textId="77777777" w:rsidR="00866CC6" w:rsidRPr="00866CC6" w:rsidRDefault="00866CC6" w:rsidP="00866CC6">
            <w:pPr>
              <w:spacing w:after="0" w:line="276" w:lineRule="auto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926" w:type="dxa"/>
            <w:shd w:val="clear" w:color="auto" w:fill="auto"/>
          </w:tcPr>
          <w:p w14:paraId="450D26A7" w14:textId="77777777" w:rsidR="00866CC6" w:rsidRPr="00866CC6" w:rsidRDefault="00866CC6" w:rsidP="00866CC6">
            <w:pPr>
              <w:spacing w:before="120" w:after="120" w:line="276" w:lineRule="auto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66CC6" w:rsidRPr="00866CC6" w14:paraId="4EB4DBFF" w14:textId="77777777" w:rsidTr="00872CE8">
        <w:tc>
          <w:tcPr>
            <w:tcW w:w="686" w:type="dxa"/>
            <w:shd w:val="clear" w:color="auto" w:fill="auto"/>
            <w:vAlign w:val="center"/>
          </w:tcPr>
          <w:p w14:paraId="5DABC116" w14:textId="77777777" w:rsidR="00866CC6" w:rsidRPr="00866CC6" w:rsidRDefault="00866CC6" w:rsidP="00866CC6">
            <w:pPr>
              <w:spacing w:before="120" w:after="120" w:line="276" w:lineRule="auto"/>
              <w:jc w:val="center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66CC6"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3.</w:t>
            </w:r>
          </w:p>
        </w:tc>
        <w:tc>
          <w:tcPr>
            <w:tcW w:w="5669" w:type="dxa"/>
            <w:shd w:val="clear" w:color="auto" w:fill="auto"/>
          </w:tcPr>
          <w:p w14:paraId="211B556A" w14:textId="77777777" w:rsidR="00866CC6" w:rsidRPr="00866CC6" w:rsidRDefault="00866CC6" w:rsidP="00866CC6">
            <w:pPr>
              <w:spacing w:before="120" w:after="120" w:line="276" w:lineRule="auto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926" w:type="dxa"/>
            <w:shd w:val="clear" w:color="auto" w:fill="auto"/>
          </w:tcPr>
          <w:p w14:paraId="30A896FB" w14:textId="77777777" w:rsidR="00866CC6" w:rsidRPr="00866CC6" w:rsidRDefault="00866CC6" w:rsidP="00866CC6">
            <w:pPr>
              <w:spacing w:before="120" w:after="120" w:line="276" w:lineRule="auto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66CC6" w:rsidRPr="00866CC6" w14:paraId="3E8CC55A" w14:textId="77777777" w:rsidTr="00872CE8">
        <w:tc>
          <w:tcPr>
            <w:tcW w:w="686" w:type="dxa"/>
            <w:shd w:val="clear" w:color="auto" w:fill="auto"/>
            <w:vAlign w:val="center"/>
          </w:tcPr>
          <w:p w14:paraId="0B68A40D" w14:textId="77777777" w:rsidR="00866CC6" w:rsidRPr="00866CC6" w:rsidRDefault="00866CC6" w:rsidP="00866CC6">
            <w:pPr>
              <w:spacing w:before="120" w:after="120" w:line="276" w:lineRule="auto"/>
              <w:jc w:val="center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66CC6"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4.</w:t>
            </w:r>
          </w:p>
        </w:tc>
        <w:tc>
          <w:tcPr>
            <w:tcW w:w="5669" w:type="dxa"/>
            <w:shd w:val="clear" w:color="auto" w:fill="auto"/>
          </w:tcPr>
          <w:p w14:paraId="486A351A" w14:textId="77777777" w:rsidR="00866CC6" w:rsidRPr="00866CC6" w:rsidRDefault="00866CC6" w:rsidP="00866CC6">
            <w:pPr>
              <w:spacing w:before="120" w:after="120" w:line="276" w:lineRule="auto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926" w:type="dxa"/>
            <w:shd w:val="clear" w:color="auto" w:fill="auto"/>
          </w:tcPr>
          <w:p w14:paraId="2D8410FF" w14:textId="77777777" w:rsidR="00866CC6" w:rsidRPr="00866CC6" w:rsidRDefault="00866CC6" w:rsidP="00866CC6">
            <w:pPr>
              <w:spacing w:before="120" w:after="120" w:line="276" w:lineRule="auto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66CC6" w:rsidRPr="00866CC6" w14:paraId="3C781CB9" w14:textId="77777777" w:rsidTr="00872CE8">
        <w:tc>
          <w:tcPr>
            <w:tcW w:w="686" w:type="dxa"/>
            <w:shd w:val="clear" w:color="auto" w:fill="auto"/>
            <w:vAlign w:val="center"/>
          </w:tcPr>
          <w:p w14:paraId="397BE8CF" w14:textId="77777777" w:rsidR="00866CC6" w:rsidRPr="00866CC6" w:rsidRDefault="00866CC6" w:rsidP="00866CC6">
            <w:pPr>
              <w:spacing w:before="120" w:after="120" w:line="276" w:lineRule="auto"/>
              <w:jc w:val="center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66CC6"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5.</w:t>
            </w:r>
          </w:p>
        </w:tc>
        <w:tc>
          <w:tcPr>
            <w:tcW w:w="5669" w:type="dxa"/>
            <w:shd w:val="clear" w:color="auto" w:fill="auto"/>
          </w:tcPr>
          <w:p w14:paraId="619F223E" w14:textId="77777777" w:rsidR="00866CC6" w:rsidRPr="00866CC6" w:rsidRDefault="00866CC6" w:rsidP="00866CC6">
            <w:pPr>
              <w:spacing w:before="120" w:after="120" w:line="276" w:lineRule="auto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926" w:type="dxa"/>
            <w:shd w:val="clear" w:color="auto" w:fill="auto"/>
          </w:tcPr>
          <w:p w14:paraId="30F18495" w14:textId="77777777" w:rsidR="00866CC6" w:rsidRPr="00866CC6" w:rsidRDefault="00866CC6" w:rsidP="00866CC6">
            <w:pPr>
              <w:spacing w:before="120" w:after="120" w:line="276" w:lineRule="auto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66CC6" w:rsidRPr="00866CC6" w14:paraId="7F17EE55" w14:textId="77777777" w:rsidTr="00872CE8">
        <w:tc>
          <w:tcPr>
            <w:tcW w:w="686" w:type="dxa"/>
            <w:shd w:val="clear" w:color="auto" w:fill="auto"/>
            <w:vAlign w:val="center"/>
          </w:tcPr>
          <w:p w14:paraId="66F2C1D1" w14:textId="77777777" w:rsidR="00866CC6" w:rsidRPr="00866CC6" w:rsidRDefault="00866CC6" w:rsidP="00866CC6">
            <w:pPr>
              <w:spacing w:before="120" w:after="120" w:line="276" w:lineRule="auto"/>
              <w:jc w:val="center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66CC6"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…</w:t>
            </w:r>
          </w:p>
        </w:tc>
        <w:tc>
          <w:tcPr>
            <w:tcW w:w="5669" w:type="dxa"/>
            <w:shd w:val="clear" w:color="auto" w:fill="auto"/>
          </w:tcPr>
          <w:p w14:paraId="0A025C40" w14:textId="77777777" w:rsidR="00866CC6" w:rsidRPr="00866CC6" w:rsidRDefault="00866CC6" w:rsidP="00866CC6">
            <w:pPr>
              <w:spacing w:before="120" w:after="120" w:line="276" w:lineRule="auto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926" w:type="dxa"/>
            <w:shd w:val="clear" w:color="auto" w:fill="auto"/>
          </w:tcPr>
          <w:p w14:paraId="1799B741" w14:textId="77777777" w:rsidR="00866CC6" w:rsidRPr="00866CC6" w:rsidRDefault="00866CC6" w:rsidP="00866CC6">
            <w:pPr>
              <w:spacing w:before="120" w:after="120" w:line="276" w:lineRule="auto"/>
              <w:rPr>
                <w:rFonts w:ascii="Times New Roman" w:eastAsia="Arial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541F3C26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</w:p>
    <w:p w14:paraId="4D534EA7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</w:p>
    <w:p w14:paraId="0FFD3623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  <w:t>Podpisy:</w:t>
      </w:r>
    </w:p>
    <w:p w14:paraId="00128B8D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</w:p>
    <w:p w14:paraId="6280417D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</w:p>
    <w:p w14:paraId="6D5D4B20" w14:textId="77777777" w:rsidR="00866CC6" w:rsidRPr="00866CC6" w:rsidRDefault="00866CC6" w:rsidP="00866CC6">
      <w:pPr>
        <w:spacing w:after="0" w:line="276" w:lineRule="auto"/>
        <w:ind w:left="3545" w:firstLine="709"/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  <w:t xml:space="preserve">                                                                                   </w:t>
      </w:r>
      <w:r w:rsidRPr="00866CC6">
        <w:rPr>
          <w:rFonts w:ascii="Times New Roman" w:eastAsia="Arial" w:hAnsi="Times New Roman" w:cs="Times New Roman"/>
          <w:kern w:val="0"/>
          <w:sz w:val="20"/>
          <w:szCs w:val="20"/>
          <w:lang w:eastAsia="pl-PL"/>
          <w14:ligatures w14:val="none"/>
        </w:rPr>
        <w:tab/>
        <w:t xml:space="preserve">      </w:t>
      </w:r>
    </w:p>
    <w:p w14:paraId="2F17F5A0" w14:textId="1F9BF180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14"/>
          <w:szCs w:val="16"/>
          <w:lang w:eastAsia="pl-PL"/>
          <w14:ligatures w14:val="none"/>
        </w:rPr>
      </w:pPr>
      <w:r w:rsidRPr="00866CC6">
        <w:rPr>
          <w:rFonts w:ascii="Times New Roman" w:eastAsia="Arial" w:hAnsi="Times New Roman" w:cs="Times New Roman"/>
          <w:kern w:val="0"/>
          <w:sz w:val="14"/>
          <w:szCs w:val="16"/>
          <w:lang w:eastAsia="pl-PL"/>
          <w14:ligatures w14:val="none"/>
        </w:rPr>
        <w:t xml:space="preserve"> (Przedstawiciel Zamawiającego)</w:t>
      </w:r>
      <w:r w:rsidRPr="00866CC6"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  <w:tab/>
      </w:r>
      <w:r w:rsidRPr="00866CC6"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  <w:tab/>
      </w:r>
      <w:r w:rsidRPr="00866CC6"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  <w:tab/>
        <w:t xml:space="preserve">   </w:t>
      </w:r>
      <w:r w:rsidRPr="00866CC6">
        <w:rPr>
          <w:rFonts w:ascii="Times New Roman" w:eastAsia="Arial" w:hAnsi="Times New Roman" w:cs="Times New Roman"/>
          <w:kern w:val="0"/>
          <w:sz w:val="16"/>
          <w:szCs w:val="16"/>
          <w:lang w:eastAsia="pl-PL"/>
          <w14:ligatures w14:val="none"/>
        </w:rPr>
        <w:tab/>
      </w:r>
      <w:r w:rsidRPr="00866CC6">
        <w:rPr>
          <w:rFonts w:ascii="Times New Roman" w:eastAsia="Arial" w:hAnsi="Times New Roman" w:cs="Times New Roman"/>
          <w:kern w:val="0"/>
          <w:sz w:val="14"/>
          <w:szCs w:val="16"/>
          <w:lang w:eastAsia="pl-PL"/>
          <w14:ligatures w14:val="none"/>
        </w:rPr>
        <w:t xml:space="preserve">                                                             (Instruktor - prowadzący szkolenie)</w:t>
      </w:r>
    </w:p>
    <w:p w14:paraId="4536BD49" w14:textId="77777777" w:rsidR="00866CC6" w:rsidRPr="00866CC6" w:rsidRDefault="00866CC6" w:rsidP="00866CC6">
      <w:pPr>
        <w:spacing w:after="0" w:line="276" w:lineRule="auto"/>
        <w:rPr>
          <w:rFonts w:ascii="Times New Roman" w:eastAsia="Arial" w:hAnsi="Times New Roman" w:cs="Times New Roman"/>
          <w:kern w:val="0"/>
          <w:sz w:val="14"/>
          <w:szCs w:val="16"/>
          <w:lang w:eastAsia="pl-PL"/>
          <w14:ligatures w14:val="none"/>
        </w:rPr>
      </w:pPr>
    </w:p>
    <w:p w14:paraId="2F9C8347" w14:textId="77777777" w:rsidR="00866CC6" w:rsidRPr="008320C5" w:rsidRDefault="00866CC6" w:rsidP="008320C5">
      <w:pPr>
        <w:spacing w:after="0" w:line="276" w:lineRule="auto"/>
        <w:rPr>
          <w:rFonts w:ascii="Times New Roman" w:hAnsi="Times New Roman" w:cs="Times New Roman"/>
        </w:rPr>
      </w:pPr>
    </w:p>
    <w:sectPr w:rsidR="00866CC6" w:rsidRPr="008320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BE4C9A" w14:textId="77777777" w:rsidR="00AB3C2D" w:rsidRDefault="00AB3C2D" w:rsidP="00711905">
      <w:pPr>
        <w:spacing w:after="0" w:line="240" w:lineRule="auto"/>
      </w:pPr>
      <w:r>
        <w:separator/>
      </w:r>
    </w:p>
  </w:endnote>
  <w:endnote w:type="continuationSeparator" w:id="0">
    <w:p w14:paraId="2C1CBF01" w14:textId="77777777" w:rsidR="00AB3C2D" w:rsidRDefault="00AB3C2D" w:rsidP="007119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0DEBA2" w14:textId="77777777" w:rsidR="00AB3C2D" w:rsidRDefault="00AB3C2D" w:rsidP="00711905">
      <w:pPr>
        <w:spacing w:after="0" w:line="240" w:lineRule="auto"/>
      </w:pPr>
      <w:r>
        <w:separator/>
      </w:r>
    </w:p>
  </w:footnote>
  <w:footnote w:type="continuationSeparator" w:id="0">
    <w:p w14:paraId="0565F440" w14:textId="77777777" w:rsidR="00AB3C2D" w:rsidRDefault="00AB3C2D" w:rsidP="007119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C"/>
    <w:multiLevelType w:val="multilevel"/>
    <w:tmpl w:val="0000000C"/>
    <w:name w:val="WW8Num12"/>
    <w:lvl w:ilvl="0">
      <w:start w:val="47"/>
      <w:numFmt w:val="decimal"/>
      <w:lvlText w:val="%1"/>
      <w:lvlJc w:val="left"/>
      <w:pPr>
        <w:tabs>
          <w:tab w:val="num" w:pos="0"/>
        </w:tabs>
        <w:ind w:left="675" w:hanging="675"/>
      </w:pPr>
      <w:rPr>
        <w:rFonts w:hint="default"/>
      </w:rPr>
    </w:lvl>
    <w:lvl w:ilvl="1">
      <w:start w:val="400"/>
      <w:numFmt w:val="decimal"/>
      <w:lvlText w:val="%1-%2"/>
      <w:lvlJc w:val="left"/>
      <w:pPr>
        <w:tabs>
          <w:tab w:val="num" w:pos="0"/>
        </w:tabs>
        <w:ind w:left="2084" w:hanging="67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0"/>
        </w:tabs>
        <w:ind w:left="3538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0"/>
        </w:tabs>
        <w:ind w:left="4947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0"/>
        </w:tabs>
        <w:ind w:left="6716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0"/>
        </w:tabs>
        <w:ind w:left="812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0"/>
        </w:tabs>
        <w:ind w:left="9894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0"/>
        </w:tabs>
        <w:ind w:left="11303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0"/>
        </w:tabs>
        <w:ind w:left="13072" w:hanging="1800"/>
      </w:pPr>
      <w:rPr>
        <w:rFonts w:hint="default"/>
      </w:rPr>
    </w:lvl>
  </w:abstractNum>
  <w:abstractNum w:abstractNumId="3" w15:restartNumberingAfterBreak="0">
    <w:nsid w:val="0E3D5C36"/>
    <w:multiLevelType w:val="hybridMultilevel"/>
    <w:tmpl w:val="7E90D6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A46401"/>
    <w:multiLevelType w:val="hybridMultilevel"/>
    <w:tmpl w:val="1DEC4856"/>
    <w:lvl w:ilvl="0" w:tplc="7F4CED6E">
      <w:start w:val="1"/>
      <w:numFmt w:val="decimal"/>
      <w:lvlText w:val="%1."/>
      <w:lvlJc w:val="left"/>
      <w:pPr>
        <w:ind w:left="644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D9F0255"/>
    <w:multiLevelType w:val="hybridMultilevel"/>
    <w:tmpl w:val="71ECFDC0"/>
    <w:lvl w:ilvl="0" w:tplc="9F48FD9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 w15:restartNumberingAfterBreak="0">
    <w:nsid w:val="20D072F5"/>
    <w:multiLevelType w:val="hybridMultilevel"/>
    <w:tmpl w:val="4CF02364"/>
    <w:lvl w:ilvl="0" w:tplc="4328B3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6174F7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F9AFC9C">
      <w:start w:val="30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25C4214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/>
      </w:rPr>
    </w:lvl>
    <w:lvl w:ilvl="6" w:tplc="D0E45B2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Calibri" w:hAnsi="Calibri" w:cs="Calibri" w:hint="default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/>
      </w:rPr>
    </w:lvl>
  </w:abstractNum>
  <w:abstractNum w:abstractNumId="7" w15:restartNumberingAfterBreak="0">
    <w:nsid w:val="243E05DE"/>
    <w:multiLevelType w:val="hybridMultilevel"/>
    <w:tmpl w:val="EBFCC7F6"/>
    <w:lvl w:ilvl="0" w:tplc="EEE210CE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56D0704"/>
    <w:multiLevelType w:val="hybridMultilevel"/>
    <w:tmpl w:val="ADE82BB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355A0E"/>
    <w:multiLevelType w:val="hybridMultilevel"/>
    <w:tmpl w:val="B1126A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AA100A"/>
    <w:multiLevelType w:val="hybridMultilevel"/>
    <w:tmpl w:val="3E50FB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341845"/>
    <w:multiLevelType w:val="hybridMultilevel"/>
    <w:tmpl w:val="B5D688D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4FE4480A">
      <w:start w:val="1"/>
      <w:numFmt w:val="lowerLetter"/>
      <w:lvlText w:val="%2)"/>
      <w:lvlJc w:val="left"/>
      <w:pPr>
        <w:ind w:left="1500" w:hanging="420"/>
      </w:pPr>
    </w:lvl>
    <w:lvl w:ilvl="2" w:tplc="DDA25350">
      <w:start w:val="1"/>
      <w:numFmt w:val="decimal"/>
      <w:lvlText w:val="%3)"/>
      <w:lvlJc w:val="left"/>
      <w:pPr>
        <w:ind w:left="2340" w:hanging="360"/>
      </w:p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9355947"/>
    <w:multiLevelType w:val="hybridMultilevel"/>
    <w:tmpl w:val="A0EE5434"/>
    <w:lvl w:ilvl="0" w:tplc="E9EE1270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1D565F"/>
    <w:multiLevelType w:val="hybridMultilevel"/>
    <w:tmpl w:val="529A6C42"/>
    <w:lvl w:ilvl="0" w:tplc="91784D10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  <w:rPr>
        <w:rFonts w:ascii="Times New Roman" w:eastAsia="Calibri" w:hAnsi="Times New Roman" w:cs="Arial"/>
      </w:r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1">
      <w:start w:val="1"/>
      <w:numFmt w:val="decimal"/>
      <w:lvlText w:val="%3)"/>
      <w:lvlJc w:val="left"/>
      <w:pPr>
        <w:tabs>
          <w:tab w:val="num" w:pos="1070"/>
        </w:tabs>
        <w:ind w:left="1070" w:hanging="360"/>
      </w:pPr>
    </w:lvl>
    <w:lvl w:ilvl="3" w:tplc="04090003">
      <w:numFmt w:val="decimal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7932302"/>
    <w:multiLevelType w:val="hybridMultilevel"/>
    <w:tmpl w:val="3ECECD58"/>
    <w:lvl w:ilvl="0" w:tplc="8A5C94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289E987E">
      <w:start w:val="1"/>
      <w:numFmt w:val="decimal"/>
      <w:lvlText w:val="%4."/>
      <w:lvlJc w:val="left"/>
      <w:pPr>
        <w:ind w:left="360" w:hanging="360"/>
      </w:pPr>
      <w:rPr>
        <w:rFonts w:ascii="Times New Roman" w:hAnsi="Times New Roman" w:cs="Times New Roman" w:hint="default"/>
        <w:sz w:val="20"/>
        <w:szCs w:val="2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15" w15:restartNumberingAfterBreak="0">
    <w:nsid w:val="58F16CDE"/>
    <w:multiLevelType w:val="hybridMultilevel"/>
    <w:tmpl w:val="0FEE97D6"/>
    <w:lvl w:ilvl="0" w:tplc="7764C6EE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E0D6722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5EF120F8"/>
    <w:multiLevelType w:val="multilevel"/>
    <w:tmpl w:val="C428A9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F493434"/>
    <w:multiLevelType w:val="hybridMultilevel"/>
    <w:tmpl w:val="DC067B7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AD429A"/>
    <w:multiLevelType w:val="hybridMultilevel"/>
    <w:tmpl w:val="7F72CF8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7C52C9"/>
    <w:multiLevelType w:val="hybridMultilevel"/>
    <w:tmpl w:val="C26A02AA"/>
    <w:lvl w:ilvl="0" w:tplc="FA8440D0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748E2B1A"/>
    <w:multiLevelType w:val="hybridMultilevel"/>
    <w:tmpl w:val="2DB2911E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8290836"/>
    <w:multiLevelType w:val="hybridMultilevel"/>
    <w:tmpl w:val="EED6507E"/>
    <w:lvl w:ilvl="0" w:tplc="786AD858">
      <w:start w:val="1"/>
      <w:numFmt w:val="decimal"/>
      <w:lvlText w:val="%1)"/>
      <w:lvlJc w:val="left"/>
      <w:pPr>
        <w:ind w:left="720" w:hanging="360"/>
      </w:pPr>
      <w:rPr>
        <w:rFonts w:ascii="Times New Roman" w:eastAsia="Arial" w:hAnsi="Times New Roman" w:cs="Times New Roman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9458BB"/>
    <w:multiLevelType w:val="hybridMultilevel"/>
    <w:tmpl w:val="529A6C42"/>
    <w:lvl w:ilvl="0" w:tplc="91784D10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  <w:rPr>
        <w:rFonts w:ascii="Times New Roman" w:eastAsia="Calibri" w:hAnsi="Times New Roman" w:cs="Arial"/>
      </w:r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1">
      <w:start w:val="1"/>
      <w:numFmt w:val="decimal"/>
      <w:lvlText w:val="%3)"/>
      <w:lvlJc w:val="left"/>
      <w:pPr>
        <w:tabs>
          <w:tab w:val="num" w:pos="1070"/>
        </w:tabs>
        <w:ind w:left="1070" w:hanging="360"/>
      </w:p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  <w:lvlOverride w:ilvl="0">
      <w:startOverride w:val="1"/>
    </w:lvlOverride>
  </w:num>
  <w:num w:numId="14">
    <w:abstractNumId w:val="13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</w:num>
  <w:num w:numId="17">
    <w:abstractNumId w:val="0"/>
  </w:num>
  <w:num w:numId="18">
    <w:abstractNumId w:val="1"/>
  </w:num>
  <w:num w:numId="19">
    <w:abstractNumId w:val="2"/>
  </w:num>
  <w:num w:numId="20">
    <w:abstractNumId w:val="8"/>
  </w:num>
  <w:num w:numId="21">
    <w:abstractNumId w:val="3"/>
  </w:num>
  <w:num w:numId="22">
    <w:abstractNumId w:val="19"/>
  </w:num>
  <w:num w:numId="23">
    <w:abstractNumId w:val="18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483"/>
    <w:rsid w:val="00193581"/>
    <w:rsid w:val="00241710"/>
    <w:rsid w:val="003469CA"/>
    <w:rsid w:val="003E058A"/>
    <w:rsid w:val="00432E7C"/>
    <w:rsid w:val="00485757"/>
    <w:rsid w:val="00512946"/>
    <w:rsid w:val="005D3483"/>
    <w:rsid w:val="0064489D"/>
    <w:rsid w:val="00711905"/>
    <w:rsid w:val="008320C5"/>
    <w:rsid w:val="008543FE"/>
    <w:rsid w:val="00866CC6"/>
    <w:rsid w:val="00876184"/>
    <w:rsid w:val="008A5EAE"/>
    <w:rsid w:val="008E651A"/>
    <w:rsid w:val="008F12DB"/>
    <w:rsid w:val="00930EB8"/>
    <w:rsid w:val="00966BC0"/>
    <w:rsid w:val="0097094A"/>
    <w:rsid w:val="00A12E83"/>
    <w:rsid w:val="00AB3C2D"/>
    <w:rsid w:val="00AE2DA5"/>
    <w:rsid w:val="00B05A06"/>
    <w:rsid w:val="00B1455F"/>
    <w:rsid w:val="00B2617F"/>
    <w:rsid w:val="00B30047"/>
    <w:rsid w:val="00BB603F"/>
    <w:rsid w:val="00BF51B8"/>
    <w:rsid w:val="00D16C7A"/>
    <w:rsid w:val="00E747F6"/>
    <w:rsid w:val="00E76ECE"/>
    <w:rsid w:val="00E8034F"/>
    <w:rsid w:val="00F813CA"/>
    <w:rsid w:val="00FD785E"/>
    <w:rsid w:val="00FE5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DF8381"/>
  <w15:chartTrackingRefBased/>
  <w15:docId w15:val="{B433BDAB-6C21-4C00-8D4A-948B1FD25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1190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11905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71190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711905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119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038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84C9DE-E7BC-4C40-BC6F-A1EE912C4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296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Monika.Szczęsny</dc:creator>
  <cp:keywords/>
  <dc:description/>
  <cp:lastModifiedBy>Paulina Kowalska</cp:lastModifiedBy>
  <cp:revision>2</cp:revision>
  <cp:lastPrinted>2025-02-18T08:43:00Z</cp:lastPrinted>
  <dcterms:created xsi:type="dcterms:W3CDTF">2025-03-24T09:48:00Z</dcterms:created>
  <dcterms:modified xsi:type="dcterms:W3CDTF">2025-03-24T09:48:00Z</dcterms:modified>
</cp:coreProperties>
</file>