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83088B" w14:textId="729A3CD1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  <w:bookmarkStart w:id="0" w:name="_Hlk130378946"/>
      <w:r w:rsidRPr="00293656">
        <w:rPr>
          <w:b/>
          <w:sz w:val="22"/>
          <w:szCs w:val="22"/>
        </w:rPr>
        <w:t xml:space="preserve">Załącznik nr </w:t>
      </w:r>
      <w:r w:rsidR="00373549">
        <w:rPr>
          <w:b/>
          <w:sz w:val="22"/>
          <w:szCs w:val="22"/>
        </w:rPr>
        <w:t>2</w:t>
      </w:r>
      <w:r w:rsidR="009333DC">
        <w:rPr>
          <w:b/>
          <w:sz w:val="22"/>
          <w:szCs w:val="22"/>
        </w:rPr>
        <w:t xml:space="preserve"> do SWZ</w:t>
      </w:r>
    </w:p>
    <w:p w14:paraId="59EB8EC4" w14:textId="77777777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</w:p>
    <w:bookmarkEnd w:id="0"/>
    <w:p w14:paraId="3CD0DFFA" w14:textId="77777777" w:rsidR="00C10A3C" w:rsidRPr="00293656" w:rsidRDefault="00C10A3C" w:rsidP="00C10A3C">
      <w:pPr>
        <w:jc w:val="center"/>
        <w:rPr>
          <w:b/>
          <w:sz w:val="22"/>
          <w:szCs w:val="22"/>
        </w:rPr>
      </w:pPr>
    </w:p>
    <w:p w14:paraId="342D4D71" w14:textId="77777777" w:rsidR="00C10A3C" w:rsidRPr="005F1E9C" w:rsidRDefault="006F4DE8" w:rsidP="00C10A3C">
      <w:pPr>
        <w:widowControl w:val="0"/>
        <w:spacing w:line="276" w:lineRule="auto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47D49F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7" DrawAspect="Content" ObjectID="_1789543661" r:id="rId9"/>
        </w:object>
      </w:r>
      <w:r w:rsidR="00C10A3C" w:rsidRPr="005F1E9C">
        <w:rPr>
          <w:b/>
          <w:bCs/>
          <w:kern w:val="1"/>
          <w:sz w:val="20"/>
          <w:szCs w:val="20"/>
          <w:lang w:eastAsia="hi-IN" w:bidi="hi-IN"/>
        </w:rPr>
        <w:t>UNIWERSYTET KAZIMIERZA WIELKIEGO</w:t>
      </w:r>
    </w:p>
    <w:p w14:paraId="4900B6CD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3B71ACA4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2F8E513" w14:textId="77777777" w:rsidR="00C10A3C" w:rsidRPr="005F1E9C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7178C70B" w14:textId="77777777" w:rsidR="00C10A3C" w:rsidRPr="005F1E9C" w:rsidRDefault="00C10A3C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NIP 5542647568 REGON 340057695</w:t>
      </w:r>
    </w:p>
    <w:p w14:paraId="4178D33A" w14:textId="77777777" w:rsidR="00C10A3C" w:rsidRPr="005F1E9C" w:rsidRDefault="006F4DE8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hyperlink r:id="rId10" w:history="1">
        <w:r w:rsidR="00C10A3C" w:rsidRPr="005F1E9C">
          <w:rPr>
            <w:rStyle w:val="Hipercze"/>
            <w:kern w:val="1"/>
            <w:sz w:val="20"/>
            <w:szCs w:val="20"/>
            <w:lang w:eastAsia="hi-IN" w:bidi="hi-IN"/>
          </w:rPr>
          <w:t>www.ukw.edu.pl</w:t>
        </w:r>
      </w:hyperlink>
    </w:p>
    <w:p w14:paraId="534C3701" w14:textId="77777777" w:rsidR="00C10A3C" w:rsidRPr="00743A14" w:rsidRDefault="00C10A3C" w:rsidP="00C10A3C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2DE70086" w14:textId="77777777" w:rsidR="00C10A3C" w:rsidRPr="00293656" w:rsidRDefault="00C10A3C" w:rsidP="00C10A3C">
      <w:pPr>
        <w:spacing w:line="480" w:lineRule="auto"/>
        <w:rPr>
          <w:b/>
          <w:bCs/>
          <w:sz w:val="22"/>
          <w:szCs w:val="22"/>
        </w:rPr>
      </w:pPr>
      <w:r w:rsidRPr="00293656">
        <w:rPr>
          <w:b/>
          <w:bCs/>
          <w:sz w:val="22"/>
          <w:szCs w:val="22"/>
        </w:rPr>
        <w:t>Wykonawca:</w:t>
      </w:r>
    </w:p>
    <w:p w14:paraId="120BE262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CF88AF0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5F70204" w14:textId="77777777" w:rsidR="00C10A3C" w:rsidRPr="00293656" w:rsidRDefault="00C10A3C" w:rsidP="00C10A3C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(pełna Nazwa/firma, adres, w zależności od podmiotu: NIP/PESEL, KRS/CEIDG)</w:t>
      </w:r>
    </w:p>
    <w:p w14:paraId="40150B6D" w14:textId="77777777" w:rsidR="00C10A3C" w:rsidRPr="00293656" w:rsidRDefault="00C10A3C" w:rsidP="00C10A3C">
      <w:pPr>
        <w:ind w:right="5953"/>
        <w:rPr>
          <w:i/>
          <w:iCs/>
          <w:sz w:val="22"/>
          <w:szCs w:val="22"/>
        </w:rPr>
      </w:pPr>
    </w:p>
    <w:p w14:paraId="02642261" w14:textId="77777777" w:rsidR="00C10A3C" w:rsidRPr="00293656" w:rsidRDefault="00C10A3C" w:rsidP="00C10A3C">
      <w:pPr>
        <w:spacing w:before="240" w:line="480" w:lineRule="auto"/>
        <w:rPr>
          <w:sz w:val="22"/>
          <w:szCs w:val="22"/>
          <w:u w:val="single"/>
        </w:rPr>
      </w:pPr>
      <w:r w:rsidRPr="00293656">
        <w:rPr>
          <w:sz w:val="22"/>
          <w:szCs w:val="22"/>
          <w:u w:val="single"/>
        </w:rPr>
        <w:t>reprezentowany przez:</w:t>
      </w:r>
    </w:p>
    <w:p w14:paraId="5687852E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280D1A6B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9BB4A26" w14:textId="77777777" w:rsidR="00C10A3C" w:rsidRPr="00293656" w:rsidRDefault="00C10A3C" w:rsidP="00C10A3C">
      <w:pPr>
        <w:spacing w:after="240"/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(imię, nazwisko, stanowisko/podstawa do reprezentacji)</w:t>
      </w:r>
    </w:p>
    <w:p w14:paraId="5C761B30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</w:p>
    <w:p w14:paraId="39FDE691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OŚWIADCZENIE WYKONAWCY</w:t>
      </w:r>
    </w:p>
    <w:p w14:paraId="5C831241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PRZESŁANEK WYKLUCZENIA Z POSTĘPOWANIA</w:t>
      </w:r>
    </w:p>
    <w:p w14:paraId="2B602FB1" w14:textId="5BB87937" w:rsidR="00C10A3C" w:rsidRPr="00293656" w:rsidRDefault="00C10A3C" w:rsidP="00C10A3C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</w:rPr>
        <w:t xml:space="preserve">składane na podstawie </w:t>
      </w:r>
      <w:r w:rsidRPr="00293656">
        <w:rPr>
          <w:b/>
          <w:bCs/>
          <w:sz w:val="22"/>
          <w:szCs w:val="22"/>
        </w:rPr>
        <w:t xml:space="preserve">art. </w:t>
      </w:r>
      <w:r>
        <w:rPr>
          <w:b/>
          <w:bCs/>
          <w:sz w:val="22"/>
          <w:szCs w:val="22"/>
        </w:rPr>
        <w:t>125</w:t>
      </w:r>
      <w:r w:rsidRPr="00293656">
        <w:rPr>
          <w:b/>
          <w:bCs/>
          <w:sz w:val="22"/>
          <w:szCs w:val="22"/>
        </w:rPr>
        <w:t xml:space="preserve"> ust. 1 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>
        <w:rPr>
          <w:sz w:val="22"/>
          <w:szCs w:val="22"/>
        </w:rPr>
        <w:t>3</w:t>
      </w:r>
      <w:r w:rsidRPr="00293656">
        <w:rPr>
          <w:sz w:val="22"/>
          <w:szCs w:val="22"/>
        </w:rPr>
        <w:t xml:space="preserve"> r. poz. </w:t>
      </w:r>
      <w:r>
        <w:rPr>
          <w:sz w:val="22"/>
          <w:szCs w:val="22"/>
        </w:rPr>
        <w:t>1</w:t>
      </w:r>
      <w:r w:rsidR="00F71E41">
        <w:rPr>
          <w:sz w:val="22"/>
          <w:szCs w:val="22"/>
        </w:rPr>
        <w:t>320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</w:t>
      </w:r>
      <w:proofErr w:type="spellStart"/>
      <w:r w:rsidRPr="00293656">
        <w:rPr>
          <w:b/>
          <w:sz w:val="22"/>
          <w:szCs w:val="22"/>
        </w:rPr>
        <w:t>Pzp</w:t>
      </w:r>
      <w:proofErr w:type="spellEnd"/>
      <w:r w:rsidRPr="00293656">
        <w:rPr>
          <w:b/>
          <w:sz w:val="22"/>
          <w:szCs w:val="22"/>
        </w:rPr>
        <w:t>),</w:t>
      </w:r>
    </w:p>
    <w:p w14:paraId="2412583E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</w:p>
    <w:p w14:paraId="6ED00C2D" w14:textId="028A295B" w:rsidR="00C10A3C" w:rsidRPr="00E03057" w:rsidRDefault="00C10A3C" w:rsidP="00E03057">
      <w:pPr>
        <w:spacing w:line="276" w:lineRule="auto"/>
        <w:jc w:val="both"/>
        <w:rPr>
          <w:b/>
          <w:sz w:val="22"/>
          <w:szCs w:val="22"/>
        </w:rPr>
      </w:pPr>
      <w:r w:rsidRPr="00E03057">
        <w:rPr>
          <w:sz w:val="22"/>
          <w:szCs w:val="22"/>
        </w:rPr>
        <w:t xml:space="preserve">Na potrzeby postępowania o udzielenie zamówienia publicznego pn. </w:t>
      </w:r>
      <w:r w:rsidR="00E03057" w:rsidRPr="00E03057">
        <w:rPr>
          <w:b/>
          <w:i/>
          <w:sz w:val="22"/>
          <w:szCs w:val="22"/>
        </w:rPr>
        <w:t>„</w:t>
      </w:r>
      <w:r w:rsidR="00E03057" w:rsidRPr="00E03057">
        <w:rPr>
          <w:b/>
          <w:sz w:val="22"/>
          <w:szCs w:val="22"/>
        </w:rPr>
        <w:t>Świadczenie usługi cateringowej w formie przerwy kawowej dla uczestników szkoleń w ramach projektu „Dorośli dla gospodarki</w:t>
      </w:r>
      <w:r w:rsidR="00E03057" w:rsidRPr="00E03057">
        <w:rPr>
          <w:b/>
          <w:i/>
          <w:sz w:val="22"/>
          <w:szCs w:val="22"/>
        </w:rPr>
        <w:t>”</w:t>
      </w:r>
      <w:r w:rsidRPr="00E03057">
        <w:rPr>
          <w:bCs/>
          <w:i/>
          <w:sz w:val="22"/>
          <w:szCs w:val="22"/>
        </w:rPr>
        <w:t>,</w:t>
      </w:r>
      <w:r w:rsidRPr="00E03057">
        <w:rPr>
          <w:b/>
          <w:bCs/>
          <w:i/>
          <w:sz w:val="22"/>
          <w:szCs w:val="22"/>
        </w:rPr>
        <w:t xml:space="preserve"> </w:t>
      </w:r>
      <w:r w:rsidRPr="00E03057">
        <w:rPr>
          <w:sz w:val="22"/>
          <w:szCs w:val="22"/>
        </w:rPr>
        <w:t xml:space="preserve"> oświadczam, co następuje:</w:t>
      </w:r>
    </w:p>
    <w:p w14:paraId="6B2522A8" w14:textId="77777777" w:rsidR="00C10A3C" w:rsidRPr="00293656" w:rsidRDefault="00C10A3C" w:rsidP="00C10A3C">
      <w:pPr>
        <w:spacing w:before="240" w:after="240" w:line="276" w:lineRule="auto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OŚWIADCZENIA DOTYCZĄCE WYKONAWCY:</w:t>
      </w:r>
    </w:p>
    <w:p w14:paraId="0AAF855D" w14:textId="77777777" w:rsidR="00C10A3C" w:rsidRPr="00FF71EB" w:rsidRDefault="00C10A3C" w:rsidP="00C10A3C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284"/>
        <w:jc w:val="both"/>
        <w:rPr>
          <w:sz w:val="22"/>
        </w:rPr>
      </w:pPr>
      <w:r>
        <w:rPr>
          <w:sz w:val="22"/>
          <w:lang w:val="pl-PL"/>
        </w:rPr>
        <w:t>O</w:t>
      </w:r>
      <w:proofErr w:type="spellStart"/>
      <w:r w:rsidRPr="00FF71EB">
        <w:rPr>
          <w:sz w:val="22"/>
        </w:rPr>
        <w:t>świadczam</w:t>
      </w:r>
      <w:proofErr w:type="spellEnd"/>
      <w:r w:rsidRPr="00FF71EB">
        <w:rPr>
          <w:sz w:val="22"/>
        </w:rPr>
        <w:t xml:space="preserve">/my, że </w:t>
      </w:r>
      <w:r w:rsidRPr="00FF71EB">
        <w:rPr>
          <w:b/>
          <w:sz w:val="22"/>
        </w:rPr>
        <w:t>nie podlegam wykluczeniu</w:t>
      </w:r>
      <w:r w:rsidRPr="00FF71EB">
        <w:rPr>
          <w:sz w:val="22"/>
        </w:rPr>
        <w:t xml:space="preserve"> z postępowania na podstawie art. 108 ust. 1 oraz art. 109 ust. 1 pkt. 4 ustawy </w:t>
      </w:r>
      <w:proofErr w:type="spellStart"/>
      <w:r w:rsidRPr="00FF71EB">
        <w:rPr>
          <w:sz w:val="22"/>
        </w:rPr>
        <w:t>Pzp</w:t>
      </w:r>
      <w:proofErr w:type="spellEnd"/>
      <w:r w:rsidRPr="00FF71EB">
        <w:rPr>
          <w:sz w:val="22"/>
        </w:rPr>
        <w:t>.</w:t>
      </w:r>
    </w:p>
    <w:p w14:paraId="0A9BFDDB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D666F76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*Oświadczam/y, że </w:t>
      </w:r>
      <w:r w:rsidRPr="00293656">
        <w:rPr>
          <w:b/>
          <w:sz w:val="22"/>
          <w:szCs w:val="22"/>
        </w:rPr>
        <w:t>zachodzą w stosunku do mnie podstawy wykluczenia</w:t>
      </w:r>
      <w:r w:rsidRPr="00293656">
        <w:rPr>
          <w:sz w:val="22"/>
          <w:szCs w:val="22"/>
        </w:rPr>
        <w:t xml:space="preserve"> z postępowania na podstawie</w:t>
      </w:r>
      <w:r w:rsidRPr="00293656">
        <w:rPr>
          <w:sz w:val="22"/>
          <w:szCs w:val="22"/>
        </w:rPr>
        <w:br/>
        <w:t xml:space="preserve">art. ……..… ustawy </w:t>
      </w:r>
      <w:proofErr w:type="spellStart"/>
      <w:r w:rsidRPr="00293656">
        <w:rPr>
          <w:sz w:val="22"/>
          <w:szCs w:val="22"/>
        </w:rPr>
        <w:t>Pzp</w:t>
      </w:r>
      <w:proofErr w:type="spellEnd"/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 xml:space="preserve">(podać mającą zastosowanie podstawę wykluczenia spośród wymienionych </w:t>
      </w:r>
      <w:r w:rsidRPr="00293656">
        <w:rPr>
          <w:i/>
          <w:sz w:val="22"/>
          <w:szCs w:val="22"/>
        </w:rPr>
        <w:br/>
        <w:t>w art. 108 ust. 1 pkt. 1,2 i 5</w:t>
      </w:r>
      <w:r>
        <w:rPr>
          <w:i/>
          <w:sz w:val="22"/>
          <w:szCs w:val="22"/>
        </w:rPr>
        <w:t xml:space="preserve"> oraz art. 109 ust.1 pkt 4</w:t>
      </w:r>
      <w:r w:rsidRPr="00293656">
        <w:rPr>
          <w:i/>
          <w:sz w:val="22"/>
          <w:szCs w:val="22"/>
        </w:rPr>
        <w:t>).</w:t>
      </w:r>
      <w:r w:rsidRPr="00293656">
        <w:rPr>
          <w:sz w:val="22"/>
          <w:szCs w:val="22"/>
        </w:rPr>
        <w:t xml:space="preserve"> Jednocześnie oświadczam, że w związku z ww. okolicznością, na podstawie</w:t>
      </w:r>
      <w:r>
        <w:rPr>
          <w:sz w:val="22"/>
          <w:szCs w:val="22"/>
        </w:rPr>
        <w:t xml:space="preserve"> </w:t>
      </w:r>
      <w:r w:rsidRPr="00293656">
        <w:rPr>
          <w:sz w:val="22"/>
          <w:szCs w:val="22"/>
        </w:rPr>
        <w:t xml:space="preserve">art. 110 ust. 2 ustawy </w:t>
      </w:r>
      <w:proofErr w:type="spellStart"/>
      <w:r w:rsidRPr="00293656">
        <w:rPr>
          <w:sz w:val="22"/>
          <w:szCs w:val="22"/>
        </w:rPr>
        <w:t>Pzp</w:t>
      </w:r>
      <w:proofErr w:type="spellEnd"/>
      <w:r w:rsidRPr="00293656">
        <w:rPr>
          <w:sz w:val="22"/>
          <w:szCs w:val="22"/>
        </w:rPr>
        <w:t xml:space="preserve"> podjąłem następujące środki naprawcze:</w:t>
      </w:r>
    </w:p>
    <w:p w14:paraId="7DCEBE7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6E72DC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395DA1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72C9BF21" w14:textId="7FC8EB68" w:rsidR="00C10A3C" w:rsidRPr="00771FDB" w:rsidRDefault="00C10A3C" w:rsidP="00C10A3C">
      <w:p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63035F">
        <w:rPr>
          <w:sz w:val="22"/>
          <w:szCs w:val="22"/>
        </w:rPr>
        <w:t xml:space="preserve">Oświadczam, że nie zachodzą w stosunku do mnie przesłanki wykluczenia z postępowania na podstawie art.  7 ust. 1 ustawy z dnia 13 kwietnia 2022 r. o szczególnych rozwiązaniach w zakresie przeciwdziałania </w:t>
      </w:r>
      <w:r w:rsidRPr="0063035F">
        <w:rPr>
          <w:sz w:val="22"/>
          <w:szCs w:val="22"/>
        </w:rPr>
        <w:lastRenderedPageBreak/>
        <w:t xml:space="preserve">wspieraniu agresji na Ukrainę oraz służących ochronie bezpieczeństwa narodowego </w:t>
      </w:r>
      <w:r w:rsidR="00610520" w:rsidRPr="00467A83">
        <w:rPr>
          <w:rFonts w:eastAsiaTheme="minorEastAsia"/>
          <w:sz w:val="22"/>
          <w:szCs w:val="22"/>
        </w:rPr>
        <w:t>(Dz. U. z 2023, poz. 1497)</w:t>
      </w:r>
      <w:r>
        <w:rPr>
          <w:rStyle w:val="Odwoanieprzypisudolnego"/>
          <w:sz w:val="22"/>
          <w:szCs w:val="22"/>
        </w:rPr>
        <w:footnoteReference w:id="1"/>
      </w:r>
    </w:p>
    <w:p w14:paraId="2BB8C41A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6A47E0A0" w14:textId="77777777" w:rsidR="00C10A3C" w:rsidRPr="00293656" w:rsidRDefault="00C10A3C" w:rsidP="00C10A3C">
      <w:pPr>
        <w:spacing w:after="240" w:line="360" w:lineRule="auto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62814964" w14:textId="67154710" w:rsidR="00C10A3C" w:rsidRPr="00293656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następujący/e podmiot/y, będący/e podwykonawcą/</w:t>
      </w:r>
      <w:proofErr w:type="spellStart"/>
      <w:r w:rsidRPr="00293656">
        <w:rPr>
          <w:sz w:val="22"/>
          <w:szCs w:val="22"/>
        </w:rPr>
        <w:t>ami</w:t>
      </w:r>
      <w:proofErr w:type="spellEnd"/>
      <w:r w:rsidRPr="00293656">
        <w:rPr>
          <w:sz w:val="22"/>
          <w:szCs w:val="22"/>
        </w:rPr>
        <w:t>: ......................................................................................................................</w:t>
      </w:r>
      <w:r>
        <w:rPr>
          <w:sz w:val="22"/>
          <w:szCs w:val="22"/>
        </w:rPr>
        <w:t>...................................................</w:t>
      </w:r>
      <w:r w:rsidRPr="00293656">
        <w:rPr>
          <w:sz w:val="22"/>
          <w:szCs w:val="22"/>
        </w:rPr>
        <w:t>...</w:t>
      </w:r>
      <w:r>
        <w:rPr>
          <w:sz w:val="22"/>
          <w:szCs w:val="22"/>
        </w:rPr>
        <w:br/>
      </w:r>
      <w:r w:rsidR="001333C7">
        <w:rPr>
          <w:sz w:val="22"/>
          <w:szCs w:val="22"/>
        </w:rPr>
        <w:t xml:space="preserve">                           </w:t>
      </w:r>
      <w:r w:rsidRPr="00293656">
        <w:rPr>
          <w:sz w:val="22"/>
          <w:szCs w:val="22"/>
        </w:rPr>
        <w:t xml:space="preserve"> </w:t>
      </w:r>
      <w:r w:rsidRPr="001333C7">
        <w:rPr>
          <w:i/>
          <w:sz w:val="18"/>
          <w:szCs w:val="18"/>
        </w:rPr>
        <w:t>(podać pełną nazwę/firmę, adres, a także w zależności od podmiotu: NIP/PESEL, KRS/</w:t>
      </w:r>
      <w:proofErr w:type="spellStart"/>
      <w:r w:rsidRPr="001333C7">
        <w:rPr>
          <w:i/>
          <w:sz w:val="18"/>
          <w:szCs w:val="18"/>
        </w:rPr>
        <w:t>CEiDG</w:t>
      </w:r>
      <w:proofErr w:type="spellEnd"/>
      <w:r w:rsidRPr="001333C7">
        <w:rPr>
          <w:i/>
          <w:sz w:val="18"/>
          <w:szCs w:val="18"/>
        </w:rPr>
        <w:t>)</w:t>
      </w:r>
      <w:r w:rsidRPr="001333C7">
        <w:rPr>
          <w:sz w:val="18"/>
          <w:szCs w:val="18"/>
        </w:rPr>
        <w:t xml:space="preserve">, </w:t>
      </w:r>
      <w:r w:rsidRPr="001333C7">
        <w:rPr>
          <w:sz w:val="18"/>
          <w:szCs w:val="18"/>
        </w:rPr>
        <w:br/>
      </w:r>
      <w:r w:rsidRPr="00293656">
        <w:rPr>
          <w:sz w:val="22"/>
          <w:szCs w:val="22"/>
        </w:rPr>
        <w:t>nie podlega/ą wykluczeniu z postępowania o udzielenie zamówienia.</w:t>
      </w:r>
    </w:p>
    <w:p w14:paraId="14E9776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5B970189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22D16A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1C8B7E3" w14:textId="77777777" w:rsidR="00C10A3C" w:rsidRDefault="00C10A3C" w:rsidP="00C10A3C">
      <w:pPr>
        <w:spacing w:after="240"/>
        <w:jc w:val="both"/>
        <w:rPr>
          <w:b/>
          <w:sz w:val="22"/>
          <w:szCs w:val="22"/>
        </w:rPr>
      </w:pPr>
    </w:p>
    <w:p w14:paraId="5C4333EA" w14:textId="77777777" w:rsidR="00C10A3C" w:rsidRPr="00293656" w:rsidRDefault="00C10A3C" w:rsidP="00C10A3C">
      <w:pPr>
        <w:spacing w:after="240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192B778B" w14:textId="77777777" w:rsidR="00C10A3C" w:rsidRPr="00293656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395D9AD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1EFA7FE7" w14:textId="20FF725D" w:rsidR="00C10A3C" w:rsidRDefault="00C10A3C" w:rsidP="00C10A3C">
      <w:pPr>
        <w:suppressAutoHyphens w:val="0"/>
        <w:rPr>
          <w:b/>
          <w:iCs/>
          <w:sz w:val="22"/>
          <w:szCs w:val="22"/>
        </w:rPr>
      </w:pPr>
    </w:p>
    <w:p w14:paraId="7B060E95" w14:textId="77777777" w:rsidR="00610520" w:rsidRDefault="00610520">
      <w:pPr>
        <w:suppressAutoHyphens w:val="0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br w:type="page"/>
      </w:r>
    </w:p>
    <w:p w14:paraId="0B0993CB" w14:textId="15CB2BEE" w:rsidR="00C10A3C" w:rsidRPr="00743A14" w:rsidRDefault="00C10A3C" w:rsidP="00C10A3C">
      <w:pPr>
        <w:spacing w:before="240" w:after="240" w:line="276" w:lineRule="auto"/>
        <w:jc w:val="right"/>
        <w:rPr>
          <w:b/>
          <w:iCs/>
          <w:sz w:val="22"/>
          <w:szCs w:val="22"/>
        </w:rPr>
      </w:pPr>
      <w:r w:rsidRPr="00743A14">
        <w:rPr>
          <w:b/>
          <w:iCs/>
          <w:sz w:val="22"/>
          <w:szCs w:val="22"/>
        </w:rPr>
        <w:lastRenderedPageBreak/>
        <w:t>Załącznik nr 2</w:t>
      </w:r>
      <w:r>
        <w:rPr>
          <w:b/>
          <w:iCs/>
          <w:sz w:val="22"/>
          <w:szCs w:val="22"/>
        </w:rPr>
        <w:t>a</w:t>
      </w:r>
    </w:p>
    <w:p w14:paraId="0977822E" w14:textId="77777777" w:rsidR="00C10A3C" w:rsidRPr="00743A14" w:rsidRDefault="006F4DE8" w:rsidP="00C10A3C">
      <w:pPr>
        <w:widowControl w:val="0"/>
        <w:spacing w:line="276" w:lineRule="auto"/>
        <w:jc w:val="center"/>
        <w:rPr>
          <w:b/>
          <w:bCs/>
          <w:kern w:val="1"/>
          <w:sz w:val="22"/>
          <w:szCs w:val="22"/>
          <w:lang w:eastAsia="hi-IN" w:bidi="hi-IN"/>
        </w:rPr>
      </w:pPr>
      <w:bookmarkStart w:id="1" w:name="_Hlk130460377"/>
      <w:r>
        <w:rPr>
          <w:noProof/>
          <w:sz w:val="22"/>
          <w:szCs w:val="22"/>
          <w:lang w:eastAsia="pl-PL"/>
        </w:rPr>
        <w:object w:dxaOrig="1440" w:dyaOrig="1440" w14:anchorId="42F9F6C8">
          <v:shape id="_x0000_s1026" type="#_x0000_t75" style="position:absolute;left:0;text-align:left;margin-left:-.25pt;margin-top:-.25pt;width:71.05pt;height:71.05pt;z-index:25165926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6" DrawAspect="Content" ObjectID="_1789543662" r:id="rId11"/>
        </w:object>
      </w:r>
      <w:r w:rsidR="00C10A3C" w:rsidRPr="00743A14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48C9D15D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0171AE89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014177C5" w14:textId="77777777" w:rsidR="00C10A3C" w:rsidRPr="00743A14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479C644F" w14:textId="77777777" w:rsidR="00C10A3C" w:rsidRPr="00743A14" w:rsidRDefault="00C10A3C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NIP 5542647568 REGON 340057695</w:t>
      </w:r>
    </w:p>
    <w:p w14:paraId="55C10253" w14:textId="77777777" w:rsidR="00C10A3C" w:rsidRPr="00743A14" w:rsidRDefault="006F4DE8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hyperlink r:id="rId12" w:history="1">
        <w:r w:rsidR="00C10A3C" w:rsidRPr="00743A14">
          <w:rPr>
            <w:rStyle w:val="Hipercze"/>
            <w:kern w:val="1"/>
            <w:sz w:val="22"/>
            <w:szCs w:val="22"/>
            <w:lang w:eastAsia="hi-IN" w:bidi="hi-IN"/>
          </w:rPr>
          <w:t>www.ukw.edu.pl</w:t>
        </w:r>
      </w:hyperlink>
    </w:p>
    <w:p w14:paraId="688310A7" w14:textId="77777777" w:rsidR="00C10A3C" w:rsidRPr="00743A14" w:rsidRDefault="00C10A3C" w:rsidP="00C10A3C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bookmarkEnd w:id="1"/>
    <w:p w14:paraId="0722C318" w14:textId="77777777" w:rsidR="00C10A3C" w:rsidRPr="00610520" w:rsidRDefault="00C10A3C" w:rsidP="00C10A3C">
      <w:pPr>
        <w:spacing w:before="360" w:after="360" w:line="276" w:lineRule="auto"/>
        <w:jc w:val="center"/>
        <w:rPr>
          <w:i/>
          <w:color w:val="0070C0"/>
          <w:sz w:val="20"/>
          <w:szCs w:val="20"/>
        </w:rPr>
      </w:pPr>
      <w:r w:rsidRPr="00743A14">
        <w:rPr>
          <w:b/>
          <w:sz w:val="22"/>
          <w:szCs w:val="22"/>
        </w:rPr>
        <w:t xml:space="preserve">OŚWIADCZENIE WYKONAWCÓW </w:t>
      </w:r>
      <w:bookmarkStart w:id="2" w:name="_Hlk63244196"/>
      <w:r w:rsidRPr="00743A14">
        <w:rPr>
          <w:b/>
          <w:sz w:val="22"/>
          <w:szCs w:val="22"/>
        </w:rPr>
        <w:t xml:space="preserve">WSPÓLNIE UBIEGAJĄCYCH SIĘ O UDZIELENIE ZAMÓWIENIA </w:t>
      </w:r>
      <w:bookmarkEnd w:id="2"/>
      <w:r w:rsidRPr="00743A14">
        <w:rPr>
          <w:b/>
          <w:sz w:val="22"/>
          <w:szCs w:val="22"/>
        </w:rPr>
        <w:br/>
      </w:r>
      <w:r w:rsidRPr="00610520">
        <w:rPr>
          <w:color w:val="0070C0"/>
          <w:sz w:val="20"/>
          <w:szCs w:val="20"/>
        </w:rPr>
        <w:t>(</w:t>
      </w:r>
      <w:r w:rsidRPr="00610520">
        <w:rPr>
          <w:i/>
          <w:color w:val="0070C0"/>
          <w:sz w:val="20"/>
          <w:szCs w:val="20"/>
        </w:rPr>
        <w:t xml:space="preserve">oświadczenie składane tylko w przypadku wspólnego ubiegania się Wykonawców o udzielenie zamówienia </w:t>
      </w:r>
      <w:r w:rsidRPr="00610520">
        <w:rPr>
          <w:i/>
          <w:color w:val="0070C0"/>
          <w:sz w:val="20"/>
          <w:szCs w:val="20"/>
        </w:rPr>
        <w:br/>
        <w:t>na zasadach określonych w art. 58 ustawy Prawo zamówień publicznych</w:t>
      </w:r>
      <w:r w:rsidRPr="00610520">
        <w:rPr>
          <w:color w:val="0070C0"/>
          <w:sz w:val="20"/>
          <w:szCs w:val="20"/>
        </w:rPr>
        <w:t>)</w:t>
      </w:r>
    </w:p>
    <w:p w14:paraId="5BA31CD3" w14:textId="77777777" w:rsidR="00C10A3C" w:rsidRPr="00743A14" w:rsidRDefault="00C10A3C" w:rsidP="00C10A3C">
      <w:pPr>
        <w:spacing w:before="120" w:after="120" w:line="276" w:lineRule="auto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 xml:space="preserve">W imieniu </w:t>
      </w:r>
      <w:r w:rsidRPr="00743A14">
        <w:rPr>
          <w:sz w:val="22"/>
          <w:szCs w:val="22"/>
        </w:rPr>
        <w:t xml:space="preserve">reprezentowanych przeze mnie </w:t>
      </w:r>
      <w:r w:rsidRPr="00743A14">
        <w:rPr>
          <w:color w:val="000000"/>
          <w:sz w:val="22"/>
          <w:szCs w:val="22"/>
        </w:rPr>
        <w:t>WYKONAWCÓW:</w:t>
      </w:r>
    </w:p>
    <w:p w14:paraId="1B95B1D5" w14:textId="77777777" w:rsidR="00C10A3C" w:rsidRPr="00743A14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58D3F06D" w14:textId="77777777" w:rsidR="00C10A3C" w:rsidRPr="00743A14" w:rsidRDefault="00C10A3C" w:rsidP="00C10A3C">
      <w:pPr>
        <w:spacing w:after="120" w:line="276" w:lineRule="auto"/>
        <w:jc w:val="center"/>
        <w:rPr>
          <w:i/>
          <w:color w:val="000000"/>
          <w:sz w:val="22"/>
          <w:szCs w:val="22"/>
        </w:rPr>
      </w:pPr>
      <w:r w:rsidRPr="00743A14">
        <w:rPr>
          <w:i/>
          <w:color w:val="000000"/>
          <w:sz w:val="22"/>
          <w:szCs w:val="22"/>
        </w:rPr>
        <w:t>(nazwy wszystkich Wykonawców wspólnie ubiegających się o udzielenie zamówienia)</w:t>
      </w:r>
    </w:p>
    <w:p w14:paraId="55BB5A57" w14:textId="77777777" w:rsidR="00C10A3C" w:rsidRPr="00743A14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F85A628" w14:textId="77777777" w:rsidR="00C10A3C" w:rsidRPr="00743A14" w:rsidRDefault="00C10A3C" w:rsidP="00C10A3C">
      <w:pPr>
        <w:tabs>
          <w:tab w:val="center" w:pos="4536"/>
          <w:tab w:val="right" w:pos="9072"/>
        </w:tabs>
        <w:spacing w:after="240" w:line="276" w:lineRule="auto"/>
        <w:jc w:val="center"/>
        <w:rPr>
          <w:i/>
          <w:color w:val="000000"/>
          <w:sz w:val="22"/>
          <w:szCs w:val="22"/>
        </w:rPr>
      </w:pPr>
      <w:r w:rsidRPr="00743A14">
        <w:rPr>
          <w:i/>
          <w:color w:val="000000"/>
          <w:sz w:val="22"/>
          <w:szCs w:val="22"/>
        </w:rPr>
        <w:t>(siedziby i adresy Wykonawców)</w:t>
      </w:r>
    </w:p>
    <w:p w14:paraId="68DFCA20" w14:textId="1FCB826F" w:rsidR="00C10A3C" w:rsidRPr="00743A14" w:rsidRDefault="00C10A3C" w:rsidP="00F71E41">
      <w:pPr>
        <w:spacing w:before="240" w:after="240" w:line="276" w:lineRule="auto"/>
        <w:jc w:val="both"/>
        <w:rPr>
          <w:sz w:val="22"/>
          <w:szCs w:val="22"/>
        </w:rPr>
      </w:pPr>
      <w:r w:rsidRPr="00743A14">
        <w:rPr>
          <w:color w:val="000000"/>
          <w:sz w:val="22"/>
          <w:szCs w:val="22"/>
        </w:rPr>
        <w:t>przystępując do udziału w postępowaniu o udzielenie zamówienia publicznego prowadzonego,</w:t>
      </w:r>
      <w:r w:rsidR="000140CE">
        <w:rPr>
          <w:color w:val="000000"/>
          <w:sz w:val="22"/>
          <w:szCs w:val="22"/>
        </w:rPr>
        <w:t xml:space="preserve"> </w:t>
      </w:r>
      <w:bookmarkStart w:id="3" w:name="_Hlk63246249"/>
      <w:r w:rsidRPr="00743A14">
        <w:rPr>
          <w:color w:val="000000"/>
          <w:sz w:val="22"/>
          <w:szCs w:val="22"/>
        </w:rPr>
        <w:t>pn.</w:t>
      </w:r>
      <w:r w:rsidRPr="00743A14">
        <w:rPr>
          <w:sz w:val="22"/>
          <w:szCs w:val="22"/>
        </w:rPr>
        <w:t xml:space="preserve"> </w:t>
      </w:r>
      <w:bookmarkEnd w:id="3"/>
      <w:r w:rsidR="00F71E41" w:rsidRPr="00F71E41">
        <w:rPr>
          <w:b/>
          <w:i/>
        </w:rPr>
        <w:t>„Świadczenie usługi cateringowej dla uczestników szkoleń w ramach projektu „Dorośli dla gospodarki”</w:t>
      </w:r>
      <w:r w:rsidR="00F71E41">
        <w:rPr>
          <w:b/>
          <w:i/>
        </w:rPr>
        <w:t xml:space="preserve">, </w:t>
      </w:r>
      <w:r w:rsidRPr="00743A14">
        <w:rPr>
          <w:sz w:val="22"/>
          <w:szCs w:val="22"/>
        </w:rPr>
        <w:t xml:space="preserve">jako upoważniony na piśmie, niniejszym – zgodnie z wymogami art. 117 ust. </w:t>
      </w:r>
      <w:bookmarkStart w:id="4" w:name="_Hlk63245911"/>
      <w:r w:rsidRPr="00743A14">
        <w:rPr>
          <w:sz w:val="22"/>
          <w:szCs w:val="22"/>
        </w:rPr>
        <w:t xml:space="preserve">4 ustawy z dnia 11 września 2019 r. - Prawo zamówień publicznych </w:t>
      </w:r>
      <w:bookmarkEnd w:id="4"/>
      <w:r w:rsidRPr="00743A14">
        <w:rPr>
          <w:sz w:val="22"/>
          <w:szCs w:val="22"/>
        </w:rPr>
        <w:t>– oświadczam, że:</w:t>
      </w:r>
    </w:p>
    <w:p w14:paraId="6C5A2F8C" w14:textId="77777777" w:rsidR="00C10A3C" w:rsidRPr="00743A14" w:rsidRDefault="00C10A3C" w:rsidP="00C10A3C">
      <w:pPr>
        <w:pStyle w:val="Tekstpodstawowy2"/>
        <w:spacing w:after="0" w:line="276" w:lineRule="auto"/>
        <w:ind w:firstLine="708"/>
        <w:rPr>
          <w:b/>
          <w:bCs/>
          <w:color w:val="000000"/>
          <w:sz w:val="22"/>
          <w:szCs w:val="22"/>
        </w:rPr>
      </w:pPr>
    </w:p>
    <w:p w14:paraId="5ADF0CB6" w14:textId="7FF102A7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95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>……………………………………………………………………………………</w:t>
      </w:r>
      <w:r w:rsidR="00610520">
        <w:rPr>
          <w:sz w:val="22"/>
          <w:szCs w:val="22"/>
        </w:rPr>
        <w:t>…..</w:t>
      </w:r>
      <w:r>
        <w:rPr>
          <w:sz w:val="22"/>
          <w:szCs w:val="22"/>
        </w:rPr>
        <w:t>……….</w:t>
      </w:r>
    </w:p>
    <w:p w14:paraId="39F78FE3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699DC827" w14:textId="7D0A232B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  <w:r w:rsidR="00610520">
        <w:rPr>
          <w:sz w:val="22"/>
          <w:szCs w:val="22"/>
        </w:rPr>
        <w:t>…….</w:t>
      </w:r>
      <w:r>
        <w:rPr>
          <w:sz w:val="22"/>
          <w:szCs w:val="22"/>
        </w:rPr>
        <w:t>…………</w:t>
      </w:r>
      <w:r w:rsidRPr="00743A14">
        <w:rPr>
          <w:sz w:val="22"/>
          <w:szCs w:val="22"/>
        </w:rPr>
        <w:t>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</w:t>
      </w:r>
    </w:p>
    <w:p w14:paraId="65146552" w14:textId="08F41A11" w:rsidR="00C10A3C" w:rsidRPr="00743A14" w:rsidRDefault="00C10A3C" w:rsidP="00610520">
      <w:pPr>
        <w:pStyle w:val="Default"/>
        <w:spacing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………………………</w:t>
      </w:r>
    </w:p>
    <w:p w14:paraId="5A7FDCDE" w14:textId="77777777" w:rsidR="00C10A3C" w:rsidRPr="00743A14" w:rsidRDefault="00C10A3C" w:rsidP="00C10A3C">
      <w:pPr>
        <w:spacing w:line="276" w:lineRule="auto"/>
        <w:jc w:val="right"/>
        <w:rPr>
          <w:bCs/>
          <w:i/>
          <w:kern w:val="32"/>
          <w:sz w:val="22"/>
          <w:szCs w:val="22"/>
        </w:rPr>
      </w:pPr>
    </w:p>
    <w:p w14:paraId="764927EE" w14:textId="57EFA4D2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>………………………………………………………………………………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………………</w:t>
      </w:r>
    </w:p>
    <w:p w14:paraId="6F8DDC41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46FD17AD" w14:textId="64C96CAC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………………………………………………</w:t>
      </w:r>
      <w:r>
        <w:rPr>
          <w:sz w:val="22"/>
          <w:szCs w:val="22"/>
        </w:rPr>
        <w:t>……</w:t>
      </w:r>
      <w:r w:rsidR="00610520">
        <w:rPr>
          <w:sz w:val="22"/>
          <w:szCs w:val="22"/>
        </w:rPr>
        <w:t>..</w:t>
      </w:r>
      <w:r>
        <w:rPr>
          <w:sz w:val="22"/>
          <w:szCs w:val="22"/>
        </w:rPr>
        <w:t>……</w:t>
      </w:r>
      <w:r w:rsidRPr="00743A14">
        <w:rPr>
          <w:sz w:val="22"/>
          <w:szCs w:val="22"/>
        </w:rPr>
        <w:t>……</w:t>
      </w:r>
    </w:p>
    <w:p w14:paraId="76821386" w14:textId="1E5AE684" w:rsidR="00C10A3C" w:rsidRPr="00743A14" w:rsidRDefault="00C10A3C" w:rsidP="00610520">
      <w:pPr>
        <w:pStyle w:val="Default"/>
        <w:spacing w:line="360" w:lineRule="auto"/>
        <w:ind w:left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……………………………………………………………………………………………………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</w:t>
      </w:r>
    </w:p>
    <w:p w14:paraId="7733E70D" w14:textId="77777777" w:rsidR="00C10A3C" w:rsidRPr="00743A14" w:rsidRDefault="00C10A3C" w:rsidP="00C10A3C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</w:p>
    <w:p w14:paraId="1D33C2CE" w14:textId="7F009903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Wykonawca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 xml:space="preserve">………………………………………………………………………………………………… </w:t>
      </w:r>
    </w:p>
    <w:p w14:paraId="65C50DA9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3845B9B8" w14:textId="0744658C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>zrealizuje następujący zakres zamówienia: …………………………………………………………………</w:t>
      </w:r>
    </w:p>
    <w:p w14:paraId="65F29CCF" w14:textId="073FB775" w:rsidR="00C10A3C" w:rsidRPr="00743A14" w:rsidRDefault="00C10A3C" w:rsidP="00610520">
      <w:pPr>
        <w:pStyle w:val="Default"/>
        <w:spacing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…………………………………</w:t>
      </w:r>
    </w:p>
    <w:p w14:paraId="2776B0A7" w14:textId="77777777" w:rsidR="00C10A3C" w:rsidRPr="00743A14" w:rsidRDefault="00C10A3C" w:rsidP="00C10A3C">
      <w:pPr>
        <w:spacing w:line="276" w:lineRule="auto"/>
        <w:rPr>
          <w:sz w:val="22"/>
          <w:szCs w:val="22"/>
        </w:rPr>
      </w:pPr>
    </w:p>
    <w:p w14:paraId="0F63CF63" w14:textId="77777777" w:rsidR="00C10A3C" w:rsidRPr="00743A14" w:rsidRDefault="00C10A3C" w:rsidP="00C10A3C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743A14">
        <w:rPr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317BED8" w14:textId="77777777" w:rsidR="00C10A3C" w:rsidRPr="00743A14" w:rsidRDefault="00C10A3C" w:rsidP="00C10A3C">
      <w:pPr>
        <w:suppressAutoHyphens w:val="0"/>
        <w:spacing w:line="276" w:lineRule="auto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F01AF10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73688E1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18CC7471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10ABB7D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0BBCD30E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65F97D27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F431C6F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3CA68AF1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C2D175E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48E6467E" w14:textId="77777777" w:rsidR="000A6FD5" w:rsidRPr="003A4779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</w:p>
    <w:p w14:paraId="70EE3946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</w:p>
    <w:p w14:paraId="7E1835B3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</w:p>
    <w:p w14:paraId="01D11D3A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</w:p>
    <w:p w14:paraId="4A1B3F4D" w14:textId="77777777" w:rsidR="00373549" w:rsidRDefault="00373549" w:rsidP="00C10A3C">
      <w:pPr>
        <w:suppressAutoHyphens w:val="0"/>
        <w:rPr>
          <w:b/>
          <w:bCs/>
          <w:iCs/>
          <w:color w:val="FF0000"/>
        </w:rPr>
      </w:pPr>
    </w:p>
    <w:p w14:paraId="2129C3F6" w14:textId="77777777" w:rsidR="000A6FD5" w:rsidRDefault="000A6FD5" w:rsidP="00373549">
      <w:pPr>
        <w:suppressAutoHyphens w:val="0"/>
        <w:jc w:val="right"/>
        <w:rPr>
          <w:b/>
          <w:bCs/>
          <w:iCs/>
          <w:color w:val="FF0000"/>
        </w:rPr>
      </w:pPr>
    </w:p>
    <w:p w14:paraId="2EAB08B0" w14:textId="77777777" w:rsidR="000A6FD5" w:rsidRPr="000A6FD5" w:rsidRDefault="000A6FD5" w:rsidP="000A6FD5"/>
    <w:p w14:paraId="2B3CEA89" w14:textId="77777777" w:rsidR="000A6FD5" w:rsidRPr="000A6FD5" w:rsidRDefault="000A6FD5" w:rsidP="000A6FD5"/>
    <w:p w14:paraId="6BE42D7B" w14:textId="77777777" w:rsidR="000A6FD5" w:rsidRPr="000A6FD5" w:rsidRDefault="000A6FD5" w:rsidP="000A6FD5"/>
    <w:p w14:paraId="5B01073B" w14:textId="77777777" w:rsidR="000A6FD5" w:rsidRPr="000A6FD5" w:rsidRDefault="000A6FD5" w:rsidP="000A6FD5"/>
    <w:p w14:paraId="1D8AC950" w14:textId="77777777" w:rsidR="000A6FD5" w:rsidRDefault="000A6FD5" w:rsidP="00373549">
      <w:pPr>
        <w:suppressAutoHyphens w:val="0"/>
        <w:jc w:val="right"/>
        <w:rPr>
          <w:b/>
          <w:bCs/>
          <w:iCs/>
          <w:color w:val="FF0000"/>
        </w:rPr>
      </w:pPr>
    </w:p>
    <w:p w14:paraId="4036B708" w14:textId="59E1D174" w:rsidR="000A6FD5" w:rsidRDefault="000A6FD5" w:rsidP="000A6FD5">
      <w:pPr>
        <w:tabs>
          <w:tab w:val="left" w:pos="2205"/>
        </w:tabs>
        <w:suppressAutoHyphens w:val="0"/>
        <w:rPr>
          <w:b/>
          <w:bCs/>
          <w:iCs/>
          <w:color w:val="FF0000"/>
        </w:rPr>
      </w:pPr>
      <w:r>
        <w:rPr>
          <w:b/>
          <w:bCs/>
          <w:iCs/>
          <w:color w:val="FF0000"/>
        </w:rPr>
        <w:tab/>
      </w:r>
    </w:p>
    <w:p w14:paraId="24B07BC0" w14:textId="6722CC75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  <w:r>
        <w:rPr>
          <w:b/>
          <w:bCs/>
          <w:iCs/>
          <w:color w:val="FF0000"/>
        </w:rPr>
        <w:br w:type="page"/>
      </w:r>
      <w:r w:rsidRPr="00140AFC">
        <w:rPr>
          <w:rFonts w:eastAsiaTheme="minorHAnsi"/>
          <w:b/>
          <w:bCs/>
          <w:iCs/>
          <w:sz w:val="22"/>
          <w:szCs w:val="22"/>
          <w:lang w:eastAsia="en-US"/>
        </w:rPr>
        <w:lastRenderedPageBreak/>
        <w:t xml:space="preserve">Załącznik nr  </w:t>
      </w:r>
      <w:r>
        <w:rPr>
          <w:rFonts w:eastAsiaTheme="minorHAnsi"/>
          <w:b/>
          <w:bCs/>
          <w:iCs/>
          <w:sz w:val="22"/>
          <w:szCs w:val="22"/>
          <w:lang w:eastAsia="en-US"/>
        </w:rPr>
        <w:t>2b</w:t>
      </w:r>
    </w:p>
    <w:p w14:paraId="21884779" w14:textId="77777777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042AB4D1" w14:textId="77777777" w:rsidR="00140AFC" w:rsidRPr="00140AFC" w:rsidRDefault="006F4DE8" w:rsidP="00140AFC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  <w:r>
        <w:rPr>
          <w:noProof/>
          <w:sz w:val="22"/>
          <w:szCs w:val="22"/>
          <w:lang w:eastAsia="pl-PL"/>
        </w:rPr>
        <w:object w:dxaOrig="1440" w:dyaOrig="1440" w14:anchorId="72E66FE4">
          <v:shape id="_x0000_s1030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0" DrawAspect="Content" ObjectID="_1789543663" r:id="rId13"/>
        </w:object>
      </w:r>
      <w:r w:rsidR="00140AFC" w:rsidRPr="00140AFC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756770D1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1C5FF94A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28EB4CFF" w14:textId="77777777" w:rsidR="00140AFC" w:rsidRPr="00140AFC" w:rsidRDefault="00140AFC" w:rsidP="00140AFC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65F5A68E" w14:textId="77777777" w:rsidR="00140AFC" w:rsidRPr="00140AFC" w:rsidRDefault="00140AFC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NIP 5542647568 REGON 340057695</w:t>
      </w:r>
    </w:p>
    <w:p w14:paraId="1C038036" w14:textId="77777777" w:rsidR="00140AFC" w:rsidRPr="00140AFC" w:rsidRDefault="006F4DE8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hyperlink r:id="rId14" w:history="1">
        <w:r w:rsidR="00140AFC" w:rsidRPr="00140AFC">
          <w:rPr>
            <w:color w:val="0000FF"/>
            <w:kern w:val="1"/>
            <w:sz w:val="22"/>
            <w:szCs w:val="22"/>
            <w:u w:val="single"/>
            <w:lang w:eastAsia="hi-IN" w:bidi="hi-IN"/>
          </w:rPr>
          <w:t>www.ukw.edu.pl</w:t>
        </w:r>
      </w:hyperlink>
    </w:p>
    <w:p w14:paraId="4D5A5D4D" w14:textId="77777777" w:rsidR="00140AFC" w:rsidRPr="00140AFC" w:rsidRDefault="00140AFC" w:rsidP="00140AFC">
      <w:pPr>
        <w:suppressAutoHyphens w:val="0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1EBA29F7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Oświadczenia Wykonawcy/</w:t>
      </w:r>
    </w:p>
    <w:p w14:paraId="66E8BE26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Wykonawcy wspólnie ubiegającego się o udzielenie zamówienia </w:t>
      </w:r>
    </w:p>
    <w:p w14:paraId="09D39458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</w:p>
    <w:p w14:paraId="14EEB3F6" w14:textId="77777777" w:rsidR="00140AFC" w:rsidRPr="00140AFC" w:rsidRDefault="00140AFC" w:rsidP="00140AFC">
      <w:pPr>
        <w:suppressAutoHyphens w:val="0"/>
        <w:spacing w:before="120" w:line="276" w:lineRule="auto"/>
        <w:jc w:val="center"/>
        <w:rPr>
          <w:rFonts w:eastAsiaTheme="minorHAnsi"/>
          <w:b/>
          <w:caps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140AFC">
        <w:rPr>
          <w:rFonts w:eastAsiaTheme="minorHAnsi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247A9C7E" w14:textId="77777777" w:rsidR="00140AFC" w:rsidRPr="00140AFC" w:rsidRDefault="00140AFC" w:rsidP="00140AFC">
      <w:pPr>
        <w:suppressAutoHyphens w:val="0"/>
        <w:spacing w:before="120" w:line="360" w:lineRule="auto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 xml:space="preserve">składane na podstawie art. 125 ust. 1 ustawy </w:t>
      </w:r>
      <w:proofErr w:type="spellStart"/>
      <w:r w:rsidRPr="00140AFC">
        <w:rPr>
          <w:rFonts w:eastAsiaTheme="minorHAnsi"/>
          <w:b/>
          <w:sz w:val="22"/>
          <w:szCs w:val="22"/>
          <w:lang w:eastAsia="en-US"/>
        </w:rPr>
        <w:t>Pzp</w:t>
      </w:r>
      <w:proofErr w:type="spellEnd"/>
    </w:p>
    <w:p w14:paraId="0ED24320" w14:textId="0A5E5971" w:rsidR="00140AFC" w:rsidRPr="00E03057" w:rsidRDefault="00140AFC" w:rsidP="00E03057">
      <w:pPr>
        <w:spacing w:line="276" w:lineRule="auto"/>
        <w:ind w:left="360"/>
        <w:jc w:val="both"/>
        <w:rPr>
          <w:b/>
          <w:i/>
          <w:sz w:val="22"/>
          <w:szCs w:val="22"/>
        </w:rPr>
      </w:pPr>
      <w:r w:rsidRPr="00E03057">
        <w:rPr>
          <w:rFonts w:eastAsiaTheme="minorHAnsi"/>
          <w:sz w:val="22"/>
          <w:szCs w:val="22"/>
          <w:lang w:eastAsia="en-US"/>
        </w:rPr>
        <w:t>Na potrzeby postępowania o udzielenie zamówienia publicznego  pn</w:t>
      </w:r>
      <w:r w:rsidR="00402B78">
        <w:rPr>
          <w:rFonts w:eastAsiaTheme="minorHAnsi"/>
          <w:sz w:val="22"/>
          <w:szCs w:val="22"/>
          <w:lang w:eastAsia="en-US"/>
        </w:rPr>
        <w:t xml:space="preserve">. </w:t>
      </w:r>
      <w:r w:rsidR="00E03057" w:rsidRPr="00E03057">
        <w:rPr>
          <w:b/>
          <w:i/>
        </w:rPr>
        <w:t>„</w:t>
      </w:r>
      <w:r w:rsidR="00E03057" w:rsidRPr="00E03057">
        <w:rPr>
          <w:b/>
        </w:rPr>
        <w:t>Świadczenie usługi cateringowej w formie przerwy kawowej dla uczestników szkoleń w ramach projektu „Dorośli dla gospodarki</w:t>
      </w:r>
      <w:r w:rsidR="00E03057" w:rsidRPr="00E03057">
        <w:rPr>
          <w:b/>
          <w:i/>
        </w:rPr>
        <w:t>”</w:t>
      </w:r>
      <w:r w:rsidR="00E03057" w:rsidRPr="00E03057">
        <w:rPr>
          <w:b/>
          <w:iCs/>
        </w:rPr>
        <w:t xml:space="preserve"> </w:t>
      </w:r>
      <w:r w:rsidRPr="00E03057">
        <w:rPr>
          <w:rFonts w:eastAsiaTheme="minorHAnsi"/>
          <w:sz w:val="22"/>
          <w:szCs w:val="22"/>
          <w:lang w:eastAsia="en-US"/>
        </w:rPr>
        <w:t>prowadzonego przez Uniwersytet Kazimierza wielkiego w Bydgoszczy</w:t>
      </w:r>
      <w:r w:rsidRPr="00E03057">
        <w:rPr>
          <w:rFonts w:eastAsiaTheme="minorHAnsi"/>
          <w:i/>
          <w:sz w:val="22"/>
          <w:szCs w:val="22"/>
          <w:lang w:eastAsia="en-US"/>
        </w:rPr>
        <w:t xml:space="preserve">, </w:t>
      </w:r>
      <w:r w:rsidRPr="00E03057">
        <w:rPr>
          <w:rFonts w:eastAsiaTheme="minorHAnsi"/>
          <w:sz w:val="22"/>
          <w:szCs w:val="22"/>
          <w:lang w:eastAsia="en-US"/>
        </w:rPr>
        <w:t>oświadczam, co następuje:</w:t>
      </w:r>
    </w:p>
    <w:p w14:paraId="3365E2B1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360" w:line="360" w:lineRule="auto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OŚWIADCZENIA DOTYCZĄCE WYKONAWCY:</w:t>
      </w:r>
    </w:p>
    <w:p w14:paraId="66B65F63" w14:textId="77777777" w:rsidR="00140AFC" w:rsidRPr="00140AFC" w:rsidRDefault="00140AFC" w:rsidP="00140AFC">
      <w:pPr>
        <w:numPr>
          <w:ilvl w:val="0"/>
          <w:numId w:val="24"/>
        </w:numPr>
        <w:suppressAutoHyphens w:val="0"/>
        <w:spacing w:before="360" w:after="160" w:line="276" w:lineRule="auto"/>
        <w:contextualSpacing/>
        <w:jc w:val="both"/>
        <w:rPr>
          <w:b/>
          <w:bCs/>
          <w:sz w:val="22"/>
          <w:szCs w:val="22"/>
          <w:lang w:eastAsia="pl-PL"/>
        </w:rPr>
      </w:pPr>
      <w:r w:rsidRPr="00140AFC">
        <w:rPr>
          <w:b/>
          <w:sz w:val="22"/>
          <w:szCs w:val="22"/>
          <w:lang w:eastAsia="pl-PL"/>
        </w:rPr>
        <w:t>Oświadczam, że</w:t>
      </w:r>
      <w:r w:rsidRPr="00140AFC">
        <w:rPr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140AFC">
        <w:rPr>
          <w:sz w:val="22"/>
          <w:szCs w:val="22"/>
          <w:vertAlign w:val="superscript"/>
          <w:lang w:eastAsia="pl-PL"/>
        </w:rPr>
        <w:footnoteReference w:id="2"/>
      </w:r>
    </w:p>
    <w:p w14:paraId="7D7656EA" w14:textId="77777777" w:rsidR="00140AFC" w:rsidRPr="00140AFC" w:rsidRDefault="00140AFC" w:rsidP="00140AFC">
      <w:pPr>
        <w:numPr>
          <w:ilvl w:val="0"/>
          <w:numId w:val="24"/>
        </w:numPr>
        <w:suppressAutoHyphens w:val="0"/>
        <w:spacing w:after="160" w:line="276" w:lineRule="auto"/>
        <w:jc w:val="both"/>
        <w:rPr>
          <w:rFonts w:eastAsiaTheme="minorHAnsi"/>
          <w:b/>
          <w:bCs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140AFC">
        <w:rPr>
          <w:color w:val="222222"/>
          <w:sz w:val="22"/>
          <w:szCs w:val="22"/>
          <w:lang w:eastAsia="pl-PL"/>
        </w:rPr>
        <w:t xml:space="preserve">7 ust. 1 ustawy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z dnia 13 kwietnia 2022 r.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(Dz. U. poz. 835)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>.</w:t>
      </w:r>
      <w:r w:rsidRPr="00140AFC">
        <w:rPr>
          <w:rFonts w:eastAsiaTheme="minorHAnsi"/>
          <w:color w:val="222222"/>
          <w:sz w:val="22"/>
          <w:szCs w:val="22"/>
          <w:vertAlign w:val="superscript"/>
          <w:lang w:eastAsia="en-US"/>
        </w:rPr>
        <w:footnoteReference w:id="3"/>
      </w:r>
    </w:p>
    <w:p w14:paraId="3FF15C2C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140AFC">
        <w:rPr>
          <w:rFonts w:eastAsiaTheme="minorHAnsi"/>
          <w:b/>
          <w:bCs/>
          <w:sz w:val="22"/>
          <w:szCs w:val="22"/>
          <w:lang w:eastAsia="en-US"/>
        </w:rPr>
        <w:t>:</w:t>
      </w:r>
    </w:p>
    <w:p w14:paraId="2969E5E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bookmarkStart w:id="6" w:name="_Hlk99016800"/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  <w:bookmarkEnd w:id="6"/>
    </w:p>
    <w:p w14:paraId="5EA62B5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140AFC">
        <w:rPr>
          <w:rFonts w:eastAsiaTheme="minorHAnsi"/>
          <w:i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t xml:space="preserve"> polegam na zdolnościach lub sytuacji następującego podmiotu udostępniającego zasoby: </w:t>
      </w:r>
      <w:bookmarkStart w:id="7" w:name="_Hlk99014455"/>
      <w:r w:rsidRPr="00140AFC">
        <w:rPr>
          <w:rFonts w:eastAsiaTheme="minorHAnsi"/>
          <w:sz w:val="22"/>
          <w:szCs w:val="22"/>
          <w:lang w:eastAsia="en-US"/>
        </w:rPr>
        <w:t xml:space="preserve"> ………………………………………</w:t>
      </w:r>
      <w:bookmarkEnd w:id="7"/>
      <w:r w:rsidRPr="00140AFC">
        <w:rPr>
          <w:rFonts w:eastAsiaTheme="minorHAnsi"/>
          <w:sz w:val="22"/>
          <w:szCs w:val="22"/>
          <w:lang w:eastAsia="en-US"/>
        </w:rPr>
        <w:t>…………………………………………..</w:t>
      </w:r>
    </w:p>
    <w:p w14:paraId="27DA2ABC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77A63E9E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i/>
          <w:sz w:val="22"/>
          <w:szCs w:val="22"/>
          <w:lang w:eastAsia="en-US"/>
        </w:rPr>
        <w:t>(podać pełną nazwę/firmę, adres, a także w zależności od podmiotu: NIP/PESEL, KRS/</w:t>
      </w:r>
      <w:proofErr w:type="spellStart"/>
      <w:r w:rsidRPr="00140AFC">
        <w:rPr>
          <w:rFonts w:eastAsiaTheme="minorHAnsi"/>
          <w:i/>
          <w:sz w:val="22"/>
          <w:szCs w:val="22"/>
          <w:lang w:eastAsia="en-US"/>
        </w:rPr>
        <w:t>CEiDG</w:t>
      </w:r>
      <w:proofErr w:type="spellEnd"/>
      <w:r w:rsidRPr="00140AFC">
        <w:rPr>
          <w:rFonts w:eastAsiaTheme="minorHAnsi"/>
          <w:i/>
          <w:sz w:val="22"/>
          <w:szCs w:val="22"/>
          <w:lang w:eastAsia="en-US"/>
        </w:rPr>
        <w:t>)</w:t>
      </w:r>
      <w:r w:rsidRPr="00140AFC">
        <w:rPr>
          <w:rFonts w:eastAsiaTheme="minorHAnsi"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</w:r>
    </w:p>
    <w:p w14:paraId="3FBD28D0" w14:textId="77777777" w:rsidR="00140AFC" w:rsidRPr="00140AFC" w:rsidRDefault="00140AFC" w:rsidP="00140AFC">
      <w:pPr>
        <w:suppressAutoHyphens w:val="0"/>
        <w:spacing w:line="276" w:lineRule="auto"/>
        <w:ind w:left="3261" w:hanging="3261"/>
        <w:jc w:val="both"/>
        <w:rPr>
          <w:rFonts w:eastAsiaTheme="minorHAnsi"/>
          <w:i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(określić  odpowiedni zakres udostępnianych zasobów dla wskazanego podmiotu)</w:t>
      </w:r>
      <w:r w:rsidRPr="00140AFC">
        <w:rPr>
          <w:rFonts w:eastAsiaTheme="minorHAnsi"/>
          <w:iCs/>
          <w:sz w:val="18"/>
          <w:szCs w:val="18"/>
          <w:lang w:eastAsia="en-US"/>
        </w:rPr>
        <w:t>,</w:t>
      </w:r>
      <w:r w:rsidRPr="00140AFC">
        <w:rPr>
          <w:rFonts w:eastAsiaTheme="minorHAnsi"/>
          <w:i/>
          <w:sz w:val="22"/>
          <w:szCs w:val="22"/>
          <w:lang w:eastAsia="en-US"/>
        </w:rPr>
        <w:t xml:space="preserve"> </w:t>
      </w:r>
    </w:p>
    <w:p w14:paraId="56D37F50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co odpowiada ponad 10% wartości przedmiotowego zamówienia. </w:t>
      </w:r>
    </w:p>
    <w:p w14:paraId="0AC81268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876DA4D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PODWYKONAWCY, NA KTÓREGO PRZYPADA PONAD 10% WARTOŚCI ZAMÓWIENIA:</w:t>
      </w:r>
    </w:p>
    <w:p w14:paraId="42A1907E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B31076B" w14:textId="57737021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trike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…………………………………………………………………………….. </w:t>
      </w:r>
    </w:p>
    <w:p w14:paraId="32F65EF3" w14:textId="0E015685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i/>
          <w:sz w:val="18"/>
          <w:szCs w:val="18"/>
          <w:lang w:eastAsia="en-US"/>
        </w:rPr>
        <w:t xml:space="preserve">                               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</w:t>
      </w:r>
      <w:proofErr w:type="spellStart"/>
      <w:r w:rsidRPr="00140AFC">
        <w:rPr>
          <w:rFonts w:eastAsiaTheme="minorHAnsi"/>
          <w:i/>
          <w:sz w:val="18"/>
          <w:szCs w:val="18"/>
          <w:lang w:eastAsia="en-US"/>
        </w:rPr>
        <w:t>CEiDG</w:t>
      </w:r>
      <w:proofErr w:type="spellEnd"/>
      <w:r w:rsidRPr="00140AFC">
        <w:rPr>
          <w:rFonts w:eastAsiaTheme="minorHAnsi"/>
          <w:i/>
          <w:sz w:val="18"/>
          <w:szCs w:val="18"/>
          <w:lang w:eastAsia="en-US"/>
        </w:rPr>
        <w:t>)</w:t>
      </w:r>
      <w:r w:rsidRPr="00140AFC">
        <w:rPr>
          <w:rFonts w:eastAsiaTheme="minorHAnsi"/>
          <w:sz w:val="18"/>
          <w:szCs w:val="18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30A56A44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DOSTAWCY, NA KTÓREGO PRZYPADA PONAD 10% WARTOŚCI ZAMÓWIENIA:</w:t>
      </w:r>
    </w:p>
    <w:p w14:paraId="54EA9250" w14:textId="77777777" w:rsidR="00140AFC" w:rsidRPr="00140AFC" w:rsidRDefault="00140AFC" w:rsidP="00140AFC">
      <w:pPr>
        <w:suppressAutoHyphens w:val="0"/>
        <w:spacing w:after="120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5FBD836" w14:textId="0626B33B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="004B657C">
        <w:rPr>
          <w:rFonts w:eastAsiaTheme="minorHAnsi"/>
          <w:sz w:val="22"/>
          <w:szCs w:val="22"/>
          <w:lang w:eastAsia="en-US"/>
        </w:rPr>
        <w:t>..</w:t>
      </w:r>
      <w:r w:rsidRPr="00140AFC">
        <w:rPr>
          <w:rFonts w:eastAsiaTheme="minorHAnsi"/>
          <w:sz w:val="22"/>
          <w:szCs w:val="22"/>
          <w:lang w:eastAsia="en-US"/>
        </w:rPr>
        <w:t xml:space="preserve">……………………………………………………………………………………              </w:t>
      </w:r>
    </w:p>
    <w:p w14:paraId="69A25E97" w14:textId="319D3960" w:rsidR="00140AFC" w:rsidRPr="00140AFC" w:rsidRDefault="004B657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18"/>
          <w:szCs w:val="18"/>
          <w:lang w:eastAsia="en-US"/>
        </w:rPr>
        <w:t xml:space="preserve">                                                          </w:t>
      </w:r>
      <w:r w:rsidR="00140AFC" w:rsidRPr="004B657C">
        <w:rPr>
          <w:rFonts w:eastAsiaTheme="minorHAnsi"/>
          <w:sz w:val="18"/>
          <w:szCs w:val="18"/>
          <w:lang w:eastAsia="en-US"/>
        </w:rPr>
        <w:t xml:space="preserve"> </w:t>
      </w:r>
      <w:r w:rsidR="00140AFC" w:rsidRPr="004B657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</w:t>
      </w:r>
      <w:proofErr w:type="spellStart"/>
      <w:r w:rsidR="00140AFC" w:rsidRPr="004B657C">
        <w:rPr>
          <w:rFonts w:eastAsiaTheme="minorHAnsi"/>
          <w:i/>
          <w:sz w:val="18"/>
          <w:szCs w:val="18"/>
          <w:lang w:eastAsia="en-US"/>
        </w:rPr>
        <w:t>CEiDG</w:t>
      </w:r>
      <w:proofErr w:type="spellEnd"/>
      <w:r w:rsidR="00140AFC" w:rsidRPr="004B657C">
        <w:rPr>
          <w:rFonts w:eastAsiaTheme="minorHAnsi"/>
          <w:i/>
          <w:sz w:val="18"/>
          <w:szCs w:val="18"/>
          <w:lang w:eastAsia="en-US"/>
        </w:rPr>
        <w:t>)</w:t>
      </w:r>
      <w:r w:rsidR="00140AFC" w:rsidRPr="004B657C">
        <w:rPr>
          <w:rFonts w:eastAsiaTheme="minorHAnsi"/>
          <w:sz w:val="18"/>
          <w:szCs w:val="18"/>
          <w:lang w:eastAsia="en-US"/>
        </w:rPr>
        <w:t>,</w:t>
      </w:r>
      <w:r w:rsidR="00140AFC"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1513B1EE" w14:textId="77777777" w:rsidR="00140AFC" w:rsidRPr="00140AFC" w:rsidRDefault="00140AFC" w:rsidP="00140AFC">
      <w:pPr>
        <w:suppressAutoHyphens w:val="0"/>
        <w:spacing w:line="360" w:lineRule="auto"/>
        <w:ind w:left="5664" w:firstLine="708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2F9DC098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lastRenderedPageBreak/>
        <w:t>OŚWIADCZENIE DOTYCZĄCE PODANYCH INFORMACJI:</w:t>
      </w:r>
    </w:p>
    <w:p w14:paraId="51F2457C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</w:p>
    <w:p w14:paraId="56607DB6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wszystkie informacje podane w powyższych oświadczeniach są aktualne </w:t>
      </w:r>
      <w:r w:rsidRPr="00140AFC">
        <w:rPr>
          <w:rFonts w:eastAsiaTheme="minorHAnsi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4EC39CE3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41668E46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BD3102" w14:textId="77777777" w:rsidR="00140AFC" w:rsidRPr="00140AFC" w:rsidRDefault="00140AFC" w:rsidP="00140AFC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030E0122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EE2594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7124820B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09DD3B0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61CECBCB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56D282D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293F0D1A" w14:textId="0E92B4F0" w:rsidR="00140AFC" w:rsidRPr="00140AFC" w:rsidRDefault="00140AFC">
      <w:pPr>
        <w:suppressAutoHyphens w:val="0"/>
        <w:rPr>
          <w:b/>
          <w:bCs/>
          <w:iCs/>
          <w:color w:val="FF0000"/>
          <w:sz w:val="22"/>
          <w:szCs w:val="22"/>
        </w:rPr>
      </w:pPr>
    </w:p>
    <w:p w14:paraId="5028D646" w14:textId="77777777" w:rsidR="000A6FD5" w:rsidRDefault="000A6FD5">
      <w:pPr>
        <w:suppressAutoHyphens w:val="0"/>
        <w:rPr>
          <w:b/>
          <w:bCs/>
          <w:iCs/>
          <w:color w:val="FF0000"/>
        </w:rPr>
      </w:pPr>
    </w:p>
    <w:p w14:paraId="4EC864E1" w14:textId="77777777" w:rsidR="00140AFC" w:rsidRDefault="00140AFC">
      <w:pPr>
        <w:suppressAutoHyphens w:val="0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br w:type="page"/>
      </w:r>
    </w:p>
    <w:p w14:paraId="5EE7CCF6" w14:textId="5E270311" w:rsidR="000A6FD5" w:rsidRPr="00F266D3" w:rsidRDefault="000A6FD5" w:rsidP="000A6FD5">
      <w:pPr>
        <w:spacing w:before="240" w:after="240"/>
        <w:jc w:val="right"/>
        <w:rPr>
          <w:b/>
          <w:iCs/>
          <w:sz w:val="22"/>
          <w:szCs w:val="22"/>
        </w:rPr>
      </w:pPr>
      <w:r w:rsidRPr="00F266D3">
        <w:rPr>
          <w:b/>
          <w:iCs/>
          <w:sz w:val="22"/>
          <w:szCs w:val="22"/>
        </w:rPr>
        <w:lastRenderedPageBreak/>
        <w:t xml:space="preserve">Załącznik nr </w:t>
      </w:r>
      <w:r>
        <w:rPr>
          <w:b/>
          <w:iCs/>
          <w:sz w:val="22"/>
          <w:szCs w:val="22"/>
        </w:rPr>
        <w:t>2</w:t>
      </w:r>
      <w:r w:rsidR="004B657C">
        <w:rPr>
          <w:b/>
          <w:iCs/>
          <w:sz w:val="22"/>
          <w:szCs w:val="22"/>
        </w:rPr>
        <w:t>c</w:t>
      </w:r>
    </w:p>
    <w:p w14:paraId="7DAEE603" w14:textId="77777777" w:rsidR="000A6FD5" w:rsidRPr="004601FF" w:rsidRDefault="000A6FD5" w:rsidP="000A6FD5">
      <w:pPr>
        <w:widowControl w:val="0"/>
        <w:jc w:val="center"/>
        <w:rPr>
          <w:b/>
          <w:bCs/>
          <w:kern w:val="1"/>
          <w:sz w:val="20"/>
          <w:szCs w:val="20"/>
          <w:lang w:eastAsia="hi-IN" w:bidi="hi-IN"/>
        </w:rPr>
      </w:pPr>
    </w:p>
    <w:p w14:paraId="39BAE977" w14:textId="77777777" w:rsidR="000A6FD5" w:rsidRPr="004601FF" w:rsidRDefault="006F4DE8" w:rsidP="000A6FD5">
      <w:pPr>
        <w:widowControl w:val="0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2DD430F7">
          <v:shape id="_x0000_s1029" type="#_x0000_t75" style="position:absolute;left:0;text-align:left;margin-left:-.25pt;margin-top:-.25pt;width:71.05pt;height:71.05pt;z-index:25166336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9" DrawAspect="Content" ObjectID="_1789543664" r:id="rId15"/>
        </w:object>
      </w:r>
      <w:r w:rsidR="000A6FD5" w:rsidRPr="004601FF">
        <w:rPr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29B551E" w14:textId="77777777" w:rsidR="000A6FD5" w:rsidRPr="004601FF" w:rsidRDefault="000A6FD5" w:rsidP="000A6F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4601FF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2C1D4667" w14:textId="77777777" w:rsidR="000A6FD5" w:rsidRPr="004601FF" w:rsidRDefault="000A6FD5" w:rsidP="000A6F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4601FF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A22A379" w14:textId="77777777" w:rsidR="000A6FD5" w:rsidRPr="004601FF" w:rsidRDefault="000A6FD5" w:rsidP="000A6FD5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0"/>
          <w:szCs w:val="20"/>
          <w:lang w:eastAsia="hi-IN" w:bidi="hi-IN"/>
        </w:rPr>
      </w:pPr>
      <w:r w:rsidRPr="004601FF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1DE652CB" w14:textId="77777777" w:rsidR="000A6FD5" w:rsidRPr="004601FF" w:rsidRDefault="000A6FD5" w:rsidP="000A6FD5">
      <w:pPr>
        <w:widowControl w:val="0"/>
        <w:jc w:val="center"/>
        <w:rPr>
          <w:kern w:val="1"/>
          <w:sz w:val="20"/>
          <w:szCs w:val="20"/>
          <w:lang w:eastAsia="hi-IN" w:bidi="hi-IN"/>
        </w:rPr>
      </w:pPr>
      <w:r w:rsidRPr="004601FF">
        <w:rPr>
          <w:kern w:val="1"/>
          <w:sz w:val="20"/>
          <w:szCs w:val="20"/>
          <w:lang w:eastAsia="hi-IN" w:bidi="hi-IN"/>
        </w:rPr>
        <w:t>NIP 5542647568 REGON 340057695</w:t>
      </w:r>
    </w:p>
    <w:p w14:paraId="2802F6B6" w14:textId="77777777" w:rsidR="000A6FD5" w:rsidRPr="004601FF" w:rsidRDefault="006F4DE8" w:rsidP="000A6FD5">
      <w:pPr>
        <w:widowControl w:val="0"/>
        <w:jc w:val="center"/>
        <w:rPr>
          <w:kern w:val="1"/>
          <w:sz w:val="20"/>
          <w:szCs w:val="20"/>
          <w:lang w:eastAsia="hi-IN" w:bidi="hi-IN"/>
        </w:rPr>
      </w:pPr>
      <w:hyperlink r:id="rId16" w:history="1">
        <w:r w:rsidR="000A6FD5" w:rsidRPr="004601FF">
          <w:rPr>
            <w:color w:val="0000FF"/>
            <w:kern w:val="1"/>
            <w:sz w:val="20"/>
            <w:szCs w:val="20"/>
            <w:u w:val="single"/>
            <w:lang w:eastAsia="hi-IN" w:bidi="hi-IN"/>
          </w:rPr>
          <w:t>www.ukw.edu.pl</w:t>
        </w:r>
      </w:hyperlink>
    </w:p>
    <w:p w14:paraId="14BF6A1A" w14:textId="77777777" w:rsidR="000A6FD5" w:rsidRPr="00F266D3" w:rsidRDefault="000A6FD5" w:rsidP="000A6FD5">
      <w:pPr>
        <w:tabs>
          <w:tab w:val="left" w:pos="3495"/>
          <w:tab w:val="left" w:pos="3585"/>
          <w:tab w:val="center" w:pos="4465"/>
        </w:tabs>
        <w:spacing w:before="120"/>
        <w:rPr>
          <w:b/>
          <w:bCs/>
          <w:spacing w:val="4"/>
          <w:sz w:val="22"/>
          <w:szCs w:val="22"/>
        </w:rPr>
      </w:pPr>
    </w:p>
    <w:p w14:paraId="0E5633F3" w14:textId="77777777" w:rsidR="000A6FD5" w:rsidRPr="00F266D3" w:rsidRDefault="000A6FD5" w:rsidP="000A6FD5">
      <w:pPr>
        <w:shd w:val="clear" w:color="auto" w:fill="FFFFFF"/>
        <w:spacing w:after="280" w:line="360" w:lineRule="auto"/>
        <w:jc w:val="center"/>
        <w:rPr>
          <w:sz w:val="22"/>
          <w:szCs w:val="22"/>
        </w:rPr>
      </w:pPr>
      <w:r w:rsidRPr="00F266D3">
        <w:rPr>
          <w:b/>
          <w:bCs/>
          <w:iCs/>
          <w:sz w:val="22"/>
          <w:szCs w:val="22"/>
        </w:rPr>
        <w:t>ZOBOWIAZANIE</w:t>
      </w:r>
      <w:r>
        <w:rPr>
          <w:b/>
          <w:bCs/>
          <w:iCs/>
          <w:sz w:val="22"/>
          <w:szCs w:val="22"/>
        </w:rPr>
        <w:t xml:space="preserve"> PODMIOTU </w:t>
      </w:r>
      <w:r w:rsidRPr="00F266D3">
        <w:rPr>
          <w:sz w:val="22"/>
          <w:szCs w:val="22"/>
        </w:rPr>
        <w:br/>
      </w:r>
      <w:r w:rsidRPr="00F266D3">
        <w:rPr>
          <w:b/>
          <w:bCs/>
          <w:iCs/>
          <w:sz w:val="22"/>
          <w:szCs w:val="22"/>
        </w:rPr>
        <w:t xml:space="preserve">do oddania do dyspozycji </w:t>
      </w:r>
      <w:r>
        <w:rPr>
          <w:b/>
          <w:bCs/>
          <w:iCs/>
          <w:sz w:val="22"/>
          <w:szCs w:val="22"/>
        </w:rPr>
        <w:t xml:space="preserve">Wykonawcy </w:t>
      </w:r>
      <w:r w:rsidRPr="00F266D3">
        <w:rPr>
          <w:b/>
          <w:bCs/>
          <w:iCs/>
          <w:sz w:val="22"/>
          <w:szCs w:val="22"/>
        </w:rPr>
        <w:t>niezbędnych zasobów</w:t>
      </w:r>
      <w:r>
        <w:rPr>
          <w:b/>
          <w:bCs/>
          <w:iCs/>
          <w:sz w:val="22"/>
          <w:szCs w:val="22"/>
        </w:rPr>
        <w:t xml:space="preserve"> na potrzeby realizacji zamówienia</w:t>
      </w:r>
    </w:p>
    <w:p w14:paraId="1C13B637" w14:textId="77777777" w:rsidR="000A6FD5" w:rsidRDefault="000A6FD5" w:rsidP="000A6FD5">
      <w:pPr>
        <w:shd w:val="clear" w:color="auto" w:fill="FFFFFF"/>
        <w:ind w:left="20"/>
        <w:jc w:val="both"/>
        <w:rPr>
          <w:color w:val="000000"/>
          <w:sz w:val="22"/>
          <w:szCs w:val="22"/>
        </w:rPr>
      </w:pPr>
    </w:p>
    <w:p w14:paraId="3B4213A7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  <w:r w:rsidRPr="00F266D3">
        <w:rPr>
          <w:color w:val="000000"/>
          <w:sz w:val="22"/>
          <w:szCs w:val="22"/>
        </w:rPr>
        <w:t xml:space="preserve">W imieniu </w:t>
      </w:r>
      <w:r w:rsidRPr="00F266D3">
        <w:rPr>
          <w:sz w:val="22"/>
          <w:szCs w:val="22"/>
        </w:rPr>
        <w:t>reprezentowanego przeze mnie podmiotu:</w:t>
      </w:r>
    </w:p>
    <w:p w14:paraId="70F8C5EE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12CE3A9E" w14:textId="77777777" w:rsidR="000A6FD5" w:rsidRPr="004601FF" w:rsidRDefault="000A6FD5" w:rsidP="000A6FD5">
      <w:pPr>
        <w:spacing w:after="12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(nazwa podmiotu)</w:t>
      </w:r>
    </w:p>
    <w:p w14:paraId="0CAB7C52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29CCFCC1" w14:textId="77777777" w:rsidR="000A6FD5" w:rsidRPr="004601FF" w:rsidRDefault="000A6FD5" w:rsidP="000A6FD5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(siedziba i adres)</w:t>
      </w:r>
    </w:p>
    <w:p w14:paraId="38093CF9" w14:textId="77777777" w:rsidR="000A6FD5" w:rsidRPr="00F266D3" w:rsidRDefault="000A6FD5" w:rsidP="000A6FD5">
      <w:pPr>
        <w:shd w:val="clear" w:color="auto" w:fill="FFFFFF"/>
        <w:jc w:val="both"/>
        <w:rPr>
          <w:color w:val="000000"/>
          <w:sz w:val="22"/>
          <w:szCs w:val="22"/>
        </w:rPr>
      </w:pPr>
      <w:r w:rsidRPr="00F266D3">
        <w:rPr>
          <w:b/>
          <w:bCs/>
          <w:color w:val="000000"/>
          <w:sz w:val="22"/>
          <w:szCs w:val="22"/>
        </w:rPr>
        <w:t>Oświadczam</w:t>
      </w:r>
      <w:r w:rsidRPr="00F266D3">
        <w:rPr>
          <w:sz w:val="22"/>
          <w:szCs w:val="22"/>
        </w:rPr>
        <w:t xml:space="preserve">, </w:t>
      </w:r>
      <w:r w:rsidRPr="00F266D3">
        <w:rPr>
          <w:color w:val="000000"/>
          <w:sz w:val="22"/>
          <w:szCs w:val="22"/>
        </w:rPr>
        <w:t>że wyżej wymieniony podmiot, stosownie do art. 118 ustawy z dnia 11 września 2019 r. - Prawo zamówień publicznych, odda Wykonawcy:</w:t>
      </w:r>
    </w:p>
    <w:p w14:paraId="5574F386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2AF3812" w14:textId="77777777" w:rsidR="000A6FD5" w:rsidRPr="004601FF" w:rsidRDefault="000A6FD5" w:rsidP="000A6FD5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(nazwa Wykonawcy, siedziba i adres)</w:t>
      </w:r>
    </w:p>
    <w:p w14:paraId="1706BC98" w14:textId="77777777" w:rsidR="000A6FD5" w:rsidRPr="00F266D3" w:rsidRDefault="000A6FD5" w:rsidP="000A6FD5">
      <w:pPr>
        <w:shd w:val="clear" w:color="auto" w:fill="FFFFFF"/>
        <w:spacing w:before="240" w:after="240"/>
        <w:ind w:left="23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do dyspozycji następujące zasoby: …...................................................................................................................</w:t>
      </w:r>
    </w:p>
    <w:p w14:paraId="787DD395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  <w:r w:rsidRPr="00F266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..............................................................................................................................................................................</w:t>
      </w:r>
    </w:p>
    <w:p w14:paraId="0E2AED19" w14:textId="77777777" w:rsidR="000A6FD5" w:rsidRPr="004601FF" w:rsidRDefault="000A6FD5" w:rsidP="000A6FD5">
      <w:pPr>
        <w:shd w:val="clear" w:color="auto" w:fill="FFFFFF"/>
        <w:ind w:left="2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(zakres udostępnianych zasobów - zdolności techniczne lub zawodowe lub sytuacja finansowa lub ekonomiczna)</w:t>
      </w:r>
    </w:p>
    <w:p w14:paraId="1FD69633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</w:p>
    <w:p w14:paraId="064CEC43" w14:textId="77777777" w:rsidR="000A6FD5" w:rsidRPr="00F266D3" w:rsidRDefault="000A6FD5" w:rsidP="000A6FD5">
      <w:pPr>
        <w:shd w:val="clear" w:color="auto" w:fill="FFFFFF"/>
        <w:spacing w:after="280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 xml:space="preserve">przy wykonywaniu zamówienia pn.  </w:t>
      </w:r>
    </w:p>
    <w:p w14:paraId="28E5B915" w14:textId="77777777" w:rsidR="00DB1BA8" w:rsidRPr="00DB1BA8" w:rsidRDefault="00DB1BA8" w:rsidP="00DB1BA8">
      <w:pPr>
        <w:spacing w:line="360" w:lineRule="auto"/>
        <w:ind w:left="360"/>
        <w:jc w:val="center"/>
        <w:rPr>
          <w:b/>
          <w:sz w:val="22"/>
          <w:szCs w:val="22"/>
        </w:rPr>
      </w:pPr>
      <w:r w:rsidRPr="00DB1BA8">
        <w:rPr>
          <w:b/>
          <w:i/>
          <w:sz w:val="22"/>
          <w:szCs w:val="22"/>
        </w:rPr>
        <w:t>„</w:t>
      </w:r>
      <w:r w:rsidRPr="00DB1BA8">
        <w:rPr>
          <w:b/>
          <w:sz w:val="22"/>
          <w:szCs w:val="22"/>
        </w:rPr>
        <w:t>Świadczenie usługi cateringowej w formie przerwy kawowej dla uczestników szkoleń w ramach projektu „Dorośli dla gospodarki</w:t>
      </w:r>
      <w:r w:rsidRPr="00DB1BA8">
        <w:rPr>
          <w:b/>
          <w:i/>
          <w:sz w:val="22"/>
          <w:szCs w:val="22"/>
        </w:rPr>
        <w:t>”</w:t>
      </w:r>
    </w:p>
    <w:p w14:paraId="21972A30" w14:textId="77777777" w:rsidR="000A6FD5" w:rsidRPr="00F266D3" w:rsidRDefault="000A6FD5" w:rsidP="000A6FD5">
      <w:pPr>
        <w:shd w:val="clear" w:color="auto" w:fill="FFFFFF"/>
        <w:spacing w:before="240" w:after="240" w:line="276" w:lineRule="auto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Jednocześnie potwierdzam, że stosunek łączący Wykonawcę z podmiotem udostępniającym zasoby gwarantuje rzeczywisty dostęp do tych zasobów oraz:</w:t>
      </w:r>
    </w:p>
    <w:p w14:paraId="3F3A3DD7" w14:textId="77777777" w:rsidR="000A6FD5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zakres dostępnych Wykonawcy zasobów podmiotu udostępniającego zasoby: ..........................................................................................................................................................................</w:t>
      </w:r>
    </w:p>
    <w:p w14:paraId="3863491B" w14:textId="77777777" w:rsidR="000A6FD5" w:rsidRPr="00F266D3" w:rsidRDefault="000A6FD5" w:rsidP="000A6FD5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rPr>
          <w:color w:val="000000"/>
          <w:sz w:val="22"/>
          <w:szCs w:val="22"/>
        </w:rPr>
      </w:pPr>
    </w:p>
    <w:p w14:paraId="53F86F24" w14:textId="77777777" w:rsidR="000A6FD5" w:rsidRPr="00F266D3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sposób i okres udostępnienia Wykonawcy i wykorzystania przez niego ww. zasobów przy wykonywaniu zamówienia:</w:t>
      </w:r>
    </w:p>
    <w:p w14:paraId="7CCCAC37" w14:textId="77777777" w:rsidR="000A6FD5" w:rsidRDefault="000A6FD5" w:rsidP="000A6FD5">
      <w:pPr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</w:t>
      </w:r>
    </w:p>
    <w:p w14:paraId="52F7A8A6" w14:textId="77777777" w:rsidR="000A6FD5" w:rsidRPr="00F266D3" w:rsidRDefault="000A6FD5" w:rsidP="000A6FD5">
      <w:pPr>
        <w:autoSpaceDE w:val="0"/>
        <w:autoSpaceDN w:val="0"/>
        <w:adjustRightInd w:val="0"/>
        <w:spacing w:after="160" w:line="276" w:lineRule="auto"/>
        <w:contextualSpacing/>
        <w:jc w:val="both"/>
        <w:rPr>
          <w:color w:val="000000"/>
          <w:sz w:val="22"/>
          <w:szCs w:val="22"/>
        </w:rPr>
      </w:pPr>
    </w:p>
    <w:p w14:paraId="020DCD16" w14:textId="77777777" w:rsidR="000A6FD5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681843B" w14:textId="77777777" w:rsidR="000A6FD5" w:rsidRPr="00F266D3" w:rsidRDefault="000A6FD5" w:rsidP="000A6FD5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………………………………………………………………………………………………………………..</w:t>
      </w:r>
    </w:p>
    <w:p w14:paraId="11BAB0F8" w14:textId="77777777" w:rsidR="000A6FD5" w:rsidRPr="00F266D3" w:rsidRDefault="000A6FD5" w:rsidP="000A6FD5">
      <w:pPr>
        <w:shd w:val="clear" w:color="auto" w:fill="FFFFFF"/>
        <w:spacing w:line="276" w:lineRule="auto"/>
        <w:jc w:val="both"/>
        <w:rPr>
          <w:color w:val="000000"/>
          <w:sz w:val="22"/>
          <w:szCs w:val="22"/>
        </w:rPr>
      </w:pPr>
    </w:p>
    <w:p w14:paraId="4223C2EE" w14:textId="77777777" w:rsidR="000A6FD5" w:rsidRPr="00F266D3" w:rsidRDefault="000A6FD5" w:rsidP="000A6FD5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F266D3">
        <w:rPr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70F9FE13" w14:textId="77777777" w:rsidR="000A6FD5" w:rsidRPr="00F266D3" w:rsidRDefault="000A6FD5" w:rsidP="000A6FD5">
      <w:pPr>
        <w:tabs>
          <w:tab w:val="left" w:pos="3495"/>
          <w:tab w:val="left" w:pos="3585"/>
          <w:tab w:val="center" w:pos="4465"/>
        </w:tabs>
        <w:spacing w:before="120"/>
        <w:rPr>
          <w:b/>
          <w:bCs/>
          <w:spacing w:val="4"/>
          <w:sz w:val="22"/>
          <w:szCs w:val="22"/>
        </w:rPr>
      </w:pPr>
    </w:p>
    <w:p w14:paraId="41950208" w14:textId="77777777" w:rsidR="000A6FD5" w:rsidRPr="00F266D3" w:rsidRDefault="000A6FD5" w:rsidP="000A6FD5">
      <w:pPr>
        <w:spacing w:before="120"/>
        <w:rPr>
          <w:b/>
          <w:sz w:val="22"/>
          <w:szCs w:val="22"/>
        </w:rPr>
      </w:pPr>
    </w:p>
    <w:p w14:paraId="4496A78D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62A6AA4B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EDFEE24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5FBFAE52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78F786C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155489AC" w14:textId="2C654862" w:rsidR="000A6FD5" w:rsidRPr="007412AF" w:rsidRDefault="000A6FD5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i/>
        </w:rPr>
      </w:pPr>
    </w:p>
    <w:sectPr w:rsidR="000A6FD5" w:rsidRPr="007412AF" w:rsidSect="00860C47">
      <w:footerReference w:type="default" r:id="rId17"/>
      <w:footnotePr>
        <w:pos w:val="beneathText"/>
      </w:footnotePr>
      <w:pgSz w:w="11905" w:h="16837"/>
      <w:pgMar w:top="851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D48E4" w14:textId="77777777" w:rsidR="006F4DE8" w:rsidRDefault="006F4DE8">
      <w:r>
        <w:separator/>
      </w:r>
    </w:p>
  </w:endnote>
  <w:endnote w:type="continuationSeparator" w:id="0">
    <w:p w14:paraId="7D598181" w14:textId="77777777" w:rsidR="006F4DE8" w:rsidRDefault="006F4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3EFF" w:usb1="D200FDFF" w:usb2="000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/>
        <w:sz w:val="20"/>
        <w:szCs w:val="20"/>
        <w:lang w:val="pl-PL"/>
      </w:rPr>
      <w:id w:val="-1898422576"/>
      <w:docPartObj>
        <w:docPartGallery w:val="Page Numbers (Bottom of Page)"/>
        <w:docPartUnique/>
      </w:docPartObj>
    </w:sdtPr>
    <w:sdtEndPr>
      <w:rPr>
        <w:lang w:val="x-none"/>
      </w:rPr>
    </w:sdtEndPr>
    <w:sdtContent>
      <w:p w14:paraId="6F38DF9F" w14:textId="2037332B" w:rsidR="008416E9" w:rsidRPr="00793BFC" w:rsidRDefault="008416E9">
        <w:pPr>
          <w:pStyle w:val="Stopka"/>
          <w:jc w:val="right"/>
          <w:rPr>
            <w:rFonts w:eastAsiaTheme="majorEastAsia"/>
            <w:sz w:val="20"/>
            <w:szCs w:val="20"/>
          </w:rPr>
        </w:pPr>
        <w:r w:rsidRPr="00793BFC">
          <w:rPr>
            <w:rFonts w:eastAsiaTheme="majorEastAsia"/>
            <w:sz w:val="20"/>
            <w:szCs w:val="20"/>
            <w:lang w:val="pl-PL"/>
          </w:rPr>
          <w:t xml:space="preserve">str. </w:t>
        </w:r>
        <w:r w:rsidRPr="00793BFC">
          <w:rPr>
            <w:rFonts w:eastAsiaTheme="minorEastAsia"/>
            <w:sz w:val="20"/>
            <w:szCs w:val="20"/>
          </w:rPr>
          <w:fldChar w:fldCharType="begin"/>
        </w:r>
        <w:r w:rsidRPr="00793BFC">
          <w:rPr>
            <w:sz w:val="20"/>
            <w:szCs w:val="20"/>
          </w:rPr>
          <w:instrText>PAGE    \* MERGEFORMAT</w:instrText>
        </w:r>
        <w:r w:rsidRPr="00793BFC">
          <w:rPr>
            <w:rFonts w:eastAsiaTheme="minorEastAsia"/>
            <w:sz w:val="20"/>
            <w:szCs w:val="20"/>
          </w:rPr>
          <w:fldChar w:fldCharType="separate"/>
        </w:r>
        <w:r w:rsidRPr="00793BFC">
          <w:rPr>
            <w:rFonts w:eastAsiaTheme="majorEastAsia"/>
            <w:sz w:val="20"/>
            <w:szCs w:val="20"/>
            <w:lang w:val="pl-PL"/>
          </w:rPr>
          <w:t>2</w:t>
        </w:r>
        <w:r w:rsidRPr="00793BFC">
          <w:rPr>
            <w:rFonts w:eastAsiaTheme="majorEastAsia"/>
            <w:sz w:val="20"/>
            <w:szCs w:val="20"/>
          </w:rPr>
          <w:fldChar w:fldCharType="end"/>
        </w:r>
      </w:p>
    </w:sdtContent>
  </w:sdt>
  <w:p w14:paraId="6928620A" w14:textId="77777777" w:rsidR="008416E9" w:rsidRDefault="008416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234C9" w14:textId="77777777" w:rsidR="006F4DE8" w:rsidRDefault="006F4DE8">
      <w:r>
        <w:separator/>
      </w:r>
    </w:p>
  </w:footnote>
  <w:footnote w:type="continuationSeparator" w:id="0">
    <w:p w14:paraId="37A4B35B" w14:textId="77777777" w:rsidR="006F4DE8" w:rsidRDefault="006F4DE8">
      <w:r>
        <w:continuationSeparator/>
      </w:r>
    </w:p>
  </w:footnote>
  <w:footnote w:id="1">
    <w:p w14:paraId="6FB6F7EE" w14:textId="77777777" w:rsidR="00C10A3C" w:rsidRDefault="00C10A3C" w:rsidP="00C10A3C">
      <w:pPr>
        <w:suppressAutoHyphens w:val="0"/>
        <w:spacing w:beforeLines="60" w:before="144" w:afterLines="60" w:after="144"/>
        <w:jc w:val="both"/>
        <w:rPr>
          <w:rFonts w:asciiTheme="minorHAnsi" w:hAnsiTheme="minorHAnsi" w:cstheme="minorHAnsi"/>
          <w:sz w:val="16"/>
          <w:szCs w:val="16"/>
        </w:rPr>
      </w:pPr>
    </w:p>
    <w:p w14:paraId="59525DB8" w14:textId="77777777" w:rsidR="00C10A3C" w:rsidRPr="00610520" w:rsidRDefault="00C10A3C" w:rsidP="00C10A3C">
      <w:pPr>
        <w:suppressAutoHyphens w:val="0"/>
        <w:spacing w:beforeLines="60" w:before="144" w:afterLines="60" w:after="144"/>
        <w:jc w:val="both"/>
        <w:rPr>
          <w:sz w:val="18"/>
          <w:szCs w:val="18"/>
        </w:rPr>
      </w:pPr>
      <w:r w:rsidRPr="00610520">
        <w:rPr>
          <w:rStyle w:val="Odwoanieprzypisudolnego"/>
          <w:b/>
          <w:bCs/>
          <w:sz w:val="18"/>
          <w:szCs w:val="18"/>
        </w:rPr>
        <w:footnoteRef/>
      </w:r>
      <w:r w:rsidRPr="00610520">
        <w:rPr>
          <w:sz w:val="18"/>
          <w:szCs w:val="18"/>
        </w:rPr>
        <w:t xml:space="preserve"> Zgodnie z treścią art. 7 ust. 1 pkt. 1-3 zgodnie z ustawą o szczególnych rozwiązaniach w zakresie przeciwdziałania wspieraniu agresji na Ukrainę oraz służących ochronie bezpieczeństwa narodowego z dnia 13 kwietnia 2022r. (Dz. U. z 2022, poz. 835) tj.:</w:t>
      </w:r>
    </w:p>
    <w:p w14:paraId="3AC4F5B6" w14:textId="77777777" w:rsidR="00610520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1. Wykonawcę oraz uczestnika konkursu wymienionego w wykazach określonych w rozporządzeniu 765/2006 i rozporządzeniu 269/2014 albo wpisanego na listę na podstawie decyzji w sprawie wpisu na listę rozstrzygającej o zastosowaniu środka, o którym mowa w art. 1 pkt 3 ustawy o szczególnych rozwiązaniach w zakresie przeciwdziałania wspieraniu agresji na Ukrainę oraz służących ochronie bezpieczeństwa narodowego;</w:t>
      </w:r>
    </w:p>
    <w:p w14:paraId="51329E88" w14:textId="77777777" w:rsidR="00610520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 xml:space="preserve">2.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3; </w:t>
      </w:r>
    </w:p>
    <w:p w14:paraId="47E24A37" w14:textId="45A7CB64" w:rsidR="00C10A3C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3. Wykonawcę oraz uczestnika konkursu,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5 oraz art. 5k Rozporządzenia 2022/576 do rozporządzenia Rady (UE) nr 833/2014 z dnia 31 lipca 2014 r. dotyczącego środków ograniczających w związku z działaniami Rosji destabilizującymi sytuację na Ukrainie (Dz. Urz. UE nr L 229 z 31.7.2014, str. 1) w następującym brzmieniu: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4F45E8CF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obywateli rosyjskich lub osób fizycznych lub prawnych, podmiotów lub organów z siedzibą w Rosji;</w:t>
      </w:r>
    </w:p>
    <w:p w14:paraId="48013C51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 xml:space="preserve">osób prawnych, podmiotów lub organów, do których prawa własności bezpośrednio lub pośrednio w ponad 50 % należą do podmiotu, o którym mowa w lit. a) niniejszego ustępu; lub </w:t>
      </w:r>
    </w:p>
    <w:p w14:paraId="7273D793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osób fizycznych lub prawnych, podmiotów lub organów działających w imieniu lub pod kierunkiem podmiotu, o którym mowa w lit. a) lub b) niniejszego ustępu, w tym podwykonawców, dostawców lub podmiotów, na których zdolności polega się w rozumieniu dyrektyw w sprawie zamówień publicznych, w przypadku gdy przypada na nich ponad 10 % wartości zamówienia.</w:t>
      </w:r>
    </w:p>
    <w:p w14:paraId="61220EAC" w14:textId="77777777" w:rsidR="00C10A3C" w:rsidRDefault="00C10A3C" w:rsidP="00C10A3C">
      <w:pPr>
        <w:pStyle w:val="Tekstprzypisudolnego"/>
        <w:jc w:val="both"/>
      </w:pPr>
    </w:p>
  </w:footnote>
  <w:footnote w:id="2">
    <w:p w14:paraId="2D341123" w14:textId="77777777" w:rsidR="00140AFC" w:rsidRPr="00B929A1" w:rsidRDefault="00140AFC" w:rsidP="00140AF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1823D2A" w14:textId="77777777" w:rsidR="00140AFC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3C7138BE" w14:textId="77777777" w:rsidR="00140AFC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bookmarkStart w:id="5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5"/>
    </w:p>
    <w:p w14:paraId="5E9AAB9C" w14:textId="77777777" w:rsidR="00140AFC" w:rsidRPr="00B929A1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EB670A9" w14:textId="77777777" w:rsidR="00140AFC" w:rsidRPr="004E3F67" w:rsidRDefault="00140AFC" w:rsidP="00140AF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80D004C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55D15C05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5BC401AF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9817690" w14:textId="77777777" w:rsidR="00140AFC" w:rsidRPr="00896587" w:rsidRDefault="00140AFC" w:rsidP="00140AFC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3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5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6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9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7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8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2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3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4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5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6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7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8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29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0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1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06575C9D"/>
    <w:multiLevelType w:val="hybridMultilevel"/>
    <w:tmpl w:val="6ACC7C9E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1EF2ECA"/>
    <w:multiLevelType w:val="hybridMultilevel"/>
    <w:tmpl w:val="82EE6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 w15:restartNumberingAfterBreak="0">
    <w:nsid w:val="175C6936"/>
    <w:multiLevelType w:val="hybridMultilevel"/>
    <w:tmpl w:val="3A5AFD42"/>
    <w:lvl w:ilvl="0" w:tplc="04150017">
      <w:start w:val="1"/>
      <w:numFmt w:val="lowerLetter"/>
      <w:lvlText w:val="%1)"/>
      <w:lvlJc w:val="left"/>
      <w:pPr>
        <w:ind w:left="1910" w:hanging="360"/>
      </w:pPr>
      <w:rPr>
        <w:rFonts w:cs="Times New Roman"/>
      </w:rPr>
    </w:lvl>
    <w:lvl w:ilvl="1" w:tplc="723CCB7A">
      <w:start w:val="1"/>
      <w:numFmt w:val="lowerLetter"/>
      <w:lvlText w:val="%2."/>
      <w:lvlJc w:val="left"/>
      <w:pPr>
        <w:ind w:left="2630" w:hanging="360"/>
      </w:pPr>
      <w:rPr>
        <w:rFonts w:cs="Times New Roman"/>
        <w:b/>
        <w:bCs/>
      </w:rPr>
    </w:lvl>
    <w:lvl w:ilvl="2" w:tplc="0415001B">
      <w:start w:val="1"/>
      <w:numFmt w:val="lowerRoman"/>
      <w:lvlText w:val="%3."/>
      <w:lvlJc w:val="right"/>
      <w:pPr>
        <w:ind w:left="33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0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7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5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62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9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670" w:hanging="180"/>
      </w:pPr>
      <w:rPr>
        <w:rFonts w:cs="Times New Roman"/>
      </w:rPr>
    </w:lvl>
  </w:abstractNum>
  <w:abstractNum w:abstractNumId="38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DD328AF"/>
    <w:multiLevelType w:val="hybridMultilevel"/>
    <w:tmpl w:val="98A0B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37E901E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6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7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0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3" w15:restartNumberingAfterBreak="0">
    <w:nsid w:val="64880A53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5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0DB6464"/>
    <w:multiLevelType w:val="hybridMultilevel"/>
    <w:tmpl w:val="6AB65496"/>
    <w:lvl w:ilvl="0" w:tplc="B68CA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30255BE"/>
    <w:multiLevelType w:val="hybridMultilevel"/>
    <w:tmpl w:val="BED0E3BA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9" w15:restartNumberingAfterBreak="0">
    <w:nsid w:val="73152EBF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1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2"/>
  </w:num>
  <w:num w:numId="2">
    <w:abstractNumId w:val="24"/>
  </w:num>
  <w:num w:numId="3">
    <w:abstractNumId w:val="38"/>
  </w:num>
  <w:num w:numId="4">
    <w:abstractNumId w:val="58"/>
  </w:num>
  <w:num w:numId="5">
    <w:abstractNumId w:val="34"/>
  </w:num>
  <w:num w:numId="6">
    <w:abstractNumId w:val="61"/>
  </w:num>
  <w:num w:numId="7">
    <w:abstractNumId w:val="48"/>
  </w:num>
  <w:num w:numId="8">
    <w:abstractNumId w:val="40"/>
  </w:num>
  <w:num w:numId="9">
    <w:abstractNumId w:val="39"/>
  </w:num>
  <w:num w:numId="10">
    <w:abstractNumId w:val="41"/>
  </w:num>
  <w:num w:numId="11">
    <w:abstractNumId w:val="47"/>
  </w:num>
  <w:num w:numId="12">
    <w:abstractNumId w:val="49"/>
  </w:num>
  <w:num w:numId="13">
    <w:abstractNumId w:val="53"/>
  </w:num>
  <w:num w:numId="14">
    <w:abstractNumId w:val="59"/>
  </w:num>
  <w:num w:numId="15">
    <w:abstractNumId w:val="42"/>
  </w:num>
  <w:num w:numId="16">
    <w:abstractNumId w:val="35"/>
  </w:num>
  <w:num w:numId="17">
    <w:abstractNumId w:val="50"/>
  </w:num>
  <w:num w:numId="18">
    <w:abstractNumId w:val="33"/>
  </w:num>
  <w:num w:numId="19">
    <w:abstractNumId w:val="57"/>
  </w:num>
  <w:num w:numId="20">
    <w:abstractNumId w:val="43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4"/>
  </w:num>
  <w:num w:numId="23">
    <w:abstractNumId w:val="56"/>
  </w:num>
  <w:num w:numId="24">
    <w:abstractNumId w:val="5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1BE1"/>
    <w:rsid w:val="000121E9"/>
    <w:rsid w:val="00013134"/>
    <w:rsid w:val="000140CE"/>
    <w:rsid w:val="00015FE1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F1F"/>
    <w:rsid w:val="00032BB6"/>
    <w:rsid w:val="00032C30"/>
    <w:rsid w:val="00033CCB"/>
    <w:rsid w:val="00033EAF"/>
    <w:rsid w:val="00034764"/>
    <w:rsid w:val="000366DC"/>
    <w:rsid w:val="00036B61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13F0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72E"/>
    <w:rsid w:val="00087A9E"/>
    <w:rsid w:val="0009054B"/>
    <w:rsid w:val="00091094"/>
    <w:rsid w:val="00092464"/>
    <w:rsid w:val="00092865"/>
    <w:rsid w:val="000929E7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3B5D"/>
    <w:rsid w:val="000A6FD5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2DC1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9E1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6DEC"/>
    <w:rsid w:val="000F752F"/>
    <w:rsid w:val="0010047B"/>
    <w:rsid w:val="00102458"/>
    <w:rsid w:val="00102910"/>
    <w:rsid w:val="00103192"/>
    <w:rsid w:val="001040AE"/>
    <w:rsid w:val="00105586"/>
    <w:rsid w:val="0010583C"/>
    <w:rsid w:val="0010683E"/>
    <w:rsid w:val="001104DF"/>
    <w:rsid w:val="00110C94"/>
    <w:rsid w:val="00111310"/>
    <w:rsid w:val="00111F7C"/>
    <w:rsid w:val="0011274E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836"/>
    <w:rsid w:val="00122F57"/>
    <w:rsid w:val="00123B94"/>
    <w:rsid w:val="0012473A"/>
    <w:rsid w:val="001247C7"/>
    <w:rsid w:val="0012481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07F7"/>
    <w:rsid w:val="001310A7"/>
    <w:rsid w:val="0013112E"/>
    <w:rsid w:val="00131899"/>
    <w:rsid w:val="00131F43"/>
    <w:rsid w:val="001322F7"/>
    <w:rsid w:val="00132876"/>
    <w:rsid w:val="001333C7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AFC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287A"/>
    <w:rsid w:val="0016288F"/>
    <w:rsid w:val="00164684"/>
    <w:rsid w:val="0016489D"/>
    <w:rsid w:val="00164A3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3C3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63B6"/>
    <w:rsid w:val="00196FC4"/>
    <w:rsid w:val="001A095C"/>
    <w:rsid w:val="001A1899"/>
    <w:rsid w:val="001A19A6"/>
    <w:rsid w:val="001A1B87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C01AB"/>
    <w:rsid w:val="001C0FF8"/>
    <w:rsid w:val="001C17F1"/>
    <w:rsid w:val="001C18C6"/>
    <w:rsid w:val="001C269C"/>
    <w:rsid w:val="001C37A8"/>
    <w:rsid w:val="001C4615"/>
    <w:rsid w:val="001C5794"/>
    <w:rsid w:val="001C593E"/>
    <w:rsid w:val="001C7BDE"/>
    <w:rsid w:val="001D10EC"/>
    <w:rsid w:val="001D1A89"/>
    <w:rsid w:val="001D1F6B"/>
    <w:rsid w:val="001D260C"/>
    <w:rsid w:val="001D30F2"/>
    <w:rsid w:val="001D31B0"/>
    <w:rsid w:val="001D35BD"/>
    <w:rsid w:val="001D4096"/>
    <w:rsid w:val="001D48A4"/>
    <w:rsid w:val="001D57DC"/>
    <w:rsid w:val="001D5CC7"/>
    <w:rsid w:val="001D6363"/>
    <w:rsid w:val="001D6AA2"/>
    <w:rsid w:val="001D7647"/>
    <w:rsid w:val="001D765E"/>
    <w:rsid w:val="001D7995"/>
    <w:rsid w:val="001E01FB"/>
    <w:rsid w:val="001E0E05"/>
    <w:rsid w:val="001E1956"/>
    <w:rsid w:val="001E227D"/>
    <w:rsid w:val="001E2529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06E87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DE2"/>
    <w:rsid w:val="002156F3"/>
    <w:rsid w:val="00216454"/>
    <w:rsid w:val="00217C8A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30B01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1F7C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3656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6B3F"/>
    <w:rsid w:val="00317036"/>
    <w:rsid w:val="00317785"/>
    <w:rsid w:val="00317EE9"/>
    <w:rsid w:val="00317FC5"/>
    <w:rsid w:val="00320782"/>
    <w:rsid w:val="00321EE0"/>
    <w:rsid w:val="00321FAC"/>
    <w:rsid w:val="003222CF"/>
    <w:rsid w:val="0032342C"/>
    <w:rsid w:val="00323507"/>
    <w:rsid w:val="003245A2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06F"/>
    <w:rsid w:val="0034623E"/>
    <w:rsid w:val="003463F6"/>
    <w:rsid w:val="00346749"/>
    <w:rsid w:val="00346753"/>
    <w:rsid w:val="0034702A"/>
    <w:rsid w:val="00347579"/>
    <w:rsid w:val="00347B07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73549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967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5AA9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2F16"/>
    <w:rsid w:val="003D36AF"/>
    <w:rsid w:val="003D378B"/>
    <w:rsid w:val="003D4171"/>
    <w:rsid w:val="003D4DDC"/>
    <w:rsid w:val="003D4E83"/>
    <w:rsid w:val="003D57B7"/>
    <w:rsid w:val="003D6C38"/>
    <w:rsid w:val="003D79E0"/>
    <w:rsid w:val="003D7FB1"/>
    <w:rsid w:val="003E10FA"/>
    <w:rsid w:val="003E1944"/>
    <w:rsid w:val="003E1BEB"/>
    <w:rsid w:val="003E2AD4"/>
    <w:rsid w:val="003E2EA1"/>
    <w:rsid w:val="003E3AF1"/>
    <w:rsid w:val="003E3FC2"/>
    <w:rsid w:val="003E483F"/>
    <w:rsid w:val="003E4EE6"/>
    <w:rsid w:val="003E64B7"/>
    <w:rsid w:val="003E6D3E"/>
    <w:rsid w:val="003F0564"/>
    <w:rsid w:val="003F0F4F"/>
    <w:rsid w:val="003F17FD"/>
    <w:rsid w:val="003F1888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B78"/>
    <w:rsid w:val="00402C9F"/>
    <w:rsid w:val="004030C9"/>
    <w:rsid w:val="004032BC"/>
    <w:rsid w:val="00403B58"/>
    <w:rsid w:val="004044DC"/>
    <w:rsid w:val="004050B3"/>
    <w:rsid w:val="004054FC"/>
    <w:rsid w:val="0040552B"/>
    <w:rsid w:val="00405B2B"/>
    <w:rsid w:val="004060F8"/>
    <w:rsid w:val="00406D26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4FD1"/>
    <w:rsid w:val="00415A01"/>
    <w:rsid w:val="00416773"/>
    <w:rsid w:val="004169A6"/>
    <w:rsid w:val="004178E8"/>
    <w:rsid w:val="00420035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26DB"/>
    <w:rsid w:val="00455D90"/>
    <w:rsid w:val="004563AF"/>
    <w:rsid w:val="004600D8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3159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57C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323F"/>
    <w:rsid w:val="004F3FB6"/>
    <w:rsid w:val="004F43A6"/>
    <w:rsid w:val="004F54CF"/>
    <w:rsid w:val="004F57D8"/>
    <w:rsid w:val="004F6132"/>
    <w:rsid w:val="004F668F"/>
    <w:rsid w:val="004F6A76"/>
    <w:rsid w:val="004F7976"/>
    <w:rsid w:val="00500C8A"/>
    <w:rsid w:val="00501479"/>
    <w:rsid w:val="00501EE0"/>
    <w:rsid w:val="00501FA9"/>
    <w:rsid w:val="0050266C"/>
    <w:rsid w:val="00503F63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415"/>
    <w:rsid w:val="00595766"/>
    <w:rsid w:val="00596F00"/>
    <w:rsid w:val="005976E0"/>
    <w:rsid w:val="00597814"/>
    <w:rsid w:val="005978AF"/>
    <w:rsid w:val="005A01D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799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1AD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1E64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2055"/>
    <w:rsid w:val="00602493"/>
    <w:rsid w:val="006037D4"/>
    <w:rsid w:val="006040A4"/>
    <w:rsid w:val="0060532D"/>
    <w:rsid w:val="00606D14"/>
    <w:rsid w:val="0060753E"/>
    <w:rsid w:val="00607A81"/>
    <w:rsid w:val="00610520"/>
    <w:rsid w:val="00610525"/>
    <w:rsid w:val="00610BA7"/>
    <w:rsid w:val="00613124"/>
    <w:rsid w:val="0061354E"/>
    <w:rsid w:val="006135B2"/>
    <w:rsid w:val="00613D59"/>
    <w:rsid w:val="00613F95"/>
    <w:rsid w:val="00613FC4"/>
    <w:rsid w:val="0061443E"/>
    <w:rsid w:val="00614640"/>
    <w:rsid w:val="00614985"/>
    <w:rsid w:val="00614BAB"/>
    <w:rsid w:val="00614C99"/>
    <w:rsid w:val="00614FB8"/>
    <w:rsid w:val="006152EF"/>
    <w:rsid w:val="00615C1C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525A"/>
    <w:rsid w:val="00636026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40C6"/>
    <w:rsid w:val="00655613"/>
    <w:rsid w:val="00656161"/>
    <w:rsid w:val="006564B1"/>
    <w:rsid w:val="006570FC"/>
    <w:rsid w:val="00657B3D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30EF"/>
    <w:rsid w:val="006C3C20"/>
    <w:rsid w:val="006C44A1"/>
    <w:rsid w:val="006C495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C78"/>
    <w:rsid w:val="006E21DA"/>
    <w:rsid w:val="006E25E5"/>
    <w:rsid w:val="006E39D4"/>
    <w:rsid w:val="006E3CD4"/>
    <w:rsid w:val="006E42D4"/>
    <w:rsid w:val="006E6771"/>
    <w:rsid w:val="006E6BAC"/>
    <w:rsid w:val="006E7D5B"/>
    <w:rsid w:val="006F0397"/>
    <w:rsid w:val="006F06F0"/>
    <w:rsid w:val="006F11C8"/>
    <w:rsid w:val="006F1669"/>
    <w:rsid w:val="006F1FEC"/>
    <w:rsid w:val="006F2689"/>
    <w:rsid w:val="006F2B4B"/>
    <w:rsid w:val="006F2E00"/>
    <w:rsid w:val="006F2EA4"/>
    <w:rsid w:val="006F328B"/>
    <w:rsid w:val="006F3658"/>
    <w:rsid w:val="006F37AE"/>
    <w:rsid w:val="006F3A40"/>
    <w:rsid w:val="006F43B6"/>
    <w:rsid w:val="006F4DE8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D1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19A1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C78"/>
    <w:rsid w:val="00720FEE"/>
    <w:rsid w:val="00722C4B"/>
    <w:rsid w:val="00722DFB"/>
    <w:rsid w:val="00723229"/>
    <w:rsid w:val="00724675"/>
    <w:rsid w:val="00724F2A"/>
    <w:rsid w:val="00726878"/>
    <w:rsid w:val="0072768B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E1E"/>
    <w:rsid w:val="0073759B"/>
    <w:rsid w:val="007402BF"/>
    <w:rsid w:val="00740BEB"/>
    <w:rsid w:val="00740BF7"/>
    <w:rsid w:val="007412AF"/>
    <w:rsid w:val="007412CC"/>
    <w:rsid w:val="007415D8"/>
    <w:rsid w:val="00741600"/>
    <w:rsid w:val="00742964"/>
    <w:rsid w:val="00743408"/>
    <w:rsid w:val="00743A06"/>
    <w:rsid w:val="00743C6F"/>
    <w:rsid w:val="0074699B"/>
    <w:rsid w:val="00746FB1"/>
    <w:rsid w:val="00747632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0B4"/>
    <w:rsid w:val="00773CA9"/>
    <w:rsid w:val="00773F60"/>
    <w:rsid w:val="007744DB"/>
    <w:rsid w:val="0077468C"/>
    <w:rsid w:val="007749B2"/>
    <w:rsid w:val="00774A53"/>
    <w:rsid w:val="00774AC1"/>
    <w:rsid w:val="007758EF"/>
    <w:rsid w:val="007769B8"/>
    <w:rsid w:val="00776F19"/>
    <w:rsid w:val="007802E2"/>
    <w:rsid w:val="00780E4F"/>
    <w:rsid w:val="00781A20"/>
    <w:rsid w:val="00782675"/>
    <w:rsid w:val="00783DDA"/>
    <w:rsid w:val="00783E14"/>
    <w:rsid w:val="00784121"/>
    <w:rsid w:val="007857DE"/>
    <w:rsid w:val="00785B6F"/>
    <w:rsid w:val="00785C30"/>
    <w:rsid w:val="00790836"/>
    <w:rsid w:val="00792D42"/>
    <w:rsid w:val="00792E51"/>
    <w:rsid w:val="0079312F"/>
    <w:rsid w:val="00793864"/>
    <w:rsid w:val="00793BFC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F74"/>
    <w:rsid w:val="007C22B2"/>
    <w:rsid w:val="007C233F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30D2"/>
    <w:rsid w:val="007E4F31"/>
    <w:rsid w:val="007E6015"/>
    <w:rsid w:val="007E7061"/>
    <w:rsid w:val="007E7A7F"/>
    <w:rsid w:val="007F183A"/>
    <w:rsid w:val="007F1971"/>
    <w:rsid w:val="007F1BB8"/>
    <w:rsid w:val="007F1D38"/>
    <w:rsid w:val="007F28D4"/>
    <w:rsid w:val="007F3171"/>
    <w:rsid w:val="007F3275"/>
    <w:rsid w:val="007F344C"/>
    <w:rsid w:val="007F355C"/>
    <w:rsid w:val="007F51E4"/>
    <w:rsid w:val="007F5853"/>
    <w:rsid w:val="007F6B29"/>
    <w:rsid w:val="007F778C"/>
    <w:rsid w:val="00800388"/>
    <w:rsid w:val="00800597"/>
    <w:rsid w:val="00801EE7"/>
    <w:rsid w:val="00802966"/>
    <w:rsid w:val="008038AB"/>
    <w:rsid w:val="00803F04"/>
    <w:rsid w:val="00804B9C"/>
    <w:rsid w:val="00805291"/>
    <w:rsid w:val="0080542B"/>
    <w:rsid w:val="0080610A"/>
    <w:rsid w:val="00806ED1"/>
    <w:rsid w:val="0080729C"/>
    <w:rsid w:val="00810863"/>
    <w:rsid w:val="0081097A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0FC6"/>
    <w:rsid w:val="00821190"/>
    <w:rsid w:val="00821802"/>
    <w:rsid w:val="00821DB3"/>
    <w:rsid w:val="00821EC5"/>
    <w:rsid w:val="00822F17"/>
    <w:rsid w:val="00823737"/>
    <w:rsid w:val="00823BF2"/>
    <w:rsid w:val="0082601E"/>
    <w:rsid w:val="008261D9"/>
    <w:rsid w:val="008270CC"/>
    <w:rsid w:val="00830000"/>
    <w:rsid w:val="0083159D"/>
    <w:rsid w:val="0083513E"/>
    <w:rsid w:val="0083521E"/>
    <w:rsid w:val="00837800"/>
    <w:rsid w:val="00840249"/>
    <w:rsid w:val="008406D1"/>
    <w:rsid w:val="0084083E"/>
    <w:rsid w:val="00840E83"/>
    <w:rsid w:val="0084165C"/>
    <w:rsid w:val="008416E9"/>
    <w:rsid w:val="00841A8A"/>
    <w:rsid w:val="0084296D"/>
    <w:rsid w:val="0084443B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57ADF"/>
    <w:rsid w:val="00860603"/>
    <w:rsid w:val="00860C47"/>
    <w:rsid w:val="0086104F"/>
    <w:rsid w:val="0086108B"/>
    <w:rsid w:val="00861182"/>
    <w:rsid w:val="0086179F"/>
    <w:rsid w:val="008645D6"/>
    <w:rsid w:val="00864D8A"/>
    <w:rsid w:val="00864E7A"/>
    <w:rsid w:val="00867408"/>
    <w:rsid w:val="0086756C"/>
    <w:rsid w:val="0087039B"/>
    <w:rsid w:val="0087048D"/>
    <w:rsid w:val="00870539"/>
    <w:rsid w:val="00871D86"/>
    <w:rsid w:val="00872C0D"/>
    <w:rsid w:val="008732C6"/>
    <w:rsid w:val="008735FF"/>
    <w:rsid w:val="00873D52"/>
    <w:rsid w:val="00874354"/>
    <w:rsid w:val="00874E1B"/>
    <w:rsid w:val="008759AB"/>
    <w:rsid w:val="00875FE7"/>
    <w:rsid w:val="0087705A"/>
    <w:rsid w:val="008771CF"/>
    <w:rsid w:val="0087749E"/>
    <w:rsid w:val="00877ED3"/>
    <w:rsid w:val="00880361"/>
    <w:rsid w:val="008806D9"/>
    <w:rsid w:val="008806F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3983"/>
    <w:rsid w:val="008C4552"/>
    <w:rsid w:val="008C56F6"/>
    <w:rsid w:val="008D10BB"/>
    <w:rsid w:val="008D2F4B"/>
    <w:rsid w:val="008D3A9F"/>
    <w:rsid w:val="008D3B6C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2D2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3DC"/>
    <w:rsid w:val="00933CDA"/>
    <w:rsid w:val="00934803"/>
    <w:rsid w:val="00934D69"/>
    <w:rsid w:val="00935B4E"/>
    <w:rsid w:val="00936546"/>
    <w:rsid w:val="009377CA"/>
    <w:rsid w:val="009377ED"/>
    <w:rsid w:val="00940210"/>
    <w:rsid w:val="0094129F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2107"/>
    <w:rsid w:val="009531B4"/>
    <w:rsid w:val="009534B5"/>
    <w:rsid w:val="009537E9"/>
    <w:rsid w:val="00953ADE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578"/>
    <w:rsid w:val="009726F6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86B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0DB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0B7"/>
    <w:rsid w:val="009F2BC6"/>
    <w:rsid w:val="009F37C2"/>
    <w:rsid w:val="009F5371"/>
    <w:rsid w:val="009F5772"/>
    <w:rsid w:val="009F5847"/>
    <w:rsid w:val="00A002E1"/>
    <w:rsid w:val="00A00A1B"/>
    <w:rsid w:val="00A00DF9"/>
    <w:rsid w:val="00A033F5"/>
    <w:rsid w:val="00A03454"/>
    <w:rsid w:val="00A0496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99"/>
    <w:rsid w:val="00A169D2"/>
    <w:rsid w:val="00A17963"/>
    <w:rsid w:val="00A22918"/>
    <w:rsid w:val="00A22DDB"/>
    <w:rsid w:val="00A238C8"/>
    <w:rsid w:val="00A23A6A"/>
    <w:rsid w:val="00A24E97"/>
    <w:rsid w:val="00A25FCE"/>
    <w:rsid w:val="00A2766A"/>
    <w:rsid w:val="00A31752"/>
    <w:rsid w:val="00A31933"/>
    <w:rsid w:val="00A319E7"/>
    <w:rsid w:val="00A31FE5"/>
    <w:rsid w:val="00A3261C"/>
    <w:rsid w:val="00A32C13"/>
    <w:rsid w:val="00A33B5A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3E3F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975"/>
    <w:rsid w:val="00A5360C"/>
    <w:rsid w:val="00A536CF"/>
    <w:rsid w:val="00A538E6"/>
    <w:rsid w:val="00A54031"/>
    <w:rsid w:val="00A5423C"/>
    <w:rsid w:val="00A54B87"/>
    <w:rsid w:val="00A55121"/>
    <w:rsid w:val="00A553A9"/>
    <w:rsid w:val="00A55997"/>
    <w:rsid w:val="00A55D4F"/>
    <w:rsid w:val="00A55E96"/>
    <w:rsid w:val="00A564D0"/>
    <w:rsid w:val="00A56E07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15F"/>
    <w:rsid w:val="00A84499"/>
    <w:rsid w:val="00A844AC"/>
    <w:rsid w:val="00A84F33"/>
    <w:rsid w:val="00A85491"/>
    <w:rsid w:val="00A85D73"/>
    <w:rsid w:val="00A86BBC"/>
    <w:rsid w:val="00A87030"/>
    <w:rsid w:val="00A875E5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5B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71C"/>
    <w:rsid w:val="00B03E87"/>
    <w:rsid w:val="00B04A25"/>
    <w:rsid w:val="00B050D6"/>
    <w:rsid w:val="00B05A36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E5F"/>
    <w:rsid w:val="00B36CBA"/>
    <w:rsid w:val="00B408B8"/>
    <w:rsid w:val="00B41BFD"/>
    <w:rsid w:val="00B41EE8"/>
    <w:rsid w:val="00B43576"/>
    <w:rsid w:val="00B43D7D"/>
    <w:rsid w:val="00B444F2"/>
    <w:rsid w:val="00B445A6"/>
    <w:rsid w:val="00B450FD"/>
    <w:rsid w:val="00B45349"/>
    <w:rsid w:val="00B4540B"/>
    <w:rsid w:val="00B4549F"/>
    <w:rsid w:val="00B45D76"/>
    <w:rsid w:val="00B46D4F"/>
    <w:rsid w:val="00B47CBA"/>
    <w:rsid w:val="00B51C7B"/>
    <w:rsid w:val="00B531BE"/>
    <w:rsid w:val="00B53258"/>
    <w:rsid w:val="00B5342C"/>
    <w:rsid w:val="00B561F2"/>
    <w:rsid w:val="00B566FC"/>
    <w:rsid w:val="00B57143"/>
    <w:rsid w:val="00B57B27"/>
    <w:rsid w:val="00B6080C"/>
    <w:rsid w:val="00B637FC"/>
    <w:rsid w:val="00B63AAB"/>
    <w:rsid w:val="00B64125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369"/>
    <w:rsid w:val="00B9443A"/>
    <w:rsid w:val="00B9655D"/>
    <w:rsid w:val="00B96D53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3F36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BD"/>
    <w:rsid w:val="00BE1E8A"/>
    <w:rsid w:val="00BE2D8B"/>
    <w:rsid w:val="00BE2EAA"/>
    <w:rsid w:val="00BE3600"/>
    <w:rsid w:val="00BE371E"/>
    <w:rsid w:val="00BE3FA6"/>
    <w:rsid w:val="00BE4BDC"/>
    <w:rsid w:val="00BE4E7B"/>
    <w:rsid w:val="00BE6170"/>
    <w:rsid w:val="00BF1020"/>
    <w:rsid w:val="00BF141F"/>
    <w:rsid w:val="00BF1839"/>
    <w:rsid w:val="00BF2C7F"/>
    <w:rsid w:val="00BF430F"/>
    <w:rsid w:val="00BF53EC"/>
    <w:rsid w:val="00BF58E9"/>
    <w:rsid w:val="00BF6213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A3C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C65"/>
    <w:rsid w:val="00C43196"/>
    <w:rsid w:val="00C4537D"/>
    <w:rsid w:val="00C45A16"/>
    <w:rsid w:val="00C45BE9"/>
    <w:rsid w:val="00C4768B"/>
    <w:rsid w:val="00C47CC2"/>
    <w:rsid w:val="00C500A7"/>
    <w:rsid w:val="00C50979"/>
    <w:rsid w:val="00C50983"/>
    <w:rsid w:val="00C51290"/>
    <w:rsid w:val="00C51C1B"/>
    <w:rsid w:val="00C51DDC"/>
    <w:rsid w:val="00C51F9D"/>
    <w:rsid w:val="00C52036"/>
    <w:rsid w:val="00C54524"/>
    <w:rsid w:val="00C54846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B8D"/>
    <w:rsid w:val="00C67BEC"/>
    <w:rsid w:val="00C70584"/>
    <w:rsid w:val="00C70AD9"/>
    <w:rsid w:val="00C71E03"/>
    <w:rsid w:val="00C72DCD"/>
    <w:rsid w:val="00C7360C"/>
    <w:rsid w:val="00C737CA"/>
    <w:rsid w:val="00C73D3F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3819"/>
    <w:rsid w:val="00C83A05"/>
    <w:rsid w:val="00C83BB0"/>
    <w:rsid w:val="00C84188"/>
    <w:rsid w:val="00C842C3"/>
    <w:rsid w:val="00C8502D"/>
    <w:rsid w:val="00C8509A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D93"/>
    <w:rsid w:val="00C911F9"/>
    <w:rsid w:val="00C9178A"/>
    <w:rsid w:val="00C91D4C"/>
    <w:rsid w:val="00C9352E"/>
    <w:rsid w:val="00C94B77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4BA8"/>
    <w:rsid w:val="00CA5749"/>
    <w:rsid w:val="00CA5E68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5D94"/>
    <w:rsid w:val="00CB618A"/>
    <w:rsid w:val="00CB6216"/>
    <w:rsid w:val="00CB66B7"/>
    <w:rsid w:val="00CB6B4D"/>
    <w:rsid w:val="00CB7713"/>
    <w:rsid w:val="00CC0564"/>
    <w:rsid w:val="00CC118A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7A1"/>
    <w:rsid w:val="00CE3B22"/>
    <w:rsid w:val="00CE45C7"/>
    <w:rsid w:val="00CE625E"/>
    <w:rsid w:val="00CE7061"/>
    <w:rsid w:val="00CF07C2"/>
    <w:rsid w:val="00CF17D0"/>
    <w:rsid w:val="00CF23F9"/>
    <w:rsid w:val="00CF4544"/>
    <w:rsid w:val="00CF580E"/>
    <w:rsid w:val="00CF5B5D"/>
    <w:rsid w:val="00CF6E2C"/>
    <w:rsid w:val="00CF704B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F08"/>
    <w:rsid w:val="00D1235D"/>
    <w:rsid w:val="00D13E4B"/>
    <w:rsid w:val="00D14009"/>
    <w:rsid w:val="00D143A8"/>
    <w:rsid w:val="00D14743"/>
    <w:rsid w:val="00D1497B"/>
    <w:rsid w:val="00D153E9"/>
    <w:rsid w:val="00D15690"/>
    <w:rsid w:val="00D15944"/>
    <w:rsid w:val="00D166FD"/>
    <w:rsid w:val="00D16729"/>
    <w:rsid w:val="00D174E2"/>
    <w:rsid w:val="00D17C36"/>
    <w:rsid w:val="00D20F6F"/>
    <w:rsid w:val="00D22B9A"/>
    <w:rsid w:val="00D2385C"/>
    <w:rsid w:val="00D23E7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4FF"/>
    <w:rsid w:val="00D44C7E"/>
    <w:rsid w:val="00D45648"/>
    <w:rsid w:val="00D45B47"/>
    <w:rsid w:val="00D45F27"/>
    <w:rsid w:val="00D46FFC"/>
    <w:rsid w:val="00D50947"/>
    <w:rsid w:val="00D51223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A6C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4DB9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BA8"/>
    <w:rsid w:val="00DB1D8D"/>
    <w:rsid w:val="00DB2C81"/>
    <w:rsid w:val="00DB332A"/>
    <w:rsid w:val="00DB4DB9"/>
    <w:rsid w:val="00DB4EF2"/>
    <w:rsid w:val="00DB5259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FA"/>
    <w:rsid w:val="00DE5640"/>
    <w:rsid w:val="00DE56CB"/>
    <w:rsid w:val="00DE577D"/>
    <w:rsid w:val="00DE5A20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3057"/>
    <w:rsid w:val="00E04025"/>
    <w:rsid w:val="00E04A97"/>
    <w:rsid w:val="00E04F19"/>
    <w:rsid w:val="00E053EC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213B3"/>
    <w:rsid w:val="00E21B29"/>
    <w:rsid w:val="00E21B9D"/>
    <w:rsid w:val="00E21D35"/>
    <w:rsid w:val="00E21F2A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6D03"/>
    <w:rsid w:val="00E378E9"/>
    <w:rsid w:val="00E4029B"/>
    <w:rsid w:val="00E4138B"/>
    <w:rsid w:val="00E4146F"/>
    <w:rsid w:val="00E42266"/>
    <w:rsid w:val="00E4226D"/>
    <w:rsid w:val="00E434BD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49AF"/>
    <w:rsid w:val="00E5509F"/>
    <w:rsid w:val="00E554D8"/>
    <w:rsid w:val="00E55EDA"/>
    <w:rsid w:val="00E5655D"/>
    <w:rsid w:val="00E565A6"/>
    <w:rsid w:val="00E56EFA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5E8B"/>
    <w:rsid w:val="00EA617A"/>
    <w:rsid w:val="00EA6B47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5599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52E4"/>
    <w:rsid w:val="00EC5A6E"/>
    <w:rsid w:val="00EC756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A7D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7965"/>
    <w:rsid w:val="00F301EB"/>
    <w:rsid w:val="00F308BD"/>
    <w:rsid w:val="00F32337"/>
    <w:rsid w:val="00F32762"/>
    <w:rsid w:val="00F32B4F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762"/>
    <w:rsid w:val="00F44A29"/>
    <w:rsid w:val="00F455A8"/>
    <w:rsid w:val="00F46582"/>
    <w:rsid w:val="00F47CB2"/>
    <w:rsid w:val="00F50B11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1E41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4C4"/>
    <w:rsid w:val="00FB3C28"/>
    <w:rsid w:val="00FB5840"/>
    <w:rsid w:val="00FB783D"/>
    <w:rsid w:val="00FC1582"/>
    <w:rsid w:val="00FC24EE"/>
    <w:rsid w:val="00FC2D55"/>
    <w:rsid w:val="00FC2E45"/>
    <w:rsid w:val="00FC3DD3"/>
    <w:rsid w:val="00FC47ED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4D8A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uiPriority w:val="99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basedOn w:val="Normalny"/>
    <w:link w:val="AkapitzlistZnak"/>
    <w:uiPriority w:val="34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uiPriority w:val="39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uiPriority w:val="99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uiPriority w:val="99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link w:val="DefaultZnak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link w:val="Akapitzlist"/>
    <w:uiPriority w:val="34"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Subhead2">
    <w:name w:val="Subhead 2"/>
    <w:basedOn w:val="Normalny"/>
    <w:rsid w:val="00F44762"/>
    <w:pPr>
      <w:suppressAutoHyphens w:val="0"/>
    </w:pPr>
    <w:rPr>
      <w:b/>
      <w:bCs/>
      <w:lang w:eastAsia="pl-PL"/>
    </w:rPr>
  </w:style>
  <w:style w:type="character" w:customStyle="1" w:styleId="FontStyle50">
    <w:name w:val="Font Style50"/>
    <w:rsid w:val="00E36D03"/>
    <w:rPr>
      <w:rFonts w:ascii="Times New Roman" w:hAnsi="Times New Roman" w:cs="Times New Roman" w:hint="default"/>
      <w:sz w:val="20"/>
      <w:szCs w:val="20"/>
    </w:rPr>
  </w:style>
  <w:style w:type="character" w:customStyle="1" w:styleId="DefaultZnak">
    <w:name w:val="Default Znak"/>
    <w:link w:val="Default"/>
    <w:locked/>
    <w:rsid w:val="00C10A3C"/>
    <w:rPr>
      <w:color w:val="000000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hyperlink" Target="http://www.ukw.edu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4DDC2-6024-46C4-AE82-0DE7273A3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2061</Words>
  <Characters>12368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pp</cp:lastModifiedBy>
  <cp:revision>14</cp:revision>
  <cp:lastPrinted>2020-02-06T07:10:00Z</cp:lastPrinted>
  <dcterms:created xsi:type="dcterms:W3CDTF">2024-06-20T07:46:00Z</dcterms:created>
  <dcterms:modified xsi:type="dcterms:W3CDTF">2024-10-04T08:41:00Z</dcterms:modified>
</cp:coreProperties>
</file>