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66FD7C" w14:textId="58D5B0A5" w:rsidR="00532CB0" w:rsidRPr="00D23D5C" w:rsidRDefault="00D23D5C" w:rsidP="00D23D5C">
      <w:pPr>
        <w:widowControl/>
        <w:spacing w:line="259" w:lineRule="auto"/>
        <w:jc w:val="center"/>
        <w:rPr>
          <w:rFonts w:asciiTheme="minorHAnsi" w:eastAsia="Calibri" w:hAnsiTheme="minorHAnsi" w:cstheme="minorHAnsi"/>
          <w:iCs/>
          <w:color w:val="auto"/>
          <w:kern w:val="3"/>
          <w:sz w:val="22"/>
          <w:szCs w:val="22"/>
          <w:lang w:eastAsia="en-US" w:bidi="ar-SA"/>
        </w:rPr>
      </w:pPr>
      <w:bookmarkStart w:id="0" w:name="bookmark4"/>
      <w:bookmarkStart w:id="1" w:name="_Hlk66711140"/>
      <w:r w:rsidRPr="00D23D5C">
        <w:rPr>
          <w:rFonts w:asciiTheme="minorHAnsi" w:eastAsia="Calibri" w:hAnsiTheme="minorHAnsi" w:cstheme="minorHAnsi"/>
          <w:b/>
          <w:color w:val="auto"/>
          <w:sz w:val="22"/>
          <w:szCs w:val="22"/>
          <w:lang w:bidi="ar-SA"/>
        </w:rPr>
        <w:t>ISTOTNE POSTANOWIENIA UMOWY</w:t>
      </w:r>
    </w:p>
    <w:p w14:paraId="5B408560" w14:textId="77777777" w:rsidR="00E11109" w:rsidRPr="00D23D5C" w:rsidRDefault="00E11109" w:rsidP="00D23D5C">
      <w:pPr>
        <w:pStyle w:val="Nagwek10"/>
        <w:keepNext/>
        <w:keepLines/>
        <w:widowControl/>
        <w:shd w:val="clear" w:color="auto" w:fill="auto"/>
        <w:suppressAutoHyphens/>
        <w:spacing w:after="0" w:line="259" w:lineRule="auto"/>
        <w:jc w:val="left"/>
        <w:rPr>
          <w:rFonts w:asciiTheme="minorHAnsi" w:hAnsiTheme="minorHAnsi" w:cstheme="minorHAnsi"/>
          <w:b w:val="0"/>
          <w:color w:val="auto"/>
          <w:sz w:val="22"/>
          <w:szCs w:val="22"/>
        </w:rPr>
      </w:pPr>
    </w:p>
    <w:p w14:paraId="709394DB" w14:textId="4B642086" w:rsidR="00B91A73" w:rsidRPr="00147C9E" w:rsidRDefault="00622D09" w:rsidP="00D23D5C">
      <w:pPr>
        <w:pStyle w:val="Nagwek10"/>
        <w:keepNext/>
        <w:keepLines/>
        <w:widowControl/>
        <w:shd w:val="clear" w:color="auto" w:fill="auto"/>
        <w:suppressAutoHyphens/>
        <w:spacing w:after="0" w:line="259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147C9E">
        <w:rPr>
          <w:rFonts w:asciiTheme="minorHAnsi" w:hAnsiTheme="minorHAnsi" w:cstheme="minorHAnsi"/>
          <w:color w:val="auto"/>
          <w:sz w:val="22"/>
          <w:szCs w:val="22"/>
        </w:rPr>
        <w:t>§1</w:t>
      </w:r>
      <w:bookmarkStart w:id="2" w:name="bookmark5"/>
      <w:bookmarkEnd w:id="0"/>
      <w:r w:rsidR="005D7A3A"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147C9E">
        <w:rPr>
          <w:rFonts w:asciiTheme="minorHAnsi" w:hAnsiTheme="minorHAnsi" w:cstheme="minorHAnsi"/>
          <w:color w:val="auto"/>
          <w:sz w:val="22"/>
          <w:szCs w:val="22"/>
        </w:rPr>
        <w:t>Przedmiot zamówienia</w:t>
      </w:r>
      <w:bookmarkEnd w:id="2"/>
    </w:p>
    <w:p w14:paraId="6C3DA3C9" w14:textId="57AE4295" w:rsidR="007F629B" w:rsidRPr="00147C9E" w:rsidRDefault="007B5386" w:rsidP="004B09A8">
      <w:pPr>
        <w:pStyle w:val="Teksttreci20"/>
        <w:widowControl/>
        <w:numPr>
          <w:ilvl w:val="0"/>
          <w:numId w:val="1"/>
        </w:numPr>
        <w:shd w:val="clear" w:color="auto" w:fill="auto"/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color w:val="auto"/>
          <w:sz w:val="22"/>
          <w:szCs w:val="22"/>
        </w:rPr>
      </w:pPr>
      <w:r w:rsidRPr="00147C9E">
        <w:rPr>
          <w:rFonts w:asciiTheme="minorHAnsi" w:hAnsiTheme="minorHAnsi" w:cstheme="minorHAnsi"/>
          <w:color w:val="auto"/>
          <w:sz w:val="22"/>
          <w:szCs w:val="22"/>
        </w:rPr>
        <w:t>Przedmiotem zamówienia jest</w:t>
      </w:r>
      <w:r w:rsidR="00532CB0"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EC203E" w:rsidRPr="00147C9E">
        <w:rPr>
          <w:rFonts w:asciiTheme="minorHAnsi" w:hAnsiTheme="minorHAnsi" w:cstheme="minorHAnsi"/>
          <w:color w:val="auto"/>
          <w:sz w:val="22"/>
          <w:szCs w:val="22"/>
        </w:rPr>
        <w:t>sprzedaż fabrycznie now</w:t>
      </w:r>
      <w:r w:rsidR="00532CB0" w:rsidRPr="00147C9E">
        <w:rPr>
          <w:rFonts w:asciiTheme="minorHAnsi" w:hAnsiTheme="minorHAnsi" w:cstheme="minorHAnsi"/>
          <w:color w:val="auto"/>
          <w:sz w:val="22"/>
          <w:szCs w:val="22"/>
        </w:rPr>
        <w:t>ego</w:t>
      </w:r>
      <w:r w:rsidR="00EC203E" w:rsidRPr="00147C9E">
        <w:rPr>
          <w:rFonts w:asciiTheme="minorHAnsi" w:hAnsiTheme="minorHAnsi" w:cstheme="minorHAnsi"/>
          <w:color w:val="auto"/>
          <w:sz w:val="22"/>
          <w:szCs w:val="22"/>
        </w:rPr>
        <w:t>, kompletn</w:t>
      </w:r>
      <w:r w:rsidR="00532CB0" w:rsidRPr="00147C9E">
        <w:rPr>
          <w:rFonts w:asciiTheme="minorHAnsi" w:hAnsiTheme="minorHAnsi" w:cstheme="minorHAnsi"/>
          <w:color w:val="auto"/>
          <w:sz w:val="22"/>
          <w:szCs w:val="22"/>
        </w:rPr>
        <w:t>ego</w:t>
      </w:r>
      <w:r w:rsidR="00EC203E" w:rsidRPr="00147C9E">
        <w:rPr>
          <w:rFonts w:asciiTheme="minorHAnsi" w:hAnsiTheme="minorHAnsi" w:cstheme="minorHAnsi"/>
          <w:color w:val="auto"/>
          <w:sz w:val="22"/>
          <w:szCs w:val="22"/>
        </w:rPr>
        <w:t>, woln</w:t>
      </w:r>
      <w:r w:rsidR="00532CB0" w:rsidRPr="00147C9E">
        <w:rPr>
          <w:rFonts w:asciiTheme="minorHAnsi" w:hAnsiTheme="minorHAnsi" w:cstheme="minorHAnsi"/>
          <w:color w:val="auto"/>
          <w:sz w:val="22"/>
          <w:szCs w:val="22"/>
        </w:rPr>
        <w:t>ego</w:t>
      </w:r>
      <w:r w:rsidR="00EC203E"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 od wad konstrukcyjnych, fizycznych, prawnych</w:t>
      </w:r>
      <w:r w:rsidR="003431F6"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, materiałowych i wykonawczych </w:t>
      </w:r>
      <w:r w:rsidR="00532CB0" w:rsidRPr="00147C9E">
        <w:rPr>
          <w:rFonts w:asciiTheme="minorHAnsi" w:hAnsiTheme="minorHAnsi" w:cstheme="minorHAnsi"/>
          <w:color w:val="auto"/>
          <w:sz w:val="22"/>
          <w:szCs w:val="22"/>
        </w:rPr>
        <w:t>wyposażenia</w:t>
      </w:r>
      <w:r w:rsidR="003431F6"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 technicznego i urządzeń </w:t>
      </w:r>
      <w:r w:rsidR="00EC203E" w:rsidRPr="00147C9E">
        <w:rPr>
          <w:rFonts w:asciiTheme="minorHAnsi" w:hAnsiTheme="minorHAnsi" w:cstheme="minorHAnsi"/>
          <w:color w:val="auto"/>
          <w:sz w:val="22"/>
          <w:szCs w:val="22"/>
        </w:rPr>
        <w:t>o parametrach technicznych i wyposażeniu opisany</w:t>
      </w:r>
      <w:r w:rsidR="007F629B" w:rsidRPr="00147C9E">
        <w:rPr>
          <w:rFonts w:asciiTheme="minorHAnsi" w:hAnsiTheme="minorHAnsi" w:cstheme="minorHAnsi"/>
          <w:color w:val="auto"/>
          <w:sz w:val="22"/>
          <w:szCs w:val="22"/>
        </w:rPr>
        <w:t>m</w:t>
      </w:r>
      <w:r w:rsidR="00EC203E"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 w załączniku nr 1 - </w:t>
      </w:r>
      <w:r w:rsidR="007F629B" w:rsidRPr="00147C9E">
        <w:rPr>
          <w:rFonts w:asciiTheme="minorHAnsi" w:hAnsiTheme="minorHAnsi" w:cstheme="minorHAnsi"/>
          <w:color w:val="auto"/>
          <w:sz w:val="22"/>
          <w:szCs w:val="22"/>
        </w:rPr>
        <w:t>Opis</w:t>
      </w:r>
      <w:r w:rsidR="00482E4E"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 przedmiotu zamówienia (OPZ)</w:t>
      </w:r>
      <w:r w:rsidR="00915D6D"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bookmarkStart w:id="3" w:name="_GoBack"/>
      <w:bookmarkEnd w:id="3"/>
    </w:p>
    <w:p w14:paraId="41CEE553" w14:textId="2755422B" w:rsidR="00BF5617" w:rsidRPr="00147C9E" w:rsidRDefault="00657CF0" w:rsidP="003A2C56">
      <w:pPr>
        <w:pStyle w:val="Teksttreci20"/>
        <w:widowControl/>
        <w:numPr>
          <w:ilvl w:val="0"/>
          <w:numId w:val="1"/>
        </w:numPr>
        <w:shd w:val="clear" w:color="auto" w:fill="auto"/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color w:val="auto"/>
          <w:sz w:val="22"/>
          <w:szCs w:val="22"/>
        </w:rPr>
      </w:pPr>
      <w:r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Wykonawca zobowiązany jest </w:t>
      </w:r>
      <w:r w:rsidR="00532CB0"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dostarczyć przedmiot </w:t>
      </w:r>
      <w:r w:rsidR="003A2C56" w:rsidRPr="00147C9E">
        <w:rPr>
          <w:rFonts w:asciiTheme="minorHAnsi" w:hAnsiTheme="minorHAnsi" w:cstheme="minorHAnsi"/>
          <w:color w:val="auto"/>
          <w:sz w:val="22"/>
          <w:szCs w:val="22"/>
        </w:rPr>
        <w:t>zamówienia</w:t>
      </w:r>
      <w:r w:rsidR="00532CB0"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FB6F4E" w:rsidRPr="00147C9E">
        <w:rPr>
          <w:rFonts w:asciiTheme="minorHAnsi" w:hAnsiTheme="minorHAnsi" w:cstheme="minorHAnsi"/>
          <w:color w:val="auto"/>
          <w:sz w:val="22"/>
          <w:szCs w:val="22"/>
        </w:rPr>
        <w:t>wraz z wymaganymi dokumentami.</w:t>
      </w:r>
      <w:r w:rsidR="003A2C56"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BF5617" w:rsidRPr="00147C9E">
        <w:rPr>
          <w:rFonts w:asciiTheme="minorHAnsi" w:hAnsiTheme="minorHAnsi" w:cstheme="minorHAnsi"/>
          <w:bCs/>
          <w:color w:val="auto"/>
          <w:sz w:val="22"/>
          <w:szCs w:val="22"/>
        </w:rPr>
        <w:t>Dodatkowo Wykonawca w ramach obowiązków składających się na przedmiot umowy dokona rozładunku i wniesienia dostarczonego przedmiotu zamówienia do pomieszczenia wskazanego przez przedstawiciela Zamawiającego.</w:t>
      </w:r>
    </w:p>
    <w:p w14:paraId="3BEE5404" w14:textId="2832C4F0" w:rsidR="00EC203E" w:rsidRPr="00147C9E" w:rsidRDefault="00EC203E" w:rsidP="00D23D5C">
      <w:pPr>
        <w:pStyle w:val="Teksttreci20"/>
        <w:widowControl/>
        <w:shd w:val="clear" w:color="auto" w:fill="auto"/>
        <w:suppressAutoHyphens/>
        <w:spacing w:before="0" w:after="0" w:line="259" w:lineRule="auto"/>
        <w:ind w:firstLine="0"/>
        <w:jc w:val="left"/>
        <w:rPr>
          <w:rFonts w:asciiTheme="minorHAnsi" w:hAnsiTheme="minorHAnsi" w:cstheme="minorHAnsi"/>
          <w:color w:val="auto"/>
          <w:sz w:val="22"/>
          <w:szCs w:val="22"/>
        </w:rPr>
      </w:pPr>
    </w:p>
    <w:p w14:paraId="321B062C" w14:textId="5126C967" w:rsidR="00B91A73" w:rsidRPr="00147C9E" w:rsidRDefault="00B328EF" w:rsidP="00D23D5C">
      <w:pPr>
        <w:pStyle w:val="Nagwek10"/>
        <w:keepNext/>
        <w:keepLines/>
        <w:widowControl/>
        <w:shd w:val="clear" w:color="auto" w:fill="auto"/>
        <w:suppressAutoHyphens/>
        <w:spacing w:after="0" w:line="259" w:lineRule="auto"/>
        <w:jc w:val="center"/>
        <w:rPr>
          <w:rFonts w:asciiTheme="minorHAnsi" w:hAnsiTheme="minorHAnsi" w:cstheme="minorHAnsi"/>
          <w:sz w:val="22"/>
          <w:szCs w:val="22"/>
        </w:rPr>
      </w:pPr>
      <w:bookmarkStart w:id="4" w:name="bookmark6"/>
      <w:r w:rsidRPr="00147C9E">
        <w:rPr>
          <w:rFonts w:asciiTheme="minorHAnsi" w:hAnsiTheme="minorHAnsi" w:cstheme="minorHAnsi"/>
          <w:sz w:val="22"/>
          <w:szCs w:val="22"/>
        </w:rPr>
        <w:t>§2</w:t>
      </w:r>
      <w:r w:rsidR="005D7A3A" w:rsidRPr="00147C9E">
        <w:rPr>
          <w:rFonts w:asciiTheme="minorHAnsi" w:hAnsiTheme="minorHAnsi" w:cstheme="minorHAnsi"/>
          <w:sz w:val="22"/>
          <w:szCs w:val="22"/>
        </w:rPr>
        <w:t xml:space="preserve"> </w:t>
      </w:r>
      <w:r w:rsidR="00622D09" w:rsidRPr="00147C9E">
        <w:rPr>
          <w:rFonts w:asciiTheme="minorHAnsi" w:hAnsiTheme="minorHAnsi" w:cstheme="minorHAnsi"/>
          <w:sz w:val="22"/>
          <w:szCs w:val="22"/>
        </w:rPr>
        <w:t>Warunki realizacji umowy</w:t>
      </w:r>
      <w:bookmarkEnd w:id="4"/>
    </w:p>
    <w:p w14:paraId="728CBEF6" w14:textId="2C6EC05A" w:rsidR="00CC47DD" w:rsidRPr="00147C9E" w:rsidRDefault="00CC47DD" w:rsidP="00D23D5C">
      <w:pPr>
        <w:pStyle w:val="Teksttreci20"/>
        <w:widowControl/>
        <w:numPr>
          <w:ilvl w:val="0"/>
          <w:numId w:val="16"/>
        </w:numPr>
        <w:shd w:val="clear" w:color="auto" w:fill="auto"/>
        <w:suppressAutoHyphens/>
        <w:spacing w:before="0" w:after="0" w:line="259" w:lineRule="auto"/>
        <w:ind w:left="426" w:hanging="400"/>
        <w:rPr>
          <w:rFonts w:asciiTheme="minorHAnsi" w:hAnsiTheme="minorHAnsi" w:cstheme="minorHAnsi"/>
          <w:color w:val="auto"/>
          <w:sz w:val="22"/>
          <w:szCs w:val="22"/>
        </w:rPr>
      </w:pPr>
      <w:r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Wykonawca może dostarczyć </w:t>
      </w:r>
      <w:r w:rsidR="00FB6F4E"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przedmiot </w:t>
      </w:r>
      <w:r w:rsidR="004B09A8" w:rsidRPr="00147C9E">
        <w:rPr>
          <w:rFonts w:asciiTheme="minorHAnsi" w:hAnsiTheme="minorHAnsi" w:cstheme="minorHAnsi"/>
          <w:color w:val="auto"/>
          <w:sz w:val="22"/>
          <w:szCs w:val="22"/>
        </w:rPr>
        <w:t>zamówienia</w:t>
      </w:r>
      <w:r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 za pomocą jednej lub kilku dostaw.</w:t>
      </w:r>
    </w:p>
    <w:p w14:paraId="5F952A6F" w14:textId="190E55AF" w:rsidR="00EA1B87" w:rsidRPr="00147C9E" w:rsidRDefault="00B2537E" w:rsidP="00D23D5C">
      <w:pPr>
        <w:pStyle w:val="Teksttreci20"/>
        <w:widowControl/>
        <w:numPr>
          <w:ilvl w:val="0"/>
          <w:numId w:val="16"/>
        </w:numPr>
        <w:shd w:val="clear" w:color="auto" w:fill="auto"/>
        <w:suppressAutoHyphens/>
        <w:spacing w:before="0" w:after="0" w:line="259" w:lineRule="auto"/>
        <w:ind w:left="426" w:hanging="400"/>
        <w:rPr>
          <w:rFonts w:asciiTheme="minorHAnsi" w:hAnsiTheme="minorHAnsi" w:cstheme="minorHAnsi"/>
          <w:color w:val="auto"/>
          <w:sz w:val="22"/>
          <w:szCs w:val="22"/>
        </w:rPr>
      </w:pPr>
      <w:r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Wykonawca każdorazowo uzgodni, w porozumieniu z Zamawiającym, termin dostaw/y oraz godzinę, przy czym uzgodnienie tegoż nie może nastąpić w terminie krótszym niż na co najmniej </w:t>
      </w:r>
      <w:r w:rsidR="00FE40BA" w:rsidRPr="00147C9E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147C9E">
        <w:rPr>
          <w:rFonts w:asciiTheme="minorHAnsi" w:hAnsiTheme="minorHAnsi" w:cstheme="minorHAnsi"/>
          <w:color w:val="auto"/>
          <w:sz w:val="22"/>
          <w:szCs w:val="22"/>
        </w:rPr>
        <w:t>2 dni robocze przed dniem rozpoczęcia dostawy.</w:t>
      </w:r>
    </w:p>
    <w:p w14:paraId="5D27F039" w14:textId="78B786E6" w:rsidR="0010577C" w:rsidRPr="00147C9E" w:rsidRDefault="0010577C" w:rsidP="00D23D5C">
      <w:pPr>
        <w:pStyle w:val="Teksttreci20"/>
        <w:widowControl/>
        <w:numPr>
          <w:ilvl w:val="0"/>
          <w:numId w:val="16"/>
        </w:numPr>
        <w:shd w:val="clear" w:color="auto" w:fill="auto"/>
        <w:suppressAutoHyphens/>
        <w:spacing w:before="0" w:after="0" w:line="259" w:lineRule="auto"/>
        <w:ind w:left="426" w:hanging="400"/>
        <w:rPr>
          <w:rFonts w:asciiTheme="minorHAnsi" w:hAnsiTheme="minorHAnsi" w:cstheme="minorHAnsi"/>
          <w:color w:val="auto"/>
          <w:sz w:val="22"/>
          <w:szCs w:val="22"/>
        </w:rPr>
      </w:pPr>
      <w:r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Wykonawca, w ramach wynagrodzenia określonego w </w:t>
      </w:r>
      <w:r w:rsidR="00FE40BA" w:rsidRPr="00147C9E">
        <w:rPr>
          <w:rFonts w:asciiTheme="minorHAnsi" w:hAnsiTheme="minorHAnsi" w:cstheme="minorHAnsi"/>
          <w:color w:val="auto"/>
          <w:sz w:val="22"/>
          <w:szCs w:val="22"/>
        </w:rPr>
        <w:t>§</w:t>
      </w:r>
      <w:r w:rsidR="00DC2D6C" w:rsidRPr="00147C9E">
        <w:rPr>
          <w:rFonts w:asciiTheme="minorHAnsi" w:hAnsiTheme="minorHAnsi" w:cstheme="minorHAnsi"/>
          <w:color w:val="auto"/>
          <w:sz w:val="22"/>
          <w:szCs w:val="22"/>
        </w:rPr>
        <w:t>7</w:t>
      </w:r>
      <w:r w:rsidR="00FE40BA"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 ust. 1, zobowiązuje się do:</w:t>
      </w:r>
    </w:p>
    <w:p w14:paraId="6037A687" w14:textId="6DB0B016" w:rsidR="0010577C" w:rsidRPr="00147C9E" w:rsidRDefault="0010577C" w:rsidP="00D23D5C">
      <w:pPr>
        <w:widowControl/>
        <w:numPr>
          <w:ilvl w:val="1"/>
          <w:numId w:val="23"/>
        </w:numPr>
        <w:suppressAutoHyphens/>
        <w:spacing w:line="259" w:lineRule="auto"/>
        <w:ind w:left="851" w:hanging="425"/>
        <w:jc w:val="both"/>
        <w:rPr>
          <w:rFonts w:asciiTheme="minorHAnsi" w:eastAsia="Calibri" w:hAnsiTheme="minorHAnsi" w:cstheme="minorHAnsi"/>
          <w:color w:val="auto"/>
          <w:sz w:val="22"/>
          <w:szCs w:val="22"/>
        </w:rPr>
      </w:pPr>
      <w:r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dostarczenia </w:t>
      </w:r>
      <w:r w:rsidR="00FB6F4E"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>przedmiotu zamówienia</w:t>
      </w:r>
      <w:r w:rsidR="00FE40BA"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 do siedziby Zamawiającego;</w:t>
      </w:r>
    </w:p>
    <w:p w14:paraId="3F89A9C2" w14:textId="77777777" w:rsidR="004B09A8" w:rsidRPr="00147C9E" w:rsidRDefault="0010577C" w:rsidP="004B09A8">
      <w:pPr>
        <w:widowControl/>
        <w:numPr>
          <w:ilvl w:val="1"/>
          <w:numId w:val="23"/>
        </w:numPr>
        <w:suppressAutoHyphens/>
        <w:spacing w:line="259" w:lineRule="auto"/>
        <w:ind w:left="851" w:hanging="425"/>
        <w:jc w:val="both"/>
        <w:rPr>
          <w:rFonts w:asciiTheme="minorHAnsi" w:eastAsia="Calibri" w:hAnsiTheme="minorHAnsi" w:cstheme="minorHAnsi"/>
          <w:color w:val="auto"/>
          <w:sz w:val="22"/>
          <w:szCs w:val="22"/>
        </w:rPr>
      </w:pPr>
      <w:r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zabezpieczenia przed uszkodzeniem </w:t>
      </w:r>
      <w:r w:rsidR="004B09A8"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>przedmiotu zamówienia</w:t>
      </w:r>
      <w:r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 w czasie transportu </w:t>
      </w:r>
      <w:r w:rsidR="004B09A8" w:rsidRPr="00147C9E">
        <w:rPr>
          <w:rFonts w:asciiTheme="minorHAnsi" w:eastAsia="Calibri" w:hAnsiTheme="minorHAnsi" w:cstheme="minorHAnsi"/>
          <w:color w:val="auto"/>
          <w:sz w:val="22"/>
          <w:szCs w:val="22"/>
        </w:rPr>
        <w:br/>
      </w:r>
      <w:r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i rozładunku; </w:t>
      </w:r>
    </w:p>
    <w:p w14:paraId="02F3B78F" w14:textId="4B1704DC" w:rsidR="004B09A8" w:rsidRPr="00147C9E" w:rsidRDefault="004B09A8" w:rsidP="004B09A8">
      <w:pPr>
        <w:widowControl/>
        <w:numPr>
          <w:ilvl w:val="1"/>
          <w:numId w:val="23"/>
        </w:numPr>
        <w:suppressAutoHyphens/>
        <w:spacing w:line="259" w:lineRule="auto"/>
        <w:ind w:left="851" w:hanging="425"/>
        <w:jc w:val="both"/>
        <w:rPr>
          <w:rFonts w:asciiTheme="minorHAnsi" w:eastAsia="Calibri" w:hAnsiTheme="minorHAnsi" w:cstheme="minorHAnsi"/>
          <w:color w:val="auto"/>
          <w:sz w:val="22"/>
          <w:szCs w:val="22"/>
        </w:rPr>
      </w:pPr>
      <w:r w:rsidRPr="00147C9E">
        <w:rPr>
          <w:rFonts w:ascii="Calibri" w:hAnsi="Calibri" w:cs="Calibri"/>
          <w:bCs/>
          <w:sz w:val="22"/>
        </w:rPr>
        <w:t>rozładunku przedmiotu zamówienia;</w:t>
      </w:r>
    </w:p>
    <w:p w14:paraId="16C1B567" w14:textId="647FFF7D" w:rsidR="004B09A8" w:rsidRPr="00147C9E" w:rsidRDefault="004B09A8" w:rsidP="004B09A8">
      <w:pPr>
        <w:widowControl/>
        <w:numPr>
          <w:ilvl w:val="1"/>
          <w:numId w:val="23"/>
        </w:numPr>
        <w:suppressAutoHyphens/>
        <w:spacing w:line="259" w:lineRule="auto"/>
        <w:ind w:hanging="425"/>
        <w:jc w:val="both"/>
        <w:rPr>
          <w:rFonts w:asciiTheme="minorHAnsi" w:eastAsia="Calibri" w:hAnsiTheme="minorHAnsi" w:cstheme="minorHAnsi"/>
          <w:color w:val="auto"/>
          <w:sz w:val="22"/>
          <w:szCs w:val="22"/>
        </w:rPr>
      </w:pPr>
      <w:r w:rsidRPr="00147C9E">
        <w:rPr>
          <w:rFonts w:ascii="Calibri" w:hAnsi="Calibri" w:cs="Calibri"/>
          <w:bCs/>
          <w:color w:val="auto"/>
          <w:sz w:val="22"/>
        </w:rPr>
        <w:t>wniesienia i ustawienia przedmiotu zamówienia w pomieszczeniach wskazanych przez Zamawiającego;</w:t>
      </w:r>
    </w:p>
    <w:p w14:paraId="6CC0E8E6" w14:textId="1FED02A9" w:rsidR="003A2C56" w:rsidRPr="00147C9E" w:rsidRDefault="003A2C56" w:rsidP="00D23D5C">
      <w:pPr>
        <w:widowControl/>
        <w:numPr>
          <w:ilvl w:val="1"/>
          <w:numId w:val="23"/>
        </w:numPr>
        <w:suppressAutoHyphens/>
        <w:spacing w:line="259" w:lineRule="auto"/>
        <w:ind w:left="851" w:hanging="425"/>
        <w:jc w:val="both"/>
        <w:rPr>
          <w:rFonts w:asciiTheme="minorHAnsi" w:eastAsia="Calibri" w:hAnsiTheme="minorHAnsi" w:cstheme="minorHAnsi"/>
          <w:color w:val="auto"/>
          <w:sz w:val="22"/>
          <w:szCs w:val="22"/>
        </w:rPr>
      </w:pPr>
      <w:r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przeprowadzenia instruktażu obsługi materaca </w:t>
      </w:r>
      <w:r w:rsidR="00E02E56"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>ewakuacyjnego</w:t>
      </w:r>
      <w:r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>;</w:t>
      </w:r>
    </w:p>
    <w:p w14:paraId="38C2D18E" w14:textId="3F00E76C" w:rsidR="0010577C" w:rsidRPr="00147C9E" w:rsidRDefault="004B09A8" w:rsidP="00D23D5C">
      <w:pPr>
        <w:widowControl/>
        <w:numPr>
          <w:ilvl w:val="1"/>
          <w:numId w:val="23"/>
        </w:numPr>
        <w:suppressAutoHyphens/>
        <w:spacing w:line="259" w:lineRule="auto"/>
        <w:ind w:left="851" w:hanging="425"/>
        <w:jc w:val="both"/>
        <w:rPr>
          <w:rFonts w:asciiTheme="minorHAnsi" w:eastAsia="Calibri" w:hAnsiTheme="minorHAnsi" w:cstheme="minorHAnsi"/>
          <w:color w:val="auto"/>
          <w:sz w:val="22"/>
          <w:szCs w:val="22"/>
        </w:rPr>
      </w:pPr>
      <w:r w:rsidRPr="00147C9E">
        <w:rPr>
          <w:rFonts w:asciiTheme="minorHAnsi" w:eastAsia="Calibri" w:hAnsiTheme="minorHAnsi" w:cstheme="minorHAnsi"/>
          <w:bCs/>
          <w:color w:val="auto"/>
          <w:sz w:val="22"/>
          <w:szCs w:val="22"/>
        </w:rPr>
        <w:t>dostarczenia instrukcji obsługi i użytkowania przedmiotu zamówienia oraz innych dokumentów wymaganych OPZ;</w:t>
      </w:r>
    </w:p>
    <w:p w14:paraId="1D7D30B3" w14:textId="77777777" w:rsidR="00E02E56" w:rsidRPr="00147C9E" w:rsidRDefault="00E02E56" w:rsidP="00E02E56">
      <w:pPr>
        <w:widowControl/>
        <w:numPr>
          <w:ilvl w:val="1"/>
          <w:numId w:val="23"/>
        </w:numPr>
        <w:suppressAutoHyphens/>
        <w:spacing w:line="259" w:lineRule="auto"/>
        <w:ind w:left="851" w:hanging="425"/>
        <w:jc w:val="both"/>
        <w:rPr>
          <w:rFonts w:asciiTheme="minorHAnsi" w:eastAsia="Calibri" w:hAnsiTheme="minorHAnsi" w:cstheme="minorHAnsi"/>
          <w:color w:val="auto"/>
          <w:sz w:val="22"/>
          <w:szCs w:val="22"/>
        </w:rPr>
      </w:pPr>
      <w:r w:rsidRPr="00147C9E">
        <w:rPr>
          <w:rFonts w:asciiTheme="minorHAnsi" w:eastAsia="Calibri" w:hAnsiTheme="minorHAnsi" w:cstheme="minorHAnsi"/>
          <w:bCs/>
          <w:color w:val="auto"/>
          <w:sz w:val="22"/>
          <w:szCs w:val="22"/>
        </w:rPr>
        <w:t>usunięcia i utylizacji opakowań i innych odpadów powstałych w związku z realizacją dostawy, przy czym nie dopuszcza się składowania odpadów w pojemnikach Zamawiającego;</w:t>
      </w:r>
    </w:p>
    <w:p w14:paraId="24EE0429" w14:textId="1EFE4917" w:rsidR="0010577C" w:rsidRPr="00147C9E" w:rsidRDefault="0010577C" w:rsidP="00D23D5C">
      <w:pPr>
        <w:widowControl/>
        <w:numPr>
          <w:ilvl w:val="1"/>
          <w:numId w:val="23"/>
        </w:numPr>
        <w:suppressAutoHyphens/>
        <w:spacing w:line="259" w:lineRule="auto"/>
        <w:ind w:left="851" w:hanging="425"/>
        <w:jc w:val="both"/>
        <w:rPr>
          <w:rFonts w:asciiTheme="minorHAnsi" w:eastAsia="Calibri" w:hAnsiTheme="minorHAnsi" w:cstheme="minorHAnsi"/>
          <w:color w:val="auto"/>
          <w:sz w:val="22"/>
          <w:szCs w:val="22"/>
        </w:rPr>
      </w:pPr>
      <w:r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udzielenia gwarancji na dostarczony przedmiot umowy; </w:t>
      </w:r>
    </w:p>
    <w:p w14:paraId="1299CEC7" w14:textId="1CE1A0E5" w:rsidR="004B09A8" w:rsidRPr="00147C9E" w:rsidRDefault="004B09A8" w:rsidP="00D23D5C">
      <w:pPr>
        <w:widowControl/>
        <w:numPr>
          <w:ilvl w:val="1"/>
          <w:numId w:val="23"/>
        </w:numPr>
        <w:suppressAutoHyphens/>
        <w:spacing w:line="259" w:lineRule="auto"/>
        <w:ind w:left="851" w:hanging="425"/>
        <w:jc w:val="both"/>
        <w:rPr>
          <w:rFonts w:asciiTheme="minorHAnsi" w:eastAsia="Calibri" w:hAnsiTheme="minorHAnsi" w:cstheme="minorHAnsi"/>
          <w:color w:val="auto"/>
          <w:sz w:val="22"/>
          <w:szCs w:val="22"/>
        </w:rPr>
      </w:pPr>
      <w:r w:rsidRPr="00147C9E">
        <w:rPr>
          <w:rFonts w:asciiTheme="minorHAnsi" w:eastAsia="Calibri" w:hAnsiTheme="minorHAnsi" w:cstheme="minorHAnsi"/>
          <w:bCs/>
          <w:color w:val="auto"/>
          <w:sz w:val="22"/>
          <w:szCs w:val="22"/>
        </w:rPr>
        <w:t>prowadzenia dostaw w sposób niepowodujący uszkodzeń w istniejących elementach budynków. W przypadku stwierdzenia</w:t>
      </w:r>
      <w:r w:rsidR="007B2AEC" w:rsidRPr="00147C9E">
        <w:rPr>
          <w:rFonts w:asciiTheme="minorHAnsi" w:eastAsia="Calibri" w:hAnsiTheme="minorHAnsi" w:cstheme="minorHAnsi"/>
          <w:bCs/>
          <w:color w:val="auto"/>
          <w:sz w:val="22"/>
          <w:szCs w:val="22"/>
        </w:rPr>
        <w:t xml:space="preserve"> iż w trakcie realizacji dostaw</w:t>
      </w:r>
      <w:r w:rsidRPr="00147C9E">
        <w:rPr>
          <w:rFonts w:asciiTheme="minorHAnsi" w:eastAsia="Calibri" w:hAnsiTheme="minorHAnsi" w:cstheme="minorHAnsi"/>
          <w:bCs/>
          <w:color w:val="auto"/>
          <w:sz w:val="22"/>
          <w:szCs w:val="22"/>
        </w:rPr>
        <w:t xml:space="preserve"> nastąpiło z przyczyn leżących po stronie Wykonawcy uszkodzenie elementów budynków, Wykonawca dokona na swój koszt naprawy lub zostanie obciążony jej kosztami.</w:t>
      </w:r>
    </w:p>
    <w:p w14:paraId="4269B0F8" w14:textId="1645DC0C" w:rsidR="00AA6AA8" w:rsidRPr="00147C9E" w:rsidRDefault="007B2AEC" w:rsidP="00D23D5C">
      <w:pPr>
        <w:pStyle w:val="Teksttreci20"/>
        <w:widowControl/>
        <w:numPr>
          <w:ilvl w:val="0"/>
          <w:numId w:val="3"/>
        </w:numPr>
        <w:shd w:val="clear" w:color="auto" w:fill="auto"/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color w:val="auto"/>
          <w:sz w:val="22"/>
          <w:szCs w:val="22"/>
        </w:rPr>
      </w:pPr>
      <w:r w:rsidRPr="00147C9E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Dostawa, rozładunek i ustawienie przedmiotu </w:t>
      </w:r>
      <w:r w:rsidR="003A2C56" w:rsidRPr="00147C9E">
        <w:rPr>
          <w:rFonts w:asciiTheme="minorHAnsi" w:hAnsiTheme="minorHAnsi" w:cstheme="minorHAnsi"/>
          <w:bCs/>
          <w:color w:val="auto"/>
          <w:sz w:val="22"/>
          <w:szCs w:val="22"/>
        </w:rPr>
        <w:t>zamówienia</w:t>
      </w:r>
      <w:r w:rsidRPr="00147C9E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będzie się odbywać w obecności upoważnionych przedstawicieli Wykonawcy i Zamawiającego.</w:t>
      </w:r>
      <w:r w:rsidR="00A00931"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2F0CFBCA" w14:textId="1DAD9511" w:rsidR="00AA6AA8" w:rsidRPr="00147C9E" w:rsidRDefault="00AA6AA8" w:rsidP="00D23D5C">
      <w:pPr>
        <w:pStyle w:val="Teksttreci20"/>
        <w:widowControl/>
        <w:numPr>
          <w:ilvl w:val="0"/>
          <w:numId w:val="3"/>
        </w:numPr>
        <w:shd w:val="clear" w:color="auto" w:fill="auto"/>
        <w:suppressAutoHyphens/>
        <w:spacing w:before="0" w:after="0" w:line="259" w:lineRule="auto"/>
        <w:ind w:left="426" w:hanging="425"/>
        <w:rPr>
          <w:rFonts w:asciiTheme="minorHAnsi" w:hAnsiTheme="minorHAnsi" w:cstheme="minorHAnsi"/>
          <w:color w:val="auto"/>
          <w:sz w:val="22"/>
          <w:szCs w:val="22"/>
        </w:rPr>
      </w:pPr>
      <w:r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Dostawa </w:t>
      </w:r>
      <w:r w:rsidR="00BC41BC"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przedmiotu zamówienia </w:t>
      </w:r>
      <w:r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nastąpi na koszt i ryzyko Wykonawcy, transportem </w:t>
      </w:r>
      <w:r w:rsidR="00B837E3"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po </w:t>
      </w:r>
      <w:r w:rsidR="00FE40BA"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jego </w:t>
      </w:r>
      <w:r w:rsidR="00B837E3" w:rsidRPr="00147C9E">
        <w:rPr>
          <w:rFonts w:asciiTheme="minorHAnsi" w:hAnsiTheme="minorHAnsi" w:cstheme="minorHAnsi"/>
          <w:color w:val="auto"/>
          <w:sz w:val="22"/>
          <w:szCs w:val="22"/>
        </w:rPr>
        <w:t>stronie</w:t>
      </w:r>
      <w:r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. Wykonawca zobowiązany jest zapakować </w:t>
      </w:r>
      <w:r w:rsidR="00FB6F4E" w:rsidRPr="00147C9E">
        <w:rPr>
          <w:rFonts w:asciiTheme="minorHAnsi" w:hAnsiTheme="minorHAnsi" w:cstheme="minorHAnsi"/>
          <w:color w:val="auto"/>
          <w:sz w:val="22"/>
          <w:szCs w:val="22"/>
        </w:rPr>
        <w:t>wyposażenie</w:t>
      </w:r>
      <w:r w:rsidR="00AA0528"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147C9E">
        <w:rPr>
          <w:rFonts w:asciiTheme="minorHAnsi" w:hAnsiTheme="minorHAnsi" w:cstheme="minorHAnsi"/>
          <w:color w:val="auto"/>
          <w:sz w:val="22"/>
          <w:szCs w:val="22"/>
        </w:rPr>
        <w:t>w</w:t>
      </w:r>
      <w:r w:rsidR="00D427D8"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147C9E">
        <w:rPr>
          <w:rFonts w:asciiTheme="minorHAnsi" w:hAnsiTheme="minorHAnsi" w:cstheme="minorHAnsi"/>
          <w:color w:val="auto"/>
          <w:sz w:val="22"/>
          <w:szCs w:val="22"/>
        </w:rPr>
        <w:t>sposób odpowiednio zabezpieczający je przed wszelkimi uszkodzeniami i</w:t>
      </w:r>
      <w:r w:rsidR="00BC41BC" w:rsidRPr="00147C9E">
        <w:rPr>
          <w:rFonts w:asciiTheme="minorHAnsi" w:hAnsiTheme="minorHAnsi" w:cstheme="minorHAnsi"/>
          <w:color w:val="auto"/>
          <w:sz w:val="22"/>
          <w:szCs w:val="22"/>
        </w:rPr>
        <w:t> </w:t>
      </w:r>
      <w:r w:rsidR="00BF0EF4" w:rsidRPr="00147C9E">
        <w:rPr>
          <w:rFonts w:asciiTheme="minorHAnsi" w:hAnsiTheme="minorHAnsi" w:cstheme="minorHAnsi"/>
          <w:color w:val="auto"/>
          <w:sz w:val="22"/>
          <w:szCs w:val="22"/>
        </w:rPr>
        <w:t>innymi czynnikami szkodliwymi</w:t>
      </w:r>
      <w:r w:rsidRPr="00147C9E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789B82B3" w14:textId="77777777" w:rsidR="00E42A07" w:rsidRPr="00147C9E" w:rsidRDefault="00E42A07" w:rsidP="00D23D5C">
      <w:pPr>
        <w:pStyle w:val="Teksttreci20"/>
        <w:widowControl/>
        <w:shd w:val="clear" w:color="auto" w:fill="auto"/>
        <w:tabs>
          <w:tab w:val="left" w:pos="1485"/>
        </w:tabs>
        <w:suppressAutoHyphens/>
        <w:spacing w:before="0" w:after="0" w:line="259" w:lineRule="auto"/>
        <w:ind w:firstLine="0"/>
        <w:rPr>
          <w:rFonts w:asciiTheme="minorHAnsi" w:hAnsiTheme="minorHAnsi" w:cstheme="minorHAnsi"/>
          <w:sz w:val="22"/>
          <w:szCs w:val="22"/>
        </w:rPr>
      </w:pPr>
    </w:p>
    <w:p w14:paraId="7374643A" w14:textId="7FAFDC55" w:rsidR="00B91A73" w:rsidRPr="00147C9E" w:rsidRDefault="00622D09" w:rsidP="00D23D5C">
      <w:pPr>
        <w:pStyle w:val="Nagwek10"/>
        <w:keepNext/>
        <w:keepLines/>
        <w:widowControl/>
        <w:shd w:val="clear" w:color="auto" w:fill="auto"/>
        <w:suppressAutoHyphens/>
        <w:spacing w:after="0" w:line="259" w:lineRule="auto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bookmarkStart w:id="5" w:name="bookmark7"/>
      <w:r w:rsidRPr="00147C9E">
        <w:rPr>
          <w:rFonts w:asciiTheme="minorHAnsi" w:hAnsiTheme="minorHAnsi" w:cstheme="minorHAnsi"/>
          <w:sz w:val="22"/>
          <w:szCs w:val="22"/>
        </w:rPr>
        <w:t>§</w:t>
      </w:r>
      <w:r w:rsidRPr="00147C9E">
        <w:rPr>
          <w:rFonts w:asciiTheme="minorHAnsi" w:hAnsiTheme="minorHAnsi" w:cstheme="minorHAnsi"/>
          <w:color w:val="auto"/>
          <w:sz w:val="22"/>
          <w:szCs w:val="22"/>
        </w:rPr>
        <w:t>3</w:t>
      </w:r>
      <w:bookmarkStart w:id="6" w:name="bookmark8"/>
      <w:bookmarkEnd w:id="5"/>
      <w:r w:rsidR="002F666C"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147C9E">
        <w:rPr>
          <w:rFonts w:asciiTheme="minorHAnsi" w:hAnsiTheme="minorHAnsi" w:cstheme="minorHAnsi"/>
          <w:color w:val="auto"/>
          <w:sz w:val="22"/>
          <w:szCs w:val="22"/>
        </w:rPr>
        <w:t>Termin</w:t>
      </w:r>
      <w:r w:rsidR="00B0726C"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147C9E">
        <w:rPr>
          <w:rFonts w:asciiTheme="minorHAnsi" w:hAnsiTheme="minorHAnsi" w:cstheme="minorHAnsi"/>
          <w:color w:val="auto"/>
          <w:sz w:val="22"/>
          <w:szCs w:val="22"/>
        </w:rPr>
        <w:t>realizacji</w:t>
      </w:r>
      <w:bookmarkEnd w:id="6"/>
    </w:p>
    <w:p w14:paraId="0D295AD2" w14:textId="08D98A08" w:rsidR="00E520BE" w:rsidRPr="00147C9E" w:rsidRDefault="00E520BE" w:rsidP="00D23D5C">
      <w:pPr>
        <w:pStyle w:val="Teksttreci20"/>
        <w:widowControl/>
        <w:numPr>
          <w:ilvl w:val="0"/>
          <w:numId w:val="6"/>
        </w:numPr>
        <w:shd w:val="clear" w:color="auto" w:fill="auto"/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strike/>
          <w:color w:val="auto"/>
          <w:sz w:val="22"/>
          <w:szCs w:val="22"/>
        </w:rPr>
      </w:pPr>
      <w:r w:rsidRPr="00147C9E">
        <w:rPr>
          <w:rFonts w:asciiTheme="minorHAnsi" w:hAnsiTheme="minorHAnsi" w:cstheme="minorHAnsi"/>
          <w:color w:val="auto"/>
          <w:sz w:val="22"/>
          <w:szCs w:val="22"/>
        </w:rPr>
        <w:t>D</w:t>
      </w:r>
      <w:r w:rsidR="002F666C" w:rsidRPr="00147C9E">
        <w:rPr>
          <w:rFonts w:asciiTheme="minorHAnsi" w:hAnsiTheme="minorHAnsi" w:cstheme="minorHAnsi"/>
          <w:color w:val="auto"/>
          <w:sz w:val="22"/>
          <w:szCs w:val="22"/>
        </w:rPr>
        <w:t>ostawa</w:t>
      </w:r>
      <w:r w:rsidR="001E5929"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 przedmiotu </w:t>
      </w:r>
      <w:r w:rsidR="003A2C56" w:rsidRPr="00147C9E">
        <w:rPr>
          <w:rFonts w:asciiTheme="minorHAnsi" w:hAnsiTheme="minorHAnsi" w:cstheme="minorHAnsi"/>
          <w:color w:val="auto"/>
          <w:sz w:val="22"/>
          <w:szCs w:val="22"/>
        </w:rPr>
        <w:t>zamówienia</w:t>
      </w:r>
      <w:r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 nastąpi w terminie </w:t>
      </w:r>
      <w:r w:rsidR="001E5929" w:rsidRPr="00147C9E">
        <w:rPr>
          <w:rFonts w:asciiTheme="minorHAnsi" w:hAnsiTheme="minorHAnsi" w:cstheme="minorHAnsi"/>
          <w:b/>
          <w:color w:val="auto"/>
          <w:sz w:val="22"/>
          <w:szCs w:val="22"/>
        </w:rPr>
        <w:t>3</w:t>
      </w:r>
      <w:r w:rsidR="004645F7" w:rsidRPr="00147C9E">
        <w:rPr>
          <w:rFonts w:asciiTheme="minorHAnsi" w:hAnsiTheme="minorHAnsi" w:cstheme="minorHAnsi"/>
          <w:b/>
          <w:color w:val="auto"/>
          <w:sz w:val="22"/>
          <w:szCs w:val="22"/>
        </w:rPr>
        <w:t>5</w:t>
      </w:r>
      <w:r w:rsidRPr="00147C9E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Pr="00147C9E">
        <w:rPr>
          <w:rFonts w:asciiTheme="minorHAnsi" w:hAnsiTheme="minorHAnsi" w:cstheme="minorHAnsi"/>
          <w:b/>
          <w:color w:val="auto"/>
          <w:sz w:val="22"/>
          <w:szCs w:val="22"/>
        </w:rPr>
        <w:t xml:space="preserve">dni </w:t>
      </w:r>
      <w:r w:rsidR="00020D1D" w:rsidRPr="00147C9E">
        <w:rPr>
          <w:rFonts w:asciiTheme="minorHAnsi" w:hAnsiTheme="minorHAnsi" w:cstheme="minorHAnsi"/>
          <w:b/>
          <w:color w:val="auto"/>
          <w:sz w:val="22"/>
          <w:szCs w:val="22"/>
        </w:rPr>
        <w:t xml:space="preserve">kalendarzowych </w:t>
      </w:r>
      <w:r w:rsidR="0013363C" w:rsidRPr="00147C9E">
        <w:rPr>
          <w:rFonts w:asciiTheme="minorHAnsi" w:hAnsiTheme="minorHAnsi" w:cstheme="minorHAnsi"/>
          <w:color w:val="auto"/>
          <w:sz w:val="22"/>
          <w:szCs w:val="22"/>
        </w:rPr>
        <w:t>od dnia zawarcia umowy.</w:t>
      </w:r>
    </w:p>
    <w:p w14:paraId="28CCBDA2" w14:textId="7CE8598E" w:rsidR="00B0726C" w:rsidRPr="00147C9E" w:rsidRDefault="00622D09" w:rsidP="00D23D5C">
      <w:pPr>
        <w:pStyle w:val="Teksttreci20"/>
        <w:widowControl/>
        <w:numPr>
          <w:ilvl w:val="0"/>
          <w:numId w:val="6"/>
        </w:numPr>
        <w:shd w:val="clear" w:color="auto" w:fill="auto"/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color w:val="auto"/>
          <w:sz w:val="22"/>
          <w:szCs w:val="22"/>
        </w:rPr>
      </w:pPr>
      <w:r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Jako dzień zakończenia realizacji </w:t>
      </w:r>
      <w:r w:rsidR="009D67A1"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przedmiotu </w:t>
      </w:r>
      <w:r w:rsidRPr="00147C9E">
        <w:rPr>
          <w:rFonts w:asciiTheme="minorHAnsi" w:hAnsiTheme="minorHAnsi" w:cstheme="minorHAnsi"/>
          <w:color w:val="auto"/>
          <w:sz w:val="22"/>
          <w:szCs w:val="22"/>
        </w:rPr>
        <w:t>zamówienia uznaje się dzień podpisa</w:t>
      </w:r>
      <w:r w:rsidR="004B09A8"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nia protokołu odbioru końcowego </w:t>
      </w:r>
      <w:r w:rsidR="004B09A8" w:rsidRPr="00147C9E">
        <w:rPr>
          <w:rFonts w:asciiTheme="minorHAnsi" w:hAnsiTheme="minorHAnsi" w:cstheme="minorHAnsi"/>
          <w:bCs/>
          <w:color w:val="auto"/>
          <w:sz w:val="22"/>
          <w:szCs w:val="22"/>
        </w:rPr>
        <w:t>przez przedstawicieli Zamawiającego i Wykonawcy wskazanych w §</w:t>
      </w:r>
      <w:r w:rsidR="00DC2D6C" w:rsidRPr="00147C9E">
        <w:rPr>
          <w:rFonts w:asciiTheme="minorHAnsi" w:hAnsiTheme="minorHAnsi" w:cstheme="minorHAnsi"/>
          <w:bCs/>
          <w:color w:val="auto"/>
          <w:sz w:val="22"/>
          <w:szCs w:val="22"/>
        </w:rPr>
        <w:t>5</w:t>
      </w:r>
      <w:r w:rsidR="004B09A8" w:rsidRPr="00147C9E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. Wykonawca powinien tak rozplanować dostawy, aby uwzględnić w terminie wykonania umowy </w:t>
      </w:r>
      <w:r w:rsidR="004B09A8" w:rsidRPr="00147C9E">
        <w:rPr>
          <w:rFonts w:asciiTheme="minorHAnsi" w:hAnsiTheme="minorHAnsi" w:cstheme="minorHAnsi"/>
          <w:bCs/>
          <w:color w:val="auto"/>
          <w:sz w:val="22"/>
          <w:szCs w:val="22"/>
        </w:rPr>
        <w:lastRenderedPageBreak/>
        <w:t>czas konieczny do dokonania odbioru przez Zamawiającego oraz czas konieczny do uwzględnienia przez Wykonawcę ewentualnych uwag Zamawiającego.</w:t>
      </w:r>
    </w:p>
    <w:p w14:paraId="3AA0BA67" w14:textId="5A318F1D" w:rsidR="009D67A1" w:rsidRPr="00147C9E" w:rsidRDefault="00251F1D" w:rsidP="00DC2D6C">
      <w:pPr>
        <w:pStyle w:val="Teksttreci20"/>
        <w:widowControl/>
        <w:numPr>
          <w:ilvl w:val="0"/>
          <w:numId w:val="6"/>
        </w:numPr>
        <w:shd w:val="clear" w:color="auto" w:fill="auto"/>
        <w:tabs>
          <w:tab w:val="left" w:pos="752"/>
        </w:tabs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color w:val="auto"/>
          <w:sz w:val="22"/>
          <w:szCs w:val="22"/>
        </w:rPr>
      </w:pPr>
      <w:r w:rsidRPr="00147C9E">
        <w:rPr>
          <w:rFonts w:asciiTheme="minorHAnsi" w:hAnsiTheme="minorHAnsi" w:cstheme="minorHAnsi"/>
          <w:color w:val="auto"/>
          <w:sz w:val="22"/>
          <w:szCs w:val="22"/>
        </w:rPr>
        <w:t>W przypadku stwierdzenia w trakcie odbioru niezgodności dostawy z ofertą za datę wykonania umowy uznaje się datę podpisania protokołu odbioru końcowego bez uwag.</w:t>
      </w:r>
    </w:p>
    <w:p w14:paraId="43CD073C" w14:textId="77777777" w:rsidR="00782D2E" w:rsidRPr="00147C9E" w:rsidRDefault="00782D2E" w:rsidP="00D23D5C">
      <w:pPr>
        <w:pStyle w:val="Teksttreci20"/>
        <w:widowControl/>
        <w:shd w:val="clear" w:color="auto" w:fill="auto"/>
        <w:suppressAutoHyphens/>
        <w:spacing w:before="0" w:after="0" w:line="259" w:lineRule="auto"/>
        <w:ind w:firstLine="0"/>
        <w:rPr>
          <w:rFonts w:asciiTheme="minorHAnsi" w:hAnsiTheme="minorHAnsi" w:cstheme="minorHAnsi"/>
          <w:sz w:val="22"/>
          <w:szCs w:val="22"/>
        </w:rPr>
      </w:pPr>
    </w:p>
    <w:p w14:paraId="6016A253" w14:textId="33AE98F6" w:rsidR="00B91A73" w:rsidRPr="00147C9E" w:rsidRDefault="00622D09" w:rsidP="00D23D5C">
      <w:pPr>
        <w:pStyle w:val="Nagwek10"/>
        <w:keepNext/>
        <w:keepLines/>
        <w:widowControl/>
        <w:shd w:val="clear" w:color="auto" w:fill="auto"/>
        <w:suppressAutoHyphens/>
        <w:spacing w:after="0" w:line="259" w:lineRule="auto"/>
        <w:jc w:val="center"/>
        <w:rPr>
          <w:rFonts w:asciiTheme="minorHAnsi" w:hAnsiTheme="minorHAnsi" w:cstheme="minorHAnsi"/>
          <w:sz w:val="22"/>
          <w:szCs w:val="22"/>
        </w:rPr>
      </w:pPr>
      <w:bookmarkStart w:id="7" w:name="bookmark11"/>
      <w:r w:rsidRPr="00147C9E">
        <w:rPr>
          <w:rFonts w:asciiTheme="minorHAnsi" w:hAnsiTheme="minorHAnsi" w:cstheme="minorHAnsi"/>
          <w:sz w:val="22"/>
          <w:szCs w:val="22"/>
        </w:rPr>
        <w:t>§</w:t>
      </w:r>
      <w:bookmarkStart w:id="8" w:name="bookmark12"/>
      <w:bookmarkEnd w:id="7"/>
      <w:r w:rsidR="00DC2D6C" w:rsidRPr="00147C9E">
        <w:rPr>
          <w:rFonts w:asciiTheme="minorHAnsi" w:hAnsiTheme="minorHAnsi" w:cstheme="minorHAnsi"/>
          <w:sz w:val="22"/>
          <w:szCs w:val="22"/>
        </w:rPr>
        <w:t>4</w:t>
      </w:r>
      <w:r w:rsidR="004C7657" w:rsidRPr="00147C9E">
        <w:rPr>
          <w:rFonts w:asciiTheme="minorHAnsi" w:hAnsiTheme="minorHAnsi" w:cstheme="minorHAnsi"/>
          <w:sz w:val="22"/>
          <w:szCs w:val="22"/>
        </w:rPr>
        <w:t xml:space="preserve"> </w:t>
      </w:r>
      <w:r w:rsidRPr="00147C9E">
        <w:rPr>
          <w:rFonts w:asciiTheme="minorHAnsi" w:hAnsiTheme="minorHAnsi" w:cstheme="minorHAnsi"/>
          <w:sz w:val="22"/>
          <w:szCs w:val="22"/>
        </w:rPr>
        <w:t>Procedura odbioru</w:t>
      </w:r>
      <w:bookmarkEnd w:id="8"/>
    </w:p>
    <w:p w14:paraId="634FF69E" w14:textId="024FB384" w:rsidR="003A2C56" w:rsidRPr="00147C9E" w:rsidRDefault="003A2C56" w:rsidP="003A2C56">
      <w:pPr>
        <w:pStyle w:val="Akapitzlist1"/>
        <w:numPr>
          <w:ilvl w:val="0"/>
          <w:numId w:val="34"/>
        </w:numPr>
        <w:suppressAutoHyphens w:val="0"/>
        <w:spacing w:before="0" w:line="254" w:lineRule="auto"/>
        <w:ind w:left="425" w:hanging="425"/>
        <w:rPr>
          <w:rFonts w:ascii="Calibri" w:hAnsi="Calibri" w:cs="Calibri"/>
          <w:bCs/>
          <w:w w:val="100"/>
          <w:sz w:val="22"/>
          <w:szCs w:val="24"/>
        </w:rPr>
      </w:pPr>
      <w:r w:rsidRPr="00147C9E">
        <w:rPr>
          <w:rFonts w:ascii="Calibri" w:hAnsi="Calibri" w:cs="Calibri"/>
          <w:bCs/>
          <w:w w:val="100"/>
          <w:sz w:val="22"/>
          <w:szCs w:val="24"/>
        </w:rPr>
        <w:t>Przekazanie przedmiotu zamówienia potwierdzone będzie protokołem przekazania podpisanym przez obie strony. Podpisany przez Zamawiającego protokół przekazania nie stanowi potwierdzenia tego, że Zamawiający akceptuje jakość i kompletność dostawy.</w:t>
      </w:r>
    </w:p>
    <w:p w14:paraId="0DB500BD" w14:textId="2035D160" w:rsidR="003A2C56" w:rsidRPr="00147C9E" w:rsidRDefault="003A2C56" w:rsidP="003A2C56">
      <w:pPr>
        <w:pStyle w:val="Akapitzlist1"/>
        <w:numPr>
          <w:ilvl w:val="0"/>
          <w:numId w:val="34"/>
        </w:numPr>
        <w:suppressAutoHyphens w:val="0"/>
        <w:spacing w:before="0" w:line="254" w:lineRule="auto"/>
        <w:ind w:left="425" w:hanging="425"/>
        <w:rPr>
          <w:rFonts w:ascii="Calibri" w:hAnsi="Calibri" w:cs="Calibri"/>
          <w:bCs/>
          <w:w w:val="100"/>
          <w:sz w:val="22"/>
          <w:szCs w:val="24"/>
        </w:rPr>
      </w:pPr>
      <w:r w:rsidRPr="00147C9E">
        <w:rPr>
          <w:rFonts w:ascii="Calibri" w:hAnsi="Calibri" w:cs="Calibri"/>
          <w:bCs/>
          <w:w w:val="100"/>
          <w:sz w:val="22"/>
          <w:szCs w:val="24"/>
        </w:rPr>
        <w:t xml:space="preserve">Zamawiający dokona oceny otrzymanego przedmiotu zamówienia w terminie 1 dnia roboczego od przekazania, przy czym termin ten będzie miał charakter instrukcyjny i jego upływ nie wyklucza późniejszego zgłoszenia przez Zamawiającego uwag i pytań do przekazanego przedmiotu zamówienia. W przypadku zgłoszenia uwag do przekazanego przedmiotu zamówienia po upływie 1 dniowego terminu, o którym mowa w zdaniu pierwszym niniejszego ustępu, okres od upływu tego terminu do dnia zgłoszenia uwag nie wlicza się to czasu realizacji zamówienia określonego </w:t>
      </w:r>
      <w:r w:rsidRPr="00147C9E">
        <w:rPr>
          <w:rFonts w:ascii="Calibri" w:hAnsi="Calibri" w:cs="Calibri"/>
          <w:bCs/>
          <w:w w:val="100"/>
          <w:sz w:val="22"/>
          <w:szCs w:val="24"/>
        </w:rPr>
        <w:br/>
        <w:t>w §3 ust. 1.</w:t>
      </w:r>
    </w:p>
    <w:p w14:paraId="73EA175E" w14:textId="772B37FB" w:rsidR="003A2C56" w:rsidRPr="00147C9E" w:rsidRDefault="003A2C56" w:rsidP="003A2C56">
      <w:pPr>
        <w:pStyle w:val="Akapitzlist1"/>
        <w:numPr>
          <w:ilvl w:val="0"/>
          <w:numId w:val="34"/>
        </w:numPr>
        <w:suppressAutoHyphens w:val="0"/>
        <w:spacing w:before="0" w:line="254" w:lineRule="auto"/>
        <w:ind w:left="425" w:hanging="425"/>
        <w:rPr>
          <w:rFonts w:ascii="Calibri" w:hAnsi="Calibri" w:cs="Calibri"/>
          <w:bCs/>
          <w:w w:val="100"/>
          <w:sz w:val="22"/>
          <w:szCs w:val="24"/>
        </w:rPr>
      </w:pPr>
      <w:r w:rsidRPr="00147C9E">
        <w:rPr>
          <w:rFonts w:ascii="Calibri" w:hAnsi="Calibri" w:cs="Calibri"/>
          <w:bCs/>
          <w:w w:val="100"/>
          <w:sz w:val="22"/>
          <w:szCs w:val="24"/>
        </w:rPr>
        <w:t xml:space="preserve">W przypadku stwierdzenia niezgodności dostawy z ofertą, Zamawiający wyznaczy dodatkowy termin na usunięcie niezgodności. W przypadku gdy Wykonawca nie usunie niezgodności w wyznaczonym terminie Zamawiający </w:t>
      </w:r>
      <w:r w:rsidR="00471D3D">
        <w:rPr>
          <w:rFonts w:ascii="Calibri" w:hAnsi="Calibri" w:cs="Calibri"/>
          <w:bCs/>
          <w:w w:val="100"/>
          <w:sz w:val="22"/>
          <w:szCs w:val="24"/>
        </w:rPr>
        <w:t xml:space="preserve">może </w:t>
      </w:r>
      <w:r w:rsidRPr="00147C9E">
        <w:rPr>
          <w:rFonts w:ascii="Calibri" w:hAnsi="Calibri" w:cs="Calibri"/>
          <w:bCs/>
          <w:w w:val="100"/>
          <w:sz w:val="22"/>
          <w:szCs w:val="24"/>
        </w:rPr>
        <w:t>wykona</w:t>
      </w:r>
      <w:r w:rsidR="00471D3D">
        <w:rPr>
          <w:rFonts w:ascii="Calibri" w:hAnsi="Calibri" w:cs="Calibri"/>
          <w:bCs/>
          <w:w w:val="100"/>
          <w:sz w:val="22"/>
          <w:szCs w:val="24"/>
        </w:rPr>
        <w:t>ć</w:t>
      </w:r>
      <w:r w:rsidRPr="00147C9E">
        <w:rPr>
          <w:rFonts w:ascii="Calibri" w:hAnsi="Calibri" w:cs="Calibri"/>
          <w:bCs/>
          <w:w w:val="100"/>
          <w:sz w:val="22"/>
          <w:szCs w:val="24"/>
        </w:rPr>
        <w:t xml:space="preserve"> uprawnienia z §</w:t>
      </w:r>
      <w:r w:rsidR="00E02E56" w:rsidRPr="00147C9E">
        <w:rPr>
          <w:rFonts w:ascii="Calibri" w:hAnsi="Calibri" w:cs="Calibri"/>
          <w:bCs/>
          <w:w w:val="100"/>
          <w:sz w:val="22"/>
          <w:szCs w:val="24"/>
        </w:rPr>
        <w:t>9</w:t>
      </w:r>
      <w:r w:rsidRPr="00147C9E">
        <w:rPr>
          <w:rFonts w:ascii="Calibri" w:hAnsi="Calibri" w:cs="Calibri"/>
          <w:bCs/>
          <w:w w:val="100"/>
          <w:sz w:val="22"/>
          <w:szCs w:val="24"/>
        </w:rPr>
        <w:t xml:space="preserve"> ust. </w:t>
      </w:r>
      <w:r w:rsidR="00E02E56" w:rsidRPr="00147C9E">
        <w:rPr>
          <w:rFonts w:ascii="Calibri" w:hAnsi="Calibri" w:cs="Calibri"/>
          <w:bCs/>
          <w:w w:val="100"/>
          <w:sz w:val="22"/>
          <w:szCs w:val="24"/>
        </w:rPr>
        <w:t>1</w:t>
      </w:r>
      <w:r w:rsidRPr="00147C9E">
        <w:rPr>
          <w:rFonts w:ascii="Calibri" w:hAnsi="Calibri" w:cs="Calibri"/>
          <w:bCs/>
          <w:w w:val="100"/>
          <w:sz w:val="22"/>
          <w:szCs w:val="24"/>
        </w:rPr>
        <w:t xml:space="preserve"> </w:t>
      </w:r>
      <w:r w:rsidR="00E02E56" w:rsidRPr="00147C9E">
        <w:rPr>
          <w:rFonts w:ascii="Calibri" w:hAnsi="Calibri" w:cs="Calibri"/>
          <w:bCs/>
          <w:w w:val="100"/>
          <w:sz w:val="22"/>
          <w:szCs w:val="24"/>
        </w:rPr>
        <w:t xml:space="preserve">pkt 2) </w:t>
      </w:r>
      <w:r w:rsidRPr="00147C9E">
        <w:rPr>
          <w:rFonts w:ascii="Calibri" w:hAnsi="Calibri" w:cs="Calibri"/>
          <w:bCs/>
          <w:w w:val="100"/>
          <w:sz w:val="22"/>
          <w:szCs w:val="24"/>
        </w:rPr>
        <w:t>umowy.</w:t>
      </w:r>
    </w:p>
    <w:p w14:paraId="768F60A4" w14:textId="0D06778D" w:rsidR="003A2C56" w:rsidRPr="00147C9E" w:rsidRDefault="003A2C56" w:rsidP="003A2C56">
      <w:pPr>
        <w:pStyle w:val="Tretekstu"/>
        <w:numPr>
          <w:ilvl w:val="0"/>
          <w:numId w:val="34"/>
        </w:numPr>
        <w:suppressAutoHyphens w:val="0"/>
        <w:spacing w:after="0" w:line="254" w:lineRule="auto"/>
        <w:ind w:left="425" w:hanging="425"/>
        <w:rPr>
          <w:rFonts w:ascii="Calibri" w:hAnsi="Calibri" w:cs="Calibri"/>
          <w:bCs/>
          <w:w w:val="100"/>
          <w:sz w:val="22"/>
          <w:szCs w:val="24"/>
        </w:rPr>
      </w:pPr>
      <w:r w:rsidRPr="00147C9E">
        <w:rPr>
          <w:rFonts w:ascii="Calibri" w:hAnsi="Calibri" w:cs="Calibri"/>
          <w:bCs/>
          <w:w w:val="100"/>
          <w:sz w:val="22"/>
          <w:szCs w:val="24"/>
        </w:rPr>
        <w:t xml:space="preserve">Zamawiający zastrzega sobie prawo żądania przedłożenia przez Wykonawcę oryginałów lub kopii potwierdzonych za zgodność z oryginałem dokumentów mających na celu potwierdzenie, że oferowana dostawa spełnia wymagania określone w Opisie Przedmiotu Zamówienia, w szczególności specyfikacje techniczne, karty produktowe. Wykonawca żądane dokumenty winien przedłożyć w terminie 3 dni od złożenia żądania przez Zamawiającego, pod rygorem zastosowania kary umownej, o której mowa w §8 ust. </w:t>
      </w:r>
      <w:r w:rsidR="007B6CAA">
        <w:rPr>
          <w:rFonts w:ascii="Calibri" w:hAnsi="Calibri" w:cs="Calibri"/>
          <w:bCs/>
          <w:w w:val="100"/>
          <w:sz w:val="22"/>
          <w:szCs w:val="24"/>
        </w:rPr>
        <w:t>3</w:t>
      </w:r>
      <w:r w:rsidR="007B6CAA" w:rsidRPr="00147C9E">
        <w:rPr>
          <w:rFonts w:ascii="Calibri" w:hAnsi="Calibri" w:cs="Calibri"/>
          <w:bCs/>
          <w:w w:val="100"/>
          <w:sz w:val="22"/>
          <w:szCs w:val="24"/>
        </w:rPr>
        <w:t xml:space="preserve"> </w:t>
      </w:r>
      <w:r w:rsidRPr="00147C9E">
        <w:rPr>
          <w:rFonts w:ascii="Calibri" w:hAnsi="Calibri" w:cs="Calibri"/>
          <w:bCs/>
          <w:w w:val="100"/>
          <w:sz w:val="22"/>
          <w:szCs w:val="24"/>
        </w:rPr>
        <w:t>umowy.</w:t>
      </w:r>
    </w:p>
    <w:p w14:paraId="3A6CBA8B" w14:textId="13A3B0A6" w:rsidR="003A2C56" w:rsidRPr="00147C9E" w:rsidRDefault="003A2C56" w:rsidP="003A2C56">
      <w:pPr>
        <w:pStyle w:val="Akapitzlist1"/>
        <w:numPr>
          <w:ilvl w:val="0"/>
          <w:numId w:val="34"/>
        </w:numPr>
        <w:suppressAutoHyphens w:val="0"/>
        <w:spacing w:before="0" w:line="254" w:lineRule="auto"/>
        <w:ind w:left="425" w:hanging="425"/>
        <w:rPr>
          <w:rFonts w:ascii="Calibri" w:hAnsi="Calibri" w:cs="Calibri"/>
          <w:bCs/>
          <w:w w:val="100"/>
          <w:sz w:val="22"/>
          <w:szCs w:val="24"/>
        </w:rPr>
      </w:pPr>
      <w:r w:rsidRPr="00147C9E">
        <w:rPr>
          <w:rFonts w:ascii="Calibri" w:hAnsi="Calibri" w:cs="Calibri"/>
          <w:bCs/>
          <w:w w:val="100"/>
          <w:sz w:val="22"/>
          <w:szCs w:val="24"/>
        </w:rPr>
        <w:t xml:space="preserve">Odbiór całego przedmiotu umowy nastąpi w terminie 1 dnia roboczego po zgłoszeniu przez Zamawiającego zakończenia dokonywania oceny przedmiotu </w:t>
      </w:r>
      <w:r w:rsidR="00085B4E" w:rsidRPr="00147C9E">
        <w:rPr>
          <w:rFonts w:ascii="Calibri" w:hAnsi="Calibri" w:cs="Calibri"/>
          <w:bCs/>
          <w:w w:val="100"/>
          <w:sz w:val="22"/>
          <w:szCs w:val="24"/>
        </w:rPr>
        <w:t>zamówienia</w:t>
      </w:r>
      <w:r w:rsidRPr="00147C9E">
        <w:rPr>
          <w:rFonts w:ascii="Calibri" w:hAnsi="Calibri" w:cs="Calibri"/>
          <w:bCs/>
          <w:w w:val="100"/>
          <w:sz w:val="22"/>
          <w:szCs w:val="24"/>
        </w:rPr>
        <w:t xml:space="preserve"> na podstawie protokołu przekazania, o którym mowa w §3 ust. 1.</w:t>
      </w:r>
    </w:p>
    <w:p w14:paraId="4C2EDDBF" w14:textId="24ADCBB6" w:rsidR="003A2C56" w:rsidRPr="00147C9E" w:rsidRDefault="003A2C56" w:rsidP="003A2C56">
      <w:pPr>
        <w:pStyle w:val="Akapitzlist1"/>
        <w:numPr>
          <w:ilvl w:val="0"/>
          <w:numId w:val="34"/>
        </w:numPr>
        <w:suppressAutoHyphens w:val="0"/>
        <w:spacing w:before="0" w:line="254" w:lineRule="auto"/>
        <w:ind w:left="425" w:hanging="425"/>
        <w:rPr>
          <w:rFonts w:ascii="Calibri" w:hAnsi="Calibri" w:cs="Calibri"/>
          <w:bCs/>
          <w:w w:val="100"/>
          <w:sz w:val="22"/>
          <w:szCs w:val="24"/>
        </w:rPr>
      </w:pPr>
      <w:r w:rsidRPr="00147C9E">
        <w:rPr>
          <w:rFonts w:ascii="Calibri" w:hAnsi="Calibri" w:cs="Calibri"/>
          <w:w w:val="100"/>
          <w:sz w:val="22"/>
          <w:szCs w:val="24"/>
        </w:rPr>
        <w:t>Po wykonaniu wszystkich zobowiązań wynikających z niniejszej umowy strony podpiszą protokół odbioru końcowego.</w:t>
      </w:r>
    </w:p>
    <w:p w14:paraId="13B9BCC5" w14:textId="6DAF202B" w:rsidR="0024669A" w:rsidRPr="00147C9E" w:rsidRDefault="0024669A" w:rsidP="00D23D5C">
      <w:pPr>
        <w:pStyle w:val="Teksttreci20"/>
        <w:widowControl/>
        <w:shd w:val="clear" w:color="auto" w:fill="auto"/>
        <w:suppressAutoHyphens/>
        <w:spacing w:before="0" w:after="0" w:line="259" w:lineRule="auto"/>
        <w:ind w:firstLine="0"/>
        <w:rPr>
          <w:rFonts w:asciiTheme="minorHAnsi" w:hAnsiTheme="minorHAnsi" w:cstheme="minorHAnsi"/>
          <w:color w:val="auto"/>
          <w:sz w:val="22"/>
          <w:szCs w:val="22"/>
        </w:rPr>
      </w:pPr>
    </w:p>
    <w:p w14:paraId="71DD3DBB" w14:textId="7A74FA59" w:rsidR="0024669A" w:rsidRPr="00147C9E" w:rsidRDefault="0024669A" w:rsidP="00D23D5C">
      <w:pPr>
        <w:pStyle w:val="Teksttreci20"/>
        <w:widowControl/>
        <w:shd w:val="clear" w:color="auto" w:fill="auto"/>
        <w:suppressAutoHyphens/>
        <w:spacing w:before="0" w:after="0" w:line="259" w:lineRule="auto"/>
        <w:ind w:firstLine="0"/>
        <w:jc w:val="center"/>
        <w:rPr>
          <w:rFonts w:asciiTheme="minorHAnsi" w:hAnsiTheme="minorHAnsi" w:cstheme="minorHAnsi"/>
          <w:b/>
          <w:color w:val="auto"/>
          <w:sz w:val="22"/>
          <w:szCs w:val="22"/>
        </w:rPr>
      </w:pPr>
      <w:bookmarkStart w:id="9" w:name="_Toc95469319"/>
      <w:r w:rsidRPr="00147C9E">
        <w:rPr>
          <w:rFonts w:asciiTheme="minorHAnsi" w:hAnsiTheme="minorHAnsi" w:cstheme="minorHAnsi"/>
          <w:b/>
          <w:sz w:val="22"/>
          <w:szCs w:val="22"/>
        </w:rPr>
        <w:t>§</w:t>
      </w:r>
      <w:r w:rsidR="00DC2D6C" w:rsidRPr="00147C9E">
        <w:rPr>
          <w:rFonts w:asciiTheme="minorHAnsi" w:hAnsiTheme="minorHAnsi" w:cstheme="minorHAnsi"/>
          <w:b/>
          <w:sz w:val="22"/>
          <w:szCs w:val="22"/>
        </w:rPr>
        <w:t>5</w:t>
      </w:r>
      <w:r w:rsidRPr="00147C9E">
        <w:rPr>
          <w:rFonts w:asciiTheme="minorHAnsi" w:hAnsiTheme="minorHAnsi" w:cstheme="minorHAnsi"/>
          <w:b/>
          <w:sz w:val="22"/>
          <w:szCs w:val="22"/>
        </w:rPr>
        <w:t xml:space="preserve"> </w:t>
      </w:r>
      <w:bookmarkEnd w:id="9"/>
      <w:r w:rsidR="004A005E" w:rsidRPr="00147C9E">
        <w:rPr>
          <w:rFonts w:asciiTheme="minorHAnsi" w:hAnsiTheme="minorHAnsi" w:cstheme="minorHAnsi"/>
          <w:b/>
          <w:color w:val="auto"/>
          <w:sz w:val="22"/>
          <w:szCs w:val="22"/>
        </w:rPr>
        <w:t>Kontakt</w:t>
      </w:r>
    </w:p>
    <w:p w14:paraId="2322294B" w14:textId="0BA1C8D2" w:rsidR="004A005E" w:rsidRPr="00147C9E" w:rsidRDefault="004A005E" w:rsidP="007B2AEC">
      <w:pPr>
        <w:pStyle w:val="Akapitzlist"/>
        <w:widowControl/>
        <w:numPr>
          <w:ilvl w:val="0"/>
          <w:numId w:val="24"/>
        </w:numPr>
        <w:tabs>
          <w:tab w:val="left" w:pos="426"/>
        </w:tabs>
        <w:suppressAutoHyphens/>
        <w:spacing w:line="259" w:lineRule="auto"/>
        <w:ind w:left="426" w:hanging="426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147C9E">
        <w:rPr>
          <w:rFonts w:asciiTheme="minorHAnsi" w:eastAsia="Calibri" w:hAnsiTheme="minorHAnsi" w:cstheme="minorHAnsi"/>
          <w:sz w:val="22"/>
          <w:szCs w:val="22"/>
        </w:rPr>
        <w:t>Po podpisaniu umowy koordynację, nad jej realizacją sprawują:</w:t>
      </w:r>
    </w:p>
    <w:p w14:paraId="7096F4BD" w14:textId="77777777" w:rsidR="004A005E" w:rsidRPr="00147C9E" w:rsidRDefault="004A005E" w:rsidP="00D23D5C">
      <w:pPr>
        <w:widowControl/>
        <w:numPr>
          <w:ilvl w:val="1"/>
          <w:numId w:val="24"/>
        </w:numPr>
        <w:suppressAutoHyphens/>
        <w:spacing w:line="259" w:lineRule="auto"/>
        <w:ind w:left="851" w:hanging="426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147C9E">
        <w:rPr>
          <w:rFonts w:asciiTheme="minorHAnsi" w:eastAsia="Calibri" w:hAnsiTheme="minorHAnsi" w:cstheme="minorHAnsi"/>
          <w:sz w:val="22"/>
          <w:szCs w:val="22"/>
        </w:rPr>
        <w:t xml:space="preserve">ze strony Zamawiającego:……………………., mail: ……………………., tel.: +48 …………………….; </w:t>
      </w:r>
    </w:p>
    <w:p w14:paraId="6A37F656" w14:textId="2BF8BC58" w:rsidR="004A005E" w:rsidRPr="00147C9E" w:rsidRDefault="004A005E" w:rsidP="00D23D5C">
      <w:pPr>
        <w:widowControl/>
        <w:numPr>
          <w:ilvl w:val="1"/>
          <w:numId w:val="24"/>
        </w:numPr>
        <w:suppressAutoHyphens/>
        <w:spacing w:line="259" w:lineRule="auto"/>
        <w:ind w:left="851" w:hanging="426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147C9E">
        <w:rPr>
          <w:rFonts w:asciiTheme="minorHAnsi" w:eastAsia="Calibri" w:hAnsiTheme="minorHAnsi" w:cstheme="minorHAnsi"/>
          <w:sz w:val="22"/>
          <w:szCs w:val="22"/>
        </w:rPr>
        <w:t>ze strony Wykonawcy:……………………., mail: ……………………., tel.: +48 ……………………..</w:t>
      </w:r>
    </w:p>
    <w:p w14:paraId="005E4255" w14:textId="76B8F9D9" w:rsidR="007B2AEC" w:rsidRPr="00147C9E" w:rsidRDefault="007B2AEC" w:rsidP="007B2AEC">
      <w:pPr>
        <w:pStyle w:val="Akapitzlist"/>
        <w:widowControl/>
        <w:numPr>
          <w:ilvl w:val="0"/>
          <w:numId w:val="24"/>
        </w:numPr>
        <w:suppressAutoHyphens/>
        <w:spacing w:line="259" w:lineRule="auto"/>
        <w:ind w:left="426" w:hanging="426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147C9E">
        <w:rPr>
          <w:rFonts w:asciiTheme="minorHAnsi" w:eastAsia="Calibri" w:hAnsiTheme="minorHAnsi" w:cstheme="minorHAnsi"/>
          <w:bCs/>
          <w:sz w:val="22"/>
          <w:szCs w:val="22"/>
        </w:rPr>
        <w:t xml:space="preserve">Osoba pełniąca nadzór nad realizacją umowy w imieniu Zamawiającego ma prawo skontrolować przedmiot </w:t>
      </w:r>
      <w:r w:rsidR="00085B4E" w:rsidRPr="00147C9E">
        <w:rPr>
          <w:rFonts w:asciiTheme="minorHAnsi" w:eastAsia="Calibri" w:hAnsiTheme="minorHAnsi" w:cstheme="minorHAnsi"/>
          <w:bCs/>
          <w:sz w:val="22"/>
          <w:szCs w:val="22"/>
        </w:rPr>
        <w:t>zamówienia</w:t>
      </w:r>
      <w:r w:rsidRPr="00147C9E">
        <w:rPr>
          <w:rFonts w:asciiTheme="minorHAnsi" w:eastAsia="Calibri" w:hAnsiTheme="minorHAnsi" w:cstheme="minorHAnsi"/>
          <w:bCs/>
          <w:sz w:val="22"/>
          <w:szCs w:val="22"/>
        </w:rPr>
        <w:t xml:space="preserve"> podczas wykonywania dostawy pod względem zgodności z ofertą Wykonawcy</w:t>
      </w:r>
      <w:r w:rsidR="000F0AE8" w:rsidRPr="00147C9E">
        <w:rPr>
          <w:rFonts w:asciiTheme="minorHAnsi" w:eastAsia="Calibri" w:hAnsiTheme="minorHAnsi" w:cstheme="minorHAnsi"/>
          <w:bCs/>
          <w:sz w:val="22"/>
          <w:szCs w:val="22"/>
        </w:rPr>
        <w:t>.</w:t>
      </w:r>
    </w:p>
    <w:p w14:paraId="1B7783DD" w14:textId="26D174B3" w:rsidR="0024669A" w:rsidRPr="00147C9E" w:rsidRDefault="0024669A" w:rsidP="00D23D5C">
      <w:pPr>
        <w:pStyle w:val="Teksttreci20"/>
        <w:widowControl/>
        <w:shd w:val="clear" w:color="auto" w:fill="auto"/>
        <w:tabs>
          <w:tab w:val="left" w:pos="758"/>
        </w:tabs>
        <w:suppressAutoHyphens/>
        <w:spacing w:before="0" w:after="0" w:line="259" w:lineRule="auto"/>
        <w:ind w:firstLine="0"/>
        <w:rPr>
          <w:rFonts w:asciiTheme="minorHAnsi" w:hAnsiTheme="minorHAnsi" w:cstheme="minorHAnsi"/>
          <w:sz w:val="22"/>
          <w:szCs w:val="22"/>
        </w:rPr>
      </w:pPr>
    </w:p>
    <w:p w14:paraId="0D2C2430" w14:textId="448DF80B" w:rsidR="00B91A73" w:rsidRPr="00147C9E" w:rsidRDefault="00622D09" w:rsidP="00D23D5C">
      <w:pPr>
        <w:pStyle w:val="Nagwek10"/>
        <w:keepNext/>
        <w:keepLines/>
        <w:widowControl/>
        <w:shd w:val="clear" w:color="auto" w:fill="auto"/>
        <w:suppressAutoHyphens/>
        <w:spacing w:after="0" w:line="259" w:lineRule="auto"/>
        <w:ind w:left="40"/>
        <w:jc w:val="center"/>
        <w:rPr>
          <w:rFonts w:asciiTheme="minorHAnsi" w:hAnsiTheme="minorHAnsi" w:cstheme="minorHAnsi"/>
          <w:sz w:val="22"/>
          <w:szCs w:val="22"/>
        </w:rPr>
      </w:pPr>
      <w:bookmarkStart w:id="10" w:name="bookmark15"/>
      <w:r w:rsidRPr="00147C9E">
        <w:rPr>
          <w:rFonts w:asciiTheme="minorHAnsi" w:hAnsiTheme="minorHAnsi" w:cstheme="minorHAnsi"/>
          <w:sz w:val="22"/>
          <w:szCs w:val="22"/>
        </w:rPr>
        <w:t>§</w:t>
      </w:r>
      <w:bookmarkStart w:id="11" w:name="bookmark16"/>
      <w:bookmarkEnd w:id="10"/>
      <w:r w:rsidR="003A2C56" w:rsidRPr="00147C9E">
        <w:rPr>
          <w:rFonts w:asciiTheme="minorHAnsi" w:hAnsiTheme="minorHAnsi" w:cstheme="minorHAnsi"/>
          <w:sz w:val="22"/>
          <w:szCs w:val="22"/>
        </w:rPr>
        <w:t>6</w:t>
      </w:r>
      <w:r w:rsidR="006B65B1" w:rsidRPr="00147C9E">
        <w:rPr>
          <w:rFonts w:asciiTheme="minorHAnsi" w:hAnsiTheme="minorHAnsi" w:cstheme="minorHAnsi"/>
          <w:sz w:val="22"/>
          <w:szCs w:val="22"/>
        </w:rPr>
        <w:t xml:space="preserve"> </w:t>
      </w:r>
      <w:r w:rsidRPr="00147C9E">
        <w:rPr>
          <w:rFonts w:asciiTheme="minorHAnsi" w:hAnsiTheme="minorHAnsi" w:cstheme="minorHAnsi"/>
          <w:sz w:val="22"/>
          <w:szCs w:val="22"/>
        </w:rPr>
        <w:t>Warunki gwarancji</w:t>
      </w:r>
      <w:bookmarkEnd w:id="11"/>
    </w:p>
    <w:p w14:paraId="11548092" w14:textId="77777777" w:rsidR="00F12E73" w:rsidRPr="00147C9E" w:rsidRDefault="00F12E73" w:rsidP="00F12E73">
      <w:pPr>
        <w:pStyle w:val="Teksttreci20"/>
        <w:widowControl/>
        <w:numPr>
          <w:ilvl w:val="0"/>
          <w:numId w:val="9"/>
        </w:numPr>
        <w:tabs>
          <w:tab w:val="left" w:pos="869"/>
        </w:tabs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147C9E">
        <w:rPr>
          <w:rFonts w:asciiTheme="minorHAnsi" w:hAnsiTheme="minorHAnsi" w:cstheme="minorHAnsi"/>
          <w:sz w:val="22"/>
          <w:szCs w:val="22"/>
        </w:rPr>
        <w:t>Wykonawca udziela gwarancji jakości i rękojmi za wady na okres 12 miesięcy.</w:t>
      </w:r>
    </w:p>
    <w:p w14:paraId="71D519AF" w14:textId="77777777" w:rsidR="00F12E73" w:rsidRPr="00147C9E" w:rsidRDefault="00F12E73" w:rsidP="00F12E73">
      <w:pPr>
        <w:pStyle w:val="Teksttreci20"/>
        <w:widowControl/>
        <w:numPr>
          <w:ilvl w:val="0"/>
          <w:numId w:val="9"/>
        </w:numPr>
        <w:tabs>
          <w:tab w:val="left" w:pos="869"/>
        </w:tabs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147C9E">
        <w:rPr>
          <w:rFonts w:asciiTheme="minorHAnsi" w:hAnsiTheme="minorHAnsi" w:cstheme="minorHAnsi"/>
          <w:sz w:val="22"/>
          <w:szCs w:val="22"/>
        </w:rPr>
        <w:t>Bieg terminu gwarancji rozpoczyna się od dnia podpisania protokołu odbioru końcowego pomiędzy Zamawiającym i Wykonawcą.</w:t>
      </w:r>
    </w:p>
    <w:p w14:paraId="174734B4" w14:textId="77777777" w:rsidR="00F12E73" w:rsidRPr="00147C9E" w:rsidRDefault="00F12E73" w:rsidP="00F12E73">
      <w:pPr>
        <w:pStyle w:val="Teksttreci20"/>
        <w:widowControl/>
        <w:numPr>
          <w:ilvl w:val="0"/>
          <w:numId w:val="9"/>
        </w:numPr>
        <w:tabs>
          <w:tab w:val="left" w:pos="869"/>
        </w:tabs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147C9E">
        <w:rPr>
          <w:rFonts w:asciiTheme="minorHAnsi" w:hAnsiTheme="minorHAnsi" w:cstheme="minorHAnsi"/>
          <w:sz w:val="22"/>
          <w:szCs w:val="22"/>
        </w:rPr>
        <w:t>Niniejsza umowa stanowi dokument gwarancji.</w:t>
      </w:r>
    </w:p>
    <w:p w14:paraId="21BDA70C" w14:textId="2AFEBBF5" w:rsidR="00F12E73" w:rsidRPr="00147C9E" w:rsidRDefault="00F12E73" w:rsidP="00F12E73">
      <w:pPr>
        <w:pStyle w:val="Teksttreci20"/>
        <w:widowControl/>
        <w:numPr>
          <w:ilvl w:val="0"/>
          <w:numId w:val="9"/>
        </w:numPr>
        <w:tabs>
          <w:tab w:val="left" w:pos="869"/>
        </w:tabs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147C9E">
        <w:rPr>
          <w:rFonts w:asciiTheme="minorHAnsi" w:hAnsiTheme="minorHAnsi" w:cstheme="minorHAnsi"/>
          <w:sz w:val="22"/>
          <w:szCs w:val="22"/>
        </w:rPr>
        <w:t xml:space="preserve">Wykonawca odpowiada wobec Zamawiającego z tytułu niniejszej gwarancji za cały przedmiot zamówienia. </w:t>
      </w:r>
    </w:p>
    <w:p w14:paraId="03BE400B" w14:textId="671F08AE" w:rsidR="00F12E73" w:rsidRPr="00147C9E" w:rsidRDefault="00F12E73" w:rsidP="00F12E73">
      <w:pPr>
        <w:pStyle w:val="Teksttreci20"/>
        <w:widowControl/>
        <w:numPr>
          <w:ilvl w:val="0"/>
          <w:numId w:val="9"/>
        </w:numPr>
        <w:tabs>
          <w:tab w:val="left" w:pos="869"/>
        </w:tabs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147C9E">
        <w:rPr>
          <w:rFonts w:asciiTheme="minorHAnsi" w:hAnsiTheme="minorHAnsi" w:cstheme="minorHAnsi"/>
          <w:sz w:val="22"/>
          <w:szCs w:val="22"/>
        </w:rPr>
        <w:lastRenderedPageBreak/>
        <w:t>W przypadku wystąpienia jakiejkolwiek wady w przedmiocie zamówienia Zamawiający jest uprawniony wg własnego wyboru do:</w:t>
      </w:r>
    </w:p>
    <w:p w14:paraId="34ABA0D1" w14:textId="1EBD11FF" w:rsidR="00F12E73" w:rsidRPr="00147C9E" w:rsidRDefault="00F12E73" w:rsidP="00F12E73">
      <w:pPr>
        <w:pStyle w:val="Teksttreci20"/>
        <w:widowControl/>
        <w:numPr>
          <w:ilvl w:val="1"/>
          <w:numId w:val="24"/>
        </w:numPr>
        <w:tabs>
          <w:tab w:val="left" w:pos="869"/>
        </w:tabs>
        <w:suppressAutoHyphens/>
        <w:spacing w:before="0" w:after="0" w:line="259" w:lineRule="auto"/>
        <w:ind w:left="851" w:hanging="425"/>
        <w:rPr>
          <w:rFonts w:asciiTheme="minorHAnsi" w:hAnsiTheme="minorHAnsi" w:cstheme="minorHAnsi"/>
          <w:sz w:val="22"/>
          <w:szCs w:val="22"/>
        </w:rPr>
      </w:pPr>
      <w:r w:rsidRPr="00147C9E">
        <w:rPr>
          <w:rFonts w:asciiTheme="minorHAnsi" w:hAnsiTheme="minorHAnsi" w:cstheme="minorHAnsi"/>
          <w:sz w:val="22"/>
          <w:szCs w:val="22"/>
        </w:rPr>
        <w:t xml:space="preserve">żądania usunięcia wady przedmiotu zamówienia poprzez naprawę; </w:t>
      </w:r>
    </w:p>
    <w:p w14:paraId="37453BF5" w14:textId="3F9F5407" w:rsidR="00F12E73" w:rsidRPr="00147C9E" w:rsidRDefault="00F12E73" w:rsidP="00F12E73">
      <w:pPr>
        <w:pStyle w:val="Teksttreci20"/>
        <w:widowControl/>
        <w:numPr>
          <w:ilvl w:val="1"/>
          <w:numId w:val="24"/>
        </w:numPr>
        <w:tabs>
          <w:tab w:val="left" w:pos="869"/>
        </w:tabs>
        <w:suppressAutoHyphens/>
        <w:spacing w:before="0" w:after="0" w:line="259" w:lineRule="auto"/>
        <w:ind w:left="851" w:hanging="425"/>
        <w:rPr>
          <w:rFonts w:asciiTheme="minorHAnsi" w:hAnsiTheme="minorHAnsi" w:cstheme="minorHAnsi"/>
          <w:sz w:val="22"/>
          <w:szCs w:val="22"/>
        </w:rPr>
      </w:pPr>
      <w:r w:rsidRPr="00147C9E">
        <w:rPr>
          <w:rFonts w:asciiTheme="minorHAnsi" w:hAnsiTheme="minorHAnsi" w:cstheme="minorHAnsi"/>
          <w:sz w:val="22"/>
          <w:szCs w:val="22"/>
        </w:rPr>
        <w:t>wymiany wyposażenia na wolną od wad.</w:t>
      </w:r>
    </w:p>
    <w:p w14:paraId="7619EB29" w14:textId="4C251252" w:rsidR="00F12E73" w:rsidRPr="00147C9E" w:rsidRDefault="00F12E73" w:rsidP="00F12E73">
      <w:pPr>
        <w:pStyle w:val="Teksttreci20"/>
        <w:widowControl/>
        <w:numPr>
          <w:ilvl w:val="0"/>
          <w:numId w:val="35"/>
        </w:numPr>
        <w:tabs>
          <w:tab w:val="left" w:pos="869"/>
        </w:tabs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147C9E">
        <w:rPr>
          <w:rFonts w:asciiTheme="minorHAnsi" w:hAnsiTheme="minorHAnsi" w:cstheme="minorHAnsi"/>
          <w:sz w:val="22"/>
          <w:szCs w:val="22"/>
        </w:rPr>
        <w:t>W przypadku ujawnienia wad, Zamawiający zawiadomi o niej Wykonawcę wzywając go do naprawy lub wymiany wyposażenia</w:t>
      </w:r>
      <w:r w:rsidR="007B6CAA">
        <w:rPr>
          <w:rFonts w:asciiTheme="minorHAnsi" w:hAnsiTheme="minorHAnsi" w:cstheme="minorHAnsi"/>
          <w:sz w:val="22"/>
          <w:szCs w:val="22"/>
        </w:rPr>
        <w:t xml:space="preserve"> na wolną od wad</w:t>
      </w:r>
      <w:r w:rsidRPr="00147C9E">
        <w:rPr>
          <w:rFonts w:asciiTheme="minorHAnsi" w:hAnsiTheme="minorHAnsi" w:cstheme="minorHAnsi"/>
          <w:sz w:val="22"/>
          <w:szCs w:val="22"/>
        </w:rPr>
        <w:t xml:space="preserve"> wyznaczając odpowiedni termin do jej usunięcia. </w:t>
      </w:r>
    </w:p>
    <w:p w14:paraId="5B5F76D5" w14:textId="7209ADD2" w:rsidR="00F12E73" w:rsidRPr="00147C9E" w:rsidRDefault="00F12E73" w:rsidP="00F12E73">
      <w:pPr>
        <w:pStyle w:val="Teksttreci20"/>
        <w:widowControl/>
        <w:numPr>
          <w:ilvl w:val="0"/>
          <w:numId w:val="35"/>
        </w:numPr>
        <w:tabs>
          <w:tab w:val="left" w:pos="869"/>
        </w:tabs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147C9E">
        <w:rPr>
          <w:rFonts w:asciiTheme="minorHAnsi" w:hAnsiTheme="minorHAnsi" w:cstheme="minorHAnsi"/>
          <w:sz w:val="22"/>
          <w:szCs w:val="22"/>
        </w:rPr>
        <w:t xml:space="preserve">Jeżeli Zamawiający nie wyznaczy innego terminu, to Wykonawca zobowiązany jest przystąpić do usuwania wady </w:t>
      </w:r>
      <w:r w:rsidR="007B6CAA">
        <w:rPr>
          <w:rFonts w:asciiTheme="minorHAnsi" w:hAnsiTheme="minorHAnsi" w:cstheme="minorHAnsi"/>
          <w:sz w:val="22"/>
          <w:szCs w:val="22"/>
        </w:rPr>
        <w:t xml:space="preserve">lub wymiany wyposażenia </w:t>
      </w:r>
      <w:r w:rsidRPr="00147C9E">
        <w:rPr>
          <w:rFonts w:asciiTheme="minorHAnsi" w:hAnsiTheme="minorHAnsi" w:cstheme="minorHAnsi"/>
          <w:sz w:val="22"/>
          <w:szCs w:val="22"/>
        </w:rPr>
        <w:t xml:space="preserve">w terminie 1 dnia od dnia otrzymania stosownego wezwania. Termin usunięcia wad </w:t>
      </w:r>
      <w:r w:rsidR="007B6CAA">
        <w:rPr>
          <w:rFonts w:asciiTheme="minorHAnsi" w:hAnsiTheme="minorHAnsi" w:cstheme="minorHAnsi"/>
          <w:sz w:val="22"/>
          <w:szCs w:val="22"/>
        </w:rPr>
        <w:t xml:space="preserve">lub wymiany wyposażenia </w:t>
      </w:r>
      <w:r w:rsidRPr="00147C9E">
        <w:rPr>
          <w:rFonts w:asciiTheme="minorHAnsi" w:hAnsiTheme="minorHAnsi" w:cstheme="minorHAnsi"/>
          <w:sz w:val="22"/>
          <w:szCs w:val="22"/>
        </w:rPr>
        <w:t>nie może być dłuższy niż 14 dni od dnia otrzymania wezwania.</w:t>
      </w:r>
    </w:p>
    <w:p w14:paraId="0DA76E00" w14:textId="549A01F7" w:rsidR="00B91A73" w:rsidRPr="00147C9E" w:rsidRDefault="00F12E73" w:rsidP="00F12E73">
      <w:pPr>
        <w:pStyle w:val="Teksttreci20"/>
        <w:widowControl/>
        <w:numPr>
          <w:ilvl w:val="0"/>
          <w:numId w:val="35"/>
        </w:numPr>
        <w:shd w:val="clear" w:color="auto" w:fill="auto"/>
        <w:tabs>
          <w:tab w:val="left" w:pos="869"/>
        </w:tabs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147C9E">
        <w:rPr>
          <w:rFonts w:asciiTheme="minorHAnsi" w:hAnsiTheme="minorHAnsi" w:cstheme="minorHAnsi"/>
          <w:sz w:val="22"/>
          <w:szCs w:val="22"/>
        </w:rPr>
        <w:t xml:space="preserve">Usunięcie wad </w:t>
      </w:r>
      <w:r w:rsidR="007B6CAA">
        <w:rPr>
          <w:rFonts w:asciiTheme="minorHAnsi" w:hAnsiTheme="minorHAnsi" w:cstheme="minorHAnsi"/>
          <w:sz w:val="22"/>
          <w:szCs w:val="22"/>
        </w:rPr>
        <w:t xml:space="preserve">lub wymiany wyposażenia </w:t>
      </w:r>
      <w:r w:rsidRPr="00147C9E">
        <w:rPr>
          <w:rFonts w:asciiTheme="minorHAnsi" w:hAnsiTheme="minorHAnsi" w:cstheme="minorHAnsi"/>
          <w:sz w:val="22"/>
          <w:szCs w:val="22"/>
        </w:rPr>
        <w:t>uważa się za skuteczne z chwilą podpisania przez Strony protokołu usunięcia wad</w:t>
      </w:r>
    </w:p>
    <w:p w14:paraId="1480F794" w14:textId="66A9775E" w:rsidR="00EB4176" w:rsidRPr="00147C9E" w:rsidRDefault="00EB4176" w:rsidP="00F12E73">
      <w:pPr>
        <w:pStyle w:val="Teksttreci20"/>
        <w:widowControl/>
        <w:numPr>
          <w:ilvl w:val="0"/>
          <w:numId w:val="35"/>
        </w:numPr>
        <w:shd w:val="clear" w:color="auto" w:fill="auto"/>
        <w:tabs>
          <w:tab w:val="left" w:pos="869"/>
        </w:tabs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color w:val="auto"/>
          <w:sz w:val="22"/>
          <w:szCs w:val="22"/>
        </w:rPr>
      </w:pPr>
      <w:r w:rsidRPr="00147C9E">
        <w:rPr>
          <w:rFonts w:asciiTheme="minorHAnsi" w:eastAsia="Times New Roman" w:hAnsiTheme="minorHAnsi" w:cstheme="minorHAnsi"/>
          <w:bCs/>
          <w:color w:val="auto"/>
          <w:sz w:val="22"/>
          <w:szCs w:val="22"/>
          <w:lang w:eastAsia="ar-SA" w:bidi="ar-SA"/>
        </w:rPr>
        <w:t xml:space="preserve">Koszty napraw gwarancyjnych </w:t>
      </w:r>
      <w:r w:rsidR="00F12E73" w:rsidRPr="00147C9E">
        <w:rPr>
          <w:rFonts w:asciiTheme="minorHAnsi" w:eastAsia="Times New Roman" w:hAnsiTheme="minorHAnsi" w:cstheme="minorHAnsi"/>
          <w:bCs/>
          <w:color w:val="auto"/>
          <w:sz w:val="22"/>
          <w:szCs w:val="22"/>
          <w:lang w:eastAsia="ar-SA" w:bidi="ar-SA"/>
        </w:rPr>
        <w:t>wyposażenia lub urządzeń</w:t>
      </w:r>
      <w:r w:rsidRPr="00147C9E">
        <w:rPr>
          <w:rFonts w:asciiTheme="minorHAnsi" w:eastAsia="Times New Roman" w:hAnsiTheme="minorHAnsi" w:cstheme="minorHAnsi"/>
          <w:bCs/>
          <w:color w:val="auto"/>
          <w:sz w:val="22"/>
          <w:szCs w:val="22"/>
          <w:lang w:eastAsia="ar-SA" w:bidi="ar-SA"/>
        </w:rPr>
        <w:t xml:space="preserve"> podlegających wymianie, dojazdów do Zamawiającego oraz robocizny mające związek z wykonywaniem tych czynności w okresie gwarancyjnym ponosi Wykonawca.</w:t>
      </w:r>
    </w:p>
    <w:p w14:paraId="2EAC8395" w14:textId="77777777" w:rsidR="00EB4176" w:rsidRPr="00147C9E" w:rsidRDefault="00EB4176" w:rsidP="00D23D5C">
      <w:pPr>
        <w:pStyle w:val="Teksttreci20"/>
        <w:widowControl/>
        <w:shd w:val="clear" w:color="auto" w:fill="auto"/>
        <w:tabs>
          <w:tab w:val="left" w:pos="869"/>
        </w:tabs>
        <w:suppressAutoHyphens/>
        <w:spacing w:before="0" w:after="0" w:line="259" w:lineRule="auto"/>
        <w:ind w:firstLine="0"/>
        <w:rPr>
          <w:rFonts w:asciiTheme="minorHAnsi" w:hAnsiTheme="minorHAnsi" w:cstheme="minorHAnsi"/>
          <w:sz w:val="22"/>
          <w:szCs w:val="22"/>
        </w:rPr>
      </w:pPr>
    </w:p>
    <w:p w14:paraId="165B3A81" w14:textId="1668D8B2" w:rsidR="00B91A73" w:rsidRPr="00147C9E" w:rsidRDefault="00622D09" w:rsidP="00085B4E">
      <w:pPr>
        <w:pStyle w:val="Nagwek10"/>
        <w:keepNext/>
        <w:keepLines/>
        <w:widowControl/>
        <w:shd w:val="clear" w:color="auto" w:fill="auto"/>
        <w:suppressAutoHyphens/>
        <w:spacing w:after="0" w:line="259" w:lineRule="auto"/>
        <w:ind w:left="40"/>
        <w:jc w:val="center"/>
        <w:rPr>
          <w:rFonts w:asciiTheme="minorHAnsi" w:hAnsiTheme="minorHAnsi" w:cstheme="minorHAnsi"/>
          <w:sz w:val="22"/>
          <w:szCs w:val="22"/>
        </w:rPr>
      </w:pPr>
      <w:bookmarkStart w:id="12" w:name="bookmark17"/>
      <w:r w:rsidRPr="00147C9E">
        <w:rPr>
          <w:rFonts w:asciiTheme="minorHAnsi" w:hAnsiTheme="minorHAnsi" w:cstheme="minorHAnsi"/>
          <w:sz w:val="22"/>
          <w:szCs w:val="22"/>
        </w:rPr>
        <w:t>§</w:t>
      </w:r>
      <w:bookmarkStart w:id="13" w:name="bookmark18"/>
      <w:bookmarkEnd w:id="12"/>
      <w:r w:rsidR="003A2C56" w:rsidRPr="00147C9E">
        <w:rPr>
          <w:rFonts w:asciiTheme="minorHAnsi" w:hAnsiTheme="minorHAnsi" w:cstheme="minorHAnsi"/>
          <w:sz w:val="22"/>
          <w:szCs w:val="22"/>
        </w:rPr>
        <w:t>7</w:t>
      </w:r>
      <w:r w:rsidR="002D4656" w:rsidRPr="00147C9E">
        <w:rPr>
          <w:rFonts w:asciiTheme="minorHAnsi" w:hAnsiTheme="minorHAnsi" w:cstheme="minorHAnsi"/>
          <w:sz w:val="22"/>
          <w:szCs w:val="22"/>
        </w:rPr>
        <w:t xml:space="preserve"> </w:t>
      </w:r>
      <w:r w:rsidRPr="00147C9E">
        <w:rPr>
          <w:rFonts w:asciiTheme="minorHAnsi" w:hAnsiTheme="minorHAnsi" w:cstheme="minorHAnsi"/>
          <w:sz w:val="22"/>
          <w:szCs w:val="22"/>
        </w:rPr>
        <w:t>Warunki płatności</w:t>
      </w:r>
      <w:bookmarkEnd w:id="13"/>
    </w:p>
    <w:p w14:paraId="0D482904" w14:textId="03535A4E" w:rsidR="00085B4E" w:rsidRPr="00147C9E" w:rsidRDefault="00085B4E" w:rsidP="00085B4E">
      <w:pPr>
        <w:pStyle w:val="Teksttreci20"/>
        <w:widowControl/>
        <w:numPr>
          <w:ilvl w:val="0"/>
          <w:numId w:val="10"/>
        </w:numPr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bookmarkStart w:id="14" w:name="bookmark19"/>
      <w:r w:rsidRPr="00147C9E">
        <w:rPr>
          <w:rFonts w:asciiTheme="minorHAnsi" w:hAnsiTheme="minorHAnsi" w:cstheme="minorHAnsi"/>
          <w:sz w:val="22"/>
          <w:szCs w:val="22"/>
        </w:rPr>
        <w:t>Wynagrodzenie za przedmiot umowy zgodnie ze złożoną ofertą wynosi ….. zł netto (słownie: …../100 zł) plus podatek VAT, w kwocie ….. zł (słownie: …../100 zł), co daje kwotę ….. zł brutto (słownie: …../100 zł). Wskazana cena została obliczona w oparciu o ceny jednostkowe przewidziane w formularzu oferty – formularzu cenowym.</w:t>
      </w:r>
    </w:p>
    <w:p w14:paraId="245A4650" w14:textId="313DE547" w:rsidR="00085B4E" w:rsidRPr="00147C9E" w:rsidRDefault="00085B4E" w:rsidP="00085B4E">
      <w:pPr>
        <w:pStyle w:val="Teksttreci20"/>
        <w:widowControl/>
        <w:numPr>
          <w:ilvl w:val="0"/>
          <w:numId w:val="10"/>
        </w:numPr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147C9E">
        <w:rPr>
          <w:rFonts w:asciiTheme="minorHAnsi" w:hAnsiTheme="minorHAnsi" w:cstheme="minorHAnsi"/>
          <w:sz w:val="22"/>
          <w:szCs w:val="22"/>
        </w:rPr>
        <w:t>Wynagrodzenie za przedmiot zamówienia, o którym mowa w §1 obejmuje wszystkie koszty, jakie Wykonawca poniesie z tytułu realizacji niniejszej umowy.</w:t>
      </w:r>
    </w:p>
    <w:p w14:paraId="364825F5" w14:textId="6819F47D" w:rsidR="00085B4E" w:rsidRPr="00147C9E" w:rsidRDefault="00085B4E" w:rsidP="00085B4E">
      <w:pPr>
        <w:pStyle w:val="Teksttreci20"/>
        <w:widowControl/>
        <w:numPr>
          <w:ilvl w:val="0"/>
          <w:numId w:val="10"/>
        </w:numPr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147C9E">
        <w:rPr>
          <w:rFonts w:asciiTheme="minorHAnsi" w:hAnsiTheme="minorHAnsi" w:cstheme="minorHAnsi"/>
          <w:sz w:val="22"/>
          <w:szCs w:val="22"/>
        </w:rPr>
        <w:t>Wynagrodzenie za przedmiot zamówienia zostanie uregulowane na podstawie jednej faktury.</w:t>
      </w:r>
    </w:p>
    <w:p w14:paraId="08E4F901" w14:textId="59E10F24" w:rsidR="00085B4E" w:rsidRPr="00147C9E" w:rsidRDefault="00085B4E" w:rsidP="00085B4E">
      <w:pPr>
        <w:pStyle w:val="Teksttreci20"/>
        <w:widowControl/>
        <w:numPr>
          <w:ilvl w:val="0"/>
          <w:numId w:val="10"/>
        </w:numPr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147C9E">
        <w:rPr>
          <w:rFonts w:asciiTheme="minorHAnsi" w:hAnsiTheme="minorHAnsi" w:cstheme="minorHAnsi"/>
          <w:sz w:val="22"/>
          <w:szCs w:val="22"/>
        </w:rPr>
        <w:t xml:space="preserve">Podstawą do wystawienia faktury przez Wykonawcę, będzie podpisany bez uwag przez przedstawicieli obu stron, protokół odbioru końcowego. Za zrealizowane dostawy Zamawiający zapłaci przelewem </w:t>
      </w:r>
      <w:r w:rsidRPr="00147C9E">
        <w:rPr>
          <w:rFonts w:asciiTheme="minorHAnsi" w:hAnsiTheme="minorHAnsi" w:cstheme="minorHAnsi"/>
          <w:sz w:val="22"/>
          <w:szCs w:val="22"/>
        </w:rPr>
        <w:br/>
        <w:t>w terminie 30 dni od daty otrzymania prawidłowo wystawionej faktury.</w:t>
      </w:r>
    </w:p>
    <w:p w14:paraId="53315C66" w14:textId="0D5F2D59" w:rsidR="00085B4E" w:rsidRPr="00147C9E" w:rsidRDefault="00085B4E" w:rsidP="00085B4E">
      <w:pPr>
        <w:pStyle w:val="Teksttreci20"/>
        <w:widowControl/>
        <w:numPr>
          <w:ilvl w:val="0"/>
          <w:numId w:val="10"/>
        </w:numPr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147C9E">
        <w:rPr>
          <w:rFonts w:asciiTheme="minorHAnsi" w:hAnsiTheme="minorHAnsi" w:cstheme="minorHAnsi"/>
          <w:sz w:val="22"/>
          <w:szCs w:val="22"/>
        </w:rPr>
        <w:t>Wykonawca wystawi fakturę zgodnie z formularzem cenowym stanowiącym załącznik do  formularza oferty – załącznik nr 2.</w:t>
      </w:r>
    </w:p>
    <w:p w14:paraId="27B2A85F" w14:textId="77777777" w:rsidR="00085B4E" w:rsidRPr="00147C9E" w:rsidRDefault="00085B4E" w:rsidP="00085B4E">
      <w:pPr>
        <w:pStyle w:val="Teksttreci20"/>
        <w:widowControl/>
        <w:numPr>
          <w:ilvl w:val="0"/>
          <w:numId w:val="10"/>
        </w:numPr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147C9E">
        <w:rPr>
          <w:rFonts w:asciiTheme="minorHAnsi" w:hAnsiTheme="minorHAnsi" w:cstheme="minorHAnsi"/>
          <w:sz w:val="22"/>
          <w:szCs w:val="22"/>
        </w:rPr>
        <w:t>Faktura zostanie uregulowana przelewem z konta Zamawiającego na konto Wykonawcy wskazane na fakturze.</w:t>
      </w:r>
    </w:p>
    <w:p w14:paraId="0BF20CE5" w14:textId="77777777" w:rsidR="00085B4E" w:rsidRPr="00147C9E" w:rsidRDefault="00085B4E" w:rsidP="00085B4E">
      <w:pPr>
        <w:pStyle w:val="Teksttreci20"/>
        <w:widowControl/>
        <w:numPr>
          <w:ilvl w:val="0"/>
          <w:numId w:val="10"/>
        </w:numPr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147C9E">
        <w:rPr>
          <w:rFonts w:asciiTheme="minorHAnsi" w:hAnsiTheme="minorHAnsi" w:cstheme="minorHAnsi"/>
          <w:sz w:val="22"/>
          <w:szCs w:val="22"/>
        </w:rPr>
        <w:t>Za dzień zapłaty uważa się datę obciążenia rachunku bankowego Zamawiającego.</w:t>
      </w:r>
    </w:p>
    <w:p w14:paraId="5FE57280" w14:textId="77777777" w:rsidR="00085B4E" w:rsidRPr="00147C9E" w:rsidRDefault="00085B4E" w:rsidP="00085B4E">
      <w:pPr>
        <w:pStyle w:val="Teksttreci20"/>
        <w:widowControl/>
        <w:numPr>
          <w:ilvl w:val="0"/>
          <w:numId w:val="10"/>
        </w:numPr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147C9E">
        <w:rPr>
          <w:rFonts w:asciiTheme="minorHAnsi" w:hAnsiTheme="minorHAnsi" w:cstheme="minorHAnsi"/>
          <w:sz w:val="22"/>
          <w:szCs w:val="22"/>
        </w:rPr>
        <w:t>Zamawiający nie wyraża zgody na cesję wierzytelności wynikających z niniejszej umowy.</w:t>
      </w:r>
    </w:p>
    <w:p w14:paraId="7557241C" w14:textId="4D5C475D" w:rsidR="00085B4E" w:rsidRPr="00147C9E" w:rsidRDefault="00085B4E" w:rsidP="00085B4E">
      <w:pPr>
        <w:pStyle w:val="Teksttreci20"/>
        <w:widowControl/>
        <w:numPr>
          <w:ilvl w:val="0"/>
          <w:numId w:val="10"/>
        </w:numPr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147C9E">
        <w:rPr>
          <w:rFonts w:asciiTheme="minorHAnsi" w:hAnsiTheme="minorHAnsi" w:cstheme="minorHAnsi"/>
          <w:sz w:val="22"/>
          <w:szCs w:val="22"/>
        </w:rPr>
        <w:t xml:space="preserve">W przypadku, gdy wskazany przez Wykonawcę rachunek bankowy, na który ma nastąpić zapłata wynagrodzenia, nie widnieje w wykazie podmiotów zarejestrowanych jako podatnicy VAT, niezarejestrowanych oraz wykreślonych i przywróconych do rejestru VAT, o którym jest mowa </w:t>
      </w:r>
      <w:r w:rsidRPr="00147C9E">
        <w:rPr>
          <w:rFonts w:asciiTheme="minorHAnsi" w:hAnsiTheme="minorHAnsi" w:cstheme="minorHAnsi"/>
          <w:sz w:val="22"/>
          <w:szCs w:val="22"/>
        </w:rPr>
        <w:br/>
        <w:t>w art. 96b ustawy o podatku od towarów i usług,  Zamawiającemu przysługuje prawo wstrzymania zapłaty wynagrodzenia do czasu uzyskania wpisu tego rachunku bankowego lub rachunku powiązanego z rachunkiem wykonawcy do przedmiotowego wykazu lub wskazania nowego rachunku bankowego ujawnionego w ww. wykazie.</w:t>
      </w:r>
    </w:p>
    <w:p w14:paraId="2B114734" w14:textId="77777777" w:rsidR="00085B4E" w:rsidRPr="00147C9E" w:rsidRDefault="00085B4E" w:rsidP="00085B4E">
      <w:pPr>
        <w:pStyle w:val="Teksttreci20"/>
        <w:widowControl/>
        <w:numPr>
          <w:ilvl w:val="0"/>
          <w:numId w:val="10"/>
        </w:numPr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147C9E">
        <w:rPr>
          <w:rFonts w:asciiTheme="minorHAnsi" w:hAnsiTheme="minorHAnsi" w:cstheme="minorHAnsi"/>
          <w:sz w:val="22"/>
          <w:szCs w:val="22"/>
        </w:rPr>
        <w:t>Do momentu uzyskania przez Wykonawcę wpisu rachunku bankowego do przedmiotowego wykazu lub wskazania nowego rachunku bankowego ujawnionego w ww. wykazie, wynagrodzenie Wykonawcy nie będzie uznawane za należne, a Wykonawca nie będzie uprawniony do dochodzenie od Zamawiający zarówno wynagrodzenia, jak i odsetek.</w:t>
      </w:r>
    </w:p>
    <w:p w14:paraId="13AA980F" w14:textId="1DDE233D" w:rsidR="00D427D8" w:rsidRPr="00147C9E" w:rsidRDefault="00D427D8" w:rsidP="00085B4E">
      <w:pPr>
        <w:pStyle w:val="Teksttreci20"/>
        <w:widowControl/>
        <w:shd w:val="clear" w:color="auto" w:fill="auto"/>
        <w:suppressAutoHyphens/>
        <w:spacing w:before="0" w:after="0" w:line="259" w:lineRule="auto"/>
        <w:ind w:firstLine="0"/>
        <w:rPr>
          <w:rFonts w:asciiTheme="minorHAnsi" w:hAnsiTheme="minorHAnsi" w:cstheme="minorHAnsi"/>
          <w:sz w:val="22"/>
          <w:szCs w:val="22"/>
        </w:rPr>
      </w:pPr>
    </w:p>
    <w:p w14:paraId="153244D9" w14:textId="1731A09D" w:rsidR="00B91A73" w:rsidRPr="00147C9E" w:rsidRDefault="00622D09" w:rsidP="00D23D5C">
      <w:pPr>
        <w:pStyle w:val="Nagwek10"/>
        <w:keepNext/>
        <w:keepLines/>
        <w:widowControl/>
        <w:shd w:val="clear" w:color="auto" w:fill="auto"/>
        <w:suppressAutoHyphens/>
        <w:spacing w:after="0" w:line="259" w:lineRule="auto"/>
        <w:ind w:left="40"/>
        <w:jc w:val="center"/>
        <w:rPr>
          <w:rFonts w:asciiTheme="minorHAnsi" w:hAnsiTheme="minorHAnsi" w:cstheme="minorHAnsi"/>
          <w:sz w:val="22"/>
          <w:szCs w:val="22"/>
        </w:rPr>
      </w:pPr>
      <w:r w:rsidRPr="00147C9E">
        <w:rPr>
          <w:rFonts w:asciiTheme="minorHAnsi" w:hAnsiTheme="minorHAnsi" w:cstheme="minorHAnsi"/>
          <w:sz w:val="22"/>
          <w:szCs w:val="22"/>
        </w:rPr>
        <w:t>§</w:t>
      </w:r>
      <w:r w:rsidR="003A2C56" w:rsidRPr="00147C9E">
        <w:rPr>
          <w:rFonts w:asciiTheme="minorHAnsi" w:hAnsiTheme="minorHAnsi" w:cstheme="minorHAnsi"/>
          <w:sz w:val="22"/>
          <w:szCs w:val="22"/>
        </w:rPr>
        <w:t>8</w:t>
      </w:r>
      <w:r w:rsidR="004C7657" w:rsidRPr="00147C9E">
        <w:rPr>
          <w:rFonts w:asciiTheme="minorHAnsi" w:hAnsiTheme="minorHAnsi" w:cstheme="minorHAnsi"/>
          <w:sz w:val="22"/>
          <w:szCs w:val="22"/>
        </w:rPr>
        <w:t xml:space="preserve"> </w:t>
      </w:r>
      <w:r w:rsidRPr="00147C9E">
        <w:rPr>
          <w:rFonts w:asciiTheme="minorHAnsi" w:hAnsiTheme="minorHAnsi" w:cstheme="minorHAnsi"/>
          <w:sz w:val="22"/>
          <w:szCs w:val="22"/>
        </w:rPr>
        <w:t>Kary umowne</w:t>
      </w:r>
      <w:bookmarkEnd w:id="14"/>
    </w:p>
    <w:p w14:paraId="6004EF26" w14:textId="77777777" w:rsidR="00EA0599" w:rsidRPr="00147C9E" w:rsidRDefault="00EA0599" w:rsidP="00097788">
      <w:pPr>
        <w:pStyle w:val="Teksttreci20"/>
        <w:widowControl/>
        <w:numPr>
          <w:ilvl w:val="0"/>
          <w:numId w:val="11"/>
        </w:numPr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color w:val="auto"/>
          <w:sz w:val="22"/>
          <w:szCs w:val="22"/>
        </w:rPr>
      </w:pPr>
      <w:r w:rsidRPr="00147C9E">
        <w:rPr>
          <w:rFonts w:asciiTheme="minorHAnsi" w:hAnsiTheme="minorHAnsi" w:cstheme="minorHAnsi"/>
          <w:color w:val="auto"/>
          <w:sz w:val="22"/>
          <w:szCs w:val="22"/>
        </w:rPr>
        <w:t>Zamawiający może naliczyć Wykonawcy karę umowną za:</w:t>
      </w:r>
    </w:p>
    <w:p w14:paraId="38577679" w14:textId="28E1F420" w:rsidR="00EA0599" w:rsidRPr="00147C9E" w:rsidRDefault="00EA0599" w:rsidP="00097788">
      <w:pPr>
        <w:pStyle w:val="Teksttreci20"/>
        <w:widowControl/>
        <w:suppressAutoHyphens/>
        <w:spacing w:before="0" w:after="0" w:line="259" w:lineRule="auto"/>
        <w:ind w:left="851" w:hanging="425"/>
        <w:rPr>
          <w:rFonts w:asciiTheme="minorHAnsi" w:hAnsiTheme="minorHAnsi" w:cstheme="minorHAnsi"/>
          <w:color w:val="auto"/>
          <w:sz w:val="22"/>
          <w:szCs w:val="22"/>
        </w:rPr>
      </w:pPr>
      <w:r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a) </w:t>
      </w:r>
      <w:r w:rsidR="00097788" w:rsidRPr="00147C9E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147C9E">
        <w:rPr>
          <w:rFonts w:asciiTheme="minorHAnsi" w:hAnsiTheme="minorHAnsi" w:cstheme="minorHAnsi"/>
          <w:color w:val="auto"/>
          <w:sz w:val="22"/>
          <w:szCs w:val="22"/>
        </w:rPr>
        <w:t>niedotrzymanie terminu określonego  w §</w:t>
      </w:r>
      <w:r w:rsidR="00097788" w:rsidRPr="00147C9E">
        <w:rPr>
          <w:rFonts w:asciiTheme="minorHAnsi" w:hAnsiTheme="minorHAnsi" w:cstheme="minorHAnsi"/>
          <w:color w:val="auto"/>
          <w:sz w:val="22"/>
          <w:szCs w:val="22"/>
        </w:rPr>
        <w:t>3</w:t>
      </w:r>
      <w:r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 ust. 1 w wysokości 0,5% wartości wynagrodzenia umownego brutto, określonego w §</w:t>
      </w:r>
      <w:r w:rsidR="00097788" w:rsidRPr="00147C9E">
        <w:rPr>
          <w:rFonts w:asciiTheme="minorHAnsi" w:hAnsiTheme="minorHAnsi" w:cstheme="minorHAnsi"/>
          <w:color w:val="auto"/>
          <w:sz w:val="22"/>
          <w:szCs w:val="22"/>
        </w:rPr>
        <w:t>7</w:t>
      </w:r>
      <w:r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 u</w:t>
      </w:r>
      <w:r w:rsidR="00097788" w:rsidRPr="00147C9E">
        <w:rPr>
          <w:rFonts w:asciiTheme="minorHAnsi" w:hAnsiTheme="minorHAnsi" w:cstheme="minorHAnsi"/>
          <w:color w:val="auto"/>
          <w:sz w:val="22"/>
          <w:szCs w:val="22"/>
        </w:rPr>
        <w:t>st. 1 za każdy dzień opóźnienia;</w:t>
      </w:r>
    </w:p>
    <w:p w14:paraId="25D401EE" w14:textId="453CB32C" w:rsidR="00EA0599" w:rsidRPr="00147C9E" w:rsidRDefault="00EA0599" w:rsidP="00097788">
      <w:pPr>
        <w:pStyle w:val="Teksttreci20"/>
        <w:widowControl/>
        <w:shd w:val="clear" w:color="auto" w:fill="auto"/>
        <w:tabs>
          <w:tab w:val="left" w:pos="851"/>
        </w:tabs>
        <w:suppressAutoHyphens/>
        <w:spacing w:before="0" w:after="0" w:line="259" w:lineRule="auto"/>
        <w:ind w:left="851" w:hanging="425"/>
        <w:rPr>
          <w:rFonts w:asciiTheme="minorHAnsi" w:hAnsiTheme="minorHAnsi" w:cstheme="minorHAnsi"/>
          <w:color w:val="auto"/>
          <w:sz w:val="22"/>
          <w:szCs w:val="22"/>
        </w:rPr>
      </w:pPr>
      <w:r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b) </w:t>
      </w:r>
      <w:r w:rsidR="00097788" w:rsidRPr="00147C9E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147C9E">
        <w:rPr>
          <w:rFonts w:asciiTheme="minorHAnsi" w:hAnsiTheme="minorHAnsi" w:cstheme="minorHAnsi"/>
          <w:color w:val="auto"/>
          <w:sz w:val="22"/>
          <w:szCs w:val="22"/>
        </w:rPr>
        <w:t>niedotrzymanie terminu określonego w §</w:t>
      </w:r>
      <w:r w:rsidR="00097788" w:rsidRPr="00147C9E">
        <w:rPr>
          <w:rFonts w:asciiTheme="minorHAnsi" w:hAnsiTheme="minorHAnsi" w:cstheme="minorHAnsi"/>
          <w:color w:val="auto"/>
          <w:sz w:val="22"/>
          <w:szCs w:val="22"/>
        </w:rPr>
        <w:t>4</w:t>
      </w:r>
      <w:r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 ust. </w:t>
      </w:r>
      <w:r w:rsidR="007B6CAA">
        <w:rPr>
          <w:rFonts w:asciiTheme="minorHAnsi" w:hAnsiTheme="minorHAnsi" w:cstheme="minorHAnsi"/>
          <w:color w:val="auto"/>
          <w:sz w:val="22"/>
          <w:szCs w:val="22"/>
        </w:rPr>
        <w:t>3</w:t>
      </w:r>
      <w:r w:rsidR="007B6CAA"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147C9E">
        <w:rPr>
          <w:rFonts w:asciiTheme="minorHAnsi" w:hAnsiTheme="minorHAnsi" w:cstheme="minorHAnsi"/>
          <w:color w:val="auto"/>
          <w:sz w:val="22"/>
          <w:szCs w:val="22"/>
        </w:rPr>
        <w:t>lub wyznaczonego przez Zamawiającego na podstawie §</w:t>
      </w:r>
      <w:r w:rsidR="00097788" w:rsidRPr="00147C9E">
        <w:rPr>
          <w:rFonts w:asciiTheme="minorHAnsi" w:hAnsiTheme="minorHAnsi" w:cstheme="minorHAnsi"/>
          <w:color w:val="auto"/>
          <w:sz w:val="22"/>
          <w:szCs w:val="22"/>
        </w:rPr>
        <w:t>6</w:t>
      </w:r>
      <w:r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 ust. 6 w wysokości 0,2% wartości wynagrodzenia umownego brutto, określonego w §</w:t>
      </w:r>
      <w:r w:rsidR="00097788" w:rsidRPr="00147C9E">
        <w:rPr>
          <w:rFonts w:asciiTheme="minorHAnsi" w:hAnsiTheme="minorHAnsi" w:cstheme="minorHAnsi"/>
          <w:color w:val="auto"/>
          <w:sz w:val="22"/>
          <w:szCs w:val="22"/>
        </w:rPr>
        <w:t>7</w:t>
      </w:r>
      <w:r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 ust. 1 za każdy dzień opóźnienia za każdy z tych przypadków z osobna</w:t>
      </w:r>
      <w:r w:rsidR="00097788" w:rsidRPr="00147C9E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1A332A15" w14:textId="3B8C1BCE" w:rsidR="00EA0599" w:rsidRPr="000F1EF4" w:rsidRDefault="000F1EF4" w:rsidP="00EA0599">
      <w:pPr>
        <w:pStyle w:val="Teksttreci20"/>
        <w:widowControl/>
        <w:numPr>
          <w:ilvl w:val="0"/>
          <w:numId w:val="11"/>
        </w:numPr>
        <w:shd w:val="clear" w:color="auto" w:fill="auto"/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color w:val="auto"/>
          <w:sz w:val="22"/>
          <w:szCs w:val="22"/>
        </w:rPr>
      </w:pPr>
      <w:r w:rsidRPr="009F3EFA">
        <w:rPr>
          <w:rFonts w:asciiTheme="minorHAnsi" w:hAnsiTheme="minorHAnsi" w:cstheme="minorHAnsi"/>
          <w:color w:val="auto"/>
          <w:sz w:val="22"/>
          <w:szCs w:val="22"/>
        </w:rPr>
        <w:t xml:space="preserve">W przypadku skorzystania z uprawnień związanych </w:t>
      </w:r>
      <w:r w:rsidR="00EA0599" w:rsidRPr="000F1EF4">
        <w:rPr>
          <w:rFonts w:asciiTheme="minorHAnsi" w:hAnsiTheme="minorHAnsi" w:cstheme="minorHAnsi"/>
          <w:color w:val="auto"/>
          <w:sz w:val="22"/>
          <w:szCs w:val="22"/>
        </w:rPr>
        <w:t>odstąpi</w:t>
      </w:r>
      <w:r w:rsidRPr="009F3EFA">
        <w:rPr>
          <w:rFonts w:asciiTheme="minorHAnsi" w:hAnsiTheme="minorHAnsi" w:cstheme="minorHAnsi"/>
          <w:color w:val="auto"/>
          <w:sz w:val="22"/>
          <w:szCs w:val="22"/>
        </w:rPr>
        <w:t>eniem</w:t>
      </w:r>
      <w:r w:rsidR="00EA0599" w:rsidRPr="000F1EF4">
        <w:rPr>
          <w:rFonts w:asciiTheme="minorHAnsi" w:hAnsiTheme="minorHAnsi" w:cstheme="minorHAnsi"/>
          <w:color w:val="auto"/>
          <w:sz w:val="22"/>
          <w:szCs w:val="22"/>
        </w:rPr>
        <w:t xml:space="preserve"> od umowy w całości lub części (jeżeli umowa dotyczy kilku części zamówienia) </w:t>
      </w:r>
      <w:r w:rsidRPr="009F3EFA">
        <w:rPr>
          <w:rFonts w:asciiTheme="minorHAnsi" w:hAnsiTheme="minorHAnsi" w:cstheme="minorHAnsi"/>
          <w:color w:val="auto"/>
          <w:sz w:val="22"/>
          <w:szCs w:val="22"/>
        </w:rPr>
        <w:t>Zamawiający</w:t>
      </w:r>
      <w:r w:rsidRPr="000F1EF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EA0599" w:rsidRPr="000F1EF4">
        <w:rPr>
          <w:rFonts w:asciiTheme="minorHAnsi" w:hAnsiTheme="minorHAnsi" w:cstheme="minorHAnsi"/>
          <w:color w:val="auto"/>
          <w:sz w:val="22"/>
          <w:szCs w:val="22"/>
        </w:rPr>
        <w:t xml:space="preserve">naliczy karę umowną w wysokości 20% wynagrodzenia umownego brutto określonego </w:t>
      </w:r>
      <w:r w:rsidR="00097788" w:rsidRPr="000F1EF4">
        <w:rPr>
          <w:rFonts w:asciiTheme="minorHAnsi" w:hAnsiTheme="minorHAnsi" w:cstheme="minorHAnsi"/>
          <w:color w:val="auto"/>
          <w:sz w:val="22"/>
          <w:szCs w:val="22"/>
        </w:rPr>
        <w:t>w §7</w:t>
      </w:r>
      <w:r w:rsidR="00EA0599" w:rsidRPr="000F1EF4">
        <w:rPr>
          <w:rFonts w:asciiTheme="minorHAnsi" w:hAnsiTheme="minorHAnsi" w:cstheme="minorHAnsi"/>
          <w:color w:val="auto"/>
          <w:sz w:val="22"/>
          <w:szCs w:val="22"/>
        </w:rPr>
        <w:t xml:space="preserve"> ust. 1 niniejszej umowy w przypadku odstąpienia w całości lub w wysokości 50% wynagrodzenia </w:t>
      </w:r>
      <w:r w:rsidR="00097788" w:rsidRPr="000F1EF4">
        <w:rPr>
          <w:rFonts w:asciiTheme="minorHAnsi" w:hAnsiTheme="minorHAnsi" w:cstheme="minorHAnsi"/>
          <w:color w:val="auto"/>
          <w:sz w:val="22"/>
          <w:szCs w:val="22"/>
        </w:rPr>
        <w:t xml:space="preserve">brutto </w:t>
      </w:r>
      <w:r w:rsidR="00EA0599" w:rsidRPr="000F1EF4">
        <w:rPr>
          <w:rFonts w:asciiTheme="minorHAnsi" w:hAnsiTheme="minorHAnsi" w:cstheme="minorHAnsi"/>
          <w:color w:val="auto"/>
          <w:sz w:val="22"/>
          <w:szCs w:val="22"/>
        </w:rPr>
        <w:t xml:space="preserve">należnego za dostarczenie określonych części przedmiotu </w:t>
      </w:r>
      <w:r w:rsidR="00097788" w:rsidRPr="000F1EF4">
        <w:rPr>
          <w:rFonts w:asciiTheme="minorHAnsi" w:hAnsiTheme="minorHAnsi" w:cstheme="minorHAnsi"/>
          <w:color w:val="auto"/>
          <w:sz w:val="22"/>
          <w:szCs w:val="22"/>
        </w:rPr>
        <w:t>zamówienia</w:t>
      </w:r>
      <w:r w:rsidR="00EA0599" w:rsidRPr="000F1EF4">
        <w:rPr>
          <w:rFonts w:asciiTheme="minorHAnsi" w:hAnsiTheme="minorHAnsi" w:cstheme="minorHAnsi"/>
          <w:color w:val="auto"/>
          <w:sz w:val="22"/>
          <w:szCs w:val="22"/>
        </w:rPr>
        <w:t xml:space="preserve"> w</w:t>
      </w:r>
      <w:r w:rsidR="00097788" w:rsidRPr="000F1EF4">
        <w:rPr>
          <w:rFonts w:asciiTheme="minorHAnsi" w:hAnsiTheme="minorHAnsi" w:cstheme="minorHAnsi"/>
          <w:color w:val="auto"/>
          <w:sz w:val="22"/>
          <w:szCs w:val="22"/>
        </w:rPr>
        <w:t>skazanego w formularzu oferty</w:t>
      </w:r>
      <w:r w:rsidR="00EA0599" w:rsidRPr="000F1EF4">
        <w:rPr>
          <w:rFonts w:asciiTheme="minorHAnsi" w:hAnsiTheme="minorHAnsi" w:cstheme="minorHAnsi"/>
          <w:color w:val="auto"/>
          <w:sz w:val="22"/>
          <w:szCs w:val="22"/>
        </w:rPr>
        <w:t xml:space="preserve"> w przypadku odstąpienia od tejże części umowy. </w:t>
      </w:r>
    </w:p>
    <w:p w14:paraId="710A6195" w14:textId="2A4D02FE" w:rsidR="00EA0599" w:rsidRPr="00147C9E" w:rsidRDefault="00EA0599" w:rsidP="00D23D5C">
      <w:pPr>
        <w:pStyle w:val="Teksttreci20"/>
        <w:widowControl/>
        <w:numPr>
          <w:ilvl w:val="0"/>
          <w:numId w:val="11"/>
        </w:numPr>
        <w:shd w:val="clear" w:color="auto" w:fill="auto"/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color w:val="auto"/>
          <w:sz w:val="22"/>
          <w:szCs w:val="22"/>
        </w:rPr>
      </w:pPr>
      <w:r w:rsidRPr="00147C9E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Zamawiający może naliczyć Wykonawcy karę umowną w wysokości </w:t>
      </w:r>
      <w:r w:rsidR="00E02E56" w:rsidRPr="00147C9E">
        <w:rPr>
          <w:rFonts w:asciiTheme="minorHAnsi" w:hAnsiTheme="minorHAnsi" w:cstheme="minorHAnsi"/>
          <w:bCs/>
          <w:color w:val="auto"/>
          <w:sz w:val="22"/>
          <w:szCs w:val="22"/>
        </w:rPr>
        <w:t>3</w:t>
      </w:r>
      <w:r w:rsidRPr="00147C9E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00 zł za uchybienie obowiązkom określonym w §2 ust. </w:t>
      </w:r>
      <w:r w:rsidR="00097788" w:rsidRPr="00147C9E">
        <w:rPr>
          <w:rFonts w:asciiTheme="minorHAnsi" w:hAnsiTheme="minorHAnsi" w:cstheme="minorHAnsi"/>
          <w:bCs/>
          <w:color w:val="auto"/>
          <w:sz w:val="22"/>
          <w:szCs w:val="22"/>
        </w:rPr>
        <w:t>3</w:t>
      </w:r>
      <w:r w:rsidRPr="00147C9E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E02E56" w:rsidRPr="00147C9E">
        <w:rPr>
          <w:rFonts w:asciiTheme="minorHAnsi" w:hAnsiTheme="minorHAnsi" w:cstheme="minorHAnsi"/>
          <w:bCs/>
          <w:color w:val="auto"/>
          <w:sz w:val="22"/>
          <w:szCs w:val="22"/>
        </w:rPr>
        <w:t>pkt 4)-7</w:t>
      </w:r>
      <w:r w:rsidRPr="00147C9E">
        <w:rPr>
          <w:rFonts w:asciiTheme="minorHAnsi" w:hAnsiTheme="minorHAnsi" w:cstheme="minorHAnsi"/>
          <w:bCs/>
          <w:color w:val="auto"/>
          <w:sz w:val="22"/>
          <w:szCs w:val="22"/>
        </w:rPr>
        <w:t>) przy czym kara ta będzie naliczana osobno za każde uchybienie.</w:t>
      </w:r>
    </w:p>
    <w:p w14:paraId="5549B1D1" w14:textId="77777777" w:rsidR="00B91A73" w:rsidRPr="00147C9E" w:rsidRDefault="00622D09" w:rsidP="00D23D5C">
      <w:pPr>
        <w:pStyle w:val="Teksttreci20"/>
        <w:widowControl/>
        <w:numPr>
          <w:ilvl w:val="0"/>
          <w:numId w:val="11"/>
        </w:numPr>
        <w:shd w:val="clear" w:color="auto" w:fill="auto"/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color w:val="auto"/>
          <w:sz w:val="22"/>
          <w:szCs w:val="22"/>
        </w:rPr>
      </w:pPr>
      <w:r w:rsidRPr="00147C9E">
        <w:rPr>
          <w:rFonts w:asciiTheme="minorHAnsi" w:hAnsiTheme="minorHAnsi" w:cstheme="minorHAnsi"/>
          <w:color w:val="auto"/>
          <w:sz w:val="22"/>
          <w:szCs w:val="22"/>
        </w:rPr>
        <w:t>Wykonawca wyraża zgodę na potrącenie kar umownych z przysługującego mu wynagrodzenia.</w:t>
      </w:r>
    </w:p>
    <w:p w14:paraId="2D06752C" w14:textId="46DC90C3" w:rsidR="00EA0599" w:rsidRPr="00147C9E" w:rsidRDefault="00EA0599" w:rsidP="00D23D5C">
      <w:pPr>
        <w:pStyle w:val="Teksttreci20"/>
        <w:widowControl/>
        <w:numPr>
          <w:ilvl w:val="0"/>
          <w:numId w:val="11"/>
        </w:numPr>
        <w:shd w:val="clear" w:color="auto" w:fill="auto"/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color w:val="auto"/>
          <w:sz w:val="22"/>
          <w:szCs w:val="22"/>
        </w:rPr>
      </w:pPr>
      <w:r w:rsidRPr="00147C9E">
        <w:rPr>
          <w:rFonts w:asciiTheme="minorHAnsi" w:hAnsiTheme="minorHAnsi" w:cstheme="minorHAnsi"/>
          <w:bCs/>
          <w:color w:val="auto"/>
          <w:sz w:val="22"/>
          <w:szCs w:val="22"/>
        </w:rPr>
        <w:t>Jeżeli kara umowna nie pokrywa poniesionej szkody, Zamawiający może dochodzić odszkodowania uzupełniającego do wysokości rzeczywiście poniesionej szkody i utraconych korzyści.</w:t>
      </w:r>
    </w:p>
    <w:p w14:paraId="1BEDD31F" w14:textId="659555B9" w:rsidR="00AF13FD" w:rsidRPr="00147C9E" w:rsidRDefault="00AF13FD" w:rsidP="00D23D5C">
      <w:pPr>
        <w:pStyle w:val="Teksttreci20"/>
        <w:widowControl/>
        <w:numPr>
          <w:ilvl w:val="0"/>
          <w:numId w:val="11"/>
        </w:numPr>
        <w:shd w:val="clear" w:color="auto" w:fill="auto"/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color w:val="auto"/>
          <w:sz w:val="22"/>
          <w:szCs w:val="22"/>
        </w:rPr>
      </w:pPr>
      <w:r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Za niedotrzymanie terminu płatności faktury Wykonawca może naliczyć odsetki umowne </w:t>
      </w:r>
      <w:r w:rsidR="001A16EE" w:rsidRPr="00147C9E">
        <w:rPr>
          <w:rFonts w:asciiTheme="minorHAnsi" w:hAnsiTheme="minorHAnsi" w:cstheme="minorHAnsi"/>
          <w:color w:val="auto"/>
          <w:sz w:val="22"/>
          <w:szCs w:val="22"/>
        </w:rPr>
        <w:br/>
      </w:r>
      <w:r w:rsidRPr="00147C9E">
        <w:rPr>
          <w:rFonts w:asciiTheme="minorHAnsi" w:hAnsiTheme="minorHAnsi" w:cstheme="minorHAnsi"/>
          <w:color w:val="auto"/>
          <w:sz w:val="22"/>
          <w:szCs w:val="22"/>
        </w:rPr>
        <w:t>w wysokości odsetek ustawowych.</w:t>
      </w:r>
    </w:p>
    <w:p w14:paraId="7B279F10" w14:textId="77777777" w:rsidR="00D427D8" w:rsidRPr="00147C9E" w:rsidRDefault="00D427D8" w:rsidP="00D23D5C">
      <w:pPr>
        <w:pStyle w:val="Teksttreci20"/>
        <w:widowControl/>
        <w:shd w:val="clear" w:color="auto" w:fill="auto"/>
        <w:suppressAutoHyphens/>
        <w:spacing w:before="0" w:after="0" w:line="259" w:lineRule="auto"/>
        <w:ind w:firstLine="0"/>
        <w:rPr>
          <w:rFonts w:asciiTheme="minorHAnsi" w:hAnsiTheme="minorHAnsi" w:cstheme="minorHAnsi"/>
          <w:sz w:val="22"/>
          <w:szCs w:val="22"/>
        </w:rPr>
      </w:pPr>
    </w:p>
    <w:p w14:paraId="52F41833" w14:textId="3C34940F" w:rsidR="005E7091" w:rsidRPr="00147C9E" w:rsidRDefault="00622D09" w:rsidP="00D23D5C">
      <w:pPr>
        <w:pStyle w:val="Nagwek10"/>
        <w:keepNext/>
        <w:keepLines/>
        <w:widowControl/>
        <w:shd w:val="clear" w:color="auto" w:fill="auto"/>
        <w:suppressAutoHyphens/>
        <w:spacing w:after="0" w:line="259" w:lineRule="auto"/>
        <w:jc w:val="center"/>
        <w:rPr>
          <w:rFonts w:asciiTheme="minorHAnsi" w:hAnsiTheme="minorHAnsi" w:cstheme="minorHAnsi"/>
          <w:sz w:val="22"/>
          <w:szCs w:val="22"/>
        </w:rPr>
      </w:pPr>
      <w:bookmarkStart w:id="15" w:name="bookmark20"/>
      <w:r w:rsidRPr="00147C9E">
        <w:rPr>
          <w:rFonts w:asciiTheme="minorHAnsi" w:hAnsiTheme="minorHAnsi" w:cstheme="minorHAnsi"/>
          <w:sz w:val="22"/>
          <w:szCs w:val="22"/>
        </w:rPr>
        <w:t>§</w:t>
      </w:r>
      <w:bookmarkStart w:id="16" w:name="bookmark22"/>
      <w:bookmarkEnd w:id="15"/>
      <w:r w:rsidR="00085B4E" w:rsidRPr="00147C9E">
        <w:rPr>
          <w:rFonts w:asciiTheme="minorHAnsi" w:hAnsiTheme="minorHAnsi" w:cstheme="minorHAnsi"/>
          <w:sz w:val="22"/>
          <w:szCs w:val="22"/>
        </w:rPr>
        <w:t>9</w:t>
      </w:r>
      <w:r w:rsidR="0094124C" w:rsidRPr="00147C9E">
        <w:rPr>
          <w:rFonts w:asciiTheme="minorHAnsi" w:hAnsiTheme="minorHAnsi" w:cstheme="minorHAnsi"/>
          <w:sz w:val="22"/>
          <w:szCs w:val="22"/>
        </w:rPr>
        <w:t xml:space="preserve"> </w:t>
      </w:r>
      <w:r w:rsidR="005E7091" w:rsidRPr="00147C9E">
        <w:rPr>
          <w:rFonts w:asciiTheme="minorHAnsi" w:hAnsiTheme="minorHAnsi" w:cstheme="minorHAnsi"/>
          <w:sz w:val="22"/>
          <w:szCs w:val="22"/>
        </w:rPr>
        <w:t>Odstąpienie od umowy</w:t>
      </w:r>
    </w:p>
    <w:p w14:paraId="7006A382" w14:textId="27696973" w:rsidR="004576B1" w:rsidRPr="00147C9E" w:rsidRDefault="005E7091" w:rsidP="009F3EFA">
      <w:pPr>
        <w:pStyle w:val="Teksttreci20"/>
        <w:widowControl/>
        <w:shd w:val="clear" w:color="auto" w:fill="auto"/>
        <w:suppressAutoHyphens/>
        <w:spacing w:before="0" w:after="0" w:line="259" w:lineRule="auto"/>
        <w:ind w:left="426" w:firstLine="0"/>
        <w:rPr>
          <w:rFonts w:asciiTheme="minorHAnsi" w:hAnsiTheme="minorHAnsi" w:cstheme="minorHAnsi"/>
          <w:sz w:val="22"/>
          <w:szCs w:val="22"/>
        </w:rPr>
      </w:pPr>
      <w:r w:rsidRPr="00147C9E">
        <w:rPr>
          <w:rFonts w:asciiTheme="minorHAnsi" w:hAnsiTheme="minorHAnsi" w:cstheme="minorHAnsi"/>
          <w:sz w:val="22"/>
          <w:szCs w:val="22"/>
        </w:rPr>
        <w:t>Zamawiający jest uprawniony do odstąpienia od umowy w razie</w:t>
      </w:r>
      <w:r w:rsidR="0094124C" w:rsidRPr="00147C9E">
        <w:rPr>
          <w:rFonts w:asciiTheme="minorHAnsi" w:hAnsiTheme="minorHAnsi" w:cstheme="minorHAnsi"/>
          <w:sz w:val="22"/>
          <w:szCs w:val="22"/>
        </w:rPr>
        <w:t>:</w:t>
      </w:r>
    </w:p>
    <w:p w14:paraId="5156B267" w14:textId="12A5AD54" w:rsidR="004576B1" w:rsidRPr="00147C9E" w:rsidRDefault="004576B1" w:rsidP="00D23D5C">
      <w:pPr>
        <w:pStyle w:val="Teksttreci20"/>
        <w:widowControl/>
        <w:numPr>
          <w:ilvl w:val="0"/>
          <w:numId w:val="20"/>
        </w:numPr>
        <w:shd w:val="clear" w:color="auto" w:fill="auto"/>
        <w:suppressAutoHyphens/>
        <w:spacing w:before="0" w:after="0" w:line="259" w:lineRule="auto"/>
        <w:ind w:left="851" w:hanging="425"/>
        <w:rPr>
          <w:rFonts w:asciiTheme="minorHAnsi" w:hAnsiTheme="minorHAnsi" w:cstheme="minorHAnsi"/>
          <w:sz w:val="22"/>
          <w:szCs w:val="22"/>
        </w:rPr>
      </w:pPr>
      <w:r w:rsidRPr="00147C9E">
        <w:rPr>
          <w:rFonts w:asciiTheme="minorHAnsi" w:hAnsiTheme="minorHAnsi" w:cstheme="minorHAnsi"/>
          <w:sz w:val="22"/>
          <w:szCs w:val="22"/>
        </w:rPr>
        <w:t xml:space="preserve">zaistnienia okoliczności </w:t>
      </w:r>
      <w:r w:rsidR="00240324" w:rsidRPr="00147C9E">
        <w:rPr>
          <w:rFonts w:asciiTheme="minorHAnsi" w:hAnsiTheme="minorHAnsi" w:cstheme="minorHAnsi"/>
          <w:sz w:val="22"/>
          <w:szCs w:val="22"/>
        </w:rPr>
        <w:t>określonych w kodeksie cywilnym</w:t>
      </w:r>
      <w:r w:rsidR="005E7091" w:rsidRPr="00147C9E">
        <w:rPr>
          <w:rFonts w:asciiTheme="minorHAnsi" w:hAnsiTheme="minorHAnsi" w:cstheme="minorHAnsi"/>
          <w:sz w:val="22"/>
          <w:szCs w:val="22"/>
        </w:rPr>
        <w:t xml:space="preserve"> oraz </w:t>
      </w:r>
    </w:p>
    <w:p w14:paraId="2C11C4BC" w14:textId="6BE16EE1" w:rsidR="008F6F52" w:rsidRPr="00147C9E" w:rsidRDefault="004576B1" w:rsidP="00D23D5C">
      <w:pPr>
        <w:pStyle w:val="Teksttreci20"/>
        <w:widowControl/>
        <w:numPr>
          <w:ilvl w:val="0"/>
          <w:numId w:val="20"/>
        </w:numPr>
        <w:shd w:val="clear" w:color="auto" w:fill="auto"/>
        <w:suppressAutoHyphens/>
        <w:spacing w:before="0" w:after="0" w:line="259" w:lineRule="auto"/>
        <w:ind w:left="851" w:hanging="425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47C9E">
        <w:rPr>
          <w:rFonts w:asciiTheme="minorHAnsi" w:hAnsiTheme="minorHAnsi" w:cstheme="minorHAnsi"/>
          <w:sz w:val="22"/>
          <w:szCs w:val="22"/>
        </w:rPr>
        <w:t xml:space="preserve">w przypadku gdy </w:t>
      </w:r>
      <w:r w:rsidR="008F6F52" w:rsidRPr="00147C9E">
        <w:rPr>
          <w:rFonts w:asciiTheme="minorHAnsi" w:eastAsia="MS Mincho" w:hAnsiTheme="minorHAnsi" w:cstheme="minorHAnsi"/>
          <w:color w:val="000000" w:themeColor="text1"/>
          <w:sz w:val="22"/>
          <w:szCs w:val="22"/>
          <w:lang w:eastAsia="ar-SA"/>
        </w:rPr>
        <w:t xml:space="preserve">Wykonawca opóźnia się w wykonaniu przedmiotu umowy o </w:t>
      </w:r>
      <w:r w:rsidR="00D91306" w:rsidRPr="00147C9E">
        <w:rPr>
          <w:rFonts w:asciiTheme="minorHAnsi" w:eastAsia="MS Mincho" w:hAnsiTheme="minorHAnsi" w:cstheme="minorHAnsi"/>
          <w:color w:val="000000" w:themeColor="text1"/>
          <w:sz w:val="22"/>
          <w:szCs w:val="22"/>
          <w:lang w:eastAsia="ar-SA"/>
        </w:rPr>
        <w:t xml:space="preserve">14 </w:t>
      </w:r>
      <w:r w:rsidR="008F6F52" w:rsidRPr="00147C9E">
        <w:rPr>
          <w:rFonts w:asciiTheme="minorHAnsi" w:eastAsia="MS Mincho" w:hAnsiTheme="minorHAnsi" w:cstheme="minorHAnsi"/>
          <w:color w:val="000000" w:themeColor="text1"/>
          <w:sz w:val="22"/>
          <w:szCs w:val="22"/>
          <w:lang w:eastAsia="ar-SA"/>
        </w:rPr>
        <w:t xml:space="preserve">dni </w:t>
      </w:r>
      <w:r w:rsidR="00F12E73" w:rsidRPr="00147C9E">
        <w:rPr>
          <w:rFonts w:asciiTheme="minorHAnsi" w:eastAsia="MS Mincho" w:hAnsiTheme="minorHAnsi" w:cstheme="minorHAnsi"/>
          <w:color w:val="000000" w:themeColor="text1"/>
          <w:sz w:val="22"/>
          <w:szCs w:val="22"/>
          <w:lang w:eastAsia="ar-SA"/>
        </w:rPr>
        <w:br/>
      </w:r>
      <w:r w:rsidR="008F6F52" w:rsidRPr="00147C9E">
        <w:rPr>
          <w:rFonts w:asciiTheme="minorHAnsi" w:eastAsia="MS Mincho" w:hAnsiTheme="minorHAnsi" w:cstheme="minorHAnsi"/>
          <w:color w:val="000000" w:themeColor="text1"/>
          <w:sz w:val="22"/>
          <w:szCs w:val="22"/>
          <w:lang w:eastAsia="ar-SA"/>
        </w:rPr>
        <w:t>w stosunku do terminu wskazanego w §3</w:t>
      </w:r>
      <w:r w:rsidR="00F12E73" w:rsidRPr="00147C9E">
        <w:rPr>
          <w:rFonts w:asciiTheme="minorHAnsi" w:eastAsia="MS Mincho" w:hAnsiTheme="minorHAnsi" w:cstheme="minorHAnsi"/>
          <w:color w:val="000000" w:themeColor="text1"/>
          <w:sz w:val="22"/>
          <w:szCs w:val="22"/>
          <w:lang w:eastAsia="ar-SA"/>
        </w:rPr>
        <w:t xml:space="preserve"> ust. 1</w:t>
      </w:r>
      <w:r w:rsidR="008F6F52" w:rsidRPr="00147C9E">
        <w:rPr>
          <w:rFonts w:asciiTheme="minorHAnsi" w:eastAsia="MS Mincho" w:hAnsiTheme="minorHAnsi" w:cstheme="minorHAnsi"/>
          <w:color w:val="000000" w:themeColor="text1"/>
          <w:sz w:val="22"/>
          <w:szCs w:val="22"/>
          <w:lang w:eastAsia="ar-SA"/>
        </w:rPr>
        <w:t>.</w:t>
      </w:r>
    </w:p>
    <w:p w14:paraId="64CB84B6" w14:textId="77777777" w:rsidR="000D7013" w:rsidRPr="00147C9E" w:rsidRDefault="000D7013" w:rsidP="00D23D5C">
      <w:pPr>
        <w:pStyle w:val="Teksttreci20"/>
        <w:widowControl/>
        <w:shd w:val="clear" w:color="auto" w:fill="auto"/>
        <w:suppressAutoHyphens/>
        <w:spacing w:before="0" w:after="0" w:line="259" w:lineRule="auto"/>
        <w:ind w:firstLine="0"/>
        <w:rPr>
          <w:rFonts w:asciiTheme="minorHAnsi" w:hAnsiTheme="minorHAnsi" w:cstheme="minorHAnsi"/>
          <w:color w:val="auto"/>
          <w:sz w:val="22"/>
          <w:szCs w:val="22"/>
        </w:rPr>
      </w:pPr>
    </w:p>
    <w:p w14:paraId="2E96879F" w14:textId="4D9BAEBC" w:rsidR="00B91A73" w:rsidRPr="00147C9E" w:rsidRDefault="00622D09" w:rsidP="00D23D5C">
      <w:pPr>
        <w:pStyle w:val="Nagwek10"/>
        <w:keepNext/>
        <w:keepLines/>
        <w:widowControl/>
        <w:shd w:val="clear" w:color="auto" w:fill="auto"/>
        <w:suppressAutoHyphens/>
        <w:spacing w:after="0" w:line="259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147C9E">
        <w:rPr>
          <w:rFonts w:asciiTheme="minorHAnsi" w:hAnsiTheme="minorHAnsi" w:cstheme="minorHAnsi"/>
          <w:sz w:val="22"/>
          <w:szCs w:val="22"/>
        </w:rPr>
        <w:t>§1</w:t>
      </w:r>
      <w:r w:rsidR="00085B4E" w:rsidRPr="00147C9E">
        <w:rPr>
          <w:rFonts w:asciiTheme="minorHAnsi" w:hAnsiTheme="minorHAnsi" w:cstheme="minorHAnsi"/>
          <w:sz w:val="22"/>
          <w:szCs w:val="22"/>
        </w:rPr>
        <w:t>0</w:t>
      </w:r>
      <w:r w:rsidR="003A06F6" w:rsidRPr="00147C9E">
        <w:rPr>
          <w:rFonts w:asciiTheme="minorHAnsi" w:hAnsiTheme="minorHAnsi" w:cstheme="minorHAnsi"/>
          <w:sz w:val="22"/>
          <w:szCs w:val="22"/>
        </w:rPr>
        <w:t xml:space="preserve"> </w:t>
      </w:r>
      <w:r w:rsidRPr="00147C9E">
        <w:rPr>
          <w:rFonts w:asciiTheme="minorHAnsi" w:hAnsiTheme="minorHAnsi" w:cstheme="minorHAnsi"/>
          <w:sz w:val="22"/>
          <w:szCs w:val="22"/>
        </w:rPr>
        <w:t>Zmiany umowy</w:t>
      </w:r>
      <w:bookmarkEnd w:id="16"/>
    </w:p>
    <w:p w14:paraId="0A4DB7AD" w14:textId="67E2AF80" w:rsidR="00925A79" w:rsidRPr="00147C9E" w:rsidRDefault="00925A79" w:rsidP="00D23D5C">
      <w:pPr>
        <w:widowControl/>
        <w:numPr>
          <w:ilvl w:val="4"/>
          <w:numId w:val="14"/>
        </w:numPr>
        <w:suppressAutoHyphens/>
        <w:spacing w:line="259" w:lineRule="auto"/>
        <w:ind w:left="426" w:hanging="426"/>
        <w:jc w:val="both"/>
        <w:rPr>
          <w:rFonts w:asciiTheme="minorHAnsi" w:eastAsia="Calibri" w:hAnsiTheme="minorHAnsi" w:cstheme="minorHAnsi"/>
          <w:color w:val="auto"/>
          <w:sz w:val="22"/>
          <w:szCs w:val="22"/>
        </w:rPr>
      </w:pPr>
      <w:r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>Niedopuszczalna jest, pod rygorem nieważności, zmiana postanowień zawartej umowy w stosunku do treści oferty, na podstawie której dokonano wyboru Wykonawcy, chyba że umowa przewiduje możliwość dokonania takiej zmiany.</w:t>
      </w:r>
    </w:p>
    <w:p w14:paraId="432FF0FB" w14:textId="5E795D5D" w:rsidR="00833BA6" w:rsidRPr="00147C9E" w:rsidRDefault="00833BA6" w:rsidP="00D23D5C">
      <w:pPr>
        <w:widowControl/>
        <w:numPr>
          <w:ilvl w:val="4"/>
          <w:numId w:val="14"/>
        </w:numPr>
        <w:suppressAutoHyphens/>
        <w:spacing w:line="259" w:lineRule="auto"/>
        <w:ind w:left="426" w:hanging="426"/>
        <w:jc w:val="both"/>
        <w:rPr>
          <w:rFonts w:asciiTheme="minorHAnsi" w:eastAsia="Calibri" w:hAnsiTheme="minorHAnsi" w:cstheme="minorHAnsi"/>
          <w:color w:val="auto"/>
          <w:sz w:val="22"/>
          <w:szCs w:val="22"/>
        </w:rPr>
      </w:pPr>
      <w:r w:rsidRPr="00147C9E">
        <w:rPr>
          <w:rFonts w:asciiTheme="minorHAnsi" w:hAnsiTheme="minorHAnsi" w:cstheme="minorHAnsi"/>
          <w:color w:val="auto"/>
          <w:sz w:val="22"/>
          <w:szCs w:val="22"/>
        </w:rPr>
        <w:t xml:space="preserve">Zmiana postanowień zawartej </w:t>
      </w:r>
      <w:r w:rsidR="00925A79" w:rsidRPr="00147C9E">
        <w:rPr>
          <w:rFonts w:asciiTheme="minorHAnsi" w:hAnsiTheme="minorHAnsi" w:cstheme="minorHAnsi"/>
          <w:color w:val="auto"/>
          <w:sz w:val="22"/>
          <w:szCs w:val="22"/>
        </w:rPr>
        <w:t>u</w:t>
      </w:r>
      <w:r w:rsidRPr="00147C9E">
        <w:rPr>
          <w:rFonts w:asciiTheme="minorHAnsi" w:hAnsiTheme="minorHAnsi" w:cstheme="minorHAnsi"/>
          <w:color w:val="auto"/>
          <w:sz w:val="22"/>
          <w:szCs w:val="22"/>
        </w:rPr>
        <w:t>mowy może nastąpić wyłącznie za zgodą Stron, wyrażoną w formie pisemnego aneksu, pod rygorem nieważności</w:t>
      </w:r>
      <w:r w:rsidR="00925A79"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 takiej zmiany</w:t>
      </w:r>
      <w:r w:rsidRPr="00147C9E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1D088135" w14:textId="4A111F6B" w:rsidR="00D1358D" w:rsidRPr="00147C9E" w:rsidRDefault="00833BA6" w:rsidP="00D23D5C">
      <w:pPr>
        <w:widowControl/>
        <w:numPr>
          <w:ilvl w:val="4"/>
          <w:numId w:val="14"/>
        </w:numPr>
        <w:suppressAutoHyphens/>
        <w:spacing w:line="259" w:lineRule="auto"/>
        <w:ind w:left="426" w:hanging="426"/>
        <w:jc w:val="both"/>
        <w:rPr>
          <w:rFonts w:asciiTheme="minorHAnsi" w:eastAsia="Calibri" w:hAnsiTheme="minorHAnsi" w:cstheme="minorHAnsi"/>
          <w:color w:val="auto"/>
          <w:sz w:val="22"/>
          <w:szCs w:val="22"/>
        </w:rPr>
      </w:pPr>
      <w:r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Zmiany umowy będą możliwe </w:t>
      </w:r>
      <w:r w:rsidR="00D1358D"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>w następujących sytuacjach:</w:t>
      </w:r>
    </w:p>
    <w:p w14:paraId="6A5196EF" w14:textId="5B3BF690" w:rsidR="00D1358D" w:rsidRPr="00147C9E" w:rsidRDefault="00D1358D" w:rsidP="00D23D5C">
      <w:pPr>
        <w:widowControl/>
        <w:numPr>
          <w:ilvl w:val="0"/>
          <w:numId w:val="15"/>
        </w:numPr>
        <w:suppressAutoHyphens/>
        <w:spacing w:line="259" w:lineRule="auto"/>
        <w:ind w:left="851" w:hanging="426"/>
        <w:jc w:val="both"/>
        <w:rPr>
          <w:rFonts w:asciiTheme="minorHAnsi" w:eastAsia="Calibri" w:hAnsiTheme="minorHAnsi" w:cstheme="minorHAnsi"/>
          <w:color w:val="auto"/>
          <w:sz w:val="22"/>
          <w:szCs w:val="22"/>
        </w:rPr>
      </w:pPr>
      <w:r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>wprowadzenia przedmiotu zamówienia zmodyfikowanego lub udoskonalonego spełniającego parametry</w:t>
      </w:r>
      <w:r w:rsidR="00142C1D"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 funkcjonalne i </w:t>
      </w:r>
      <w:r w:rsidR="00447B9C"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>wizualne</w:t>
      </w:r>
      <w:r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 wymagane w </w:t>
      </w:r>
      <w:r w:rsidR="00190DE4"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>OPZ</w:t>
      </w:r>
      <w:r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>, pod warunkiem zachowania cen</w:t>
      </w:r>
      <w:r w:rsidR="00602C2D"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 jednostkowych</w:t>
      </w:r>
      <w:r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 </w:t>
      </w:r>
      <w:r w:rsidR="004576B1"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brutto </w:t>
      </w:r>
      <w:r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na poziomie nie wyższym, niż określona w </w:t>
      </w:r>
      <w:r w:rsidR="00602C2D"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>formularzu oferty</w:t>
      </w:r>
      <w:r w:rsidR="00E02E56"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>;</w:t>
      </w:r>
    </w:p>
    <w:p w14:paraId="266EEAA6" w14:textId="5491AD64" w:rsidR="00E02E56" w:rsidRPr="00147C9E" w:rsidRDefault="006A0BE5" w:rsidP="00D23D5C">
      <w:pPr>
        <w:widowControl/>
        <w:numPr>
          <w:ilvl w:val="0"/>
          <w:numId w:val="15"/>
        </w:numPr>
        <w:suppressAutoHyphens/>
        <w:spacing w:line="259" w:lineRule="auto"/>
        <w:ind w:left="851" w:hanging="426"/>
        <w:jc w:val="both"/>
        <w:rPr>
          <w:rFonts w:asciiTheme="minorHAnsi" w:eastAsia="Calibri" w:hAnsiTheme="minorHAnsi" w:cstheme="minorHAnsi"/>
          <w:color w:val="auto"/>
          <w:sz w:val="22"/>
          <w:szCs w:val="22"/>
        </w:rPr>
      </w:pPr>
      <w:r w:rsidRPr="00147C9E">
        <w:rPr>
          <w:rFonts w:asciiTheme="minorHAnsi" w:eastAsia="Calibri" w:hAnsiTheme="minorHAnsi" w:cstheme="minorHAnsi"/>
          <w:bCs/>
          <w:color w:val="auto"/>
          <w:sz w:val="22"/>
          <w:szCs w:val="22"/>
        </w:rPr>
        <w:t>z</w:t>
      </w:r>
      <w:r w:rsidR="00E02E56" w:rsidRPr="00147C9E">
        <w:rPr>
          <w:rFonts w:asciiTheme="minorHAnsi" w:eastAsia="Calibri" w:hAnsiTheme="minorHAnsi" w:cstheme="minorHAnsi"/>
          <w:bCs/>
          <w:color w:val="auto"/>
          <w:sz w:val="22"/>
          <w:szCs w:val="22"/>
        </w:rPr>
        <w:t xml:space="preserve">miana </w:t>
      </w:r>
      <w:r w:rsidRPr="00147C9E">
        <w:rPr>
          <w:rFonts w:asciiTheme="minorHAnsi" w:eastAsia="Calibri" w:hAnsiTheme="minorHAnsi" w:cstheme="minorHAnsi"/>
          <w:bCs/>
          <w:color w:val="auto"/>
          <w:sz w:val="22"/>
          <w:szCs w:val="22"/>
        </w:rPr>
        <w:t>firmy/modelu wyposażenia lub urządzenia wskazanego</w:t>
      </w:r>
      <w:r w:rsidR="00E02E56" w:rsidRPr="00147C9E">
        <w:rPr>
          <w:rFonts w:asciiTheme="minorHAnsi" w:eastAsia="Calibri" w:hAnsiTheme="minorHAnsi" w:cstheme="minorHAnsi"/>
          <w:bCs/>
          <w:color w:val="auto"/>
          <w:sz w:val="22"/>
          <w:szCs w:val="22"/>
        </w:rPr>
        <w:t xml:space="preserve"> w </w:t>
      </w:r>
      <w:r w:rsidRPr="00147C9E">
        <w:rPr>
          <w:rFonts w:asciiTheme="minorHAnsi" w:eastAsia="Calibri" w:hAnsiTheme="minorHAnsi" w:cstheme="minorHAnsi"/>
          <w:bCs/>
          <w:color w:val="auto"/>
          <w:sz w:val="22"/>
          <w:szCs w:val="22"/>
        </w:rPr>
        <w:t>formularzu oferty</w:t>
      </w:r>
      <w:r w:rsidR="00E02E56" w:rsidRPr="00147C9E">
        <w:rPr>
          <w:rFonts w:asciiTheme="minorHAnsi" w:eastAsia="Calibri" w:hAnsiTheme="minorHAnsi" w:cstheme="minorHAnsi"/>
          <w:bCs/>
          <w:color w:val="auto"/>
          <w:sz w:val="22"/>
          <w:szCs w:val="22"/>
        </w:rPr>
        <w:t xml:space="preserve">, </w:t>
      </w:r>
      <w:r w:rsidRPr="00147C9E">
        <w:rPr>
          <w:rFonts w:asciiTheme="minorHAnsi" w:eastAsia="Calibri" w:hAnsiTheme="minorHAnsi" w:cstheme="minorHAnsi"/>
          <w:bCs/>
          <w:color w:val="auto"/>
          <w:sz w:val="22"/>
          <w:szCs w:val="22"/>
        </w:rPr>
        <w:t xml:space="preserve">ze względu na niedostępność na rynku, zakończenie produkcji, </w:t>
      </w:r>
      <w:r w:rsidR="00E02E56" w:rsidRPr="00147C9E">
        <w:rPr>
          <w:rFonts w:asciiTheme="minorHAnsi" w:eastAsia="Calibri" w:hAnsiTheme="minorHAnsi" w:cstheme="minorHAnsi"/>
          <w:bCs/>
          <w:color w:val="auto"/>
          <w:sz w:val="22"/>
          <w:szCs w:val="22"/>
        </w:rPr>
        <w:t xml:space="preserve">jeżeli jednocześnie </w:t>
      </w:r>
      <w:r w:rsidRPr="00147C9E">
        <w:rPr>
          <w:rFonts w:asciiTheme="minorHAnsi" w:eastAsia="Calibri" w:hAnsiTheme="minorHAnsi" w:cstheme="minorHAnsi"/>
          <w:bCs/>
          <w:color w:val="auto"/>
          <w:sz w:val="22"/>
          <w:szCs w:val="22"/>
        </w:rPr>
        <w:t xml:space="preserve">zaoferowane produkty zamienne </w:t>
      </w:r>
      <w:r w:rsidR="00E02E56" w:rsidRPr="00147C9E">
        <w:rPr>
          <w:rFonts w:asciiTheme="minorHAnsi" w:eastAsia="Calibri" w:hAnsiTheme="minorHAnsi" w:cstheme="minorHAnsi"/>
          <w:bCs/>
          <w:color w:val="auto"/>
          <w:sz w:val="22"/>
          <w:szCs w:val="22"/>
        </w:rPr>
        <w:t xml:space="preserve">będą </w:t>
      </w:r>
      <w:r w:rsidRPr="00147C9E">
        <w:rPr>
          <w:rFonts w:asciiTheme="minorHAnsi" w:eastAsia="Calibri" w:hAnsiTheme="minorHAnsi" w:cstheme="minorHAnsi"/>
          <w:bCs/>
          <w:color w:val="auto"/>
          <w:sz w:val="22"/>
          <w:szCs w:val="22"/>
        </w:rPr>
        <w:t>równorzędne lub lepsze parametrami</w:t>
      </w:r>
      <w:r w:rsidR="00E02E56" w:rsidRPr="00147C9E">
        <w:rPr>
          <w:rFonts w:asciiTheme="minorHAnsi" w:eastAsia="Calibri" w:hAnsiTheme="minorHAnsi" w:cstheme="minorHAnsi"/>
          <w:bCs/>
          <w:color w:val="auto"/>
          <w:sz w:val="22"/>
          <w:szCs w:val="22"/>
        </w:rPr>
        <w:t xml:space="preserve"> techniczn</w:t>
      </w:r>
      <w:r w:rsidRPr="00147C9E">
        <w:rPr>
          <w:rFonts w:asciiTheme="minorHAnsi" w:eastAsia="Calibri" w:hAnsiTheme="minorHAnsi" w:cstheme="minorHAnsi"/>
          <w:bCs/>
          <w:color w:val="auto"/>
          <w:sz w:val="22"/>
          <w:szCs w:val="22"/>
        </w:rPr>
        <w:t xml:space="preserve">ymi oraz zostanie osiągnięty cel </w:t>
      </w:r>
      <w:r w:rsidR="00E02E56" w:rsidRPr="00147C9E">
        <w:rPr>
          <w:rFonts w:asciiTheme="minorHAnsi" w:eastAsia="Calibri" w:hAnsiTheme="minorHAnsi" w:cstheme="minorHAnsi"/>
          <w:bCs/>
          <w:color w:val="auto"/>
          <w:sz w:val="22"/>
          <w:szCs w:val="22"/>
        </w:rPr>
        <w:t>i funkcjonalność opisanego</w:t>
      </w:r>
      <w:r w:rsidRPr="00147C9E">
        <w:rPr>
          <w:rFonts w:asciiTheme="minorHAnsi" w:eastAsia="Calibri" w:hAnsiTheme="minorHAnsi" w:cstheme="minorHAnsi"/>
          <w:bCs/>
          <w:color w:val="auto"/>
          <w:sz w:val="22"/>
          <w:szCs w:val="22"/>
        </w:rPr>
        <w:t xml:space="preserve"> w OPZ elementu przedmiotu zamówienia;</w:t>
      </w:r>
    </w:p>
    <w:p w14:paraId="20A0AC0D" w14:textId="7A5CF793" w:rsidR="009A768B" w:rsidRPr="00147C9E" w:rsidRDefault="009A768B" w:rsidP="00D23D5C">
      <w:pPr>
        <w:widowControl/>
        <w:numPr>
          <w:ilvl w:val="0"/>
          <w:numId w:val="15"/>
        </w:numPr>
        <w:suppressAutoHyphens/>
        <w:spacing w:line="259" w:lineRule="auto"/>
        <w:ind w:left="851" w:hanging="426"/>
        <w:jc w:val="both"/>
        <w:rPr>
          <w:rFonts w:asciiTheme="minorHAnsi" w:eastAsia="Calibri" w:hAnsiTheme="minorHAnsi" w:cstheme="minorHAnsi"/>
          <w:color w:val="auto"/>
          <w:sz w:val="22"/>
          <w:szCs w:val="22"/>
        </w:rPr>
      </w:pPr>
      <w:r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zmiany wynagrodzenia brutto Wykonawcy w przypadku zmian w prawodawstwie skutkujących zmianą stawki podatku od towarów i usług, w takim przypadku do </w:t>
      </w:r>
      <w:r w:rsidRPr="00147C9E">
        <w:rPr>
          <w:rFonts w:asciiTheme="minorHAnsi" w:eastAsia="Calibri" w:hAnsiTheme="minorHAnsi" w:cstheme="minorHAnsi"/>
          <w:color w:val="auto"/>
          <w:sz w:val="22"/>
          <w:szCs w:val="22"/>
        </w:rPr>
        <w:lastRenderedPageBreak/>
        <w:t>wynagrodzenia netto zostanie dodany właściwy podatek w wysokości obowiązywania w dniu wystawienia faktury;</w:t>
      </w:r>
    </w:p>
    <w:p w14:paraId="3071AC6D" w14:textId="1061B2F7" w:rsidR="00CA5E65" w:rsidRPr="00147C9E" w:rsidRDefault="00D1358D" w:rsidP="00D23D5C">
      <w:pPr>
        <w:widowControl/>
        <w:numPr>
          <w:ilvl w:val="0"/>
          <w:numId w:val="15"/>
        </w:numPr>
        <w:suppressAutoHyphens/>
        <w:spacing w:line="259" w:lineRule="auto"/>
        <w:ind w:left="851" w:hanging="426"/>
        <w:jc w:val="both"/>
        <w:rPr>
          <w:rFonts w:asciiTheme="minorHAnsi" w:eastAsia="Calibri" w:hAnsiTheme="minorHAnsi" w:cstheme="minorHAnsi"/>
          <w:color w:val="auto"/>
          <w:sz w:val="22"/>
          <w:szCs w:val="22"/>
        </w:rPr>
      </w:pPr>
      <w:r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>zmiany terminu realizacji umowy z przyczyn niezawinionych przez Wykonawcę</w:t>
      </w:r>
      <w:r w:rsidR="009A768B"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>,</w:t>
      </w:r>
      <w:r w:rsidR="009A768B" w:rsidRPr="00147C9E">
        <w:rPr>
          <w:rFonts w:asciiTheme="minorHAnsi" w:eastAsia="Calibri" w:hAnsiTheme="minorHAnsi" w:cstheme="minorHAnsi"/>
          <w:color w:val="auto"/>
          <w:sz w:val="22"/>
          <w:szCs w:val="22"/>
          <w:lang w:bidi="ar-SA"/>
        </w:rPr>
        <w:t xml:space="preserve"> w tym </w:t>
      </w:r>
      <w:r w:rsidR="001A16EE" w:rsidRPr="00147C9E">
        <w:rPr>
          <w:rFonts w:asciiTheme="minorHAnsi" w:eastAsia="Calibri" w:hAnsiTheme="minorHAnsi" w:cstheme="minorHAnsi"/>
          <w:color w:val="auto"/>
          <w:sz w:val="22"/>
          <w:szCs w:val="22"/>
          <w:lang w:bidi="ar-SA"/>
        </w:rPr>
        <w:br/>
      </w:r>
      <w:r w:rsidR="009A768B"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>w przypadku braku możliwości realizacji umowy z przyczyn leżących po stronie Zamawiającego</w:t>
      </w:r>
      <w:r w:rsidR="00833BA6"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>,</w:t>
      </w:r>
      <w:r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 w stosunku do wymaganego terminu realizacji zamówienia</w:t>
      </w:r>
      <w:r w:rsidR="00925A79"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>;</w:t>
      </w:r>
      <w:r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 </w:t>
      </w:r>
    </w:p>
    <w:p w14:paraId="0F1B76A4" w14:textId="5B0E0AC8" w:rsidR="00E02E56" w:rsidRPr="00147C9E" w:rsidRDefault="00E02E56" w:rsidP="00D23D5C">
      <w:pPr>
        <w:widowControl/>
        <w:numPr>
          <w:ilvl w:val="0"/>
          <w:numId w:val="15"/>
        </w:numPr>
        <w:suppressAutoHyphens/>
        <w:spacing w:line="259" w:lineRule="auto"/>
        <w:ind w:left="851" w:hanging="426"/>
        <w:jc w:val="both"/>
        <w:rPr>
          <w:rFonts w:asciiTheme="minorHAnsi" w:eastAsia="Calibri" w:hAnsiTheme="minorHAnsi" w:cstheme="minorHAnsi"/>
          <w:color w:val="auto"/>
          <w:sz w:val="22"/>
          <w:szCs w:val="22"/>
        </w:rPr>
      </w:pPr>
      <w:r w:rsidRPr="00147C9E">
        <w:rPr>
          <w:rFonts w:asciiTheme="minorHAnsi" w:eastAsia="Calibri" w:hAnsiTheme="minorHAnsi" w:cstheme="minorHAnsi"/>
          <w:bCs/>
          <w:color w:val="auto"/>
          <w:sz w:val="22"/>
          <w:szCs w:val="22"/>
        </w:rPr>
        <w:t>inne przyczyny zewnętrzne niezależne od Zamawiającego oraz Wykonawcy skutkujące niemożliwością prowadzenia działań w celu wykonania umowy.</w:t>
      </w:r>
    </w:p>
    <w:p w14:paraId="310AFA6E" w14:textId="63B0AE1F" w:rsidR="00CC2988" w:rsidRPr="00147C9E" w:rsidRDefault="00D1358D" w:rsidP="00D23D5C">
      <w:pPr>
        <w:widowControl/>
        <w:numPr>
          <w:ilvl w:val="4"/>
          <w:numId w:val="14"/>
        </w:numPr>
        <w:suppressAutoHyphens/>
        <w:spacing w:line="259" w:lineRule="auto"/>
        <w:ind w:left="426" w:hanging="426"/>
        <w:jc w:val="both"/>
        <w:rPr>
          <w:rFonts w:asciiTheme="minorHAnsi" w:eastAsia="Calibri" w:hAnsiTheme="minorHAnsi" w:cstheme="minorHAnsi"/>
          <w:color w:val="auto"/>
          <w:sz w:val="22"/>
          <w:szCs w:val="22"/>
        </w:rPr>
      </w:pPr>
      <w:r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Zmiana, o której mowa w ust. </w:t>
      </w:r>
      <w:r w:rsidR="00190DE4"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>3</w:t>
      </w:r>
      <w:r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 </w:t>
      </w:r>
      <w:r w:rsidR="00833BA6"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>pkt 1</w:t>
      </w:r>
      <w:r w:rsidR="00602C2D"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>)</w:t>
      </w:r>
      <w:r w:rsidR="00833BA6"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>-</w:t>
      </w:r>
      <w:r w:rsidR="00602C2D"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>3)</w:t>
      </w:r>
      <w:r w:rsidR="00CA5E65"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 xml:space="preserve"> </w:t>
      </w:r>
      <w:r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>następuje na uzasadniony (udokumentowany) wniosek Wykonawcy</w:t>
      </w:r>
      <w:r w:rsidR="004576B1"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>.</w:t>
      </w:r>
    </w:p>
    <w:p w14:paraId="2389449C" w14:textId="54C2EE72" w:rsidR="00925A79" w:rsidRPr="00147C9E" w:rsidRDefault="00925A79" w:rsidP="00D23D5C">
      <w:pPr>
        <w:widowControl/>
        <w:numPr>
          <w:ilvl w:val="4"/>
          <w:numId w:val="14"/>
        </w:numPr>
        <w:suppressAutoHyphens/>
        <w:spacing w:line="259" w:lineRule="auto"/>
        <w:ind w:left="426" w:hanging="426"/>
        <w:jc w:val="both"/>
        <w:rPr>
          <w:rFonts w:asciiTheme="minorHAnsi" w:eastAsia="Calibri" w:hAnsiTheme="minorHAnsi" w:cstheme="minorHAnsi"/>
          <w:color w:val="auto"/>
          <w:sz w:val="22"/>
          <w:szCs w:val="22"/>
        </w:rPr>
      </w:pPr>
      <w:r w:rsidRPr="00147C9E">
        <w:rPr>
          <w:rFonts w:asciiTheme="minorHAnsi" w:eastAsia="Calibri" w:hAnsiTheme="minorHAnsi" w:cstheme="minorHAnsi"/>
          <w:color w:val="auto"/>
          <w:sz w:val="22"/>
          <w:szCs w:val="22"/>
        </w:rPr>
        <w:t>Wszystkie powyższe postanowienia stanowią katalog zmian, na które Zamawiający może wyrazić zgodę lub nie bez podawania uzasadnienia odmowy. Nie stanowią jednocześnie zobowiązania do wyrażenia takiej zgody zarówno przez Zamawiającego, jak i przez Wykonawcę.</w:t>
      </w:r>
    </w:p>
    <w:p w14:paraId="2EC9BDDE" w14:textId="4192E91A" w:rsidR="00240324" w:rsidRPr="00147C9E" w:rsidRDefault="00240324" w:rsidP="00D23D5C">
      <w:pPr>
        <w:pStyle w:val="Nagwek10"/>
        <w:keepNext/>
        <w:keepLines/>
        <w:widowControl/>
        <w:shd w:val="clear" w:color="auto" w:fill="auto"/>
        <w:suppressAutoHyphens/>
        <w:spacing w:after="0" w:line="259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17" w:name="bookmark25"/>
    </w:p>
    <w:p w14:paraId="1B75AFCC" w14:textId="5A3978F0" w:rsidR="00B91A73" w:rsidRPr="00D23D5C" w:rsidRDefault="00622D09" w:rsidP="00D23D5C">
      <w:pPr>
        <w:pStyle w:val="Nagwek10"/>
        <w:keepNext/>
        <w:keepLines/>
        <w:widowControl/>
        <w:shd w:val="clear" w:color="auto" w:fill="auto"/>
        <w:suppressAutoHyphens/>
        <w:spacing w:after="0" w:line="259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147C9E">
        <w:rPr>
          <w:rFonts w:asciiTheme="minorHAnsi" w:hAnsiTheme="minorHAnsi" w:cstheme="minorHAnsi"/>
          <w:sz w:val="22"/>
          <w:szCs w:val="22"/>
        </w:rPr>
        <w:t>§1</w:t>
      </w:r>
      <w:bookmarkStart w:id="18" w:name="bookmark26"/>
      <w:bookmarkEnd w:id="17"/>
      <w:r w:rsidR="00085B4E" w:rsidRPr="00147C9E">
        <w:rPr>
          <w:rFonts w:asciiTheme="minorHAnsi" w:hAnsiTheme="minorHAnsi" w:cstheme="minorHAnsi"/>
          <w:sz w:val="22"/>
          <w:szCs w:val="22"/>
        </w:rPr>
        <w:t>1</w:t>
      </w:r>
      <w:r w:rsidR="002D4656" w:rsidRPr="00147C9E">
        <w:rPr>
          <w:rFonts w:asciiTheme="minorHAnsi" w:hAnsiTheme="minorHAnsi" w:cstheme="minorHAnsi"/>
          <w:sz w:val="22"/>
          <w:szCs w:val="22"/>
        </w:rPr>
        <w:t xml:space="preserve"> </w:t>
      </w:r>
      <w:r w:rsidRPr="00147C9E">
        <w:rPr>
          <w:rFonts w:asciiTheme="minorHAnsi" w:hAnsiTheme="minorHAnsi" w:cstheme="minorHAnsi"/>
          <w:sz w:val="22"/>
          <w:szCs w:val="22"/>
        </w:rPr>
        <w:t>Postanowienia końcowe</w:t>
      </w:r>
      <w:bookmarkEnd w:id="18"/>
    </w:p>
    <w:p w14:paraId="38BBC5D5" w14:textId="54414884" w:rsidR="00602C2D" w:rsidRPr="00D23D5C" w:rsidRDefault="00602C2D" w:rsidP="00D23D5C">
      <w:pPr>
        <w:pStyle w:val="Teksttreci20"/>
        <w:widowControl/>
        <w:numPr>
          <w:ilvl w:val="0"/>
          <w:numId w:val="12"/>
        </w:numPr>
        <w:shd w:val="clear" w:color="auto" w:fill="auto"/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D23D5C">
        <w:rPr>
          <w:rFonts w:asciiTheme="minorHAnsi" w:hAnsiTheme="minorHAnsi" w:cstheme="minorHAnsi"/>
          <w:sz w:val="22"/>
          <w:szCs w:val="22"/>
        </w:rPr>
        <w:t xml:space="preserve">Wszelka korespondencja będzie prowadzona w języku polskim i wysyłana na adresy wskazane </w:t>
      </w:r>
      <w:r w:rsidR="00142C1D" w:rsidRPr="00D23D5C">
        <w:rPr>
          <w:rFonts w:asciiTheme="minorHAnsi" w:hAnsiTheme="minorHAnsi" w:cstheme="minorHAnsi"/>
          <w:sz w:val="22"/>
          <w:szCs w:val="22"/>
        </w:rPr>
        <w:br/>
      </w:r>
      <w:r w:rsidRPr="00D23D5C">
        <w:rPr>
          <w:rFonts w:asciiTheme="minorHAnsi" w:hAnsiTheme="minorHAnsi" w:cstheme="minorHAnsi"/>
          <w:sz w:val="22"/>
          <w:szCs w:val="22"/>
        </w:rPr>
        <w:t>w umowie przez Strony. Zmiana adresu wymaga poinformowania o tym drugiej Strony w formie pisemnej, pod rygorem uznania oświadczenia złożonego na poprzedni adres za doręczone.</w:t>
      </w:r>
    </w:p>
    <w:p w14:paraId="7DB46504" w14:textId="5DBC40DA" w:rsidR="00602C2D" w:rsidRPr="00D23D5C" w:rsidRDefault="00602C2D" w:rsidP="00D23D5C">
      <w:pPr>
        <w:pStyle w:val="Teksttreci20"/>
        <w:widowControl/>
        <w:numPr>
          <w:ilvl w:val="0"/>
          <w:numId w:val="12"/>
        </w:numPr>
        <w:shd w:val="clear" w:color="auto" w:fill="auto"/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D23D5C">
        <w:rPr>
          <w:rFonts w:asciiTheme="minorHAnsi" w:hAnsiTheme="minorHAnsi" w:cstheme="minorHAnsi"/>
          <w:sz w:val="22"/>
          <w:szCs w:val="22"/>
        </w:rPr>
        <w:t>Umowa jest jawna i podlega udostępnianiu na zasadach określonych w przepisach o dostępie do informacji publicznej.</w:t>
      </w:r>
    </w:p>
    <w:p w14:paraId="0CE5F3DD" w14:textId="062F4EF3" w:rsidR="00B91A73" w:rsidRDefault="00622D09" w:rsidP="00D23D5C">
      <w:pPr>
        <w:pStyle w:val="Teksttreci20"/>
        <w:widowControl/>
        <w:numPr>
          <w:ilvl w:val="0"/>
          <w:numId w:val="12"/>
        </w:numPr>
        <w:shd w:val="clear" w:color="auto" w:fill="auto"/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D23D5C">
        <w:rPr>
          <w:rFonts w:asciiTheme="minorHAnsi" w:hAnsiTheme="minorHAnsi" w:cstheme="minorHAnsi"/>
          <w:sz w:val="22"/>
          <w:szCs w:val="22"/>
        </w:rPr>
        <w:t>W razie wystąpienia sporu związanego z realizacją niniejszej umowy strony zobowiązują się rozstrzygać go na drodze negocjacji, a w przypadku braku porozumienia każda ze stron może zwrócić się do sądu powszechnego właściwego ze względu na siedzibę Zamawiającego.</w:t>
      </w:r>
    </w:p>
    <w:p w14:paraId="5FF47720" w14:textId="1FBCBD19" w:rsidR="00DD6061" w:rsidRPr="00D23D5C" w:rsidRDefault="00DD6061" w:rsidP="00D23D5C">
      <w:pPr>
        <w:pStyle w:val="Teksttreci20"/>
        <w:widowControl/>
        <w:numPr>
          <w:ilvl w:val="0"/>
          <w:numId w:val="12"/>
        </w:numPr>
        <w:shd w:val="clear" w:color="auto" w:fill="auto"/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DD6061">
        <w:rPr>
          <w:rFonts w:asciiTheme="minorHAnsi" w:hAnsiTheme="minorHAnsi" w:cstheme="minorHAnsi"/>
          <w:bCs/>
          <w:sz w:val="22"/>
          <w:szCs w:val="22"/>
        </w:rPr>
        <w:t>Za dni robocze uważa się dni od poniedziałku do piątku z wyłączeniem dni ustawowo wolnych od pracy</w:t>
      </w:r>
      <w:r>
        <w:rPr>
          <w:rFonts w:asciiTheme="minorHAnsi" w:hAnsiTheme="minorHAnsi" w:cstheme="minorHAnsi"/>
          <w:bCs/>
          <w:sz w:val="22"/>
          <w:szCs w:val="22"/>
        </w:rPr>
        <w:t>.</w:t>
      </w:r>
    </w:p>
    <w:p w14:paraId="6403B069" w14:textId="3287415F" w:rsidR="00B91A73" w:rsidRPr="00D23D5C" w:rsidRDefault="00622D09" w:rsidP="00D23D5C">
      <w:pPr>
        <w:pStyle w:val="Teksttreci20"/>
        <w:widowControl/>
        <w:numPr>
          <w:ilvl w:val="0"/>
          <w:numId w:val="12"/>
        </w:numPr>
        <w:shd w:val="clear" w:color="auto" w:fill="auto"/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D23D5C">
        <w:rPr>
          <w:rFonts w:asciiTheme="minorHAnsi" w:hAnsiTheme="minorHAnsi" w:cstheme="minorHAnsi"/>
          <w:sz w:val="22"/>
          <w:szCs w:val="22"/>
        </w:rPr>
        <w:t>W sprawach nieuregulowanych niniejszą umową b</w:t>
      </w:r>
      <w:r w:rsidR="00F709AB" w:rsidRPr="00D23D5C">
        <w:rPr>
          <w:rFonts w:asciiTheme="minorHAnsi" w:hAnsiTheme="minorHAnsi" w:cstheme="minorHAnsi"/>
          <w:sz w:val="22"/>
          <w:szCs w:val="22"/>
        </w:rPr>
        <w:t xml:space="preserve">ędą miały zastosowanie przepisy </w:t>
      </w:r>
      <w:r w:rsidRPr="00D23D5C">
        <w:rPr>
          <w:rFonts w:asciiTheme="minorHAnsi" w:hAnsiTheme="minorHAnsi" w:cstheme="minorHAnsi"/>
          <w:sz w:val="22"/>
          <w:szCs w:val="22"/>
        </w:rPr>
        <w:t>Ustawy z dnia 23 kwietnia 1964 r. - Kodeks cywilny.</w:t>
      </w:r>
    </w:p>
    <w:p w14:paraId="3487C1C4" w14:textId="77777777" w:rsidR="00014B82" w:rsidRPr="00D23D5C" w:rsidRDefault="00622D09" w:rsidP="00D23D5C">
      <w:pPr>
        <w:pStyle w:val="Teksttreci20"/>
        <w:widowControl/>
        <w:numPr>
          <w:ilvl w:val="0"/>
          <w:numId w:val="12"/>
        </w:numPr>
        <w:shd w:val="clear" w:color="auto" w:fill="auto"/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D23D5C">
        <w:rPr>
          <w:rFonts w:asciiTheme="minorHAnsi" w:hAnsiTheme="minorHAnsi" w:cstheme="minorHAnsi"/>
          <w:sz w:val="22"/>
          <w:szCs w:val="22"/>
        </w:rPr>
        <w:t xml:space="preserve">Umowę sporządzono w </w:t>
      </w:r>
      <w:r w:rsidR="00020B40" w:rsidRPr="00D23D5C">
        <w:rPr>
          <w:rFonts w:asciiTheme="minorHAnsi" w:hAnsiTheme="minorHAnsi" w:cstheme="minorHAnsi"/>
          <w:sz w:val="22"/>
          <w:szCs w:val="22"/>
        </w:rPr>
        <w:t>dwóch</w:t>
      </w:r>
      <w:r w:rsidRPr="00D23D5C">
        <w:rPr>
          <w:rFonts w:asciiTheme="minorHAnsi" w:hAnsiTheme="minorHAnsi" w:cstheme="minorHAnsi"/>
          <w:sz w:val="22"/>
          <w:szCs w:val="22"/>
        </w:rPr>
        <w:t xml:space="preserve"> jednobrzmiących egzemplarzach, </w:t>
      </w:r>
      <w:r w:rsidR="00020B40" w:rsidRPr="00D23D5C">
        <w:rPr>
          <w:rFonts w:asciiTheme="minorHAnsi" w:hAnsiTheme="minorHAnsi" w:cstheme="minorHAnsi"/>
          <w:sz w:val="22"/>
          <w:szCs w:val="22"/>
        </w:rPr>
        <w:t>po jednym dla każdej ze Stron</w:t>
      </w:r>
      <w:bookmarkEnd w:id="1"/>
      <w:r w:rsidR="00251F1D" w:rsidRPr="00D23D5C">
        <w:rPr>
          <w:rFonts w:asciiTheme="minorHAnsi" w:hAnsiTheme="minorHAnsi" w:cstheme="minorHAnsi"/>
          <w:sz w:val="22"/>
          <w:szCs w:val="22"/>
        </w:rPr>
        <w:t>.</w:t>
      </w:r>
    </w:p>
    <w:p w14:paraId="2B2113AF" w14:textId="1033F697" w:rsidR="00251F1D" w:rsidRPr="00D23D5C" w:rsidRDefault="00251F1D" w:rsidP="00D23D5C">
      <w:pPr>
        <w:pStyle w:val="Teksttreci20"/>
        <w:widowControl/>
        <w:numPr>
          <w:ilvl w:val="0"/>
          <w:numId w:val="12"/>
        </w:numPr>
        <w:shd w:val="clear" w:color="auto" w:fill="auto"/>
        <w:suppressAutoHyphens/>
        <w:spacing w:before="0" w:after="0" w:line="259" w:lineRule="auto"/>
        <w:ind w:left="426" w:hanging="426"/>
        <w:rPr>
          <w:rFonts w:asciiTheme="minorHAnsi" w:hAnsiTheme="minorHAnsi" w:cstheme="minorHAnsi"/>
          <w:sz w:val="22"/>
          <w:szCs w:val="22"/>
        </w:rPr>
      </w:pPr>
      <w:r w:rsidRPr="00D23D5C">
        <w:rPr>
          <w:rFonts w:asciiTheme="minorHAnsi" w:hAnsiTheme="minorHAnsi" w:cstheme="minorHAnsi"/>
          <w:sz w:val="22"/>
          <w:szCs w:val="22"/>
          <w:lang w:eastAsia="ar-SA"/>
        </w:rPr>
        <w:t>Lista załączników stanowiących integralną część umowy:</w:t>
      </w:r>
    </w:p>
    <w:p w14:paraId="2EFCDBB2" w14:textId="4EDD396C" w:rsidR="00251F1D" w:rsidRPr="00D23D5C" w:rsidRDefault="00251F1D" w:rsidP="00D23D5C">
      <w:pPr>
        <w:pStyle w:val="Akapitzlist"/>
        <w:widowControl/>
        <w:numPr>
          <w:ilvl w:val="0"/>
          <w:numId w:val="22"/>
        </w:numPr>
        <w:suppressAutoHyphens/>
        <w:spacing w:line="259" w:lineRule="auto"/>
        <w:ind w:left="851" w:hanging="426"/>
        <w:rPr>
          <w:rFonts w:asciiTheme="minorHAnsi" w:hAnsiTheme="minorHAnsi" w:cstheme="minorHAnsi"/>
          <w:sz w:val="22"/>
          <w:szCs w:val="22"/>
        </w:rPr>
      </w:pPr>
      <w:r w:rsidRPr="00D23D5C">
        <w:rPr>
          <w:rFonts w:asciiTheme="minorHAnsi" w:hAnsiTheme="minorHAnsi" w:cstheme="minorHAnsi"/>
          <w:sz w:val="22"/>
          <w:szCs w:val="22"/>
        </w:rPr>
        <w:t xml:space="preserve">Załącznik nr 1 </w:t>
      </w:r>
      <w:r w:rsidR="00D948E5">
        <w:rPr>
          <w:rFonts w:asciiTheme="minorHAnsi" w:hAnsiTheme="minorHAnsi" w:cstheme="minorHAnsi"/>
          <w:sz w:val="22"/>
          <w:szCs w:val="22"/>
        </w:rPr>
        <w:t>-</w:t>
      </w:r>
      <w:r w:rsidR="00D948E5" w:rsidRPr="00D23D5C">
        <w:rPr>
          <w:rFonts w:asciiTheme="minorHAnsi" w:hAnsiTheme="minorHAnsi" w:cstheme="minorHAnsi"/>
          <w:sz w:val="22"/>
          <w:szCs w:val="22"/>
        </w:rPr>
        <w:t xml:space="preserve"> </w:t>
      </w:r>
      <w:r w:rsidR="00F709AB" w:rsidRPr="00D23D5C">
        <w:rPr>
          <w:rFonts w:asciiTheme="minorHAnsi" w:hAnsiTheme="minorHAnsi" w:cstheme="minorHAnsi"/>
          <w:sz w:val="22"/>
          <w:szCs w:val="22"/>
        </w:rPr>
        <w:t>OPZ (Opis Przedmiotu zamówienia)</w:t>
      </w:r>
    </w:p>
    <w:p w14:paraId="3584FB34" w14:textId="6F1442D9" w:rsidR="00251F1D" w:rsidRPr="00D23D5C" w:rsidRDefault="00251F1D" w:rsidP="00D23D5C">
      <w:pPr>
        <w:pStyle w:val="Akapitzlist"/>
        <w:widowControl/>
        <w:numPr>
          <w:ilvl w:val="0"/>
          <w:numId w:val="22"/>
        </w:numPr>
        <w:suppressAutoHyphens/>
        <w:spacing w:line="259" w:lineRule="auto"/>
        <w:ind w:left="851" w:hanging="426"/>
        <w:rPr>
          <w:rFonts w:asciiTheme="minorHAnsi" w:hAnsiTheme="minorHAnsi" w:cstheme="minorHAnsi"/>
          <w:sz w:val="22"/>
          <w:szCs w:val="22"/>
        </w:rPr>
      </w:pPr>
      <w:r w:rsidRPr="00D23D5C">
        <w:rPr>
          <w:rFonts w:asciiTheme="minorHAnsi" w:hAnsiTheme="minorHAnsi" w:cstheme="minorHAnsi"/>
          <w:sz w:val="22"/>
          <w:szCs w:val="22"/>
        </w:rPr>
        <w:t>Załącznik nr 2 - Oferta Wykonawcy – Formularz Oferty;</w:t>
      </w:r>
    </w:p>
    <w:p w14:paraId="49A5D4EE" w14:textId="42F0C891" w:rsidR="00251F1D" w:rsidRPr="00D23D5C" w:rsidRDefault="00251F1D" w:rsidP="00D23D5C">
      <w:pPr>
        <w:pStyle w:val="Akapitzlist"/>
        <w:widowControl/>
        <w:numPr>
          <w:ilvl w:val="0"/>
          <w:numId w:val="22"/>
        </w:numPr>
        <w:suppressAutoHyphens/>
        <w:spacing w:line="259" w:lineRule="auto"/>
        <w:ind w:left="851" w:hanging="426"/>
        <w:rPr>
          <w:rFonts w:asciiTheme="minorHAnsi" w:hAnsiTheme="minorHAnsi" w:cstheme="minorHAnsi"/>
          <w:sz w:val="22"/>
          <w:szCs w:val="22"/>
        </w:rPr>
      </w:pPr>
      <w:r w:rsidRPr="00D23D5C">
        <w:rPr>
          <w:rFonts w:asciiTheme="minorHAnsi" w:hAnsiTheme="minorHAnsi" w:cstheme="minorHAnsi"/>
          <w:sz w:val="22"/>
          <w:szCs w:val="22"/>
        </w:rPr>
        <w:t xml:space="preserve">Załącznik nr 3 </w:t>
      </w:r>
      <w:r w:rsidR="00142C1D" w:rsidRPr="00D23D5C">
        <w:rPr>
          <w:rFonts w:asciiTheme="minorHAnsi" w:hAnsiTheme="minorHAnsi" w:cstheme="minorHAnsi"/>
          <w:sz w:val="22"/>
          <w:szCs w:val="22"/>
        </w:rPr>
        <w:t>-</w:t>
      </w:r>
      <w:r w:rsidRPr="00D23D5C">
        <w:rPr>
          <w:rFonts w:asciiTheme="minorHAnsi" w:hAnsiTheme="minorHAnsi" w:cstheme="minorHAnsi"/>
          <w:sz w:val="22"/>
          <w:szCs w:val="22"/>
        </w:rPr>
        <w:t xml:space="preserve"> Klauzula RODO.</w:t>
      </w:r>
    </w:p>
    <w:p w14:paraId="79E67C88" w14:textId="77777777" w:rsidR="00251F1D" w:rsidRPr="00D23D5C" w:rsidRDefault="00251F1D" w:rsidP="00D23D5C">
      <w:pPr>
        <w:pStyle w:val="Teksttreci20"/>
        <w:widowControl/>
        <w:shd w:val="clear" w:color="auto" w:fill="auto"/>
        <w:suppressAutoHyphens/>
        <w:spacing w:before="0" w:after="0" w:line="259" w:lineRule="auto"/>
        <w:ind w:firstLine="0"/>
        <w:rPr>
          <w:rFonts w:asciiTheme="minorHAnsi" w:hAnsiTheme="minorHAnsi" w:cstheme="minorHAnsi"/>
          <w:sz w:val="22"/>
          <w:szCs w:val="22"/>
        </w:rPr>
      </w:pPr>
    </w:p>
    <w:p w14:paraId="5903F999" w14:textId="13607719" w:rsidR="00251F1D" w:rsidRPr="00D23D5C" w:rsidRDefault="00251F1D" w:rsidP="00D23D5C">
      <w:pPr>
        <w:pStyle w:val="Teksttreci20"/>
        <w:widowControl/>
        <w:shd w:val="clear" w:color="auto" w:fill="auto"/>
        <w:suppressAutoHyphens/>
        <w:spacing w:before="0" w:after="0" w:line="259" w:lineRule="auto"/>
        <w:ind w:left="426" w:firstLine="0"/>
        <w:rPr>
          <w:rFonts w:asciiTheme="minorHAnsi" w:hAnsiTheme="minorHAnsi" w:cstheme="minorHAnsi"/>
          <w:b/>
          <w:bCs/>
          <w:sz w:val="22"/>
          <w:szCs w:val="22"/>
        </w:rPr>
      </w:pPr>
      <w:r w:rsidRPr="00D23D5C">
        <w:rPr>
          <w:rFonts w:asciiTheme="minorHAnsi" w:hAnsiTheme="minorHAnsi" w:cstheme="minorHAnsi"/>
          <w:b/>
          <w:bCs/>
          <w:sz w:val="22"/>
          <w:szCs w:val="22"/>
        </w:rPr>
        <w:t>ZAMAWIAJĄCY</w:t>
      </w:r>
      <w:r w:rsidRPr="00D23D5C">
        <w:rPr>
          <w:rFonts w:asciiTheme="minorHAnsi" w:hAnsiTheme="minorHAnsi" w:cstheme="minorHAnsi"/>
          <w:b/>
          <w:sz w:val="22"/>
          <w:szCs w:val="22"/>
        </w:rPr>
        <w:tab/>
      </w:r>
      <w:r w:rsidRPr="00D23D5C">
        <w:rPr>
          <w:rFonts w:asciiTheme="minorHAnsi" w:hAnsiTheme="minorHAnsi" w:cstheme="minorHAnsi"/>
          <w:b/>
          <w:sz w:val="22"/>
          <w:szCs w:val="22"/>
        </w:rPr>
        <w:tab/>
      </w:r>
      <w:r w:rsidRPr="00D23D5C">
        <w:rPr>
          <w:rFonts w:asciiTheme="minorHAnsi" w:hAnsiTheme="minorHAnsi" w:cstheme="minorHAnsi"/>
          <w:b/>
          <w:sz w:val="22"/>
          <w:szCs w:val="22"/>
        </w:rPr>
        <w:tab/>
      </w:r>
      <w:r w:rsidRPr="00D23D5C">
        <w:rPr>
          <w:rFonts w:asciiTheme="minorHAnsi" w:hAnsiTheme="minorHAnsi" w:cstheme="minorHAnsi"/>
          <w:b/>
          <w:sz w:val="22"/>
          <w:szCs w:val="22"/>
        </w:rPr>
        <w:tab/>
      </w:r>
      <w:r w:rsidRPr="00D23D5C">
        <w:rPr>
          <w:rFonts w:asciiTheme="minorHAnsi" w:hAnsiTheme="minorHAnsi" w:cstheme="minorHAnsi"/>
          <w:b/>
          <w:sz w:val="22"/>
          <w:szCs w:val="22"/>
        </w:rPr>
        <w:tab/>
      </w:r>
      <w:r w:rsidRPr="00D23D5C">
        <w:rPr>
          <w:rFonts w:asciiTheme="minorHAnsi" w:hAnsiTheme="minorHAnsi" w:cstheme="minorHAnsi"/>
          <w:b/>
          <w:sz w:val="22"/>
          <w:szCs w:val="22"/>
        </w:rPr>
        <w:tab/>
      </w:r>
      <w:r w:rsidRPr="00D23D5C">
        <w:rPr>
          <w:rFonts w:asciiTheme="minorHAnsi" w:hAnsiTheme="minorHAnsi" w:cstheme="minorHAnsi"/>
          <w:b/>
          <w:sz w:val="22"/>
          <w:szCs w:val="22"/>
        </w:rPr>
        <w:tab/>
      </w:r>
      <w:r w:rsidRPr="00D23D5C">
        <w:rPr>
          <w:rFonts w:asciiTheme="minorHAnsi" w:hAnsiTheme="minorHAnsi" w:cstheme="minorHAnsi"/>
          <w:b/>
          <w:bCs/>
          <w:sz w:val="22"/>
          <w:szCs w:val="22"/>
        </w:rPr>
        <w:t>WYKONAWCA</w:t>
      </w:r>
    </w:p>
    <w:p w14:paraId="43DC1653" w14:textId="6AE6FA45" w:rsidR="00085B4E" w:rsidRDefault="00085B4E">
      <w:pPr>
        <w:rPr>
          <w:rFonts w:ascii="Calibri" w:eastAsia="Times New Roman" w:hAnsi="Calibri" w:cs="Calibri"/>
          <w:b/>
          <w:color w:val="auto"/>
          <w:sz w:val="22"/>
          <w:szCs w:val="22"/>
          <w:lang w:eastAsia="zh-CN" w:bidi="ar-SA"/>
        </w:rPr>
      </w:pPr>
      <w:r>
        <w:rPr>
          <w:rFonts w:ascii="Calibri" w:eastAsia="Times New Roman" w:hAnsi="Calibri" w:cs="Calibri"/>
          <w:b/>
          <w:color w:val="auto"/>
          <w:sz w:val="22"/>
          <w:szCs w:val="22"/>
          <w:lang w:eastAsia="zh-CN" w:bidi="ar-SA"/>
        </w:rPr>
        <w:br w:type="page"/>
      </w:r>
    </w:p>
    <w:p w14:paraId="6FD1591C" w14:textId="13EDBA96" w:rsidR="00F709AB" w:rsidRPr="00F709AB" w:rsidRDefault="00F709AB" w:rsidP="00F709AB">
      <w:pPr>
        <w:widowControl/>
        <w:suppressAutoHyphens/>
        <w:spacing w:line="259" w:lineRule="auto"/>
        <w:jc w:val="right"/>
        <w:rPr>
          <w:rFonts w:ascii="Calibri" w:eastAsia="Times New Roman" w:hAnsi="Calibri" w:cs="Calibri"/>
          <w:b/>
          <w:color w:val="auto"/>
          <w:sz w:val="22"/>
          <w:szCs w:val="22"/>
          <w:lang w:eastAsia="zh-CN" w:bidi="ar-SA"/>
        </w:rPr>
      </w:pPr>
      <w:r w:rsidRPr="00F709AB">
        <w:rPr>
          <w:rFonts w:ascii="Calibri" w:eastAsia="Times New Roman" w:hAnsi="Calibri" w:cs="Calibri"/>
          <w:b/>
          <w:color w:val="auto"/>
          <w:sz w:val="22"/>
          <w:szCs w:val="22"/>
          <w:lang w:eastAsia="zh-CN" w:bidi="ar-SA"/>
        </w:rPr>
        <w:lastRenderedPageBreak/>
        <w:t xml:space="preserve">Załącznik nr </w:t>
      </w:r>
      <w:r>
        <w:rPr>
          <w:rFonts w:ascii="Calibri" w:eastAsia="Times New Roman" w:hAnsi="Calibri" w:cs="Calibri"/>
          <w:b/>
          <w:color w:val="auto"/>
          <w:sz w:val="22"/>
          <w:szCs w:val="22"/>
          <w:lang w:eastAsia="zh-CN" w:bidi="ar-SA"/>
        </w:rPr>
        <w:t>1</w:t>
      </w:r>
      <w:r w:rsidRPr="00F709AB">
        <w:rPr>
          <w:rFonts w:ascii="Calibri" w:eastAsia="Times New Roman" w:hAnsi="Calibri" w:cs="Calibri"/>
          <w:b/>
          <w:color w:val="auto"/>
          <w:sz w:val="22"/>
          <w:szCs w:val="22"/>
          <w:lang w:eastAsia="zh-CN" w:bidi="ar-SA"/>
        </w:rPr>
        <w:t xml:space="preserve"> do umowy </w:t>
      </w:r>
      <w:r>
        <w:rPr>
          <w:rFonts w:ascii="Calibri" w:eastAsia="Times New Roman" w:hAnsi="Calibri" w:cs="Calibri"/>
          <w:b/>
          <w:color w:val="auto"/>
          <w:sz w:val="22"/>
          <w:szCs w:val="22"/>
          <w:lang w:eastAsia="zh-CN" w:bidi="ar-SA"/>
        </w:rPr>
        <w:t>- OPZ</w:t>
      </w:r>
    </w:p>
    <w:p w14:paraId="4D546F52" w14:textId="248037EC" w:rsidR="00F709AB" w:rsidRPr="00F709AB" w:rsidRDefault="00F709AB" w:rsidP="00F709AB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jc w:val="right"/>
        <w:rPr>
          <w:rFonts w:ascii="Calibri" w:eastAsia="Calibri" w:hAnsi="Calibri" w:cs="Calibri"/>
          <w:b/>
          <w:color w:val="auto"/>
          <w:sz w:val="22"/>
          <w:szCs w:val="22"/>
          <w:lang w:bidi="ar-SA"/>
        </w:rPr>
      </w:pPr>
      <w:r>
        <w:rPr>
          <w:rFonts w:ascii="Calibri" w:eastAsia="Calibri" w:hAnsi="Calibri" w:cs="Calibri"/>
          <w:b/>
          <w:color w:val="auto"/>
          <w:sz w:val="22"/>
          <w:szCs w:val="22"/>
          <w:lang w:bidi="ar-SA"/>
        </w:rPr>
        <w:t xml:space="preserve"> </w:t>
      </w:r>
      <w:r w:rsidR="000F0AE8">
        <w:rPr>
          <w:rFonts w:ascii="Calibri" w:eastAsia="Calibri" w:hAnsi="Calibri" w:cs="Calibri"/>
          <w:b/>
          <w:color w:val="auto"/>
          <w:sz w:val="22"/>
          <w:szCs w:val="22"/>
          <w:lang w:bidi="ar-SA"/>
        </w:rPr>
        <w:t>/CKNI</w:t>
      </w:r>
      <w:r w:rsidRPr="00F709AB">
        <w:rPr>
          <w:rFonts w:ascii="Calibri" w:eastAsia="Calibri" w:hAnsi="Calibri" w:cs="Calibri"/>
          <w:b/>
          <w:color w:val="auto"/>
          <w:sz w:val="22"/>
          <w:szCs w:val="22"/>
          <w:lang w:bidi="ar-SA"/>
        </w:rPr>
        <w:t>/BSU/202</w:t>
      </w:r>
      <w:r>
        <w:rPr>
          <w:rFonts w:ascii="Calibri" w:eastAsia="Calibri" w:hAnsi="Calibri" w:cs="Calibri"/>
          <w:b/>
          <w:color w:val="auto"/>
          <w:sz w:val="22"/>
          <w:szCs w:val="22"/>
          <w:lang w:bidi="ar-SA"/>
        </w:rPr>
        <w:t>3</w:t>
      </w:r>
    </w:p>
    <w:p w14:paraId="3B3F8936" w14:textId="77777777" w:rsidR="00F709AB" w:rsidRPr="00F709AB" w:rsidRDefault="00F709AB" w:rsidP="00F709AB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jc w:val="right"/>
        <w:rPr>
          <w:rFonts w:ascii="Calibri" w:eastAsia="Calibri" w:hAnsi="Calibri" w:cs="Calibri"/>
          <w:b/>
          <w:color w:val="auto"/>
          <w:sz w:val="22"/>
          <w:szCs w:val="22"/>
          <w:lang w:bidi="ar-SA"/>
        </w:rPr>
      </w:pPr>
    </w:p>
    <w:p w14:paraId="14EC94BC" w14:textId="77777777" w:rsidR="00F709AB" w:rsidRDefault="00F709AB" w:rsidP="00F709AB">
      <w:pPr>
        <w:widowControl/>
        <w:suppressAutoHyphens/>
        <w:spacing w:line="259" w:lineRule="auto"/>
        <w:jc w:val="right"/>
        <w:rPr>
          <w:rFonts w:ascii="Calibri" w:eastAsia="Times New Roman" w:hAnsi="Calibri" w:cs="Calibri"/>
          <w:b/>
          <w:color w:val="auto"/>
          <w:sz w:val="22"/>
          <w:szCs w:val="22"/>
          <w:lang w:eastAsia="zh-CN" w:bidi="ar-SA"/>
        </w:rPr>
      </w:pPr>
    </w:p>
    <w:p w14:paraId="2B7877C0" w14:textId="77777777" w:rsidR="00C66AD9" w:rsidRPr="00C66AD9" w:rsidRDefault="00C66AD9" w:rsidP="00C66AD9">
      <w:pPr>
        <w:widowControl/>
        <w:jc w:val="center"/>
        <w:rPr>
          <w:rFonts w:asciiTheme="minorHAnsi" w:eastAsiaTheme="minorHAnsi" w:hAnsiTheme="minorHAnsi" w:cstheme="minorHAnsi"/>
          <w:b/>
          <w:color w:val="auto"/>
          <w:sz w:val="32"/>
          <w:szCs w:val="32"/>
          <w:lang w:eastAsia="en-US" w:bidi="ar-SA"/>
        </w:rPr>
      </w:pPr>
      <w:r w:rsidRPr="00C66AD9">
        <w:rPr>
          <w:rFonts w:asciiTheme="minorHAnsi" w:eastAsiaTheme="minorHAnsi" w:hAnsiTheme="minorHAnsi" w:cstheme="minorHAnsi"/>
          <w:b/>
          <w:color w:val="auto"/>
          <w:sz w:val="32"/>
          <w:szCs w:val="32"/>
          <w:lang w:eastAsia="en-US" w:bidi="ar-SA"/>
        </w:rPr>
        <w:t>SZCZEGÓŁOWY OPIS PRZEDMIOTU ZAMÓWIENIA</w:t>
      </w:r>
    </w:p>
    <w:p w14:paraId="367C0FF7" w14:textId="2B754B9A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</w:pPr>
    </w:p>
    <w:p w14:paraId="30D67442" w14:textId="77777777" w:rsidR="00C66AD9" w:rsidRPr="00C66AD9" w:rsidRDefault="00C66AD9" w:rsidP="00C66AD9">
      <w:pPr>
        <w:keepNext/>
        <w:keepLines/>
        <w:widowControl/>
        <w:outlineLvl w:val="0"/>
        <w:rPr>
          <w:rFonts w:asciiTheme="minorHAnsi" w:eastAsiaTheme="majorEastAsia" w:hAnsiTheme="minorHAnsi" w:cstheme="minorHAnsi"/>
          <w:color w:val="2E74B5" w:themeColor="accent1" w:themeShade="BF"/>
          <w:sz w:val="32"/>
          <w:szCs w:val="32"/>
          <w:lang w:eastAsia="en-US" w:bidi="ar-SA"/>
        </w:rPr>
      </w:pPr>
      <w:r w:rsidRPr="00C66AD9">
        <w:rPr>
          <w:rFonts w:asciiTheme="minorHAnsi" w:eastAsiaTheme="majorEastAsia" w:hAnsiTheme="minorHAnsi" w:cstheme="minorHAnsi"/>
          <w:color w:val="2E74B5" w:themeColor="accent1" w:themeShade="BF"/>
          <w:sz w:val="32"/>
          <w:szCs w:val="32"/>
          <w:lang w:eastAsia="en-US" w:bidi="ar-SA"/>
        </w:rPr>
        <w:t>Dozownik do dezynfekcji – 10 szt.</w:t>
      </w:r>
    </w:p>
    <w:p w14:paraId="2E36E843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  <w:t xml:space="preserve">- automatyczny, bezdotykowy dozownik do dezynfekcji </w:t>
      </w:r>
    </w:p>
    <w:p w14:paraId="0B79157B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  <w:t>- dyspenser automatyczny na baterie AA lub R14 oraz zasilanie sieciowe 230V (baterie należy załączyć w zestawie)</w:t>
      </w:r>
    </w:p>
    <w:p w14:paraId="3F39B992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t>- dozownik z dyszą do płynu</w:t>
      </w:r>
    </w:p>
    <w:p w14:paraId="2490DE1F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t>- ociekacz na płyn</w:t>
      </w:r>
    </w:p>
    <w:p w14:paraId="64A61B0F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t>- możliwość zastosowania z płynami o stężeniu przekraczającym 80% alkoholu</w:t>
      </w:r>
    </w:p>
    <w:p w14:paraId="5368F972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t>- wskaźnik stanu urządzenia – w tym wskaźnik poziomu płynu oraz wskaźnik naładowania baterii</w:t>
      </w:r>
    </w:p>
    <w:p w14:paraId="7D3672F0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t>- czujnik podczerwieni uruchamiający dozownik</w:t>
      </w:r>
    </w:p>
    <w:p w14:paraId="2CE449F0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t>- materiał - tworzywo ABS</w:t>
      </w:r>
    </w:p>
    <w:p w14:paraId="4CF553A1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t>- możliwość ustawienia na stojaku (w zestawie)</w:t>
      </w:r>
    </w:p>
    <w:p w14:paraId="7A96205A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t>- certyfikat CE</w:t>
      </w:r>
    </w:p>
    <w:p w14:paraId="6C6406DE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</w:p>
    <w:p w14:paraId="54685B53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t>Przykładowe rozwiązanie:</w:t>
      </w:r>
    </w:p>
    <w:p w14:paraId="42844F8D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bCs/>
          <w:noProof/>
          <w:color w:val="auto"/>
          <w:sz w:val="22"/>
          <w:szCs w:val="22"/>
          <w:lang w:bidi="ar-SA"/>
        </w:rPr>
        <w:drawing>
          <wp:inline distT="0" distB="0" distL="0" distR="0" wp14:anchorId="7FE7732E" wp14:editId="6D3A9DAD">
            <wp:extent cx="579174" cy="21590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78" cy="219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CAA3D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</w:p>
    <w:p w14:paraId="5A4BD414" w14:textId="77777777" w:rsidR="00C66AD9" w:rsidRPr="00C66AD9" w:rsidRDefault="00C66AD9" w:rsidP="00C66AD9">
      <w:pPr>
        <w:keepNext/>
        <w:keepLines/>
        <w:widowControl/>
        <w:outlineLvl w:val="0"/>
        <w:rPr>
          <w:rFonts w:asciiTheme="minorHAnsi" w:eastAsiaTheme="majorEastAsia" w:hAnsiTheme="minorHAnsi" w:cstheme="minorHAnsi"/>
          <w:color w:val="2E74B5" w:themeColor="accent1" w:themeShade="BF"/>
          <w:sz w:val="32"/>
          <w:szCs w:val="22"/>
          <w:lang w:eastAsia="en-US" w:bidi="ar-SA"/>
        </w:rPr>
      </w:pPr>
      <w:r w:rsidRPr="00C66AD9">
        <w:rPr>
          <w:rFonts w:asciiTheme="minorHAnsi" w:eastAsiaTheme="majorEastAsia" w:hAnsiTheme="minorHAnsi" w:cstheme="minorHAnsi"/>
          <w:color w:val="2E74B5" w:themeColor="accent1" w:themeShade="BF"/>
          <w:sz w:val="32"/>
          <w:szCs w:val="22"/>
          <w:lang w:eastAsia="en-US" w:bidi="ar-SA"/>
        </w:rPr>
        <w:t>Zapasowy akumulator do dozowników – 10 szt.</w:t>
      </w:r>
    </w:p>
    <w:p w14:paraId="2A13EF04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b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b/>
          <w:color w:val="auto"/>
          <w:sz w:val="22"/>
          <w:szCs w:val="22"/>
          <w:lang w:eastAsia="en-US" w:bidi="ar-SA"/>
        </w:rPr>
        <w:t>Wymagania:</w:t>
      </w:r>
    </w:p>
    <w:p w14:paraId="59C52792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  <w:t>- akumulator z możliwością wielokrotnego ładowania – R6 lub R14, w zależności od dostarczonych dozowników</w:t>
      </w:r>
    </w:p>
    <w:p w14:paraId="7B8BF1F0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  <w:t>- akumulator niklowo-wodorkowy</w:t>
      </w:r>
    </w:p>
    <w:p w14:paraId="42CD8597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  <w:t>- pojemność min. 2000 mAh</w:t>
      </w:r>
    </w:p>
    <w:p w14:paraId="618AC001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  <w:t>- utrzymana wydajność przy min. 1000 cykli ładowania</w:t>
      </w:r>
    </w:p>
    <w:p w14:paraId="22F4D183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</w:pPr>
    </w:p>
    <w:p w14:paraId="25165EB1" w14:textId="77777777" w:rsidR="00C66AD9" w:rsidRPr="00C66AD9" w:rsidRDefault="00C66AD9" w:rsidP="00C66AD9">
      <w:pPr>
        <w:keepNext/>
        <w:keepLines/>
        <w:widowControl/>
        <w:outlineLvl w:val="0"/>
        <w:rPr>
          <w:rFonts w:asciiTheme="majorHAnsi" w:eastAsiaTheme="majorEastAsia" w:hAnsiTheme="majorHAnsi" w:cstheme="majorBidi"/>
          <w:noProof/>
          <w:color w:val="2E74B5" w:themeColor="accent1" w:themeShade="BF"/>
          <w:sz w:val="32"/>
          <w:szCs w:val="32"/>
          <w:lang w:bidi="ar-SA"/>
        </w:rPr>
      </w:pPr>
      <w:r w:rsidRPr="00C66AD9">
        <w:rPr>
          <w:rFonts w:asciiTheme="majorHAnsi" w:eastAsiaTheme="majorEastAsia" w:hAnsiTheme="majorHAnsi" w:cstheme="majorBidi"/>
          <w:noProof/>
          <w:color w:val="2E74B5" w:themeColor="accent1" w:themeShade="BF"/>
          <w:sz w:val="32"/>
          <w:szCs w:val="32"/>
          <w:lang w:bidi="ar-SA"/>
        </w:rPr>
        <w:t>Apteczka przemysłowa mała – 15 szt.</w:t>
      </w:r>
    </w:p>
    <w:p w14:paraId="663B6671" w14:textId="77777777" w:rsidR="00C66AD9" w:rsidRPr="00C66AD9" w:rsidRDefault="00C66AD9" w:rsidP="00C66AD9">
      <w:pPr>
        <w:widowControl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 xml:space="preserve">Apteczka przemysłowa mała musi składać się z walizki z tworzywa sztucznego w kolorze pomarańczowym lub czerwonym i posiadać podstawowe wyposażenie zgodne z normą DIN 13157, służące do udzielania pierwszej pomocy. </w:t>
      </w:r>
    </w:p>
    <w:p w14:paraId="0FD5FB75" w14:textId="77777777" w:rsidR="00C66AD9" w:rsidRPr="00C66AD9" w:rsidRDefault="00C66AD9" w:rsidP="00C66AD9">
      <w:pPr>
        <w:widowControl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</w:p>
    <w:p w14:paraId="1F1C7B64" w14:textId="77777777" w:rsidR="00C66AD9" w:rsidRPr="00C66AD9" w:rsidRDefault="00C66AD9" w:rsidP="00C66AD9">
      <w:pPr>
        <w:widowControl/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bidi="ar-SA"/>
        </w:rPr>
        <w:lastRenderedPageBreak/>
        <w:t>Wymagania:</w:t>
      </w:r>
    </w:p>
    <w:p w14:paraId="22B67489" w14:textId="77777777" w:rsidR="00C66AD9" w:rsidRPr="00C66AD9" w:rsidRDefault="00C66AD9" w:rsidP="00C66AD9">
      <w:pPr>
        <w:widowControl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bidi="ar-SA"/>
        </w:rPr>
        <w:t xml:space="preserve">- </w:t>
      </w: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walizka z tworzywa ABS</w:t>
      </w:r>
    </w:p>
    <w:p w14:paraId="4CA17101" w14:textId="77777777" w:rsidR="00C66AD9" w:rsidRPr="00C66AD9" w:rsidRDefault="00C66AD9" w:rsidP="00C66AD9">
      <w:pPr>
        <w:widowControl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- w walizce gumowa uszczelka zabezpieczająca wnętrze przed pyłem</w:t>
      </w:r>
    </w:p>
    <w:p w14:paraId="687906E8" w14:textId="77777777" w:rsidR="00C66AD9" w:rsidRPr="00C66AD9" w:rsidRDefault="00C66AD9" w:rsidP="00C66AD9">
      <w:pPr>
        <w:widowControl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- w środku walizki przegródki zabezpieczone szybkami</w:t>
      </w:r>
    </w:p>
    <w:p w14:paraId="060AE06E" w14:textId="77777777" w:rsidR="00C66AD9" w:rsidRPr="00C66AD9" w:rsidRDefault="00C66AD9" w:rsidP="00C66AD9">
      <w:pPr>
        <w:widowControl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- walizka wyposażona w stelaż do zamocowania na ścianie</w:t>
      </w:r>
    </w:p>
    <w:p w14:paraId="6A508FE2" w14:textId="77777777" w:rsidR="00C66AD9" w:rsidRPr="00C66AD9" w:rsidRDefault="00C66AD9" w:rsidP="00C66AD9">
      <w:pPr>
        <w:widowControl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- termin ważności produktów sterylnych musi wynosić 5 lat</w:t>
      </w:r>
    </w:p>
    <w:p w14:paraId="2FACCC96" w14:textId="77777777" w:rsidR="00C66AD9" w:rsidRPr="00C66AD9" w:rsidRDefault="00C66AD9" w:rsidP="00C66AD9">
      <w:pPr>
        <w:widowControl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- wyroby medyczne z certyfikatem CE</w:t>
      </w:r>
    </w:p>
    <w:p w14:paraId="13315729" w14:textId="77777777" w:rsidR="00C66AD9" w:rsidRPr="00C66AD9" w:rsidRDefault="00C66AD9" w:rsidP="00C66AD9">
      <w:pPr>
        <w:widowControl/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bidi="ar-SA"/>
        </w:rPr>
      </w:pPr>
    </w:p>
    <w:p w14:paraId="66E96A01" w14:textId="77777777" w:rsidR="00C66AD9" w:rsidRPr="00C66AD9" w:rsidRDefault="00C66AD9" w:rsidP="00C66AD9">
      <w:pPr>
        <w:widowControl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bidi="ar-SA"/>
        </w:rPr>
        <w:t>Wyposażenie apteczki</w:t>
      </w: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:</w:t>
      </w:r>
    </w:p>
    <w:p w14:paraId="2394855A" w14:textId="77777777" w:rsidR="00C66AD9" w:rsidRPr="00C66AD9" w:rsidRDefault="00C66AD9" w:rsidP="00C66AD9">
      <w:pPr>
        <w:widowControl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Skład zgodny z normą DIN 13157:</w:t>
      </w:r>
    </w:p>
    <w:p w14:paraId="13CC9122" w14:textId="77777777" w:rsidR="00C66AD9" w:rsidRPr="00C66AD9" w:rsidRDefault="00C66AD9" w:rsidP="000F0AE8">
      <w:pPr>
        <w:widowControl/>
        <w:numPr>
          <w:ilvl w:val="0"/>
          <w:numId w:val="32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1 szt. - Kompres zimny</w:t>
      </w:r>
    </w:p>
    <w:p w14:paraId="29E88B1D" w14:textId="77777777" w:rsidR="00C66AD9" w:rsidRPr="00C66AD9" w:rsidRDefault="00C66AD9" w:rsidP="000F0AE8">
      <w:pPr>
        <w:widowControl/>
        <w:numPr>
          <w:ilvl w:val="0"/>
          <w:numId w:val="32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1 szt. - Kompres zimny</w:t>
      </w:r>
    </w:p>
    <w:p w14:paraId="592D8F21" w14:textId="77777777" w:rsidR="00C66AD9" w:rsidRPr="00C66AD9" w:rsidRDefault="00C66AD9" w:rsidP="000F0AE8">
      <w:pPr>
        <w:widowControl/>
        <w:numPr>
          <w:ilvl w:val="0"/>
          <w:numId w:val="32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2 szt. - Kompres na oko</w:t>
      </w:r>
    </w:p>
    <w:p w14:paraId="43D8DCA6" w14:textId="77777777" w:rsidR="00C66AD9" w:rsidRPr="00C66AD9" w:rsidRDefault="00C66AD9" w:rsidP="000F0AE8">
      <w:pPr>
        <w:widowControl/>
        <w:numPr>
          <w:ilvl w:val="0"/>
          <w:numId w:val="32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3 szt. - Kompres 10 x 10cm (pak po 2 szt.)</w:t>
      </w:r>
    </w:p>
    <w:p w14:paraId="7195A937" w14:textId="77777777" w:rsidR="00C66AD9" w:rsidRPr="00C66AD9" w:rsidRDefault="00C66AD9" w:rsidP="000F0AE8">
      <w:pPr>
        <w:widowControl/>
        <w:numPr>
          <w:ilvl w:val="0"/>
          <w:numId w:val="32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2 szt. - Opaska elastyczna 4m x 6cm</w:t>
      </w:r>
    </w:p>
    <w:p w14:paraId="158985D0" w14:textId="77777777" w:rsidR="00C66AD9" w:rsidRPr="00C66AD9" w:rsidRDefault="00C66AD9" w:rsidP="000F0AE8">
      <w:pPr>
        <w:widowControl/>
        <w:numPr>
          <w:ilvl w:val="0"/>
          <w:numId w:val="32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2 szt. - Opaska elastyczna 4m x 8cm</w:t>
      </w:r>
    </w:p>
    <w:p w14:paraId="57DF4684" w14:textId="77777777" w:rsidR="00C66AD9" w:rsidRPr="00C66AD9" w:rsidRDefault="00C66AD9" w:rsidP="000F0AE8">
      <w:pPr>
        <w:widowControl/>
        <w:numPr>
          <w:ilvl w:val="0"/>
          <w:numId w:val="32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1 kpl. - Plaster 10 x 6 cm (8szt.)</w:t>
      </w:r>
    </w:p>
    <w:p w14:paraId="2BA11A82" w14:textId="77777777" w:rsidR="00C66AD9" w:rsidRPr="00C66AD9" w:rsidRDefault="00C66AD9" w:rsidP="000F0AE8">
      <w:pPr>
        <w:widowControl/>
        <w:numPr>
          <w:ilvl w:val="0"/>
          <w:numId w:val="32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1 kpl. - Zestaw plastrów (20szt.)</w:t>
      </w:r>
    </w:p>
    <w:p w14:paraId="5E82BDEC" w14:textId="77777777" w:rsidR="00C66AD9" w:rsidRPr="00C66AD9" w:rsidRDefault="00C66AD9" w:rsidP="000F0AE8">
      <w:pPr>
        <w:widowControl/>
        <w:numPr>
          <w:ilvl w:val="0"/>
          <w:numId w:val="32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1 szt. - Przylepiec 5m x 2,5 cm</w:t>
      </w:r>
    </w:p>
    <w:p w14:paraId="58BCF8A0" w14:textId="77777777" w:rsidR="00C66AD9" w:rsidRPr="00C66AD9" w:rsidRDefault="00C66AD9" w:rsidP="000F0AE8">
      <w:pPr>
        <w:widowControl/>
        <w:numPr>
          <w:ilvl w:val="0"/>
          <w:numId w:val="32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1 szt. - Opatrunek indywidualny G</w:t>
      </w:r>
    </w:p>
    <w:p w14:paraId="649AEF8F" w14:textId="77777777" w:rsidR="00C66AD9" w:rsidRPr="00C66AD9" w:rsidRDefault="00C66AD9" w:rsidP="000F0AE8">
      <w:pPr>
        <w:widowControl/>
        <w:numPr>
          <w:ilvl w:val="0"/>
          <w:numId w:val="32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3 szt. - Opatrunek indywidualny M</w:t>
      </w:r>
    </w:p>
    <w:p w14:paraId="26E52E32" w14:textId="77777777" w:rsidR="00C66AD9" w:rsidRPr="00C66AD9" w:rsidRDefault="00C66AD9" w:rsidP="000F0AE8">
      <w:pPr>
        <w:widowControl/>
        <w:numPr>
          <w:ilvl w:val="0"/>
          <w:numId w:val="32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1 szt. - Opatrunek indywidualny K</w:t>
      </w:r>
    </w:p>
    <w:p w14:paraId="412A078F" w14:textId="77777777" w:rsidR="00C66AD9" w:rsidRPr="00C66AD9" w:rsidRDefault="00C66AD9" w:rsidP="000F0AE8">
      <w:pPr>
        <w:widowControl/>
        <w:numPr>
          <w:ilvl w:val="0"/>
          <w:numId w:val="32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1 szt. - Chusta opatrunkowa 60 x 80cm</w:t>
      </w:r>
    </w:p>
    <w:p w14:paraId="0470D929" w14:textId="77777777" w:rsidR="00C66AD9" w:rsidRPr="00C66AD9" w:rsidRDefault="00C66AD9" w:rsidP="000F0AE8">
      <w:pPr>
        <w:widowControl/>
        <w:numPr>
          <w:ilvl w:val="0"/>
          <w:numId w:val="32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2 szt. - Chusta trójkątna</w:t>
      </w:r>
    </w:p>
    <w:p w14:paraId="7847B60F" w14:textId="77777777" w:rsidR="00C66AD9" w:rsidRPr="00C66AD9" w:rsidRDefault="00C66AD9" w:rsidP="000F0AE8">
      <w:pPr>
        <w:widowControl/>
        <w:numPr>
          <w:ilvl w:val="0"/>
          <w:numId w:val="32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1 kpl. - Chusta z fliseliny (5 szt.)</w:t>
      </w:r>
    </w:p>
    <w:p w14:paraId="7220582E" w14:textId="77777777" w:rsidR="00C66AD9" w:rsidRPr="00C66AD9" w:rsidRDefault="00C66AD9" w:rsidP="000F0AE8">
      <w:pPr>
        <w:widowControl/>
        <w:numPr>
          <w:ilvl w:val="0"/>
          <w:numId w:val="32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1 szt. - Koc ratunkowy 160 x 210 cm</w:t>
      </w:r>
    </w:p>
    <w:p w14:paraId="5DE3CAEE" w14:textId="77777777" w:rsidR="00C66AD9" w:rsidRPr="00C66AD9" w:rsidRDefault="00C66AD9" w:rsidP="000F0AE8">
      <w:pPr>
        <w:widowControl/>
        <w:numPr>
          <w:ilvl w:val="0"/>
          <w:numId w:val="32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1 szt. - Nożyczki 19 cm</w:t>
      </w:r>
    </w:p>
    <w:p w14:paraId="06ECEDCC" w14:textId="77777777" w:rsidR="00C66AD9" w:rsidRPr="00C66AD9" w:rsidRDefault="00C66AD9" w:rsidP="000F0AE8">
      <w:pPr>
        <w:widowControl/>
        <w:numPr>
          <w:ilvl w:val="0"/>
          <w:numId w:val="32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4 szt. - Rękawice winylowe</w:t>
      </w:r>
    </w:p>
    <w:p w14:paraId="4A6B5CB6" w14:textId="77777777" w:rsidR="00C66AD9" w:rsidRPr="00C66AD9" w:rsidRDefault="00C66AD9" w:rsidP="000F0AE8">
      <w:pPr>
        <w:widowControl/>
        <w:numPr>
          <w:ilvl w:val="0"/>
          <w:numId w:val="32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2 szt. - Worek foliowy 30x40 cm</w:t>
      </w:r>
    </w:p>
    <w:p w14:paraId="13D09566" w14:textId="77777777" w:rsidR="00C66AD9" w:rsidRPr="00C66AD9" w:rsidRDefault="00C66AD9" w:rsidP="000F0AE8">
      <w:pPr>
        <w:widowControl/>
        <w:numPr>
          <w:ilvl w:val="0"/>
          <w:numId w:val="32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1 szt. - Instrukcja udzielania pierwszej pomocy wraz z wykazem telefonów alarmowych</w:t>
      </w:r>
    </w:p>
    <w:p w14:paraId="44003761" w14:textId="77777777" w:rsidR="00C66AD9" w:rsidRPr="00C66AD9" w:rsidRDefault="00C66AD9" w:rsidP="00C66AD9">
      <w:pPr>
        <w:widowControl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</w:p>
    <w:p w14:paraId="57596F76" w14:textId="77777777" w:rsidR="00C66AD9" w:rsidRPr="00C66AD9" w:rsidRDefault="00C66AD9" w:rsidP="00C66AD9">
      <w:pPr>
        <w:widowControl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t>Przykładowe rozwiązanie:</w:t>
      </w:r>
    </w:p>
    <w:p w14:paraId="1D15D8F0" w14:textId="77777777" w:rsidR="00C66AD9" w:rsidRPr="00C66AD9" w:rsidRDefault="00C66AD9" w:rsidP="00C66AD9">
      <w:pPr>
        <w:widowControl/>
        <w:ind w:left="720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noProof/>
          <w:color w:val="auto"/>
          <w:sz w:val="22"/>
          <w:szCs w:val="22"/>
          <w:lang w:bidi="ar-SA"/>
        </w:rPr>
        <w:drawing>
          <wp:inline distT="0" distB="0" distL="0" distR="0" wp14:anchorId="7CBFDA53" wp14:editId="7D174890">
            <wp:extent cx="2990769" cy="2160000"/>
            <wp:effectExtent l="0" t="0" r="63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6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06108" w14:textId="77777777" w:rsidR="00C66AD9" w:rsidRPr="00C66AD9" w:rsidRDefault="00C66AD9" w:rsidP="00C66AD9">
      <w:pPr>
        <w:keepNext/>
        <w:keepLines/>
        <w:widowControl/>
        <w:outlineLvl w:val="0"/>
        <w:rPr>
          <w:rFonts w:asciiTheme="majorHAnsi" w:eastAsia="Times New Roman" w:hAnsiTheme="majorHAnsi" w:cstheme="majorBidi"/>
          <w:color w:val="2E74B5" w:themeColor="accent1" w:themeShade="BF"/>
          <w:sz w:val="32"/>
          <w:szCs w:val="32"/>
          <w:lang w:bidi="ar-SA"/>
        </w:rPr>
      </w:pPr>
      <w:r w:rsidRPr="00C66AD9">
        <w:rPr>
          <w:rFonts w:asciiTheme="majorHAnsi" w:eastAsia="Times New Roman" w:hAnsiTheme="majorHAnsi" w:cstheme="majorBidi"/>
          <w:color w:val="2E74B5" w:themeColor="accent1" w:themeShade="BF"/>
          <w:sz w:val="32"/>
          <w:szCs w:val="32"/>
          <w:lang w:bidi="ar-SA"/>
        </w:rPr>
        <w:lastRenderedPageBreak/>
        <w:t>Apteczka przemysłowa duża – 5 szt.</w:t>
      </w:r>
    </w:p>
    <w:p w14:paraId="136756A3" w14:textId="18A23782" w:rsidR="00C66AD9" w:rsidRPr="00C66AD9" w:rsidRDefault="00C66AD9" w:rsidP="00C66AD9">
      <w:pPr>
        <w:widowControl/>
        <w:jc w:val="both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 xml:space="preserve">Apteczka przemysłowa duża musi składać się z walizki z tworzywa sztucznego w kolorze pomarańczowym </w:t>
      </w: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highlight w:val="yellow"/>
          <w:lang w:bidi="ar-SA"/>
        </w:rPr>
        <w:t>lub czerwonym/niebieskim</w:t>
      </w: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 xml:space="preserve"> i posiadać</w:t>
      </w:r>
      <w:r w:rsidR="000F0AE8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 xml:space="preserve"> podstawowe wyposażenie zgodne </w:t>
      </w: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z normą </w:t>
      </w:r>
      <w:r w:rsidR="000F0AE8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br/>
      </w: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DIN 13157, służące do udzielania pierwszej pomocy.</w:t>
      </w:r>
    </w:p>
    <w:p w14:paraId="7E735FD0" w14:textId="77777777" w:rsidR="00C66AD9" w:rsidRPr="00C66AD9" w:rsidRDefault="00C66AD9" w:rsidP="00C66AD9">
      <w:pPr>
        <w:widowControl/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bidi="ar-SA"/>
        </w:rPr>
      </w:pPr>
    </w:p>
    <w:p w14:paraId="5C81C748" w14:textId="77777777" w:rsidR="00C66AD9" w:rsidRPr="00C66AD9" w:rsidRDefault="00C66AD9" w:rsidP="00C66AD9">
      <w:pPr>
        <w:widowControl/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bidi="ar-SA"/>
        </w:rPr>
        <w:t>Wymagania:</w:t>
      </w:r>
    </w:p>
    <w:p w14:paraId="79C6EFF7" w14:textId="77777777" w:rsidR="00C66AD9" w:rsidRPr="00C66AD9" w:rsidRDefault="00C66AD9" w:rsidP="00C66AD9">
      <w:pPr>
        <w:widowControl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bidi="ar-SA"/>
        </w:rPr>
        <w:t xml:space="preserve">- </w:t>
      </w: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walizka z tworzywa ABS</w:t>
      </w:r>
    </w:p>
    <w:p w14:paraId="5FF0DCA0" w14:textId="77777777" w:rsidR="00C66AD9" w:rsidRPr="00C66AD9" w:rsidRDefault="00C66AD9" w:rsidP="00C66AD9">
      <w:pPr>
        <w:widowControl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- w walizce gumowa uszczelka zabezpieczająca wnętrze przed pyłem</w:t>
      </w:r>
    </w:p>
    <w:p w14:paraId="364CD6BE" w14:textId="77777777" w:rsidR="00C66AD9" w:rsidRPr="00C66AD9" w:rsidRDefault="00C66AD9" w:rsidP="00C66AD9">
      <w:pPr>
        <w:widowControl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- w środku walizki przegródki zabezpieczone szybkami</w:t>
      </w:r>
    </w:p>
    <w:p w14:paraId="3CD71116" w14:textId="77777777" w:rsidR="00C66AD9" w:rsidRPr="00C66AD9" w:rsidRDefault="00C66AD9" w:rsidP="00C66AD9">
      <w:pPr>
        <w:widowControl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- walizka wyposażona w stelaż do zamocowania na ścianie</w:t>
      </w:r>
    </w:p>
    <w:p w14:paraId="21B75F92" w14:textId="77777777" w:rsidR="00C66AD9" w:rsidRPr="00C66AD9" w:rsidRDefault="00C66AD9" w:rsidP="00C66AD9">
      <w:pPr>
        <w:widowControl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- termin ważności produktów sterylnych musi wynosić 5 lat</w:t>
      </w:r>
    </w:p>
    <w:p w14:paraId="12DA3112" w14:textId="77777777" w:rsidR="00C66AD9" w:rsidRPr="00C66AD9" w:rsidRDefault="00C66AD9" w:rsidP="00C66AD9">
      <w:pPr>
        <w:widowControl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- wyroby medyczne z certyfikatem CE</w:t>
      </w:r>
    </w:p>
    <w:p w14:paraId="57992886" w14:textId="77777777" w:rsidR="00C66AD9" w:rsidRPr="00C66AD9" w:rsidRDefault="00C66AD9" w:rsidP="00C66AD9">
      <w:pPr>
        <w:widowControl/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bidi="ar-SA"/>
        </w:rPr>
      </w:pPr>
    </w:p>
    <w:p w14:paraId="29B4843B" w14:textId="77777777" w:rsidR="00C66AD9" w:rsidRPr="00C66AD9" w:rsidRDefault="00C66AD9" w:rsidP="00C66AD9">
      <w:pPr>
        <w:widowControl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bidi="ar-SA"/>
        </w:rPr>
        <w:t>Wyposażenie apteczki</w:t>
      </w: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:</w:t>
      </w:r>
    </w:p>
    <w:p w14:paraId="0D41A653" w14:textId="77777777" w:rsidR="00C66AD9" w:rsidRPr="00C66AD9" w:rsidRDefault="00C66AD9" w:rsidP="00C66AD9">
      <w:pPr>
        <w:widowControl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Skład zgodny z normą 2 x DIN 13157:</w:t>
      </w:r>
    </w:p>
    <w:p w14:paraId="2A967E4B" w14:textId="77777777" w:rsidR="00C66AD9" w:rsidRPr="00C66AD9" w:rsidRDefault="00C66AD9" w:rsidP="00F5438B">
      <w:pPr>
        <w:widowControl/>
        <w:numPr>
          <w:ilvl w:val="0"/>
          <w:numId w:val="31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2 szt. - Kompres zimny</w:t>
      </w:r>
    </w:p>
    <w:p w14:paraId="6A77C94D" w14:textId="77777777" w:rsidR="00C66AD9" w:rsidRPr="00C66AD9" w:rsidRDefault="00C66AD9" w:rsidP="00F5438B">
      <w:pPr>
        <w:widowControl/>
        <w:numPr>
          <w:ilvl w:val="0"/>
          <w:numId w:val="31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4 szt. - Kompres na oko</w:t>
      </w:r>
    </w:p>
    <w:p w14:paraId="107288CF" w14:textId="77777777" w:rsidR="00C66AD9" w:rsidRPr="00C66AD9" w:rsidRDefault="00C66AD9" w:rsidP="00F5438B">
      <w:pPr>
        <w:widowControl/>
        <w:numPr>
          <w:ilvl w:val="0"/>
          <w:numId w:val="31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6 szt. - Kompres 10x10 a2</w:t>
      </w:r>
    </w:p>
    <w:p w14:paraId="14F72E04" w14:textId="77777777" w:rsidR="00C66AD9" w:rsidRPr="00C66AD9" w:rsidRDefault="00C66AD9" w:rsidP="00F5438B">
      <w:pPr>
        <w:widowControl/>
        <w:numPr>
          <w:ilvl w:val="0"/>
          <w:numId w:val="31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4 szt. - Opaska elastyczna 4m x 6cm</w:t>
      </w:r>
    </w:p>
    <w:p w14:paraId="69AD077F" w14:textId="77777777" w:rsidR="00C66AD9" w:rsidRPr="00C66AD9" w:rsidRDefault="00C66AD9" w:rsidP="00F5438B">
      <w:pPr>
        <w:widowControl/>
        <w:numPr>
          <w:ilvl w:val="0"/>
          <w:numId w:val="31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4 szt. - Opaska elastyczna 4m x 8cm</w:t>
      </w:r>
    </w:p>
    <w:p w14:paraId="2E058E3F" w14:textId="77777777" w:rsidR="00C66AD9" w:rsidRPr="00C66AD9" w:rsidRDefault="00C66AD9" w:rsidP="00F5438B">
      <w:pPr>
        <w:widowControl/>
        <w:numPr>
          <w:ilvl w:val="0"/>
          <w:numId w:val="31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2 kpl. - Plaster 10 x 6 cm (16szt.)</w:t>
      </w:r>
    </w:p>
    <w:p w14:paraId="262ECB13" w14:textId="77777777" w:rsidR="00C66AD9" w:rsidRPr="00C66AD9" w:rsidRDefault="00C66AD9" w:rsidP="00F5438B">
      <w:pPr>
        <w:widowControl/>
        <w:numPr>
          <w:ilvl w:val="0"/>
          <w:numId w:val="31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2 kpl. - Plaster (28szt.)</w:t>
      </w:r>
    </w:p>
    <w:p w14:paraId="6C31569D" w14:textId="77777777" w:rsidR="00C66AD9" w:rsidRPr="00C66AD9" w:rsidRDefault="00C66AD9" w:rsidP="00F5438B">
      <w:pPr>
        <w:widowControl/>
        <w:numPr>
          <w:ilvl w:val="0"/>
          <w:numId w:val="31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2 szt. - Plaster 5m x 2,5 cm</w:t>
      </w:r>
    </w:p>
    <w:p w14:paraId="3BD4C683" w14:textId="77777777" w:rsidR="00C66AD9" w:rsidRPr="00C66AD9" w:rsidRDefault="00C66AD9" w:rsidP="00F5438B">
      <w:pPr>
        <w:widowControl/>
        <w:numPr>
          <w:ilvl w:val="0"/>
          <w:numId w:val="31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6 szt. - Opatrunek indywidualny M sterylny</w:t>
      </w:r>
    </w:p>
    <w:p w14:paraId="6CD064A2" w14:textId="77777777" w:rsidR="00C66AD9" w:rsidRPr="00C66AD9" w:rsidRDefault="00C66AD9" w:rsidP="00F5438B">
      <w:pPr>
        <w:widowControl/>
        <w:numPr>
          <w:ilvl w:val="0"/>
          <w:numId w:val="31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2 szt. - Opatrunek indywidualny G sterylny</w:t>
      </w:r>
    </w:p>
    <w:p w14:paraId="11B17AEA" w14:textId="77777777" w:rsidR="00C66AD9" w:rsidRPr="00C66AD9" w:rsidRDefault="00C66AD9" w:rsidP="00F5438B">
      <w:pPr>
        <w:widowControl/>
        <w:numPr>
          <w:ilvl w:val="0"/>
          <w:numId w:val="31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2 szt. - Opatrunek indywidualny K sterylny</w:t>
      </w:r>
    </w:p>
    <w:p w14:paraId="60C51163" w14:textId="77777777" w:rsidR="00C66AD9" w:rsidRPr="00C66AD9" w:rsidRDefault="00C66AD9" w:rsidP="00F5438B">
      <w:pPr>
        <w:widowControl/>
        <w:numPr>
          <w:ilvl w:val="0"/>
          <w:numId w:val="31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2 szt. - Chusta opatrunkowa 60 x 80</w:t>
      </w:r>
    </w:p>
    <w:p w14:paraId="0338ED84" w14:textId="77777777" w:rsidR="00C66AD9" w:rsidRPr="00C66AD9" w:rsidRDefault="00C66AD9" w:rsidP="00F5438B">
      <w:pPr>
        <w:widowControl/>
        <w:numPr>
          <w:ilvl w:val="0"/>
          <w:numId w:val="31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4 szt. - Chusta trójkątna</w:t>
      </w:r>
    </w:p>
    <w:p w14:paraId="39FC9FAB" w14:textId="77777777" w:rsidR="00C66AD9" w:rsidRPr="00C66AD9" w:rsidRDefault="00C66AD9" w:rsidP="00F5438B">
      <w:pPr>
        <w:widowControl/>
        <w:numPr>
          <w:ilvl w:val="0"/>
          <w:numId w:val="31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2 kpl. - Chusta z fliseliny (10 szt.)</w:t>
      </w:r>
    </w:p>
    <w:p w14:paraId="2B863E3D" w14:textId="77777777" w:rsidR="00C66AD9" w:rsidRPr="00C66AD9" w:rsidRDefault="00C66AD9" w:rsidP="00F5438B">
      <w:pPr>
        <w:widowControl/>
        <w:numPr>
          <w:ilvl w:val="0"/>
          <w:numId w:val="31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2 szt. - Koc ratunkowy 160 x 210 cm</w:t>
      </w:r>
    </w:p>
    <w:p w14:paraId="580E6FD8" w14:textId="77777777" w:rsidR="00C66AD9" w:rsidRPr="00C66AD9" w:rsidRDefault="00C66AD9" w:rsidP="00F5438B">
      <w:pPr>
        <w:widowControl/>
        <w:numPr>
          <w:ilvl w:val="0"/>
          <w:numId w:val="31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2 szt. - Nożyczki 19 cm</w:t>
      </w:r>
    </w:p>
    <w:p w14:paraId="3CE58876" w14:textId="77777777" w:rsidR="00C66AD9" w:rsidRPr="00C66AD9" w:rsidRDefault="00C66AD9" w:rsidP="00F5438B">
      <w:pPr>
        <w:widowControl/>
        <w:numPr>
          <w:ilvl w:val="0"/>
          <w:numId w:val="31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8 szt. - Rękawice winylowe</w:t>
      </w:r>
    </w:p>
    <w:p w14:paraId="4CB0EC49" w14:textId="77777777" w:rsidR="00C66AD9" w:rsidRPr="00C66AD9" w:rsidRDefault="00C66AD9" w:rsidP="00F5438B">
      <w:pPr>
        <w:widowControl/>
        <w:numPr>
          <w:ilvl w:val="0"/>
          <w:numId w:val="31"/>
        </w:numPr>
        <w:spacing w:line="259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1 szt. - Instrukcja udzielania pierwszej pomocy wraz z wykazem telefonów alarmowych</w:t>
      </w:r>
    </w:p>
    <w:p w14:paraId="3A65890E" w14:textId="77777777" w:rsidR="00C66AD9" w:rsidRPr="00C66AD9" w:rsidRDefault="00C66AD9" w:rsidP="00C66AD9">
      <w:pPr>
        <w:widowControl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</w:p>
    <w:p w14:paraId="6447C470" w14:textId="77777777" w:rsidR="00C66AD9" w:rsidRPr="00C66AD9" w:rsidRDefault="00C66AD9" w:rsidP="00C66AD9">
      <w:pPr>
        <w:widowControl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bCs/>
          <w:color w:val="auto"/>
          <w:sz w:val="22"/>
          <w:szCs w:val="22"/>
          <w:lang w:bidi="ar-SA"/>
        </w:rPr>
        <w:t>Przykładowe rozwiązanie:</w:t>
      </w:r>
    </w:p>
    <w:p w14:paraId="3047DB2C" w14:textId="77777777" w:rsidR="00C66AD9" w:rsidRPr="00C66AD9" w:rsidRDefault="00C66AD9" w:rsidP="00F5438B">
      <w:pPr>
        <w:widowControl/>
        <w:spacing w:line="360" w:lineRule="auto"/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noProof/>
          <w:color w:val="auto"/>
          <w:sz w:val="22"/>
          <w:szCs w:val="22"/>
          <w:lang w:bidi="ar-SA"/>
        </w:rPr>
        <w:drawing>
          <wp:inline distT="0" distB="0" distL="0" distR="0" wp14:anchorId="74252A7A" wp14:editId="6D9C50F1">
            <wp:extent cx="2990768" cy="2160000"/>
            <wp:effectExtent l="0" t="0" r="63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6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002B2" w14:textId="77777777" w:rsidR="00C66AD9" w:rsidRPr="00C66AD9" w:rsidRDefault="00C66AD9" w:rsidP="00C66AD9">
      <w:pPr>
        <w:keepNext/>
        <w:keepLines/>
        <w:widowControl/>
        <w:spacing w:before="240" w:line="259" w:lineRule="auto"/>
        <w:outlineLvl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 w:bidi="ar-SA"/>
        </w:rPr>
      </w:pPr>
      <w:r w:rsidRPr="00C66AD9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 w:bidi="ar-SA"/>
        </w:rPr>
        <w:lastRenderedPageBreak/>
        <w:t xml:space="preserve">Materac ewakuacyjny z pokrowcem do montażu na ścianie – 10 szt. </w:t>
      </w:r>
      <w:r w:rsidRPr="00C66AD9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 w:bidi="ar-SA"/>
        </w:rPr>
        <w:br/>
        <w:t>(z przeprowadzeniem instruktażu obsługi)</w:t>
      </w:r>
    </w:p>
    <w:p w14:paraId="2E644D18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t>- materac do ewakuacji osób w formie leżącej metodą ciągnięcia z miejsc zagrożenia umożliwiający transport  osób po prostej nawierzchni oraz schodami</w:t>
      </w:r>
    </w:p>
    <w:p w14:paraId="58EE50CF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t>- pokrowiec na materac do ewakuacji, do umieszczenia na ścianie</w:t>
      </w:r>
    </w:p>
    <w:p w14:paraId="499EECCA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t>- materiał z którego wykonany jest materac musi być trudnopalny i mieć właściwości antybakteryjne</w:t>
      </w:r>
    </w:p>
    <w:p w14:paraId="70EEE82F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t xml:space="preserve">- materac musi umożliwić ewakuację zarówno dzieci jak i osób dorosłych dlatego musi być przystosowany do obciążenia 200 kg </w:t>
      </w:r>
    </w:p>
    <w:p w14:paraId="184E3502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t>- materac musi posiadać deklarację zgodności i instrukcję producenta odnośnie użytkowania – dokumentacja musi być sporządzona w języku polskim lub przetłumaczona na język polski</w:t>
      </w:r>
    </w:p>
    <w:p w14:paraId="0B5450CA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t>- możliwość prania</w:t>
      </w:r>
    </w:p>
    <w:p w14:paraId="3CAC1EAA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</w:p>
    <w:p w14:paraId="32212BF6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t>Przykładowe rozwiązanie:</w:t>
      </w:r>
    </w:p>
    <w:p w14:paraId="3DA04BCB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bCs/>
          <w:noProof/>
          <w:color w:val="auto"/>
          <w:sz w:val="22"/>
          <w:szCs w:val="22"/>
          <w:lang w:bidi="ar-SA"/>
        </w:rPr>
        <w:drawing>
          <wp:inline distT="0" distB="0" distL="0" distR="0" wp14:anchorId="1246DDE1" wp14:editId="43BABF3B">
            <wp:extent cx="2990850" cy="1993900"/>
            <wp:effectExtent l="0" t="0" r="0" b="635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48" cy="199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872E7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</w:p>
    <w:p w14:paraId="12ACDEB0" w14:textId="77777777" w:rsidR="00C66AD9" w:rsidRPr="00C66AD9" w:rsidRDefault="00C66AD9" w:rsidP="00C66AD9">
      <w:pPr>
        <w:keepNext/>
        <w:keepLines/>
        <w:widowControl/>
        <w:outlineLvl w:val="0"/>
        <w:rPr>
          <w:rFonts w:asciiTheme="minorHAnsi" w:eastAsiaTheme="majorEastAsia" w:hAnsiTheme="minorHAnsi" w:cstheme="majorBidi"/>
          <w:b/>
          <w:bCs/>
          <w:color w:val="2E74B5" w:themeColor="accent1" w:themeShade="BF"/>
          <w:sz w:val="22"/>
          <w:szCs w:val="22"/>
          <w:lang w:eastAsia="en-US" w:bidi="ar-SA"/>
        </w:rPr>
      </w:pPr>
      <w:r w:rsidRPr="00C66AD9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 w:bidi="ar-SA"/>
        </w:rPr>
        <w:t>Parawan – 3 szt.</w:t>
      </w:r>
    </w:p>
    <w:p w14:paraId="0CE7C674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t>Parawan do zasłaniania poszkodowanych różnych zdarzeń, czy do zasłaniania obiektów</w:t>
      </w:r>
      <w:r w:rsidRPr="00C66AD9"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  <w:t xml:space="preserve">. </w:t>
      </w:r>
    </w:p>
    <w:p w14:paraId="32B512AE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</w:pPr>
    </w:p>
    <w:p w14:paraId="679A5C13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  <w:t>- waga do 12 kg</w:t>
      </w:r>
    </w:p>
    <w:p w14:paraId="27CB2DF4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  <w:t>- wymiary segmentu: 1,8 m</w:t>
      </w:r>
    </w:p>
    <w:p w14:paraId="38AEB671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  <w:t>- liczba segmentów: 4</w:t>
      </w:r>
    </w:p>
    <w:p w14:paraId="2199EDDC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  <w:t>- brak nadruku</w:t>
      </w:r>
    </w:p>
    <w:p w14:paraId="2946DE79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  <w:t>- stelaż: tak</w:t>
      </w:r>
    </w:p>
    <w:p w14:paraId="1ED1A1B9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  <w:t>- materiał: aluminium, włókno szklane</w:t>
      </w:r>
    </w:p>
    <w:p w14:paraId="6B3600E9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  <w:t>- kolor poszycia: niebieski lub inny po uzgodnieniu z Zamawiającym</w:t>
      </w:r>
    </w:p>
    <w:p w14:paraId="11CDC828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</w:pPr>
    </w:p>
    <w:p w14:paraId="1E847462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t>Przykładowe rozwiązanie:</w:t>
      </w:r>
    </w:p>
    <w:p w14:paraId="5A71A2E0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noProof/>
          <w:color w:val="auto"/>
          <w:sz w:val="22"/>
          <w:szCs w:val="22"/>
          <w:lang w:bidi="ar-SA"/>
        </w:rPr>
        <w:drawing>
          <wp:inline distT="0" distB="0" distL="0" distR="0" wp14:anchorId="6E4700A4" wp14:editId="34F074FC">
            <wp:extent cx="1858660" cy="1492250"/>
            <wp:effectExtent l="0" t="0" r="825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63" cy="150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24BF5" w14:textId="77777777" w:rsidR="00C66AD9" w:rsidRPr="00C66AD9" w:rsidRDefault="00C66AD9" w:rsidP="00C66AD9">
      <w:pPr>
        <w:keepNext/>
        <w:keepLines/>
        <w:widowControl/>
        <w:spacing w:line="259" w:lineRule="auto"/>
        <w:outlineLvl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 w:bidi="ar-SA"/>
        </w:rPr>
      </w:pPr>
      <w:r w:rsidRPr="00C66AD9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 w:bidi="ar-SA"/>
        </w:rPr>
        <w:lastRenderedPageBreak/>
        <w:t xml:space="preserve">Stojak/potykacz ostrzegawczy – 10 szt. </w:t>
      </w:r>
    </w:p>
    <w:p w14:paraId="25A8D504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  <w:t>- materiał: tworzywo sztuczne</w:t>
      </w:r>
    </w:p>
    <w:p w14:paraId="5900BA37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  <w:t>- kolor: żółty</w:t>
      </w:r>
    </w:p>
    <w:p w14:paraId="0BF4BFED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  <w:t>- szerokość: 300 mm (+/- 50 mm), wysokość: 600 mm (+/- 50 mm)</w:t>
      </w:r>
    </w:p>
    <w:p w14:paraId="4773A8CF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  <w:t xml:space="preserve">- nadruk / motyw: </w:t>
      </w:r>
      <w:r w:rsidRPr="00C66AD9">
        <w:rPr>
          <w:rFonts w:asciiTheme="minorHAnsi" w:eastAsia="Times New Roman" w:hAnsiTheme="minorHAnsi" w:cstheme="minorHAnsi"/>
          <w:color w:val="auto"/>
          <w:sz w:val="22"/>
          <w:szCs w:val="22"/>
          <w:lang w:bidi="ar-SA"/>
        </w:rPr>
        <w:t>znak ostrzegawczy oraz napis</w:t>
      </w:r>
      <w:r w:rsidRPr="00C66AD9"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  <w:t xml:space="preserve"> w języku polskim i angielskim „uwaga śliska podłoga”</w:t>
      </w:r>
    </w:p>
    <w:p w14:paraId="3B1FF281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t>- możliwość złożenia</w:t>
      </w:r>
    </w:p>
    <w:p w14:paraId="53A70884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</w:p>
    <w:p w14:paraId="49FE9EFF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t>Przykładowe rozwiązanie:</w:t>
      </w:r>
    </w:p>
    <w:p w14:paraId="48267DD2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07C4C67C" wp14:editId="22FF3BD8">
            <wp:extent cx="2367459" cy="189230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7796" cy="190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5AB52" w14:textId="77777777" w:rsidR="00C66AD9" w:rsidRPr="00C66AD9" w:rsidRDefault="00C66AD9" w:rsidP="00C66AD9">
      <w:pPr>
        <w:keepNext/>
        <w:keepLines/>
        <w:widowControl/>
        <w:outlineLvl w:val="0"/>
        <w:rPr>
          <w:rFonts w:asciiTheme="majorHAnsi" w:eastAsiaTheme="majorEastAsia" w:hAnsiTheme="majorHAnsi" w:cstheme="majorBidi"/>
          <w:color w:val="auto"/>
          <w:sz w:val="22"/>
          <w:szCs w:val="32"/>
          <w:highlight w:val="green"/>
          <w:lang w:eastAsia="en-US" w:bidi="ar-SA"/>
        </w:rPr>
      </w:pPr>
    </w:p>
    <w:p w14:paraId="5F7A2DF2" w14:textId="77777777" w:rsidR="00C66AD9" w:rsidRPr="00C66AD9" w:rsidRDefault="00C66AD9" w:rsidP="00C66AD9">
      <w:pPr>
        <w:keepNext/>
        <w:keepLines/>
        <w:widowControl/>
        <w:outlineLvl w:val="0"/>
        <w:rPr>
          <w:rFonts w:asciiTheme="majorHAnsi" w:eastAsiaTheme="majorEastAsia" w:hAnsiTheme="majorHAnsi" w:cstheme="minorHAnsi"/>
          <w:b/>
          <w:bCs/>
          <w:color w:val="2E74B5" w:themeColor="accent1" w:themeShade="BF"/>
          <w:sz w:val="32"/>
          <w:szCs w:val="32"/>
          <w:lang w:eastAsia="en-US" w:bidi="ar-SA"/>
        </w:rPr>
      </w:pPr>
      <w:r w:rsidRPr="00C66AD9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 w:bidi="ar-SA"/>
        </w:rPr>
        <w:t>Słupek odgradzający – 6 szt.</w:t>
      </w:r>
    </w:p>
    <w:p w14:paraId="6D418FDA" w14:textId="2231656F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b/>
          <w:bCs/>
          <w:color w:val="auto"/>
          <w:sz w:val="22"/>
          <w:szCs w:val="22"/>
          <w:lang w:eastAsia="en-US" w:bidi="ar-SA"/>
        </w:rPr>
        <w:t xml:space="preserve">- </w:t>
      </w:r>
      <w:r w:rsidRPr="00C66AD9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t xml:space="preserve">taśma długości 4 m, szerokości 5 cm, spersonalizowana – kolor czerwony, dwustronny nadruk </w:t>
      </w:r>
      <w:r w:rsidR="00F5438B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br/>
      </w:r>
      <w:r w:rsidRPr="00C66AD9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t>w formie ciągu utworzonego z logotypu CKNI (załączone do postępowania).</w:t>
      </w:r>
      <w:r w:rsidRPr="00C66AD9"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  <w:br/>
        <w:t>- stal nierdzewna wysoko-polerowana</w:t>
      </w:r>
      <w:r w:rsidRPr="00C66AD9"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  <w:br/>
        <w:t>- średnica słupka: 65 mm (+/- 3 mm)</w:t>
      </w:r>
      <w:r w:rsidRPr="00C66AD9"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  <w:br/>
        <w:t>- średnica podstawy: 320 mm (+/- 20 mm)</w:t>
      </w:r>
      <w:r w:rsidRPr="00C66AD9"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  <w:br/>
        <w:t>- wysokość: 950 mm (+/- 30 mm)</w:t>
      </w:r>
      <w:r w:rsidRPr="00C66AD9"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  <w:br/>
        <w:t>- waga max: 10 kg</w:t>
      </w:r>
      <w:r w:rsidRPr="00C66AD9"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  <w:br/>
        <w:t>- mocowanie taśmy w czterech kierunkach</w:t>
      </w:r>
      <w:r w:rsidRPr="00C66AD9"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  <w:br/>
      </w:r>
      <w:r w:rsidRPr="00C66AD9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t>- mechanizm wyposażony w system hamowania zapobiegający uderzeniom i splątaniu taśmy przy zwijaniu</w:t>
      </w:r>
      <w:r w:rsidRPr="00C66AD9"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  <w:br/>
      </w:r>
      <w:r w:rsidRPr="00C66AD9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t>- podstawa słupka wyposażona w gumową obudowę chroniącą podłogę przed zarysowaniami i zapewniająca stabilność</w:t>
      </w:r>
    </w:p>
    <w:p w14:paraId="07389077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</w:p>
    <w:p w14:paraId="200AD8DC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t>Przykładowe rozwiązanie:</w:t>
      </w:r>
    </w:p>
    <w:p w14:paraId="5B2E292A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bCs/>
          <w:noProof/>
          <w:color w:val="auto"/>
          <w:sz w:val="22"/>
          <w:szCs w:val="22"/>
          <w:lang w:bidi="ar-SA"/>
        </w:rPr>
        <w:drawing>
          <wp:inline distT="0" distB="0" distL="0" distR="0" wp14:anchorId="34A79B2C" wp14:editId="1CF8A853">
            <wp:extent cx="1071745" cy="1917700"/>
            <wp:effectExtent l="0" t="0" r="0" b="6350"/>
            <wp:docPr id="34" name="Obraz 34" descr="https://wgprojekt.pl/2542-medium_default/slupki-odgradzajace-ze-stali-nierdzewnej-z-tasma-4-m-z-nadruk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om_product" descr="https://wgprojekt.pl/2542-medium_default/slupki-odgradzajace-ze-stali-nierdzewnej-z-tasma-4-m-z-nadruki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00" t="5733" r="17334" b="9333"/>
                    <a:stretch/>
                  </pic:blipFill>
                  <pic:spPr bwMode="auto">
                    <a:xfrm>
                      <a:off x="0" y="0"/>
                      <a:ext cx="1077352" cy="192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E27C5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</w:p>
    <w:p w14:paraId="0F787F8B" w14:textId="77777777" w:rsidR="00C66AD9" w:rsidRPr="00C66AD9" w:rsidRDefault="00C66AD9" w:rsidP="00C66AD9">
      <w:pPr>
        <w:keepNext/>
        <w:keepLines/>
        <w:widowControl/>
        <w:outlineLvl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 w:bidi="ar-SA"/>
        </w:rPr>
      </w:pPr>
      <w:r w:rsidRPr="00C66AD9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 w:bidi="ar-SA"/>
        </w:rPr>
        <w:lastRenderedPageBreak/>
        <w:t>Znak zakazu – 20 szt.</w:t>
      </w:r>
    </w:p>
    <w:p w14:paraId="1CC1BC35" w14:textId="5D80E4C2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  <w:t>Zakaz palenia</w:t>
      </w:r>
      <w:r w:rsidRPr="00C66AD9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t xml:space="preserve"> wyrobów tytoniowych i papierosów elektronicznych – znak zakazujący, informacyjny, </w:t>
      </w:r>
      <w:r w:rsidR="00F5438B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br/>
      </w:r>
      <w:r w:rsidRPr="00C66AD9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t>z napisem oraz symbolem.</w:t>
      </w:r>
    </w:p>
    <w:p w14:paraId="4F5E0662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</w:p>
    <w:p w14:paraId="6527C23A" w14:textId="77777777" w:rsidR="00C66AD9" w:rsidRPr="00C66AD9" w:rsidRDefault="00C66AD9" w:rsidP="00C66AD9">
      <w:pPr>
        <w:widowControl/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bidi="ar-SA"/>
        </w:rPr>
      </w:pPr>
      <w:r w:rsidRPr="00C66AD9">
        <w:rPr>
          <w:rFonts w:asciiTheme="minorHAnsi" w:eastAsia="Times New Roman" w:hAnsiTheme="minorHAnsi" w:cstheme="minorHAnsi"/>
          <w:b/>
          <w:bCs/>
          <w:color w:val="auto"/>
          <w:sz w:val="22"/>
          <w:szCs w:val="22"/>
          <w:lang w:bidi="ar-SA"/>
        </w:rPr>
        <w:t>Wymagania:</w:t>
      </w:r>
    </w:p>
    <w:p w14:paraId="4153291A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t>10 sztuk na płycie pcv wymiary 300mmx100mm,</w:t>
      </w:r>
    </w:p>
    <w:p w14:paraId="2E5C91DA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t>10 sztuk na foli samoprzylepnej, wymiary 300mmx100mm</w:t>
      </w:r>
    </w:p>
    <w:p w14:paraId="30543602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</w:pPr>
    </w:p>
    <w:p w14:paraId="29A8AE17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t>Przykładowe rozwiązanie:</w:t>
      </w:r>
    </w:p>
    <w:p w14:paraId="472B6725" w14:textId="77777777" w:rsidR="00C66AD9" w:rsidRPr="00C66AD9" w:rsidRDefault="00C66AD9" w:rsidP="00C66AD9">
      <w:pPr>
        <w:widowControl/>
        <w:spacing w:after="160" w:line="360" w:lineRule="auto"/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noProof/>
          <w:color w:val="auto"/>
          <w:sz w:val="22"/>
          <w:szCs w:val="22"/>
          <w:lang w:bidi="ar-SA"/>
        </w:rPr>
        <w:drawing>
          <wp:inline distT="0" distB="0" distL="0" distR="0" wp14:anchorId="0A5E3A9E" wp14:editId="5BFB774B">
            <wp:extent cx="2618296" cy="869950"/>
            <wp:effectExtent l="0" t="0" r="0" b="635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466" cy="87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0D885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HAnsi"/>
          <w:color w:val="auto"/>
          <w:sz w:val="22"/>
          <w:szCs w:val="22"/>
          <w:lang w:eastAsia="en-US" w:bidi="ar-SA"/>
        </w:rPr>
      </w:pPr>
    </w:p>
    <w:p w14:paraId="721F5D99" w14:textId="77777777" w:rsidR="00C66AD9" w:rsidRPr="00C66AD9" w:rsidRDefault="00C66AD9" w:rsidP="00C66AD9">
      <w:pPr>
        <w:keepNext/>
        <w:keepLines/>
        <w:widowControl/>
        <w:spacing w:line="259" w:lineRule="auto"/>
        <w:outlineLvl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 w:bidi="ar-SA"/>
        </w:rPr>
      </w:pPr>
      <w:r w:rsidRPr="00C66AD9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 w:bidi="ar-SA"/>
        </w:rPr>
        <w:t xml:space="preserve">Pętla indukcyjna nabiurkowa – 4 szt. </w:t>
      </w:r>
    </w:p>
    <w:p w14:paraId="3856BD61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Pętla indukcyjna do zastosowania na ladzie kasowej/informacyjnej oraz szatniowej o następujących parametrach:</w:t>
      </w:r>
    </w:p>
    <w:p w14:paraId="72AC0362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4C0ABBF0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zasięg minimum 1,5 metra (z możliwością wydłużenia poprzez podłączenie nabiurkowego mikrofonu)</w:t>
      </w:r>
    </w:p>
    <w:p w14:paraId="52D8D169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minimum 2 wejścia typu jack</w:t>
      </w:r>
    </w:p>
    <w:p w14:paraId="62E68036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waga maks 2500 g</w:t>
      </w:r>
    </w:p>
    <w:p w14:paraId="3FD17401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filtr L,N,H</w:t>
      </w:r>
    </w:p>
    <w:p w14:paraId="615C22C7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regulacja wzmocnienia i głośności tonów</w:t>
      </w:r>
    </w:p>
    <w:p w14:paraId="26AF1306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dołączony zasilacz</w:t>
      </w:r>
    </w:p>
    <w:p w14:paraId="257981C8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minimum 2 nalepki z piktogramami</w:t>
      </w:r>
    </w:p>
    <w:p w14:paraId="41749CC3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zgodność minimum z normami: EN60118-4; EN55035:2017/A11:2020, EN61000-3-3:2013/A1:2019, EN IEC61000-3-2:2019, EN5532:2015/A11:2020, EN2368-1:2014+A11:2017</w:t>
      </w:r>
    </w:p>
    <w:p w14:paraId="31AECD24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urządzenie przeznaczone do budynków użyteczności publicznej</w:t>
      </w:r>
    </w:p>
    <w:p w14:paraId="1A00B1ED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dołączona instrukcja obsługi w języku polskim</w:t>
      </w:r>
    </w:p>
    <w:p w14:paraId="27B68E64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21815C22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 w:bidi="ar-SA"/>
        </w:rPr>
        <w:t>Przykładowe rozwiązanie:</w:t>
      </w:r>
    </w:p>
    <w:p w14:paraId="7AB85AF7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591C656A" wp14:editId="316B864D">
            <wp:extent cx="3024000" cy="2160000"/>
            <wp:effectExtent l="0" t="0" r="508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6B509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03DBE520" w14:textId="77777777" w:rsidR="00C66AD9" w:rsidRPr="00C66AD9" w:rsidRDefault="00C66AD9" w:rsidP="00C66AD9">
      <w:pPr>
        <w:keepNext/>
        <w:keepLines/>
        <w:widowControl/>
        <w:outlineLvl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 w:bidi="ar-SA"/>
        </w:rPr>
      </w:pPr>
      <w:r w:rsidRPr="00C66AD9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 w:bidi="ar-SA"/>
        </w:rPr>
        <w:lastRenderedPageBreak/>
        <w:t>Pętla indukcyjna przenośna – 3 szt.</w:t>
      </w:r>
    </w:p>
    <w:p w14:paraId="25F1C1B6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Pętla indukcyjna przenośna o następujących parametrach:</w:t>
      </w:r>
    </w:p>
    <w:p w14:paraId="46A128BA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2FA43798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zasięg minimum 1 metr</w:t>
      </w:r>
    </w:p>
    <w:p w14:paraId="49F59BC2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minimum 2 wejścia typu jack</w:t>
      </w:r>
    </w:p>
    <w:p w14:paraId="6E653DA3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waga maks 900 g</w:t>
      </w:r>
    </w:p>
    <w:p w14:paraId="3CFA8017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regulacja wzmocnienia i głośności tonów</w:t>
      </w:r>
    </w:p>
    <w:p w14:paraId="7110BF28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dołączony zasilacz</w:t>
      </w:r>
    </w:p>
    <w:p w14:paraId="2A824257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wizualny wskaźnik poziomu pola magnetycznego</w:t>
      </w:r>
    </w:p>
    <w:p w14:paraId="6237D128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wizualny wskaźnik słabej baterii</w:t>
      </w:r>
    </w:p>
    <w:p w14:paraId="125FC54C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w zestawie akumulatorki – minimum 4 godziny użytkowania bez ładowania</w:t>
      </w:r>
    </w:p>
    <w:p w14:paraId="7F20BF4F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w zestawie zewnętrzna słuchawka z indywidualnym sterowaniem głośności dla osoby, która niedosłyszy ale nie korzysta z aparatu słuchowego</w:t>
      </w:r>
    </w:p>
    <w:p w14:paraId="26583D93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w zestawie mikrofon stacjonarny z kablem długości min 2m</w:t>
      </w:r>
    </w:p>
    <w:p w14:paraId="223EFE41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w zestawie baza do wpinania urządzenia</w:t>
      </w:r>
    </w:p>
    <w:p w14:paraId="65ACD2E3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zgodność minimum z normą EN60118-4</w:t>
      </w:r>
    </w:p>
    <w:p w14:paraId="32232F0C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urządzenie przeznaczone do budynków użyteczności publicznej</w:t>
      </w:r>
    </w:p>
    <w:p w14:paraId="0AD0BE5F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dołączona instrukcja obsługi w języku polskim</w:t>
      </w:r>
    </w:p>
    <w:p w14:paraId="05240248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5178275F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 w:bidi="ar-SA"/>
        </w:rPr>
        <w:t>Przykładowe rozwiązanie:</w:t>
      </w:r>
    </w:p>
    <w:p w14:paraId="098B4F97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050BF5F1" wp14:editId="36E6DA58">
            <wp:extent cx="3169112" cy="216000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11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912CC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7FD2E5C3" w14:textId="77777777" w:rsidR="00C66AD9" w:rsidRPr="00C66AD9" w:rsidRDefault="00C66AD9" w:rsidP="00C66AD9">
      <w:pPr>
        <w:keepNext/>
        <w:keepLines/>
        <w:widowControl/>
        <w:spacing w:line="259" w:lineRule="auto"/>
        <w:outlineLvl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 w:bidi="ar-SA"/>
        </w:rPr>
      </w:pPr>
      <w:r w:rsidRPr="00C66AD9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 w:bidi="ar-SA"/>
        </w:rPr>
        <w:t>Taśma antypoślizgowa szerokość 50 mm – 180 mb</w:t>
      </w:r>
    </w:p>
    <w:p w14:paraId="58C558E2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Taśma antypoślizgowa 50 mm o parametrach:</w:t>
      </w:r>
    </w:p>
    <w:p w14:paraId="25EFB76F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kolor żółto czarny</w:t>
      </w:r>
    </w:p>
    <w:p w14:paraId="785CF549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- wykonana z materiału antypoślizgowego i trudnościeralnego </w:t>
      </w:r>
    </w:p>
    <w:p w14:paraId="213AFB2A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- możliwość dostarczenia w kilku rolkach </w:t>
      </w:r>
    </w:p>
    <w:p w14:paraId="6EC247A8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zakres temperatury użytkowania: od -30 do +60 stopni Celsjusza (lub większy)</w:t>
      </w:r>
    </w:p>
    <w:p w14:paraId="2E43EA39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grubość taśmy wraz z nasypem – minimum 0,7 mm</w:t>
      </w:r>
    </w:p>
    <w:p w14:paraId="7E7D5FA6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- nośnik: folia PVC </w:t>
      </w:r>
    </w:p>
    <w:p w14:paraId="2ACB666E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- klej: akrylowy </w:t>
      </w:r>
    </w:p>
    <w:p w14:paraId="58255F01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- przylepność: minimum 1500g/25mm </w:t>
      </w:r>
    </w:p>
    <w:p w14:paraId="2CBA896C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rozciągliwość: minimum 6000g/25mm</w:t>
      </w:r>
    </w:p>
    <w:p w14:paraId="0B36C8D5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4FC349A0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11EC6C73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36092BC7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 w:bidi="ar-SA"/>
        </w:rPr>
        <w:lastRenderedPageBreak/>
        <w:t>Przykładowe rozwiązanie:</w:t>
      </w:r>
    </w:p>
    <w:p w14:paraId="18E14D62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515339DC" wp14:editId="00DF893D">
            <wp:extent cx="2070857" cy="2160000"/>
            <wp:effectExtent l="0" t="0" r="5715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85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26526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57CF0D4A" w14:textId="77777777" w:rsidR="00C66AD9" w:rsidRPr="00C66AD9" w:rsidRDefault="00C66AD9" w:rsidP="00C66AD9">
      <w:pPr>
        <w:keepNext/>
        <w:keepLines/>
        <w:widowControl/>
        <w:spacing w:line="259" w:lineRule="auto"/>
        <w:outlineLvl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 w:bidi="ar-SA"/>
        </w:rPr>
      </w:pPr>
      <w:r w:rsidRPr="00C66AD9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 w:bidi="ar-SA"/>
        </w:rPr>
        <w:t>Taśma antypoślizgowa szerokość 25 mm – 180 mb</w:t>
      </w:r>
    </w:p>
    <w:p w14:paraId="3D3DA959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Taśma antypoślizgowa 25 mm o parametrach:</w:t>
      </w:r>
    </w:p>
    <w:p w14:paraId="01969088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kolor czerwony</w:t>
      </w:r>
    </w:p>
    <w:p w14:paraId="083352AE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- wykonana z materiału antypoślizgowego i trudnościeralnego </w:t>
      </w:r>
    </w:p>
    <w:p w14:paraId="33F78334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- możliwość dostarczenia w kilku rolkach </w:t>
      </w:r>
    </w:p>
    <w:p w14:paraId="39712464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zakres temperatury użytkowania: od -30 do +60 stopni Celsjusza (lub większy)</w:t>
      </w:r>
    </w:p>
    <w:p w14:paraId="448DDEE4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grubość taśmy wraz z nasypem – minimum 0,7 mm</w:t>
      </w:r>
    </w:p>
    <w:p w14:paraId="11ACA8CC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- nośnik: folia PVC </w:t>
      </w:r>
    </w:p>
    <w:p w14:paraId="27D45707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- klej: akrylowy </w:t>
      </w:r>
    </w:p>
    <w:p w14:paraId="181B74DF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- przylepność: minimum 1500g/25mm </w:t>
      </w:r>
    </w:p>
    <w:p w14:paraId="705F53DE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rozciągliwość: minimum 6000g/25mm</w:t>
      </w:r>
    </w:p>
    <w:p w14:paraId="14216915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60C900CD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 w:bidi="ar-SA"/>
        </w:rPr>
        <w:t>Przykładowe rozwiązanie:</w:t>
      </w:r>
    </w:p>
    <w:p w14:paraId="1A309ED4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bCs/>
          <w:noProof/>
          <w:color w:val="auto"/>
          <w:sz w:val="22"/>
          <w:szCs w:val="22"/>
          <w:lang w:bidi="ar-SA"/>
        </w:rPr>
        <w:drawing>
          <wp:inline distT="0" distB="0" distL="0" distR="0" wp14:anchorId="1AA0943F" wp14:editId="1D63F960">
            <wp:extent cx="2101850" cy="215963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0" t="5666" r="20334" b="14833"/>
                    <a:stretch/>
                  </pic:blipFill>
                  <pic:spPr bwMode="auto">
                    <a:xfrm>
                      <a:off x="0" y="0"/>
                      <a:ext cx="210220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9E323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6B9B916D" w14:textId="77777777" w:rsidR="00C66AD9" w:rsidRPr="00C66AD9" w:rsidRDefault="00C66AD9" w:rsidP="00C66AD9">
      <w:pPr>
        <w:keepNext/>
        <w:keepLines/>
        <w:widowControl/>
        <w:spacing w:line="259" w:lineRule="auto"/>
        <w:outlineLvl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 w:bidi="ar-SA"/>
        </w:rPr>
      </w:pPr>
      <w:r w:rsidRPr="00C66AD9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 w:bidi="ar-SA"/>
        </w:rPr>
        <w:t>Taśma samoprzylepna bhp podłogowa szerokość 50 mm – 198 mb</w:t>
      </w:r>
    </w:p>
    <w:p w14:paraId="4A26E906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Taśma bhp samoprzylepna 50 mm o parametrach:</w:t>
      </w:r>
    </w:p>
    <w:p w14:paraId="51C670B5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kolor czerwony</w:t>
      </w:r>
    </w:p>
    <w:p w14:paraId="44DEAE50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- możliwość dostarczenia w kilku rolkach </w:t>
      </w:r>
    </w:p>
    <w:p w14:paraId="2DD215BF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grubość taśmy: minimum 160 mikronów</w:t>
      </w:r>
    </w:p>
    <w:p w14:paraId="6F98FC54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- nośnik: folia PVC </w:t>
      </w:r>
    </w:p>
    <w:p w14:paraId="5B150858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klej: akrylowy na solvencie</w:t>
      </w:r>
    </w:p>
    <w:p w14:paraId="50EDEC1D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5287EDB3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 w:bidi="ar-SA"/>
        </w:rPr>
        <w:t>Przykładowe rozwiązanie:</w:t>
      </w:r>
    </w:p>
    <w:p w14:paraId="43B6CBB6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1F62979B" wp14:editId="245EC839">
            <wp:extent cx="3242313" cy="216000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1DD3B" w14:textId="77777777" w:rsidR="00C66AD9" w:rsidRPr="00C66AD9" w:rsidRDefault="00C66AD9" w:rsidP="00C66AD9">
      <w:pPr>
        <w:widowControl/>
        <w:spacing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008111A8" w14:textId="77777777" w:rsidR="00C66AD9" w:rsidRPr="00C66AD9" w:rsidRDefault="00C66AD9" w:rsidP="00C66AD9">
      <w:pPr>
        <w:keepNext/>
        <w:keepLines/>
        <w:widowControl/>
        <w:spacing w:line="259" w:lineRule="auto"/>
        <w:outlineLvl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 w:bidi="ar-SA"/>
        </w:rPr>
      </w:pPr>
      <w:r w:rsidRPr="00C66AD9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 w:bidi="ar-SA"/>
        </w:rPr>
        <w:t>Taśma oznaczeniowa szerokość 100 mm – 198 mb</w:t>
      </w:r>
    </w:p>
    <w:p w14:paraId="728EF8C0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Taśma oznaczeniowa 100 mm o następujących parametrach:</w:t>
      </w:r>
    </w:p>
    <w:p w14:paraId="71E9C9B8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Kolor: biały</w:t>
      </w:r>
    </w:p>
    <w:p w14:paraId="30EC99D8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grubość: 0,16-0,20 mm</w:t>
      </w:r>
    </w:p>
    <w:p w14:paraId="7FD6D300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- nośnik: folia PVC </w:t>
      </w:r>
    </w:p>
    <w:p w14:paraId="6F69978A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klej: kauczukowy</w:t>
      </w:r>
    </w:p>
    <w:p w14:paraId="40E782BE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przylepność minimum 1,2 N/cm</w:t>
      </w:r>
    </w:p>
    <w:p w14:paraId="0C8F8560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odporna na wilgoć</w:t>
      </w:r>
    </w:p>
    <w:p w14:paraId="78FC58E3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zakres temperatury użytkowania: od -10 do +60 stopni Celsjusza (lub większy)</w:t>
      </w:r>
    </w:p>
    <w:p w14:paraId="03EAF255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675F4FB6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 w:bidi="ar-SA"/>
        </w:rPr>
        <w:t>Przykładowe rozwiązanie:</w:t>
      </w:r>
    </w:p>
    <w:p w14:paraId="4E81F918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633409A9" wp14:editId="5E637D82">
            <wp:extent cx="2747077" cy="216000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5" t="29125" r="20625" b="22125"/>
                    <a:stretch/>
                  </pic:blipFill>
                  <pic:spPr bwMode="auto">
                    <a:xfrm>
                      <a:off x="0" y="0"/>
                      <a:ext cx="274707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DF0D9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424D9A96" w14:textId="77777777" w:rsidR="00C66AD9" w:rsidRPr="00C66AD9" w:rsidRDefault="00C66AD9" w:rsidP="00C66AD9">
      <w:pPr>
        <w:keepNext/>
        <w:keepLines/>
        <w:widowControl/>
        <w:outlineLvl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 w:bidi="ar-SA"/>
        </w:rPr>
      </w:pPr>
      <w:r w:rsidRPr="00C66AD9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 w:bidi="ar-SA"/>
        </w:rPr>
        <w:t>Wózek inwalidzki składany – 1szt.</w:t>
      </w:r>
    </w:p>
    <w:p w14:paraId="363039BF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Wózek składany o parametrach:</w:t>
      </w:r>
    </w:p>
    <w:p w14:paraId="73241246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składana rama</w:t>
      </w:r>
    </w:p>
    <w:p w14:paraId="49DE08FB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łamane oparcie</w:t>
      </w:r>
    </w:p>
    <w:p w14:paraId="660B6145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hamulce dla osoby towarzyszącej, dociskowe</w:t>
      </w:r>
    </w:p>
    <w:p w14:paraId="5D9F76F8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pas dla użytkownika</w:t>
      </w:r>
    </w:p>
    <w:p w14:paraId="49A3FF4E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uchylne podnóżki</w:t>
      </w:r>
    </w:p>
    <w:p w14:paraId="33862CCD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kieszeń</w:t>
      </w:r>
    </w:p>
    <w:p w14:paraId="3D7189AB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lastRenderedPageBreak/>
        <w:t>- koła lane</w:t>
      </w:r>
    </w:p>
    <w:p w14:paraId="47BB2CC1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podłokietniki miękkie</w:t>
      </w:r>
    </w:p>
    <w:p w14:paraId="72B0B476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produkt atestowany</w:t>
      </w:r>
    </w:p>
    <w:p w14:paraId="00081698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materiał konstrukcji: stal</w:t>
      </w:r>
    </w:p>
    <w:p w14:paraId="51578548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szerokość siedziska: 42-46 cm</w:t>
      </w:r>
    </w:p>
    <w:p w14:paraId="25A1009D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głębokość siedziska – 38-42 cm</w:t>
      </w:r>
    </w:p>
    <w:p w14:paraId="2CA145E7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dopuszczalne obciążenie: 110 kg lub więcej</w:t>
      </w:r>
    </w:p>
    <w:p w14:paraId="4203719B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waga wózka: maksymalnie 15 kg</w:t>
      </w:r>
    </w:p>
    <w:p w14:paraId="192A141D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średnica kół: przód 8 cali, tył 22 cale</w:t>
      </w:r>
    </w:p>
    <w:p w14:paraId="7E5256FA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deklaracja CE</w:t>
      </w:r>
    </w:p>
    <w:p w14:paraId="37DFA8BC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1A590E23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 w:bidi="ar-SA"/>
        </w:rPr>
        <w:t>Przykładowe rozwiązanie:</w:t>
      </w:r>
    </w:p>
    <w:p w14:paraId="65802662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29D2D5F8" wp14:editId="18675A98">
            <wp:extent cx="2190639" cy="2160000"/>
            <wp:effectExtent l="0" t="0" r="63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6"/>
                    <a:stretch/>
                  </pic:blipFill>
                  <pic:spPr bwMode="auto">
                    <a:xfrm>
                      <a:off x="0" y="0"/>
                      <a:ext cx="219063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D7D5C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37CEDA49" w14:textId="77777777" w:rsidR="00C66AD9" w:rsidRPr="00C66AD9" w:rsidRDefault="00C66AD9" w:rsidP="00C66AD9">
      <w:pPr>
        <w:keepNext/>
        <w:keepLines/>
        <w:widowControl/>
        <w:outlineLvl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 w:bidi="ar-SA"/>
        </w:rPr>
      </w:pPr>
      <w:r w:rsidRPr="00C66AD9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 w:bidi="ar-SA"/>
        </w:rPr>
        <w:t>Spray znakujący zewnętrzny – 4 puszki po 500 ml</w:t>
      </w:r>
    </w:p>
    <w:p w14:paraId="1598EE47" w14:textId="77777777" w:rsidR="00C66AD9" w:rsidRPr="00C66AD9" w:rsidRDefault="00C66AD9" w:rsidP="00C66AD9">
      <w:pPr>
        <w:widowControl/>
        <w:spacing w:line="259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 xml:space="preserve">Spray fluorescencyjny z przeznaczeniem do robót drogowych i ziemnych, o dużej trwałości, przeznaczony do stosowania na różnych powierzchniach (w tym beton, drewno). </w:t>
      </w:r>
    </w:p>
    <w:p w14:paraId="26F9CDCC" w14:textId="77777777" w:rsidR="00C66AD9" w:rsidRPr="00C66AD9" w:rsidRDefault="00C66AD9" w:rsidP="00C66AD9">
      <w:pPr>
        <w:widowControl/>
        <w:spacing w:line="259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Kolory do uzgodnienia z Zamawiającym.</w:t>
      </w:r>
    </w:p>
    <w:p w14:paraId="5858C0D5" w14:textId="77777777" w:rsidR="00C66AD9" w:rsidRPr="00C66AD9" w:rsidRDefault="00C66AD9" w:rsidP="00C66AD9">
      <w:pPr>
        <w:widowControl/>
        <w:spacing w:line="259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5FEA8E48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 w:bidi="ar-SA"/>
        </w:rPr>
        <w:t>Przykładowe rozwiązanie:</w:t>
      </w:r>
    </w:p>
    <w:p w14:paraId="4461575E" w14:textId="77777777" w:rsidR="00C66AD9" w:rsidRPr="00C66AD9" w:rsidRDefault="00C66AD9" w:rsidP="00C66AD9">
      <w:pPr>
        <w:widowControl/>
        <w:spacing w:line="259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500B4858" wp14:editId="5BE32A9D">
            <wp:extent cx="4825415" cy="216000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41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18A9C" w14:textId="7BF53A00" w:rsidR="00C66AD9" w:rsidRDefault="00C66AD9" w:rsidP="00C66AD9">
      <w:pPr>
        <w:widowControl/>
        <w:spacing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09BF144E" w14:textId="77777777" w:rsidR="00DC2D6C" w:rsidRPr="00C66AD9" w:rsidRDefault="00DC2D6C" w:rsidP="00C66AD9">
      <w:pPr>
        <w:widowControl/>
        <w:spacing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6A0F7E3A" w14:textId="77777777" w:rsidR="00C66AD9" w:rsidRPr="00C66AD9" w:rsidRDefault="00C66AD9" w:rsidP="00C66AD9">
      <w:pPr>
        <w:keepNext/>
        <w:keepLines/>
        <w:widowControl/>
        <w:outlineLvl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 w:bidi="ar-SA"/>
        </w:rPr>
      </w:pPr>
      <w:r w:rsidRPr="00C66AD9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 w:bidi="ar-SA"/>
        </w:rPr>
        <w:lastRenderedPageBreak/>
        <w:t>Przewijak dla niemowląt ścienny – 1 szt.</w:t>
      </w:r>
    </w:p>
    <w:p w14:paraId="6F6A6510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5FB40987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Przewijak naścienny z atestem PZH o następujących parametrach:</w:t>
      </w:r>
    </w:p>
    <w:p w14:paraId="18DE5D7B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materiał polietylen (ABS)</w:t>
      </w:r>
    </w:p>
    <w:p w14:paraId="25B4FE91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mocowanie ścienne 4-śrubowe stal nierdzewna (śruby dołączone)</w:t>
      </w:r>
    </w:p>
    <w:p w14:paraId="2B96D413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pozycja pozioma</w:t>
      </w:r>
    </w:p>
    <w:p w14:paraId="545296BF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składany do ściany</w:t>
      </w:r>
    </w:p>
    <w:p w14:paraId="7F6DFFEA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pasek bezpieczeństwa chroniący przed wypadnięciem</w:t>
      </w:r>
    </w:p>
    <w:p w14:paraId="39FFAEBE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obciążenie dopuszczalne co najmniej 20 kg</w:t>
      </w:r>
    </w:p>
    <w:p w14:paraId="20DF76E2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wymiary minimalne po otwarciu (wysokość/długość/głębokość): 480/840/560mm (+/- 20 mm)</w:t>
      </w:r>
    </w:p>
    <w:p w14:paraId="37E076FF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waga przewijaka maks 12 kg</w:t>
      </w:r>
    </w:p>
    <w:p w14:paraId="3941E5A3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- deklaracja CE</w:t>
      </w:r>
    </w:p>
    <w:p w14:paraId="30135F41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 w:bidi="ar-SA"/>
        </w:rPr>
      </w:pPr>
    </w:p>
    <w:p w14:paraId="723A0D90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 w:bidi="ar-SA"/>
        </w:rPr>
        <w:t>Przykładowe rozwiązanie:</w:t>
      </w:r>
    </w:p>
    <w:p w14:paraId="38273C0F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34E6B04A" wp14:editId="1105C5E7">
            <wp:extent cx="3028950" cy="2023244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406" cy="203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7D0E8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7C563CBA" w14:textId="77777777" w:rsidR="00C66AD9" w:rsidRPr="00C66AD9" w:rsidRDefault="00C66AD9" w:rsidP="00C66AD9">
      <w:pPr>
        <w:keepNext/>
        <w:keepLines/>
        <w:widowControl/>
        <w:outlineLvl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 w:bidi="ar-SA"/>
        </w:rPr>
      </w:pPr>
      <w:r w:rsidRPr="00C66AD9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 w:bidi="ar-SA"/>
        </w:rPr>
        <w:t>Podajnik do podkładów medycznych wraz z podkładami – 1 komplet</w:t>
      </w:r>
    </w:p>
    <w:p w14:paraId="1364B3B8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194F4EF8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Uchwyt naścienny ze stali nierdzewnej, przystosowany do podkładów papierowych w rolkach 50cm. Uchwyt w ilości 1 szt.</w:t>
      </w:r>
    </w:p>
    <w:p w14:paraId="1295519E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Dostarczyć wraz z uchwytem, rolki podkładu medycznego nieprzemakalnego, celulozowego, podfoliowanego. Kolor bielony. Rolki w ilości 6 szt.</w:t>
      </w:r>
    </w:p>
    <w:p w14:paraId="0568E5DB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 w:bidi="ar-SA"/>
        </w:rPr>
      </w:pPr>
    </w:p>
    <w:p w14:paraId="2446B2AA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 w:bidi="ar-SA"/>
        </w:rPr>
        <w:t>Przykładowe rozwiązanie:</w:t>
      </w:r>
    </w:p>
    <w:p w14:paraId="4740EEC3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bCs/>
          <w:noProof/>
          <w:color w:val="auto"/>
          <w:sz w:val="22"/>
          <w:szCs w:val="22"/>
          <w:lang w:bidi="ar-SA"/>
        </w:rPr>
        <w:drawing>
          <wp:inline distT="0" distB="0" distL="0" distR="0" wp14:anchorId="2585D92E" wp14:editId="1AE97E46">
            <wp:extent cx="2006600" cy="2006600"/>
            <wp:effectExtent l="0" t="0" r="0" b="0"/>
            <wp:docPr id="21" name="Obraz 21" descr="555 Podajnik/stelaż do podkładów / rolek medycznych do kozetek art. 555 (model ST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55 Podajnik/stelaż do podkładów / rolek medycznych do kozetek art. 555 (model ST3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41" cy="200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481DD" w14:textId="77777777" w:rsidR="00C66AD9" w:rsidRPr="00C66AD9" w:rsidRDefault="00C66AD9" w:rsidP="00C66AD9">
      <w:pPr>
        <w:widowControl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2AC6B8A7" w14:textId="77777777" w:rsidR="00C66AD9" w:rsidRPr="00C66AD9" w:rsidRDefault="00C66AD9" w:rsidP="00C66AD9">
      <w:pPr>
        <w:keepNext/>
        <w:keepLines/>
        <w:widowControl/>
        <w:outlineLvl w:val="0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 w:bidi="ar-SA"/>
        </w:rPr>
      </w:pPr>
      <w:r w:rsidRPr="00C66AD9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en-US" w:bidi="ar-SA"/>
        </w:rPr>
        <w:lastRenderedPageBreak/>
        <w:t>Nakładki brajlowskie na poręcze schodów – 30 szt.</w:t>
      </w:r>
    </w:p>
    <w:p w14:paraId="24A6AF71" w14:textId="17F0B649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  <w:t>Nakładki brajlowskie zawierające napisy dokąd prowadzą schody. Nakładki metalowe. Nakładki należy zamontować na poręczach bez uszkodzenia poręczy (klejenie).</w:t>
      </w:r>
    </w:p>
    <w:p w14:paraId="29A5548C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</w:p>
    <w:p w14:paraId="46A9582C" w14:textId="77777777" w:rsidR="00C66AD9" w:rsidRPr="00C66AD9" w:rsidRDefault="00C66AD9" w:rsidP="00C66AD9">
      <w:pPr>
        <w:widowControl/>
        <w:jc w:val="both"/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HAnsi"/>
          <w:bCs/>
          <w:color w:val="auto"/>
          <w:sz w:val="22"/>
          <w:szCs w:val="22"/>
          <w:lang w:eastAsia="en-US" w:bidi="ar-SA"/>
        </w:rPr>
        <w:t>Przykładowe rozwiązanie:</w:t>
      </w:r>
    </w:p>
    <w:p w14:paraId="69A87D9A" w14:textId="77777777" w:rsidR="00C66AD9" w:rsidRPr="00C66AD9" w:rsidRDefault="00C66AD9" w:rsidP="00C66AD9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 w:bidi="ar-SA"/>
        </w:rPr>
      </w:pPr>
      <w:r w:rsidRPr="00C66AD9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bidi="ar-SA"/>
        </w:rPr>
        <w:drawing>
          <wp:inline distT="0" distB="0" distL="0" distR="0" wp14:anchorId="0A9DFEA0" wp14:editId="6A3E06A1">
            <wp:extent cx="2160000" cy="21600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6D026" w14:textId="77777777" w:rsidR="00DC2D6C" w:rsidRDefault="00DC2D6C">
      <w:pPr>
        <w:rPr>
          <w:rFonts w:ascii="Calibri" w:eastAsia="Times New Roman" w:hAnsi="Calibri" w:cs="Calibri"/>
          <w:b/>
          <w:color w:val="auto"/>
          <w:sz w:val="22"/>
          <w:szCs w:val="22"/>
          <w:lang w:eastAsia="zh-CN" w:bidi="ar-SA"/>
        </w:rPr>
      </w:pPr>
      <w:r>
        <w:rPr>
          <w:rFonts w:ascii="Calibri" w:eastAsia="Times New Roman" w:hAnsi="Calibri" w:cs="Calibri"/>
          <w:b/>
          <w:color w:val="auto"/>
          <w:sz w:val="22"/>
          <w:szCs w:val="22"/>
          <w:lang w:eastAsia="zh-CN" w:bidi="ar-SA"/>
        </w:rPr>
        <w:br w:type="page"/>
      </w:r>
    </w:p>
    <w:p w14:paraId="58CBB50C" w14:textId="2F0CBFCC" w:rsidR="00F709AB" w:rsidRPr="00F709AB" w:rsidRDefault="00F709AB" w:rsidP="00F709AB">
      <w:pPr>
        <w:widowControl/>
        <w:suppressAutoHyphens/>
        <w:spacing w:line="259" w:lineRule="auto"/>
        <w:jc w:val="right"/>
        <w:rPr>
          <w:rFonts w:ascii="Calibri" w:eastAsia="Times New Roman" w:hAnsi="Calibri" w:cs="Calibri"/>
          <w:b/>
          <w:color w:val="auto"/>
          <w:sz w:val="22"/>
          <w:szCs w:val="22"/>
          <w:lang w:eastAsia="zh-CN" w:bidi="ar-SA"/>
        </w:rPr>
      </w:pPr>
      <w:r w:rsidRPr="00F709AB">
        <w:rPr>
          <w:rFonts w:ascii="Calibri" w:eastAsia="Times New Roman" w:hAnsi="Calibri" w:cs="Calibri"/>
          <w:b/>
          <w:color w:val="auto"/>
          <w:sz w:val="22"/>
          <w:szCs w:val="22"/>
          <w:lang w:eastAsia="zh-CN" w:bidi="ar-SA"/>
        </w:rPr>
        <w:lastRenderedPageBreak/>
        <w:t xml:space="preserve">Załącznik nr 2 do umowy </w:t>
      </w:r>
    </w:p>
    <w:p w14:paraId="19ED66AD" w14:textId="2531C94B" w:rsidR="00F709AB" w:rsidRPr="00F709AB" w:rsidRDefault="00F709AB" w:rsidP="00F709AB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jc w:val="right"/>
        <w:rPr>
          <w:rFonts w:ascii="Calibri" w:eastAsia="Calibri" w:hAnsi="Calibri" w:cs="Calibri"/>
          <w:b/>
          <w:color w:val="auto"/>
          <w:sz w:val="22"/>
          <w:szCs w:val="22"/>
          <w:lang w:bidi="ar-SA"/>
        </w:rPr>
      </w:pPr>
      <w:r>
        <w:rPr>
          <w:rFonts w:ascii="Calibri" w:eastAsia="Calibri" w:hAnsi="Calibri" w:cs="Calibri"/>
          <w:b/>
          <w:color w:val="auto"/>
          <w:sz w:val="22"/>
          <w:szCs w:val="22"/>
          <w:lang w:bidi="ar-SA"/>
        </w:rPr>
        <w:t xml:space="preserve"> </w:t>
      </w:r>
      <w:r w:rsidR="00DC2D6C">
        <w:rPr>
          <w:rFonts w:ascii="Calibri" w:eastAsia="Calibri" w:hAnsi="Calibri" w:cs="Calibri"/>
          <w:b/>
          <w:color w:val="auto"/>
          <w:sz w:val="22"/>
          <w:szCs w:val="22"/>
          <w:lang w:bidi="ar-SA"/>
        </w:rPr>
        <w:t>CKNI</w:t>
      </w:r>
      <w:r w:rsidRPr="00F709AB">
        <w:rPr>
          <w:rFonts w:ascii="Calibri" w:eastAsia="Calibri" w:hAnsi="Calibri" w:cs="Calibri"/>
          <w:b/>
          <w:color w:val="auto"/>
          <w:sz w:val="22"/>
          <w:szCs w:val="22"/>
          <w:lang w:bidi="ar-SA"/>
        </w:rPr>
        <w:t>/BSU/202</w:t>
      </w:r>
      <w:r>
        <w:rPr>
          <w:rFonts w:ascii="Calibri" w:eastAsia="Calibri" w:hAnsi="Calibri" w:cs="Calibri"/>
          <w:b/>
          <w:color w:val="auto"/>
          <w:sz w:val="22"/>
          <w:szCs w:val="22"/>
          <w:lang w:bidi="ar-SA"/>
        </w:rPr>
        <w:t>3</w:t>
      </w:r>
    </w:p>
    <w:p w14:paraId="4388C21B" w14:textId="77777777" w:rsidR="00F709AB" w:rsidRPr="00DC2D6C" w:rsidRDefault="00F709AB" w:rsidP="00F709AB">
      <w:pPr>
        <w:widowControl/>
        <w:spacing w:line="259" w:lineRule="auto"/>
        <w:jc w:val="center"/>
        <w:rPr>
          <w:rFonts w:ascii="Calibri" w:eastAsia="Times New Roman" w:hAnsi="Calibri" w:cs="Calibri"/>
          <w:b/>
          <w:color w:val="auto"/>
          <w:sz w:val="22"/>
          <w:szCs w:val="22"/>
          <w:lang w:eastAsia="en-US" w:bidi="ar-SA"/>
        </w:rPr>
      </w:pPr>
      <w:r w:rsidRPr="00DC2D6C">
        <w:rPr>
          <w:rFonts w:ascii="Calibri" w:eastAsia="Times New Roman" w:hAnsi="Calibri" w:cs="Calibri"/>
          <w:b/>
          <w:color w:val="auto"/>
          <w:sz w:val="22"/>
          <w:szCs w:val="22"/>
          <w:lang w:eastAsia="en-US" w:bidi="ar-SA"/>
        </w:rPr>
        <w:t>Formularz oferty</w:t>
      </w:r>
    </w:p>
    <w:p w14:paraId="660DEB11" w14:textId="77777777" w:rsidR="00DC2D6C" w:rsidRDefault="00DC2D6C">
      <w:pPr>
        <w:rPr>
          <w:rFonts w:ascii="Calibri" w:eastAsia="Times New Roman" w:hAnsi="Calibri" w:cs="Calibri"/>
          <w:b/>
          <w:color w:val="auto"/>
          <w:sz w:val="22"/>
          <w:szCs w:val="22"/>
          <w:lang w:eastAsia="zh-CN" w:bidi="ar-SA"/>
        </w:rPr>
      </w:pPr>
      <w:r>
        <w:rPr>
          <w:rFonts w:ascii="Calibri" w:eastAsia="Times New Roman" w:hAnsi="Calibri" w:cs="Calibri"/>
          <w:b/>
          <w:color w:val="auto"/>
          <w:sz w:val="22"/>
          <w:szCs w:val="22"/>
          <w:lang w:eastAsia="zh-CN" w:bidi="ar-SA"/>
        </w:rPr>
        <w:br w:type="page"/>
      </w:r>
    </w:p>
    <w:p w14:paraId="7B78E6B0" w14:textId="64B099EC" w:rsidR="00F709AB" w:rsidRPr="00F709AB" w:rsidRDefault="00F709AB" w:rsidP="00F709AB">
      <w:pPr>
        <w:widowControl/>
        <w:suppressAutoHyphens/>
        <w:spacing w:line="259" w:lineRule="auto"/>
        <w:jc w:val="right"/>
        <w:rPr>
          <w:rFonts w:ascii="Calibri" w:eastAsia="Times New Roman" w:hAnsi="Calibri" w:cs="Calibri"/>
          <w:b/>
          <w:color w:val="auto"/>
          <w:sz w:val="22"/>
          <w:szCs w:val="22"/>
          <w:lang w:eastAsia="zh-CN" w:bidi="ar-SA"/>
        </w:rPr>
      </w:pPr>
      <w:r w:rsidRPr="00F709AB">
        <w:rPr>
          <w:rFonts w:ascii="Calibri" w:eastAsia="Times New Roman" w:hAnsi="Calibri" w:cs="Calibri"/>
          <w:b/>
          <w:color w:val="auto"/>
          <w:sz w:val="22"/>
          <w:szCs w:val="22"/>
          <w:lang w:eastAsia="zh-CN" w:bidi="ar-SA"/>
        </w:rPr>
        <w:lastRenderedPageBreak/>
        <w:t xml:space="preserve">Załącznik nr </w:t>
      </w:r>
      <w:r>
        <w:rPr>
          <w:rFonts w:ascii="Calibri" w:eastAsia="Times New Roman" w:hAnsi="Calibri" w:cs="Calibri"/>
          <w:b/>
          <w:color w:val="auto"/>
          <w:sz w:val="22"/>
          <w:szCs w:val="22"/>
          <w:lang w:eastAsia="zh-CN" w:bidi="ar-SA"/>
        </w:rPr>
        <w:t>3</w:t>
      </w:r>
      <w:r w:rsidRPr="00F709AB">
        <w:rPr>
          <w:rFonts w:ascii="Calibri" w:eastAsia="Times New Roman" w:hAnsi="Calibri" w:cs="Calibri"/>
          <w:b/>
          <w:color w:val="auto"/>
          <w:sz w:val="22"/>
          <w:szCs w:val="22"/>
          <w:lang w:eastAsia="zh-CN" w:bidi="ar-SA"/>
        </w:rPr>
        <w:t xml:space="preserve"> do umowy </w:t>
      </w:r>
    </w:p>
    <w:p w14:paraId="6836ED8A" w14:textId="55AD4B35" w:rsidR="00F709AB" w:rsidRPr="00F709AB" w:rsidRDefault="00F709AB" w:rsidP="00F709AB">
      <w:pPr>
        <w:widowControl/>
        <w:pBdr>
          <w:top w:val="nil"/>
          <w:left w:val="nil"/>
          <w:bottom w:val="nil"/>
          <w:right w:val="nil"/>
          <w:between w:val="nil"/>
        </w:pBdr>
        <w:spacing w:line="259" w:lineRule="auto"/>
        <w:jc w:val="right"/>
        <w:rPr>
          <w:rFonts w:ascii="Calibri" w:eastAsia="Calibri" w:hAnsi="Calibri" w:cs="Calibri"/>
          <w:b/>
          <w:color w:val="auto"/>
          <w:sz w:val="22"/>
          <w:szCs w:val="22"/>
          <w:lang w:bidi="ar-SA"/>
        </w:rPr>
      </w:pPr>
      <w:r>
        <w:rPr>
          <w:rFonts w:ascii="Calibri" w:eastAsia="Calibri" w:hAnsi="Calibri" w:cs="Calibri"/>
          <w:b/>
          <w:color w:val="auto"/>
          <w:sz w:val="22"/>
          <w:szCs w:val="22"/>
          <w:lang w:bidi="ar-SA"/>
        </w:rPr>
        <w:t xml:space="preserve"> </w:t>
      </w:r>
      <w:r w:rsidR="00DC2D6C">
        <w:rPr>
          <w:rFonts w:ascii="Calibri" w:eastAsia="Calibri" w:hAnsi="Calibri" w:cs="Calibri"/>
          <w:b/>
          <w:color w:val="auto"/>
          <w:sz w:val="22"/>
          <w:szCs w:val="22"/>
          <w:lang w:bidi="ar-SA"/>
        </w:rPr>
        <w:t>CKNI</w:t>
      </w:r>
      <w:r w:rsidRPr="00F709AB">
        <w:rPr>
          <w:rFonts w:ascii="Calibri" w:eastAsia="Calibri" w:hAnsi="Calibri" w:cs="Calibri"/>
          <w:b/>
          <w:color w:val="auto"/>
          <w:sz w:val="22"/>
          <w:szCs w:val="22"/>
          <w:lang w:bidi="ar-SA"/>
        </w:rPr>
        <w:t>/BSU/202</w:t>
      </w:r>
      <w:r>
        <w:rPr>
          <w:rFonts w:ascii="Calibri" w:eastAsia="Calibri" w:hAnsi="Calibri" w:cs="Calibri"/>
          <w:b/>
          <w:color w:val="auto"/>
          <w:sz w:val="22"/>
          <w:szCs w:val="22"/>
          <w:lang w:bidi="ar-SA"/>
        </w:rPr>
        <w:t>3</w:t>
      </w:r>
    </w:p>
    <w:p w14:paraId="4C10F6F6" w14:textId="2383C501" w:rsidR="00F709AB" w:rsidRDefault="00F709AB" w:rsidP="00FE40BA">
      <w:pPr>
        <w:pStyle w:val="Teksttreci20"/>
        <w:widowControl/>
        <w:shd w:val="clear" w:color="auto" w:fill="auto"/>
        <w:suppressAutoHyphens/>
        <w:spacing w:before="0" w:after="0" w:line="259" w:lineRule="auto"/>
        <w:ind w:left="426" w:firstLine="0"/>
        <w:rPr>
          <w:rFonts w:asciiTheme="minorHAnsi" w:hAnsiTheme="minorHAnsi" w:cstheme="minorHAnsi"/>
          <w:sz w:val="22"/>
          <w:szCs w:val="22"/>
        </w:rPr>
      </w:pPr>
    </w:p>
    <w:p w14:paraId="4ECF08AD" w14:textId="77777777" w:rsidR="00F709AB" w:rsidRPr="00F709AB" w:rsidRDefault="00F709AB" w:rsidP="00DC2D6C">
      <w:pPr>
        <w:suppressAutoHyphens/>
        <w:spacing w:line="259" w:lineRule="auto"/>
        <w:ind w:left="284"/>
        <w:jc w:val="center"/>
        <w:rPr>
          <w:rFonts w:ascii="Calibri" w:hAnsi="Calibri" w:cs="Calibri"/>
          <w:color w:val="auto"/>
          <w:sz w:val="22"/>
          <w:szCs w:val="22"/>
        </w:rPr>
      </w:pPr>
      <w:r w:rsidRPr="00F709AB">
        <w:rPr>
          <w:rFonts w:ascii="Calibri" w:hAnsi="Calibri" w:cs="Calibri"/>
          <w:b/>
          <w:bCs/>
          <w:color w:val="auto"/>
          <w:sz w:val="22"/>
          <w:szCs w:val="22"/>
        </w:rPr>
        <w:t>Klauzula informacyjna o przetwarzaniu danych</w:t>
      </w:r>
    </w:p>
    <w:p w14:paraId="778CAAB6" w14:textId="77777777" w:rsidR="00F709AB" w:rsidRPr="00F709AB" w:rsidRDefault="00F709AB" w:rsidP="00DC2D6C">
      <w:pPr>
        <w:suppressAutoHyphens/>
        <w:spacing w:line="259" w:lineRule="auto"/>
        <w:jc w:val="both"/>
        <w:rPr>
          <w:rFonts w:ascii="Calibri" w:eastAsia="Times New Roman" w:hAnsi="Calibri" w:cs="Calibri"/>
          <w:b/>
          <w:bCs/>
          <w:color w:val="auto"/>
          <w:sz w:val="22"/>
          <w:szCs w:val="22"/>
          <w:lang w:eastAsia="zh-CN" w:bidi="ar-SA"/>
        </w:rPr>
      </w:pPr>
      <w:r w:rsidRPr="00F709AB">
        <w:rPr>
          <w:rFonts w:ascii="Calibri" w:hAnsi="Calibri" w:cs="Calibri"/>
          <w:color w:val="auto"/>
          <w:sz w:val="22"/>
          <w:szCs w:val="22"/>
        </w:rPr>
        <w:t>Na podstawie</w:t>
      </w:r>
      <w:bookmarkStart w:id="19" w:name="target_link_mjxw62zogi3damjxheydona_mfrx"/>
      <w:r w:rsidRPr="00F709AB">
        <w:rPr>
          <w:rFonts w:ascii="Calibri" w:hAnsi="Calibri" w:cs="Calibri"/>
          <w:color w:val="auto"/>
          <w:sz w:val="22"/>
          <w:szCs w:val="22"/>
        </w:rPr>
        <w:t xml:space="preserve"> art. 13 ust. 1 i ust. 2 rozporządzenia Parlamentu Europejskiego i Rady (UE) 2016/679 z 27.4.2016 r. w sprawie ochrony osób fizycznych w związku z przetwarzaniem danych osobowych i w sprawie swobodnego przepływu takich danych oraz uchylenia dyrektywy</w:t>
      </w:r>
      <w:bookmarkEnd w:id="19"/>
      <w:r w:rsidRPr="00F709AB">
        <w:rPr>
          <w:rFonts w:ascii="Calibri" w:hAnsi="Calibri" w:cs="Calibri"/>
          <w:color w:val="auto"/>
          <w:sz w:val="22"/>
          <w:szCs w:val="22"/>
        </w:rPr>
        <w:t xml:space="preserve"> 95/46/WE (dalej: RODO), informuję, że:</w:t>
      </w:r>
    </w:p>
    <w:p w14:paraId="6A7E0E76" w14:textId="77777777" w:rsidR="00F709AB" w:rsidRPr="00F709AB" w:rsidRDefault="00F709AB" w:rsidP="00DC2D6C">
      <w:pPr>
        <w:widowControl/>
        <w:numPr>
          <w:ilvl w:val="0"/>
          <w:numId w:val="28"/>
        </w:numPr>
        <w:tabs>
          <w:tab w:val="num" w:pos="0"/>
        </w:tabs>
        <w:suppressAutoHyphens/>
        <w:spacing w:line="259" w:lineRule="auto"/>
        <w:ind w:left="283" w:hanging="357"/>
        <w:jc w:val="both"/>
        <w:rPr>
          <w:rFonts w:ascii="Calibri" w:hAnsi="Calibri" w:cs="Calibri"/>
          <w:color w:val="auto"/>
          <w:sz w:val="22"/>
          <w:szCs w:val="22"/>
        </w:rPr>
      </w:pPr>
      <w:r w:rsidRPr="00F709AB">
        <w:rPr>
          <w:rFonts w:ascii="Calibri" w:eastAsia="Times New Roman" w:hAnsi="Calibri" w:cs="Calibri"/>
          <w:b/>
          <w:bCs/>
          <w:color w:val="auto"/>
          <w:sz w:val="22"/>
          <w:szCs w:val="22"/>
          <w:lang w:eastAsia="zh-CN" w:bidi="ar-SA"/>
        </w:rPr>
        <w:t>Administrator danych:</w:t>
      </w:r>
    </w:p>
    <w:p w14:paraId="00FDB8EF" w14:textId="75E0421D" w:rsidR="00F709AB" w:rsidRPr="00F709AB" w:rsidRDefault="00F709AB" w:rsidP="00DC2D6C">
      <w:pPr>
        <w:suppressAutoHyphens/>
        <w:spacing w:line="259" w:lineRule="auto"/>
        <w:jc w:val="both"/>
        <w:rPr>
          <w:rFonts w:ascii="Calibri" w:eastAsia="Times New Roman" w:hAnsi="Calibri" w:cs="Calibri"/>
          <w:b/>
          <w:bCs/>
          <w:color w:val="auto"/>
          <w:sz w:val="22"/>
          <w:szCs w:val="22"/>
          <w:lang w:eastAsia="zh-CN" w:bidi="ar-SA"/>
        </w:rPr>
      </w:pPr>
      <w:r w:rsidRPr="00F709AB">
        <w:rPr>
          <w:rFonts w:ascii="Calibri" w:hAnsi="Calibri" w:cs="Calibri"/>
          <w:color w:val="auto"/>
          <w:sz w:val="22"/>
          <w:szCs w:val="22"/>
        </w:rPr>
        <w:t>Administratorem Pana danych osobowych jest „EC1</w:t>
      </w:r>
      <w:r w:rsidR="00DC2D6C">
        <w:rPr>
          <w:rFonts w:ascii="Calibri" w:hAnsi="Calibri" w:cs="Calibri"/>
          <w:color w:val="auto"/>
          <w:sz w:val="22"/>
          <w:szCs w:val="22"/>
        </w:rPr>
        <w:t xml:space="preserve"> Łódź-Miasto Kultury” w Łodzi, </w:t>
      </w:r>
      <w:r w:rsidRPr="00F709AB">
        <w:rPr>
          <w:rFonts w:ascii="Calibri" w:hAnsi="Calibri" w:cs="Calibri"/>
          <w:color w:val="auto"/>
          <w:sz w:val="22"/>
          <w:szCs w:val="22"/>
        </w:rPr>
        <w:t xml:space="preserve">90-022 Łódź, </w:t>
      </w:r>
      <w:r w:rsidR="00DC2D6C">
        <w:rPr>
          <w:rFonts w:ascii="Calibri" w:hAnsi="Calibri" w:cs="Calibri"/>
          <w:color w:val="auto"/>
          <w:sz w:val="22"/>
          <w:szCs w:val="22"/>
        </w:rPr>
        <w:br/>
      </w:r>
      <w:r w:rsidRPr="00F709AB">
        <w:rPr>
          <w:rFonts w:ascii="Calibri" w:hAnsi="Calibri" w:cs="Calibri"/>
          <w:color w:val="auto"/>
          <w:sz w:val="22"/>
          <w:szCs w:val="22"/>
        </w:rPr>
        <w:t xml:space="preserve">ul. Targowa 1/3, tel. (42) 60-06-111, adres e-mail: </w:t>
      </w:r>
      <w:r w:rsidRPr="00F709AB">
        <w:rPr>
          <w:rFonts w:ascii="Calibri" w:hAnsi="Calibri" w:cs="Calibri"/>
          <w:color w:val="auto"/>
          <w:sz w:val="22"/>
          <w:szCs w:val="22"/>
          <w:u w:val="single"/>
        </w:rPr>
        <w:t>biuro@ec1lodz.pl.</w:t>
      </w:r>
    </w:p>
    <w:p w14:paraId="20AC6A2A" w14:textId="77777777" w:rsidR="00F709AB" w:rsidRPr="00F709AB" w:rsidRDefault="00F709AB" w:rsidP="00DC2D6C">
      <w:pPr>
        <w:widowControl/>
        <w:numPr>
          <w:ilvl w:val="0"/>
          <w:numId w:val="28"/>
        </w:numPr>
        <w:tabs>
          <w:tab w:val="num" w:pos="0"/>
        </w:tabs>
        <w:suppressAutoHyphens/>
        <w:spacing w:line="259" w:lineRule="auto"/>
        <w:ind w:left="283" w:hanging="357"/>
        <w:jc w:val="both"/>
        <w:rPr>
          <w:rFonts w:ascii="Calibri" w:hAnsi="Calibri" w:cs="Calibri"/>
          <w:color w:val="auto"/>
          <w:sz w:val="22"/>
          <w:szCs w:val="22"/>
        </w:rPr>
      </w:pPr>
      <w:r w:rsidRPr="00F709AB">
        <w:rPr>
          <w:rFonts w:ascii="Calibri" w:eastAsia="Times New Roman" w:hAnsi="Calibri" w:cs="Calibri"/>
          <w:b/>
          <w:bCs/>
          <w:color w:val="auto"/>
          <w:sz w:val="22"/>
          <w:szCs w:val="22"/>
          <w:lang w:eastAsia="zh-CN" w:bidi="ar-SA"/>
        </w:rPr>
        <w:t>Inspektor ochrony danych:</w:t>
      </w:r>
    </w:p>
    <w:p w14:paraId="11718FB9" w14:textId="47EA8539" w:rsidR="00F709AB" w:rsidRPr="00F709AB" w:rsidRDefault="00F709AB" w:rsidP="00DC2D6C">
      <w:pPr>
        <w:suppressAutoHyphens/>
        <w:spacing w:line="259" w:lineRule="auto"/>
        <w:jc w:val="both"/>
        <w:rPr>
          <w:rFonts w:ascii="Calibri" w:eastAsia="Times New Roman" w:hAnsi="Calibri" w:cs="Calibri"/>
          <w:b/>
          <w:bCs/>
          <w:color w:val="auto"/>
          <w:sz w:val="22"/>
          <w:szCs w:val="22"/>
          <w:lang w:eastAsia="zh-CN" w:bidi="ar-SA"/>
        </w:rPr>
      </w:pPr>
      <w:r w:rsidRPr="00F709AB">
        <w:rPr>
          <w:rFonts w:ascii="Calibri" w:hAnsi="Calibri" w:cs="Calibri"/>
          <w:color w:val="auto"/>
          <w:sz w:val="22"/>
          <w:szCs w:val="22"/>
        </w:rPr>
        <w:t xml:space="preserve">Dane kontaktowe inspektora ochrony danych osobowych w „EC1 Łódź-Miasto Kultury” w Łodzi, </w:t>
      </w:r>
      <w:r w:rsidR="00DC2D6C">
        <w:rPr>
          <w:rFonts w:ascii="Calibri" w:hAnsi="Calibri" w:cs="Calibri"/>
          <w:color w:val="auto"/>
          <w:sz w:val="22"/>
          <w:szCs w:val="22"/>
        </w:rPr>
        <w:br/>
      </w:r>
      <w:r w:rsidRPr="00F709AB">
        <w:rPr>
          <w:rFonts w:ascii="Calibri" w:hAnsi="Calibri" w:cs="Calibri"/>
          <w:color w:val="auto"/>
          <w:sz w:val="22"/>
          <w:szCs w:val="22"/>
        </w:rPr>
        <w:t>90-022 Łódź, ul. Targowa 1/3, tel. (42) 60-06-111, adres e-mail: ido@ec1lodz.pl</w:t>
      </w:r>
    </w:p>
    <w:p w14:paraId="4CA36F9B" w14:textId="77777777" w:rsidR="00F709AB" w:rsidRPr="00F709AB" w:rsidRDefault="00F709AB" w:rsidP="00DC2D6C">
      <w:pPr>
        <w:widowControl/>
        <w:numPr>
          <w:ilvl w:val="0"/>
          <w:numId w:val="28"/>
        </w:numPr>
        <w:tabs>
          <w:tab w:val="num" w:pos="0"/>
        </w:tabs>
        <w:suppressAutoHyphens/>
        <w:spacing w:line="259" w:lineRule="auto"/>
        <w:ind w:left="283" w:hanging="357"/>
        <w:jc w:val="both"/>
        <w:rPr>
          <w:rFonts w:ascii="Calibri" w:hAnsi="Calibri" w:cs="Calibri"/>
          <w:color w:val="auto"/>
          <w:sz w:val="22"/>
          <w:szCs w:val="22"/>
        </w:rPr>
      </w:pPr>
      <w:r w:rsidRPr="00F709AB">
        <w:rPr>
          <w:rFonts w:ascii="Calibri" w:eastAsia="Times New Roman" w:hAnsi="Calibri" w:cs="Calibri"/>
          <w:b/>
          <w:bCs/>
          <w:color w:val="auto"/>
          <w:sz w:val="22"/>
          <w:szCs w:val="22"/>
          <w:lang w:eastAsia="zh-CN" w:bidi="ar-SA"/>
        </w:rPr>
        <w:t>Cele przetwarzania danych osobowych</w:t>
      </w:r>
    </w:p>
    <w:p w14:paraId="34FD62C4" w14:textId="77777777" w:rsidR="00F709AB" w:rsidRPr="00F709AB" w:rsidRDefault="00F709AB" w:rsidP="00DC2D6C">
      <w:pPr>
        <w:suppressAutoHyphens/>
        <w:spacing w:line="259" w:lineRule="auto"/>
        <w:jc w:val="both"/>
        <w:rPr>
          <w:rFonts w:ascii="Calibri" w:eastAsia="Times New Roman" w:hAnsi="Calibri" w:cs="Calibri"/>
          <w:b/>
          <w:bCs/>
          <w:color w:val="auto"/>
          <w:sz w:val="22"/>
          <w:szCs w:val="22"/>
          <w:lang w:eastAsia="zh-CN" w:bidi="ar-SA"/>
        </w:rPr>
      </w:pPr>
      <w:r w:rsidRPr="00F709AB">
        <w:rPr>
          <w:rFonts w:ascii="Calibri" w:hAnsi="Calibri" w:cs="Calibri"/>
          <w:color w:val="auto"/>
          <w:sz w:val="22"/>
          <w:szCs w:val="22"/>
        </w:rPr>
        <w:t>Dane osobowe są przetwarzane w celu zawarcia i realizacji umowy oraz wypełnienia obowiązków wynikających z przepisów prawa, np. prawa podatkowego, przepisów regulujących zasady rachunkowości.</w:t>
      </w:r>
    </w:p>
    <w:p w14:paraId="77C2C614" w14:textId="77777777" w:rsidR="00F709AB" w:rsidRPr="00F709AB" w:rsidRDefault="00F709AB" w:rsidP="00DC2D6C">
      <w:pPr>
        <w:widowControl/>
        <w:numPr>
          <w:ilvl w:val="0"/>
          <w:numId w:val="28"/>
        </w:numPr>
        <w:tabs>
          <w:tab w:val="num" w:pos="0"/>
        </w:tabs>
        <w:suppressAutoHyphens/>
        <w:spacing w:line="259" w:lineRule="auto"/>
        <w:ind w:left="283" w:hanging="357"/>
        <w:jc w:val="both"/>
        <w:rPr>
          <w:rFonts w:ascii="Calibri" w:hAnsi="Calibri" w:cs="Calibri"/>
          <w:color w:val="auto"/>
          <w:sz w:val="22"/>
          <w:szCs w:val="22"/>
        </w:rPr>
      </w:pPr>
      <w:r w:rsidRPr="00F709AB">
        <w:rPr>
          <w:rFonts w:ascii="Calibri" w:eastAsia="Times New Roman" w:hAnsi="Calibri" w:cs="Calibri"/>
          <w:b/>
          <w:bCs/>
          <w:color w:val="auto"/>
          <w:sz w:val="22"/>
          <w:szCs w:val="22"/>
          <w:lang w:eastAsia="zh-CN" w:bidi="ar-SA"/>
        </w:rPr>
        <w:t>Podstawa prawna przetwarzania</w:t>
      </w:r>
    </w:p>
    <w:p w14:paraId="0635D50C" w14:textId="325D2F43" w:rsidR="00F709AB" w:rsidRPr="00F709AB" w:rsidRDefault="00F709AB" w:rsidP="00DC2D6C">
      <w:pPr>
        <w:suppressAutoHyphens/>
        <w:spacing w:line="259" w:lineRule="auto"/>
        <w:jc w:val="both"/>
        <w:rPr>
          <w:rFonts w:ascii="Calibri" w:hAnsi="Calibri" w:cs="Calibri"/>
          <w:color w:val="auto"/>
          <w:sz w:val="22"/>
          <w:szCs w:val="22"/>
        </w:rPr>
      </w:pPr>
      <w:r w:rsidRPr="00F709AB">
        <w:rPr>
          <w:rFonts w:ascii="Calibri" w:hAnsi="Calibri" w:cs="Calibri"/>
          <w:color w:val="auto"/>
          <w:sz w:val="22"/>
          <w:szCs w:val="22"/>
        </w:rPr>
        <w:t xml:space="preserve">Przetwarzanie Pana danych osobowych odbywać </w:t>
      </w:r>
      <w:r w:rsidR="00DC2D6C">
        <w:rPr>
          <w:rFonts w:ascii="Calibri" w:hAnsi="Calibri" w:cs="Calibri"/>
          <w:color w:val="auto"/>
          <w:sz w:val="22"/>
          <w:szCs w:val="22"/>
        </w:rPr>
        <w:t>się będzie na podstawie art. 6 </w:t>
      </w:r>
      <w:r w:rsidRPr="00F709AB">
        <w:rPr>
          <w:rFonts w:ascii="Calibri" w:hAnsi="Calibri" w:cs="Calibri"/>
          <w:color w:val="auto"/>
          <w:sz w:val="22"/>
          <w:szCs w:val="22"/>
        </w:rPr>
        <w:t xml:space="preserve">ust. 1 lit. b RODO </w:t>
      </w:r>
      <w:r w:rsidR="00DC2D6C">
        <w:rPr>
          <w:rFonts w:ascii="Calibri" w:hAnsi="Calibri" w:cs="Calibri"/>
          <w:color w:val="auto"/>
          <w:sz w:val="22"/>
          <w:szCs w:val="22"/>
        </w:rPr>
        <w:br/>
      </w:r>
      <w:r w:rsidRPr="00F709AB">
        <w:rPr>
          <w:rFonts w:ascii="Calibri" w:hAnsi="Calibri" w:cs="Calibri"/>
          <w:color w:val="auto"/>
          <w:sz w:val="22"/>
          <w:szCs w:val="22"/>
        </w:rPr>
        <w:t>(jest to niezbędne do wykonania umowy, której stroną jest osoba, której dane dotyczą).</w:t>
      </w:r>
    </w:p>
    <w:p w14:paraId="5A3AD080" w14:textId="579C8D3F" w:rsidR="00F709AB" w:rsidRPr="00F709AB" w:rsidRDefault="00F709AB" w:rsidP="00DC2D6C">
      <w:pPr>
        <w:suppressAutoHyphens/>
        <w:spacing w:line="259" w:lineRule="auto"/>
        <w:jc w:val="both"/>
        <w:rPr>
          <w:rFonts w:ascii="Calibri" w:eastAsia="Times New Roman" w:hAnsi="Calibri" w:cs="Calibri"/>
          <w:b/>
          <w:bCs/>
          <w:color w:val="auto"/>
          <w:sz w:val="22"/>
          <w:szCs w:val="22"/>
          <w:lang w:eastAsia="zh-CN" w:bidi="ar-SA"/>
        </w:rPr>
      </w:pPr>
      <w:r w:rsidRPr="00F709AB">
        <w:rPr>
          <w:rFonts w:ascii="Calibri" w:hAnsi="Calibri" w:cs="Calibri"/>
          <w:color w:val="auto"/>
          <w:sz w:val="22"/>
          <w:szCs w:val="22"/>
        </w:rPr>
        <w:t>Ponadto po zawarciu umowy są przetwarzane też na podst</w:t>
      </w:r>
      <w:r w:rsidR="00DC2D6C">
        <w:rPr>
          <w:rFonts w:ascii="Calibri" w:hAnsi="Calibri" w:cs="Calibri"/>
          <w:color w:val="auto"/>
          <w:sz w:val="22"/>
          <w:szCs w:val="22"/>
        </w:rPr>
        <w:t xml:space="preserve">awie art. 6 ust. 1 lit. c RODO </w:t>
      </w:r>
      <w:r w:rsidRPr="00F709AB">
        <w:rPr>
          <w:rFonts w:ascii="Calibri" w:hAnsi="Calibri" w:cs="Calibri"/>
          <w:color w:val="auto"/>
          <w:sz w:val="22"/>
          <w:szCs w:val="22"/>
        </w:rPr>
        <w:t xml:space="preserve">(np. dane </w:t>
      </w:r>
      <w:r w:rsidR="00DC2D6C">
        <w:rPr>
          <w:rFonts w:ascii="Calibri" w:hAnsi="Calibri" w:cs="Calibri"/>
          <w:color w:val="auto"/>
          <w:sz w:val="22"/>
          <w:szCs w:val="22"/>
        </w:rPr>
        <w:br/>
      </w:r>
      <w:r w:rsidRPr="00F709AB">
        <w:rPr>
          <w:rFonts w:ascii="Calibri" w:hAnsi="Calibri" w:cs="Calibri"/>
          <w:color w:val="auto"/>
          <w:sz w:val="22"/>
          <w:szCs w:val="22"/>
        </w:rPr>
        <w:t xml:space="preserve">z faktur), gdyż jest to niezbędne do wypełnienia obowiązku prawnego ciążącego na administratorze; </w:t>
      </w:r>
    </w:p>
    <w:p w14:paraId="1D5D9F9C" w14:textId="77777777" w:rsidR="00F709AB" w:rsidRPr="00F709AB" w:rsidRDefault="00F709AB" w:rsidP="00DC2D6C">
      <w:pPr>
        <w:widowControl/>
        <w:numPr>
          <w:ilvl w:val="0"/>
          <w:numId w:val="28"/>
        </w:numPr>
        <w:tabs>
          <w:tab w:val="num" w:pos="0"/>
        </w:tabs>
        <w:suppressAutoHyphens/>
        <w:spacing w:line="259" w:lineRule="auto"/>
        <w:ind w:left="283" w:hanging="357"/>
        <w:jc w:val="both"/>
        <w:rPr>
          <w:rFonts w:ascii="Calibri" w:hAnsi="Calibri" w:cs="Calibri"/>
          <w:color w:val="auto"/>
          <w:sz w:val="22"/>
          <w:szCs w:val="22"/>
        </w:rPr>
      </w:pPr>
      <w:r w:rsidRPr="00F709AB">
        <w:rPr>
          <w:rFonts w:ascii="Calibri" w:eastAsia="Times New Roman" w:hAnsi="Calibri" w:cs="Calibri"/>
          <w:b/>
          <w:bCs/>
          <w:color w:val="auto"/>
          <w:sz w:val="22"/>
          <w:szCs w:val="22"/>
          <w:lang w:eastAsia="zh-CN" w:bidi="ar-SA"/>
        </w:rPr>
        <w:t>Okres przechowywania danych osobowych</w:t>
      </w:r>
    </w:p>
    <w:p w14:paraId="2BC0E6BC" w14:textId="77777777" w:rsidR="00F709AB" w:rsidRPr="00F709AB" w:rsidRDefault="00F709AB" w:rsidP="00DC2D6C">
      <w:pPr>
        <w:suppressAutoHyphens/>
        <w:spacing w:line="259" w:lineRule="auto"/>
        <w:jc w:val="both"/>
        <w:rPr>
          <w:rFonts w:ascii="Calibri" w:eastAsia="Times New Roman" w:hAnsi="Calibri" w:cs="Calibri"/>
          <w:b/>
          <w:bCs/>
          <w:color w:val="auto"/>
          <w:sz w:val="22"/>
          <w:szCs w:val="22"/>
          <w:lang w:eastAsia="zh-CN" w:bidi="ar-SA"/>
        </w:rPr>
      </w:pPr>
      <w:r w:rsidRPr="00F709AB">
        <w:rPr>
          <w:rFonts w:ascii="Calibri" w:hAnsi="Calibri" w:cs="Calibri"/>
          <w:color w:val="auto"/>
          <w:sz w:val="22"/>
          <w:szCs w:val="22"/>
        </w:rPr>
        <w:t xml:space="preserve">Pana dane osobowe są przetwarzane przez okres realizacji umowy, w tym obowiązków </w:t>
      </w:r>
      <w:r w:rsidRPr="00F709AB">
        <w:rPr>
          <w:rFonts w:ascii="Calibri" w:hAnsi="Calibri" w:cs="Calibri"/>
          <w:color w:val="auto"/>
          <w:sz w:val="22"/>
          <w:szCs w:val="22"/>
        </w:rPr>
        <w:br/>
        <w:t>z tytułu gwarancji, rękojmi i serwisu (jeżeli dotyczy) oraz przez okres po jej zakończeniu wynikający z przepisów podatkowych i rachunkowych oraz zasad przedawnienia roszczeń cywilnoprawnych.</w:t>
      </w:r>
    </w:p>
    <w:p w14:paraId="22608394" w14:textId="77777777" w:rsidR="00F709AB" w:rsidRPr="00F709AB" w:rsidRDefault="00F709AB" w:rsidP="00DC2D6C">
      <w:pPr>
        <w:widowControl/>
        <w:numPr>
          <w:ilvl w:val="0"/>
          <w:numId w:val="28"/>
        </w:numPr>
        <w:tabs>
          <w:tab w:val="num" w:pos="0"/>
        </w:tabs>
        <w:suppressAutoHyphens/>
        <w:spacing w:line="259" w:lineRule="auto"/>
        <w:ind w:left="283" w:hanging="357"/>
        <w:jc w:val="both"/>
        <w:rPr>
          <w:rFonts w:ascii="Calibri" w:eastAsia="Times New Roman" w:hAnsi="Calibri" w:cs="Calibri"/>
          <w:color w:val="auto"/>
          <w:sz w:val="22"/>
          <w:szCs w:val="22"/>
          <w:lang w:eastAsia="zh-CN" w:bidi="ar-SA"/>
        </w:rPr>
      </w:pPr>
      <w:r w:rsidRPr="00F709AB">
        <w:rPr>
          <w:rFonts w:ascii="Calibri" w:eastAsia="Times New Roman" w:hAnsi="Calibri" w:cs="Calibri"/>
          <w:b/>
          <w:bCs/>
          <w:color w:val="auto"/>
          <w:sz w:val="22"/>
          <w:szCs w:val="22"/>
          <w:lang w:eastAsia="zh-CN" w:bidi="ar-SA"/>
        </w:rPr>
        <w:t>Prawa:</w:t>
      </w:r>
    </w:p>
    <w:p w14:paraId="6BA490F7" w14:textId="77777777" w:rsidR="00F709AB" w:rsidRPr="00F709AB" w:rsidRDefault="00F709AB" w:rsidP="00DC2D6C">
      <w:pPr>
        <w:widowControl/>
        <w:numPr>
          <w:ilvl w:val="0"/>
          <w:numId w:val="29"/>
        </w:numPr>
        <w:tabs>
          <w:tab w:val="num" w:pos="0"/>
          <w:tab w:val="left" w:pos="567"/>
        </w:tabs>
        <w:suppressAutoHyphens/>
        <w:spacing w:line="259" w:lineRule="auto"/>
        <w:ind w:left="567" w:hanging="283"/>
        <w:jc w:val="both"/>
        <w:rPr>
          <w:rFonts w:ascii="Calibri" w:eastAsia="Times New Roman" w:hAnsi="Calibri" w:cs="Calibri"/>
          <w:color w:val="auto"/>
          <w:sz w:val="22"/>
          <w:szCs w:val="22"/>
          <w:lang w:eastAsia="zh-CN" w:bidi="ar-SA"/>
        </w:rPr>
      </w:pPr>
      <w:r w:rsidRPr="00F709AB">
        <w:rPr>
          <w:rFonts w:ascii="Calibri" w:eastAsia="Times New Roman" w:hAnsi="Calibri" w:cs="Calibri"/>
          <w:color w:val="auto"/>
          <w:sz w:val="22"/>
          <w:szCs w:val="22"/>
          <w:lang w:eastAsia="zh-CN" w:bidi="ar-SA"/>
        </w:rPr>
        <w:t xml:space="preserve">Posiada Pan prawo dostępu do treści swoich danych osobowych (art. 15 RODO), prawo do ich sprostowania (art. 16 RODO), uzupełnienia (art. 16 RODO), prawo do ograniczenia ich przetwarzania, ale z wyłączeniem przypadków wskazanych w art. 18 ust. 2 RODO, </w:t>
      </w:r>
      <w:r w:rsidRPr="00F709AB">
        <w:rPr>
          <w:rFonts w:ascii="Calibri" w:eastAsia="Times New Roman" w:hAnsi="Calibri" w:cs="Calibri"/>
          <w:color w:val="auto"/>
          <w:sz w:val="22"/>
          <w:szCs w:val="22"/>
          <w:lang w:eastAsia="zh-CN" w:bidi="ar-SA"/>
        </w:rPr>
        <w:br/>
        <w:t xml:space="preserve">m. in. prawo to nie będzie przysługiwało w takim zakresie, w jakim przetwarzanie danych osobowych będzie konieczne do dochodzenia ewentualnych roszczeń. </w:t>
      </w:r>
    </w:p>
    <w:p w14:paraId="235A4985" w14:textId="69ABE1E6" w:rsidR="00F709AB" w:rsidRPr="00F709AB" w:rsidRDefault="00F709AB" w:rsidP="00DC2D6C">
      <w:pPr>
        <w:widowControl/>
        <w:numPr>
          <w:ilvl w:val="0"/>
          <w:numId w:val="29"/>
        </w:numPr>
        <w:tabs>
          <w:tab w:val="num" w:pos="0"/>
          <w:tab w:val="left" w:pos="567"/>
        </w:tabs>
        <w:suppressAutoHyphens/>
        <w:spacing w:line="259" w:lineRule="auto"/>
        <w:ind w:left="567" w:hanging="283"/>
        <w:jc w:val="both"/>
        <w:rPr>
          <w:rFonts w:ascii="Calibri" w:eastAsia="Times New Roman" w:hAnsi="Calibri" w:cs="Calibri"/>
          <w:color w:val="auto"/>
          <w:sz w:val="22"/>
          <w:szCs w:val="22"/>
          <w:lang w:eastAsia="zh-CN" w:bidi="ar-SA"/>
        </w:rPr>
      </w:pPr>
      <w:r w:rsidRPr="00F709AB">
        <w:rPr>
          <w:rFonts w:ascii="Calibri" w:eastAsia="Times New Roman" w:hAnsi="Calibri" w:cs="Calibri"/>
          <w:color w:val="auto"/>
          <w:sz w:val="22"/>
          <w:szCs w:val="22"/>
          <w:lang w:eastAsia="zh-CN" w:bidi="ar-SA"/>
        </w:rPr>
        <w:t xml:space="preserve">Nie przysługuje Panu prawo do przenoszenia danych osobowych (ze względu na brak przesłanek określonych w art. 20 RODO), prawo wyrażenia sprzeciwu wobec przetwarzania danych osobowych (gdyż podstawą prawną przetwarzania Pana danych osobowych jest art. 6 ust. 1 </w:t>
      </w:r>
      <w:r w:rsidR="00DC2D6C">
        <w:rPr>
          <w:rFonts w:ascii="Calibri" w:eastAsia="Times New Roman" w:hAnsi="Calibri" w:cs="Calibri"/>
          <w:color w:val="auto"/>
          <w:sz w:val="22"/>
          <w:szCs w:val="22"/>
          <w:lang w:eastAsia="zh-CN" w:bidi="ar-SA"/>
        </w:rPr>
        <w:br/>
      </w:r>
      <w:r w:rsidRPr="00F709AB">
        <w:rPr>
          <w:rFonts w:ascii="Calibri" w:eastAsia="Times New Roman" w:hAnsi="Calibri" w:cs="Calibri"/>
          <w:color w:val="auto"/>
          <w:sz w:val="22"/>
          <w:szCs w:val="22"/>
          <w:lang w:eastAsia="zh-CN" w:bidi="ar-SA"/>
        </w:rPr>
        <w:t xml:space="preserve">pkt b i c, a prawo usunięcia danych osobowych jest ograniczone tylko do tych danych, które nie są konieczne do realizacji celów wskazanych w art. 17 ust. 3 pkt b, d i e RODO, tj. do wywiązywania się z prawnego obowiązku wymagającego przetwarzanie danych, do ustalenia, dochodzenia i obrony roszczeń oraz do celów archiwalnych. </w:t>
      </w:r>
    </w:p>
    <w:p w14:paraId="59C33B79" w14:textId="77777777" w:rsidR="00F709AB" w:rsidRPr="00F709AB" w:rsidRDefault="00F709AB" w:rsidP="00DC2D6C">
      <w:pPr>
        <w:widowControl/>
        <w:numPr>
          <w:ilvl w:val="0"/>
          <w:numId w:val="29"/>
        </w:numPr>
        <w:tabs>
          <w:tab w:val="num" w:pos="0"/>
          <w:tab w:val="left" w:pos="567"/>
        </w:tabs>
        <w:suppressAutoHyphens/>
        <w:spacing w:line="259" w:lineRule="auto"/>
        <w:ind w:left="567" w:hanging="283"/>
        <w:jc w:val="both"/>
        <w:rPr>
          <w:rFonts w:ascii="Calibri" w:eastAsia="Times New Roman" w:hAnsi="Calibri" w:cs="Calibri"/>
          <w:b/>
          <w:bCs/>
          <w:color w:val="auto"/>
          <w:sz w:val="22"/>
          <w:szCs w:val="22"/>
          <w:lang w:eastAsia="zh-CN" w:bidi="ar-SA"/>
        </w:rPr>
      </w:pPr>
      <w:r w:rsidRPr="00F709AB">
        <w:rPr>
          <w:rFonts w:ascii="Calibri" w:eastAsia="Times New Roman" w:hAnsi="Calibri" w:cs="Calibri"/>
          <w:color w:val="auto"/>
          <w:sz w:val="22"/>
          <w:szCs w:val="22"/>
          <w:lang w:eastAsia="zh-CN" w:bidi="ar-SA"/>
        </w:rPr>
        <w:t xml:space="preserve">Ponadto, w szczególnych przypadkach prawa, powyższe mogą być ograniczone, ze względu np. na wymogi prawne, m.in. zawarte w prawie podatkowym lub w zasadach rachunkowości. Więcej informacji na temat przysługujących praw zawarto w Rozporządzeniu Parlamentu Europejskiego i Rady (UE) 2016/679 z dnia 27 kwietnia 2016 r. w sprawie ochrony osób fizycznych </w:t>
      </w:r>
      <w:r w:rsidRPr="00F709AB">
        <w:rPr>
          <w:rFonts w:ascii="Calibri" w:eastAsia="Times New Roman" w:hAnsi="Calibri" w:cs="Calibri"/>
          <w:color w:val="auto"/>
          <w:sz w:val="22"/>
          <w:szCs w:val="22"/>
          <w:lang w:eastAsia="zh-CN" w:bidi="ar-SA"/>
        </w:rPr>
        <w:lastRenderedPageBreak/>
        <w:t xml:space="preserve">w związku z przetwarzaniem danych osobowych i w sprawie swobodnego przepływu takich danych oraz uchylenia dyrektywy 95/46/WE (ogólne rozporządzenie o ochronie danych). </w:t>
      </w:r>
    </w:p>
    <w:p w14:paraId="31CD67BA" w14:textId="77777777" w:rsidR="00F709AB" w:rsidRPr="00F709AB" w:rsidRDefault="00F709AB" w:rsidP="00DC2D6C">
      <w:pPr>
        <w:widowControl/>
        <w:numPr>
          <w:ilvl w:val="0"/>
          <w:numId w:val="28"/>
        </w:numPr>
        <w:tabs>
          <w:tab w:val="num" w:pos="0"/>
        </w:tabs>
        <w:suppressAutoHyphens/>
        <w:spacing w:line="259" w:lineRule="auto"/>
        <w:ind w:left="283" w:hanging="357"/>
        <w:jc w:val="both"/>
        <w:rPr>
          <w:rFonts w:ascii="Calibri" w:hAnsi="Calibri" w:cs="Calibri"/>
          <w:color w:val="auto"/>
          <w:sz w:val="22"/>
          <w:szCs w:val="22"/>
        </w:rPr>
      </w:pPr>
      <w:r w:rsidRPr="00F709AB">
        <w:rPr>
          <w:rFonts w:ascii="Calibri" w:eastAsia="Times New Roman" w:hAnsi="Calibri" w:cs="Calibri"/>
          <w:b/>
          <w:bCs/>
          <w:color w:val="auto"/>
          <w:sz w:val="22"/>
          <w:szCs w:val="22"/>
          <w:lang w:eastAsia="zh-CN" w:bidi="ar-SA"/>
        </w:rPr>
        <w:t>Prawo wniesienia skargi do organu nadzorczego</w:t>
      </w:r>
    </w:p>
    <w:p w14:paraId="30110B16" w14:textId="1FCD6D69" w:rsidR="00F709AB" w:rsidRPr="00F709AB" w:rsidRDefault="00F709AB" w:rsidP="00DC2D6C">
      <w:pPr>
        <w:suppressAutoHyphens/>
        <w:spacing w:line="259" w:lineRule="auto"/>
        <w:jc w:val="both"/>
        <w:rPr>
          <w:rFonts w:ascii="Calibri" w:eastAsia="Times New Roman" w:hAnsi="Calibri" w:cs="Calibri"/>
          <w:b/>
          <w:bCs/>
          <w:color w:val="auto"/>
          <w:sz w:val="22"/>
          <w:szCs w:val="22"/>
          <w:lang w:eastAsia="zh-CN" w:bidi="ar-SA"/>
        </w:rPr>
      </w:pPr>
      <w:r w:rsidRPr="00F709AB">
        <w:rPr>
          <w:rFonts w:ascii="Calibri" w:hAnsi="Calibri" w:cs="Calibri"/>
          <w:color w:val="auto"/>
          <w:sz w:val="22"/>
          <w:szCs w:val="22"/>
        </w:rPr>
        <w:t>Przysługuje Panu prawo wniesienia skargi do Prezesa Ur</w:t>
      </w:r>
      <w:r w:rsidR="00DC2D6C">
        <w:rPr>
          <w:rFonts w:ascii="Calibri" w:hAnsi="Calibri" w:cs="Calibri"/>
          <w:color w:val="auto"/>
          <w:sz w:val="22"/>
          <w:szCs w:val="22"/>
        </w:rPr>
        <w:t xml:space="preserve">zędu Ochrony Danych Osobowych, </w:t>
      </w:r>
      <w:r w:rsidRPr="00F709AB">
        <w:rPr>
          <w:rFonts w:ascii="Calibri" w:hAnsi="Calibri" w:cs="Calibri"/>
          <w:color w:val="auto"/>
          <w:sz w:val="22"/>
          <w:szCs w:val="22"/>
        </w:rPr>
        <w:t>ul. Stawki 2 00-193 Warszawa, tel. (22) 531-03-00, gdy uzna Pan, iż przetwarzanie danych osobowych Pana dotyczących narusza przepisy RODO.</w:t>
      </w:r>
    </w:p>
    <w:p w14:paraId="18E30D88" w14:textId="77777777" w:rsidR="00F709AB" w:rsidRPr="00F709AB" w:rsidRDefault="00F709AB" w:rsidP="00DC2D6C">
      <w:pPr>
        <w:widowControl/>
        <w:numPr>
          <w:ilvl w:val="0"/>
          <w:numId w:val="28"/>
        </w:numPr>
        <w:tabs>
          <w:tab w:val="num" w:pos="0"/>
        </w:tabs>
        <w:suppressAutoHyphens/>
        <w:spacing w:line="259" w:lineRule="auto"/>
        <w:ind w:left="283" w:hanging="357"/>
        <w:jc w:val="both"/>
        <w:rPr>
          <w:rFonts w:ascii="Calibri" w:hAnsi="Calibri" w:cs="Calibri"/>
          <w:color w:val="auto"/>
          <w:sz w:val="22"/>
          <w:szCs w:val="22"/>
        </w:rPr>
      </w:pPr>
      <w:r w:rsidRPr="00F709AB">
        <w:rPr>
          <w:rFonts w:ascii="Calibri" w:eastAsia="Times New Roman" w:hAnsi="Calibri" w:cs="Calibri"/>
          <w:b/>
          <w:bCs/>
          <w:color w:val="auto"/>
          <w:sz w:val="22"/>
          <w:szCs w:val="22"/>
          <w:lang w:eastAsia="zh-CN" w:bidi="ar-SA"/>
        </w:rPr>
        <w:t>Konsekwencje niepodania danych osobowych:</w:t>
      </w:r>
    </w:p>
    <w:p w14:paraId="598AD945" w14:textId="77777777" w:rsidR="00F709AB" w:rsidRPr="00F709AB" w:rsidRDefault="00F709AB" w:rsidP="00DC2D6C">
      <w:pPr>
        <w:suppressAutoHyphens/>
        <w:spacing w:line="259" w:lineRule="auto"/>
        <w:rPr>
          <w:rFonts w:ascii="Calibri" w:eastAsia="Times New Roman" w:hAnsi="Calibri" w:cs="Calibri"/>
          <w:b/>
          <w:bCs/>
          <w:color w:val="auto"/>
          <w:sz w:val="22"/>
          <w:szCs w:val="22"/>
          <w:lang w:eastAsia="zh-CN" w:bidi="ar-SA"/>
        </w:rPr>
      </w:pPr>
      <w:r w:rsidRPr="00F709AB">
        <w:rPr>
          <w:rFonts w:ascii="Calibri" w:hAnsi="Calibri" w:cs="Calibri"/>
          <w:color w:val="auto"/>
          <w:sz w:val="22"/>
          <w:szCs w:val="22"/>
        </w:rPr>
        <w:t xml:space="preserve">W przypadku nie podania danych osobowych – nie będzie możliwości zawarcia i realizacji umowy. </w:t>
      </w:r>
    </w:p>
    <w:p w14:paraId="3EBE151E" w14:textId="77777777" w:rsidR="00F709AB" w:rsidRPr="00F709AB" w:rsidRDefault="00F709AB" w:rsidP="00DC2D6C">
      <w:pPr>
        <w:widowControl/>
        <w:numPr>
          <w:ilvl w:val="0"/>
          <w:numId w:val="28"/>
        </w:numPr>
        <w:tabs>
          <w:tab w:val="num" w:pos="0"/>
        </w:tabs>
        <w:suppressAutoHyphens/>
        <w:spacing w:line="259" w:lineRule="auto"/>
        <w:ind w:left="283" w:hanging="357"/>
        <w:jc w:val="both"/>
        <w:rPr>
          <w:rFonts w:ascii="Calibri" w:hAnsi="Calibri" w:cs="Calibri"/>
          <w:color w:val="auto"/>
          <w:sz w:val="22"/>
          <w:szCs w:val="22"/>
        </w:rPr>
      </w:pPr>
      <w:r w:rsidRPr="00F709AB">
        <w:rPr>
          <w:rFonts w:ascii="Calibri" w:eastAsia="Times New Roman" w:hAnsi="Calibri" w:cs="Calibri"/>
          <w:b/>
          <w:bCs/>
          <w:color w:val="auto"/>
          <w:sz w:val="22"/>
          <w:szCs w:val="22"/>
          <w:lang w:eastAsia="zh-CN" w:bidi="ar-SA"/>
        </w:rPr>
        <w:t>Odbiorcy danych</w:t>
      </w:r>
    </w:p>
    <w:p w14:paraId="1D3CECB4" w14:textId="77777777" w:rsidR="00F709AB" w:rsidRPr="00F709AB" w:rsidRDefault="00F709AB" w:rsidP="00DC2D6C">
      <w:pPr>
        <w:suppressAutoHyphens/>
        <w:spacing w:line="259" w:lineRule="auto"/>
        <w:rPr>
          <w:rFonts w:ascii="Calibri" w:eastAsia="Times New Roman" w:hAnsi="Calibri" w:cs="Calibri"/>
          <w:color w:val="auto"/>
          <w:sz w:val="22"/>
          <w:szCs w:val="22"/>
          <w:lang w:eastAsia="zh-CN" w:bidi="ar-SA"/>
        </w:rPr>
      </w:pPr>
      <w:r w:rsidRPr="00F709AB">
        <w:rPr>
          <w:rFonts w:ascii="Calibri" w:hAnsi="Calibri" w:cs="Calibri"/>
          <w:color w:val="auto"/>
          <w:sz w:val="22"/>
          <w:szCs w:val="22"/>
        </w:rPr>
        <w:t>Pani/Pana dane osobowe są udostępniane:</w:t>
      </w:r>
    </w:p>
    <w:p w14:paraId="45516FD6" w14:textId="77777777" w:rsidR="00F709AB" w:rsidRPr="00F709AB" w:rsidRDefault="00F709AB" w:rsidP="00DC2D6C">
      <w:pPr>
        <w:widowControl/>
        <w:numPr>
          <w:ilvl w:val="0"/>
          <w:numId w:val="30"/>
        </w:numPr>
        <w:tabs>
          <w:tab w:val="num" w:pos="0"/>
          <w:tab w:val="left" w:pos="567"/>
        </w:tabs>
        <w:suppressAutoHyphens/>
        <w:spacing w:line="259" w:lineRule="auto"/>
        <w:ind w:left="567" w:hanging="293"/>
        <w:jc w:val="both"/>
        <w:rPr>
          <w:rFonts w:ascii="Calibri" w:eastAsia="Times New Roman" w:hAnsi="Calibri" w:cs="Calibri"/>
          <w:color w:val="auto"/>
          <w:sz w:val="22"/>
          <w:szCs w:val="22"/>
          <w:lang w:eastAsia="zh-CN" w:bidi="ar-SA"/>
        </w:rPr>
      </w:pPr>
      <w:r w:rsidRPr="00F709AB">
        <w:rPr>
          <w:rFonts w:ascii="Calibri" w:eastAsia="Times New Roman" w:hAnsi="Calibri" w:cs="Calibri"/>
          <w:color w:val="auto"/>
          <w:sz w:val="22"/>
          <w:szCs w:val="22"/>
          <w:lang w:eastAsia="zh-CN" w:bidi="ar-SA"/>
        </w:rPr>
        <w:t>upoważnionym pracownikom i osobom współpracującym przy wykonaniu umowy;</w:t>
      </w:r>
    </w:p>
    <w:p w14:paraId="603C324B" w14:textId="77777777" w:rsidR="00F709AB" w:rsidRPr="00F709AB" w:rsidRDefault="00F709AB" w:rsidP="00DC2D6C">
      <w:pPr>
        <w:widowControl/>
        <w:numPr>
          <w:ilvl w:val="0"/>
          <w:numId w:val="30"/>
        </w:numPr>
        <w:tabs>
          <w:tab w:val="num" w:pos="0"/>
          <w:tab w:val="left" w:pos="567"/>
        </w:tabs>
        <w:suppressAutoHyphens/>
        <w:spacing w:line="259" w:lineRule="auto"/>
        <w:ind w:left="567" w:hanging="293"/>
        <w:jc w:val="both"/>
        <w:rPr>
          <w:rFonts w:ascii="Calibri" w:eastAsia="Times New Roman" w:hAnsi="Calibri" w:cs="Calibri"/>
          <w:color w:val="auto"/>
          <w:sz w:val="22"/>
          <w:szCs w:val="22"/>
          <w:lang w:eastAsia="zh-CN" w:bidi="ar-SA"/>
        </w:rPr>
      </w:pPr>
      <w:r w:rsidRPr="00F709AB">
        <w:rPr>
          <w:rFonts w:ascii="Calibri" w:eastAsia="Times New Roman" w:hAnsi="Calibri" w:cs="Calibri"/>
          <w:color w:val="auto"/>
          <w:sz w:val="22"/>
          <w:szCs w:val="22"/>
          <w:lang w:eastAsia="zh-CN" w:bidi="ar-SA"/>
        </w:rPr>
        <w:t>podmiotom świadczącym usługi IT;</w:t>
      </w:r>
    </w:p>
    <w:p w14:paraId="00624104" w14:textId="77777777" w:rsidR="00F709AB" w:rsidRPr="00F709AB" w:rsidRDefault="00F709AB" w:rsidP="00DC2D6C">
      <w:pPr>
        <w:widowControl/>
        <w:numPr>
          <w:ilvl w:val="0"/>
          <w:numId w:val="30"/>
        </w:numPr>
        <w:tabs>
          <w:tab w:val="num" w:pos="0"/>
          <w:tab w:val="left" w:pos="567"/>
        </w:tabs>
        <w:suppressAutoHyphens/>
        <w:spacing w:line="259" w:lineRule="auto"/>
        <w:ind w:left="567" w:hanging="293"/>
        <w:jc w:val="both"/>
        <w:rPr>
          <w:rFonts w:ascii="Calibri" w:eastAsia="Times New Roman" w:hAnsi="Calibri" w:cs="Calibri"/>
          <w:color w:val="auto"/>
          <w:sz w:val="22"/>
          <w:szCs w:val="22"/>
          <w:lang w:eastAsia="zh-CN" w:bidi="ar-SA"/>
        </w:rPr>
      </w:pPr>
      <w:r w:rsidRPr="00F709AB">
        <w:rPr>
          <w:rFonts w:ascii="Calibri" w:eastAsia="Times New Roman" w:hAnsi="Calibri" w:cs="Calibri"/>
          <w:color w:val="auto"/>
          <w:sz w:val="22"/>
          <w:szCs w:val="22"/>
          <w:lang w:eastAsia="zh-CN" w:bidi="ar-SA"/>
        </w:rPr>
        <w:t xml:space="preserve">podmiotom świadczące dodatkowe usługi dla Instytucji – audytorzy podatkowi, biegli rewidenci badający sprawozdanie finansowe, </w:t>
      </w:r>
    </w:p>
    <w:p w14:paraId="5464DACB" w14:textId="77777777" w:rsidR="00F709AB" w:rsidRPr="00F709AB" w:rsidRDefault="00F709AB" w:rsidP="00DC2D6C">
      <w:pPr>
        <w:widowControl/>
        <w:numPr>
          <w:ilvl w:val="0"/>
          <w:numId w:val="30"/>
        </w:numPr>
        <w:tabs>
          <w:tab w:val="num" w:pos="0"/>
          <w:tab w:val="left" w:pos="567"/>
        </w:tabs>
        <w:suppressAutoHyphens/>
        <w:spacing w:line="259" w:lineRule="auto"/>
        <w:ind w:left="567" w:hanging="293"/>
        <w:jc w:val="both"/>
        <w:rPr>
          <w:rFonts w:ascii="Calibri" w:eastAsia="Times New Roman" w:hAnsi="Calibri" w:cs="Calibri"/>
          <w:color w:val="auto"/>
          <w:sz w:val="22"/>
          <w:szCs w:val="22"/>
          <w:lang w:eastAsia="zh-CN" w:bidi="ar-SA"/>
        </w:rPr>
      </w:pPr>
      <w:r w:rsidRPr="00F709AB">
        <w:rPr>
          <w:rFonts w:ascii="Calibri" w:eastAsia="Times New Roman" w:hAnsi="Calibri" w:cs="Calibri"/>
          <w:color w:val="auto"/>
          <w:sz w:val="22"/>
          <w:szCs w:val="22"/>
          <w:lang w:eastAsia="zh-CN" w:bidi="ar-SA"/>
        </w:rPr>
        <w:t xml:space="preserve">podmiotom wspierającym usługi płatnicze świadczone drogą elektroniczną; </w:t>
      </w:r>
    </w:p>
    <w:p w14:paraId="3C2A7B42" w14:textId="77777777" w:rsidR="00F709AB" w:rsidRPr="00F709AB" w:rsidRDefault="00F709AB" w:rsidP="00DC2D6C">
      <w:pPr>
        <w:widowControl/>
        <w:numPr>
          <w:ilvl w:val="0"/>
          <w:numId w:val="30"/>
        </w:numPr>
        <w:tabs>
          <w:tab w:val="num" w:pos="0"/>
          <w:tab w:val="left" w:pos="567"/>
        </w:tabs>
        <w:suppressAutoHyphens/>
        <w:spacing w:line="259" w:lineRule="auto"/>
        <w:ind w:left="567" w:hanging="293"/>
        <w:jc w:val="both"/>
        <w:rPr>
          <w:rFonts w:ascii="Calibri" w:eastAsia="Times New Roman" w:hAnsi="Calibri" w:cs="Calibri"/>
          <w:b/>
          <w:bCs/>
          <w:color w:val="auto"/>
          <w:sz w:val="22"/>
          <w:szCs w:val="22"/>
          <w:lang w:eastAsia="zh-CN" w:bidi="ar-SA"/>
        </w:rPr>
      </w:pPr>
      <w:r w:rsidRPr="00F709AB">
        <w:rPr>
          <w:rFonts w:ascii="Calibri" w:eastAsia="Times New Roman" w:hAnsi="Calibri" w:cs="Calibri"/>
          <w:color w:val="auto"/>
          <w:sz w:val="22"/>
          <w:szCs w:val="22"/>
          <w:lang w:eastAsia="zh-CN" w:bidi="ar-SA"/>
        </w:rPr>
        <w:t>organom publicznym – na ich żądanie.</w:t>
      </w:r>
    </w:p>
    <w:p w14:paraId="44C76F37" w14:textId="77777777" w:rsidR="00F709AB" w:rsidRPr="00F709AB" w:rsidRDefault="00F709AB" w:rsidP="00DC2D6C">
      <w:pPr>
        <w:widowControl/>
        <w:numPr>
          <w:ilvl w:val="0"/>
          <w:numId w:val="28"/>
        </w:numPr>
        <w:tabs>
          <w:tab w:val="num" w:pos="0"/>
        </w:tabs>
        <w:suppressAutoHyphens/>
        <w:spacing w:line="259" w:lineRule="auto"/>
        <w:ind w:left="283" w:hanging="357"/>
        <w:jc w:val="both"/>
        <w:rPr>
          <w:rFonts w:ascii="Calibri" w:hAnsi="Calibri" w:cs="Calibri"/>
          <w:color w:val="auto"/>
          <w:sz w:val="22"/>
          <w:szCs w:val="22"/>
        </w:rPr>
      </w:pPr>
      <w:r w:rsidRPr="00F709AB">
        <w:rPr>
          <w:rFonts w:ascii="Calibri" w:eastAsia="Times New Roman" w:hAnsi="Calibri" w:cs="Calibri"/>
          <w:b/>
          <w:bCs/>
          <w:color w:val="auto"/>
          <w:sz w:val="22"/>
          <w:szCs w:val="22"/>
          <w:lang w:eastAsia="zh-CN" w:bidi="ar-SA"/>
        </w:rPr>
        <w:t>Czy dane osobowe będą przekazywane do państwa trzeciego/organizacji międzynarodowej</w:t>
      </w:r>
    </w:p>
    <w:p w14:paraId="32025B76" w14:textId="77777777" w:rsidR="00F709AB" w:rsidRPr="00F709AB" w:rsidRDefault="00F709AB" w:rsidP="00DC2D6C">
      <w:pPr>
        <w:suppressAutoHyphens/>
        <w:spacing w:line="259" w:lineRule="auto"/>
        <w:rPr>
          <w:rFonts w:ascii="Calibri" w:eastAsia="Times New Roman" w:hAnsi="Calibri" w:cs="Calibri"/>
          <w:b/>
          <w:bCs/>
          <w:color w:val="auto"/>
          <w:sz w:val="22"/>
          <w:szCs w:val="22"/>
          <w:lang w:eastAsia="zh-CN" w:bidi="ar-SA"/>
        </w:rPr>
      </w:pPr>
      <w:r w:rsidRPr="00F709AB">
        <w:rPr>
          <w:rFonts w:ascii="Calibri" w:hAnsi="Calibri" w:cs="Calibri"/>
          <w:color w:val="auto"/>
          <w:sz w:val="22"/>
          <w:szCs w:val="22"/>
        </w:rPr>
        <w:t>Pana dane osobowe nie będą przekazywane poza Europejski Obszar Gospodarczy (EOG).</w:t>
      </w:r>
    </w:p>
    <w:p w14:paraId="1F7B867A" w14:textId="77777777" w:rsidR="00F709AB" w:rsidRPr="00F709AB" w:rsidRDefault="00F709AB" w:rsidP="00DC2D6C">
      <w:pPr>
        <w:widowControl/>
        <w:numPr>
          <w:ilvl w:val="0"/>
          <w:numId w:val="28"/>
        </w:numPr>
        <w:tabs>
          <w:tab w:val="num" w:pos="0"/>
        </w:tabs>
        <w:suppressAutoHyphens/>
        <w:spacing w:line="259" w:lineRule="auto"/>
        <w:ind w:left="283" w:hanging="357"/>
        <w:jc w:val="both"/>
        <w:rPr>
          <w:rFonts w:ascii="Calibri" w:hAnsi="Calibri" w:cs="Calibri"/>
          <w:color w:val="auto"/>
          <w:sz w:val="22"/>
          <w:szCs w:val="22"/>
        </w:rPr>
      </w:pPr>
      <w:r w:rsidRPr="00F709AB">
        <w:rPr>
          <w:rFonts w:ascii="Calibri" w:eastAsia="Times New Roman" w:hAnsi="Calibri" w:cs="Calibri"/>
          <w:b/>
          <w:bCs/>
          <w:color w:val="auto"/>
          <w:sz w:val="22"/>
          <w:szCs w:val="22"/>
          <w:lang w:eastAsia="zh-CN" w:bidi="ar-SA"/>
        </w:rPr>
        <w:t>Zautomatyzowane podejmowanie decyzji, profilowanie:</w:t>
      </w:r>
    </w:p>
    <w:p w14:paraId="60E2AA2B" w14:textId="77777777" w:rsidR="00F709AB" w:rsidRPr="00F709AB" w:rsidRDefault="00F709AB" w:rsidP="00DC2D6C">
      <w:pPr>
        <w:widowControl/>
        <w:suppressAutoHyphens/>
        <w:spacing w:line="259" w:lineRule="auto"/>
        <w:ind w:right="-1"/>
        <w:rPr>
          <w:rFonts w:ascii="Calibri" w:eastAsia="Times New Roman" w:hAnsi="Calibri" w:cs="Calibri"/>
          <w:color w:val="auto"/>
          <w:sz w:val="22"/>
          <w:szCs w:val="22"/>
          <w:lang w:eastAsia="zh-CN" w:bidi="ar-SA"/>
        </w:rPr>
      </w:pPr>
      <w:r w:rsidRPr="00F709AB">
        <w:rPr>
          <w:rFonts w:ascii="Calibri" w:hAnsi="Calibri" w:cs="Calibri"/>
          <w:color w:val="auto"/>
          <w:sz w:val="22"/>
          <w:szCs w:val="22"/>
        </w:rPr>
        <w:t>Nie dotyczy. Pana dane osobowe nie będą przetwarzane w sposób zautomatyzowany i nie będą profilowane.</w:t>
      </w:r>
    </w:p>
    <w:p w14:paraId="72A72822" w14:textId="77777777" w:rsidR="00F709AB" w:rsidRPr="00F709AB" w:rsidRDefault="00F709AB" w:rsidP="00F709AB">
      <w:pPr>
        <w:widowControl/>
        <w:suppressAutoHyphens/>
        <w:spacing w:line="259" w:lineRule="auto"/>
        <w:jc w:val="center"/>
        <w:rPr>
          <w:rFonts w:ascii="Calibri" w:eastAsia="Times New Roman" w:hAnsi="Calibri" w:cs="Calibri"/>
          <w:b/>
          <w:color w:val="auto"/>
          <w:sz w:val="22"/>
          <w:szCs w:val="22"/>
          <w:lang w:eastAsia="zh-CN" w:bidi="ar-SA"/>
        </w:rPr>
      </w:pPr>
    </w:p>
    <w:p w14:paraId="11298EBC" w14:textId="77777777" w:rsidR="00F709AB" w:rsidRPr="00FE40BA" w:rsidRDefault="00F709AB" w:rsidP="00FE40BA">
      <w:pPr>
        <w:pStyle w:val="Teksttreci20"/>
        <w:widowControl/>
        <w:shd w:val="clear" w:color="auto" w:fill="auto"/>
        <w:suppressAutoHyphens/>
        <w:spacing w:before="0" w:after="0" w:line="259" w:lineRule="auto"/>
        <w:ind w:left="426" w:firstLine="0"/>
        <w:rPr>
          <w:rFonts w:asciiTheme="minorHAnsi" w:hAnsiTheme="minorHAnsi" w:cstheme="minorHAnsi"/>
          <w:sz w:val="22"/>
          <w:szCs w:val="22"/>
        </w:rPr>
      </w:pPr>
    </w:p>
    <w:sectPr w:rsidR="00F709AB" w:rsidRPr="00FE40BA" w:rsidSect="007A3A5B"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1134" w:right="1387" w:bottom="1985" w:left="1392" w:header="567" w:footer="425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AEFD53" w14:textId="77777777" w:rsidR="008A7339" w:rsidRDefault="008A7339">
      <w:r>
        <w:separator/>
      </w:r>
    </w:p>
  </w:endnote>
  <w:endnote w:type="continuationSeparator" w:id="0">
    <w:p w14:paraId="07CB3574" w14:textId="77777777" w:rsidR="008A7339" w:rsidRDefault="008A7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5DD5D6" w14:textId="4B69DEA2" w:rsidR="007B2AEC" w:rsidRDefault="007B2AEC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4" behindDoc="1" locked="0" layoutInCell="1" allowOverlap="1" wp14:anchorId="452B0334" wp14:editId="39C81211">
              <wp:simplePos x="0" y="0"/>
              <wp:positionH relativeFrom="page">
                <wp:posOffset>6605270</wp:posOffset>
              </wp:positionH>
              <wp:positionV relativeFrom="page">
                <wp:posOffset>9958070</wp:posOffset>
              </wp:positionV>
              <wp:extent cx="61595" cy="147320"/>
              <wp:effectExtent l="4445" t="4445" r="635" b="635"/>
              <wp:wrapNone/>
              <wp:docPr id="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9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B8A0AE" w14:textId="5643F63D" w:rsidR="007B2AEC" w:rsidRDefault="007B2AEC">
                          <w:pPr>
                            <w:pStyle w:val="Nagweklubstopka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F354DB">
                            <w:rPr>
                              <w:rStyle w:val="Nagweklubstopka1"/>
                              <w:noProof/>
                            </w:rPr>
                            <w:t>6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452B0334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520.1pt;margin-top:784.1pt;width:4.85pt;height:11.6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" filled="f" stroked="f">
              <v:textbox style="mso-fit-shape-to-text:t" inset="0,0,0,0">
                <w:txbxContent>
                  <w:p w14:paraId="31B8A0AE" w14:textId="5643F63D" w:rsidR="007B2AEC" w:rsidRDefault="007B2AEC">
                    <w:pPr>
                      <w:pStyle w:val="Nagweklubstopka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F354DB">
                      <w:rPr>
                        <w:rStyle w:val="Nagweklubstopka1"/>
                        <w:noProof/>
                      </w:rPr>
                      <w:t>6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870999" w14:textId="77F5C6E3" w:rsidR="007B2AEC" w:rsidRDefault="007B2AEC" w:rsidP="00232875">
    <w:pPr>
      <w:pStyle w:val="Stopka"/>
      <w:jc w:val="center"/>
    </w:pPr>
    <w:r>
      <w:rPr>
        <w:noProof/>
      </w:rPr>
      <w:drawing>
        <wp:inline distT="0" distB="0" distL="0" distR="0" wp14:anchorId="2ADBDA51" wp14:editId="4F5325F9">
          <wp:extent cx="5760720" cy="588010"/>
          <wp:effectExtent l="0" t="0" r="0" b="2540"/>
          <wp:docPr id="14" name="Obraz 14" descr="Stopka_ministerstw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Stopka_ministerstwo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5F9C83D" wp14:editId="1A83B763">
          <wp:extent cx="5760720" cy="637470"/>
          <wp:effectExtent l="0" t="0" r="0" b="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7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2D19DA" w14:textId="03A8B8C1" w:rsidR="007B2AEC" w:rsidRDefault="007B2AEC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6D143E" w14:textId="06025307" w:rsidR="007B2AEC" w:rsidRDefault="007B2AEC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7" behindDoc="1" locked="0" layoutInCell="1" allowOverlap="1" wp14:anchorId="4E30E240" wp14:editId="4D711368">
              <wp:simplePos x="0" y="0"/>
              <wp:positionH relativeFrom="page">
                <wp:posOffset>6598920</wp:posOffset>
              </wp:positionH>
              <wp:positionV relativeFrom="page">
                <wp:posOffset>9958070</wp:posOffset>
              </wp:positionV>
              <wp:extent cx="61595" cy="147320"/>
              <wp:effectExtent l="0" t="4445" r="0" b="635"/>
              <wp:wrapNone/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9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21A4AA" w14:textId="77777777" w:rsidR="007B2AEC" w:rsidRDefault="007B2AEC">
                          <w:pPr>
                            <w:pStyle w:val="Nagweklubstopka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622D09">
                            <w:rPr>
                              <w:rStyle w:val="Nagweklubstopka1"/>
                              <w:noProof/>
                            </w:rPr>
                            <w:t>3</w:t>
                          </w:r>
                          <w:r>
                            <w:rPr>
                              <w:rStyle w:val="Nagweklubstopka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4E30E24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margin-left:519.6pt;margin-top:784.1pt;width:4.85pt;height:11.6pt;z-index:-1887440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" filled="f" stroked="f">
              <v:textbox style="mso-fit-shape-to-text:t" inset="0,0,0,0">
                <w:txbxContent>
                  <w:p w14:paraId="2221A4AA" w14:textId="77777777" w:rsidR="007B2AEC" w:rsidRDefault="007B2AEC">
                    <w:pPr>
                      <w:pStyle w:val="Nagweklubstopka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622D09">
                      <w:rPr>
                        <w:rStyle w:val="Nagweklubstopka1"/>
                        <w:noProof/>
                      </w:rPr>
                      <w:t>3</w:t>
                    </w:r>
                    <w:r>
                      <w:rPr>
                        <w:rStyle w:val="Nagweklubstopka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E43EAC" w14:textId="77777777" w:rsidR="008A7339" w:rsidRDefault="008A7339"/>
  </w:footnote>
  <w:footnote w:type="continuationSeparator" w:id="0">
    <w:p w14:paraId="24A59DCB" w14:textId="77777777" w:rsidR="008A7339" w:rsidRDefault="008A7339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hAnsiTheme="minorHAnsi" w:cstheme="minorHAnsi"/>
        <w:sz w:val="20"/>
        <w:szCs w:val="20"/>
      </w:rPr>
      <w:id w:val="-1955391923"/>
      <w:docPartObj>
        <w:docPartGallery w:val="Page Numbers (Top of Page)"/>
        <w:docPartUnique/>
      </w:docPartObj>
    </w:sdtPr>
    <w:sdtEndPr/>
    <w:sdtContent>
      <w:p w14:paraId="310B72E5" w14:textId="2ED438D6" w:rsidR="007B2AEC" w:rsidRPr="00CC6C14" w:rsidRDefault="007B2AEC">
        <w:pPr>
          <w:pStyle w:val="Nagwek"/>
          <w:jc w:val="right"/>
          <w:rPr>
            <w:rFonts w:asciiTheme="minorHAnsi" w:hAnsiTheme="minorHAnsi" w:cstheme="minorHAnsi"/>
            <w:sz w:val="20"/>
            <w:szCs w:val="20"/>
          </w:rPr>
        </w:pPr>
        <w:r w:rsidRPr="00CC6C14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CC6C14">
          <w:rPr>
            <w:rFonts w:asciiTheme="minorHAnsi" w:hAnsiTheme="minorHAnsi" w:cstheme="minorHAnsi"/>
            <w:sz w:val="20"/>
            <w:szCs w:val="20"/>
          </w:rPr>
          <w:instrText>PAGE   \* MERGEFORMAT</w:instrText>
        </w:r>
        <w:r w:rsidRPr="00CC6C14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9F3EFA">
          <w:rPr>
            <w:rFonts w:asciiTheme="minorHAnsi" w:hAnsiTheme="minorHAnsi" w:cstheme="minorHAnsi"/>
            <w:noProof/>
            <w:sz w:val="20"/>
            <w:szCs w:val="20"/>
          </w:rPr>
          <w:t>2</w:t>
        </w:r>
        <w:r w:rsidRPr="00CC6C14">
          <w:rPr>
            <w:rFonts w:asciiTheme="minorHAnsi" w:hAnsiTheme="minorHAnsi" w:cstheme="minorHAnsi"/>
            <w:sz w:val="20"/>
            <w:szCs w:val="20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C4DCDF" w14:textId="51085EB2" w:rsidR="007B2AEC" w:rsidRDefault="007B2AEC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6" behindDoc="1" locked="0" layoutInCell="1" allowOverlap="1" wp14:anchorId="505E56B3" wp14:editId="464E9DCB">
              <wp:simplePos x="0" y="0"/>
              <wp:positionH relativeFrom="page">
                <wp:posOffset>3706495</wp:posOffset>
              </wp:positionH>
              <wp:positionV relativeFrom="page">
                <wp:posOffset>1304925</wp:posOffset>
              </wp:positionV>
              <wp:extent cx="153670" cy="186055"/>
              <wp:effectExtent l="1270" t="0" r="0" b="4445"/>
              <wp:wrapNone/>
              <wp:docPr id="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001A53" w14:textId="77777777" w:rsidR="007B2AEC" w:rsidRDefault="007B2AEC">
                          <w:pPr>
                            <w:pStyle w:val="Nagweklubstopka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PogrubienieNagweklubstopka12pt"/>
                            </w:rPr>
                            <w:t>§9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505E56B3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7" type="#_x0000_t202" style="position:absolute;margin-left:291.85pt;margin-top:102.75pt;width:12.1pt;height:14.65pt;z-index:-1887440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7mzqwIAAK4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" filled="f" stroked="f">
              <v:textbox style="mso-fit-shape-to-text:t" inset="0,0,0,0">
                <w:txbxContent>
                  <w:p w14:paraId="7E001A53" w14:textId="77777777" w:rsidR="007B2AEC" w:rsidRDefault="007B2AEC">
                    <w:pPr>
                      <w:pStyle w:val="Nagweklubstopka0"/>
                      <w:shd w:val="clear" w:color="auto" w:fill="auto"/>
                      <w:spacing w:line="240" w:lineRule="auto"/>
                    </w:pPr>
                    <w:r>
                      <w:rPr>
                        <w:rStyle w:val="PogrubienieNagweklubstopka12pt"/>
                      </w:rPr>
                      <w:t>§9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apunktowana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</w:abstractNum>
  <w:abstractNum w:abstractNumId="1" w15:restartNumberingAfterBreak="0">
    <w:nsid w:val="00000003"/>
    <w:multiLevelType w:val="singleLevel"/>
    <w:tmpl w:val="3EA84314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3" w15:restartNumberingAfterBreak="0">
    <w:nsid w:val="00000009"/>
    <w:multiLevelType w:val="multilevel"/>
    <w:tmpl w:val="DADEEF4C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bCs/>
        <w:w w:val="100"/>
        <w:sz w:val="22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C"/>
    <w:multiLevelType w:val="multilevel"/>
    <w:tmpl w:val="0000000C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1287" w:hanging="360"/>
      </w:pPr>
      <w:rPr>
        <w:rFonts w:ascii="Calibri" w:hAnsi="Calibri" w:cs="Calibri"/>
        <w:b w:val="0"/>
        <w:bCs/>
        <w:w w:val="100"/>
        <w:sz w:val="22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/>
      </w:rPr>
    </w:lvl>
  </w:abstractNum>
  <w:abstractNum w:abstractNumId="5" w15:restartNumberingAfterBreak="0">
    <w:nsid w:val="1456627C"/>
    <w:multiLevelType w:val="hybridMultilevel"/>
    <w:tmpl w:val="AAA04E84"/>
    <w:lvl w:ilvl="0" w:tplc="6FAA4A84">
      <w:start w:val="1"/>
      <w:numFmt w:val="decimal"/>
      <w:lvlText w:val="%1)"/>
      <w:lvlJc w:val="left"/>
      <w:pPr>
        <w:ind w:left="786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9410F77"/>
    <w:multiLevelType w:val="multilevel"/>
    <w:tmpl w:val="0D5CFA52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AAC7D36"/>
    <w:multiLevelType w:val="hybridMultilevel"/>
    <w:tmpl w:val="85EA076E"/>
    <w:lvl w:ilvl="0" w:tplc="0415000F">
      <w:start w:val="1"/>
      <w:numFmt w:val="decimal"/>
      <w:lvlText w:val="%1."/>
      <w:lvlJc w:val="left"/>
      <w:pPr>
        <w:ind w:left="428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4849A1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564AF4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1A02B9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F36D04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C085EA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06B2C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0AACE5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564A9E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C8D07B7"/>
    <w:multiLevelType w:val="multilevel"/>
    <w:tmpl w:val="6A9C6A72"/>
    <w:lvl w:ilvl="0">
      <w:start w:val="1"/>
      <w:numFmt w:val="decimal"/>
      <w:lvlText w:val="%1."/>
      <w:lvlJc w:val="left"/>
      <w:rPr>
        <w:rFonts w:asciiTheme="minorHAnsi" w:eastAsia="Calibri" w:hAnsiTheme="minorHAnsi" w:cstheme="minorHAns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CE77D1F"/>
    <w:multiLevelType w:val="multilevel"/>
    <w:tmpl w:val="E97494BA"/>
    <w:lvl w:ilvl="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3"/>
      <w:numFmt w:val="bullet"/>
      <w:lvlText w:val="-"/>
      <w:lvlJc w:val="left"/>
      <w:pPr>
        <w:tabs>
          <w:tab w:val="num" w:pos="4500"/>
        </w:tabs>
        <w:ind w:left="450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0" w15:restartNumberingAfterBreak="0">
    <w:nsid w:val="1FBF1EBD"/>
    <w:multiLevelType w:val="multilevel"/>
    <w:tmpl w:val="440258AE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FE41EBD"/>
    <w:multiLevelType w:val="multilevel"/>
    <w:tmpl w:val="365016BE"/>
    <w:styleLink w:val="Biecalista1"/>
    <w:lvl w:ilvl="0">
      <w:start w:val="1"/>
      <w:numFmt w:val="decimal"/>
      <w:lvlText w:val="%1."/>
      <w:lvlJc w:val="left"/>
      <w:pPr>
        <w:ind w:left="720" w:hanging="363"/>
      </w:pPr>
      <w:rPr>
        <w:rFonts w:ascii="Calibri" w:hAnsi="Calibri" w:hint="default"/>
        <w:sz w:val="22"/>
      </w:rPr>
    </w:lvl>
    <w:lvl w:ilvl="1">
      <w:start w:val="1"/>
      <w:numFmt w:val="decimal"/>
      <w:lvlText w:val="%2)"/>
      <w:lvlJc w:val="left"/>
      <w:pPr>
        <w:ind w:left="1440" w:hanging="363"/>
      </w:pPr>
    </w:lvl>
    <w:lvl w:ilvl="2">
      <w:start w:val="1"/>
      <w:numFmt w:val="lowerLetter"/>
      <w:lvlText w:val="%3)"/>
      <w:lvlJc w:val="left"/>
      <w:pPr>
        <w:ind w:left="2160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3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3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3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363"/>
      </w:pPr>
      <w:rPr>
        <w:rFonts w:hint="default"/>
      </w:rPr>
    </w:lvl>
  </w:abstractNum>
  <w:abstractNum w:abstractNumId="12" w15:restartNumberingAfterBreak="0">
    <w:nsid w:val="216251DA"/>
    <w:multiLevelType w:val="multilevel"/>
    <w:tmpl w:val="365016BE"/>
    <w:numStyleLink w:val="Biecalista1"/>
  </w:abstractNum>
  <w:abstractNum w:abstractNumId="13" w15:restartNumberingAfterBreak="0">
    <w:nsid w:val="275C1F7E"/>
    <w:multiLevelType w:val="multilevel"/>
    <w:tmpl w:val="6DCEDE46"/>
    <w:lvl w:ilvl="0">
      <w:start w:val="1"/>
      <w:numFmt w:val="decimal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E1C1523"/>
    <w:multiLevelType w:val="multilevel"/>
    <w:tmpl w:val="C5584598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58C6C2E"/>
    <w:multiLevelType w:val="hybridMultilevel"/>
    <w:tmpl w:val="DB0A978E"/>
    <w:lvl w:ilvl="0" w:tplc="04150011">
      <w:start w:val="1"/>
      <w:numFmt w:val="decimal"/>
      <w:lvlText w:val="%1)"/>
      <w:lvlJc w:val="left"/>
      <w:pPr>
        <w:ind w:left="213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 w15:restartNumberingAfterBreak="0">
    <w:nsid w:val="36DA12C2"/>
    <w:multiLevelType w:val="multilevel"/>
    <w:tmpl w:val="E3E20D1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7D10774"/>
    <w:multiLevelType w:val="multilevel"/>
    <w:tmpl w:val="3C724B56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9D73FC9"/>
    <w:multiLevelType w:val="multilevel"/>
    <w:tmpl w:val="F008EF66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B22473C"/>
    <w:multiLevelType w:val="multilevel"/>
    <w:tmpl w:val="CFC422C4"/>
    <w:lvl w:ilvl="0">
      <w:start w:val="1"/>
      <w:numFmt w:val="decimal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CC51237"/>
    <w:multiLevelType w:val="hybridMultilevel"/>
    <w:tmpl w:val="E3AC001A"/>
    <w:lvl w:ilvl="0" w:tplc="D8EA1CD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3E685A08"/>
    <w:multiLevelType w:val="multilevel"/>
    <w:tmpl w:val="94F87F84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0431D93"/>
    <w:multiLevelType w:val="multilevel"/>
    <w:tmpl w:val="7F06A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98E1E1C"/>
    <w:multiLevelType w:val="hybridMultilevel"/>
    <w:tmpl w:val="3B28F74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605EB1"/>
    <w:multiLevelType w:val="multilevel"/>
    <w:tmpl w:val="7712516E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58F0C73"/>
    <w:multiLevelType w:val="multilevel"/>
    <w:tmpl w:val="7870F07E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A6D56A9"/>
    <w:multiLevelType w:val="multilevel"/>
    <w:tmpl w:val="C6288E32"/>
    <w:lvl w:ilvl="0">
      <w:start w:val="1"/>
      <w:numFmt w:val="decimal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BB32E26"/>
    <w:multiLevelType w:val="multilevel"/>
    <w:tmpl w:val="3ED27872"/>
    <w:lvl w:ilvl="0">
      <w:start w:val="1"/>
      <w:numFmt w:val="decimal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B852E9C"/>
    <w:multiLevelType w:val="hybridMultilevel"/>
    <w:tmpl w:val="A0845DA4"/>
    <w:lvl w:ilvl="0" w:tplc="D21E8040">
      <w:start w:val="1"/>
      <w:numFmt w:val="decimal"/>
      <w:lvlText w:val="%1."/>
      <w:lvlJc w:val="left"/>
      <w:pPr>
        <w:ind w:left="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86C956">
      <w:start w:val="1"/>
      <w:numFmt w:val="decimal"/>
      <w:lvlText w:val="%2)"/>
      <w:lvlJc w:val="left"/>
      <w:pPr>
        <w:ind w:left="8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3500A96">
      <w:start w:val="1"/>
      <w:numFmt w:val="lowerRoman"/>
      <w:lvlText w:val="%3"/>
      <w:lvlJc w:val="left"/>
      <w:pPr>
        <w:ind w:left="1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7906BB8">
      <w:start w:val="1"/>
      <w:numFmt w:val="decimal"/>
      <w:lvlText w:val="%4"/>
      <w:lvlJc w:val="left"/>
      <w:pPr>
        <w:ind w:left="2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9EEFECC">
      <w:start w:val="1"/>
      <w:numFmt w:val="lowerLetter"/>
      <w:lvlText w:val="%5"/>
      <w:lvlJc w:val="left"/>
      <w:pPr>
        <w:ind w:left="2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4EA6838">
      <w:start w:val="1"/>
      <w:numFmt w:val="lowerRoman"/>
      <w:lvlText w:val="%6"/>
      <w:lvlJc w:val="left"/>
      <w:pPr>
        <w:ind w:left="3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1C69BBA">
      <w:start w:val="1"/>
      <w:numFmt w:val="decimal"/>
      <w:lvlText w:val="%7"/>
      <w:lvlJc w:val="left"/>
      <w:pPr>
        <w:ind w:left="4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3ED8A6">
      <w:start w:val="1"/>
      <w:numFmt w:val="lowerLetter"/>
      <w:lvlText w:val="%8"/>
      <w:lvlJc w:val="left"/>
      <w:pPr>
        <w:ind w:left="5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A4B626">
      <w:start w:val="1"/>
      <w:numFmt w:val="lowerRoman"/>
      <w:lvlText w:val="%9"/>
      <w:lvlJc w:val="left"/>
      <w:pPr>
        <w:ind w:left="58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BED2B1A"/>
    <w:multiLevelType w:val="multilevel"/>
    <w:tmpl w:val="D14A7988"/>
    <w:lvl w:ilvl="0">
      <w:start w:val="6"/>
      <w:numFmt w:val="decimal"/>
      <w:lvlText w:val="%1."/>
      <w:lvlJc w:val="left"/>
      <w:pPr>
        <w:ind w:left="0" w:firstLine="0"/>
      </w:pPr>
      <w:rPr>
        <w:rFonts w:ascii="Calibri" w:eastAsia="Calibri" w:hAnsi="Calibri" w:cs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4"/>
        <w:u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hint="default"/>
        <w:sz w:val="22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6DAB174B"/>
    <w:multiLevelType w:val="multilevel"/>
    <w:tmpl w:val="BD144720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4"/>
        <w:u w:val="none"/>
        <w:lang w:val="pl-PL" w:eastAsia="pl-PL" w:bidi="pl-PL"/>
      </w:rPr>
    </w:lvl>
    <w:lvl w:ilvl="1">
      <w:start w:val="1"/>
      <w:numFmt w:val="decimal"/>
      <w:lvlText w:val="%2)"/>
      <w:lvlJc w:val="left"/>
      <w:rPr>
        <w:sz w:val="22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72C53B21"/>
    <w:multiLevelType w:val="hybridMultilevel"/>
    <w:tmpl w:val="31EC8B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F156CB"/>
    <w:multiLevelType w:val="multilevel"/>
    <w:tmpl w:val="F13AD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E16D93"/>
    <w:multiLevelType w:val="multilevel"/>
    <w:tmpl w:val="CDDAD640"/>
    <w:lvl w:ilvl="0">
      <w:start w:val="4"/>
      <w:numFmt w:val="decimal"/>
      <w:lvlText w:val="%1."/>
      <w:lvlJc w:val="left"/>
      <w:pPr>
        <w:ind w:left="0" w:firstLine="0"/>
      </w:pPr>
      <w:rPr>
        <w:rFonts w:ascii="Calibri" w:eastAsia="Calibri" w:hAnsi="Calibri" w:cs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4"/>
        <w:u w:val="none"/>
        <w:lang w:val="pl-PL" w:eastAsia="pl-PL" w:bidi="pl-PL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4" w15:restartNumberingAfterBreak="0">
    <w:nsid w:val="7FB51887"/>
    <w:multiLevelType w:val="hybridMultilevel"/>
    <w:tmpl w:val="4AE819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9"/>
  </w:num>
  <w:num w:numId="3">
    <w:abstractNumId w:val="33"/>
  </w:num>
  <w:num w:numId="4">
    <w:abstractNumId w:val="26"/>
  </w:num>
  <w:num w:numId="5">
    <w:abstractNumId w:val="27"/>
  </w:num>
  <w:num w:numId="6">
    <w:abstractNumId w:val="21"/>
  </w:num>
  <w:num w:numId="7">
    <w:abstractNumId w:val="6"/>
  </w:num>
  <w:num w:numId="8">
    <w:abstractNumId w:val="25"/>
  </w:num>
  <w:num w:numId="9">
    <w:abstractNumId w:val="18"/>
  </w:num>
  <w:num w:numId="10">
    <w:abstractNumId w:val="16"/>
  </w:num>
  <w:num w:numId="11">
    <w:abstractNumId w:val="10"/>
  </w:num>
  <w:num w:numId="12">
    <w:abstractNumId w:val="24"/>
  </w:num>
  <w:num w:numId="13">
    <w:abstractNumId w:val="13"/>
  </w:num>
  <w:num w:numId="14">
    <w:abstractNumId w:val="9"/>
  </w:num>
  <w:num w:numId="15">
    <w:abstractNumId w:val="23"/>
  </w:num>
  <w:num w:numId="16">
    <w:abstractNumId w:val="14"/>
  </w:num>
  <w:num w:numId="17">
    <w:abstractNumId w:val="20"/>
  </w:num>
  <w:num w:numId="18">
    <w:abstractNumId w:val="31"/>
  </w:num>
  <w:num w:numId="19">
    <w:abstractNumId w:val="5"/>
  </w:num>
  <w:num w:numId="20">
    <w:abstractNumId w:val="15"/>
  </w:num>
  <w:num w:numId="21">
    <w:abstractNumId w:val="7"/>
  </w:num>
  <w:num w:numId="22">
    <w:abstractNumId w:val="34"/>
  </w:num>
  <w:num w:numId="23">
    <w:abstractNumId w:val="28"/>
  </w:num>
  <w:num w:numId="24">
    <w:abstractNumId w:val="30"/>
  </w:num>
  <w:num w:numId="25">
    <w:abstractNumId w:val="17"/>
  </w:num>
  <w:num w:numId="26">
    <w:abstractNumId w:val="11"/>
  </w:num>
  <w:num w:numId="27">
    <w:abstractNumId w:val="12"/>
  </w:num>
  <w:num w:numId="28">
    <w:abstractNumId w:val="0"/>
  </w:num>
  <w:num w:numId="29">
    <w:abstractNumId w:val="1"/>
  </w:num>
  <w:num w:numId="30">
    <w:abstractNumId w:val="2"/>
  </w:num>
  <w:num w:numId="31">
    <w:abstractNumId w:val="32"/>
  </w:num>
  <w:num w:numId="32">
    <w:abstractNumId w:val="22"/>
  </w:num>
  <w:num w:numId="33">
    <w:abstractNumId w:val="4"/>
  </w:num>
  <w:num w:numId="34">
    <w:abstractNumId w:val="3"/>
  </w:num>
  <w:num w:numId="35">
    <w:abstractNumId w:val="2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9"/>
  <w:hyphenationZone w:val="425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A73"/>
    <w:rsid w:val="00001DF7"/>
    <w:rsid w:val="0000502D"/>
    <w:rsid w:val="00014B82"/>
    <w:rsid w:val="000162A3"/>
    <w:rsid w:val="00020B40"/>
    <w:rsid w:val="00020D1D"/>
    <w:rsid w:val="00034DCF"/>
    <w:rsid w:val="000500EB"/>
    <w:rsid w:val="0005299A"/>
    <w:rsid w:val="00081A56"/>
    <w:rsid w:val="00085B4E"/>
    <w:rsid w:val="0008708D"/>
    <w:rsid w:val="00092CFC"/>
    <w:rsid w:val="00097788"/>
    <w:rsid w:val="000D2126"/>
    <w:rsid w:val="000D7013"/>
    <w:rsid w:val="000E4359"/>
    <w:rsid w:val="000F0AE8"/>
    <w:rsid w:val="000F0FF6"/>
    <w:rsid w:val="000F1EF4"/>
    <w:rsid w:val="000F3D9E"/>
    <w:rsid w:val="000F4FEF"/>
    <w:rsid w:val="000F6FC0"/>
    <w:rsid w:val="000F72DB"/>
    <w:rsid w:val="001038BC"/>
    <w:rsid w:val="0010577C"/>
    <w:rsid w:val="001211DC"/>
    <w:rsid w:val="00121501"/>
    <w:rsid w:val="00130CEB"/>
    <w:rsid w:val="0013363C"/>
    <w:rsid w:val="00142C1D"/>
    <w:rsid w:val="00146B98"/>
    <w:rsid w:val="00147C9E"/>
    <w:rsid w:val="00154CF7"/>
    <w:rsid w:val="00161716"/>
    <w:rsid w:val="00162CF6"/>
    <w:rsid w:val="001909F9"/>
    <w:rsid w:val="00190DE4"/>
    <w:rsid w:val="00192970"/>
    <w:rsid w:val="00197FAA"/>
    <w:rsid w:val="001A16EE"/>
    <w:rsid w:val="001A6345"/>
    <w:rsid w:val="001C605C"/>
    <w:rsid w:val="001E450B"/>
    <w:rsid w:val="001E5929"/>
    <w:rsid w:val="002263EA"/>
    <w:rsid w:val="00232875"/>
    <w:rsid w:val="00240324"/>
    <w:rsid w:val="00245523"/>
    <w:rsid w:val="0024669A"/>
    <w:rsid w:val="00251F1D"/>
    <w:rsid w:val="00257DB7"/>
    <w:rsid w:val="00290C67"/>
    <w:rsid w:val="002946BB"/>
    <w:rsid w:val="002A00C6"/>
    <w:rsid w:val="002B469E"/>
    <w:rsid w:val="002C354A"/>
    <w:rsid w:val="002C65EA"/>
    <w:rsid w:val="002D28CF"/>
    <w:rsid w:val="002D4656"/>
    <w:rsid w:val="002E4F1A"/>
    <w:rsid w:val="002E5FC0"/>
    <w:rsid w:val="002F4C30"/>
    <w:rsid w:val="002F666C"/>
    <w:rsid w:val="00301E0B"/>
    <w:rsid w:val="00302A35"/>
    <w:rsid w:val="00303881"/>
    <w:rsid w:val="00303CE9"/>
    <w:rsid w:val="00316FDB"/>
    <w:rsid w:val="00331557"/>
    <w:rsid w:val="003366CE"/>
    <w:rsid w:val="003431F6"/>
    <w:rsid w:val="00360F3B"/>
    <w:rsid w:val="003718C3"/>
    <w:rsid w:val="0038420E"/>
    <w:rsid w:val="003A06F6"/>
    <w:rsid w:val="003A2C56"/>
    <w:rsid w:val="003B2DCA"/>
    <w:rsid w:val="003C1756"/>
    <w:rsid w:val="003D74E0"/>
    <w:rsid w:val="003E0E6F"/>
    <w:rsid w:val="003E72D1"/>
    <w:rsid w:val="003F04A2"/>
    <w:rsid w:val="003F5464"/>
    <w:rsid w:val="003F5F8E"/>
    <w:rsid w:val="00430A91"/>
    <w:rsid w:val="00447B9C"/>
    <w:rsid w:val="00450DDE"/>
    <w:rsid w:val="004576B1"/>
    <w:rsid w:val="00457E2A"/>
    <w:rsid w:val="0046051D"/>
    <w:rsid w:val="004645F7"/>
    <w:rsid w:val="00471D3D"/>
    <w:rsid w:val="00475166"/>
    <w:rsid w:val="00482E4E"/>
    <w:rsid w:val="0049047F"/>
    <w:rsid w:val="004917BD"/>
    <w:rsid w:val="004A005E"/>
    <w:rsid w:val="004A173F"/>
    <w:rsid w:val="004A7F39"/>
    <w:rsid w:val="004B09A8"/>
    <w:rsid w:val="004B5B29"/>
    <w:rsid w:val="004C1E80"/>
    <w:rsid w:val="004C7357"/>
    <w:rsid w:val="004C7657"/>
    <w:rsid w:val="004D5840"/>
    <w:rsid w:val="004E10D8"/>
    <w:rsid w:val="0051627B"/>
    <w:rsid w:val="00522BB4"/>
    <w:rsid w:val="00532CB0"/>
    <w:rsid w:val="00535DAD"/>
    <w:rsid w:val="00545493"/>
    <w:rsid w:val="00583658"/>
    <w:rsid w:val="005970DB"/>
    <w:rsid w:val="005D7A3A"/>
    <w:rsid w:val="005E7091"/>
    <w:rsid w:val="00600D8F"/>
    <w:rsid w:val="00602C2D"/>
    <w:rsid w:val="00605234"/>
    <w:rsid w:val="006059A9"/>
    <w:rsid w:val="00622D09"/>
    <w:rsid w:val="006242D2"/>
    <w:rsid w:val="00624C06"/>
    <w:rsid w:val="00657BA8"/>
    <w:rsid w:val="00657CF0"/>
    <w:rsid w:val="006658C3"/>
    <w:rsid w:val="0066726F"/>
    <w:rsid w:val="00674013"/>
    <w:rsid w:val="006809C6"/>
    <w:rsid w:val="00694652"/>
    <w:rsid w:val="006A0BE5"/>
    <w:rsid w:val="006A7F0E"/>
    <w:rsid w:val="006B65B1"/>
    <w:rsid w:val="006C4A15"/>
    <w:rsid w:val="00711014"/>
    <w:rsid w:val="007238B3"/>
    <w:rsid w:val="00741347"/>
    <w:rsid w:val="007430DB"/>
    <w:rsid w:val="007461A7"/>
    <w:rsid w:val="007500E7"/>
    <w:rsid w:val="00750510"/>
    <w:rsid w:val="00750D87"/>
    <w:rsid w:val="00765415"/>
    <w:rsid w:val="00780E90"/>
    <w:rsid w:val="00782D2E"/>
    <w:rsid w:val="00786751"/>
    <w:rsid w:val="007A1925"/>
    <w:rsid w:val="007A3A5B"/>
    <w:rsid w:val="007A4713"/>
    <w:rsid w:val="007A7F1F"/>
    <w:rsid w:val="007B2AEC"/>
    <w:rsid w:val="007B3F6A"/>
    <w:rsid w:val="007B5386"/>
    <w:rsid w:val="007B6CAA"/>
    <w:rsid w:val="007C39FD"/>
    <w:rsid w:val="007D2F3F"/>
    <w:rsid w:val="007D6914"/>
    <w:rsid w:val="007F629B"/>
    <w:rsid w:val="00806E73"/>
    <w:rsid w:val="00807C9B"/>
    <w:rsid w:val="00810DC9"/>
    <w:rsid w:val="00814353"/>
    <w:rsid w:val="00824A01"/>
    <w:rsid w:val="00825190"/>
    <w:rsid w:val="00832E2F"/>
    <w:rsid w:val="00833BA6"/>
    <w:rsid w:val="008460CD"/>
    <w:rsid w:val="0085192E"/>
    <w:rsid w:val="008619AC"/>
    <w:rsid w:val="00867663"/>
    <w:rsid w:val="00880EA1"/>
    <w:rsid w:val="008823F7"/>
    <w:rsid w:val="0088316B"/>
    <w:rsid w:val="00896393"/>
    <w:rsid w:val="008972FA"/>
    <w:rsid w:val="008A7339"/>
    <w:rsid w:val="008B25BB"/>
    <w:rsid w:val="008B2CCC"/>
    <w:rsid w:val="008D35FF"/>
    <w:rsid w:val="008E7939"/>
    <w:rsid w:val="008F3EBD"/>
    <w:rsid w:val="008F6F52"/>
    <w:rsid w:val="008F7044"/>
    <w:rsid w:val="008F7BBB"/>
    <w:rsid w:val="00901BE2"/>
    <w:rsid w:val="009024F1"/>
    <w:rsid w:val="00915D6D"/>
    <w:rsid w:val="00916FC7"/>
    <w:rsid w:val="00925A79"/>
    <w:rsid w:val="0092706A"/>
    <w:rsid w:val="0093277A"/>
    <w:rsid w:val="00933613"/>
    <w:rsid w:val="0094124C"/>
    <w:rsid w:val="00950CD5"/>
    <w:rsid w:val="00953068"/>
    <w:rsid w:val="0097577C"/>
    <w:rsid w:val="009960E2"/>
    <w:rsid w:val="00996210"/>
    <w:rsid w:val="009A60F0"/>
    <w:rsid w:val="009A768B"/>
    <w:rsid w:val="009C0218"/>
    <w:rsid w:val="009D4BB8"/>
    <w:rsid w:val="009D67A1"/>
    <w:rsid w:val="009E57CB"/>
    <w:rsid w:val="009E6112"/>
    <w:rsid w:val="009F3EFA"/>
    <w:rsid w:val="00A00931"/>
    <w:rsid w:val="00A10C6F"/>
    <w:rsid w:val="00A127AA"/>
    <w:rsid w:val="00A135C7"/>
    <w:rsid w:val="00A14A72"/>
    <w:rsid w:val="00A241C6"/>
    <w:rsid w:val="00A32BE7"/>
    <w:rsid w:val="00A350E5"/>
    <w:rsid w:val="00A4017F"/>
    <w:rsid w:val="00A6075B"/>
    <w:rsid w:val="00A86464"/>
    <w:rsid w:val="00A9388C"/>
    <w:rsid w:val="00A95949"/>
    <w:rsid w:val="00AA0528"/>
    <w:rsid w:val="00AA6AA8"/>
    <w:rsid w:val="00AC2F24"/>
    <w:rsid w:val="00AE1B24"/>
    <w:rsid w:val="00AE4FB6"/>
    <w:rsid w:val="00AF13FD"/>
    <w:rsid w:val="00AF6407"/>
    <w:rsid w:val="00AF7AC9"/>
    <w:rsid w:val="00B023AD"/>
    <w:rsid w:val="00B04AE6"/>
    <w:rsid w:val="00B0726C"/>
    <w:rsid w:val="00B208F4"/>
    <w:rsid w:val="00B20D1C"/>
    <w:rsid w:val="00B2537E"/>
    <w:rsid w:val="00B328EF"/>
    <w:rsid w:val="00B32C39"/>
    <w:rsid w:val="00B405C1"/>
    <w:rsid w:val="00B41078"/>
    <w:rsid w:val="00B4741E"/>
    <w:rsid w:val="00B50420"/>
    <w:rsid w:val="00B837E3"/>
    <w:rsid w:val="00B91A73"/>
    <w:rsid w:val="00B96A98"/>
    <w:rsid w:val="00BA11D9"/>
    <w:rsid w:val="00BA66C3"/>
    <w:rsid w:val="00BC0329"/>
    <w:rsid w:val="00BC41BC"/>
    <w:rsid w:val="00BD3823"/>
    <w:rsid w:val="00BE12D2"/>
    <w:rsid w:val="00BE7EA3"/>
    <w:rsid w:val="00BF0EF4"/>
    <w:rsid w:val="00BF5617"/>
    <w:rsid w:val="00BF76AA"/>
    <w:rsid w:val="00C03FF9"/>
    <w:rsid w:val="00C21ADB"/>
    <w:rsid w:val="00C22ECB"/>
    <w:rsid w:val="00C31ACE"/>
    <w:rsid w:val="00C3356D"/>
    <w:rsid w:val="00C64CCD"/>
    <w:rsid w:val="00C65A10"/>
    <w:rsid w:val="00C66AD9"/>
    <w:rsid w:val="00C91574"/>
    <w:rsid w:val="00C956B4"/>
    <w:rsid w:val="00CA23A4"/>
    <w:rsid w:val="00CA24A1"/>
    <w:rsid w:val="00CA4CF5"/>
    <w:rsid w:val="00CA5E65"/>
    <w:rsid w:val="00CC2262"/>
    <w:rsid w:val="00CC2988"/>
    <w:rsid w:val="00CC47DD"/>
    <w:rsid w:val="00CC6C14"/>
    <w:rsid w:val="00CE1F28"/>
    <w:rsid w:val="00CF6D74"/>
    <w:rsid w:val="00D01CDF"/>
    <w:rsid w:val="00D06157"/>
    <w:rsid w:val="00D07DEA"/>
    <w:rsid w:val="00D1358D"/>
    <w:rsid w:val="00D23D5C"/>
    <w:rsid w:val="00D244E1"/>
    <w:rsid w:val="00D31377"/>
    <w:rsid w:val="00D3771C"/>
    <w:rsid w:val="00D427D8"/>
    <w:rsid w:val="00D512C7"/>
    <w:rsid w:val="00D749B0"/>
    <w:rsid w:val="00D91306"/>
    <w:rsid w:val="00D948E5"/>
    <w:rsid w:val="00D9521A"/>
    <w:rsid w:val="00DB34D9"/>
    <w:rsid w:val="00DC2D6C"/>
    <w:rsid w:val="00DC423A"/>
    <w:rsid w:val="00DD6061"/>
    <w:rsid w:val="00E02E56"/>
    <w:rsid w:val="00E10CB4"/>
    <w:rsid w:val="00E11109"/>
    <w:rsid w:val="00E2212E"/>
    <w:rsid w:val="00E258EE"/>
    <w:rsid w:val="00E30AC9"/>
    <w:rsid w:val="00E323D1"/>
    <w:rsid w:val="00E417FC"/>
    <w:rsid w:val="00E42A07"/>
    <w:rsid w:val="00E44B71"/>
    <w:rsid w:val="00E520BE"/>
    <w:rsid w:val="00E545BB"/>
    <w:rsid w:val="00E65245"/>
    <w:rsid w:val="00E664AA"/>
    <w:rsid w:val="00E833CC"/>
    <w:rsid w:val="00E8786B"/>
    <w:rsid w:val="00E90C51"/>
    <w:rsid w:val="00E926D0"/>
    <w:rsid w:val="00EA0098"/>
    <w:rsid w:val="00EA0599"/>
    <w:rsid w:val="00EA1B87"/>
    <w:rsid w:val="00EA3813"/>
    <w:rsid w:val="00EA3925"/>
    <w:rsid w:val="00EA5F5C"/>
    <w:rsid w:val="00EB4176"/>
    <w:rsid w:val="00EB55C1"/>
    <w:rsid w:val="00EC203E"/>
    <w:rsid w:val="00EC6FB1"/>
    <w:rsid w:val="00EC784B"/>
    <w:rsid w:val="00ED5979"/>
    <w:rsid w:val="00EE100B"/>
    <w:rsid w:val="00EF1E1A"/>
    <w:rsid w:val="00EF217B"/>
    <w:rsid w:val="00EF4ACB"/>
    <w:rsid w:val="00F1204B"/>
    <w:rsid w:val="00F12E73"/>
    <w:rsid w:val="00F1563E"/>
    <w:rsid w:val="00F354DB"/>
    <w:rsid w:val="00F35818"/>
    <w:rsid w:val="00F35F9D"/>
    <w:rsid w:val="00F42709"/>
    <w:rsid w:val="00F42EAB"/>
    <w:rsid w:val="00F5438B"/>
    <w:rsid w:val="00F5695E"/>
    <w:rsid w:val="00F709AB"/>
    <w:rsid w:val="00F8456A"/>
    <w:rsid w:val="00F84CBD"/>
    <w:rsid w:val="00F86B51"/>
    <w:rsid w:val="00FA5249"/>
    <w:rsid w:val="00FA59E5"/>
    <w:rsid w:val="00FB2A8C"/>
    <w:rsid w:val="00FB6F4E"/>
    <w:rsid w:val="00FC487E"/>
    <w:rsid w:val="00FC6FF4"/>
    <w:rsid w:val="00FE4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0CF75D"/>
  <w15:docId w15:val="{F411F2D6-1CBC-465D-825E-4EF1168F1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Pr>
      <w:color w:val="0066CC"/>
      <w:u w:val="single"/>
    </w:rPr>
  </w:style>
  <w:style w:type="character" w:customStyle="1" w:styleId="Nagwek1">
    <w:name w:val="Nagłówek #1_"/>
    <w:basedOn w:val="Domylnaczcionkaakapitu"/>
    <w:link w:val="Nagwek10"/>
    <w:rPr>
      <w:rFonts w:ascii="Calibri" w:eastAsia="Calibri" w:hAnsi="Calibri" w:cs="Calibri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Nagweklubstopka">
    <w:name w:val="Nagłówek lub stopka_"/>
    <w:basedOn w:val="Domylnaczcionkaakapitu"/>
    <w:link w:val="Nagweklubstopka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1">
    <w:name w:val="Nagłówek lub stopka"/>
    <w:basedOn w:val="Nagweklubstopka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2">
    <w:name w:val="Tekst treści (2)_"/>
    <w:basedOn w:val="Domylnaczcionkaakapitu"/>
    <w:link w:val="Teksttreci2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character" w:customStyle="1" w:styleId="Teksttreci2Pogrubienie">
    <w:name w:val="Tekst treści (2) + Pogrubienie"/>
    <w:basedOn w:val="Teksttreci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pl-PL" w:eastAsia="pl-PL" w:bidi="pl-PL"/>
    </w:rPr>
  </w:style>
  <w:style w:type="character" w:customStyle="1" w:styleId="PogrubienieNagweklubstopka12pt">
    <w:name w:val="Pogrubienie;Nagłówek lub stopka + 12 pt"/>
    <w:basedOn w:val="Nagweklubstopka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pl-PL" w:eastAsia="pl-PL" w:bidi="pl-PL"/>
    </w:rPr>
  </w:style>
  <w:style w:type="character" w:customStyle="1" w:styleId="Teksttreci2Exact">
    <w:name w:val="Tekst treści (2) Exact"/>
    <w:basedOn w:val="Domylnaczcionkaakapitu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4"/>
      <w:szCs w:val="24"/>
      <w:u w:val="none"/>
    </w:rPr>
  </w:style>
  <w:style w:type="paragraph" w:customStyle="1" w:styleId="Nagwek10">
    <w:name w:val="Nagłówek #1"/>
    <w:basedOn w:val="Normalny"/>
    <w:link w:val="Nagwek1"/>
    <w:pPr>
      <w:shd w:val="clear" w:color="auto" w:fill="FFFFFF"/>
      <w:spacing w:after="360" w:line="0" w:lineRule="atLeast"/>
      <w:jc w:val="right"/>
      <w:outlineLvl w:val="0"/>
    </w:pPr>
    <w:rPr>
      <w:rFonts w:ascii="Calibri" w:eastAsia="Calibri" w:hAnsi="Calibri" w:cs="Calibri"/>
      <w:b/>
      <w:bCs/>
    </w:rPr>
  </w:style>
  <w:style w:type="paragraph" w:customStyle="1" w:styleId="Nagweklubstopka0">
    <w:name w:val="Nagłówek lub stopka"/>
    <w:basedOn w:val="Normalny"/>
    <w:link w:val="Nagweklubstopka"/>
    <w:pPr>
      <w:shd w:val="clear" w:color="auto" w:fill="FFFFFF"/>
      <w:spacing w:line="0" w:lineRule="atLeast"/>
    </w:pPr>
    <w:rPr>
      <w:rFonts w:ascii="Calibri" w:eastAsia="Calibri" w:hAnsi="Calibri" w:cs="Calibri"/>
      <w:sz w:val="19"/>
      <w:szCs w:val="19"/>
    </w:rPr>
  </w:style>
  <w:style w:type="paragraph" w:customStyle="1" w:styleId="Teksttreci20">
    <w:name w:val="Tekst treści (2)"/>
    <w:basedOn w:val="Normalny"/>
    <w:link w:val="Teksttreci2"/>
    <w:pPr>
      <w:shd w:val="clear" w:color="auto" w:fill="FFFFFF"/>
      <w:spacing w:before="240" w:after="360" w:line="0" w:lineRule="atLeast"/>
      <w:ind w:hanging="360"/>
      <w:jc w:val="both"/>
    </w:pPr>
    <w:rPr>
      <w:rFonts w:ascii="Calibri" w:eastAsia="Calibri" w:hAnsi="Calibri" w:cs="Calibri"/>
    </w:rPr>
  </w:style>
  <w:style w:type="paragraph" w:styleId="Nagwek">
    <w:name w:val="header"/>
    <w:basedOn w:val="Normalny"/>
    <w:link w:val="NagwekZnak"/>
    <w:uiPriority w:val="99"/>
    <w:unhideWhenUsed/>
    <w:rsid w:val="00622D0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22D09"/>
    <w:rPr>
      <w:color w:val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538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538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5386"/>
    <w:rPr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538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B5386"/>
    <w:rPr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538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5386"/>
    <w:rPr>
      <w:rFonts w:ascii="Segoe UI" w:hAnsi="Segoe UI" w:cs="Segoe UI"/>
      <w:color w:val="000000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F354DB"/>
    <w:pPr>
      <w:widowControl/>
      <w:tabs>
        <w:tab w:val="center" w:pos="4680"/>
        <w:tab w:val="right" w:pos="9360"/>
      </w:tabs>
    </w:pPr>
    <w:rPr>
      <w:rFonts w:asciiTheme="minorHAnsi" w:eastAsiaTheme="minorEastAsia" w:hAnsiTheme="minorHAnsi" w:cs="Times New Roman"/>
      <w:color w:val="auto"/>
      <w:sz w:val="22"/>
      <w:szCs w:val="22"/>
      <w:lang w:bidi="ar-SA"/>
    </w:rPr>
  </w:style>
  <w:style w:type="character" w:customStyle="1" w:styleId="StopkaZnak">
    <w:name w:val="Stopka Znak"/>
    <w:basedOn w:val="Domylnaczcionkaakapitu"/>
    <w:link w:val="Stopka"/>
    <w:uiPriority w:val="99"/>
    <w:rsid w:val="00F354DB"/>
    <w:rPr>
      <w:rFonts w:asciiTheme="minorHAnsi" w:eastAsiaTheme="minorEastAsia" w:hAnsiTheme="minorHAnsi" w:cs="Times New Roman"/>
      <w:sz w:val="22"/>
      <w:szCs w:val="22"/>
      <w:lang w:bidi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07C9B"/>
    <w:pPr>
      <w:widowControl/>
      <w:jc w:val="both"/>
    </w:pPr>
    <w:rPr>
      <w:rFonts w:ascii="Times New Roman" w:eastAsia="Times New Roman" w:hAnsi="Times New Roman" w:cs="Times New Roman"/>
      <w:color w:val="auto"/>
      <w:w w:val="89"/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07C9B"/>
    <w:rPr>
      <w:rFonts w:ascii="Times New Roman" w:eastAsia="Times New Roman" w:hAnsi="Times New Roman" w:cs="Times New Roman"/>
      <w:w w:val="89"/>
      <w:sz w:val="20"/>
      <w:szCs w:val="20"/>
      <w:lang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07C9B"/>
    <w:rPr>
      <w:vertAlign w:val="superscript"/>
    </w:rPr>
  </w:style>
  <w:style w:type="paragraph" w:styleId="Poprawka">
    <w:name w:val="Revision"/>
    <w:hidden/>
    <w:uiPriority w:val="99"/>
    <w:semiHidden/>
    <w:rsid w:val="009024F1"/>
    <w:pPr>
      <w:widowControl/>
    </w:pPr>
    <w:rPr>
      <w:color w:val="000000"/>
    </w:rPr>
  </w:style>
  <w:style w:type="paragraph" w:styleId="Tekstpodstawowy">
    <w:name w:val="Body Text"/>
    <w:aliases w:val="Regulacje,definicje,moj body text,numerowany,wypunktowanie,bt,b,(F2),Char Znak"/>
    <w:basedOn w:val="Normalny"/>
    <w:link w:val="TekstpodstawowyZnak"/>
    <w:rsid w:val="004D5840"/>
    <w:pPr>
      <w:widowControl/>
    </w:pPr>
    <w:rPr>
      <w:rFonts w:ascii="Verdana" w:eastAsia="Times New Roman" w:hAnsi="Verdana" w:cs="Times New Roman"/>
      <w:color w:val="auto"/>
      <w:sz w:val="20"/>
      <w:szCs w:val="20"/>
      <w:lang w:bidi="ar-SA"/>
    </w:rPr>
  </w:style>
  <w:style w:type="character" w:customStyle="1" w:styleId="TekstpodstawowyZnak">
    <w:name w:val="Tekst podstawowy Znak"/>
    <w:aliases w:val="Regulacje Znak,definicje Znak,moj body text Znak,numerowany Znak,wypunktowanie Znak,bt Znak,b Znak,(F2) Znak,Char Znak Znak"/>
    <w:basedOn w:val="Domylnaczcionkaakapitu"/>
    <w:link w:val="Tekstpodstawowy"/>
    <w:rsid w:val="004D5840"/>
    <w:rPr>
      <w:rFonts w:ascii="Verdana" w:eastAsia="Times New Roman" w:hAnsi="Verdana" w:cs="Times New Roman"/>
      <w:sz w:val="20"/>
      <w:szCs w:val="20"/>
      <w:lang w:bidi="ar-SA"/>
    </w:rPr>
  </w:style>
  <w:style w:type="paragraph" w:styleId="Akapitzlist">
    <w:name w:val="List Paragraph"/>
    <w:basedOn w:val="Normalny"/>
    <w:uiPriority w:val="34"/>
    <w:qFormat/>
    <w:rsid w:val="00D1358D"/>
    <w:pPr>
      <w:ind w:left="720"/>
      <w:contextualSpacing/>
    </w:pPr>
  </w:style>
  <w:style w:type="character" w:customStyle="1" w:styleId="WW8Num2z1">
    <w:name w:val="WW8Num2z1"/>
    <w:rsid w:val="002F4C30"/>
  </w:style>
  <w:style w:type="numbering" w:customStyle="1" w:styleId="Biecalista1">
    <w:name w:val="Bieżąca lista1"/>
    <w:uiPriority w:val="99"/>
    <w:rsid w:val="0024669A"/>
    <w:pPr>
      <w:numPr>
        <w:numId w:val="26"/>
      </w:numPr>
    </w:pPr>
  </w:style>
  <w:style w:type="paragraph" w:customStyle="1" w:styleId="Default">
    <w:name w:val="Default"/>
    <w:rsid w:val="00FA59E5"/>
    <w:pPr>
      <w:widowControl/>
      <w:autoSpaceDE w:val="0"/>
      <w:autoSpaceDN w:val="0"/>
      <w:adjustRightInd w:val="0"/>
    </w:pPr>
    <w:rPr>
      <w:rFonts w:ascii="Calibri" w:hAnsi="Calibri" w:cs="Calibri"/>
      <w:color w:val="000000"/>
      <w:lang w:bidi="ar-SA"/>
    </w:rPr>
  </w:style>
  <w:style w:type="paragraph" w:customStyle="1" w:styleId="Listapunktowana1">
    <w:name w:val="Lista punktowana1"/>
    <w:basedOn w:val="Normalny"/>
    <w:rsid w:val="00F709AB"/>
    <w:pPr>
      <w:widowControl/>
      <w:numPr>
        <w:numId w:val="28"/>
      </w:numPr>
      <w:suppressAutoHyphens/>
    </w:pPr>
    <w:rPr>
      <w:rFonts w:ascii="Times New Roman" w:eastAsia="Times New Roman" w:hAnsi="Times New Roman" w:cs="Times New Roman"/>
      <w:color w:val="auto"/>
      <w:lang w:eastAsia="zh-CN" w:bidi="ar-SA"/>
    </w:rPr>
  </w:style>
  <w:style w:type="paragraph" w:styleId="Lista">
    <w:name w:val="List"/>
    <w:basedOn w:val="Normalny"/>
    <w:rsid w:val="004B09A8"/>
    <w:pPr>
      <w:widowControl/>
      <w:suppressAutoHyphens/>
      <w:spacing w:before="90" w:line="380" w:lineRule="atLeast"/>
      <w:jc w:val="both"/>
    </w:pPr>
    <w:rPr>
      <w:rFonts w:ascii="Times New Roman" w:eastAsia="Times New Roman" w:hAnsi="Times New Roman" w:cs="Arial"/>
      <w:color w:val="auto"/>
      <w:w w:val="89"/>
      <w:sz w:val="25"/>
      <w:szCs w:val="20"/>
      <w:lang w:eastAsia="ar-SA" w:bidi="ar-SA"/>
    </w:rPr>
  </w:style>
  <w:style w:type="character" w:customStyle="1" w:styleId="WW8Num1z8">
    <w:name w:val="WW8Num1z8"/>
    <w:rsid w:val="003A2C56"/>
  </w:style>
  <w:style w:type="paragraph" w:customStyle="1" w:styleId="Tretekstu">
    <w:name w:val="Treść tekstu"/>
    <w:basedOn w:val="Normalny"/>
    <w:rsid w:val="003A2C56"/>
    <w:pPr>
      <w:widowControl/>
      <w:suppressAutoHyphens/>
      <w:spacing w:after="140" w:line="288" w:lineRule="auto"/>
      <w:jc w:val="both"/>
    </w:pPr>
    <w:rPr>
      <w:rFonts w:ascii="Times New Roman" w:eastAsia="Times New Roman" w:hAnsi="Times New Roman" w:cs="Times New Roman"/>
      <w:color w:val="auto"/>
      <w:w w:val="89"/>
      <w:sz w:val="25"/>
      <w:szCs w:val="20"/>
      <w:lang w:eastAsia="ar-SA" w:bidi="ar-SA"/>
    </w:rPr>
  </w:style>
  <w:style w:type="paragraph" w:customStyle="1" w:styleId="Akapitzlist1">
    <w:name w:val="Akapit z listą1"/>
    <w:basedOn w:val="Normalny"/>
    <w:rsid w:val="003A2C56"/>
    <w:pPr>
      <w:widowControl/>
      <w:suppressAutoHyphens/>
      <w:spacing w:before="90" w:line="380" w:lineRule="atLeast"/>
      <w:ind w:left="708"/>
      <w:jc w:val="both"/>
    </w:pPr>
    <w:rPr>
      <w:rFonts w:ascii="Times New Roman" w:eastAsia="Times New Roman" w:hAnsi="Times New Roman" w:cs="Times New Roman"/>
      <w:color w:val="auto"/>
      <w:w w:val="89"/>
      <w:sz w:val="25"/>
      <w:szCs w:val="20"/>
      <w:lang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09AF3-B0EE-4E49-BB9D-D29587EDC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4162</Words>
  <Characters>24972</Characters>
  <Application>Microsoft Office Word</Application>
  <DocSecurity>0</DocSecurity>
  <Lines>208</Lines>
  <Paragraphs>58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Brzękowski</dc:creator>
  <cp:keywords/>
  <cp:lastModifiedBy>PC</cp:lastModifiedBy>
  <cp:revision>2</cp:revision>
  <cp:lastPrinted>2021-08-24T07:37:00Z</cp:lastPrinted>
  <dcterms:created xsi:type="dcterms:W3CDTF">2023-03-20T19:05:00Z</dcterms:created>
  <dcterms:modified xsi:type="dcterms:W3CDTF">2023-03-20T19:05:00Z</dcterms:modified>
</cp:coreProperties>
</file>