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EECCDC" w14:textId="77777777" w:rsidR="00D20BD9" w:rsidRPr="00ED63F4" w:rsidRDefault="00D20BD9" w:rsidP="00D20BD9">
      <w:pPr>
        <w:tabs>
          <w:tab w:val="right" w:pos="9355"/>
        </w:tabs>
        <w:spacing w:line="276" w:lineRule="auto"/>
        <w:jc w:val="right"/>
        <w:rPr>
          <w:sz w:val="22"/>
          <w:szCs w:val="22"/>
        </w:rPr>
      </w:pPr>
      <w:bookmarkStart w:id="0" w:name="_Hlk130378946"/>
      <w:r w:rsidRPr="00ED63F4">
        <w:rPr>
          <w:b/>
          <w:sz w:val="22"/>
          <w:szCs w:val="22"/>
        </w:rPr>
        <w:t>Załącznik nr 1</w:t>
      </w:r>
      <w:r>
        <w:rPr>
          <w:b/>
          <w:sz w:val="22"/>
          <w:szCs w:val="22"/>
        </w:rPr>
        <w:t xml:space="preserve"> do SWZ</w:t>
      </w:r>
    </w:p>
    <w:p w14:paraId="5A35FEC5" w14:textId="77777777" w:rsidR="00D20BD9" w:rsidRDefault="00D20BD9" w:rsidP="00D20BD9">
      <w:pPr>
        <w:spacing w:line="276" w:lineRule="auto"/>
        <w:jc w:val="center"/>
        <w:rPr>
          <w:b/>
          <w:sz w:val="22"/>
          <w:szCs w:val="22"/>
        </w:rPr>
      </w:pPr>
    </w:p>
    <w:p w14:paraId="647BA64D" w14:textId="77777777" w:rsidR="00D20BD9" w:rsidRPr="00ED63F4" w:rsidRDefault="00D20BD9" w:rsidP="00D20BD9">
      <w:pPr>
        <w:spacing w:line="276" w:lineRule="auto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>
        <w:rPr>
          <w:b/>
          <w:sz w:val="22"/>
          <w:szCs w:val="22"/>
        </w:rPr>
        <w:t xml:space="preserve"> </w:t>
      </w:r>
    </w:p>
    <w:p w14:paraId="76A7D6E6" w14:textId="77777777" w:rsidR="00D20BD9" w:rsidRPr="00ED63F4" w:rsidRDefault="00D20BD9" w:rsidP="00D20BD9">
      <w:pPr>
        <w:spacing w:line="276" w:lineRule="auto"/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D20BD9" w:rsidRPr="00ED63F4" w14:paraId="238E2E52" w14:textId="77777777" w:rsidTr="00500EA3">
        <w:trPr>
          <w:trHeight w:val="1098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FEC2A38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421C7924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596028E7" w14:textId="77777777" w:rsidR="00D20BD9" w:rsidRPr="00ED63F4" w:rsidRDefault="00D20BD9" w:rsidP="00500EA3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90E030D" w14:textId="77777777" w:rsidR="00D20BD9" w:rsidRPr="00ED63F4" w:rsidRDefault="00D20BD9" w:rsidP="00500EA3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09980176" w14:textId="77777777" w:rsidR="00D20BD9" w:rsidRPr="00ED63F4" w:rsidRDefault="00D20BD9" w:rsidP="00500EA3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7CC963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7946934F" w14:textId="77777777" w:rsidR="00D20BD9" w:rsidRPr="00ED63F4" w:rsidRDefault="00D20BD9" w:rsidP="00500EA3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2093B391" w14:textId="77777777" w:rsidR="00D20BD9" w:rsidRPr="00ED63F4" w:rsidRDefault="00D20BD9" w:rsidP="00D20BD9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5D5C88DB" w14:textId="77777777" w:rsidR="00D20BD9" w:rsidRPr="00ED63F4" w:rsidRDefault="00D20BD9" w:rsidP="00D20BD9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41FB28D4" w14:textId="77777777" w:rsidR="00D20BD9" w:rsidRPr="00ED63F4" w:rsidRDefault="00D20BD9" w:rsidP="00D20BD9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5B5A1CBD" w14:textId="77777777" w:rsidR="00D20BD9" w:rsidRPr="00ED63F4" w:rsidRDefault="00D20BD9" w:rsidP="00D20BD9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2B0D62B1" w14:textId="77777777" w:rsidR="00D20BD9" w:rsidRPr="00ED63F4" w:rsidRDefault="00D20BD9" w:rsidP="00D20BD9">
      <w:pPr>
        <w:spacing w:line="276" w:lineRule="auto"/>
        <w:ind w:right="-1"/>
        <w:jc w:val="both"/>
        <w:rPr>
          <w:sz w:val="22"/>
          <w:szCs w:val="22"/>
        </w:rPr>
      </w:pPr>
    </w:p>
    <w:p w14:paraId="3B8FE696" w14:textId="77777777" w:rsidR="00D20BD9" w:rsidRPr="00ED63F4" w:rsidRDefault="00D20BD9" w:rsidP="00D20BD9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D20BD9" w:rsidRPr="00ED63F4" w14:paraId="23086EC8" w14:textId="77777777" w:rsidTr="00500EA3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8DCA82" w14:textId="77777777" w:rsidR="00D20BD9" w:rsidRPr="00ED63F4" w:rsidRDefault="00D20BD9" w:rsidP="00500EA3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596F8472" w14:textId="2A64FC8B" w:rsidR="00763BAF" w:rsidRPr="00183C5E" w:rsidRDefault="009333A9" w:rsidP="00763BAF">
            <w:pPr>
              <w:spacing w:line="276" w:lineRule="auto"/>
              <w:jc w:val="center"/>
              <w:rPr>
                <w:b/>
                <w:iCs/>
                <w:sz w:val="22"/>
                <w:szCs w:val="22"/>
              </w:rPr>
            </w:pPr>
            <w:bookmarkStart w:id="1" w:name="_Hlk207696344"/>
            <w:r w:rsidRPr="009333A9">
              <w:rPr>
                <w:b/>
                <w:iCs/>
                <w:sz w:val="22"/>
                <w:szCs w:val="22"/>
              </w:rPr>
              <w:t xml:space="preserve">        „Dostawa drukarek i czytników kodów kreskowych oraz skanerów do pracy z EZDRP”</w:t>
            </w:r>
            <w:r w:rsidR="00763BAF" w:rsidRPr="00183C5E">
              <w:rPr>
                <w:b/>
                <w:iCs/>
                <w:sz w:val="22"/>
                <w:szCs w:val="22"/>
              </w:rPr>
              <w:t xml:space="preserve"> </w:t>
            </w:r>
          </w:p>
          <w:bookmarkEnd w:id="1"/>
          <w:p w14:paraId="7A477961" w14:textId="77777777" w:rsidR="00D20BD9" w:rsidRPr="00ED63F4" w:rsidRDefault="00D20BD9" w:rsidP="00500EA3">
            <w:pPr>
              <w:pStyle w:val="Tekstpodstawowy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D20BD9" w:rsidRPr="00ED63F4" w14:paraId="20B18D31" w14:textId="77777777" w:rsidTr="00500EA3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8EC1E8" w14:textId="77777777" w:rsidR="00D20BD9" w:rsidRPr="00ED63F4" w:rsidRDefault="00D20BD9" w:rsidP="00500EA3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56825536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610BCC3C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CA70EEA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4FF3D6D0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5884BF0E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(imię, nazwisko, stanowisko/podstawa do reprezentacji)</w:t>
      </w:r>
    </w:p>
    <w:p w14:paraId="77A25F96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</w:p>
    <w:p w14:paraId="6C0858ED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17485B42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E1C0D4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8AF544A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(nazwa (firma) dokładny adres Wykonawcy/Wykonawców)</w:t>
      </w:r>
    </w:p>
    <w:p w14:paraId="29417B78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(w zależności od podmiotu: NIP/PESEL, KRS/CEiDG)</w:t>
      </w:r>
    </w:p>
    <w:p w14:paraId="502A633D" w14:textId="77777777" w:rsidR="00D20BD9" w:rsidRPr="00ED63F4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052E014B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50F43D76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44E6BFF1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35E65DA" w14:textId="77777777" w:rsidR="00D20BD9" w:rsidRPr="00ED63F4" w:rsidRDefault="00D20BD9" w:rsidP="00D20BD9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7764C37" w14:textId="77777777" w:rsidR="00D20BD9" w:rsidRDefault="00D20BD9" w:rsidP="00D20BD9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056A2A9" w14:textId="77777777" w:rsidR="00D20BD9" w:rsidRPr="00B548B3" w:rsidRDefault="00D20BD9" w:rsidP="00D20BD9">
      <w:pPr>
        <w:pStyle w:val="Zwykytekst1"/>
        <w:numPr>
          <w:ilvl w:val="2"/>
          <w:numId w:val="4"/>
        </w:numPr>
        <w:spacing w:before="120" w:line="276" w:lineRule="auto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26AB0E94" w14:textId="77777777" w:rsidR="00D20BD9" w:rsidRDefault="00D20BD9" w:rsidP="00D20BD9">
      <w:pPr>
        <w:ind w:left="426"/>
        <w:rPr>
          <w:b/>
          <w:bCs/>
          <w:sz w:val="22"/>
          <w:szCs w:val="22"/>
        </w:rPr>
      </w:pPr>
    </w:p>
    <w:p w14:paraId="0CA324CC" w14:textId="77777777" w:rsidR="008D38CF" w:rsidRPr="00E136BB" w:rsidRDefault="008D38CF" w:rsidP="008D38CF">
      <w:pPr>
        <w:contextualSpacing/>
        <w:jc w:val="both"/>
        <w:rPr>
          <w:b/>
          <w:bCs/>
          <w:i/>
          <w:iCs/>
          <w:sz w:val="22"/>
          <w:szCs w:val="22"/>
        </w:rPr>
      </w:pPr>
    </w:p>
    <w:p w14:paraId="338415CB" w14:textId="4CA22A53" w:rsidR="006C4C71" w:rsidRPr="006C4C71" w:rsidRDefault="006C4C71" w:rsidP="008D38CF">
      <w:pPr>
        <w:spacing w:line="276" w:lineRule="auto"/>
        <w:rPr>
          <w:b/>
          <w:bCs/>
          <w:sz w:val="22"/>
          <w:szCs w:val="22"/>
          <w:u w:val="single"/>
        </w:rPr>
      </w:pPr>
      <w:bookmarkStart w:id="2" w:name="_Hlk210288629"/>
      <w:r w:rsidRPr="006C4C71">
        <w:rPr>
          <w:b/>
          <w:bCs/>
          <w:sz w:val="22"/>
          <w:szCs w:val="22"/>
          <w:u w:val="single"/>
        </w:rPr>
        <w:t>Część nr 1</w:t>
      </w:r>
      <w:bookmarkEnd w:id="2"/>
    </w:p>
    <w:p w14:paraId="043E8121" w14:textId="77777777" w:rsidR="006C4C71" w:rsidRDefault="006C4C71" w:rsidP="008D38CF">
      <w:pPr>
        <w:spacing w:line="276" w:lineRule="auto"/>
        <w:rPr>
          <w:sz w:val="22"/>
          <w:szCs w:val="22"/>
          <w:u w:val="single"/>
        </w:rPr>
      </w:pPr>
    </w:p>
    <w:p w14:paraId="69C75DA1" w14:textId="4C31F4AB" w:rsidR="008D38CF" w:rsidRDefault="008D38CF" w:rsidP="008D38CF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 – Cena</w:t>
      </w:r>
    </w:p>
    <w:p w14:paraId="1841F7BF" w14:textId="77777777" w:rsidR="008D38CF" w:rsidRDefault="008D38CF" w:rsidP="006C4C71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wartość ofertową brutto </w:t>
      </w:r>
      <w:r>
        <w:rPr>
          <w:rFonts w:ascii="Times New Roman" w:hAnsi="Times New Roman" w:cs="Times New Roman"/>
          <w:sz w:val="22"/>
          <w:szCs w:val="22"/>
        </w:rPr>
        <w:t>................................................PLN</w:t>
      </w:r>
    </w:p>
    <w:p w14:paraId="35CA167B" w14:textId="77777777" w:rsidR="008D38CF" w:rsidRDefault="008D38CF" w:rsidP="008D38CF">
      <w:pPr>
        <w:pStyle w:val="Zwykytekst1"/>
        <w:spacing w:before="120"/>
        <w:ind w:lef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 zaokrąglić do 2 miejsc po przecinku</w:t>
      </w:r>
    </w:p>
    <w:p w14:paraId="24CD3A16" w14:textId="77777777" w:rsidR="008D38CF" w:rsidRDefault="008D38CF" w:rsidP="008D38CF">
      <w:pPr>
        <w:spacing w:line="276" w:lineRule="auto"/>
        <w:rPr>
          <w:sz w:val="22"/>
          <w:szCs w:val="22"/>
          <w:u w:val="single"/>
        </w:rPr>
      </w:pPr>
    </w:p>
    <w:p w14:paraId="703A29D1" w14:textId="77777777" w:rsidR="008D38CF" w:rsidRDefault="008D38CF" w:rsidP="008D38CF">
      <w:pPr>
        <w:spacing w:line="276" w:lineRule="auto"/>
        <w:rPr>
          <w:sz w:val="22"/>
          <w:szCs w:val="22"/>
          <w:u w:val="single"/>
        </w:rPr>
      </w:pPr>
      <w:bookmarkStart w:id="3" w:name="_Hlk210288723"/>
      <w:r>
        <w:rPr>
          <w:sz w:val="22"/>
          <w:szCs w:val="22"/>
          <w:u w:val="single"/>
        </w:rPr>
        <w:t>Kryterium II – Okres gwarancji</w:t>
      </w:r>
    </w:p>
    <w:p w14:paraId="0263303D" w14:textId="52E20DAD" w:rsidR="008D38CF" w:rsidRDefault="008D38CF" w:rsidP="008D38CF">
      <w:pPr>
        <w:pStyle w:val="Zwykytekst1"/>
        <w:spacing w:before="120" w:line="276" w:lineRule="auto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udzielenia gwarancji przedmiotu zamówienia na okres … miesięcy od dnia podpisania „protokołu odbioru bez uwag” </w:t>
      </w:r>
      <w:r>
        <w:rPr>
          <w:rFonts w:ascii="Times New Roman" w:hAnsi="Times New Roman" w:cs="Times New Roman"/>
          <w:i/>
          <w:sz w:val="22"/>
          <w:szCs w:val="22"/>
        </w:rPr>
        <w:t xml:space="preserve">(min. </w:t>
      </w:r>
      <w:r w:rsidR="006C4C71">
        <w:rPr>
          <w:rFonts w:ascii="Times New Roman" w:hAnsi="Times New Roman" w:cs="Times New Roman"/>
          <w:i/>
          <w:sz w:val="22"/>
          <w:szCs w:val="22"/>
        </w:rPr>
        <w:t>36</w:t>
      </w:r>
      <w:r>
        <w:rPr>
          <w:rFonts w:ascii="Times New Roman" w:hAnsi="Times New Roman" w:cs="Times New Roman"/>
          <w:i/>
          <w:sz w:val="22"/>
          <w:szCs w:val="22"/>
        </w:rPr>
        <w:t xml:space="preserve">, max. </w:t>
      </w:r>
      <w:r w:rsidR="006C4C71">
        <w:rPr>
          <w:rFonts w:ascii="Times New Roman" w:hAnsi="Times New Roman" w:cs="Times New Roman"/>
          <w:i/>
          <w:sz w:val="22"/>
          <w:szCs w:val="22"/>
        </w:rPr>
        <w:t>60</w:t>
      </w:r>
      <w:r>
        <w:rPr>
          <w:rFonts w:ascii="Times New Roman" w:hAnsi="Times New Roman" w:cs="Times New Roman"/>
          <w:i/>
          <w:sz w:val="22"/>
          <w:szCs w:val="22"/>
        </w:rPr>
        <w:t xml:space="preserve"> miesięcy)</w:t>
      </w:r>
    </w:p>
    <w:p w14:paraId="6B9EDD12" w14:textId="77777777" w:rsidR="004B18C9" w:rsidRDefault="004B18C9" w:rsidP="004B18C9">
      <w:pPr>
        <w:spacing w:line="276" w:lineRule="auto"/>
        <w:rPr>
          <w:sz w:val="22"/>
          <w:szCs w:val="22"/>
          <w:u w:val="single"/>
        </w:rPr>
      </w:pPr>
    </w:p>
    <w:p w14:paraId="1434EBB8" w14:textId="4893E257" w:rsidR="004B18C9" w:rsidRDefault="004B18C9" w:rsidP="004B18C9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III – Termin dostawy</w:t>
      </w:r>
    </w:p>
    <w:p w14:paraId="4D43B5A7" w14:textId="07B058C0" w:rsidR="004B18C9" w:rsidRDefault="004B18C9" w:rsidP="004B18C9">
      <w:pPr>
        <w:pStyle w:val="Zwykytekst1"/>
        <w:spacing w:before="120"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dostarczenia przedmiotu zamówienia w terminie do … …. dni roboczych od dnia zawarcia umowy </w:t>
      </w:r>
      <w:r>
        <w:rPr>
          <w:rFonts w:ascii="Times New Roman" w:hAnsi="Times New Roman" w:cs="Times New Roman"/>
          <w:i/>
          <w:sz w:val="22"/>
          <w:szCs w:val="22"/>
        </w:rPr>
        <w:t xml:space="preserve">(min. 5, max. </w:t>
      </w:r>
      <w:r w:rsidR="006C4C71">
        <w:rPr>
          <w:rFonts w:ascii="Times New Roman" w:hAnsi="Times New Roman" w:cs="Times New Roman"/>
          <w:i/>
          <w:sz w:val="22"/>
          <w:szCs w:val="22"/>
        </w:rPr>
        <w:t>1</w:t>
      </w:r>
      <w:r>
        <w:rPr>
          <w:rFonts w:ascii="Times New Roman" w:hAnsi="Times New Roman" w:cs="Times New Roman"/>
          <w:i/>
          <w:sz w:val="22"/>
          <w:szCs w:val="22"/>
        </w:rPr>
        <w:t>0 dni)</w:t>
      </w:r>
    </w:p>
    <w:bookmarkEnd w:id="3"/>
    <w:p w14:paraId="4B3A3CA2" w14:textId="2877505E" w:rsidR="004B18C9" w:rsidRDefault="004B18C9" w:rsidP="00D20BD9">
      <w:pPr>
        <w:pStyle w:val="Zwykytekst1"/>
        <w:tabs>
          <w:tab w:val="left" w:pos="5670"/>
          <w:tab w:val="left" w:pos="5954"/>
        </w:tabs>
        <w:spacing w:before="12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452F43A" w14:textId="3F5F6CB6" w:rsidR="006C4C71" w:rsidRPr="006C4C71" w:rsidRDefault="006C4C71" w:rsidP="00D20BD9">
      <w:pPr>
        <w:pStyle w:val="Zwykytekst1"/>
        <w:tabs>
          <w:tab w:val="left" w:pos="5670"/>
          <w:tab w:val="left" w:pos="5954"/>
        </w:tabs>
        <w:spacing w:before="12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6C4C71">
        <w:rPr>
          <w:rFonts w:ascii="Times New Roman" w:hAnsi="Times New Roman" w:cs="Times New Roman"/>
          <w:b/>
          <w:bCs/>
          <w:sz w:val="22"/>
          <w:szCs w:val="22"/>
          <w:u w:val="single"/>
        </w:rPr>
        <w:t>Część nr 2</w:t>
      </w:r>
    </w:p>
    <w:p w14:paraId="4F8E9B9E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 – Cena</w:t>
      </w:r>
    </w:p>
    <w:p w14:paraId="4B666A51" w14:textId="77777777" w:rsidR="006C4C71" w:rsidRDefault="006C4C71" w:rsidP="006C4C71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wartość ofertową brutto </w:t>
      </w:r>
      <w:r>
        <w:rPr>
          <w:rFonts w:ascii="Times New Roman" w:hAnsi="Times New Roman" w:cs="Times New Roman"/>
          <w:sz w:val="22"/>
          <w:szCs w:val="22"/>
        </w:rPr>
        <w:t>................................................PLN</w:t>
      </w:r>
    </w:p>
    <w:p w14:paraId="330992AC" w14:textId="77777777" w:rsidR="006C4C71" w:rsidRDefault="006C4C71" w:rsidP="006C4C71">
      <w:pPr>
        <w:pStyle w:val="Zwykytekst1"/>
        <w:spacing w:before="120"/>
        <w:ind w:lef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 zaokrąglić do 2 miejsc po przecinku</w:t>
      </w:r>
    </w:p>
    <w:p w14:paraId="114CA3E2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</w:p>
    <w:p w14:paraId="177D701B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II – Okres gwarancji</w:t>
      </w:r>
    </w:p>
    <w:p w14:paraId="42427F78" w14:textId="77777777" w:rsidR="006C4C71" w:rsidRDefault="006C4C71" w:rsidP="006C4C71">
      <w:pPr>
        <w:pStyle w:val="Zwykytekst1"/>
        <w:spacing w:before="120" w:line="276" w:lineRule="auto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udzielenia gwarancji przedmiotu zamówienia na okres … miesięcy od dnia podpisania „protokołu odbioru bez uwag” </w:t>
      </w:r>
      <w:r>
        <w:rPr>
          <w:rFonts w:ascii="Times New Roman" w:hAnsi="Times New Roman" w:cs="Times New Roman"/>
          <w:i/>
          <w:sz w:val="22"/>
          <w:szCs w:val="22"/>
        </w:rPr>
        <w:t>(min. 36, max. 60 miesięcy)</w:t>
      </w:r>
    </w:p>
    <w:p w14:paraId="0C20F943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</w:p>
    <w:p w14:paraId="68072A92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III – Termin dostawy</w:t>
      </w:r>
    </w:p>
    <w:p w14:paraId="75F91BD2" w14:textId="77777777" w:rsidR="006C4C71" w:rsidRDefault="006C4C71" w:rsidP="006C4C71">
      <w:pPr>
        <w:pStyle w:val="Zwykytekst1"/>
        <w:spacing w:before="120"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dostarczenia przedmiotu zamówienia w terminie do … …. dni roboczych od dnia zawarcia umowy </w:t>
      </w:r>
      <w:r>
        <w:rPr>
          <w:rFonts w:ascii="Times New Roman" w:hAnsi="Times New Roman" w:cs="Times New Roman"/>
          <w:i/>
          <w:sz w:val="22"/>
          <w:szCs w:val="22"/>
        </w:rPr>
        <w:t>(min. 5, max. 10 dni)</w:t>
      </w:r>
    </w:p>
    <w:p w14:paraId="29D0EFDC" w14:textId="6ED98D11" w:rsidR="006C4C71" w:rsidRPr="006C4C71" w:rsidRDefault="006C4C71" w:rsidP="00D20BD9">
      <w:pPr>
        <w:pStyle w:val="Zwykytekst1"/>
        <w:tabs>
          <w:tab w:val="left" w:pos="5670"/>
          <w:tab w:val="left" w:pos="5954"/>
        </w:tabs>
        <w:spacing w:before="12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B05ABD4" w14:textId="22DB41D8" w:rsidR="006C4C71" w:rsidRPr="006C4C71" w:rsidRDefault="006C4C71" w:rsidP="00D20BD9">
      <w:pPr>
        <w:pStyle w:val="Zwykytekst1"/>
        <w:tabs>
          <w:tab w:val="left" w:pos="5670"/>
          <w:tab w:val="left" w:pos="5954"/>
        </w:tabs>
        <w:spacing w:before="12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6C4C71">
        <w:rPr>
          <w:rFonts w:ascii="Times New Roman" w:hAnsi="Times New Roman" w:cs="Times New Roman"/>
          <w:b/>
          <w:bCs/>
          <w:sz w:val="22"/>
          <w:szCs w:val="22"/>
          <w:u w:val="single"/>
        </w:rPr>
        <w:t>Część nr 3</w:t>
      </w:r>
    </w:p>
    <w:p w14:paraId="6256DD22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 – Cena</w:t>
      </w:r>
    </w:p>
    <w:p w14:paraId="549F7B72" w14:textId="77777777" w:rsidR="006C4C71" w:rsidRDefault="006C4C71" w:rsidP="006C4C71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wartość ofertową brutto </w:t>
      </w:r>
      <w:r>
        <w:rPr>
          <w:rFonts w:ascii="Times New Roman" w:hAnsi="Times New Roman" w:cs="Times New Roman"/>
          <w:sz w:val="22"/>
          <w:szCs w:val="22"/>
        </w:rPr>
        <w:t>................................................PLN</w:t>
      </w:r>
    </w:p>
    <w:p w14:paraId="054FAFDD" w14:textId="77777777" w:rsidR="006C4C71" w:rsidRDefault="006C4C71" w:rsidP="006C4C71">
      <w:pPr>
        <w:pStyle w:val="Zwykytekst1"/>
        <w:spacing w:before="120"/>
        <w:ind w:lef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 zaokrąglić do 2 miejsc po przecinku</w:t>
      </w:r>
    </w:p>
    <w:p w14:paraId="5D1A76E4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</w:p>
    <w:p w14:paraId="23EC2C6E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II – Okres gwarancji</w:t>
      </w:r>
    </w:p>
    <w:p w14:paraId="36713601" w14:textId="77777777" w:rsidR="006C4C71" w:rsidRDefault="006C4C71" w:rsidP="006C4C71">
      <w:pPr>
        <w:pStyle w:val="Zwykytekst1"/>
        <w:spacing w:before="120" w:line="276" w:lineRule="auto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udzielenia gwarancji przedmiotu zamówienia na okres … miesięcy od dnia podpisania „protokołu odbioru bez uwag” </w:t>
      </w:r>
      <w:r>
        <w:rPr>
          <w:rFonts w:ascii="Times New Roman" w:hAnsi="Times New Roman" w:cs="Times New Roman"/>
          <w:i/>
          <w:sz w:val="22"/>
          <w:szCs w:val="22"/>
        </w:rPr>
        <w:t>(min. 36, max. 60 miesięcy)</w:t>
      </w:r>
    </w:p>
    <w:p w14:paraId="30318720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</w:p>
    <w:p w14:paraId="7719AA64" w14:textId="77777777" w:rsidR="006C4C71" w:rsidRDefault="006C4C71" w:rsidP="006C4C71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III – Termin dostawy</w:t>
      </w:r>
    </w:p>
    <w:p w14:paraId="2EAAC161" w14:textId="77777777" w:rsidR="006C4C71" w:rsidRDefault="006C4C71" w:rsidP="006C4C71">
      <w:pPr>
        <w:pStyle w:val="Zwykytekst1"/>
        <w:spacing w:before="120"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Zobowiązujemy się do dostarczenia przedmiotu zamówienia w terminie do … …. dni roboczych od dnia zawarcia umowy </w:t>
      </w:r>
      <w:r>
        <w:rPr>
          <w:rFonts w:ascii="Times New Roman" w:hAnsi="Times New Roman" w:cs="Times New Roman"/>
          <w:i/>
          <w:sz w:val="22"/>
          <w:szCs w:val="22"/>
        </w:rPr>
        <w:t>(min. 5, max. 10 dni)</w:t>
      </w:r>
    </w:p>
    <w:p w14:paraId="24AED610" w14:textId="77777777" w:rsidR="006C4C71" w:rsidRDefault="006C4C71" w:rsidP="00D20BD9">
      <w:pPr>
        <w:pStyle w:val="Zwykytekst1"/>
        <w:tabs>
          <w:tab w:val="left" w:pos="5670"/>
          <w:tab w:val="left" w:pos="5954"/>
        </w:tabs>
        <w:spacing w:before="12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36089986" w14:textId="77777777" w:rsidR="00D20BD9" w:rsidRPr="00C01A47" w:rsidRDefault="00D20BD9" w:rsidP="00D20BD9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Projekcie umowy stanowiącym załącznik nr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C01A47">
        <w:rPr>
          <w:rFonts w:ascii="Times New Roman" w:hAnsi="Times New Roman" w:cs="Times New Roman"/>
          <w:sz w:val="22"/>
          <w:szCs w:val="22"/>
        </w:rPr>
        <w:t xml:space="preserve"> do SWZ.</w:t>
      </w:r>
    </w:p>
    <w:p w14:paraId="02F6840C" w14:textId="77777777" w:rsidR="00D20BD9" w:rsidRPr="00B1343B" w:rsidRDefault="00D20BD9" w:rsidP="00D20BD9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46347615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lastRenderedPageBreak/>
        <w:t>5</w:t>
      </w:r>
      <w:r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Pr="00ED63F4">
        <w:rPr>
          <w:rFonts w:ascii="Times New Roman" w:hAnsi="Times New Roman" w:cs="Times New Roman"/>
          <w:sz w:val="22"/>
          <w:szCs w:val="22"/>
        </w:rPr>
        <w:t>sami / z udziałem podwykonawców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65A2E689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3572FD9F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polegamy / nie polegamy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17788D2A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(wskazać podmiot i zakres, w jakim Wykonawca polega na zdolnościach innych podmiotów)</w:t>
      </w:r>
    </w:p>
    <w:p w14:paraId="06CC33EB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2F05F90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ubiegających się o udzielenie zamówienia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3A8F030F" w14:textId="77777777" w:rsidR="00D20BD9" w:rsidRPr="00ED63F4" w:rsidRDefault="00D20BD9" w:rsidP="00D20BD9">
      <w:pPr>
        <w:pStyle w:val="Zwykytekst1"/>
        <w:tabs>
          <w:tab w:val="left" w:leader="underscore" w:pos="9360"/>
        </w:tabs>
        <w:spacing w:line="276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1B7537EF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7AEF8B5C" w14:textId="77777777" w:rsidR="00D20BD9" w:rsidRPr="00F06E4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Pr="00F06E44">
        <w:rPr>
          <w:rFonts w:ascii="Times New Roman" w:hAnsi="Times New Roman" w:cs="Times New Roman"/>
          <w:b/>
          <w:sz w:val="22"/>
          <w:szCs w:val="22"/>
        </w:rPr>
        <w:tab/>
      </w:r>
      <w:r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52C249D2" w14:textId="77777777" w:rsidR="00D20BD9" w:rsidRPr="007C50C1" w:rsidRDefault="00D20BD9" w:rsidP="00D20BD9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późn. zm.) </w:t>
      </w:r>
    </w:p>
    <w:p w14:paraId="0296F1CE" w14:textId="77777777" w:rsidR="00D20BD9" w:rsidRPr="007C50C1" w:rsidRDefault="00D20BD9" w:rsidP="00D20BD9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>(Dz. U. z 2003 r., Nr 153, poz. 1503 z późn.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3C7309E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909FB">
        <w:rPr>
          <w:rFonts w:ascii="Times New Roman" w:hAnsi="Times New Roman" w:cs="Times New Roman"/>
          <w:iCs/>
          <w:sz w:val="22"/>
          <w:szCs w:val="22"/>
        </w:rPr>
        <w:t>Istotnymi dla Stron postanowieniami</w:t>
      </w:r>
      <w:r w:rsidRPr="00ED63F4">
        <w:rPr>
          <w:rFonts w:ascii="Times New Roman" w:hAnsi="Times New Roman" w:cs="Times New Roman"/>
          <w:iCs/>
          <w:sz w:val="22"/>
          <w:szCs w:val="22"/>
        </w:rPr>
        <w:t xml:space="preserve"> umowy</w:t>
      </w:r>
      <w:r w:rsidRPr="00ED63F4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3BA113DD" w14:textId="77777777" w:rsidR="00D20BD9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10. OŚWIADCZAMY, </w:t>
      </w:r>
      <w:r>
        <w:rPr>
          <w:rFonts w:ascii="Times New Roman" w:hAnsi="Times New Roman" w:cs="Times New Roman"/>
          <w:sz w:val="22"/>
          <w:szCs w:val="22"/>
        </w:rPr>
        <w:t>że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2D83D66F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0"/>
          <w:szCs w:val="20"/>
          <w:lang w:eastAsia="pl-PL"/>
        </w:rPr>
        <w:sym w:font="Times New Roman" w:char="F0F0"/>
      </w:r>
      <w:r>
        <w:rPr>
          <w:sz w:val="20"/>
          <w:szCs w:val="20"/>
          <w:lang w:eastAsia="pl-PL"/>
        </w:rPr>
        <w:t xml:space="preserve"> </w:t>
      </w:r>
      <w:r>
        <w:rPr>
          <w:sz w:val="22"/>
          <w:szCs w:val="22"/>
          <w:lang w:eastAsia="pl-PL"/>
        </w:rPr>
        <w:t xml:space="preserve">jesteśmy mikro przedsiębiorstwem* </w:t>
      </w:r>
    </w:p>
    <w:p w14:paraId="35C62F4D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jesteśmy małym przedsiębiorstwem** </w:t>
      </w:r>
    </w:p>
    <w:p w14:paraId="0F1161AF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jesteśmy średnim przedsiębiorstwem*** </w:t>
      </w:r>
    </w:p>
    <w:p w14:paraId="28DD3FB5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nie jesteśmy mikro/małym/średnim przedsiębiorstwem </w:t>
      </w:r>
    </w:p>
    <w:p w14:paraId="4AE1C105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(właściwe zaznaczyć) </w:t>
      </w:r>
    </w:p>
    <w:p w14:paraId="51B6B47B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0"/>
          <w:szCs w:val="20"/>
          <w:lang w:eastAsia="pl-PL"/>
        </w:rPr>
      </w:pPr>
    </w:p>
    <w:p w14:paraId="6936C074" w14:textId="77777777" w:rsidR="00D20BD9" w:rsidRDefault="00D20BD9" w:rsidP="00D20BD9">
      <w:pPr>
        <w:suppressAutoHyphens w:val="0"/>
        <w:autoSpaceDE w:val="0"/>
        <w:autoSpaceDN w:val="0"/>
        <w:adjustRightInd w:val="0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*Mikroprzedsiębiorstwo: przedsiębiorstwo, które zatrudnia mniej niż 10 osób i którego roczny obrót lub roczna suma</w:t>
      </w:r>
      <w:r>
        <w:rPr>
          <w:sz w:val="20"/>
          <w:szCs w:val="20"/>
          <w:lang w:eastAsia="pl-PL"/>
        </w:rPr>
        <w:br/>
        <w:t xml:space="preserve">   bilansowa nie przekracza 2 milionów EUR. </w:t>
      </w:r>
    </w:p>
    <w:p w14:paraId="7481FFF3" w14:textId="77777777" w:rsidR="00D20BD9" w:rsidRDefault="00D20BD9" w:rsidP="00D20BD9">
      <w:pPr>
        <w:suppressAutoHyphens w:val="0"/>
        <w:autoSpaceDE w:val="0"/>
        <w:autoSpaceDN w:val="0"/>
        <w:adjustRightInd w:val="0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**Małe przedsiębiorstwo: przedsiębiorstwo, które zatrudnia mniej niż 50 osób i którego roczny obrót lub roczna suma</w:t>
      </w:r>
      <w:r>
        <w:rPr>
          <w:sz w:val="20"/>
          <w:szCs w:val="20"/>
          <w:lang w:eastAsia="pl-PL"/>
        </w:rPr>
        <w:br/>
        <w:t xml:space="preserve">    bilansowa nie przekracza 10 milionów EUR. </w:t>
      </w:r>
    </w:p>
    <w:p w14:paraId="3A44F700" w14:textId="77777777" w:rsidR="00D20BD9" w:rsidRDefault="00D20BD9" w:rsidP="00D20BD9">
      <w:pPr>
        <w:suppressAutoHyphens w:val="0"/>
        <w:autoSpaceDE w:val="0"/>
        <w:autoSpaceDN w:val="0"/>
        <w:adjustRightInd w:val="0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***Średnie przedsiębiorstwa: przedsiębiorstwa, które nie są mikroprzedsiębiorstwami ani małymi przedsiębiorstwami</w:t>
      </w:r>
      <w:r>
        <w:rPr>
          <w:sz w:val="20"/>
          <w:szCs w:val="20"/>
          <w:lang w:eastAsia="pl-PL"/>
        </w:rPr>
        <w:br/>
        <w:t xml:space="preserve">      i które zatrudniają mniej niż 250 osób i których roczny obrót nie przekracza 50 milionów EUR lub roczna suma</w:t>
      </w:r>
      <w:r>
        <w:rPr>
          <w:sz w:val="20"/>
          <w:szCs w:val="20"/>
          <w:lang w:eastAsia="pl-PL"/>
        </w:rPr>
        <w:br/>
        <w:t xml:space="preserve">      bilansowa nie przekracza 43 milionów EUR. </w:t>
      </w:r>
    </w:p>
    <w:p w14:paraId="02C4A03B" w14:textId="77777777" w:rsidR="00D20BD9" w:rsidRDefault="00D20BD9" w:rsidP="00D20BD9">
      <w:pPr>
        <w:pStyle w:val="Zwykytekst1"/>
        <w:tabs>
          <w:tab w:val="left" w:pos="0"/>
          <w:tab w:val="left" w:leader="dot" w:pos="9072"/>
        </w:tabs>
        <w:spacing w:before="240"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lang w:eastAsia="pl-PL"/>
        </w:rPr>
        <w:t>(zalecenie Komisji z dnia 6 maja 2003 r. dotyczące definicji mikroprzedsiębiorstw oraz małych i średnich przedsiębiorstw (Dz.U. L 124 z 20.5.2003, s. 36).</w:t>
      </w:r>
    </w:p>
    <w:p w14:paraId="4C43BA1F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1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ADRES DO K</w:t>
      </w:r>
      <w:r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>
        <w:rPr>
          <w:rFonts w:ascii="Times New Roman" w:hAnsi="Times New Roman" w:cs="Times New Roman"/>
          <w:b/>
          <w:sz w:val="22"/>
          <w:szCs w:val="22"/>
        </w:rPr>
        <w:t>I</w:t>
      </w:r>
    </w:p>
    <w:p w14:paraId="5D480410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lastRenderedPageBreak/>
        <w:t>Imię i nazwisko:</w:t>
      </w:r>
    </w:p>
    <w:p w14:paraId="2ED0D1A0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1C06AB9D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46F25A43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A7D86F8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line="276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2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Stanowisko oraz imię i nazwisko osoby upoważnionej do zawarcia umowy:</w:t>
      </w:r>
      <w:r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______________________________________________________________________</w:t>
      </w:r>
    </w:p>
    <w:p w14:paraId="1CAFAEA3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1ACB7530" w14:textId="77777777" w:rsidR="00D20BD9" w:rsidRPr="0002352C" w:rsidRDefault="00D20BD9" w:rsidP="00D20BD9">
      <w:pPr>
        <w:pStyle w:val="Zwykytekst1"/>
        <w:tabs>
          <w:tab w:val="left" w:pos="360"/>
          <w:tab w:val="left" w:leader="dot" w:pos="9072"/>
        </w:tabs>
        <w:spacing w:line="276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0A5B8157" w14:textId="77777777" w:rsidR="00D20BD9" w:rsidRPr="00B94369" w:rsidRDefault="00D20BD9" w:rsidP="00D20BD9">
      <w:pPr>
        <w:tabs>
          <w:tab w:val="left" w:pos="142"/>
          <w:tab w:val="left" w:pos="426"/>
        </w:tabs>
        <w:suppressAutoHyphens w:val="0"/>
        <w:spacing w:after="160" w:line="276" w:lineRule="auto"/>
        <w:contextualSpacing/>
        <w:jc w:val="both"/>
        <w:rPr>
          <w:b/>
          <w:spacing w:val="20"/>
          <w:sz w:val="22"/>
          <w:szCs w:val="22"/>
          <w:u w:val="single"/>
          <w:lang w:eastAsia="pl-PL"/>
        </w:rPr>
      </w:pPr>
      <w:r w:rsidRPr="00B94369">
        <w:rPr>
          <w:b/>
          <w:sz w:val="22"/>
          <w:szCs w:val="22"/>
        </w:rPr>
        <w:t xml:space="preserve">13. </w:t>
      </w:r>
      <w:r w:rsidRPr="00B94369">
        <w:rPr>
          <w:b/>
          <w:sz w:val="22"/>
          <w:szCs w:val="22"/>
        </w:rPr>
        <w:tab/>
      </w:r>
      <w:bookmarkStart w:id="4" w:name="page23"/>
      <w:bookmarkEnd w:id="4"/>
      <w:r w:rsidRPr="00B94369">
        <w:rPr>
          <w:b/>
          <w:spacing w:val="20"/>
          <w:sz w:val="22"/>
          <w:szCs w:val="22"/>
          <w:u w:val="single"/>
          <w:lang w:eastAsia="pl-PL"/>
        </w:rPr>
        <w:t xml:space="preserve">Oświadczamy, że: (wypełnia Wykonawca) </w:t>
      </w:r>
      <w:r w:rsidRPr="00B94369">
        <w:rPr>
          <w:b/>
          <w:sz w:val="22"/>
          <w:szCs w:val="22"/>
          <w:u w:val="single"/>
        </w:rPr>
        <w:t>– niepotrzebne skreślić</w:t>
      </w:r>
      <w:r w:rsidRPr="00B94369">
        <w:rPr>
          <w:b/>
          <w:sz w:val="22"/>
          <w:szCs w:val="22"/>
        </w:rPr>
        <w:t>:</w:t>
      </w:r>
    </w:p>
    <w:p w14:paraId="737DA458" w14:textId="77777777" w:rsidR="00D20BD9" w:rsidRPr="00B94369" w:rsidRDefault="00D20BD9" w:rsidP="00D20BD9">
      <w:pPr>
        <w:tabs>
          <w:tab w:val="left" w:pos="0"/>
        </w:tabs>
        <w:spacing w:line="276" w:lineRule="auto"/>
        <w:ind w:left="360"/>
        <w:contextualSpacing/>
        <w:jc w:val="both"/>
        <w:rPr>
          <w:sz w:val="22"/>
          <w:szCs w:val="22"/>
        </w:rPr>
      </w:pPr>
      <w:r w:rsidRPr="00B94369">
        <w:rPr>
          <w:sz w:val="22"/>
          <w:szCs w:val="22"/>
        </w:rPr>
        <w:t xml:space="preserve">złożona oferta </w:t>
      </w:r>
      <w:r w:rsidRPr="00B94369">
        <w:rPr>
          <w:sz w:val="22"/>
          <w:szCs w:val="22"/>
          <w:u w:val="single"/>
        </w:rPr>
        <w:t>prowadzi/ nie prowadzi</w:t>
      </w:r>
      <w:r w:rsidRPr="00B94369">
        <w:rPr>
          <w:b/>
          <w:sz w:val="22"/>
          <w:szCs w:val="22"/>
        </w:rPr>
        <w:t>*</w:t>
      </w:r>
      <w:r w:rsidRPr="00B94369">
        <w:rPr>
          <w:sz w:val="22"/>
          <w:szCs w:val="22"/>
        </w:rPr>
        <w:t xml:space="preserve"> do powstania obowiązku podatkowego po stronie Zamawiającego </w:t>
      </w:r>
    </w:p>
    <w:p w14:paraId="3616B796" w14:textId="77777777" w:rsidR="00D20BD9" w:rsidRPr="00B94369" w:rsidRDefault="00D20BD9" w:rsidP="00D20BD9">
      <w:pPr>
        <w:suppressAutoHyphens w:val="0"/>
        <w:spacing w:line="276" w:lineRule="auto"/>
        <w:ind w:left="360"/>
        <w:contextualSpacing/>
        <w:jc w:val="both"/>
        <w:rPr>
          <w:spacing w:val="20"/>
          <w:sz w:val="22"/>
          <w:szCs w:val="22"/>
          <w:lang w:eastAsia="pl-PL"/>
        </w:rPr>
      </w:pPr>
      <w:r w:rsidRPr="00B94369">
        <w:rPr>
          <w:spacing w:val="20"/>
          <w:sz w:val="22"/>
          <w:szCs w:val="22"/>
          <w:lang w:eastAsia="pl-PL"/>
        </w:rPr>
        <w:t>……………………………………………………………………………………………………</w:t>
      </w:r>
    </w:p>
    <w:p w14:paraId="208DB376" w14:textId="77777777" w:rsidR="00D20BD9" w:rsidRPr="00B94369" w:rsidRDefault="00D20BD9" w:rsidP="00D20BD9">
      <w:pPr>
        <w:suppressAutoHyphens w:val="0"/>
        <w:spacing w:line="276" w:lineRule="auto"/>
        <w:ind w:left="360"/>
        <w:contextualSpacing/>
        <w:jc w:val="both"/>
        <w:rPr>
          <w:spacing w:val="20"/>
          <w:sz w:val="22"/>
          <w:szCs w:val="22"/>
          <w:lang w:eastAsia="pl-PL"/>
        </w:rPr>
      </w:pPr>
      <w:r w:rsidRPr="00B94369">
        <w:rPr>
          <w:spacing w:val="20"/>
          <w:sz w:val="22"/>
          <w:szCs w:val="22"/>
          <w:lang w:eastAsia="pl-PL"/>
        </w:rPr>
        <w:t>……………………………………………………………………………………………………</w:t>
      </w:r>
    </w:p>
    <w:p w14:paraId="772A71A8" w14:textId="77777777" w:rsidR="00D20BD9" w:rsidRPr="00820FC6" w:rsidRDefault="00D20BD9" w:rsidP="00D20BD9">
      <w:pPr>
        <w:suppressAutoHyphens w:val="0"/>
        <w:spacing w:line="276" w:lineRule="auto"/>
        <w:ind w:left="357"/>
        <w:contextualSpacing/>
        <w:jc w:val="both"/>
        <w:rPr>
          <w:iCs/>
          <w:sz w:val="22"/>
          <w:szCs w:val="22"/>
          <w:lang w:eastAsia="pl-PL"/>
        </w:rPr>
      </w:pPr>
    </w:p>
    <w:p w14:paraId="32573849" w14:textId="77777777" w:rsidR="00D20BD9" w:rsidRPr="006F06F0" w:rsidRDefault="00D20BD9" w:rsidP="00D20BD9">
      <w:pPr>
        <w:suppressAutoHyphens w:val="0"/>
        <w:spacing w:line="276" w:lineRule="auto"/>
        <w:ind w:left="142" w:hanging="142"/>
        <w:contextualSpacing/>
        <w:jc w:val="both"/>
        <w:rPr>
          <w:b/>
          <w:i/>
          <w:sz w:val="20"/>
          <w:szCs w:val="20"/>
          <w:lang w:eastAsia="pl-PL"/>
        </w:rPr>
      </w:pPr>
      <w:r w:rsidRPr="006F06F0">
        <w:rPr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6F06F0">
        <w:rPr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571724E8" w14:textId="77777777" w:rsidR="00D20BD9" w:rsidRPr="006F06F0" w:rsidRDefault="00D20BD9" w:rsidP="00D20BD9">
      <w:pPr>
        <w:spacing w:line="276" w:lineRule="auto"/>
        <w:ind w:left="142"/>
        <w:jc w:val="both"/>
        <w:rPr>
          <w:rFonts w:eastAsiaTheme="minorHAnsi"/>
          <w:iCs/>
          <w:sz w:val="20"/>
          <w:szCs w:val="20"/>
          <w:lang w:eastAsia="en-US"/>
        </w:rPr>
      </w:pPr>
      <w:r w:rsidRPr="006F06F0">
        <w:rPr>
          <w:rFonts w:eastAsia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2DEFB0B3" w14:textId="77777777" w:rsidR="00D20BD9" w:rsidRPr="00B94369" w:rsidRDefault="00D20BD9" w:rsidP="00D20BD9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5F5A8364" w14:textId="77777777" w:rsidR="00D20BD9" w:rsidRPr="00ED63F4" w:rsidRDefault="00D20BD9" w:rsidP="00D20BD9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4</w:t>
      </w:r>
      <w:r w:rsidRPr="00ED63F4">
        <w:rPr>
          <w:b/>
          <w:sz w:val="22"/>
          <w:szCs w:val="22"/>
        </w:rPr>
        <w:t xml:space="preserve">. Oświadczamy, </w:t>
      </w:r>
      <w:r w:rsidRPr="00ED63F4">
        <w:rPr>
          <w:sz w:val="22"/>
          <w:szCs w:val="22"/>
        </w:rPr>
        <w:t>że wypełniłem obowiązki informacyjne przewidziane w art. 13 lub art. 14 RODO</w:t>
      </w:r>
      <w:r w:rsidRPr="00032C30">
        <w:rPr>
          <w:sz w:val="22"/>
          <w:szCs w:val="22"/>
        </w:rPr>
        <w:t>¹</w:t>
      </w:r>
      <w:r w:rsidRPr="00ED63F4">
        <w:rPr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Pr="00032C30">
        <w:rPr>
          <w:sz w:val="22"/>
          <w:szCs w:val="22"/>
        </w:rPr>
        <w:t>²</w:t>
      </w:r>
      <w:r w:rsidRPr="00ED63F4">
        <w:rPr>
          <w:sz w:val="22"/>
          <w:szCs w:val="22"/>
        </w:rPr>
        <w:t>.</w:t>
      </w:r>
    </w:p>
    <w:p w14:paraId="2E6F6E4B" w14:textId="77777777" w:rsidR="00D20BD9" w:rsidRPr="00ED63F4" w:rsidRDefault="00D20BD9" w:rsidP="00D20BD9">
      <w:pPr>
        <w:pStyle w:val="Zwykytekst1"/>
        <w:tabs>
          <w:tab w:val="left" w:pos="735"/>
        </w:tabs>
        <w:spacing w:before="240" w:line="276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03E6FA5B" w14:textId="77777777" w:rsidR="00D20BD9" w:rsidRPr="00ED63F4" w:rsidRDefault="00D20BD9" w:rsidP="00D20BD9">
      <w:pPr>
        <w:pStyle w:val="Zwykytekst1"/>
        <w:tabs>
          <w:tab w:val="left" w:pos="360"/>
        </w:tabs>
        <w:spacing w:after="28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5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WRAZ Z OFERTĄ</w:t>
      </w:r>
      <w:r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>
        <w:rPr>
          <w:rFonts w:ascii="Times New Roman" w:hAnsi="Times New Roman" w:cs="Times New Roman"/>
          <w:sz w:val="22"/>
          <w:szCs w:val="22"/>
        </w:rPr>
        <w:t xml:space="preserve">załączniki, </w:t>
      </w:r>
      <w:r w:rsidRPr="00ED63F4">
        <w:rPr>
          <w:rFonts w:ascii="Times New Roman" w:hAnsi="Times New Roman" w:cs="Times New Roman"/>
          <w:sz w:val="22"/>
          <w:szCs w:val="22"/>
        </w:rPr>
        <w:t>oświadczenia i dokumenty:</w:t>
      </w:r>
    </w:p>
    <w:p w14:paraId="4F1F36FF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</w:t>
      </w:r>
    </w:p>
    <w:p w14:paraId="7B8DA87A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4855A58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0AE7859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EFBA38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</w:t>
      </w:r>
    </w:p>
    <w:p w14:paraId="46BC5C9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337CBEA" w14:textId="77777777" w:rsidR="00D20BD9" w:rsidRPr="00ED63F4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8346FD5" w14:textId="77777777" w:rsidR="00D20BD9" w:rsidRDefault="00D20BD9" w:rsidP="00D20BD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EB3416F" w14:textId="77777777" w:rsidR="00D20BD9" w:rsidRPr="00A257E6" w:rsidRDefault="00D20BD9" w:rsidP="00D20BD9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A257E6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0DE1E6F7" w14:textId="77777777" w:rsidR="00D20BD9" w:rsidRPr="00A257E6" w:rsidRDefault="00D20BD9" w:rsidP="00D20BD9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2E664894" w14:textId="77777777" w:rsidR="00D20BD9" w:rsidRPr="00A257E6" w:rsidRDefault="00D20BD9" w:rsidP="00D20BD9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A257E6">
        <w:rPr>
          <w:rFonts w:ascii="Times New Roman" w:hAnsi="Times New Roman" w:cs="Times New Roman"/>
          <w:color w:val="FF0000"/>
        </w:rPr>
        <w:t xml:space="preserve">Pliki podpisywane </w:t>
      </w:r>
      <w:r w:rsidRPr="00A257E6">
        <w:rPr>
          <w:rFonts w:ascii="Times New Roman" w:hAnsi="Times New Roman" w:cs="Times New Roman"/>
          <w:color w:val="FF0000"/>
          <w:u w:val="single"/>
        </w:rPr>
        <w:t>profilem zaufanym</w:t>
      </w:r>
      <w:r w:rsidRPr="00A257E6">
        <w:rPr>
          <w:rFonts w:ascii="Times New Roman" w:hAnsi="Times New Roman" w:cs="Times New Roman"/>
          <w:color w:val="FF0000"/>
        </w:rPr>
        <w:t xml:space="preserve">, nie mogą być większe niż </w:t>
      </w:r>
      <w:r w:rsidRPr="00A257E6">
        <w:rPr>
          <w:rFonts w:ascii="Times New Roman" w:hAnsi="Times New Roman" w:cs="Times New Roman"/>
          <w:color w:val="FF0000"/>
          <w:u w:val="single"/>
        </w:rPr>
        <w:t>10MB</w:t>
      </w:r>
      <w:r w:rsidRPr="00A257E6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A257E6">
        <w:rPr>
          <w:rFonts w:ascii="Times New Roman" w:hAnsi="Times New Roman" w:cs="Times New Roman"/>
          <w:color w:val="FF0000"/>
          <w:u w:val="single"/>
        </w:rPr>
        <w:t>podpisu osobistego</w:t>
      </w:r>
      <w:r w:rsidRPr="00A257E6">
        <w:rPr>
          <w:rFonts w:ascii="Times New Roman" w:hAnsi="Times New Roman" w:cs="Times New Roman"/>
          <w:color w:val="FF0000"/>
        </w:rPr>
        <w:t xml:space="preserve"> nie mogą być większe niż </w:t>
      </w:r>
      <w:r w:rsidRPr="00A257E6">
        <w:rPr>
          <w:rFonts w:ascii="Times New Roman" w:hAnsi="Times New Roman" w:cs="Times New Roman"/>
          <w:color w:val="FF0000"/>
          <w:u w:val="single"/>
        </w:rPr>
        <w:t>5MB</w:t>
      </w:r>
    </w:p>
    <w:p w14:paraId="24FB2E1C" w14:textId="77777777" w:rsidR="00D20BD9" w:rsidRPr="00A257E6" w:rsidRDefault="00D20BD9" w:rsidP="00D20BD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5324A191" w14:textId="77777777" w:rsidR="00D20BD9" w:rsidRPr="00C3207B" w:rsidRDefault="00D20BD9" w:rsidP="00D20BD9">
      <w:pPr>
        <w:pStyle w:val="Zwykytekst1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  <w:r w:rsidRPr="00C3207B">
        <w:rPr>
          <w:rFonts w:ascii="Times New Roman" w:hAnsi="Times New Roman" w:cs="Times New Roman"/>
          <w:b/>
          <w:bCs/>
          <w:color w:val="FF0000"/>
        </w:rPr>
        <w:t xml:space="preserve">Zamawiający zaleca zapisanie formularza w formacie .pdf- z zastrzeżeniem, iż po zapisaniu muszą być widoczne wszystkie cyfry i litery stanowiące treść Formularza </w:t>
      </w:r>
    </w:p>
    <w:p w14:paraId="3F5716C3" w14:textId="77777777" w:rsidR="00D20BD9" w:rsidRPr="00A04965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14:paraId="0B10FD93" w14:textId="77777777" w:rsidR="00D20BD9" w:rsidRPr="005D63FC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5DCB5DD" w14:textId="77777777" w:rsidR="00D20BD9" w:rsidRPr="005D63FC" w:rsidRDefault="00D20BD9" w:rsidP="00D20BD9">
      <w:pPr>
        <w:pStyle w:val="Zwykytekst1"/>
        <w:spacing w:line="276" w:lineRule="auto"/>
        <w:ind w:right="-1"/>
        <w:rPr>
          <w:rFonts w:ascii="Times New Roman" w:hAnsi="Times New Roman" w:cs="Times New Roman"/>
          <w:i/>
          <w:sz w:val="18"/>
          <w:szCs w:val="18"/>
        </w:rPr>
      </w:pPr>
    </w:p>
    <w:p w14:paraId="1F39A160" w14:textId="77777777" w:rsidR="00D20BD9" w:rsidRPr="005D63FC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w przypadku gdy wykonawca nie przekazuje danych osobowych innych, niż bezpośrednio jego dotyczących, oświadczenia wykonawca nie składa (usunięcie treści oświadczenia np. przez jego wykreślenie).</w:t>
      </w:r>
    </w:p>
    <w:p w14:paraId="337A1E72" w14:textId="78983A6F" w:rsidR="00D20BD9" w:rsidRDefault="00D20BD9">
      <w:pPr>
        <w:suppressAutoHyphens w:val="0"/>
        <w:rPr>
          <w:b/>
          <w:sz w:val="22"/>
          <w:szCs w:val="22"/>
        </w:rPr>
      </w:pPr>
    </w:p>
    <w:p w14:paraId="31A7A39E" w14:textId="77777777" w:rsidR="00D20BD9" w:rsidRDefault="00D20BD9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C83088B" w14:textId="3FF0B79F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lastRenderedPageBreak/>
        <w:t xml:space="preserve">Załącznik nr </w:t>
      </w:r>
      <w:r w:rsidR="00D20BD9">
        <w:rPr>
          <w:b/>
          <w:sz w:val="22"/>
          <w:szCs w:val="22"/>
        </w:rPr>
        <w:t>3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7B1D80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20903171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7B1D80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ACEA28F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 w:rsidR="00F525A6">
        <w:rPr>
          <w:sz w:val="22"/>
          <w:szCs w:val="22"/>
        </w:rPr>
        <w:t xml:space="preserve"> ze zm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2CA6AC50" w:rsidR="00C10A3C" w:rsidRPr="00EF44A3" w:rsidRDefault="00C10A3C" w:rsidP="008D38CF">
      <w:pPr>
        <w:spacing w:line="276" w:lineRule="auto"/>
        <w:jc w:val="both"/>
        <w:rPr>
          <w:b/>
          <w:i/>
          <w:sz w:val="22"/>
          <w:szCs w:val="22"/>
        </w:rPr>
      </w:pPr>
      <w:r w:rsidRPr="00EF44A3">
        <w:rPr>
          <w:sz w:val="22"/>
          <w:szCs w:val="22"/>
        </w:rPr>
        <w:t xml:space="preserve">Na potrzeby postępowania o udzielenie zamówienia publicznego pn. </w:t>
      </w:r>
      <w:bookmarkStart w:id="5" w:name="_Hlk207698357"/>
      <w:bookmarkStart w:id="6" w:name="_Hlk200545418"/>
      <w:bookmarkStart w:id="7" w:name="_Hlk181087244"/>
      <w:bookmarkStart w:id="8" w:name="_Hlk128745056"/>
      <w:r w:rsidR="009333A9" w:rsidRPr="009333A9">
        <w:rPr>
          <w:sz w:val="22"/>
          <w:szCs w:val="22"/>
        </w:rPr>
        <w:t xml:space="preserve"> </w:t>
      </w:r>
      <w:bookmarkStart w:id="9" w:name="_Hlk210288456"/>
      <w:r w:rsidR="009333A9" w:rsidRPr="009333A9">
        <w:rPr>
          <w:i/>
          <w:iCs/>
          <w:sz w:val="22"/>
          <w:szCs w:val="22"/>
        </w:rPr>
        <w:t>„Dostawa drukarek i czytników kodów kreskowych oraz skanerów do pracy z EZDRP”</w:t>
      </w:r>
      <w:bookmarkEnd w:id="5"/>
      <w:bookmarkEnd w:id="9"/>
      <w:r w:rsidR="0054666F" w:rsidRPr="0054666F">
        <w:rPr>
          <w:bCs/>
          <w:i/>
          <w:sz w:val="22"/>
          <w:szCs w:val="22"/>
        </w:rPr>
        <w:t>,</w:t>
      </w:r>
      <w:r w:rsidR="0054666F">
        <w:rPr>
          <w:b/>
          <w:i/>
          <w:sz w:val="22"/>
          <w:szCs w:val="22"/>
        </w:rPr>
        <w:t xml:space="preserve"> </w:t>
      </w:r>
      <w:bookmarkEnd w:id="6"/>
      <w:bookmarkEnd w:id="7"/>
      <w:bookmarkEnd w:id="8"/>
      <w:r w:rsidRPr="00EF44A3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55B8B3B2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Pr="00FF71EB">
        <w:rPr>
          <w:sz w:val="22"/>
        </w:rPr>
        <w:t xml:space="preserve">świadczam/my,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</w:t>
      </w:r>
      <w:r w:rsidR="0054666F">
        <w:rPr>
          <w:sz w:val="22"/>
          <w:lang w:val="pl-PL"/>
        </w:rPr>
        <w:t xml:space="preserve"> i</w:t>
      </w:r>
      <w:r w:rsidR="00CA712F">
        <w:rPr>
          <w:sz w:val="22"/>
          <w:lang w:val="pl-PL"/>
        </w:rPr>
        <w:t xml:space="preserve"> 5</w:t>
      </w:r>
      <w:r w:rsidRPr="00FF71EB">
        <w:rPr>
          <w:sz w:val="22"/>
        </w:rPr>
        <w:t xml:space="preserve"> ustawy Pzp.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28B61785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</w:t>
      </w:r>
      <w:r w:rsidR="00CA712F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oraz art. 109 ust.1 pkt 4</w:t>
      </w:r>
      <w:r w:rsidR="0054666F">
        <w:rPr>
          <w:i/>
          <w:sz w:val="22"/>
          <w:szCs w:val="22"/>
        </w:rPr>
        <w:t xml:space="preserve"> i</w:t>
      </w:r>
      <w:r w:rsidR="006A60FD">
        <w:rPr>
          <w:i/>
          <w:sz w:val="22"/>
          <w:szCs w:val="22"/>
        </w:rPr>
        <w:t xml:space="preserve"> 5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podwykonawcą/ami: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KRS/CEiDG)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C97D022" w14:textId="77777777" w:rsidR="00FC3087" w:rsidRDefault="00FC308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6B301BE6" w14:textId="2CC78075" w:rsidR="00FE6613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</w:p>
    <w:p w14:paraId="55A5E3C0" w14:textId="1759CD92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32386E8D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BE25FF">
        <w:rPr>
          <w:sz w:val="22"/>
          <w:szCs w:val="22"/>
        </w:rPr>
        <w:t>(Dz.U.2024</w:t>
      </w:r>
      <w:r w:rsidR="00F525A6">
        <w:rPr>
          <w:sz w:val="22"/>
          <w:szCs w:val="22"/>
        </w:rPr>
        <w:t>r, poz.</w:t>
      </w:r>
      <w:r w:rsidRPr="00BE25FF">
        <w:rPr>
          <w:sz w:val="22"/>
          <w:szCs w:val="22"/>
        </w:rPr>
        <w:t>1320</w:t>
      </w:r>
      <w:r w:rsidR="00F525A6">
        <w:rPr>
          <w:sz w:val="22"/>
          <w:szCs w:val="22"/>
        </w:rPr>
        <w:t xml:space="preserve"> ze zm.</w:t>
      </w:r>
      <w:r w:rsidRPr="00BE25FF">
        <w:rPr>
          <w:sz w:val="22"/>
          <w:szCs w:val="22"/>
        </w:rPr>
        <w:t>)</w:t>
      </w:r>
      <w:r w:rsidRPr="00E35803">
        <w:rPr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 xml:space="preserve"> (dalej jako: ustawa Pzp),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29E45022" w:rsidR="00E5647D" w:rsidRPr="00ED63F4" w:rsidRDefault="00E5647D" w:rsidP="0054666F">
      <w:pPr>
        <w:spacing w:line="276" w:lineRule="auto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9333A9" w:rsidRPr="009333A9">
        <w:rPr>
          <w:i/>
          <w:iCs/>
          <w:sz w:val="22"/>
          <w:szCs w:val="22"/>
        </w:rPr>
        <w:t>„Dostawa drukarek i czytników kodów kreskowych oraz skanerów do pracy z EZDRP”</w:t>
      </w:r>
      <w:r w:rsidR="00FC3087" w:rsidRPr="00717E54">
        <w:rPr>
          <w:sz w:val="22"/>
          <w:szCs w:val="22"/>
        </w:rPr>
        <w:t>,</w:t>
      </w:r>
      <w:r w:rsidR="00FC3087">
        <w:rPr>
          <w:b/>
          <w:bCs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następującego/ych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5BACFFB9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 xml:space="preserve">Załącznik nr </w:t>
      </w:r>
      <w:r w:rsidR="00D20BD9">
        <w:rPr>
          <w:b/>
          <w:iCs/>
          <w:sz w:val="22"/>
          <w:szCs w:val="22"/>
        </w:rPr>
        <w:t>3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7B1D80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0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20903172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7B1D80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10"/>
    <w:p w14:paraId="0722C318" w14:textId="77777777" w:rsidR="00C10A3C" w:rsidRPr="00FC3087" w:rsidRDefault="00C10A3C" w:rsidP="00C10A3C">
      <w:pPr>
        <w:spacing w:before="360" w:after="360" w:line="276" w:lineRule="auto"/>
        <w:jc w:val="center"/>
        <w:rPr>
          <w:i/>
          <w:color w:val="0070C0"/>
          <w:sz w:val="22"/>
          <w:szCs w:val="22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11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11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</w:r>
      <w:r w:rsidRPr="00FC3087">
        <w:rPr>
          <w:i/>
          <w:color w:val="0070C0"/>
          <w:sz w:val="22"/>
          <w:szCs w:val="22"/>
        </w:rPr>
        <w:t>na zasadach określonych w art. 58 ustawy Prawo zamówień publicznych</w:t>
      </w:r>
      <w:r w:rsidRPr="00FC3087">
        <w:rPr>
          <w:color w:val="0070C0"/>
          <w:sz w:val="22"/>
          <w:szCs w:val="22"/>
        </w:rPr>
        <w:t>)</w:t>
      </w:r>
    </w:p>
    <w:p w14:paraId="5BA31CD3" w14:textId="77777777" w:rsidR="00C10A3C" w:rsidRPr="00FC3087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 xml:space="preserve">W imieniu </w:t>
      </w:r>
      <w:r w:rsidRPr="00FC3087">
        <w:rPr>
          <w:sz w:val="22"/>
          <w:szCs w:val="22"/>
        </w:rPr>
        <w:t xml:space="preserve">reprezentowanych przeze mnie </w:t>
      </w:r>
      <w:r w:rsidRPr="00FC3087">
        <w:rPr>
          <w:color w:val="000000"/>
          <w:sz w:val="22"/>
          <w:szCs w:val="22"/>
        </w:rPr>
        <w:t>WYKONAWCÓW:</w:t>
      </w:r>
    </w:p>
    <w:p w14:paraId="1B95B1D5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FC3087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FC3087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A57BA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A57BA4">
        <w:rPr>
          <w:i/>
          <w:color w:val="000000"/>
          <w:sz w:val="18"/>
          <w:szCs w:val="18"/>
        </w:rPr>
        <w:t>(siedziby i adresy Wykonawców)</w:t>
      </w:r>
    </w:p>
    <w:p w14:paraId="68DFCA20" w14:textId="28C60165" w:rsidR="00C10A3C" w:rsidRPr="00FC3087" w:rsidRDefault="00C10A3C" w:rsidP="00601976">
      <w:pPr>
        <w:spacing w:before="240" w:after="240"/>
        <w:jc w:val="both"/>
        <w:rPr>
          <w:sz w:val="22"/>
          <w:szCs w:val="22"/>
        </w:rPr>
      </w:pPr>
      <w:r w:rsidRPr="00FC3087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FC3087">
        <w:rPr>
          <w:color w:val="000000"/>
          <w:sz w:val="22"/>
          <w:szCs w:val="22"/>
        </w:rPr>
        <w:t xml:space="preserve"> </w:t>
      </w:r>
      <w:bookmarkStart w:id="12" w:name="_Hlk63246249"/>
      <w:r w:rsidRPr="00FC3087">
        <w:rPr>
          <w:color w:val="000000"/>
          <w:sz w:val="22"/>
          <w:szCs w:val="22"/>
        </w:rPr>
        <w:t>pn.</w:t>
      </w:r>
      <w:r w:rsidRPr="00FC3087">
        <w:rPr>
          <w:sz w:val="22"/>
          <w:szCs w:val="22"/>
        </w:rPr>
        <w:t xml:space="preserve"> </w:t>
      </w:r>
      <w:bookmarkStart w:id="13" w:name="_Hlk210288519"/>
      <w:bookmarkEnd w:id="12"/>
      <w:r w:rsidR="009333A9" w:rsidRPr="009333A9">
        <w:rPr>
          <w:i/>
          <w:iCs/>
          <w:sz w:val="22"/>
          <w:szCs w:val="22"/>
        </w:rPr>
        <w:t>„Dostawa drukarek i czytników kodów kreskowych oraz skanerów do pracy z EZDRP”</w:t>
      </w:r>
      <w:bookmarkEnd w:id="13"/>
      <w:r w:rsidR="008D38CF">
        <w:rPr>
          <w:bCs/>
          <w:i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jako upoważniony na piśmie, niniejszym – zgodnie z wymogami art. 117 ust. </w:t>
      </w:r>
      <w:bookmarkStart w:id="14" w:name="_Hlk63245911"/>
      <w:r w:rsidRPr="00FC3087">
        <w:rPr>
          <w:sz w:val="22"/>
          <w:szCs w:val="22"/>
        </w:rPr>
        <w:t xml:space="preserve">4 ustawy z dnia 11 września 2019 r. - Prawo zamówień publicznych </w:t>
      </w:r>
      <w:bookmarkEnd w:id="14"/>
      <w:r w:rsidRPr="00FC3087">
        <w:rPr>
          <w:sz w:val="22"/>
          <w:szCs w:val="22"/>
        </w:rPr>
        <w:t>– oświadczam, że:</w:t>
      </w:r>
    </w:p>
    <w:p w14:paraId="6C5A2F8C" w14:textId="77777777" w:rsidR="00C10A3C" w:rsidRPr="00FC3087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……………………………………………………………………………………</w:t>
      </w:r>
      <w:r w:rsidR="00610520" w:rsidRPr="00FC3087">
        <w:rPr>
          <w:sz w:val="22"/>
          <w:szCs w:val="22"/>
        </w:rPr>
        <w:t>…..</w:t>
      </w:r>
      <w:r w:rsidRPr="00FC3087">
        <w:rPr>
          <w:sz w:val="22"/>
          <w:szCs w:val="22"/>
        </w:rPr>
        <w:t>……….</w:t>
      </w:r>
    </w:p>
    <w:p w14:paraId="39F78FE3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FC3087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…….</w:t>
      </w:r>
      <w:r w:rsidRPr="00FC3087">
        <w:rPr>
          <w:sz w:val="22"/>
          <w:szCs w:val="22"/>
        </w:rPr>
        <w:t>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65146552" w14:textId="08F41A11" w:rsidR="00C10A3C" w:rsidRPr="00FC3087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</w:t>
      </w:r>
    </w:p>
    <w:p w14:paraId="5A7FDCDE" w14:textId="77777777" w:rsidR="00C10A3C" w:rsidRPr="00FC3087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………………</w:t>
      </w:r>
    </w:p>
    <w:p w14:paraId="6F8DDC41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FC3087">
        <w:rPr>
          <w:i/>
          <w:iCs/>
          <w:sz w:val="18"/>
          <w:szCs w:val="18"/>
        </w:rPr>
        <w:t>(nazwa i adres Wykonawcy</w:t>
      </w:r>
      <w:r w:rsidRPr="00FC3087">
        <w:rPr>
          <w:i/>
          <w:iCs/>
          <w:sz w:val="22"/>
          <w:szCs w:val="22"/>
        </w:rPr>
        <w:t>)</w:t>
      </w:r>
    </w:p>
    <w:p w14:paraId="46FD17AD" w14:textId="64C96CAC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76821386" w14:textId="1E5AE684" w:rsidR="00C10A3C" w:rsidRPr="00FC3087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</w:t>
      </w:r>
    </w:p>
    <w:p w14:paraId="0F63CF63" w14:textId="77777777" w:rsidR="00C10A3C" w:rsidRPr="00FC3087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C3087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A96498E" w14:textId="77777777" w:rsidR="00F915CA" w:rsidRDefault="00F915CA" w:rsidP="00F915CA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24B07BC0" w14:textId="396CC69E" w:rsidR="005229EC" w:rsidRPr="000912CE" w:rsidRDefault="00F915CA" w:rsidP="005229EC">
      <w:pPr>
        <w:pStyle w:val="Zwykytekst1"/>
        <w:tabs>
          <w:tab w:val="left" w:pos="5670"/>
        </w:tabs>
        <w:spacing w:line="276" w:lineRule="auto"/>
        <w:jc w:val="right"/>
        <w:rPr>
          <w:b/>
          <w:iCs/>
          <w:sz w:val="22"/>
          <w:szCs w:val="22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 Formularza.</w:t>
      </w:r>
      <w:r w:rsidR="00140AFC" w:rsidRPr="00F915CA">
        <w:rPr>
          <w:b/>
          <w:bCs/>
          <w:i/>
          <w:iCs/>
          <w:color w:val="FF0000"/>
        </w:rPr>
        <w:br w:type="page"/>
      </w:r>
    </w:p>
    <w:p w14:paraId="635956E4" w14:textId="03C5ED7C" w:rsidR="000912CE" w:rsidRPr="000912CE" w:rsidRDefault="005229EC" w:rsidP="000912CE">
      <w:pPr>
        <w:spacing w:before="240" w:after="240"/>
        <w:jc w:val="righ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lastRenderedPageBreak/>
        <w:t>Załącznik</w:t>
      </w:r>
      <w:r w:rsidR="000912CE" w:rsidRPr="000912CE">
        <w:rPr>
          <w:b/>
          <w:iCs/>
          <w:sz w:val="22"/>
          <w:szCs w:val="22"/>
        </w:rPr>
        <w:t xml:space="preserve"> nr 4</w:t>
      </w:r>
    </w:p>
    <w:p w14:paraId="7567480F" w14:textId="77777777" w:rsidR="000912CE" w:rsidRPr="000912CE" w:rsidRDefault="000912CE" w:rsidP="000912CE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</w:p>
    <w:p w14:paraId="1644627C" w14:textId="77777777" w:rsidR="000912CE" w:rsidRPr="000912CE" w:rsidRDefault="007B1D80" w:rsidP="000912CE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69AD8614">
          <v:shape id="_x0000_s1031" type="#_x0000_t75" style="position:absolute;left:0;text-align:left;margin-left:-.25pt;margin-top:-.25pt;width:71.05pt;height:71.05pt;z-index:2516674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1" DrawAspect="Content" ObjectID="_1820903173" r:id="rId13"/>
        </w:object>
      </w:r>
      <w:r w:rsidR="000912CE" w:rsidRPr="000912CE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5882EC69" w14:textId="77777777" w:rsidR="000912CE" w:rsidRPr="000912CE" w:rsidRDefault="000912CE" w:rsidP="000912C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1B46F48" w14:textId="77777777" w:rsidR="000912CE" w:rsidRPr="000912CE" w:rsidRDefault="000912CE" w:rsidP="000912C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721DEFA6" w14:textId="77777777" w:rsidR="000912CE" w:rsidRPr="000912CE" w:rsidRDefault="000912CE" w:rsidP="000912C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017FB2FD" w14:textId="77777777" w:rsidR="000912CE" w:rsidRPr="000912CE" w:rsidRDefault="000912CE" w:rsidP="000912C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NIP 5542647568 REGON 340057695</w:t>
      </w:r>
    </w:p>
    <w:p w14:paraId="1B0234CE" w14:textId="77777777" w:rsidR="000912CE" w:rsidRPr="000912CE" w:rsidRDefault="007B1D80" w:rsidP="000912C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0912CE" w:rsidRPr="000912CE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3EB092B6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16F92739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6F62826E" w14:textId="77777777" w:rsidR="000912CE" w:rsidRPr="000912CE" w:rsidRDefault="000912CE" w:rsidP="000912CE">
      <w:pPr>
        <w:pStyle w:val="NormalnyWeb"/>
        <w:shd w:val="clear" w:color="auto" w:fill="FFFFFF"/>
        <w:spacing w:before="0"/>
        <w:jc w:val="center"/>
        <w:rPr>
          <w:sz w:val="22"/>
          <w:szCs w:val="22"/>
        </w:rPr>
      </w:pPr>
      <w:r w:rsidRPr="000912CE">
        <w:rPr>
          <w:b/>
          <w:bCs/>
          <w:iCs/>
          <w:sz w:val="22"/>
          <w:szCs w:val="22"/>
        </w:rPr>
        <w:t>ZOBOWIAZANIE</w:t>
      </w:r>
      <w:r w:rsidRPr="000912CE">
        <w:rPr>
          <w:sz w:val="22"/>
          <w:szCs w:val="22"/>
        </w:rPr>
        <w:br/>
      </w:r>
      <w:r w:rsidRPr="000912CE">
        <w:rPr>
          <w:b/>
          <w:bCs/>
          <w:iCs/>
          <w:sz w:val="22"/>
          <w:szCs w:val="22"/>
        </w:rPr>
        <w:t>do oddania do dyspozycji niezbędnych zasobów na okres korzystania z nich przy wykonaniu zamówienia</w:t>
      </w:r>
    </w:p>
    <w:p w14:paraId="3132B62A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color w:val="000000"/>
          <w:sz w:val="22"/>
          <w:szCs w:val="22"/>
        </w:rPr>
      </w:pPr>
    </w:p>
    <w:p w14:paraId="01833B02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sz w:val="22"/>
          <w:szCs w:val="22"/>
        </w:rPr>
      </w:pPr>
      <w:r w:rsidRPr="000912CE">
        <w:rPr>
          <w:color w:val="000000"/>
          <w:sz w:val="22"/>
          <w:szCs w:val="22"/>
        </w:rPr>
        <w:t xml:space="preserve">W imieniu </w:t>
      </w:r>
      <w:r w:rsidRPr="000912CE">
        <w:rPr>
          <w:sz w:val="22"/>
          <w:szCs w:val="22"/>
        </w:rPr>
        <w:t>reprezentowanego przeze mnie podmiotu:</w:t>
      </w:r>
    </w:p>
    <w:p w14:paraId="227B75B9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7560044F" w14:textId="77777777" w:rsidR="000912CE" w:rsidRPr="000912CE" w:rsidRDefault="000912CE" w:rsidP="000912CE">
      <w:pPr>
        <w:spacing w:after="12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(nazwa podmiotu)</w:t>
      </w:r>
    </w:p>
    <w:p w14:paraId="7F9248B0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FB8572" w14:textId="77777777" w:rsidR="000912CE" w:rsidRPr="000912CE" w:rsidRDefault="000912CE" w:rsidP="000912CE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(siedziba i adres)</w:t>
      </w:r>
    </w:p>
    <w:p w14:paraId="313B237B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rPr>
          <w:color w:val="000000"/>
          <w:sz w:val="22"/>
          <w:szCs w:val="22"/>
        </w:rPr>
      </w:pPr>
      <w:r w:rsidRPr="000912CE">
        <w:rPr>
          <w:b/>
          <w:bCs/>
          <w:color w:val="000000"/>
          <w:sz w:val="22"/>
          <w:szCs w:val="22"/>
        </w:rPr>
        <w:t>Oświadczam</w:t>
      </w:r>
      <w:r w:rsidRPr="000912CE">
        <w:rPr>
          <w:sz w:val="22"/>
          <w:szCs w:val="22"/>
        </w:rPr>
        <w:t xml:space="preserve">, </w:t>
      </w:r>
      <w:r w:rsidRPr="000912CE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44CD00F2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7AA26E6" w14:textId="77777777" w:rsidR="000912CE" w:rsidRPr="000912CE" w:rsidRDefault="000912CE" w:rsidP="000912CE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(nazwa Wykonawcy, siedziba i adres)</w:t>
      </w:r>
    </w:p>
    <w:p w14:paraId="25A2F702" w14:textId="3938A6EE" w:rsidR="000912CE" w:rsidRPr="000912CE" w:rsidRDefault="000912CE" w:rsidP="000912CE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EADD11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(zakres udostępnianych zasobów - zdolności techniczne lub zawodowe lub sytuacja finansowa lub ekonomiczna)</w:t>
      </w:r>
    </w:p>
    <w:p w14:paraId="082FD11C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sz w:val="22"/>
          <w:szCs w:val="22"/>
        </w:rPr>
      </w:pPr>
    </w:p>
    <w:p w14:paraId="2D75E36F" w14:textId="77777777" w:rsidR="000912CE" w:rsidRPr="000912CE" w:rsidRDefault="000912CE" w:rsidP="000912CE">
      <w:pPr>
        <w:pStyle w:val="NormalnyWeb"/>
        <w:shd w:val="clear" w:color="auto" w:fill="FFFFFF"/>
        <w:spacing w:before="0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przy wykonywaniu zamówienia pn.:</w:t>
      </w:r>
    </w:p>
    <w:p w14:paraId="2C368F88" w14:textId="77777777" w:rsidR="009333A9" w:rsidRDefault="009333A9" w:rsidP="009333A9">
      <w:pPr>
        <w:pStyle w:val="NormalnyWeb"/>
        <w:shd w:val="clear" w:color="auto" w:fill="FFFFFF"/>
        <w:spacing w:before="240" w:after="240" w:line="276" w:lineRule="auto"/>
        <w:jc w:val="center"/>
        <w:rPr>
          <w:b/>
          <w:bCs/>
          <w:sz w:val="22"/>
          <w:szCs w:val="22"/>
        </w:rPr>
      </w:pPr>
      <w:r w:rsidRPr="009333A9">
        <w:rPr>
          <w:b/>
          <w:bCs/>
          <w:sz w:val="22"/>
          <w:szCs w:val="22"/>
        </w:rPr>
        <w:t>„Dostawa drukarek i czytników kodów kreskowych oraz skanerów do pracy z EZDRP”</w:t>
      </w:r>
    </w:p>
    <w:p w14:paraId="695226B7" w14:textId="78A9FC07" w:rsidR="000912CE" w:rsidRPr="000912CE" w:rsidRDefault="000912CE" w:rsidP="000912CE">
      <w:pPr>
        <w:pStyle w:val="NormalnyWeb"/>
        <w:shd w:val="clear" w:color="auto" w:fill="FFFFFF"/>
        <w:spacing w:before="240" w:after="240" w:line="276" w:lineRule="auto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0FA43644" w14:textId="4D68DA64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29C284E1" w14:textId="77777777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26706BBB" w14:textId="4A8F17AD" w:rsidR="000912CE" w:rsidRPr="000912CE" w:rsidRDefault="000912CE" w:rsidP="000912CE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41E19D0E" w14:textId="77777777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752FDCD" w14:textId="77777777" w:rsidR="000912CE" w:rsidRPr="000912CE" w:rsidRDefault="000912CE" w:rsidP="000912CE">
      <w:pPr>
        <w:pStyle w:val="NormalnyWeb"/>
        <w:shd w:val="clear" w:color="auto" w:fill="FFFFFF"/>
        <w:spacing w:before="0" w:after="0" w:line="276" w:lineRule="auto"/>
        <w:rPr>
          <w:color w:val="000000"/>
          <w:sz w:val="22"/>
          <w:szCs w:val="22"/>
        </w:rPr>
      </w:pPr>
    </w:p>
    <w:p w14:paraId="15DF618A" w14:textId="77777777" w:rsidR="000912CE" w:rsidRPr="000912CE" w:rsidRDefault="000912CE" w:rsidP="000912CE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0912CE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ADAA39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6268244C" w14:textId="77777777" w:rsidR="000912CE" w:rsidRPr="000912CE" w:rsidRDefault="000912CE" w:rsidP="000912CE">
      <w:pPr>
        <w:pStyle w:val="Zwykytekst1"/>
        <w:spacing w:before="120"/>
        <w:rPr>
          <w:rFonts w:ascii="Times New Roman" w:hAnsi="Times New Roman" w:cs="Times New Roman"/>
          <w:b/>
          <w:sz w:val="22"/>
          <w:szCs w:val="22"/>
        </w:rPr>
      </w:pPr>
    </w:p>
    <w:p w14:paraId="3291E429" w14:textId="77777777" w:rsidR="000912CE" w:rsidRPr="000A6FD5" w:rsidRDefault="000912CE" w:rsidP="000912CE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21EAC4F3" w14:textId="77777777" w:rsidR="000912CE" w:rsidRPr="000A6FD5" w:rsidRDefault="000912CE" w:rsidP="000912CE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46925FC4" w14:textId="77777777" w:rsidR="000912CE" w:rsidRPr="000A6FD5" w:rsidRDefault="000912CE" w:rsidP="000912CE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7870B299" w14:textId="77777777" w:rsidR="000912CE" w:rsidRPr="000A6FD5" w:rsidRDefault="000912CE" w:rsidP="000912C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168093F7" w14:textId="77777777" w:rsidR="000912CE" w:rsidRPr="00F915CA" w:rsidRDefault="000912CE" w:rsidP="000912CE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Formularza </w:t>
      </w:r>
    </w:p>
    <w:p w14:paraId="12C5F641" w14:textId="77777777" w:rsidR="000912CE" w:rsidRPr="00EE45D6" w:rsidRDefault="000912CE" w:rsidP="000912C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16CE3A1" w14:textId="77777777" w:rsidR="00140AFC" w:rsidRDefault="00140AFC" w:rsidP="00F915CA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</w:p>
    <w:sectPr w:rsidR="00140AFC" w:rsidSect="00FB3655">
      <w:headerReference w:type="default" r:id="rId15"/>
      <w:footerReference w:type="default" r:id="rId16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47436" w14:textId="77777777" w:rsidR="007B1D80" w:rsidRDefault="007B1D80">
      <w:r>
        <w:separator/>
      </w:r>
    </w:p>
  </w:endnote>
  <w:endnote w:type="continuationSeparator" w:id="0">
    <w:p w14:paraId="0F90A83E" w14:textId="77777777" w:rsidR="007B1D80" w:rsidRDefault="007B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00000000" w:usb1="D200FDFF" w:usb2="0A2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F3B75" w14:textId="77777777" w:rsidR="007B1D80" w:rsidRDefault="007B1D80">
      <w:r>
        <w:separator/>
      </w:r>
    </w:p>
  </w:footnote>
  <w:footnote w:type="continuationSeparator" w:id="0">
    <w:p w14:paraId="34B37697" w14:textId="77777777" w:rsidR="007B1D80" w:rsidRDefault="007B1D80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1F6B" w14:textId="4EB5C4C7" w:rsidR="007A59B0" w:rsidRDefault="007A59B0" w:rsidP="007A59B0">
    <w:pPr>
      <w:pStyle w:val="Nagwek"/>
      <w:jc w:val="center"/>
    </w:pPr>
    <w:r w:rsidRPr="00C83189">
      <w:rPr>
        <w:b/>
        <w:noProof/>
        <w:sz w:val="22"/>
        <w:szCs w:val="22"/>
      </w:rPr>
      <w:drawing>
        <wp:inline distT="0" distB="0" distL="0" distR="0" wp14:anchorId="2E4ADA84" wp14:editId="08ADB3BA">
          <wp:extent cx="5761355" cy="792480"/>
          <wp:effectExtent l="0" t="0" r="0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 w:numId="2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12CE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2760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A09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2995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4D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46F10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86DA2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2AB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1663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9D6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E7C48"/>
    <w:rsid w:val="003F0564"/>
    <w:rsid w:val="003F0F4F"/>
    <w:rsid w:val="003F17FD"/>
    <w:rsid w:val="003F1888"/>
    <w:rsid w:val="003F1ACD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1B88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9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A54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29EC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666F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9F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34A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1976"/>
    <w:rsid w:val="00602055"/>
    <w:rsid w:val="00602493"/>
    <w:rsid w:val="006037D4"/>
    <w:rsid w:val="006040A4"/>
    <w:rsid w:val="0060532D"/>
    <w:rsid w:val="00606141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60FD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2D47"/>
    <w:rsid w:val="006C30EF"/>
    <w:rsid w:val="006C3C20"/>
    <w:rsid w:val="006C44A1"/>
    <w:rsid w:val="006C4951"/>
    <w:rsid w:val="006C4C7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17E54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597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BAF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125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9B0"/>
    <w:rsid w:val="007A5E1C"/>
    <w:rsid w:val="007A745D"/>
    <w:rsid w:val="007B02FC"/>
    <w:rsid w:val="007B0DD4"/>
    <w:rsid w:val="007B113C"/>
    <w:rsid w:val="007B1762"/>
    <w:rsid w:val="007B1D80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1DB4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3DD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47881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6D3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2FEB"/>
    <w:rsid w:val="008D38CF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A9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357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4B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57BA4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59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9746E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5FF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6AD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0E4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6CE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6AED"/>
    <w:rsid w:val="00CA712F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2E7B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314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BD9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5CD9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00C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3DD9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1F8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C793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4A3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5A6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15C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655"/>
    <w:rsid w:val="00FB3C28"/>
    <w:rsid w:val="00FB5840"/>
    <w:rsid w:val="00FB783D"/>
    <w:rsid w:val="00FC1582"/>
    <w:rsid w:val="00FC24EE"/>
    <w:rsid w:val="00FC2D55"/>
    <w:rsid w:val="00FC2E45"/>
    <w:rsid w:val="00FC3087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6613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4C7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uiPriority w:val="99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List Paragraph1,L1,Numerowanie,Akapit z listą5,2 heading,A_wyliczenie,K-P_odwolanie,maz_wyliczenie,opis dzialania,normalny tekst,Preambuła,Akapit z listą BS,Kolorowa lista — akcent 11,Dot pt,F5 List Paragraph,Recommendation,lp1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Preambuła Znak,Akapit z listą BS Znak,Dot pt Znak"/>
    <w:link w:val="Akapitzlist"/>
    <w:uiPriority w:val="34"/>
    <w:qFormat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10</Pages>
  <Words>2837</Words>
  <Characters>17023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30</cp:revision>
  <cp:lastPrinted>2024-10-30T09:30:00Z</cp:lastPrinted>
  <dcterms:created xsi:type="dcterms:W3CDTF">2025-05-16T09:37:00Z</dcterms:created>
  <dcterms:modified xsi:type="dcterms:W3CDTF">2025-10-02T07:40:00Z</dcterms:modified>
</cp:coreProperties>
</file>