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3088B" w14:textId="729A3CD1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6724B5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91010477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6724B5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011ADFF" w14:textId="77777777" w:rsidR="004E1024" w:rsidRDefault="004E1024" w:rsidP="004E102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jc w:val="center"/>
        <w:rPr>
          <w:rFonts w:ascii="Times New Roman" w:hAnsi="Times New Roman" w:cs="Times New Roman"/>
          <w:b/>
          <w:bCs/>
          <w:color w:val="FF0000"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08649103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81633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</w:t>
      </w:r>
      <w:r w:rsidR="00F71E41">
        <w:rPr>
          <w:sz w:val="22"/>
          <w:szCs w:val="22"/>
        </w:rPr>
        <w:t>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42586B32" w:rsidR="00C10A3C" w:rsidRPr="00E03057" w:rsidRDefault="00C10A3C" w:rsidP="00E03057">
      <w:pPr>
        <w:spacing w:line="276" w:lineRule="auto"/>
        <w:jc w:val="both"/>
        <w:rPr>
          <w:b/>
          <w:sz w:val="22"/>
          <w:szCs w:val="22"/>
        </w:rPr>
      </w:pPr>
      <w:r w:rsidRPr="00E03057">
        <w:rPr>
          <w:sz w:val="22"/>
          <w:szCs w:val="22"/>
        </w:rPr>
        <w:t xml:space="preserve">Na potrzeby postępowania o udzielenie zamówienia publicznego pn. </w:t>
      </w:r>
      <w:r w:rsidR="00E03057" w:rsidRPr="00E03057">
        <w:rPr>
          <w:b/>
          <w:i/>
          <w:sz w:val="22"/>
          <w:szCs w:val="22"/>
        </w:rPr>
        <w:t>„</w:t>
      </w:r>
      <w:r w:rsidR="0094480B" w:rsidRPr="009D2197">
        <w:rPr>
          <w:b/>
          <w:color w:val="0D0D0D" w:themeColor="text1" w:themeTint="F2"/>
        </w:rPr>
        <w:t>Świadczenie usługi cateringowej w formie przerwy kawowej dla kadry dydaktycznej, przerwy kawowej i lunchu dla uczestników szkoleń</w:t>
      </w:r>
      <w:r w:rsidR="00E03057" w:rsidRPr="00E03057">
        <w:rPr>
          <w:b/>
          <w:sz w:val="22"/>
          <w:szCs w:val="22"/>
        </w:rPr>
        <w:t xml:space="preserve"> w ramach projektu „</w:t>
      </w:r>
      <w:r w:rsidR="0094480B" w:rsidRPr="009D2197">
        <w:rPr>
          <w:b/>
          <w:color w:val="0D0D0D" w:themeColor="text1" w:themeTint="F2"/>
        </w:rPr>
        <w:t>Kierunki drogi dla gospodarki</w:t>
      </w:r>
      <w:r w:rsidR="00E03057" w:rsidRPr="00E03057">
        <w:rPr>
          <w:b/>
          <w:i/>
          <w:sz w:val="22"/>
          <w:szCs w:val="22"/>
        </w:rPr>
        <w:t>”</w:t>
      </w:r>
      <w:r w:rsidRPr="00E03057">
        <w:rPr>
          <w:bCs/>
          <w:i/>
          <w:sz w:val="22"/>
          <w:szCs w:val="22"/>
        </w:rPr>
        <w:t>,</w:t>
      </w:r>
      <w:r w:rsidRPr="00E03057">
        <w:rPr>
          <w:b/>
          <w:bCs/>
          <w:i/>
          <w:sz w:val="22"/>
          <w:szCs w:val="22"/>
        </w:rPr>
        <w:t xml:space="preserve"> </w:t>
      </w:r>
      <w:r w:rsidRPr="00E03057">
        <w:rPr>
          <w:sz w:val="22"/>
          <w:szCs w:val="22"/>
        </w:rPr>
        <w:t xml:space="preserve"> 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77777777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proofErr w:type="spellStart"/>
      <w:r w:rsidRPr="00FF71EB">
        <w:rPr>
          <w:sz w:val="22"/>
        </w:rPr>
        <w:t>świadczam</w:t>
      </w:r>
      <w:proofErr w:type="spellEnd"/>
      <w:r w:rsidRPr="00FF71EB">
        <w:rPr>
          <w:sz w:val="22"/>
        </w:rPr>
        <w:t xml:space="preserve">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 ustawy </w:t>
      </w:r>
      <w:proofErr w:type="spellStart"/>
      <w:r w:rsidRPr="00FF71EB">
        <w:rPr>
          <w:sz w:val="22"/>
        </w:rPr>
        <w:t>Pzp</w:t>
      </w:r>
      <w:proofErr w:type="spellEnd"/>
      <w:r w:rsidRPr="00FF71EB">
        <w:rPr>
          <w:sz w:val="22"/>
        </w:rPr>
        <w:t>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1,2 i 5</w:t>
      </w:r>
      <w:r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art. 110 ust. 2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7FC8EB68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przeciwdziałania </w:t>
      </w:r>
      <w:r w:rsidRPr="0063035F">
        <w:rPr>
          <w:sz w:val="22"/>
          <w:szCs w:val="22"/>
        </w:rPr>
        <w:lastRenderedPageBreak/>
        <w:t xml:space="preserve">wspieraniu agresji na Ukrainę oraz służących ochronie bezpieczeństwa narodowego </w:t>
      </w:r>
      <w:r w:rsidR="00610520" w:rsidRPr="00467A83">
        <w:rPr>
          <w:rFonts w:eastAsiaTheme="minorEastAsia"/>
          <w:sz w:val="22"/>
          <w:szCs w:val="22"/>
        </w:rPr>
        <w:t>(Dz. U. z 2023, poz. 1497)</w:t>
      </w:r>
      <w:r>
        <w:rPr>
          <w:rStyle w:val="Odwoanieprzypisudolnego"/>
          <w:sz w:val="22"/>
          <w:szCs w:val="22"/>
        </w:rPr>
        <w:footnoteReference w:id="1"/>
      </w: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</w:t>
      </w:r>
      <w:proofErr w:type="spellStart"/>
      <w:r w:rsidRPr="00293656">
        <w:rPr>
          <w:sz w:val="22"/>
          <w:szCs w:val="22"/>
        </w:rPr>
        <w:t>ami</w:t>
      </w:r>
      <w:proofErr w:type="spellEnd"/>
      <w:r w:rsidRPr="00293656">
        <w:rPr>
          <w:sz w:val="22"/>
          <w:szCs w:val="22"/>
        </w:rPr>
        <w:t>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1333C7">
        <w:rPr>
          <w:i/>
          <w:sz w:val="18"/>
          <w:szCs w:val="18"/>
        </w:rPr>
        <w:t>CEiDG</w:t>
      </w:r>
      <w:proofErr w:type="spellEnd"/>
      <w:r w:rsidRPr="001333C7">
        <w:rPr>
          <w:i/>
          <w:sz w:val="18"/>
          <w:szCs w:val="18"/>
        </w:rPr>
        <w:t>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77777777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1F3BA786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7D34298C" w14:textId="77777777" w:rsidR="00C81633" w:rsidRPr="00293656" w:rsidRDefault="00C81633" w:rsidP="00C81633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lastRenderedPageBreak/>
        <w:t xml:space="preserve">OŚWIADCZENIE WYKONACY </w:t>
      </w:r>
    </w:p>
    <w:p w14:paraId="552ADBA4" w14:textId="77777777" w:rsidR="00C81633" w:rsidRPr="00293656" w:rsidRDefault="00C81633" w:rsidP="00C81633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SPEŁNIANIA WARUNKÓW UDZIAŁU W POSTĘPOWANIU</w:t>
      </w:r>
    </w:p>
    <w:p w14:paraId="6838FF1D" w14:textId="6EB874F0" w:rsidR="00C81633" w:rsidRPr="00293656" w:rsidRDefault="00C81633" w:rsidP="00C81633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  <w:lang w:eastAsia="pl-PL"/>
        </w:rPr>
        <w:t xml:space="preserve">składane na podstawie art. 125 ust. 1 </w:t>
      </w:r>
      <w:r w:rsidRPr="00293656">
        <w:rPr>
          <w:b/>
          <w:bCs/>
          <w:sz w:val="22"/>
          <w:szCs w:val="22"/>
        </w:rPr>
        <w:t>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6D9FE1E2" w14:textId="77777777" w:rsidR="00C81633" w:rsidRPr="00293656" w:rsidRDefault="00C81633" w:rsidP="00C81633">
      <w:pPr>
        <w:widowControl w:val="0"/>
        <w:jc w:val="center"/>
        <w:rPr>
          <w:b/>
          <w:sz w:val="22"/>
          <w:szCs w:val="22"/>
        </w:rPr>
      </w:pPr>
    </w:p>
    <w:p w14:paraId="29A99FF3" w14:textId="4B09465F" w:rsidR="00C81633" w:rsidRPr="009D555F" w:rsidRDefault="00C81633" w:rsidP="00C81633">
      <w:pPr>
        <w:pStyle w:val="Tekstpodstawowy"/>
        <w:spacing w:line="276" w:lineRule="auto"/>
        <w:ind w:right="-34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DE7646">
        <w:rPr>
          <w:rFonts w:ascii="Times New Roman" w:hAnsi="Times New Roman" w:cs="Times New Roman"/>
          <w:sz w:val="22"/>
          <w:szCs w:val="22"/>
        </w:rPr>
        <w:t xml:space="preserve">Na potrzeby postępowania o udzielenie zamówienia </w:t>
      </w:r>
      <w:r w:rsidRPr="009D555F">
        <w:rPr>
          <w:rFonts w:ascii="Times New Roman" w:hAnsi="Times New Roman" w:cs="Times New Roman"/>
          <w:sz w:val="22"/>
          <w:szCs w:val="22"/>
        </w:rPr>
        <w:t xml:space="preserve">publicznego pn. </w:t>
      </w:r>
      <w:r w:rsidRPr="009D555F">
        <w:rPr>
          <w:rFonts w:ascii="Times New Roman" w:hAnsi="Times New Roman" w:cs="Times New Roman"/>
          <w:i/>
          <w:sz w:val="22"/>
          <w:szCs w:val="22"/>
        </w:rPr>
        <w:t>„</w:t>
      </w:r>
      <w:r w:rsidR="009D555F" w:rsidRPr="009D555F">
        <w:rPr>
          <w:rFonts w:ascii="Times New Roman" w:hAnsi="Times New Roman" w:cs="Times New Roman"/>
          <w:b/>
          <w:i/>
          <w:sz w:val="22"/>
          <w:szCs w:val="22"/>
        </w:rPr>
        <w:t>„</w:t>
      </w:r>
      <w:r w:rsidR="009D555F" w:rsidRPr="009D555F">
        <w:rPr>
          <w:rFonts w:ascii="Times New Roman" w:hAnsi="Times New Roman" w:cs="Times New Roman"/>
          <w:b/>
          <w:color w:val="0D0D0D" w:themeColor="text1" w:themeTint="F2"/>
          <w:sz w:val="22"/>
          <w:szCs w:val="22"/>
        </w:rPr>
        <w:t>Świadczenie usługi cateringowej w formie przerwy kawowej dla kadry dydaktycznej, przerwy kawowej i lunchu dla uczestników szkoleń</w:t>
      </w:r>
      <w:r w:rsidR="009D555F" w:rsidRPr="009D555F">
        <w:rPr>
          <w:rFonts w:ascii="Times New Roman" w:hAnsi="Times New Roman" w:cs="Times New Roman"/>
          <w:b/>
          <w:sz w:val="22"/>
          <w:szCs w:val="22"/>
        </w:rPr>
        <w:t xml:space="preserve"> w ramach projektu „</w:t>
      </w:r>
      <w:r w:rsidR="009D555F" w:rsidRPr="009D555F">
        <w:rPr>
          <w:rFonts w:ascii="Times New Roman" w:hAnsi="Times New Roman" w:cs="Times New Roman"/>
          <w:b/>
          <w:color w:val="0D0D0D" w:themeColor="text1" w:themeTint="F2"/>
          <w:sz w:val="22"/>
          <w:szCs w:val="22"/>
        </w:rPr>
        <w:t>Kierunki drogi dla gospodarki</w:t>
      </w:r>
      <w:r w:rsidR="009D555F" w:rsidRPr="009D555F">
        <w:rPr>
          <w:rFonts w:ascii="Times New Roman" w:hAnsi="Times New Roman" w:cs="Times New Roman"/>
          <w:b/>
          <w:i/>
          <w:sz w:val="22"/>
          <w:szCs w:val="22"/>
        </w:rPr>
        <w:t>”</w:t>
      </w:r>
      <w:r w:rsidRPr="009D555F">
        <w:rPr>
          <w:rFonts w:ascii="Times New Roman" w:hAnsi="Times New Roman" w:cs="Times New Roman"/>
          <w:sz w:val="22"/>
          <w:szCs w:val="22"/>
          <w:lang w:val="pl-PL"/>
        </w:rPr>
        <w:t>,</w:t>
      </w:r>
      <w:r w:rsidRPr="009D555F">
        <w:rPr>
          <w:rFonts w:ascii="Times New Roman" w:hAnsi="Times New Roman" w:cs="Times New Roman"/>
          <w:i/>
          <w:sz w:val="22"/>
          <w:szCs w:val="22"/>
        </w:rPr>
        <w:t xml:space="preserve"> </w:t>
      </w:r>
    </w:p>
    <w:p w14:paraId="6B6A0910" w14:textId="77777777" w:rsidR="00C81633" w:rsidRPr="00293656" w:rsidRDefault="00C81633" w:rsidP="00C81633">
      <w:pPr>
        <w:spacing w:before="120" w:after="120" w:line="276" w:lineRule="auto"/>
        <w:jc w:val="both"/>
        <w:rPr>
          <w:b/>
          <w:sz w:val="22"/>
          <w:szCs w:val="22"/>
        </w:rPr>
      </w:pPr>
      <w:r w:rsidRPr="00293656">
        <w:rPr>
          <w:sz w:val="22"/>
          <w:szCs w:val="22"/>
        </w:rPr>
        <w:t>oświadczam, co następuje:</w:t>
      </w:r>
    </w:p>
    <w:p w14:paraId="5DEA9835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BDE0A97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6048F475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DOTYCZĄCA WYKONAWCY:</w:t>
      </w:r>
    </w:p>
    <w:p w14:paraId="69D70FC8" w14:textId="77777777" w:rsidR="00C81633" w:rsidRPr="00293656" w:rsidRDefault="00C81633" w:rsidP="00C81633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7A855F58" w14:textId="77777777" w:rsidR="00C81633" w:rsidRPr="00293656" w:rsidRDefault="00C81633" w:rsidP="00C81633">
      <w:pPr>
        <w:spacing w:line="360" w:lineRule="auto"/>
        <w:jc w:val="center"/>
        <w:rPr>
          <w:sz w:val="22"/>
          <w:szCs w:val="22"/>
        </w:rPr>
      </w:pP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293656">
        <w:rPr>
          <w:sz w:val="22"/>
          <w:szCs w:val="22"/>
        </w:rPr>
        <w:t>.</w:t>
      </w:r>
    </w:p>
    <w:p w14:paraId="69A79E30" w14:textId="77777777" w:rsidR="00C81633" w:rsidRPr="00293656" w:rsidRDefault="00C81633" w:rsidP="00C81633">
      <w:pPr>
        <w:spacing w:line="360" w:lineRule="auto"/>
        <w:rPr>
          <w:sz w:val="22"/>
          <w:szCs w:val="22"/>
        </w:rPr>
      </w:pPr>
    </w:p>
    <w:p w14:paraId="5E6C94F1" w14:textId="77777777" w:rsidR="00C81633" w:rsidRPr="00293656" w:rsidRDefault="00C81633" w:rsidP="00C81633">
      <w:pPr>
        <w:spacing w:after="240"/>
        <w:ind w:left="-180" w:firstLine="18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W ZWIĄZKU Z POLEGANIEM NA ZASOBACH INNYCH PODMIOTÓW</w:t>
      </w:r>
      <w:r w:rsidRPr="00293656">
        <w:rPr>
          <w:sz w:val="22"/>
          <w:szCs w:val="22"/>
        </w:rPr>
        <w:t>:</w:t>
      </w:r>
    </w:p>
    <w:p w14:paraId="069AC4E9" w14:textId="77777777" w:rsidR="00C81633" w:rsidRPr="00293656" w:rsidRDefault="00C81633" w:rsidP="00C81633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w celu wykazania spełniania warunków udziału w postępowaniu, określonych przez zamawiającego w ...............................................</w:t>
      </w:r>
      <w:r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............................................................................................</w:t>
      </w:r>
    </w:p>
    <w:p w14:paraId="7A80CC93" w14:textId="77777777" w:rsidR="00C81633" w:rsidRPr="00293656" w:rsidRDefault="00C81633" w:rsidP="00C81633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293656">
        <w:rPr>
          <w:sz w:val="22"/>
          <w:szCs w:val="22"/>
        </w:rPr>
        <w:t xml:space="preserve"> polegam na zasobach następującego/</w:t>
      </w:r>
      <w:proofErr w:type="spellStart"/>
      <w:r w:rsidRPr="00293656">
        <w:rPr>
          <w:sz w:val="22"/>
          <w:szCs w:val="22"/>
        </w:rPr>
        <w:t>ych</w:t>
      </w:r>
      <w:proofErr w:type="spellEnd"/>
      <w:r w:rsidRPr="00293656">
        <w:rPr>
          <w:sz w:val="22"/>
          <w:szCs w:val="22"/>
        </w:rPr>
        <w:t xml:space="preserve"> podmiotu/ów: ..........................</w:t>
      </w:r>
      <w:r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</w:t>
      </w:r>
    </w:p>
    <w:p w14:paraId="3A350A81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</w:t>
      </w:r>
      <w:r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</w:t>
      </w:r>
    </w:p>
    <w:p w14:paraId="1FE0CE4F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w następującym zakresie: .......................................................................</w:t>
      </w:r>
      <w:r>
        <w:rPr>
          <w:sz w:val="22"/>
          <w:szCs w:val="22"/>
        </w:rPr>
        <w:t>........................</w:t>
      </w:r>
      <w:r w:rsidRPr="00293656">
        <w:rPr>
          <w:sz w:val="22"/>
          <w:szCs w:val="22"/>
        </w:rPr>
        <w:t>......................................</w:t>
      </w:r>
    </w:p>
    <w:p w14:paraId="0E575F34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</w:t>
      </w:r>
      <w:r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.........................................</w:t>
      </w:r>
    </w:p>
    <w:p w14:paraId="48EC11B3" w14:textId="77777777" w:rsidR="00C81633" w:rsidRPr="00293656" w:rsidRDefault="00C81633" w:rsidP="00C81633">
      <w:pPr>
        <w:jc w:val="center"/>
        <w:rPr>
          <w:i/>
          <w:sz w:val="22"/>
          <w:szCs w:val="22"/>
        </w:rPr>
      </w:pPr>
      <w:r w:rsidRPr="00293656">
        <w:rPr>
          <w:i/>
          <w:sz w:val="22"/>
          <w:szCs w:val="22"/>
        </w:rPr>
        <w:t>(wskazać podmiot i określić odpowiedni zakres dla wskazanego podmiotu).</w:t>
      </w:r>
    </w:p>
    <w:p w14:paraId="236FE8A1" w14:textId="77777777" w:rsidR="00C81633" w:rsidRPr="00293656" w:rsidRDefault="00C81633" w:rsidP="00C81633">
      <w:pPr>
        <w:spacing w:line="276" w:lineRule="auto"/>
        <w:jc w:val="both"/>
        <w:rPr>
          <w:sz w:val="22"/>
          <w:szCs w:val="22"/>
        </w:rPr>
      </w:pPr>
    </w:p>
    <w:p w14:paraId="173C31D9" w14:textId="77777777" w:rsidR="00C81633" w:rsidRPr="00293656" w:rsidRDefault="00C81633" w:rsidP="00C81633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7B50FEA3" w14:textId="77777777" w:rsidR="00C81633" w:rsidRPr="00293656" w:rsidRDefault="00C81633" w:rsidP="00C81633">
      <w:pPr>
        <w:spacing w:line="360" w:lineRule="auto"/>
        <w:rPr>
          <w:sz w:val="22"/>
          <w:szCs w:val="22"/>
        </w:rPr>
      </w:pPr>
    </w:p>
    <w:p w14:paraId="6D45A4E1" w14:textId="77777777" w:rsidR="00C81633" w:rsidRPr="00293656" w:rsidRDefault="00C81633" w:rsidP="00C81633">
      <w:pPr>
        <w:jc w:val="both"/>
        <w:rPr>
          <w:sz w:val="22"/>
          <w:szCs w:val="22"/>
        </w:rPr>
      </w:pPr>
    </w:p>
    <w:p w14:paraId="23D33AB6" w14:textId="77777777" w:rsidR="00C81633" w:rsidRPr="00293656" w:rsidRDefault="00C81633" w:rsidP="00C81633">
      <w:pPr>
        <w:spacing w:after="240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79800C0A" w14:textId="77777777" w:rsidR="00C81633" w:rsidRPr="00293656" w:rsidRDefault="00C81633" w:rsidP="00C81633">
      <w:pPr>
        <w:spacing w:before="240" w:after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05AD71D" w14:textId="5B461905" w:rsidR="00C81633" w:rsidRPr="00293656" w:rsidRDefault="00C81633" w:rsidP="00C81633">
      <w:pPr>
        <w:tabs>
          <w:tab w:val="left" w:pos="5670"/>
        </w:tabs>
        <w:spacing w:line="276" w:lineRule="auto"/>
        <w:ind w:right="-1"/>
        <w:rPr>
          <w:i/>
          <w:sz w:val="22"/>
          <w:szCs w:val="22"/>
        </w:rPr>
      </w:pPr>
      <w:r w:rsidRPr="00293656">
        <w:rPr>
          <w:sz w:val="22"/>
          <w:szCs w:val="22"/>
        </w:rPr>
        <w:t>__________________ dnia __ __ 202</w:t>
      </w:r>
      <w:r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roku</w:t>
      </w:r>
      <w:r w:rsidRPr="00293656">
        <w:rPr>
          <w:sz w:val="22"/>
          <w:szCs w:val="22"/>
        </w:rPr>
        <w:tab/>
      </w:r>
    </w:p>
    <w:p w14:paraId="77FB5A8F" w14:textId="77777777" w:rsidR="00C81633" w:rsidRPr="00293656" w:rsidRDefault="00C81633" w:rsidP="00C81633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00CE16CA" w14:textId="77777777" w:rsidR="00C81633" w:rsidRPr="00293656" w:rsidRDefault="00C81633" w:rsidP="00C81633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7D4CFA27" w14:textId="77777777" w:rsidR="00C81633" w:rsidRPr="00D50947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22"/>
          <w:szCs w:val="22"/>
        </w:rPr>
      </w:pPr>
      <w:r w:rsidRPr="00D50947">
        <w:rPr>
          <w:rFonts w:ascii="Times New Roman" w:hAnsi="Times New Roman" w:cs="Times New Roman"/>
          <w:b/>
          <w:bCs/>
          <w:iCs/>
          <w:color w:val="FF0000"/>
          <w:sz w:val="22"/>
          <w:szCs w:val="22"/>
        </w:rPr>
        <w:t>Formularz musi być opatrzony przez osobę lub osoby uprawnione do reprezentowania Wykonawcy kwalifikowanym podpisem elektronicznym lub podpisem zaufanym lub podpisem osobistym (e-dowód).</w:t>
      </w:r>
    </w:p>
    <w:p w14:paraId="0D25A1E8" w14:textId="77777777" w:rsidR="00C81633" w:rsidRPr="00D50947" w:rsidRDefault="00C81633" w:rsidP="00C81633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</w:p>
    <w:p w14:paraId="77C10A55" w14:textId="77777777" w:rsidR="00C81633" w:rsidRPr="00D50947" w:rsidRDefault="00C81633" w:rsidP="00C81633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Pliki podpisywane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profilem zaufanym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, nie mogą być większe niż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10MB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oraz pliki podpisywane w aplikacji </w:t>
      </w:r>
      <w:proofErr w:type="spellStart"/>
      <w:r w:rsidRPr="00D50947">
        <w:rPr>
          <w:rFonts w:ascii="Times New Roman" w:hAnsi="Times New Roman" w:cs="Times New Roman"/>
          <w:color w:val="FF0000"/>
          <w:sz w:val="22"/>
          <w:szCs w:val="22"/>
        </w:rPr>
        <w:t>eDoApp</w:t>
      </w:r>
      <w:proofErr w:type="spellEnd"/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służącej do składania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podpisu osobistego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nie mogą być większe niż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5MB</w:t>
      </w:r>
    </w:p>
    <w:p w14:paraId="43B662E7" w14:textId="77777777" w:rsidR="00C81633" w:rsidRPr="00D50947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22"/>
          <w:szCs w:val="22"/>
        </w:rPr>
      </w:pPr>
    </w:p>
    <w:p w14:paraId="46FD13DB" w14:textId="77777777" w:rsidR="00C81633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  <w:r w:rsidRPr="00D50947">
        <w:rPr>
          <w:rFonts w:ascii="Times New Roman" w:hAnsi="Times New Roman" w:cs="Times New Roman"/>
          <w:b/>
          <w:bCs/>
          <w:i/>
          <w:iCs/>
          <w:color w:val="FF0000"/>
          <w:sz w:val="22"/>
          <w:szCs w:val="22"/>
        </w:rPr>
        <w:t>Zamawiający zaleca zapisanie formularza w formacie .pdf</w:t>
      </w:r>
    </w:p>
    <w:p w14:paraId="4E9675DB" w14:textId="77777777" w:rsidR="00C81633" w:rsidRDefault="00C81633" w:rsidP="00C10A3C">
      <w:pPr>
        <w:suppressAutoHyphens w:val="0"/>
        <w:rPr>
          <w:b/>
          <w:iCs/>
          <w:sz w:val="22"/>
          <w:szCs w:val="22"/>
        </w:rPr>
      </w:pPr>
    </w:p>
    <w:p w14:paraId="0B0993CB" w14:textId="660D895C" w:rsidR="00C10A3C" w:rsidRPr="00743A14" w:rsidRDefault="00610520" w:rsidP="009D555F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  <w:r w:rsidR="00C10A3C" w:rsidRPr="00743A14">
        <w:rPr>
          <w:b/>
          <w:iCs/>
          <w:sz w:val="22"/>
          <w:szCs w:val="22"/>
        </w:rPr>
        <w:lastRenderedPageBreak/>
        <w:t>Załącznik nr 2</w:t>
      </w:r>
      <w:r w:rsidR="00C10A3C"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6724B5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1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791010478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6724B5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688310A7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bookmarkEnd w:id="1"/>
    <w:p w14:paraId="0722C318" w14:textId="77777777" w:rsidR="00C10A3C" w:rsidRPr="0094480B" w:rsidRDefault="00C10A3C" w:rsidP="00C10A3C">
      <w:pPr>
        <w:spacing w:before="360" w:after="360" w:line="276" w:lineRule="auto"/>
        <w:jc w:val="center"/>
        <w:rPr>
          <w:i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2" w:name="_Hlk63244196"/>
      <w:r w:rsidRPr="00743A14">
        <w:rPr>
          <w:b/>
          <w:sz w:val="22"/>
          <w:szCs w:val="22"/>
        </w:rPr>
        <w:t xml:space="preserve">WSPÓLNIE UBIEGAJĄCYCH SIĘ O UDZIELENIE </w:t>
      </w:r>
      <w:r w:rsidRPr="0094480B">
        <w:rPr>
          <w:b/>
          <w:sz w:val="22"/>
          <w:szCs w:val="22"/>
        </w:rPr>
        <w:t xml:space="preserve">ZAMÓWIENIA </w:t>
      </w:r>
      <w:bookmarkEnd w:id="2"/>
      <w:r w:rsidRPr="0094480B">
        <w:rPr>
          <w:b/>
          <w:sz w:val="22"/>
          <w:szCs w:val="22"/>
        </w:rPr>
        <w:br/>
      </w:r>
      <w:r w:rsidRPr="0094480B">
        <w:rPr>
          <w:sz w:val="20"/>
          <w:szCs w:val="20"/>
        </w:rPr>
        <w:t>(</w:t>
      </w:r>
      <w:r w:rsidRPr="0094480B">
        <w:rPr>
          <w:i/>
          <w:sz w:val="20"/>
          <w:szCs w:val="20"/>
        </w:rPr>
        <w:t xml:space="preserve">oświadczenie składane tylko w przypadku wspólnego ubiegania się Wykonawców o udzielenie zamówienia </w:t>
      </w:r>
      <w:r w:rsidRPr="0094480B">
        <w:rPr>
          <w:i/>
          <w:sz w:val="20"/>
          <w:szCs w:val="20"/>
        </w:rPr>
        <w:br/>
        <w:t>na zasadach określonych w art. 58 ustawy Prawo zamówień publicznych</w:t>
      </w:r>
      <w:r w:rsidRPr="0094480B">
        <w:rPr>
          <w:sz w:val="20"/>
          <w:szCs w:val="20"/>
        </w:rPr>
        <w:t>)</w:t>
      </w:r>
    </w:p>
    <w:p w14:paraId="5BA31CD3" w14:textId="77777777" w:rsidR="00C10A3C" w:rsidRPr="00743A14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1B95B1D5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743A14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743A1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(siedziby i adresy Wykonawców)</w:t>
      </w:r>
    </w:p>
    <w:p w14:paraId="68DFCA20" w14:textId="0D7FF6BC" w:rsidR="00C10A3C" w:rsidRPr="00E57572" w:rsidRDefault="00C10A3C" w:rsidP="00F71E41">
      <w:pPr>
        <w:spacing w:before="240" w:after="240" w:line="276" w:lineRule="auto"/>
        <w:jc w:val="both"/>
        <w:rPr>
          <w:sz w:val="22"/>
          <w:szCs w:val="22"/>
        </w:rPr>
      </w:pPr>
      <w:r w:rsidRPr="00E57572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 w:rsidRPr="00E57572">
        <w:rPr>
          <w:color w:val="000000"/>
          <w:sz w:val="22"/>
          <w:szCs w:val="22"/>
        </w:rPr>
        <w:t xml:space="preserve"> </w:t>
      </w:r>
      <w:bookmarkStart w:id="3" w:name="_Hlk63246249"/>
      <w:r w:rsidRPr="00E57572">
        <w:rPr>
          <w:color w:val="000000"/>
          <w:sz w:val="22"/>
          <w:szCs w:val="22"/>
        </w:rPr>
        <w:t>pn.</w:t>
      </w:r>
      <w:r w:rsidRPr="00E57572">
        <w:rPr>
          <w:sz w:val="22"/>
          <w:szCs w:val="22"/>
        </w:rPr>
        <w:t xml:space="preserve"> </w:t>
      </w:r>
      <w:bookmarkEnd w:id="3"/>
      <w:r w:rsidR="00F71E41" w:rsidRPr="00E57572">
        <w:rPr>
          <w:b/>
          <w:i/>
          <w:sz w:val="22"/>
          <w:szCs w:val="22"/>
        </w:rPr>
        <w:t>„</w:t>
      </w:r>
      <w:r w:rsidR="0094480B" w:rsidRPr="009D2197">
        <w:rPr>
          <w:b/>
          <w:color w:val="0D0D0D" w:themeColor="text1" w:themeTint="F2"/>
        </w:rPr>
        <w:t xml:space="preserve">Świadczenie usługi cateringowej w formie przerwy kawowej dla kadry dydaktycznej, przerwy kawowej i lunchu dla uczestników szkoleń </w:t>
      </w:r>
      <w:r w:rsidR="00F71E41" w:rsidRPr="00E57572">
        <w:rPr>
          <w:b/>
          <w:i/>
          <w:sz w:val="22"/>
          <w:szCs w:val="22"/>
        </w:rPr>
        <w:t>w ramach projektu „</w:t>
      </w:r>
      <w:r w:rsidR="0094480B" w:rsidRPr="009D2197">
        <w:rPr>
          <w:b/>
          <w:color w:val="0D0D0D" w:themeColor="text1" w:themeTint="F2"/>
        </w:rPr>
        <w:t>Kierunki drogi dla gospodarki</w:t>
      </w:r>
      <w:r w:rsidR="00F71E41" w:rsidRPr="00E57572">
        <w:rPr>
          <w:b/>
          <w:i/>
          <w:sz w:val="22"/>
          <w:szCs w:val="22"/>
        </w:rPr>
        <w:t xml:space="preserve">”, </w:t>
      </w:r>
      <w:r w:rsidRPr="00E57572">
        <w:rPr>
          <w:sz w:val="22"/>
          <w:szCs w:val="22"/>
        </w:rPr>
        <w:t xml:space="preserve">jako upoważniony na piśmie, niniejszym – zgodnie z wymogami art. 117 ust. </w:t>
      </w:r>
      <w:bookmarkStart w:id="4" w:name="_Hlk63245911"/>
      <w:r w:rsidRPr="00E57572">
        <w:rPr>
          <w:sz w:val="22"/>
          <w:szCs w:val="22"/>
        </w:rPr>
        <w:t xml:space="preserve">4 ustawy z dnia 11 września 2019 r. - Prawo zamówień publicznych </w:t>
      </w:r>
      <w:bookmarkEnd w:id="4"/>
      <w:r w:rsidRPr="00E57572">
        <w:rPr>
          <w:sz w:val="22"/>
          <w:szCs w:val="22"/>
        </w:rPr>
        <w:t>– oświadczam, że:</w:t>
      </w:r>
    </w:p>
    <w:p w14:paraId="6C5A2F8C" w14:textId="77777777" w:rsidR="00C10A3C" w:rsidRPr="00743A14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……………………………………………………………………………………</w:t>
      </w:r>
      <w:r w:rsidR="00610520">
        <w:rPr>
          <w:sz w:val="22"/>
          <w:szCs w:val="22"/>
        </w:rPr>
        <w:t>…..</w:t>
      </w:r>
      <w:r>
        <w:rPr>
          <w:sz w:val="22"/>
          <w:szCs w:val="22"/>
        </w:rPr>
        <w:t>……….</w:t>
      </w:r>
    </w:p>
    <w:p w14:paraId="39F78FE3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699DC827" w14:textId="7D0A232B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…….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</w:t>
      </w:r>
    </w:p>
    <w:p w14:paraId="65146552" w14:textId="08F41A11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</w:t>
      </w:r>
    </w:p>
    <w:p w14:paraId="5A7FDCDE" w14:textId="77777777" w:rsidR="00C10A3C" w:rsidRPr="00743A14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</w:t>
      </w:r>
    </w:p>
    <w:p w14:paraId="6F8DDC41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46FD17AD" w14:textId="64C96CA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………………………………………………</w:t>
      </w:r>
      <w:r>
        <w:rPr>
          <w:sz w:val="22"/>
          <w:szCs w:val="22"/>
        </w:rPr>
        <w:t>……</w:t>
      </w:r>
      <w:r w:rsidR="00610520">
        <w:rPr>
          <w:sz w:val="22"/>
          <w:szCs w:val="22"/>
        </w:rPr>
        <w:t>..</w:t>
      </w:r>
      <w:r>
        <w:rPr>
          <w:sz w:val="22"/>
          <w:szCs w:val="22"/>
        </w:rPr>
        <w:t>……</w:t>
      </w:r>
      <w:r w:rsidRPr="00743A14">
        <w:rPr>
          <w:sz w:val="22"/>
          <w:szCs w:val="22"/>
        </w:rPr>
        <w:t>……</w:t>
      </w:r>
    </w:p>
    <w:p w14:paraId="76821386" w14:textId="1E5AE684" w:rsidR="00C10A3C" w:rsidRPr="00743A14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</w:t>
      </w:r>
    </w:p>
    <w:p w14:paraId="7733E70D" w14:textId="77777777" w:rsidR="00C10A3C" w:rsidRPr="00743A14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1D33C2CE" w14:textId="7F009903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 xml:space="preserve">………………………………………………………………………………………………… </w:t>
      </w:r>
    </w:p>
    <w:p w14:paraId="65C50DA9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3845B9B8" w14:textId="0744658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>zrealizuje następujący zakres zamówienia: …………………………………………………………………</w:t>
      </w:r>
    </w:p>
    <w:p w14:paraId="65F29CCF" w14:textId="073FB775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…………………………………</w:t>
      </w:r>
    </w:p>
    <w:p w14:paraId="2776B0A7" w14:textId="77777777" w:rsidR="00C10A3C" w:rsidRPr="00743A14" w:rsidRDefault="00C10A3C" w:rsidP="00C10A3C">
      <w:pPr>
        <w:spacing w:line="276" w:lineRule="auto"/>
        <w:rPr>
          <w:sz w:val="22"/>
          <w:szCs w:val="22"/>
        </w:rPr>
      </w:pPr>
    </w:p>
    <w:p w14:paraId="0F63CF63" w14:textId="77777777" w:rsidR="00C10A3C" w:rsidRPr="00743A14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73688E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18CC747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10ABB7D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3CA68AF1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C2D175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48E6467E" w14:textId="77777777" w:rsidR="000A6FD5" w:rsidRPr="003A4779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70EE3946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7E1835B3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01D11D3A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4A1B3F4D" w14:textId="77777777" w:rsidR="00373549" w:rsidRDefault="00373549" w:rsidP="00C10A3C">
      <w:pPr>
        <w:suppressAutoHyphens w:val="0"/>
        <w:rPr>
          <w:b/>
          <w:bCs/>
          <w:iCs/>
          <w:color w:val="FF0000"/>
        </w:rPr>
      </w:pPr>
    </w:p>
    <w:p w14:paraId="2129C3F6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2EAB08B0" w14:textId="77777777" w:rsidR="000A6FD5" w:rsidRPr="000A6FD5" w:rsidRDefault="000A6FD5" w:rsidP="000A6FD5"/>
    <w:p w14:paraId="2B3CEA89" w14:textId="77777777" w:rsidR="000A6FD5" w:rsidRPr="000A6FD5" w:rsidRDefault="000A6FD5" w:rsidP="000A6FD5"/>
    <w:p w14:paraId="6BE42D7B" w14:textId="77777777" w:rsidR="000A6FD5" w:rsidRPr="000A6FD5" w:rsidRDefault="000A6FD5" w:rsidP="000A6FD5"/>
    <w:p w14:paraId="5B01073B" w14:textId="77777777" w:rsidR="000A6FD5" w:rsidRPr="000A6FD5" w:rsidRDefault="000A6FD5" w:rsidP="000A6FD5"/>
    <w:p w14:paraId="1D8AC950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4036B708" w14:textId="59E1D174" w:rsidR="000A6FD5" w:rsidRDefault="000A6FD5" w:rsidP="000A6FD5">
      <w:pPr>
        <w:tabs>
          <w:tab w:val="left" w:pos="2205"/>
        </w:tabs>
        <w:suppressAutoHyphens w:val="0"/>
        <w:rPr>
          <w:b/>
          <w:bCs/>
          <w:iCs/>
          <w:color w:val="FF0000"/>
        </w:rPr>
      </w:pPr>
      <w:r>
        <w:rPr>
          <w:b/>
          <w:bCs/>
          <w:iCs/>
          <w:color w:val="FF0000"/>
        </w:rPr>
        <w:tab/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>
        <w:rPr>
          <w:b/>
          <w:bCs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6724B5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791010479" r:id="rId13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6724B5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Oświadczenia Wykonawcy/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wspólnie ubiegającego się o udzielenie zamówienia </w:t>
      </w:r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77777777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 xml:space="preserve">składane na podstawie art. 125 ust. 1 ustawy </w:t>
      </w:r>
      <w:proofErr w:type="spellStart"/>
      <w:r w:rsidRPr="00140AFC">
        <w:rPr>
          <w:rFonts w:eastAsiaTheme="minorHAnsi"/>
          <w:b/>
          <w:sz w:val="22"/>
          <w:szCs w:val="22"/>
          <w:lang w:eastAsia="en-US"/>
        </w:rPr>
        <w:t>Pzp</w:t>
      </w:r>
      <w:proofErr w:type="spellEnd"/>
    </w:p>
    <w:p w14:paraId="0ED24320" w14:textId="330248DE" w:rsidR="00140AFC" w:rsidRPr="00E57572" w:rsidRDefault="00140AFC" w:rsidP="00E03057">
      <w:pPr>
        <w:spacing w:line="276" w:lineRule="auto"/>
        <w:ind w:left="360"/>
        <w:jc w:val="both"/>
        <w:rPr>
          <w:b/>
          <w:i/>
          <w:sz w:val="22"/>
          <w:szCs w:val="22"/>
        </w:rPr>
      </w:pPr>
      <w:r w:rsidRPr="00E57572">
        <w:rPr>
          <w:rFonts w:eastAsiaTheme="minorHAnsi"/>
          <w:sz w:val="22"/>
          <w:szCs w:val="22"/>
          <w:lang w:eastAsia="en-US"/>
        </w:rPr>
        <w:t>Na potrzeby postępowania o udzielenie zamówienia publicznego  pn</w:t>
      </w:r>
      <w:r w:rsidR="00402B78" w:rsidRPr="00E57572">
        <w:rPr>
          <w:rFonts w:eastAsiaTheme="minorHAnsi"/>
          <w:sz w:val="22"/>
          <w:szCs w:val="22"/>
          <w:lang w:eastAsia="en-US"/>
        </w:rPr>
        <w:t xml:space="preserve">. </w:t>
      </w:r>
      <w:r w:rsidR="00E03057" w:rsidRPr="00E57572">
        <w:rPr>
          <w:b/>
          <w:i/>
          <w:sz w:val="22"/>
          <w:szCs w:val="22"/>
        </w:rPr>
        <w:t>„</w:t>
      </w:r>
      <w:r w:rsidR="0094480B" w:rsidRPr="009D2197">
        <w:rPr>
          <w:b/>
          <w:color w:val="0D0D0D" w:themeColor="text1" w:themeTint="F2"/>
        </w:rPr>
        <w:t xml:space="preserve">Świadczenie usługi cateringowej w formie przerwy kawowej dla kadry dydaktycznej, przerwy kawowej i lunchu dla uczestników szkoleń </w:t>
      </w:r>
      <w:r w:rsidR="00E03057" w:rsidRPr="00E57572">
        <w:rPr>
          <w:b/>
          <w:sz w:val="22"/>
          <w:szCs w:val="22"/>
        </w:rPr>
        <w:t>w ramach projektu „</w:t>
      </w:r>
      <w:r w:rsidR="0094480B" w:rsidRPr="009D2197">
        <w:rPr>
          <w:b/>
          <w:color w:val="0D0D0D" w:themeColor="text1" w:themeTint="F2"/>
        </w:rPr>
        <w:t>Kierunki drogi dla gospodarki</w:t>
      </w:r>
      <w:r w:rsidR="00E03057" w:rsidRPr="00E57572">
        <w:rPr>
          <w:b/>
          <w:i/>
          <w:sz w:val="22"/>
          <w:szCs w:val="22"/>
        </w:rPr>
        <w:t>”</w:t>
      </w:r>
      <w:r w:rsidR="00E03057" w:rsidRPr="00E57572">
        <w:rPr>
          <w:b/>
          <w:iCs/>
          <w:sz w:val="22"/>
          <w:szCs w:val="22"/>
        </w:rPr>
        <w:t xml:space="preserve"> </w:t>
      </w:r>
      <w:r w:rsidRPr="00E57572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E57572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E57572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66B65F63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before="360" w:after="160" w:line="276" w:lineRule="auto"/>
        <w:contextualSpacing/>
        <w:jc w:val="both"/>
        <w:rPr>
          <w:b/>
          <w:bCs/>
          <w:sz w:val="22"/>
          <w:szCs w:val="22"/>
          <w:lang w:eastAsia="pl-PL"/>
        </w:rPr>
      </w:pPr>
      <w:r w:rsidRPr="00140AFC">
        <w:rPr>
          <w:b/>
          <w:sz w:val="22"/>
          <w:szCs w:val="22"/>
          <w:lang w:eastAsia="pl-PL"/>
        </w:rPr>
        <w:t>Oświadczam, że</w:t>
      </w:r>
      <w:r w:rsidRPr="00140AFC">
        <w:rPr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0AFC">
        <w:rPr>
          <w:sz w:val="22"/>
          <w:szCs w:val="22"/>
          <w:vertAlign w:val="superscript"/>
          <w:lang w:eastAsia="pl-PL"/>
        </w:rPr>
        <w:footnoteReference w:id="2"/>
      </w:r>
    </w:p>
    <w:p w14:paraId="7D7656EA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3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6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6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7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7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22"/>
          <w:szCs w:val="22"/>
          <w:lang w:eastAsia="en-US"/>
        </w:rPr>
        <w:t>CEiDG</w:t>
      </w:r>
      <w:proofErr w:type="spellEnd"/>
      <w:r w:rsidRPr="00140AFC">
        <w:rPr>
          <w:rFonts w:eastAsiaTheme="minorHAnsi"/>
          <w:i/>
          <w:sz w:val="22"/>
          <w:szCs w:val="22"/>
          <w:lang w:eastAsia="en-US"/>
        </w:rPr>
        <w:t>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Pr="00140AFC">
        <w:rPr>
          <w:rFonts w:eastAsiaTheme="minorHAnsi"/>
          <w:i/>
          <w:sz w:val="18"/>
          <w:szCs w:val="18"/>
          <w:lang w:eastAsia="en-US"/>
        </w:rPr>
        <w:t>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="00140AFC" w:rsidRPr="004B657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="00140AFC" w:rsidRPr="004B657C">
        <w:rPr>
          <w:rFonts w:eastAsiaTheme="minorHAnsi"/>
          <w:i/>
          <w:sz w:val="18"/>
          <w:szCs w:val="18"/>
          <w:lang w:eastAsia="en-US"/>
        </w:rPr>
        <w:t>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BD3102" w14:textId="77777777" w:rsidR="00140AFC" w:rsidRPr="00140AFC" w:rsidRDefault="00140AFC" w:rsidP="00140AFC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30E0122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56D282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293F0D1A" w14:textId="0E92B4F0" w:rsidR="00140AFC" w:rsidRPr="00140AFC" w:rsidRDefault="00140AFC">
      <w:pPr>
        <w:suppressAutoHyphens w:val="0"/>
        <w:rPr>
          <w:b/>
          <w:bCs/>
          <w:iCs/>
          <w:color w:val="FF0000"/>
          <w:sz w:val="22"/>
          <w:szCs w:val="22"/>
        </w:rPr>
      </w:pPr>
    </w:p>
    <w:p w14:paraId="5028D646" w14:textId="77777777" w:rsidR="000A6FD5" w:rsidRDefault="000A6FD5">
      <w:pPr>
        <w:suppressAutoHyphens w:val="0"/>
        <w:rPr>
          <w:b/>
          <w:bCs/>
          <w:iCs/>
          <w:color w:val="FF0000"/>
        </w:rPr>
      </w:pPr>
    </w:p>
    <w:p w14:paraId="4EC864E1" w14:textId="77777777" w:rsidR="00140AFC" w:rsidRDefault="00140AFC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5EE7CCF6" w14:textId="5E270311" w:rsidR="000A6FD5" w:rsidRPr="00F266D3" w:rsidRDefault="000A6FD5" w:rsidP="000A6FD5">
      <w:pPr>
        <w:spacing w:before="240" w:after="240"/>
        <w:jc w:val="right"/>
        <w:rPr>
          <w:b/>
          <w:iCs/>
          <w:sz w:val="22"/>
          <w:szCs w:val="22"/>
        </w:rPr>
      </w:pPr>
      <w:r w:rsidRPr="00F266D3">
        <w:rPr>
          <w:b/>
          <w:iCs/>
          <w:sz w:val="22"/>
          <w:szCs w:val="22"/>
        </w:rPr>
        <w:lastRenderedPageBreak/>
        <w:t xml:space="preserve">Załącznik nr </w:t>
      </w:r>
      <w:r>
        <w:rPr>
          <w:b/>
          <w:iCs/>
          <w:sz w:val="22"/>
          <w:szCs w:val="22"/>
        </w:rPr>
        <w:t>2</w:t>
      </w:r>
      <w:r w:rsidR="004B657C">
        <w:rPr>
          <w:b/>
          <w:iCs/>
          <w:sz w:val="22"/>
          <w:szCs w:val="22"/>
        </w:rPr>
        <w:t>c</w:t>
      </w:r>
    </w:p>
    <w:p w14:paraId="7DAEE603" w14:textId="77777777" w:rsidR="000A6FD5" w:rsidRPr="004601FF" w:rsidRDefault="000A6FD5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</w:p>
    <w:p w14:paraId="39BAE977" w14:textId="77777777" w:rsidR="000A6FD5" w:rsidRPr="004601FF" w:rsidRDefault="006724B5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2DD430F7">
          <v:shape id="_x0000_s1029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791010480" r:id="rId15"/>
        </w:object>
      </w:r>
      <w:r w:rsidR="000A6FD5" w:rsidRPr="004601FF">
        <w:rPr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29B551E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2C1D4667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A22A379" w14:textId="77777777" w:rsidR="000A6FD5" w:rsidRPr="004601FF" w:rsidRDefault="000A6FD5" w:rsidP="000A6FD5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1DE652CB" w14:textId="77777777" w:rsidR="000A6FD5" w:rsidRPr="004601FF" w:rsidRDefault="000A6FD5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NIP 5542647568 REGON 340057695</w:t>
      </w:r>
    </w:p>
    <w:p w14:paraId="2802F6B6" w14:textId="77777777" w:rsidR="000A6FD5" w:rsidRPr="004601FF" w:rsidRDefault="006724B5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hyperlink r:id="rId16" w:history="1">
        <w:r w:rsidR="000A6FD5" w:rsidRPr="004601FF">
          <w:rPr>
            <w:color w:val="0000FF"/>
            <w:kern w:val="1"/>
            <w:sz w:val="20"/>
            <w:szCs w:val="20"/>
            <w:u w:val="single"/>
            <w:lang w:eastAsia="hi-IN" w:bidi="hi-IN"/>
          </w:rPr>
          <w:t>www.ukw.edu.pl</w:t>
        </w:r>
      </w:hyperlink>
    </w:p>
    <w:p w14:paraId="14BF6A1A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0E5633F3" w14:textId="77777777" w:rsidR="000A6FD5" w:rsidRPr="00F266D3" w:rsidRDefault="000A6FD5" w:rsidP="000A6FD5">
      <w:pPr>
        <w:shd w:val="clear" w:color="auto" w:fill="FFFFFF"/>
        <w:spacing w:after="280" w:line="360" w:lineRule="auto"/>
        <w:jc w:val="center"/>
        <w:rPr>
          <w:sz w:val="22"/>
          <w:szCs w:val="22"/>
        </w:rPr>
      </w:pPr>
      <w:r w:rsidRPr="00F266D3">
        <w:rPr>
          <w:b/>
          <w:bCs/>
          <w:iCs/>
          <w:sz w:val="22"/>
          <w:szCs w:val="22"/>
        </w:rPr>
        <w:t>ZOBOWIAZANIE</w:t>
      </w:r>
      <w:r>
        <w:rPr>
          <w:b/>
          <w:bCs/>
          <w:iCs/>
          <w:sz w:val="22"/>
          <w:szCs w:val="22"/>
        </w:rPr>
        <w:t xml:space="preserve"> PODMIOTU </w:t>
      </w:r>
      <w:r w:rsidRPr="00F266D3">
        <w:rPr>
          <w:sz w:val="22"/>
          <w:szCs w:val="22"/>
        </w:rPr>
        <w:br/>
      </w:r>
      <w:r w:rsidRPr="00F266D3">
        <w:rPr>
          <w:b/>
          <w:bCs/>
          <w:iCs/>
          <w:sz w:val="22"/>
          <w:szCs w:val="22"/>
        </w:rPr>
        <w:t xml:space="preserve">do oddania do dyspozycji </w:t>
      </w:r>
      <w:r>
        <w:rPr>
          <w:b/>
          <w:bCs/>
          <w:iCs/>
          <w:sz w:val="22"/>
          <w:szCs w:val="22"/>
        </w:rPr>
        <w:t xml:space="preserve">Wykonawcy </w:t>
      </w:r>
      <w:r w:rsidRPr="00F266D3">
        <w:rPr>
          <w:b/>
          <w:bCs/>
          <w:iCs/>
          <w:sz w:val="22"/>
          <w:szCs w:val="22"/>
        </w:rPr>
        <w:t>niezbędnych zasobów</w:t>
      </w:r>
      <w:r>
        <w:rPr>
          <w:b/>
          <w:bCs/>
          <w:iCs/>
          <w:sz w:val="22"/>
          <w:szCs w:val="22"/>
        </w:rPr>
        <w:t xml:space="preserve"> na potrzeby realizacji zamówienia</w:t>
      </w:r>
    </w:p>
    <w:p w14:paraId="1C13B637" w14:textId="77777777" w:rsidR="000A6FD5" w:rsidRDefault="000A6FD5" w:rsidP="000A6FD5">
      <w:pPr>
        <w:shd w:val="clear" w:color="auto" w:fill="FFFFFF"/>
        <w:ind w:left="20"/>
        <w:jc w:val="both"/>
        <w:rPr>
          <w:color w:val="000000"/>
          <w:sz w:val="22"/>
          <w:szCs w:val="22"/>
        </w:rPr>
      </w:pPr>
    </w:p>
    <w:p w14:paraId="3B4213A7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W imieniu </w:t>
      </w:r>
      <w:r w:rsidRPr="00F266D3">
        <w:rPr>
          <w:sz w:val="22"/>
          <w:szCs w:val="22"/>
        </w:rPr>
        <w:t>reprezentowanego przeze mnie podmiotu:</w:t>
      </w:r>
    </w:p>
    <w:p w14:paraId="70F8C5EE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2CE3A9E" w14:textId="77777777" w:rsidR="000A6FD5" w:rsidRPr="004601FF" w:rsidRDefault="000A6FD5" w:rsidP="000A6FD5">
      <w:pPr>
        <w:spacing w:after="1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podmiotu)</w:t>
      </w:r>
    </w:p>
    <w:p w14:paraId="0CAB7C52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9CCFCC1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(siedziba i adres)</w:t>
      </w:r>
    </w:p>
    <w:p w14:paraId="38093CF9" w14:textId="77777777" w:rsidR="000A6FD5" w:rsidRPr="00F266D3" w:rsidRDefault="000A6FD5" w:rsidP="000A6FD5">
      <w:pPr>
        <w:shd w:val="clear" w:color="auto" w:fill="FFFFFF"/>
        <w:jc w:val="both"/>
        <w:rPr>
          <w:color w:val="000000"/>
          <w:sz w:val="22"/>
          <w:szCs w:val="22"/>
        </w:rPr>
      </w:pPr>
      <w:r w:rsidRPr="00F266D3">
        <w:rPr>
          <w:b/>
          <w:bCs/>
          <w:color w:val="000000"/>
          <w:sz w:val="22"/>
          <w:szCs w:val="22"/>
        </w:rPr>
        <w:t>Oświadczam</w:t>
      </w:r>
      <w:r w:rsidRPr="00F266D3">
        <w:rPr>
          <w:sz w:val="22"/>
          <w:szCs w:val="22"/>
        </w:rPr>
        <w:t xml:space="preserve">, </w:t>
      </w:r>
      <w:r w:rsidRPr="00F266D3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5574F386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2AF3812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Wykonawcy, siedziba i adres)</w:t>
      </w:r>
    </w:p>
    <w:p w14:paraId="1706BC98" w14:textId="77777777" w:rsidR="000A6FD5" w:rsidRPr="00F266D3" w:rsidRDefault="000A6FD5" w:rsidP="000A6FD5">
      <w:pPr>
        <w:shd w:val="clear" w:color="auto" w:fill="FFFFFF"/>
        <w:spacing w:before="240" w:after="240"/>
        <w:ind w:left="23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do dyspozycji następujące zasoby: …...................................................................................................................</w:t>
      </w:r>
    </w:p>
    <w:p w14:paraId="787DD395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</w:p>
    <w:p w14:paraId="0E2AED19" w14:textId="77777777" w:rsidR="000A6FD5" w:rsidRPr="004601FF" w:rsidRDefault="000A6FD5" w:rsidP="000A6FD5">
      <w:pPr>
        <w:shd w:val="clear" w:color="auto" w:fill="FFFFFF"/>
        <w:ind w:left="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(zakres udostępnianych zasobów - zdolności techniczne lub zawodowe lub sytuacja finansowa lub ekonomiczna)</w:t>
      </w:r>
    </w:p>
    <w:p w14:paraId="1FD69633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</w:p>
    <w:p w14:paraId="064CEC43" w14:textId="77777777" w:rsidR="000A6FD5" w:rsidRPr="00F266D3" w:rsidRDefault="000A6FD5" w:rsidP="000A6FD5">
      <w:pPr>
        <w:shd w:val="clear" w:color="auto" w:fill="FFFFFF"/>
        <w:spacing w:after="280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przy wykonywaniu zamówienia pn.  </w:t>
      </w:r>
    </w:p>
    <w:p w14:paraId="28E5B915" w14:textId="1312B9CF" w:rsidR="00DB1BA8" w:rsidRPr="00DB1BA8" w:rsidRDefault="00DB1BA8" w:rsidP="00DB1BA8">
      <w:pPr>
        <w:spacing w:line="360" w:lineRule="auto"/>
        <w:ind w:left="360"/>
        <w:jc w:val="center"/>
        <w:rPr>
          <w:b/>
          <w:sz w:val="22"/>
          <w:szCs w:val="22"/>
        </w:rPr>
      </w:pPr>
      <w:r w:rsidRPr="00DB1BA8">
        <w:rPr>
          <w:b/>
          <w:i/>
          <w:sz w:val="22"/>
          <w:szCs w:val="22"/>
        </w:rPr>
        <w:t>„</w:t>
      </w:r>
      <w:r w:rsidR="0094480B" w:rsidRPr="009D2197">
        <w:rPr>
          <w:b/>
          <w:color w:val="0D0D0D" w:themeColor="text1" w:themeTint="F2"/>
        </w:rPr>
        <w:t xml:space="preserve">Świadczenie usługi cateringowej w formie przerwy kawowej dla kadry dydaktycznej, przerwy kawowej i lunchu dla uczestników szkoleń </w:t>
      </w:r>
      <w:r w:rsidRPr="00DB1BA8">
        <w:rPr>
          <w:b/>
          <w:sz w:val="22"/>
          <w:szCs w:val="22"/>
        </w:rPr>
        <w:t>w ramach projektu „</w:t>
      </w:r>
      <w:r w:rsidR="0094480B" w:rsidRPr="009D2197">
        <w:rPr>
          <w:b/>
          <w:color w:val="0D0D0D" w:themeColor="text1" w:themeTint="F2"/>
        </w:rPr>
        <w:t>Kierunki drogi dla gospodarki</w:t>
      </w:r>
      <w:r w:rsidRPr="00DB1BA8">
        <w:rPr>
          <w:b/>
          <w:i/>
          <w:sz w:val="22"/>
          <w:szCs w:val="22"/>
        </w:rPr>
        <w:t>”</w:t>
      </w:r>
    </w:p>
    <w:p w14:paraId="21972A30" w14:textId="77777777" w:rsidR="000A6FD5" w:rsidRPr="00F266D3" w:rsidRDefault="000A6FD5" w:rsidP="000A6FD5">
      <w:pPr>
        <w:shd w:val="clear" w:color="auto" w:fill="FFFFFF"/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3F3A3DD7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3863491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rPr>
          <w:color w:val="000000"/>
          <w:sz w:val="22"/>
          <w:szCs w:val="22"/>
        </w:rPr>
      </w:pPr>
    </w:p>
    <w:p w14:paraId="53F86F24" w14:textId="77777777" w:rsidR="000A6FD5" w:rsidRPr="00F266D3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7CCCAC37" w14:textId="77777777" w:rsidR="000A6FD5" w:rsidRDefault="000A6FD5" w:rsidP="000A6FD5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52F7A8A6" w14:textId="77777777" w:rsidR="000A6FD5" w:rsidRPr="00F266D3" w:rsidRDefault="000A6FD5" w:rsidP="000A6FD5">
      <w:pPr>
        <w:autoSpaceDE w:val="0"/>
        <w:autoSpaceDN w:val="0"/>
        <w:adjustRightInd w:val="0"/>
        <w:spacing w:after="160" w:line="276" w:lineRule="auto"/>
        <w:contextualSpacing/>
        <w:jc w:val="both"/>
        <w:rPr>
          <w:color w:val="000000"/>
          <w:sz w:val="22"/>
          <w:szCs w:val="22"/>
        </w:rPr>
      </w:pPr>
    </w:p>
    <w:p w14:paraId="020DCD16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681843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………………………………………………………………………………………………………………..</w:t>
      </w:r>
    </w:p>
    <w:p w14:paraId="11BAB0F8" w14:textId="77777777" w:rsidR="000A6FD5" w:rsidRPr="00F266D3" w:rsidRDefault="000A6FD5" w:rsidP="000A6FD5">
      <w:pP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</w:p>
    <w:p w14:paraId="4223C2EE" w14:textId="77777777" w:rsidR="000A6FD5" w:rsidRPr="00F266D3" w:rsidRDefault="000A6FD5" w:rsidP="000A6FD5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266D3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0F9FE13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41950208" w14:textId="77777777" w:rsidR="000A6FD5" w:rsidRPr="00F266D3" w:rsidRDefault="000A6FD5" w:rsidP="000A6FD5">
      <w:pPr>
        <w:spacing w:before="120"/>
        <w:rPr>
          <w:b/>
          <w:sz w:val="22"/>
          <w:szCs w:val="22"/>
        </w:rPr>
      </w:pPr>
    </w:p>
    <w:p w14:paraId="4496A78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2A6AA4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EDFEE24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5FBFAE52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78F786C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1668086F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D9D2C6C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E65E325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44B65ED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01F9EA9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0BD08C6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4B0410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302CFE1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31A3048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3E7D548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1CDD22F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DFD45AE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A0EEFAF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0EE91F6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37552F0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6C5FA4B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74F01E4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1D1DA3E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7237A1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1B92E0C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D1E5C74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B84476F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301C1C0" w14:textId="77777777" w:rsidR="00E9230E" w:rsidRDefault="00E9230E" w:rsidP="00E9230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5C21" w14:textId="77777777" w:rsidR="00E9230E" w:rsidRDefault="00E9230E" w:rsidP="00E9230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497D0972" w14:textId="77777777" w:rsidR="00E9230E" w:rsidRPr="00C06AD8" w:rsidRDefault="00E9230E" w:rsidP="00E9230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3D1DFE1">
          <v:shape id="_x0000_s1031" type="#_x0000_t75" style="position:absolute;left:0;text-align:left;margin-left:-.25pt;margin-top:-.25pt;width:71.05pt;height:71.05pt;z-index:25166745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1" DrawAspect="Content" ObjectID="_1791010481" r:id="rId17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CE041BD" w14:textId="77777777" w:rsidR="00E9230E" w:rsidRDefault="00E9230E" w:rsidP="00E9230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2246DC02" w14:textId="77777777" w:rsidR="00E9230E" w:rsidRPr="00C06AD8" w:rsidRDefault="00E9230E" w:rsidP="00E9230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373053B" w14:textId="77777777" w:rsidR="00E9230E" w:rsidRPr="00C06AD8" w:rsidRDefault="00E9230E" w:rsidP="00E9230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E9C6D5E" w14:textId="77777777" w:rsidR="00E9230E" w:rsidRPr="00C06AD8" w:rsidRDefault="00E9230E" w:rsidP="00E9230E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21C8D30" w14:textId="77777777" w:rsidR="00E9230E" w:rsidRPr="0025469B" w:rsidRDefault="00E9230E" w:rsidP="00E9230E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C611C56" w14:textId="77777777" w:rsidR="00E9230E" w:rsidRDefault="00E9230E" w:rsidP="00E9230E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64890E65" w14:textId="77777777" w:rsidR="00E9230E" w:rsidRPr="00F13063" w:rsidRDefault="00E9230E" w:rsidP="00E9230E">
      <w:pPr>
        <w:pStyle w:val="Nagwek1"/>
        <w:ind w:left="2124" w:firstLine="708"/>
        <w:rPr>
          <w:rFonts w:asciiTheme="minorHAnsi" w:hAnsiTheme="minorHAnsi" w:cs="Arial"/>
          <w:b w:val="0"/>
          <w:sz w:val="28"/>
          <w:szCs w:val="28"/>
        </w:rPr>
      </w:pPr>
      <w:bookmarkStart w:id="8" w:name="_Toc51842800"/>
      <w:r w:rsidRPr="00F13063">
        <w:rPr>
          <w:rFonts w:asciiTheme="minorHAnsi" w:hAnsiTheme="minorHAnsi" w:cs="Arial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sz w:val="28"/>
          <w:szCs w:val="28"/>
        </w:rPr>
        <w:tab/>
      </w:r>
      <w:bookmarkEnd w:id="8"/>
    </w:p>
    <w:p w14:paraId="78FA1BF8" w14:textId="77777777" w:rsidR="00E9230E" w:rsidRPr="00F13063" w:rsidRDefault="00E9230E" w:rsidP="00E9230E">
      <w:pPr>
        <w:rPr>
          <w:rFonts w:asciiTheme="minorHAnsi" w:hAnsiTheme="minorHAnsi" w:cs="Arial"/>
          <w:b/>
          <w:sz w:val="28"/>
          <w:szCs w:val="28"/>
        </w:rPr>
      </w:pPr>
    </w:p>
    <w:p w14:paraId="2E0FECC9" w14:textId="77777777" w:rsidR="00E9230E" w:rsidRPr="00C80152" w:rsidRDefault="00E9230E" w:rsidP="00E9230E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33FB9FE1" w14:textId="77777777" w:rsidR="00E9230E" w:rsidRPr="00C80152" w:rsidRDefault="00E9230E" w:rsidP="00E9230E">
      <w:pPr>
        <w:rPr>
          <w:rFonts w:ascii="Arial" w:hAnsi="Arial" w:cs="Arial"/>
          <w:sz w:val="20"/>
          <w:szCs w:val="20"/>
        </w:rPr>
      </w:pPr>
    </w:p>
    <w:p w14:paraId="573151CE" w14:textId="77777777" w:rsidR="00E9230E" w:rsidRPr="00AD30BC" w:rsidRDefault="00E9230E" w:rsidP="00E9230E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1A1C283A" w14:textId="77777777" w:rsidR="00E9230E" w:rsidRPr="000E205D" w:rsidRDefault="00E9230E" w:rsidP="00E9230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53FEB1F" w14:textId="77777777" w:rsidR="00E9230E" w:rsidRPr="000E205D" w:rsidRDefault="00E9230E" w:rsidP="00E9230E">
      <w:pPr>
        <w:pStyle w:val="Tekstpodstawowywcity"/>
        <w:spacing w:line="360" w:lineRule="auto"/>
        <w:rPr>
          <w:rFonts w:asciiTheme="minorHAns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78718FB5" w14:textId="77777777" w:rsidR="00E9230E" w:rsidRPr="00E9230E" w:rsidRDefault="00E9230E" w:rsidP="00E9230E">
      <w:pPr>
        <w:spacing w:line="360" w:lineRule="auto"/>
        <w:ind w:left="680"/>
        <w:jc w:val="center"/>
        <w:rPr>
          <w:b/>
          <w:sz w:val="22"/>
          <w:szCs w:val="22"/>
        </w:rPr>
      </w:pPr>
      <w:r w:rsidRPr="00E9230E">
        <w:rPr>
          <w:b/>
          <w:i/>
          <w:sz w:val="22"/>
          <w:szCs w:val="22"/>
        </w:rPr>
        <w:t>„</w:t>
      </w:r>
      <w:r w:rsidRPr="00E9230E">
        <w:rPr>
          <w:b/>
          <w:color w:val="0D0D0D" w:themeColor="text1" w:themeTint="F2"/>
        </w:rPr>
        <w:t xml:space="preserve">Świadczenie usługi cateringowej w formie przerwy kawowej dla kadry dydaktycznej, przerwy kawowej i lunchu dla uczestników szkoleń </w:t>
      </w:r>
      <w:r w:rsidRPr="00E9230E">
        <w:rPr>
          <w:b/>
          <w:sz w:val="22"/>
          <w:szCs w:val="22"/>
        </w:rPr>
        <w:t>w ramach projektu „</w:t>
      </w:r>
      <w:r w:rsidRPr="00E9230E">
        <w:rPr>
          <w:b/>
          <w:color w:val="0D0D0D" w:themeColor="text1" w:themeTint="F2"/>
        </w:rPr>
        <w:t>Kierunki drogi dla gospodarki</w:t>
      </w:r>
      <w:r w:rsidRPr="00E9230E">
        <w:rPr>
          <w:b/>
          <w:i/>
          <w:sz w:val="22"/>
          <w:szCs w:val="22"/>
        </w:rPr>
        <w:t>”</w:t>
      </w:r>
    </w:p>
    <w:p w14:paraId="69F4467B" w14:textId="77777777" w:rsidR="00E9230E" w:rsidRPr="000E205D" w:rsidRDefault="00E9230E" w:rsidP="00E9230E">
      <w:pPr>
        <w:pStyle w:val="Akapitzlist"/>
        <w:numPr>
          <w:ilvl w:val="1"/>
          <w:numId w:val="25"/>
        </w:numPr>
        <w:suppressAutoHyphens w:val="0"/>
        <w:spacing w:line="276" w:lineRule="auto"/>
        <w:ind w:left="0" w:firstLine="0"/>
        <w:jc w:val="both"/>
        <w:rPr>
          <w:rFonts w:asciiTheme="minorHAns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5B40C50F" w14:textId="77777777" w:rsidR="00E9230E" w:rsidRPr="00C80152" w:rsidRDefault="00E9230E" w:rsidP="00E9230E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5ED4AB43" w14:textId="77777777" w:rsidR="00E9230E" w:rsidRPr="00C80152" w:rsidRDefault="00E9230E" w:rsidP="00E9230E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1FBB08E0" w14:textId="77777777" w:rsidR="00E9230E" w:rsidRPr="00F13063" w:rsidRDefault="00E9230E" w:rsidP="00E9230E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550438D" w14:textId="77777777" w:rsidR="00E9230E" w:rsidRDefault="00E9230E" w:rsidP="00E9230E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533C71AE" w14:textId="77777777" w:rsidR="00E9230E" w:rsidRPr="00C80152" w:rsidRDefault="00E9230E" w:rsidP="00E9230E">
      <w:pPr>
        <w:ind w:left="5664" w:firstLine="708"/>
        <w:rPr>
          <w:rFonts w:ascii="Arial" w:hAnsi="Arial" w:cs="Arial"/>
          <w:sz w:val="20"/>
          <w:szCs w:val="20"/>
        </w:rPr>
      </w:pPr>
    </w:p>
    <w:p w14:paraId="50E20AE8" w14:textId="77777777" w:rsidR="00E9230E" w:rsidRPr="000E205D" w:rsidRDefault="00E9230E" w:rsidP="00E9230E">
      <w:pPr>
        <w:pStyle w:val="Akapitzlist"/>
        <w:numPr>
          <w:ilvl w:val="1"/>
          <w:numId w:val="25"/>
        </w:numPr>
        <w:suppressAutoHyphens w:val="0"/>
        <w:spacing w:before="240" w:line="276" w:lineRule="auto"/>
        <w:ind w:left="284" w:hanging="142"/>
        <w:jc w:val="both"/>
        <w:rPr>
          <w:rFonts w:asciiTheme="minorHAnsi" w:eastAsia="Calibr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0E205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0E205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0E205D">
        <w:rPr>
          <w:rFonts w:asciiTheme="minorHAnsi" w:eastAsia="Calibri" w:hAnsiTheme="minorHAnsi" w:cs="Arial"/>
          <w:sz w:val="20"/>
          <w:szCs w:val="20"/>
        </w:rPr>
        <w:t>:</w:t>
      </w:r>
    </w:p>
    <w:p w14:paraId="0AC9594D" w14:textId="77777777" w:rsidR="00E9230E" w:rsidRPr="00F13063" w:rsidRDefault="00E9230E" w:rsidP="00E9230E">
      <w:pPr>
        <w:pStyle w:val="Akapitzlist"/>
        <w:numPr>
          <w:ilvl w:val="0"/>
          <w:numId w:val="26"/>
        </w:numPr>
        <w:suppressAutoHyphens w:val="0"/>
        <w:spacing w:line="360" w:lineRule="auto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69738B7A" w14:textId="77777777" w:rsidR="00E9230E" w:rsidRPr="00F13063" w:rsidRDefault="00E9230E" w:rsidP="00E9230E">
      <w:pPr>
        <w:pStyle w:val="Akapitzlist"/>
        <w:numPr>
          <w:ilvl w:val="0"/>
          <w:numId w:val="26"/>
        </w:numPr>
        <w:suppressAutoHyphens w:val="0"/>
        <w:spacing w:line="360" w:lineRule="auto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10BAC37B" w14:textId="77777777" w:rsidR="00E9230E" w:rsidRPr="00F13063" w:rsidRDefault="00E9230E" w:rsidP="00E9230E">
      <w:pPr>
        <w:pStyle w:val="Akapitzlist"/>
        <w:numPr>
          <w:ilvl w:val="0"/>
          <w:numId w:val="26"/>
        </w:numPr>
        <w:suppressAutoHyphens w:val="0"/>
        <w:spacing w:line="360" w:lineRule="auto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7E9F855" w14:textId="77777777" w:rsidR="00E9230E" w:rsidRPr="00C80152" w:rsidRDefault="00E9230E" w:rsidP="00E9230E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15E8CCFE" w14:textId="77777777" w:rsidR="00E9230E" w:rsidRPr="002A37D4" w:rsidRDefault="00E9230E" w:rsidP="00E9230E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1F0CE645" w14:textId="77777777" w:rsidR="00E9230E" w:rsidRPr="003B11DB" w:rsidRDefault="00E9230E" w:rsidP="00E9230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4CEAAF2C" w14:textId="77777777" w:rsidR="00E9230E" w:rsidRDefault="00E9230E" w:rsidP="00E9230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24EF71C" w14:textId="77777777" w:rsidR="00E9230E" w:rsidRDefault="00E9230E" w:rsidP="00E9230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A6ADBFF" w14:textId="77777777" w:rsidR="00E9230E" w:rsidRPr="00DA7F1A" w:rsidRDefault="00E9230E" w:rsidP="00E9230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0866B8D" w14:textId="77777777" w:rsidR="00E9230E" w:rsidRDefault="00E9230E" w:rsidP="00E9230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FD8D69D" w14:textId="77777777" w:rsidR="00E9230E" w:rsidRDefault="00E9230E" w:rsidP="00E9230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CAE2F6F" w14:textId="77777777" w:rsidR="00E9230E" w:rsidRPr="00F13063" w:rsidRDefault="00E9230E" w:rsidP="00E9230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015E8C78" w14:textId="77777777" w:rsidR="00E9230E" w:rsidRPr="00296FDE" w:rsidRDefault="00E9230E" w:rsidP="00E9230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107349B2" w14:textId="77777777" w:rsidR="00E9230E" w:rsidRPr="00F266D3" w:rsidRDefault="00E9230E" w:rsidP="00E9230E">
      <w:pPr>
        <w:spacing w:before="120"/>
        <w:rPr>
          <w:b/>
          <w:sz w:val="22"/>
          <w:szCs w:val="22"/>
        </w:rPr>
      </w:pPr>
    </w:p>
    <w:p w14:paraId="31DED914" w14:textId="77777777" w:rsidR="00E9230E" w:rsidRPr="000A6FD5" w:rsidRDefault="00E9230E" w:rsidP="00E9230E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4D3A9C92" w14:textId="77777777" w:rsidR="00E9230E" w:rsidRPr="000A6FD5" w:rsidRDefault="00E9230E" w:rsidP="00E9230E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5C9571BE" w14:textId="77777777" w:rsidR="00E9230E" w:rsidRPr="000A6FD5" w:rsidRDefault="00E9230E" w:rsidP="00E9230E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C3964A8" w14:textId="77777777" w:rsidR="00E9230E" w:rsidRPr="000A6FD5" w:rsidRDefault="00E9230E" w:rsidP="00E9230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70D76AAD" w14:textId="77777777" w:rsidR="00E9230E" w:rsidRPr="000A6FD5" w:rsidRDefault="00E9230E" w:rsidP="00E9230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155489AC" w14:textId="2C654862" w:rsidR="000A6FD5" w:rsidRPr="007412AF" w:rsidRDefault="000A6FD5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i/>
        </w:rPr>
      </w:pPr>
    </w:p>
    <w:sectPr w:rsidR="000A6FD5" w:rsidRPr="007412AF" w:rsidSect="00860C47">
      <w:footerReference w:type="default" r:id="rId19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47BC8" w14:textId="77777777" w:rsidR="006724B5" w:rsidRDefault="006724B5">
      <w:r>
        <w:separator/>
      </w:r>
    </w:p>
  </w:endnote>
  <w:endnote w:type="continuationSeparator" w:id="0">
    <w:p w14:paraId="3BEC9471" w14:textId="77777777" w:rsidR="006724B5" w:rsidRDefault="00672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tarSymbol">
    <w:altName w:val="Segoe UI Symbol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5B744" w14:textId="77777777" w:rsidR="006724B5" w:rsidRDefault="006724B5">
      <w:r>
        <w:separator/>
      </w:r>
    </w:p>
  </w:footnote>
  <w:footnote w:type="continuationSeparator" w:id="0">
    <w:p w14:paraId="084944F0" w14:textId="77777777" w:rsidR="006724B5" w:rsidRDefault="006724B5">
      <w:r>
        <w:continuationSeparator/>
      </w:r>
    </w:p>
  </w:footnote>
  <w:footnote w:id="1">
    <w:p w14:paraId="6FB6F7EE" w14:textId="77777777" w:rsidR="00C10A3C" w:rsidRDefault="00C10A3C" w:rsidP="00C10A3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59525DB8" w14:textId="77777777" w:rsidR="00C10A3C" w:rsidRPr="00610520" w:rsidRDefault="00C10A3C" w:rsidP="00C10A3C">
      <w:pPr>
        <w:suppressAutoHyphens w:val="0"/>
        <w:spacing w:beforeLines="60" w:before="144" w:afterLines="60" w:after="144"/>
        <w:jc w:val="both"/>
        <w:rPr>
          <w:sz w:val="18"/>
          <w:szCs w:val="18"/>
        </w:rPr>
      </w:pPr>
      <w:r w:rsidRPr="00610520">
        <w:rPr>
          <w:rStyle w:val="Odwoanieprzypisudolnego"/>
          <w:b/>
          <w:bCs/>
          <w:sz w:val="18"/>
          <w:szCs w:val="18"/>
        </w:rPr>
        <w:footnoteRef/>
      </w:r>
      <w:r w:rsidRPr="00610520">
        <w:rPr>
          <w:sz w:val="18"/>
          <w:szCs w:val="18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3AC4F5B6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</w:p>
    <w:p w14:paraId="51329E88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</w:p>
    <w:p w14:paraId="47E24A37" w14:textId="45A7CB64" w:rsidR="00C10A3C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4F45E8CF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obywateli rosyjskich lub osób fizycznych lub prawnych, podmiotów lub organów z siedzibą w Rosji;</w:t>
      </w:r>
    </w:p>
    <w:p w14:paraId="48013C51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7273D793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61220EAC" w14:textId="77777777" w:rsidR="00C10A3C" w:rsidRDefault="00C10A3C" w:rsidP="00C10A3C">
      <w:pPr>
        <w:pStyle w:val="Tekstprzypisudolnego"/>
        <w:jc w:val="both"/>
      </w:pPr>
    </w:p>
  </w:footnote>
  <w:footnote w:id="2">
    <w:p w14:paraId="2D341123" w14:textId="77777777" w:rsidR="00140AFC" w:rsidRPr="00B929A1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1823D2A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C7138BE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bookmarkStart w:id="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5"/>
    </w:p>
    <w:p w14:paraId="5E9AAB9C" w14:textId="77777777" w:rsidR="00140AFC" w:rsidRPr="00B929A1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670A9" w14:textId="77777777" w:rsidR="00140AFC" w:rsidRPr="004E3F67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06C519A"/>
    <w:multiLevelType w:val="hybridMultilevel"/>
    <w:tmpl w:val="DC5E87B0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EEB2A152">
      <w:start w:val="1"/>
      <w:numFmt w:val="decimal"/>
      <w:suff w:val="space"/>
      <w:lvlText w:val="%2."/>
      <w:lvlJc w:val="left"/>
      <w:pPr>
        <w:ind w:left="680" w:hanging="340"/>
      </w:pPr>
      <w:rPr>
        <w:b w:val="0"/>
        <w:bCs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9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7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8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1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4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7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61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3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9"/>
  </w:num>
  <w:num w:numId="4">
    <w:abstractNumId w:val="60"/>
  </w:num>
  <w:num w:numId="5">
    <w:abstractNumId w:val="35"/>
  </w:num>
  <w:num w:numId="6">
    <w:abstractNumId w:val="63"/>
  </w:num>
  <w:num w:numId="7">
    <w:abstractNumId w:val="49"/>
  </w:num>
  <w:num w:numId="8">
    <w:abstractNumId w:val="41"/>
  </w:num>
  <w:num w:numId="9">
    <w:abstractNumId w:val="40"/>
  </w:num>
  <w:num w:numId="10">
    <w:abstractNumId w:val="42"/>
  </w:num>
  <w:num w:numId="11">
    <w:abstractNumId w:val="48"/>
  </w:num>
  <w:num w:numId="12">
    <w:abstractNumId w:val="50"/>
  </w:num>
  <w:num w:numId="13">
    <w:abstractNumId w:val="55"/>
  </w:num>
  <w:num w:numId="14">
    <w:abstractNumId w:val="61"/>
  </w:num>
  <w:num w:numId="15">
    <w:abstractNumId w:val="43"/>
  </w:num>
  <w:num w:numId="16">
    <w:abstractNumId w:val="36"/>
  </w:num>
  <w:num w:numId="17">
    <w:abstractNumId w:val="51"/>
  </w:num>
  <w:num w:numId="18">
    <w:abstractNumId w:val="34"/>
  </w:num>
  <w:num w:numId="19">
    <w:abstractNumId w:val="59"/>
  </w:num>
  <w:num w:numId="20">
    <w:abstractNumId w:val="44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5"/>
  </w:num>
  <w:num w:numId="23">
    <w:abstractNumId w:val="58"/>
  </w:num>
  <w:num w:numId="24">
    <w:abstractNumId w:val="52"/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5C5A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1B87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B78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024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1AD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B5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AD5"/>
    <w:rsid w:val="006F2B4B"/>
    <w:rsid w:val="006F2E00"/>
    <w:rsid w:val="006F2EA4"/>
    <w:rsid w:val="006F328B"/>
    <w:rsid w:val="006F3658"/>
    <w:rsid w:val="006F37AE"/>
    <w:rsid w:val="006F3A40"/>
    <w:rsid w:val="006F43B6"/>
    <w:rsid w:val="006F4DE8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3D9"/>
    <w:rsid w:val="008A1F84"/>
    <w:rsid w:val="008A2C4C"/>
    <w:rsid w:val="008A3ED1"/>
    <w:rsid w:val="008A4667"/>
    <w:rsid w:val="008A47B8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480B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55F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8A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1633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60A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BA8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3057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572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30E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1E41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aliases w:val="List Paragraph1,L1,Numerowanie,Akapit z listą5,2 heading,A_wyliczenie,K-P_odwolanie,maz_wyliczenie,opis dzialania,normalny tekst,Preambuła,Akapit z listą BS,Kolorowa lista — akcent 11,Dot pt,F5 List Paragraph,Recommendation,lp1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hyperlink" Target="http://www.ukw.edu.p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2809</Words>
  <Characters>16856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a</cp:lastModifiedBy>
  <cp:revision>6</cp:revision>
  <cp:lastPrinted>2020-02-06T07:10:00Z</cp:lastPrinted>
  <dcterms:created xsi:type="dcterms:W3CDTF">2024-10-15T09:46:00Z</dcterms:created>
  <dcterms:modified xsi:type="dcterms:W3CDTF">2024-10-21T08:08:00Z</dcterms:modified>
</cp:coreProperties>
</file>