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729A3CD1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112995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813564856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112995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34C3701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4495C6C1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A7231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 w:rsidR="00CA7231">
        <w:rPr>
          <w:sz w:val="22"/>
          <w:szCs w:val="22"/>
        </w:rPr>
        <w:t>1320</w:t>
      </w:r>
      <w:r>
        <w:rPr>
          <w:sz w:val="22"/>
          <w:szCs w:val="22"/>
        </w:rPr>
        <w:t>.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163F8CAD" w:rsidR="00C10A3C" w:rsidRPr="00EF44A3" w:rsidRDefault="00C10A3C" w:rsidP="00717E54">
      <w:pPr>
        <w:spacing w:before="120" w:after="120" w:line="360" w:lineRule="auto"/>
        <w:jc w:val="both"/>
        <w:rPr>
          <w:b/>
          <w:i/>
          <w:sz w:val="22"/>
          <w:szCs w:val="22"/>
        </w:rPr>
      </w:pPr>
      <w:r w:rsidRPr="00EF44A3">
        <w:rPr>
          <w:sz w:val="22"/>
          <w:szCs w:val="22"/>
        </w:rPr>
        <w:t xml:space="preserve">Na potrzeby postępowania o udzielenie zamówienia publicznego pn. </w:t>
      </w:r>
      <w:bookmarkStart w:id="1" w:name="_Hlk200545418"/>
      <w:bookmarkStart w:id="2" w:name="_Hlk181087244"/>
      <w:r w:rsidR="00717E54" w:rsidRPr="00717E54">
        <w:rPr>
          <w:bCs/>
          <w:sz w:val="22"/>
          <w:szCs w:val="22"/>
        </w:rPr>
        <w:t>„Dostawa sprzętu i akcesoriów RTV”</w:t>
      </w:r>
      <w:bookmarkEnd w:id="1"/>
      <w:r w:rsidR="00717E54">
        <w:rPr>
          <w:bCs/>
          <w:sz w:val="22"/>
          <w:szCs w:val="22"/>
        </w:rPr>
        <w:t xml:space="preserve">, </w:t>
      </w:r>
      <w:bookmarkEnd w:id="2"/>
      <w:r w:rsidRPr="00EF44A3">
        <w:rPr>
          <w:sz w:val="22"/>
          <w:szCs w:val="22"/>
        </w:rPr>
        <w:t>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56D43483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Pr="00FF71EB">
        <w:rPr>
          <w:sz w:val="22"/>
        </w:rPr>
        <w:t>świadczam</w:t>
      </w:r>
      <w:proofErr w:type="spellEnd"/>
      <w:r w:rsidRPr="00FF71EB">
        <w:rPr>
          <w:sz w:val="22"/>
        </w:rPr>
        <w:t xml:space="preserve">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</w:t>
      </w:r>
      <w:r w:rsidR="00CA712F">
        <w:rPr>
          <w:sz w:val="22"/>
          <w:lang w:val="pl-PL"/>
        </w:rPr>
        <w:t>, 5, 8 i 10</w:t>
      </w:r>
      <w:r w:rsidRPr="00FF71EB">
        <w:rPr>
          <w:sz w:val="22"/>
        </w:rPr>
        <w:t xml:space="preserve"> ustawy </w:t>
      </w:r>
      <w:proofErr w:type="spellStart"/>
      <w:r w:rsidRPr="00FF71EB">
        <w:rPr>
          <w:sz w:val="22"/>
        </w:rPr>
        <w:t>Pzp</w:t>
      </w:r>
      <w:proofErr w:type="spellEnd"/>
      <w:r w:rsidRPr="00FF71EB">
        <w:rPr>
          <w:sz w:val="22"/>
        </w:rPr>
        <w:t>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006C273C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</w:t>
      </w:r>
      <w:r w:rsidR="00CA712F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oraz art. 109 ust.1 pkt 4</w:t>
      </w:r>
      <w:r w:rsidR="00FC3087">
        <w:rPr>
          <w:i/>
          <w:sz w:val="22"/>
          <w:szCs w:val="22"/>
        </w:rPr>
        <w:t>,</w:t>
      </w:r>
      <w:r w:rsidR="006A60FD">
        <w:rPr>
          <w:i/>
          <w:sz w:val="22"/>
          <w:szCs w:val="22"/>
        </w:rPr>
        <w:t xml:space="preserve"> 5,</w:t>
      </w:r>
      <w:r w:rsidR="00FC3087">
        <w:rPr>
          <w:i/>
          <w:sz w:val="22"/>
          <w:szCs w:val="22"/>
        </w:rPr>
        <w:t xml:space="preserve"> 8 i 10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33C7">
        <w:rPr>
          <w:i/>
          <w:sz w:val="18"/>
          <w:szCs w:val="18"/>
        </w:rPr>
        <w:t>CEiDG</w:t>
      </w:r>
      <w:proofErr w:type="spellEnd"/>
      <w:r w:rsidRPr="001333C7">
        <w:rPr>
          <w:i/>
          <w:sz w:val="18"/>
          <w:szCs w:val="18"/>
        </w:rPr>
        <w:t>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4ABAF210" w:rsidR="00C10A3C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C97D022" w14:textId="77777777" w:rsidR="00FC3087" w:rsidRDefault="00FC3087">
      <w:pPr>
        <w:suppressAutoHyphens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6B301BE6" w14:textId="2CC78075" w:rsidR="00FE6613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 xml:space="preserve">OŚWIADCZENIE </w:t>
      </w:r>
    </w:p>
    <w:p w14:paraId="55A5E3C0" w14:textId="1759CD92" w:rsidR="00E5647D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581F2DE4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BE25FF">
        <w:rPr>
          <w:sz w:val="22"/>
          <w:szCs w:val="22"/>
        </w:rPr>
        <w:t>(Dz.U.2024.1320)</w:t>
      </w:r>
      <w:r w:rsidRPr="00E35803">
        <w:rPr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3F30684F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3F1E686E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0C99139D" w14:textId="424ED1F4" w:rsidR="00E5647D" w:rsidRPr="00ED63F4" w:rsidRDefault="00E5647D" w:rsidP="00876D37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publicznego pn. </w:t>
      </w:r>
      <w:r w:rsidR="00717E54" w:rsidRPr="00717E54">
        <w:rPr>
          <w:sz w:val="22"/>
          <w:szCs w:val="22"/>
        </w:rPr>
        <w:t>„Dostawa sprzętu i akcesoriów RTV”</w:t>
      </w:r>
      <w:r w:rsidR="00FC3087" w:rsidRPr="00717E54">
        <w:rPr>
          <w:sz w:val="22"/>
          <w:szCs w:val="22"/>
        </w:rPr>
        <w:t>,</w:t>
      </w:r>
      <w:r w:rsidR="00FC3087">
        <w:rPr>
          <w:b/>
          <w:bCs/>
          <w:sz w:val="22"/>
          <w:szCs w:val="22"/>
        </w:rPr>
        <w:t xml:space="preserve"> </w:t>
      </w:r>
      <w:r w:rsidRPr="00ED63F4">
        <w:rPr>
          <w:sz w:val="22"/>
          <w:szCs w:val="22"/>
        </w:rPr>
        <w:t>oświadczam, co następuje:</w:t>
      </w:r>
    </w:p>
    <w:p w14:paraId="679224BB" w14:textId="77777777" w:rsidR="00E5647D" w:rsidRPr="00ED63F4" w:rsidRDefault="00E5647D" w:rsidP="00E5647D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6C980AB3" w14:textId="77777777" w:rsidR="00E5647D" w:rsidRPr="00ED63F4" w:rsidRDefault="00E5647D" w:rsidP="00E5647D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43786C42" w14:textId="6E690330" w:rsidR="00E5647D" w:rsidRPr="003052D8" w:rsidRDefault="00E5647D" w:rsidP="003052D8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7DDE04AD" w14:textId="77777777" w:rsidR="00E5647D" w:rsidRPr="00ED63F4" w:rsidRDefault="00E5647D" w:rsidP="00E5647D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496665D8" w14:textId="77777777" w:rsidR="00E5647D" w:rsidRPr="00ED63F4" w:rsidRDefault="00E5647D" w:rsidP="00E5647D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785DF931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482DB1F4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.....................................................</w:t>
      </w:r>
    </w:p>
    <w:p w14:paraId="1C10BFE0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499DACDF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40FDBF34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19CFFB6" w14:textId="77777777" w:rsidR="00E5647D" w:rsidRPr="00ED63F4" w:rsidRDefault="00E5647D" w:rsidP="00E5647D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5F0AD071" w14:textId="77777777" w:rsidR="00E5647D" w:rsidRDefault="00E5647D" w:rsidP="00E5647D">
      <w:pPr>
        <w:spacing w:line="276" w:lineRule="auto"/>
        <w:jc w:val="both"/>
        <w:rPr>
          <w:sz w:val="22"/>
          <w:szCs w:val="22"/>
        </w:rPr>
      </w:pPr>
    </w:p>
    <w:p w14:paraId="3CEB6B66" w14:textId="77777777" w:rsidR="00E5647D" w:rsidRPr="00771FDB" w:rsidRDefault="00E5647D" w:rsidP="00E5647D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5BCCAC1D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55F3C3F4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03B1454E" w14:textId="77777777" w:rsidR="00E5647D" w:rsidRDefault="00E5647D" w:rsidP="00E5647D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42BC76C3" w14:textId="77777777" w:rsidR="00E5647D" w:rsidRPr="00405BFC" w:rsidRDefault="00E5647D" w:rsidP="00E5647D">
      <w:pPr>
        <w:spacing w:line="360" w:lineRule="auto"/>
        <w:jc w:val="both"/>
        <w:rPr>
          <w:i/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9CE911" w14:textId="77777777" w:rsidR="00E5647D" w:rsidRPr="00293656" w:rsidRDefault="00E5647D" w:rsidP="00C10A3C">
      <w:pPr>
        <w:spacing w:before="240" w:line="360" w:lineRule="auto"/>
        <w:jc w:val="both"/>
        <w:rPr>
          <w:sz w:val="22"/>
          <w:szCs w:val="22"/>
        </w:rPr>
      </w:pP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20FF725D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112995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3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813564857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112995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bookmarkEnd w:id="3"/>
    <w:p w14:paraId="0722C318" w14:textId="77777777" w:rsidR="00C10A3C" w:rsidRPr="00FC3087" w:rsidRDefault="00C10A3C" w:rsidP="00C10A3C">
      <w:pPr>
        <w:spacing w:before="360" w:after="360" w:line="276" w:lineRule="auto"/>
        <w:jc w:val="center"/>
        <w:rPr>
          <w:i/>
          <w:color w:val="0070C0"/>
          <w:sz w:val="22"/>
          <w:szCs w:val="22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4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4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</w:r>
      <w:r w:rsidRPr="00FC3087">
        <w:rPr>
          <w:i/>
          <w:color w:val="0070C0"/>
          <w:sz w:val="22"/>
          <w:szCs w:val="22"/>
        </w:rPr>
        <w:t>na zasadach określonych w art. 58 ustawy Prawo zamówień publicznych</w:t>
      </w:r>
      <w:r w:rsidRPr="00FC3087">
        <w:rPr>
          <w:color w:val="0070C0"/>
          <w:sz w:val="22"/>
          <w:szCs w:val="22"/>
        </w:rPr>
        <w:t>)</w:t>
      </w:r>
    </w:p>
    <w:p w14:paraId="5BA31CD3" w14:textId="77777777" w:rsidR="00C10A3C" w:rsidRPr="00FC3087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 xml:space="preserve">W imieniu </w:t>
      </w:r>
      <w:r w:rsidRPr="00FC3087">
        <w:rPr>
          <w:sz w:val="22"/>
          <w:szCs w:val="22"/>
        </w:rPr>
        <w:t xml:space="preserve">reprezentowanych przeze mnie </w:t>
      </w:r>
      <w:r w:rsidRPr="00FC3087">
        <w:rPr>
          <w:color w:val="000000"/>
          <w:sz w:val="22"/>
          <w:szCs w:val="22"/>
        </w:rPr>
        <w:t>WYKONAWCÓW:</w:t>
      </w:r>
    </w:p>
    <w:p w14:paraId="1B95B1D5" w14:textId="77777777" w:rsidR="00C10A3C" w:rsidRPr="00FC3087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FC3087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FC3087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FC3087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A57BA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18"/>
          <w:szCs w:val="18"/>
        </w:rPr>
      </w:pPr>
      <w:r w:rsidRPr="00A57BA4">
        <w:rPr>
          <w:i/>
          <w:color w:val="000000"/>
          <w:sz w:val="18"/>
          <w:szCs w:val="18"/>
        </w:rPr>
        <w:t>(siedziby i adresy Wykonawców)</w:t>
      </w:r>
    </w:p>
    <w:p w14:paraId="68DFCA20" w14:textId="5495A886" w:rsidR="00C10A3C" w:rsidRPr="00FC3087" w:rsidRDefault="00C10A3C" w:rsidP="00601976">
      <w:pPr>
        <w:spacing w:before="240" w:after="240"/>
        <w:jc w:val="both"/>
        <w:rPr>
          <w:sz w:val="22"/>
          <w:szCs w:val="22"/>
        </w:rPr>
      </w:pPr>
      <w:r w:rsidRPr="00FC3087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 w:rsidRPr="00FC3087">
        <w:rPr>
          <w:color w:val="000000"/>
          <w:sz w:val="22"/>
          <w:szCs w:val="22"/>
        </w:rPr>
        <w:t xml:space="preserve"> </w:t>
      </w:r>
      <w:bookmarkStart w:id="5" w:name="_Hlk63246249"/>
      <w:r w:rsidRPr="00FC3087">
        <w:rPr>
          <w:color w:val="000000"/>
          <w:sz w:val="22"/>
          <w:szCs w:val="22"/>
        </w:rPr>
        <w:t>pn.</w:t>
      </w:r>
      <w:r w:rsidRPr="00FC3087">
        <w:rPr>
          <w:sz w:val="22"/>
          <w:szCs w:val="22"/>
        </w:rPr>
        <w:t xml:space="preserve"> </w:t>
      </w:r>
      <w:bookmarkEnd w:id="5"/>
      <w:r w:rsidR="00717E54" w:rsidRPr="00717E54">
        <w:rPr>
          <w:i/>
          <w:sz w:val="22"/>
          <w:szCs w:val="22"/>
        </w:rPr>
        <w:t>„Dostawa sprzętu i akcesoriów RTV”</w:t>
      </w:r>
      <w:r w:rsidR="00FC3087" w:rsidRPr="00717E54">
        <w:rPr>
          <w:i/>
          <w:sz w:val="22"/>
          <w:szCs w:val="22"/>
        </w:rPr>
        <w:t>,</w:t>
      </w:r>
      <w:r w:rsidR="00FC3087" w:rsidRPr="00FC3087">
        <w:rPr>
          <w:b/>
          <w:bCs/>
          <w:i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jako upoważniony na piśmie, niniejszym – zgodnie z wymogami art. 117 ust. </w:t>
      </w:r>
      <w:bookmarkStart w:id="6" w:name="_Hlk63245911"/>
      <w:r w:rsidRPr="00FC3087">
        <w:rPr>
          <w:sz w:val="22"/>
          <w:szCs w:val="22"/>
        </w:rPr>
        <w:t xml:space="preserve">4 ustawy z dnia 11 września 2019 r. - Prawo zamówień publicznych </w:t>
      </w:r>
      <w:bookmarkEnd w:id="6"/>
      <w:r w:rsidRPr="00FC3087">
        <w:rPr>
          <w:sz w:val="22"/>
          <w:szCs w:val="22"/>
        </w:rPr>
        <w:t>– oświadczam, że:</w:t>
      </w:r>
    </w:p>
    <w:p w14:paraId="6C5A2F8C" w14:textId="77777777" w:rsidR="00C10A3C" w:rsidRPr="00FC3087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FC3087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FC3087">
        <w:rPr>
          <w:sz w:val="22"/>
          <w:szCs w:val="22"/>
        </w:rPr>
        <w:t xml:space="preserve">Wykonawca </w:t>
      </w:r>
      <w:r w:rsidR="00610520" w:rsidRPr="00FC3087">
        <w:rPr>
          <w:sz w:val="22"/>
          <w:szCs w:val="22"/>
        </w:rPr>
        <w:t xml:space="preserve">: </w:t>
      </w:r>
      <w:r w:rsidRPr="00FC3087">
        <w:rPr>
          <w:sz w:val="22"/>
          <w:szCs w:val="22"/>
        </w:rPr>
        <w:t>……………………………………………………………………………………</w:t>
      </w:r>
      <w:r w:rsidR="00610520" w:rsidRPr="00FC3087">
        <w:rPr>
          <w:sz w:val="22"/>
          <w:szCs w:val="22"/>
        </w:rPr>
        <w:t>…..</w:t>
      </w:r>
      <w:r w:rsidRPr="00FC3087">
        <w:rPr>
          <w:sz w:val="22"/>
          <w:szCs w:val="22"/>
        </w:rPr>
        <w:t>……….</w:t>
      </w:r>
    </w:p>
    <w:p w14:paraId="39F78FE3" w14:textId="77777777" w:rsidR="00C10A3C" w:rsidRPr="00FC3087" w:rsidRDefault="00C10A3C" w:rsidP="00C10A3C">
      <w:pPr>
        <w:pStyle w:val="Default"/>
        <w:spacing w:line="276" w:lineRule="auto"/>
        <w:jc w:val="center"/>
        <w:rPr>
          <w:i/>
          <w:iCs/>
          <w:sz w:val="18"/>
          <w:szCs w:val="18"/>
        </w:rPr>
      </w:pPr>
      <w:r w:rsidRPr="00FC3087">
        <w:rPr>
          <w:i/>
          <w:iCs/>
          <w:sz w:val="18"/>
          <w:szCs w:val="18"/>
        </w:rPr>
        <w:t>(nazwa i adres Wykonawcy)</w:t>
      </w:r>
    </w:p>
    <w:p w14:paraId="699DC827" w14:textId="7D0A232B" w:rsidR="00C10A3C" w:rsidRPr="00FC3087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i/>
          <w:iCs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zrealizuje następujący zakres zamówienia: </w:t>
      </w:r>
      <w:r w:rsidR="00610520" w:rsidRPr="00FC3087">
        <w:rPr>
          <w:sz w:val="22"/>
          <w:szCs w:val="22"/>
        </w:rPr>
        <w:t>…….</w:t>
      </w:r>
      <w:r w:rsidRPr="00FC3087">
        <w:rPr>
          <w:sz w:val="22"/>
          <w:szCs w:val="22"/>
        </w:rPr>
        <w:t>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</w:t>
      </w:r>
    </w:p>
    <w:p w14:paraId="65146552" w14:textId="08F41A11" w:rsidR="00C10A3C" w:rsidRPr="00FC3087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sz w:val="22"/>
          <w:szCs w:val="22"/>
        </w:rPr>
        <w:t>………………………………………………………………………………………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………………………</w:t>
      </w:r>
    </w:p>
    <w:p w14:paraId="5A7FDCDE" w14:textId="77777777" w:rsidR="00C10A3C" w:rsidRPr="00FC3087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FC3087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FC3087">
        <w:rPr>
          <w:sz w:val="22"/>
          <w:szCs w:val="22"/>
        </w:rPr>
        <w:t xml:space="preserve">Wykonawca </w:t>
      </w:r>
      <w:r w:rsidR="00610520" w:rsidRPr="00FC3087">
        <w:rPr>
          <w:sz w:val="22"/>
          <w:szCs w:val="22"/>
        </w:rPr>
        <w:t xml:space="preserve">: </w:t>
      </w:r>
      <w:r w:rsidRPr="00FC3087">
        <w:rPr>
          <w:sz w:val="22"/>
          <w:szCs w:val="22"/>
        </w:rPr>
        <w:t>………………………………………………………………………………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………………</w:t>
      </w:r>
    </w:p>
    <w:p w14:paraId="6F8DDC41" w14:textId="77777777" w:rsidR="00C10A3C" w:rsidRPr="00FC3087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FC3087">
        <w:rPr>
          <w:i/>
          <w:iCs/>
          <w:sz w:val="18"/>
          <w:szCs w:val="18"/>
        </w:rPr>
        <w:t>(nazwa i adres Wykonawcy</w:t>
      </w:r>
      <w:r w:rsidRPr="00FC3087">
        <w:rPr>
          <w:i/>
          <w:iCs/>
          <w:sz w:val="22"/>
          <w:szCs w:val="22"/>
        </w:rPr>
        <w:t>)</w:t>
      </w:r>
    </w:p>
    <w:p w14:paraId="46FD17AD" w14:textId="64C96CAC" w:rsidR="00C10A3C" w:rsidRPr="00FC3087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i/>
          <w:iCs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zrealizuje następujący zakres zamówienia: 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</w:t>
      </w:r>
    </w:p>
    <w:p w14:paraId="76821386" w14:textId="1E5AE684" w:rsidR="00C10A3C" w:rsidRPr="00FC3087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FC3087">
        <w:rPr>
          <w:sz w:val="22"/>
          <w:szCs w:val="22"/>
        </w:rPr>
        <w:t>……………………………………………………………………………………………………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</w:t>
      </w:r>
    </w:p>
    <w:p w14:paraId="7733E70D" w14:textId="77777777" w:rsidR="00C10A3C" w:rsidRPr="00FC3087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0F63CF63" w14:textId="77777777" w:rsidR="00C10A3C" w:rsidRPr="00FC3087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C3087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A96498E" w14:textId="77777777" w:rsidR="00F915CA" w:rsidRDefault="00F915CA" w:rsidP="00F915CA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4036B708" w14:textId="27B19758" w:rsidR="000A6FD5" w:rsidRPr="00F915CA" w:rsidRDefault="00F915CA" w:rsidP="00F915CA">
      <w:pPr>
        <w:pStyle w:val="Zwykytekst1"/>
        <w:tabs>
          <w:tab w:val="left" w:pos="5670"/>
        </w:tabs>
        <w:spacing w:line="276" w:lineRule="auto"/>
        <w:rPr>
          <w:b/>
          <w:bCs/>
          <w:i/>
          <w:iCs/>
          <w:color w:val="FF0000"/>
        </w:rPr>
      </w:pPr>
      <w:r w:rsidRPr="00F915CA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.pdf- z zastrzeżeniem, iż po zapisaniu muszą być widoczne wszystkie cyfry i litery stanowiące treść Formularza.</w:t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 w:rsidRPr="00F915CA">
        <w:rPr>
          <w:b/>
          <w:bCs/>
          <w:i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112995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813564858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112995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 xml:space="preserve">składane na podstawie art. 125 ust. 1 ustawy </w:t>
      </w:r>
      <w:proofErr w:type="spellStart"/>
      <w:r w:rsidRPr="00140AFC">
        <w:rPr>
          <w:rFonts w:eastAsiaTheme="minorHAnsi"/>
          <w:b/>
          <w:sz w:val="22"/>
          <w:szCs w:val="22"/>
          <w:lang w:eastAsia="en-US"/>
        </w:rPr>
        <w:t>Pzp</w:t>
      </w:r>
      <w:proofErr w:type="spellEnd"/>
    </w:p>
    <w:p w14:paraId="0ED24320" w14:textId="4736FF75" w:rsidR="00140AFC" w:rsidRPr="00CA7231" w:rsidRDefault="00140AFC" w:rsidP="001C52AB">
      <w:pPr>
        <w:jc w:val="both"/>
        <w:rPr>
          <w:b/>
          <w:sz w:val="22"/>
          <w:szCs w:val="22"/>
        </w:rPr>
      </w:pPr>
      <w:r w:rsidRPr="00140AFC">
        <w:rPr>
          <w:rFonts w:eastAsiaTheme="minorHAnsi"/>
          <w:sz w:val="22"/>
          <w:szCs w:val="22"/>
          <w:lang w:eastAsia="en-US"/>
        </w:rPr>
        <w:t>Na potrzeby postępowania o udzielenie zamówienia publicznego  pn</w:t>
      </w:r>
      <w:r w:rsidR="00811DB4">
        <w:rPr>
          <w:rFonts w:eastAsiaTheme="minorHAnsi"/>
          <w:sz w:val="22"/>
          <w:szCs w:val="22"/>
          <w:lang w:eastAsia="en-US"/>
        </w:rPr>
        <w:t xml:space="preserve">. </w:t>
      </w:r>
      <w:r w:rsidR="00717E54" w:rsidRPr="00717E54">
        <w:rPr>
          <w:rFonts w:eastAsiaTheme="minorHAnsi"/>
          <w:bCs/>
          <w:i/>
          <w:iCs/>
          <w:sz w:val="22"/>
          <w:szCs w:val="22"/>
          <w:lang w:eastAsia="en-US"/>
        </w:rPr>
        <w:t>„Dostawa sprzętu i akcesoriów RTV”</w:t>
      </w:r>
      <w:r w:rsidR="00717E54">
        <w:rPr>
          <w:rFonts w:eastAsiaTheme="minorHAnsi"/>
          <w:b/>
          <w:i/>
          <w:iCs/>
          <w:sz w:val="22"/>
          <w:szCs w:val="22"/>
          <w:lang w:eastAsia="en-US"/>
        </w:rPr>
        <w:t xml:space="preserve"> </w:t>
      </w:r>
      <w:r w:rsidRPr="00140AFC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140AFC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2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3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8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8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9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9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22"/>
          <w:szCs w:val="22"/>
          <w:lang w:eastAsia="en-US"/>
        </w:rPr>
        <w:t>CEiDG</w:t>
      </w:r>
      <w:proofErr w:type="spellEnd"/>
      <w:r w:rsidRPr="00140AFC">
        <w:rPr>
          <w:rFonts w:eastAsiaTheme="minorHAnsi"/>
          <w:i/>
          <w:sz w:val="22"/>
          <w:szCs w:val="22"/>
          <w:lang w:eastAsia="en-US"/>
        </w:rPr>
        <w:t>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Pr="00140AFC">
        <w:rPr>
          <w:rFonts w:eastAsiaTheme="minorHAnsi"/>
          <w:i/>
          <w:sz w:val="18"/>
          <w:szCs w:val="18"/>
          <w:lang w:eastAsia="en-US"/>
        </w:rPr>
        <w:t>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="00140AFC" w:rsidRPr="004B657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="00140AFC" w:rsidRPr="004B657C">
        <w:rPr>
          <w:rFonts w:eastAsiaTheme="minorHAnsi"/>
          <w:i/>
          <w:sz w:val="18"/>
          <w:szCs w:val="18"/>
          <w:lang w:eastAsia="en-US"/>
        </w:rPr>
        <w:t>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2BE72F5B" w14:textId="77777777" w:rsidR="00F915CA" w:rsidRPr="00F915CA" w:rsidRDefault="00F915CA" w:rsidP="00F915CA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F915CA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 xml:space="preserve">Zamawiający zaleca zapisanie formularza w formacie .pdf- z zastrzeżeniem, iż po zapisaniu muszą być widoczne wszystkie cyfry i litery stanowiące treść Formularza </w:t>
      </w:r>
    </w:p>
    <w:p w14:paraId="4EC864E1" w14:textId="0AA66116" w:rsidR="00140AFC" w:rsidRDefault="00140AFC" w:rsidP="00F915CA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iCs/>
          <w:sz w:val="22"/>
          <w:szCs w:val="22"/>
        </w:rPr>
      </w:pPr>
    </w:p>
    <w:sectPr w:rsidR="00140AFC" w:rsidSect="00860C47">
      <w:footerReference w:type="default" r:id="rId15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79410" w14:textId="77777777" w:rsidR="00112995" w:rsidRDefault="00112995">
      <w:r>
        <w:separator/>
      </w:r>
    </w:p>
  </w:endnote>
  <w:endnote w:type="continuationSeparator" w:id="0">
    <w:p w14:paraId="2A072D5D" w14:textId="77777777" w:rsidR="00112995" w:rsidRDefault="00112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Optim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00000000" w:usb1="D200FDFF" w:usb2="0A2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730D9" w14:textId="77777777" w:rsidR="00112995" w:rsidRDefault="00112995">
      <w:r>
        <w:separator/>
      </w:r>
    </w:p>
  </w:footnote>
  <w:footnote w:type="continuationSeparator" w:id="0">
    <w:p w14:paraId="5B1E9180" w14:textId="77777777" w:rsidR="00112995" w:rsidRDefault="00112995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</w:p>
    <w:p w14:paraId="47E24A37" w14:textId="45A7CB64" w:rsidR="00C10A3C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4F45E8CF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obywateli rosyjskich lub osób fizycznych lub prawnych, podmiotów lub organów z siedzibą w Rosji;</w:t>
      </w:r>
    </w:p>
    <w:p w14:paraId="48013C51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7273D793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  <w:footnote w:id="2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7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2760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2995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46F10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2AB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52D8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1ACD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1976"/>
    <w:rsid w:val="00602055"/>
    <w:rsid w:val="00602493"/>
    <w:rsid w:val="006037D4"/>
    <w:rsid w:val="006040A4"/>
    <w:rsid w:val="0060532D"/>
    <w:rsid w:val="00606141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60FD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17E54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597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4774E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125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1DB4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3DD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6D3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357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1D6E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296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4B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57BA4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9746E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5FF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6AD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0E4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6CE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6AED"/>
    <w:rsid w:val="00CA712F"/>
    <w:rsid w:val="00CA7231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2E7B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47D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C793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4A3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15C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087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6613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kw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1887</Words>
  <Characters>11326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11</cp:revision>
  <cp:lastPrinted>2024-10-30T09:30:00Z</cp:lastPrinted>
  <dcterms:created xsi:type="dcterms:W3CDTF">2025-05-16T09:37:00Z</dcterms:created>
  <dcterms:modified xsi:type="dcterms:W3CDTF">2025-07-09T09:14:00Z</dcterms:modified>
</cp:coreProperties>
</file>