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33AB9226" w:rsidR="00B657E0" w:rsidRDefault="00B657E0" w:rsidP="0013403C">
      <w:pPr>
        <w:pBdr>
          <w:top w:val="single" w:sz="4" w:space="1" w:color="000000"/>
          <w:left w:val="single" w:sz="4" w:space="4" w:color="000000"/>
          <w:bottom w:val="single" w:sz="4" w:space="1" w:color="000000"/>
          <w:right w:val="single" w:sz="4" w:space="4" w:color="000000"/>
        </w:pBdr>
        <w:spacing w:before="120"/>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B348C68"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Nadleśnictwo</w:t>
      </w:r>
      <w:r w:rsidR="007E3D68">
        <w:rPr>
          <w:rFonts w:ascii="Cambria" w:hAnsi="Cambria" w:cs="Arial"/>
          <w:b/>
          <w:sz w:val="22"/>
          <w:szCs w:val="22"/>
        </w:rPr>
        <w:t xml:space="preserve"> Młynary</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BC40940"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7E3D68">
        <w:rPr>
          <w:rFonts w:ascii="Cambria" w:hAnsi="Cambria"/>
          <w:sz w:val="22"/>
          <w:szCs w:val="22"/>
        </w:rPr>
        <w:t>SA.270.14.2021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286DCEBA"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7E3D68">
        <w:rPr>
          <w:rFonts w:ascii="Cambria" w:hAnsi="Cambria" w:cs="Arial"/>
          <w:b/>
          <w:i/>
          <w:sz w:val="22"/>
          <w:szCs w:val="22"/>
        </w:rPr>
        <w:t xml:space="preserve">Młynary </w:t>
      </w:r>
      <w:r w:rsidRPr="00581FEE">
        <w:rPr>
          <w:rFonts w:ascii="Cambria" w:hAnsi="Cambria" w:cs="Arial"/>
          <w:b/>
          <w:i/>
          <w:sz w:val="22"/>
          <w:szCs w:val="22"/>
        </w:rPr>
        <w:t xml:space="preserve">w roku </w:t>
      </w:r>
      <w:r w:rsidR="007E3D68">
        <w:rPr>
          <w:rFonts w:ascii="Cambria" w:hAnsi="Cambria" w:cs="Arial"/>
          <w:b/>
          <w:i/>
          <w:sz w:val="22"/>
          <w:szCs w:val="22"/>
        </w:rPr>
        <w:t>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03AE4DF8"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7E3D68">
        <w:rPr>
          <w:rFonts w:ascii="Cambria" w:hAnsi="Cambria"/>
          <w:b/>
          <w:sz w:val="22"/>
          <w:szCs w:val="22"/>
        </w:rPr>
        <w:t xml:space="preserve"> Lidia Nowikowska-Onoszko</w:t>
      </w:r>
    </w:p>
    <w:p w14:paraId="03826175"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33132EF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Nadleśnictwo</w:t>
      </w:r>
      <w:r w:rsidR="007E3D68">
        <w:rPr>
          <w:rFonts w:ascii="Cambria" w:hAnsi="Cambria" w:cs="Arial"/>
          <w:b/>
          <w:sz w:val="22"/>
          <w:szCs w:val="22"/>
        </w:rPr>
        <w:t xml:space="preserve"> Młynary</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4F48A236"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7E3D68">
        <w:rPr>
          <w:rFonts w:ascii="Cambria" w:hAnsi="Cambria" w:cs="Arial"/>
          <w:b/>
          <w:sz w:val="22"/>
          <w:szCs w:val="22"/>
        </w:rPr>
        <w:t>Adama Kędziorę</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63E97C37" w14:textId="77777777" w:rsidR="007E3D68" w:rsidRDefault="007E3D68" w:rsidP="00B82DE7">
      <w:pPr>
        <w:spacing w:before="120"/>
        <w:ind w:left="709"/>
        <w:jc w:val="both"/>
        <w:rPr>
          <w:rFonts w:ascii="Cambria" w:hAnsi="Cambria" w:cs="Arial"/>
          <w:b/>
          <w:sz w:val="22"/>
          <w:szCs w:val="22"/>
        </w:rPr>
      </w:pPr>
      <w:r>
        <w:rPr>
          <w:rFonts w:ascii="Cambria" w:hAnsi="Cambria" w:cs="Arial"/>
          <w:b/>
          <w:sz w:val="22"/>
          <w:szCs w:val="22"/>
        </w:rPr>
        <w:t>1 Maja 21 A</w:t>
      </w:r>
    </w:p>
    <w:p w14:paraId="595525B6" w14:textId="7210B1E5" w:rsidR="00B657E0" w:rsidRPr="00581FEE" w:rsidRDefault="007E3D68" w:rsidP="00B82DE7">
      <w:pPr>
        <w:spacing w:before="120"/>
        <w:ind w:left="709"/>
        <w:jc w:val="both"/>
        <w:rPr>
          <w:rFonts w:ascii="Cambria" w:hAnsi="Cambria" w:cs="Arial"/>
          <w:sz w:val="22"/>
          <w:szCs w:val="22"/>
        </w:rPr>
      </w:pPr>
      <w:r>
        <w:rPr>
          <w:rFonts w:ascii="Cambria" w:hAnsi="Cambria" w:cs="Arial"/>
          <w:b/>
          <w:sz w:val="22"/>
          <w:szCs w:val="22"/>
        </w:rPr>
        <w:t>14-420 Młynary</w:t>
      </w:r>
    </w:p>
    <w:p w14:paraId="32949C59" w14:textId="3B042F54"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7E3D68">
        <w:rPr>
          <w:rFonts w:ascii="Cambria" w:hAnsi="Cambria" w:cs="Arial"/>
          <w:sz w:val="22"/>
          <w:szCs w:val="22"/>
        </w:rPr>
        <w:t>55 248 61 53</w:t>
      </w:r>
      <w:r w:rsidRPr="00581FEE">
        <w:rPr>
          <w:rFonts w:ascii="Cambria" w:hAnsi="Cambria" w:cs="Arial"/>
          <w:sz w:val="22"/>
          <w:szCs w:val="22"/>
        </w:rPr>
        <w:t xml:space="preserve">, fax </w:t>
      </w:r>
      <w:r w:rsidR="007E3D68">
        <w:rPr>
          <w:rFonts w:ascii="Cambria" w:hAnsi="Cambria" w:cs="Arial"/>
          <w:sz w:val="22"/>
          <w:szCs w:val="22"/>
        </w:rPr>
        <w:t xml:space="preserve"> 55 248 61 93</w:t>
      </w:r>
    </w:p>
    <w:p w14:paraId="0A3EC506" w14:textId="635179D7"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e-mail:</w:t>
      </w:r>
      <w:r w:rsidR="007E3D68">
        <w:rPr>
          <w:rFonts w:ascii="Cambria" w:hAnsi="Cambria" w:cs="Arial"/>
          <w:sz w:val="22"/>
          <w:szCs w:val="22"/>
        </w:rPr>
        <w:t>mlynary@olsztyn.lasy.gov.pl</w:t>
      </w:r>
    </w:p>
    <w:p w14:paraId="4F921735" w14:textId="2C94567A"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internetowa prowadzonego postępowania:</w:t>
      </w:r>
      <w:r w:rsidR="007E3D68">
        <w:rPr>
          <w:rFonts w:ascii="Cambria" w:hAnsi="Cambria" w:cs="Arial"/>
          <w:sz w:val="22"/>
          <w:szCs w:val="22"/>
        </w:rPr>
        <w:t xml:space="preserve"> </w:t>
      </w:r>
      <w:r w:rsidR="007E3D68" w:rsidRPr="007E3D68">
        <w:rPr>
          <w:rFonts w:ascii="Cambria" w:hAnsi="Cambria" w:cs="Arial"/>
          <w:sz w:val="22"/>
          <w:szCs w:val="22"/>
        </w:rPr>
        <w:t>https://platformazakupowa.pl/pn/lasy_mlynary</w:t>
      </w:r>
    </w:p>
    <w:p w14:paraId="329119CE" w14:textId="0A362A13"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7E3D68" w:rsidRPr="007E3D68">
        <w:rPr>
          <w:rFonts w:ascii="Cambria" w:hAnsi="Cambria" w:cs="Arial"/>
          <w:sz w:val="22"/>
          <w:szCs w:val="22"/>
        </w:rPr>
        <w:t>https://platformazakupowa.pl/pn/lasy_mlynary</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6AE612D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oraz </w:t>
      </w:r>
      <w:r w:rsidR="007E3D68">
        <w:rPr>
          <w:rFonts w:ascii="Cambria" w:hAnsi="Cambria" w:cs="Arial"/>
          <w:sz w:val="22"/>
          <w:szCs w:val="22"/>
        </w:rPr>
        <w:t>gospodarki łowieckiej i łąkowo-rolnej</w:t>
      </w:r>
      <w:r w:rsidRPr="00581FEE">
        <w:rPr>
          <w:rFonts w:ascii="Cambria" w:hAnsi="Cambria" w:cs="Arial"/>
          <w:sz w:val="22"/>
          <w:szCs w:val="22"/>
        </w:rPr>
        <w:t xml:space="preserve">, do wykonania na terenie Nadleśnictwa </w:t>
      </w:r>
      <w:r w:rsidR="007E3D68">
        <w:rPr>
          <w:rFonts w:ascii="Cambria" w:hAnsi="Cambria" w:cs="Arial"/>
          <w:sz w:val="22"/>
          <w:szCs w:val="22"/>
        </w:rPr>
        <w:t>Młynary</w:t>
      </w:r>
      <w:r w:rsidRPr="00581FEE">
        <w:rPr>
          <w:rFonts w:ascii="Cambria" w:hAnsi="Cambria" w:cs="Arial"/>
          <w:sz w:val="22"/>
          <w:szCs w:val="22"/>
        </w:rPr>
        <w:t xml:space="preserve"> w roku </w:t>
      </w:r>
      <w:r w:rsidR="007E3D68">
        <w:rPr>
          <w:rFonts w:ascii="Cambria" w:hAnsi="Cambria" w:cs="Arial"/>
          <w:sz w:val="22"/>
          <w:szCs w:val="22"/>
        </w:rPr>
        <w:t>2022</w:t>
      </w:r>
      <w:r w:rsidRPr="00581FEE">
        <w:rPr>
          <w:rFonts w:ascii="Cambria" w:hAnsi="Cambria" w:cs="Arial"/>
          <w:sz w:val="22"/>
          <w:szCs w:val="22"/>
        </w:rPr>
        <w:t>.</w:t>
      </w:r>
    </w:p>
    <w:p w14:paraId="277B70B1" w14:textId="5799FF7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7E3D68">
        <w:rPr>
          <w:rFonts w:ascii="Cambria" w:hAnsi="Cambria" w:cs="Arial"/>
          <w:sz w:val="22"/>
          <w:szCs w:val="22"/>
        </w:rPr>
        <w:t xml:space="preserve">gospodarki łowieckiej i </w:t>
      </w:r>
      <w:r w:rsidR="000B2CE9" w:rsidRPr="0039493E">
        <w:rPr>
          <w:rFonts w:ascii="Cambria" w:hAnsi="Cambria" w:cs="Arial"/>
          <w:sz w:val="22"/>
          <w:szCs w:val="22"/>
        </w:rPr>
        <w:t>łąkowo</w:t>
      </w:r>
      <w:r w:rsidR="007E3D68">
        <w:rPr>
          <w:rFonts w:ascii="Cambria" w:hAnsi="Cambria" w:cs="Arial"/>
          <w:sz w:val="22"/>
          <w:szCs w:val="22"/>
        </w:rPr>
        <w:t>-rolnej</w:t>
      </w:r>
      <w:r w:rsidRPr="00581FEE">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0DBE575"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r w:rsidR="00636E3B">
        <w:rPr>
          <w:rFonts w:ascii="Cambria" w:hAnsi="Cambria" w:cs="Arial"/>
          <w:bCs/>
          <w:sz w:val="22"/>
          <w:szCs w:val="22"/>
        </w:rPr>
        <w:t xml:space="preserve"> (pakiety 1-5)</w:t>
      </w:r>
    </w:p>
    <w:p w14:paraId="3AD306D3" w14:textId="2990A490"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r w:rsidR="00636E3B">
        <w:rPr>
          <w:rFonts w:ascii="Cambria" w:hAnsi="Cambria" w:cs="Arial"/>
          <w:bCs/>
          <w:sz w:val="22"/>
          <w:szCs w:val="22"/>
        </w:rPr>
        <w:t xml:space="preserve"> (pakiety 1-3)</w:t>
      </w:r>
    </w:p>
    <w:p w14:paraId="4CB9A897" w14:textId="3799FB0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r w:rsidR="00636E3B" w:rsidRPr="00636E3B">
        <w:rPr>
          <w:rFonts w:ascii="Cambria" w:hAnsi="Cambria" w:cs="Arial"/>
          <w:bCs/>
          <w:sz w:val="22"/>
          <w:szCs w:val="22"/>
        </w:rPr>
        <w:t xml:space="preserve"> </w:t>
      </w:r>
      <w:r w:rsidR="00636E3B">
        <w:rPr>
          <w:rFonts w:ascii="Cambria" w:hAnsi="Cambria" w:cs="Arial"/>
          <w:bCs/>
          <w:sz w:val="22"/>
          <w:szCs w:val="22"/>
        </w:rPr>
        <w:t>(pakiety 1-3)</w:t>
      </w:r>
    </w:p>
    <w:p w14:paraId="09857DD4" w14:textId="16D80C70"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r w:rsidR="00636E3B">
        <w:rPr>
          <w:rFonts w:ascii="Cambria" w:hAnsi="Cambria" w:cs="Arial"/>
          <w:bCs/>
          <w:sz w:val="22"/>
          <w:szCs w:val="22"/>
        </w:rPr>
        <w:t xml:space="preserve"> (pakiety 1-3)</w:t>
      </w:r>
    </w:p>
    <w:p w14:paraId="03219931" w14:textId="39BA146A" w:rsidR="00B657E0" w:rsidRDefault="000650BC" w:rsidP="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r w:rsidR="00636E3B">
        <w:rPr>
          <w:rFonts w:ascii="Cambria" w:hAnsi="Cambria" w:cs="Arial"/>
          <w:bCs/>
          <w:sz w:val="22"/>
          <w:szCs w:val="22"/>
        </w:rPr>
        <w:t xml:space="preserve"> (pakiety 1-3)</w:t>
      </w:r>
    </w:p>
    <w:p w14:paraId="4F492B7B" w14:textId="29FA453F" w:rsidR="00F8526E" w:rsidRPr="00581FEE" w:rsidRDefault="00F8526E" w:rsidP="000650BC">
      <w:pPr>
        <w:spacing w:before="120"/>
        <w:ind w:left="3402" w:hanging="1984"/>
        <w:jc w:val="both"/>
        <w:rPr>
          <w:rFonts w:ascii="Cambria" w:hAnsi="Cambria" w:cs="Arial"/>
          <w:sz w:val="22"/>
          <w:szCs w:val="22"/>
        </w:rPr>
      </w:pPr>
      <w:r>
        <w:rPr>
          <w:rFonts w:ascii="Cambria" w:hAnsi="Cambria" w:cs="Arial"/>
          <w:bCs/>
          <w:sz w:val="22"/>
          <w:szCs w:val="22"/>
        </w:rPr>
        <w:t xml:space="preserve">Załącznik nr 3.6 - </w:t>
      </w:r>
      <w:r>
        <w:rPr>
          <w:rFonts w:ascii="Cambria" w:hAnsi="Cambria" w:cs="Arial"/>
          <w:bCs/>
          <w:sz w:val="22"/>
          <w:szCs w:val="22"/>
        </w:rPr>
        <w:tab/>
        <w:t>informacja o drzewostanach w których przewiduje się ochronę nalotów i podrostów</w:t>
      </w:r>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03BF0B5" w14:textId="0DCFC768" w:rsidR="0039493E" w:rsidRPr="0039493E" w:rsidRDefault="00B657E0" w:rsidP="0039493E">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39493E" w:rsidRPr="0039493E">
        <w:rPr>
          <w:rFonts w:ascii="Cambria" w:hAnsi="Cambria" w:cs="Arial"/>
          <w:sz w:val="22"/>
          <w:szCs w:val="22"/>
        </w:rPr>
        <w:t>„Standardy jakościowe odnoszące się do wszystkich istotnych cech przedmiotu zamówienia, określa Decyzja nr 19 Dyrektora Generalnego Lasów Państwowych z dnia 17 marca 2021 r. zaktualizowana na mocy Decyzji nr 101 DGLP z dnia 16 września 2021 r. oraz Decyzji nr 112 DGLP z dnia 4 października 2021 r a także Decyzja 61 Dyrektora RDLP w Olsztynie z dnia 07.10.2021. Decyzje w sprawie wprowadzenia do stosowania „Opisu standardu technologii wykonawstwa prac leśnych" w jednostkach organizacyjnych Lasów Państwowych definiują szczegółowy opis standardu technologii wykonywania poszczególnych prac leśnych (</w:t>
      </w:r>
      <w:r w:rsidR="0039493E">
        <w:rPr>
          <w:rFonts w:ascii="Cambria" w:hAnsi="Cambria" w:cs="Arial"/>
          <w:sz w:val="22"/>
          <w:szCs w:val="22"/>
        </w:rPr>
        <w:t xml:space="preserve">czynności) wchodzących w skład </w:t>
      </w:r>
      <w:r w:rsidR="0039493E" w:rsidRPr="0039493E">
        <w:rPr>
          <w:rFonts w:ascii="Cambria" w:hAnsi="Cambria" w:cs="Arial"/>
          <w:sz w:val="22"/>
          <w:szCs w:val="22"/>
        </w:rPr>
        <w:t>przedmiotu zamówienia. OSTW</w:t>
      </w:r>
      <w:r w:rsidR="0039493E">
        <w:rPr>
          <w:rFonts w:ascii="Cambria" w:hAnsi="Cambria" w:cs="Arial"/>
          <w:sz w:val="22"/>
          <w:szCs w:val="22"/>
        </w:rPr>
        <w:t>P</w:t>
      </w:r>
      <w:r w:rsidR="0039493E" w:rsidRPr="0039493E">
        <w:rPr>
          <w:rFonts w:ascii="Cambria" w:hAnsi="Cambria" w:cs="Arial"/>
          <w:sz w:val="22"/>
          <w:szCs w:val="22"/>
        </w:rPr>
        <w:t xml:space="preserve">L oraz R-OSTWPL będą stanowić podstawę określenia wymagań jakościowych odnoszących się do elementów składowych przedmiotu zamówienia zawartych </w:t>
      </w:r>
      <w:r w:rsidR="0039493E">
        <w:rPr>
          <w:rFonts w:ascii="Cambria" w:hAnsi="Cambria" w:cs="Arial"/>
          <w:sz w:val="22"/>
          <w:szCs w:val="22"/>
        </w:rPr>
        <w:t xml:space="preserve">w Załączniku nr 4 do SWZ (Opis </w:t>
      </w:r>
      <w:r w:rsidR="0039493E" w:rsidRPr="0039493E">
        <w:rPr>
          <w:rFonts w:ascii="Cambria" w:hAnsi="Cambria" w:cs="Arial"/>
          <w:sz w:val="22"/>
          <w:szCs w:val="22"/>
        </w:rPr>
        <w:t>standardu technologii wykonawstwa prac leśnych OSTW</w:t>
      </w:r>
      <w:r w:rsidR="00BD406C">
        <w:rPr>
          <w:rFonts w:ascii="Cambria" w:hAnsi="Cambria" w:cs="Arial"/>
          <w:sz w:val="22"/>
          <w:szCs w:val="22"/>
        </w:rPr>
        <w:t>P</w:t>
      </w:r>
      <w:r w:rsidR="0039493E" w:rsidRPr="0039493E">
        <w:rPr>
          <w:rFonts w:ascii="Cambria" w:hAnsi="Cambria" w:cs="Arial"/>
          <w:sz w:val="22"/>
          <w:szCs w:val="22"/>
        </w:rPr>
        <w:t>L) oraz w Załączniku nr 4a (Regionalny opis standardu technologii wykonawstwa prac leśnych R-OSTW</w:t>
      </w:r>
      <w:r w:rsidR="00BD406C">
        <w:rPr>
          <w:rFonts w:ascii="Cambria" w:hAnsi="Cambria" w:cs="Arial"/>
          <w:sz w:val="22"/>
          <w:szCs w:val="22"/>
        </w:rPr>
        <w:t>P</w:t>
      </w:r>
      <w:r w:rsidR="0039493E" w:rsidRPr="0039493E">
        <w:rPr>
          <w:rFonts w:ascii="Cambria" w:hAnsi="Cambria" w:cs="Arial"/>
          <w:sz w:val="22"/>
          <w:szCs w:val="22"/>
        </w:rPr>
        <w:t>L)</w:t>
      </w:r>
    </w:p>
    <w:p w14:paraId="268E20C1" w14:textId="3F7F2616" w:rsidR="0039493E" w:rsidRPr="0039493E" w:rsidRDefault="0039493E" w:rsidP="0039493E">
      <w:pPr>
        <w:spacing w:before="120"/>
        <w:ind w:left="1418" w:hanging="709"/>
        <w:jc w:val="both"/>
        <w:rPr>
          <w:rFonts w:ascii="Cambria" w:hAnsi="Cambria" w:cs="Arial"/>
          <w:sz w:val="22"/>
          <w:szCs w:val="22"/>
        </w:rPr>
      </w:pPr>
      <w:r>
        <w:rPr>
          <w:rFonts w:ascii="Cambria" w:hAnsi="Cambria" w:cs="Arial"/>
          <w:sz w:val="22"/>
          <w:szCs w:val="22"/>
        </w:rPr>
        <w:lastRenderedPageBreak/>
        <w:t>5)</w:t>
      </w:r>
      <w:r>
        <w:rPr>
          <w:rFonts w:ascii="Cambria" w:hAnsi="Cambria" w:cs="Arial"/>
          <w:sz w:val="22"/>
          <w:szCs w:val="22"/>
        </w:rPr>
        <w:tab/>
      </w:r>
      <w:r w:rsidRPr="0039493E">
        <w:rPr>
          <w:rFonts w:ascii="Cambria" w:hAnsi="Cambria" w:cs="Arial"/>
          <w:sz w:val="22"/>
          <w:szCs w:val="22"/>
        </w:rPr>
        <w:t>Opisy kodów czynności opisujących poszczególne prace leśne (czynności) wchodzące w skład przedmiotu zamówienia zostały opisane w Załączniku nr 4 oraz w Załączniku nr 4a do SWZ.</w:t>
      </w:r>
    </w:p>
    <w:p w14:paraId="71E805DC" w14:textId="66B92316" w:rsidR="0039493E" w:rsidRDefault="0039493E" w:rsidP="0039493E">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r>
      <w:r w:rsidRPr="0039493E">
        <w:rPr>
          <w:rFonts w:ascii="Cambria" w:hAnsi="Cambria" w:cs="Arial"/>
          <w:sz w:val="22"/>
          <w:szCs w:val="22"/>
        </w:rPr>
        <w:t>Opis zasad procedury dokonywania odbiorów prac leśnych został zawarty w Załączniku nr 4 oraz Załączniku 4a do SWZ.”</w:t>
      </w:r>
    </w:p>
    <w:p w14:paraId="4241075C" w14:textId="6D35CA05" w:rsidR="00B657E0" w:rsidRPr="00581FEE" w:rsidRDefault="00B657E0" w:rsidP="0039493E">
      <w:pPr>
        <w:spacing w:before="120"/>
        <w:ind w:left="1418" w:hanging="709"/>
        <w:jc w:val="both"/>
        <w:rPr>
          <w:rFonts w:ascii="Cambria" w:hAnsi="Cambria" w:cs="Arial"/>
          <w:bCs/>
        </w:rPr>
      </w:pPr>
      <w:r w:rsidRPr="00581FEE">
        <w:rPr>
          <w:rFonts w:ascii="Cambria" w:hAnsi="Cambria" w:cs="Arial"/>
          <w:bCs/>
        </w:rPr>
        <w:t>7)</w:t>
      </w:r>
      <w:r w:rsidRPr="0039493E">
        <w:rPr>
          <w:rFonts w:ascii="Cambria" w:hAnsi="Cambria" w:cs="Arial"/>
          <w:bCs/>
          <w:sz w:val="24"/>
          <w:szCs w:val="24"/>
        </w:rPr>
        <w:tab/>
      </w:r>
      <w:r w:rsidRPr="0051234C">
        <w:rPr>
          <w:rFonts w:ascii="Cambria" w:hAnsi="Cambria" w:cs="Arial"/>
          <w:bCs/>
          <w:sz w:val="22"/>
          <w:szCs w:val="22"/>
        </w:rPr>
        <w:t>Przedmiot zamówienia został podzielony na części („Pakiet”)</w:t>
      </w:r>
    </w:p>
    <w:p w14:paraId="13CE6F2E" w14:textId="77777777" w:rsidR="00220FEB" w:rsidRDefault="00220FEB" w:rsidP="00220FEB">
      <w:pPr>
        <w:spacing w:before="120"/>
        <w:ind w:left="1418"/>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leśnictwa: Książki, Klasztorne, Sąpy;</w:t>
      </w:r>
    </w:p>
    <w:p w14:paraId="718BF380" w14:textId="77777777" w:rsidR="00220FEB" w:rsidRDefault="00220FEB" w:rsidP="00220FEB">
      <w:pPr>
        <w:spacing w:before="120"/>
        <w:ind w:left="1418"/>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xml:space="preserve">– leśnictwa: Słobity, Godkowo, </w:t>
      </w:r>
      <w:proofErr w:type="spellStart"/>
      <w:r>
        <w:rPr>
          <w:rFonts w:ascii="Cambria" w:hAnsi="Cambria" w:cs="Arial"/>
          <w:sz w:val="22"/>
          <w:szCs w:val="22"/>
        </w:rPr>
        <w:t>Stępniewo</w:t>
      </w:r>
      <w:proofErr w:type="spellEnd"/>
      <w:r>
        <w:rPr>
          <w:rFonts w:ascii="Cambria" w:hAnsi="Cambria" w:cs="Arial"/>
          <w:sz w:val="22"/>
          <w:szCs w:val="22"/>
        </w:rPr>
        <w:t xml:space="preserve">, Tatary </w:t>
      </w:r>
    </w:p>
    <w:p w14:paraId="210973C2" w14:textId="4D283619" w:rsidR="00220FEB" w:rsidRDefault="00220FEB" w:rsidP="00220FEB">
      <w:pPr>
        <w:spacing w:before="120"/>
        <w:ind w:left="3540" w:hanging="2122"/>
      </w:pPr>
      <w:r>
        <w:rPr>
          <w:rFonts w:ascii="Cambria" w:hAnsi="Cambria" w:cs="Arial"/>
          <w:sz w:val="22"/>
          <w:szCs w:val="22"/>
        </w:rPr>
        <w:t xml:space="preserve">Pakiet III </w:t>
      </w:r>
      <w:r>
        <w:rPr>
          <w:rFonts w:ascii="Cambria" w:hAnsi="Cambria" w:cs="Arial"/>
          <w:sz w:val="22"/>
          <w:szCs w:val="22"/>
        </w:rPr>
        <w:tab/>
        <w:t>– leśnictwa: Zwierzyniec, Kisielewo, Brzozówka, Strużyna, Srebrny Potok</w:t>
      </w:r>
    </w:p>
    <w:p w14:paraId="02AA8F81" w14:textId="77777777" w:rsidR="00220FEB" w:rsidRDefault="00220FEB" w:rsidP="00220FEB">
      <w:pPr>
        <w:spacing w:before="120"/>
        <w:ind w:left="1418"/>
      </w:pPr>
      <w:r>
        <w:rPr>
          <w:rFonts w:ascii="Cambria" w:hAnsi="Cambria" w:cs="Arial"/>
          <w:sz w:val="22"/>
          <w:szCs w:val="22"/>
        </w:rPr>
        <w:t xml:space="preserve">Pakiet IV </w:t>
      </w:r>
      <w:r>
        <w:rPr>
          <w:rFonts w:ascii="Cambria" w:hAnsi="Cambria" w:cs="Arial"/>
          <w:sz w:val="22"/>
          <w:szCs w:val="22"/>
        </w:rPr>
        <w:tab/>
      </w:r>
      <w:r>
        <w:rPr>
          <w:rFonts w:ascii="Cambria" w:hAnsi="Cambria" w:cs="Arial"/>
          <w:sz w:val="22"/>
          <w:szCs w:val="22"/>
        </w:rPr>
        <w:tab/>
        <w:t>– gospodarka łowiecka na terenie OHZ Strużyna</w:t>
      </w:r>
    </w:p>
    <w:p w14:paraId="644FF9EA" w14:textId="77777777" w:rsidR="00220FEB" w:rsidRDefault="00220FEB" w:rsidP="00220FEB">
      <w:pPr>
        <w:spacing w:before="120"/>
        <w:ind w:left="1418"/>
      </w:pPr>
      <w:r>
        <w:rPr>
          <w:rFonts w:ascii="Cambria" w:hAnsi="Cambria" w:cs="Arial"/>
          <w:sz w:val="22"/>
          <w:szCs w:val="22"/>
        </w:rPr>
        <w:t>Pakiet V</w:t>
      </w:r>
      <w:r>
        <w:rPr>
          <w:rFonts w:ascii="Cambria" w:hAnsi="Cambria" w:cs="Arial"/>
          <w:sz w:val="22"/>
          <w:szCs w:val="22"/>
        </w:rPr>
        <w:tab/>
      </w:r>
      <w:r>
        <w:rPr>
          <w:rFonts w:ascii="Cambria" w:hAnsi="Cambria" w:cs="Arial"/>
          <w:sz w:val="22"/>
          <w:szCs w:val="22"/>
        </w:rPr>
        <w:tab/>
        <w:t>– gospodarka łąkowo-rolna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5111091F"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220FEB">
        <w:rPr>
          <w:rFonts w:ascii="Cambria" w:hAnsi="Cambria" w:cs="Arial"/>
          <w:bCs/>
        </w:rPr>
        <w:t>Młynary</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w:t>
      </w:r>
      <w:r w:rsidRPr="00581FEE">
        <w:rPr>
          <w:rFonts w:ascii="Cambria" w:hAnsi="Cambria" w:cs="Arial"/>
          <w:bCs/>
        </w:rPr>
        <w:lastRenderedPageBreak/>
        <w:t>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48893406" w14:textId="1487E2BD" w:rsidR="00130533" w:rsidRDefault="00F54C02" w:rsidP="00130533">
      <w:pPr>
        <w:spacing w:before="120"/>
        <w:ind w:left="1418"/>
      </w:pPr>
      <w:r>
        <w:rPr>
          <w:rFonts w:ascii="Cambria" w:hAnsi="Cambria" w:cs="Arial"/>
          <w:sz w:val="22"/>
          <w:szCs w:val="22"/>
        </w:rPr>
        <w:t>77200000</w:t>
      </w:r>
      <w:r w:rsidR="00130533">
        <w:rPr>
          <w:rFonts w:ascii="Cambria" w:hAnsi="Cambria" w:cs="Arial"/>
          <w:sz w:val="22"/>
          <w:szCs w:val="22"/>
        </w:rPr>
        <w:tab/>
        <w:t>Usługi leśnictwa</w:t>
      </w:r>
    </w:p>
    <w:p w14:paraId="529DAB36" w14:textId="1D5C5C6B" w:rsidR="00130533" w:rsidRDefault="00F54C02" w:rsidP="00130533">
      <w:pPr>
        <w:spacing w:before="120"/>
        <w:ind w:left="1418"/>
      </w:pPr>
      <w:r>
        <w:rPr>
          <w:rFonts w:ascii="Cambria" w:hAnsi="Cambria" w:cs="Arial"/>
          <w:sz w:val="22"/>
          <w:szCs w:val="22"/>
        </w:rPr>
        <w:t>77210000</w:t>
      </w:r>
      <w:r w:rsidR="00130533">
        <w:rPr>
          <w:rFonts w:ascii="Cambria" w:hAnsi="Cambria" w:cs="Arial"/>
          <w:sz w:val="22"/>
          <w:szCs w:val="22"/>
        </w:rPr>
        <w:tab/>
        <w:t>Usługi pozyskania drewna</w:t>
      </w:r>
    </w:p>
    <w:p w14:paraId="05BE1914" w14:textId="19C3116E" w:rsidR="00130533" w:rsidRDefault="00F54C02" w:rsidP="00130533">
      <w:pPr>
        <w:spacing w:before="120"/>
        <w:ind w:left="1418"/>
      </w:pPr>
      <w:r>
        <w:rPr>
          <w:rFonts w:ascii="Cambria" w:hAnsi="Cambria" w:cs="Arial"/>
          <w:sz w:val="22"/>
          <w:szCs w:val="22"/>
        </w:rPr>
        <w:t>77211000</w:t>
      </w:r>
      <w:r w:rsidR="00130533">
        <w:rPr>
          <w:rFonts w:ascii="Cambria" w:hAnsi="Cambria" w:cs="Arial"/>
          <w:sz w:val="22"/>
          <w:szCs w:val="22"/>
        </w:rPr>
        <w:tab/>
        <w:t>Usługi uboczne związane z pozyskiwaniem drewna</w:t>
      </w:r>
    </w:p>
    <w:p w14:paraId="68D4BB4D" w14:textId="3763FAFB" w:rsidR="00130533" w:rsidRDefault="00F54C02" w:rsidP="00130533">
      <w:pPr>
        <w:spacing w:before="120"/>
        <w:ind w:left="1418"/>
      </w:pPr>
      <w:r>
        <w:rPr>
          <w:rFonts w:ascii="Cambria" w:hAnsi="Cambria" w:cs="Arial"/>
          <w:sz w:val="22"/>
          <w:szCs w:val="22"/>
        </w:rPr>
        <w:t>77211100</w:t>
      </w:r>
      <w:r w:rsidR="00130533">
        <w:rPr>
          <w:rFonts w:ascii="Cambria" w:hAnsi="Cambria" w:cs="Arial"/>
          <w:sz w:val="22"/>
          <w:szCs w:val="22"/>
        </w:rPr>
        <w:tab/>
        <w:t>Usługi cięcia drewna</w:t>
      </w:r>
    </w:p>
    <w:p w14:paraId="44226B2A" w14:textId="4A77DB5F" w:rsidR="00130533" w:rsidRDefault="00F54C02" w:rsidP="00130533">
      <w:pPr>
        <w:spacing w:before="120"/>
        <w:ind w:left="1418"/>
      </w:pPr>
      <w:r>
        <w:rPr>
          <w:rFonts w:ascii="Cambria" w:hAnsi="Cambria" w:cs="Arial"/>
          <w:sz w:val="22"/>
          <w:szCs w:val="22"/>
        </w:rPr>
        <w:t>77211200</w:t>
      </w:r>
      <w:r w:rsidR="00130533">
        <w:rPr>
          <w:rFonts w:ascii="Cambria" w:hAnsi="Cambria" w:cs="Arial"/>
          <w:sz w:val="22"/>
          <w:szCs w:val="22"/>
        </w:rPr>
        <w:tab/>
        <w:t>Transport dłużyc na terenie lasów</w:t>
      </w:r>
    </w:p>
    <w:p w14:paraId="7775FD33" w14:textId="54F368DD" w:rsidR="00130533" w:rsidRDefault="00F54C02" w:rsidP="00130533">
      <w:pPr>
        <w:spacing w:before="120"/>
        <w:ind w:left="1418"/>
      </w:pPr>
      <w:r>
        <w:rPr>
          <w:rFonts w:ascii="Cambria" w:hAnsi="Cambria" w:cs="Arial"/>
          <w:sz w:val="22"/>
          <w:szCs w:val="22"/>
        </w:rPr>
        <w:t>77211300</w:t>
      </w:r>
      <w:r w:rsidR="00130533">
        <w:rPr>
          <w:rFonts w:ascii="Cambria" w:hAnsi="Cambria" w:cs="Arial"/>
          <w:sz w:val="22"/>
          <w:szCs w:val="22"/>
        </w:rPr>
        <w:tab/>
        <w:t>Usługi selekcji drzew</w:t>
      </w:r>
    </w:p>
    <w:p w14:paraId="047F90A8" w14:textId="4E2E49A4" w:rsidR="00130533" w:rsidRDefault="00F54C02" w:rsidP="00130533">
      <w:pPr>
        <w:spacing w:before="120"/>
        <w:ind w:left="1418"/>
      </w:pPr>
      <w:r>
        <w:rPr>
          <w:rFonts w:ascii="Cambria" w:hAnsi="Cambria" w:cs="Arial"/>
          <w:sz w:val="22"/>
          <w:szCs w:val="22"/>
        </w:rPr>
        <w:t>77211400</w:t>
      </w:r>
      <w:r w:rsidR="00130533">
        <w:rPr>
          <w:rFonts w:ascii="Cambria" w:hAnsi="Cambria" w:cs="Arial"/>
          <w:sz w:val="22"/>
          <w:szCs w:val="22"/>
        </w:rPr>
        <w:tab/>
        <w:t>Usługi wycinania drzew</w:t>
      </w:r>
    </w:p>
    <w:p w14:paraId="2CDD2BB7" w14:textId="092B9B0D" w:rsidR="00130533" w:rsidRDefault="00F54C02" w:rsidP="00130533">
      <w:pPr>
        <w:spacing w:before="120"/>
        <w:ind w:left="1418"/>
      </w:pPr>
      <w:r>
        <w:rPr>
          <w:rFonts w:ascii="Cambria" w:hAnsi="Cambria" w:cs="Arial"/>
          <w:sz w:val="22"/>
          <w:szCs w:val="22"/>
        </w:rPr>
        <w:t>77211500</w:t>
      </w:r>
      <w:r w:rsidR="00130533">
        <w:rPr>
          <w:rFonts w:ascii="Cambria" w:hAnsi="Cambria" w:cs="Arial"/>
          <w:sz w:val="22"/>
          <w:szCs w:val="22"/>
        </w:rPr>
        <w:tab/>
        <w:t>Usługi pielęgnacji drzew</w:t>
      </w:r>
    </w:p>
    <w:p w14:paraId="3BE2C52D" w14:textId="23DF0C69" w:rsidR="00130533" w:rsidRDefault="00F54C02" w:rsidP="00130533">
      <w:pPr>
        <w:spacing w:before="120"/>
        <w:ind w:left="1418"/>
      </w:pPr>
      <w:r>
        <w:rPr>
          <w:rFonts w:ascii="Cambria" w:hAnsi="Cambria" w:cs="Arial"/>
          <w:sz w:val="22"/>
          <w:szCs w:val="22"/>
        </w:rPr>
        <w:t>77211600</w:t>
      </w:r>
      <w:r w:rsidR="00130533">
        <w:rPr>
          <w:rFonts w:ascii="Cambria" w:hAnsi="Cambria" w:cs="Arial"/>
          <w:sz w:val="22"/>
          <w:szCs w:val="22"/>
        </w:rPr>
        <w:tab/>
        <w:t>Sadzenie drzew</w:t>
      </w:r>
    </w:p>
    <w:p w14:paraId="05B323F2" w14:textId="7A6A7C57" w:rsidR="00130533" w:rsidRDefault="00F54C02" w:rsidP="00130533">
      <w:pPr>
        <w:spacing w:before="120"/>
        <w:ind w:left="1418"/>
      </w:pPr>
      <w:r>
        <w:rPr>
          <w:rFonts w:ascii="Cambria" w:hAnsi="Cambria" w:cs="Arial"/>
          <w:sz w:val="22"/>
          <w:szCs w:val="22"/>
        </w:rPr>
        <w:t>77230000</w:t>
      </w:r>
      <w:r w:rsidR="00130533">
        <w:rPr>
          <w:rFonts w:ascii="Cambria" w:hAnsi="Cambria" w:cs="Arial"/>
          <w:sz w:val="22"/>
          <w:szCs w:val="22"/>
        </w:rPr>
        <w:tab/>
        <w:t>Usługi doraźne dotyczące leśnictwa</w:t>
      </w:r>
    </w:p>
    <w:p w14:paraId="4476B12A" w14:textId="0E528CA4" w:rsidR="00130533" w:rsidRDefault="00F54C02" w:rsidP="00130533">
      <w:pPr>
        <w:spacing w:before="120"/>
        <w:ind w:left="1418"/>
      </w:pPr>
      <w:r>
        <w:rPr>
          <w:rFonts w:ascii="Cambria" w:hAnsi="Cambria" w:cs="Arial"/>
          <w:sz w:val="22"/>
          <w:szCs w:val="22"/>
        </w:rPr>
        <w:t>77231000</w:t>
      </w:r>
      <w:r w:rsidR="00130533">
        <w:rPr>
          <w:rFonts w:ascii="Cambria" w:hAnsi="Cambria" w:cs="Arial"/>
          <w:sz w:val="22"/>
          <w:szCs w:val="22"/>
        </w:rPr>
        <w:tab/>
        <w:t>Usługi gospodarki leśnej</w:t>
      </w:r>
    </w:p>
    <w:p w14:paraId="18775F38" w14:textId="265DAA18" w:rsidR="00130533" w:rsidRDefault="00F54C02" w:rsidP="00130533">
      <w:pPr>
        <w:spacing w:before="120"/>
        <w:ind w:left="1418"/>
      </w:pPr>
      <w:r>
        <w:rPr>
          <w:rFonts w:ascii="Cambria" w:hAnsi="Cambria" w:cs="Arial"/>
          <w:sz w:val="22"/>
          <w:szCs w:val="22"/>
        </w:rPr>
        <w:t>77231200</w:t>
      </w:r>
      <w:r w:rsidR="00130533">
        <w:rPr>
          <w:rFonts w:ascii="Cambria" w:hAnsi="Cambria" w:cs="Arial"/>
          <w:sz w:val="22"/>
          <w:szCs w:val="22"/>
        </w:rPr>
        <w:tab/>
        <w:t>Usługi zwalczania szkodników leśnych</w:t>
      </w:r>
    </w:p>
    <w:p w14:paraId="368C9B58" w14:textId="2D7D64CB" w:rsidR="00130533" w:rsidRDefault="00F54C02" w:rsidP="00130533">
      <w:pPr>
        <w:spacing w:before="120"/>
        <w:ind w:left="1418"/>
      </w:pPr>
      <w:r>
        <w:rPr>
          <w:rFonts w:ascii="Cambria" w:hAnsi="Cambria" w:cs="Arial"/>
          <w:sz w:val="22"/>
          <w:szCs w:val="22"/>
        </w:rPr>
        <w:t>77231600</w:t>
      </w:r>
      <w:r w:rsidR="00130533">
        <w:rPr>
          <w:rFonts w:ascii="Cambria" w:hAnsi="Cambria" w:cs="Arial"/>
          <w:sz w:val="22"/>
          <w:szCs w:val="22"/>
        </w:rPr>
        <w:tab/>
        <w:t>Usługi zalesiania</w:t>
      </w:r>
    </w:p>
    <w:p w14:paraId="4B305B0E" w14:textId="47BDB693" w:rsidR="00130533" w:rsidRDefault="00F54C02" w:rsidP="00130533">
      <w:pPr>
        <w:spacing w:before="120"/>
        <w:ind w:left="1418"/>
      </w:pPr>
      <w:r>
        <w:rPr>
          <w:rFonts w:ascii="Cambria" w:hAnsi="Cambria" w:cs="Arial"/>
          <w:sz w:val="22"/>
          <w:szCs w:val="22"/>
        </w:rPr>
        <w:t>75251120</w:t>
      </w:r>
      <w:r w:rsidR="00130533">
        <w:rPr>
          <w:rFonts w:ascii="Cambria" w:hAnsi="Cambria" w:cs="Arial"/>
          <w:sz w:val="22"/>
          <w:szCs w:val="22"/>
        </w:rPr>
        <w:tab/>
        <w:t>Usługi ochrony przeciwpożarowej lasów</w:t>
      </w:r>
    </w:p>
    <w:p w14:paraId="19220AFE" w14:textId="538207C9" w:rsidR="00130533" w:rsidRDefault="00F54C02" w:rsidP="00130533">
      <w:pPr>
        <w:spacing w:before="120"/>
        <w:ind w:left="1418"/>
      </w:pPr>
      <w:r>
        <w:rPr>
          <w:rFonts w:ascii="Cambria" w:hAnsi="Cambria" w:cs="Arial"/>
          <w:sz w:val="22"/>
          <w:szCs w:val="22"/>
        </w:rPr>
        <w:t>77600000</w:t>
      </w:r>
      <w:r w:rsidR="00130533">
        <w:rPr>
          <w:rFonts w:ascii="Cambria" w:hAnsi="Cambria" w:cs="Arial"/>
          <w:sz w:val="22"/>
          <w:szCs w:val="22"/>
        </w:rPr>
        <w:tab/>
        <w:t xml:space="preserve">Usługi myśliwskie, </w:t>
      </w:r>
    </w:p>
    <w:p w14:paraId="4A0C831F" w14:textId="26FE5C83" w:rsidR="00130533" w:rsidRDefault="00130533" w:rsidP="00130533">
      <w:pPr>
        <w:spacing w:before="120"/>
        <w:ind w:left="1418"/>
      </w:pPr>
      <w:r>
        <w:rPr>
          <w:rFonts w:ascii="Cambria" w:eastAsia="Cambria" w:hAnsi="Cambria" w:cs="Cambria"/>
          <w:sz w:val="22"/>
          <w:szCs w:val="22"/>
        </w:rPr>
        <w:t xml:space="preserve"> </w:t>
      </w:r>
      <w:r w:rsidR="00F54C02">
        <w:rPr>
          <w:rFonts w:ascii="Cambria" w:hAnsi="Cambria" w:cs="Arial"/>
          <w:sz w:val="22"/>
          <w:szCs w:val="22"/>
        </w:rPr>
        <w:t>77110000</w:t>
      </w:r>
      <w:r>
        <w:rPr>
          <w:rFonts w:ascii="Cambria" w:hAnsi="Cambria" w:cs="Arial"/>
          <w:sz w:val="22"/>
          <w:szCs w:val="22"/>
        </w:rPr>
        <w:tab/>
        <w:t>Usługi rolnicze.</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1FFFD68" w14:textId="77777777" w:rsidR="00130533" w:rsidRDefault="00B657E0" w:rsidP="00B82DE7">
      <w:pPr>
        <w:autoSpaceDE w:val="0"/>
        <w:spacing w:before="120"/>
        <w:ind w:left="2127" w:hanging="709"/>
        <w:jc w:val="both"/>
        <w:rPr>
          <w:rFonts w:ascii="Cambria" w:hAnsi="Cambria" w:cs="Arial"/>
          <w:bCs/>
          <w:sz w:val="22"/>
          <w:szCs w:val="22"/>
          <w:shd w:val="clear" w:color="auto" w:fill="FFFFFF"/>
        </w:rPr>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 xml:space="preserve">„Instrukcja ochrony przeciwpożarowej lasu” - wprowadzona zarządzeniem Nr </w:t>
      </w:r>
      <w:proofErr w:type="spellStart"/>
      <w:r w:rsidR="00130533" w:rsidRPr="00130533">
        <w:rPr>
          <w:rFonts w:ascii="Cambria" w:hAnsi="Cambria" w:cs="Arial"/>
          <w:bCs/>
          <w:sz w:val="22"/>
          <w:szCs w:val="22"/>
          <w:shd w:val="clear" w:color="auto" w:fill="FFFFFF"/>
        </w:rPr>
        <w:t>nr</w:t>
      </w:r>
      <w:proofErr w:type="spellEnd"/>
      <w:r w:rsidR="00130533" w:rsidRPr="00130533">
        <w:rPr>
          <w:rFonts w:ascii="Cambria" w:hAnsi="Cambria" w:cs="Arial"/>
          <w:bCs/>
          <w:sz w:val="22"/>
          <w:szCs w:val="22"/>
          <w:shd w:val="clear" w:color="auto" w:fill="FFFFFF"/>
        </w:rPr>
        <w:t xml:space="preserve"> 81 Dyrektora Generalnego Lasów Państwowych z 23 grudnia 2019 r.</w:t>
      </w:r>
    </w:p>
    <w:p w14:paraId="3573CF3B" w14:textId="34A97791"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3136BECF"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w:t>
      </w:r>
      <w:r w:rsidR="00116BE4">
        <w:rPr>
          <w:rFonts w:ascii="Cambria" w:hAnsi="Cambria" w:cs="Arial"/>
          <w:sz w:val="22"/>
          <w:szCs w:val="22"/>
        </w:rPr>
        <w:t xml:space="preserve">darstwie Leśnym Lasy Państwowe </w:t>
      </w:r>
      <w:r w:rsidR="00116BE4" w:rsidRPr="00116BE4">
        <w:rPr>
          <w:rFonts w:ascii="Cambria" w:hAnsi="Cambria" w:cs="Arial"/>
          <w:sz w:val="22"/>
          <w:szCs w:val="22"/>
        </w:rPr>
        <w:t>wraz z wprowadzoną Zarządzeniem nr 54 z dnia 29</w:t>
      </w:r>
      <w:r w:rsidR="00996BC0">
        <w:rPr>
          <w:rFonts w:ascii="Cambria" w:hAnsi="Cambria" w:cs="Arial"/>
          <w:sz w:val="22"/>
          <w:szCs w:val="22"/>
        </w:rPr>
        <w:t xml:space="preserve"> </w:t>
      </w:r>
      <w:r w:rsidR="00996BC0" w:rsidRPr="0039493E">
        <w:rPr>
          <w:rFonts w:ascii="Cambria" w:hAnsi="Cambria" w:cs="Arial"/>
          <w:sz w:val="22"/>
          <w:szCs w:val="22"/>
        </w:rPr>
        <w:t>września</w:t>
      </w:r>
      <w:r w:rsidR="00996BC0">
        <w:rPr>
          <w:rFonts w:ascii="Cambria" w:hAnsi="Cambria" w:cs="Arial"/>
          <w:sz w:val="22"/>
          <w:szCs w:val="22"/>
        </w:rPr>
        <w:t xml:space="preserve"> </w:t>
      </w:r>
      <w:r w:rsidR="00116BE4" w:rsidRPr="00116BE4">
        <w:rPr>
          <w:rFonts w:ascii="Cambria" w:hAnsi="Cambria" w:cs="Arial"/>
          <w:sz w:val="22"/>
          <w:szCs w:val="22"/>
        </w:rPr>
        <w:t>2020 r. erratą stanowiącą załącznik nr 1 do Zarządzenia nr 51 DGLP</w:t>
      </w:r>
    </w:p>
    <w:p w14:paraId="01893B87" w14:textId="77777777" w:rsidR="00116BE4"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p>
    <w:p w14:paraId="5675EA3C"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http://drewno.zilp.lasy.gov.pl/drewno/Normy/</w:t>
      </w:r>
    </w:p>
    <w:p w14:paraId="04A7D7B1"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http://isap.sejm.gov.pl/</w:t>
      </w:r>
    </w:p>
    <w:p w14:paraId="360A5740"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http://www.pkn.pl/</w:t>
      </w:r>
    </w:p>
    <w:p w14:paraId="45C203B2"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http://pl.fsc.org/</w:t>
      </w:r>
    </w:p>
    <w:p w14:paraId="3F14AE83"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http://www.pefc-polska.pl/</w:t>
      </w:r>
    </w:p>
    <w:p w14:paraId="1777B22E"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lastRenderedPageBreak/>
        <w:t>http://bip.lasy.gov.pl/pl/bip/uregulowania_wewnetrzne/</w:t>
      </w:r>
    </w:p>
    <w:p w14:paraId="65FB5956"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http://www.lasy.gov.pl/publikacje/copy_of_gospodarka-lesna/hodowla/zasady-hodowli-lasu-dokument-w-opracowaniu/view</w:t>
      </w:r>
    </w:p>
    <w:p w14:paraId="769F3525"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http://www.lasy.gov.pl/publikacje/copy_of_gospodarka-lesna/ochrona_lasu/instrukcja-ochrony-lasu/instrukcja-ochrony-lasu-tom-ii/view</w:t>
      </w:r>
    </w:p>
    <w:p w14:paraId="54C6C4C6"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http://www.lasy.gov.pl/publikacje/copy_of_gospodarka-lesna/uzytkowanie/instrukcja-bhp/view</w:t>
      </w:r>
    </w:p>
    <w:p w14:paraId="7B3E3A04" w14:textId="6877D557" w:rsidR="00116BE4" w:rsidRPr="00581FEE"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http://www.lasy.gov.pl/publikacje/copy_of_gospodarka-lesna/ochrona_lasu/instrukcja-ochrony-przeciwpozarowej/view</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E4B17A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w:t>
      </w:r>
      <w:r w:rsidR="003E1135">
        <w:rPr>
          <w:rFonts w:ascii="Cambria" w:hAnsi="Cambria" w:cs="Arial"/>
          <w:sz w:val="22"/>
          <w:szCs w:val="22"/>
        </w:rPr>
        <w:t>z</w:t>
      </w:r>
      <w:r w:rsidRPr="00581FEE">
        <w:rPr>
          <w:rFonts w:ascii="Cambria" w:hAnsi="Cambria" w:cs="Arial"/>
          <w:sz w:val="22"/>
          <w:szCs w:val="22"/>
        </w:rPr>
        <w:t>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lastRenderedPageBreak/>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4594929"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objęte będą prace z zakresu hodowli i ochrony lasu, ochrony przeciwpożarowej, pozyskania i zrywki drewna</w:t>
      </w:r>
      <w:r w:rsidR="00CC5B33">
        <w:rPr>
          <w:rFonts w:ascii="Cambria" w:hAnsi="Cambria" w:cs="Arial"/>
          <w:sz w:val="22"/>
          <w:szCs w:val="22"/>
        </w:rPr>
        <w:t xml:space="preserve"> a także gospodarki łowieckiej i </w:t>
      </w:r>
      <w:r w:rsidR="00B77CFB" w:rsidRPr="0039493E">
        <w:rPr>
          <w:rFonts w:ascii="Cambria" w:hAnsi="Cambria" w:cs="Arial"/>
          <w:sz w:val="22"/>
          <w:szCs w:val="22"/>
        </w:rPr>
        <w:t>łąkowo</w:t>
      </w:r>
      <w:r w:rsidR="00CC5B33">
        <w:rPr>
          <w:rFonts w:ascii="Cambria" w:hAnsi="Cambria" w:cs="Arial"/>
          <w:sz w:val="22"/>
          <w:szCs w:val="22"/>
        </w:rPr>
        <w:t>-rolnej</w:t>
      </w:r>
      <w:r w:rsidRPr="00581FEE">
        <w:rPr>
          <w:rFonts w:ascii="Cambria" w:hAnsi="Cambria" w:cs="Arial"/>
          <w:sz w:val="22"/>
          <w:szCs w:val="22"/>
        </w:rPr>
        <w:t xml:space="preserve"> obejmujące czynności wskazane rodzajowo w załączniku nr 3 do SWZ, które wynikają z planów urządzenia lasu obowiązujących na obszarze administracyjnym Nadleśnictwa </w:t>
      </w:r>
      <w:r w:rsidR="00CC5B33">
        <w:rPr>
          <w:rFonts w:ascii="Cambria" w:hAnsi="Cambria" w:cs="Arial"/>
          <w:sz w:val="22"/>
          <w:szCs w:val="22"/>
        </w:rPr>
        <w:t>Młynary</w:t>
      </w:r>
      <w:r w:rsidR="005F156B" w:rsidRPr="00581FEE">
        <w:rPr>
          <w:rFonts w:ascii="Cambria" w:hAnsi="Cambria" w:cs="Arial"/>
          <w:sz w:val="22"/>
          <w:szCs w:val="22"/>
        </w:rPr>
        <w:t xml:space="preserve"> </w:t>
      </w:r>
      <w:r w:rsidR="00F11E78" w:rsidRPr="00581FEE">
        <w:rPr>
          <w:rFonts w:ascii="Cambria" w:hAnsi="Cambria" w:cs="Arial"/>
          <w:sz w:val="22"/>
          <w:szCs w:val="22"/>
        </w:rPr>
        <w:t>bądź, które</w:t>
      </w:r>
      <w:r w:rsidR="005F156B" w:rsidRPr="00581FEE">
        <w:rPr>
          <w:rFonts w:ascii="Cambria" w:hAnsi="Cambria" w:cs="Arial"/>
          <w:sz w:val="22"/>
          <w:szCs w:val="22"/>
        </w:rPr>
        <w:t xml:space="preserv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0B217A63"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00CC5B33">
        <w:rPr>
          <w:rFonts w:ascii="Cambria" w:hAnsi="Cambria" w:cs="Arial"/>
          <w:sz w:val="22"/>
          <w:szCs w:val="22"/>
        </w:rPr>
        <w:t>ałącznikach</w:t>
      </w:r>
      <w:r w:rsidRPr="00581FEE">
        <w:rPr>
          <w:rFonts w:ascii="Cambria" w:hAnsi="Cambria" w:cs="Arial"/>
          <w:sz w:val="22"/>
          <w:szCs w:val="22"/>
        </w:rPr>
        <w:t xml:space="preserve"> nr 4 </w:t>
      </w:r>
      <w:r w:rsidR="00CC5B33">
        <w:rPr>
          <w:rFonts w:ascii="Cambria" w:hAnsi="Cambria" w:cs="Arial"/>
          <w:sz w:val="22"/>
          <w:szCs w:val="22"/>
        </w:rPr>
        <w:t xml:space="preserve">i 4A </w:t>
      </w:r>
      <w:r w:rsidRPr="00581FEE">
        <w:rPr>
          <w:rFonts w:ascii="Cambria" w:hAnsi="Cambria" w:cs="Arial"/>
          <w:sz w:val="22"/>
          <w:szCs w:val="22"/>
        </w:rPr>
        <w:t xml:space="preserve">do SWZ. </w:t>
      </w:r>
    </w:p>
    <w:p w14:paraId="43D12531" w14:textId="0450D56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00CC5B33">
        <w:rPr>
          <w:rFonts w:ascii="Cambria" w:hAnsi="Cambria" w:cs="Arial"/>
          <w:sz w:val="22"/>
          <w:szCs w:val="22"/>
        </w:rPr>
        <w:t>. nie przekroczy wartości 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 xml:space="preserve">w sytuacji braku możliwości wyłonienia z przyczyn obiektywnych wykonawców usług leśnych w ramach podstawowych trybów udzielania </w:t>
      </w:r>
      <w:r w:rsidRPr="00581FEE">
        <w:rPr>
          <w:rFonts w:ascii="Cambria" w:hAnsi="Cambria" w:cs="Arial"/>
          <w:sz w:val="22"/>
          <w:szCs w:val="22"/>
        </w:rPr>
        <w:lastRenderedPageBreak/>
        <w:t>zamówień, celem zabezpieczenia niezbędnego wykonawstwa prac oraz w przypadku powierzania wykonawcy prac stanowiących wykonawstwo zastępcze w stosunku do prac realizowanych przez innego wykonawcę.</w:t>
      </w:r>
      <w:bookmarkEnd w:id="7"/>
    </w:p>
    <w:p w14:paraId="6C4BFC6D" w14:textId="201C5DE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będzie obszar administracyjny Nadleśnictwa</w:t>
      </w:r>
      <w:r w:rsidR="00CC5B33">
        <w:rPr>
          <w:rFonts w:ascii="Cambria" w:hAnsi="Cambria" w:cs="Arial"/>
          <w:sz w:val="22"/>
          <w:szCs w:val="22"/>
        </w:rPr>
        <w:t xml:space="preserve"> Młynary</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3D9A4FD"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00F11E78" w:rsidRPr="00581FEE">
        <w:rPr>
          <w:rFonts w:ascii="Cambria" w:hAnsi="Cambria" w:cs="Arial"/>
          <w:sz w:val="22"/>
          <w:szCs w:val="22"/>
        </w:rPr>
        <w:t>Okres realizacji</w:t>
      </w:r>
      <w:r w:rsidRPr="00581FEE">
        <w:rPr>
          <w:rFonts w:ascii="Cambria" w:hAnsi="Cambria" w:cs="Arial"/>
          <w:sz w:val="22"/>
          <w:szCs w:val="22"/>
        </w:rPr>
        <w:t xml:space="preserve"> zamówienia: </w:t>
      </w:r>
      <w:r w:rsidR="00E43F2E" w:rsidRPr="00E43F2E">
        <w:rPr>
          <w:rFonts w:ascii="Cambria" w:hAnsi="Cambria" w:cs="Arial"/>
          <w:sz w:val="22"/>
          <w:szCs w:val="22"/>
        </w:rPr>
        <w:t>12 miesięcy od dnia podpisania umowy, jednak nie dłużej niż do dnia 31.1</w:t>
      </w:r>
      <w:r w:rsidR="00E43F2E">
        <w:rPr>
          <w:rFonts w:ascii="Cambria" w:hAnsi="Cambria" w:cs="Arial"/>
          <w:sz w:val="22"/>
          <w:szCs w:val="22"/>
        </w:rPr>
        <w:t>2.2022, z zastrzeżeniem pkt 4.2</w:t>
      </w:r>
      <w:r w:rsidRPr="00581FEE">
        <w:rPr>
          <w:rFonts w:ascii="Cambria" w:hAnsi="Cambria" w:cs="Arial"/>
          <w:sz w:val="22"/>
          <w:szCs w:val="22"/>
        </w:rPr>
        <w:t>. Powyższe nie uchybia możliwości wykonywania up</w:t>
      </w:r>
      <w:r w:rsidR="00F11E78">
        <w:rPr>
          <w:rFonts w:ascii="Cambria" w:hAnsi="Cambria" w:cs="Arial"/>
          <w:sz w:val="22"/>
          <w:szCs w:val="22"/>
        </w:rPr>
        <w:t>rawnień wynikających z umowy po okresie</w:t>
      </w:r>
      <w:r w:rsidRPr="00581FEE">
        <w:rPr>
          <w:rFonts w:ascii="Cambria" w:hAnsi="Cambria" w:cs="Arial"/>
          <w:sz w:val="22"/>
          <w:szCs w:val="22"/>
        </w:rPr>
        <w:t xml:space="preserve">, o którym mowa w zdaniu poprzednim, jak również możliwości przedłużenia okresu realizacji zamówienia w drodze zmiany umowy. </w:t>
      </w:r>
    </w:p>
    <w:bookmarkEnd w:id="8"/>
    <w:p w14:paraId="12111156" w14:textId="0AC7A94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CC5B33">
        <w:rPr>
          <w:rFonts w:ascii="Cambria" w:hAnsi="Cambria" w:cs="Arial"/>
          <w:sz w:val="22"/>
          <w:szCs w:val="22"/>
        </w:rPr>
        <w:t>01.01.2022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CC5B33">
        <w:rPr>
          <w:rFonts w:ascii="Cambria" w:hAnsi="Cambria" w:cs="Arial"/>
          <w:sz w:val="22"/>
          <w:szCs w:val="22"/>
        </w:rPr>
        <w:t xml:space="preserve"> 01.01.2022r</w:t>
      </w:r>
      <w:r w:rsidRPr="00581FEE">
        <w:rPr>
          <w:rFonts w:ascii="Cambria" w:hAnsi="Cambria" w:cs="Arial"/>
          <w:sz w:val="22"/>
          <w:szCs w:val="22"/>
        </w:rPr>
        <w:t>.</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1A3315A6"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F11E78" w:rsidRPr="00E33E37">
        <w:rPr>
          <w:rFonts w:ascii="Cambria" w:hAnsi="Cambria" w:cs="Arial"/>
          <w:sz w:val="22"/>
          <w:szCs w:val="22"/>
        </w:rPr>
        <w:t xml:space="preserve">rozdziale </w:t>
      </w:r>
      <w:r w:rsidR="00F11E78" w:rsidRPr="00581FEE">
        <w:rPr>
          <w:rFonts w:ascii="Cambria" w:hAnsi="Cambria" w:cs="Arial"/>
          <w:sz w:val="22"/>
          <w:szCs w:val="22"/>
        </w:rPr>
        <w:t>3 SWZ</w:t>
      </w:r>
      <w:r w:rsidRPr="00581FEE">
        <w:rPr>
          <w:rFonts w:ascii="Cambria" w:hAnsi="Cambria" w:cs="Arial"/>
          <w:sz w:val="22"/>
          <w:szCs w:val="22"/>
        </w:rPr>
        <w:t xml:space="preserve"> (Opis przedmiotu zamówienia). </w:t>
      </w:r>
    </w:p>
    <w:p w14:paraId="53169B68" w14:textId="77777777" w:rsidR="0007595F" w:rsidRPr="00581FEE" w:rsidRDefault="0007595F" w:rsidP="009D71EE">
      <w:pPr>
        <w:spacing w:before="120"/>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w:t>
      </w:r>
      <w:r w:rsidRPr="00581FEE">
        <w:rPr>
          <w:rFonts w:ascii="Cambria" w:eastAsia="A" w:hAnsi="Cambria" w:cs="Cambria"/>
          <w:sz w:val="22"/>
          <w:szCs w:val="22"/>
        </w:rPr>
        <w:lastRenderedPageBreak/>
        <w:t>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567EFF75"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w:t>
      </w:r>
      <w:r w:rsidR="00F11E78" w:rsidRPr="00581FEE">
        <w:rPr>
          <w:rFonts w:ascii="Cambria" w:eastAsia="A" w:hAnsi="Cambria" w:cs="Cambria"/>
          <w:sz w:val="22"/>
          <w:szCs w:val="22"/>
        </w:rPr>
        <w:t>chyba, że</w:t>
      </w:r>
      <w:r w:rsidRPr="00581FEE">
        <w:rPr>
          <w:rFonts w:ascii="Cambria" w:eastAsia="A" w:hAnsi="Cambria" w:cs="Cambria"/>
          <w:sz w:val="22"/>
          <w:szCs w:val="22"/>
        </w:rPr>
        <w:t xml:space="preserv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2F145DE1"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 xml:space="preserve">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581FEE">
        <w:rPr>
          <w:rFonts w:ascii="Cambria" w:eastAsia="A" w:hAnsi="Cambria" w:cs="Cambria"/>
          <w:sz w:val="22"/>
          <w:szCs w:val="22"/>
        </w:rPr>
        <w:lastRenderedPageBreak/>
        <w:t>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 xml:space="preserve">złożyli odrębne oferty, oferty częściowe lub wnioski o dopuszczenie do udziału w postępowaniu, </w:t>
      </w:r>
      <w:r w:rsidR="00F11E78" w:rsidRPr="00581FEE">
        <w:rPr>
          <w:rFonts w:ascii="Cambria" w:eastAsia="A" w:hAnsi="Cambria" w:cs="Cambria"/>
          <w:sz w:val="22"/>
          <w:szCs w:val="22"/>
        </w:rPr>
        <w:t>chyba, że</w:t>
      </w:r>
      <w:r w:rsidRPr="00581FEE">
        <w:rPr>
          <w:rFonts w:ascii="Cambria" w:eastAsia="A" w:hAnsi="Cambria" w:cs="Cambria"/>
          <w:sz w:val="22"/>
          <w:szCs w:val="22"/>
        </w:rPr>
        <w:t xml:space="preserv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C9411D"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lastRenderedPageBreak/>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21289D4F" w14:textId="77777777"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w:t>
      </w:r>
      <w:r w:rsidRPr="003C1D2B">
        <w:rPr>
          <w:rFonts w:ascii="Cambria" w:hAnsi="Cambria" w:cs="Arial"/>
          <w:b/>
          <w:sz w:val="22"/>
          <w:szCs w:val="22"/>
        </w:rPr>
        <w:tab/>
        <w:t>dla Pakietu I</w:t>
      </w:r>
      <w:r w:rsidRPr="003C1D2B">
        <w:rPr>
          <w:rFonts w:ascii="Cambria" w:hAnsi="Cambria" w:cs="Arial"/>
          <w:b/>
          <w:sz w:val="22"/>
          <w:szCs w:val="22"/>
        </w:rPr>
        <w:tab/>
      </w:r>
      <w:r w:rsidRPr="003C1D2B">
        <w:rPr>
          <w:rFonts w:ascii="Cambria" w:hAnsi="Cambria" w:cs="Arial"/>
          <w:b/>
          <w:sz w:val="22"/>
          <w:szCs w:val="22"/>
        </w:rPr>
        <w:tab/>
        <w:t xml:space="preserve">110 000,00 zł </w:t>
      </w:r>
    </w:p>
    <w:p w14:paraId="2E279859" w14:textId="6053BECA"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II)</w:t>
      </w:r>
      <w:r w:rsidRPr="003C1D2B">
        <w:rPr>
          <w:rFonts w:ascii="Cambria" w:hAnsi="Cambria" w:cs="Arial"/>
          <w:b/>
          <w:sz w:val="22"/>
          <w:szCs w:val="22"/>
        </w:rPr>
        <w:tab/>
        <w:t>dla Pakietu II</w:t>
      </w:r>
      <w:r w:rsidRPr="003C1D2B">
        <w:rPr>
          <w:rFonts w:ascii="Cambria" w:hAnsi="Cambria" w:cs="Arial"/>
          <w:b/>
          <w:sz w:val="22"/>
          <w:szCs w:val="22"/>
        </w:rPr>
        <w:tab/>
      </w:r>
      <w:r w:rsidRPr="003C1D2B">
        <w:rPr>
          <w:rFonts w:ascii="Cambria" w:hAnsi="Cambria" w:cs="Arial"/>
          <w:b/>
          <w:sz w:val="22"/>
          <w:szCs w:val="22"/>
        </w:rPr>
        <w:tab/>
        <w:t xml:space="preserve">120 000,00 zł </w:t>
      </w:r>
    </w:p>
    <w:p w14:paraId="400C4E19" w14:textId="77777777"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III)</w:t>
      </w:r>
      <w:r w:rsidRPr="003C1D2B">
        <w:rPr>
          <w:rFonts w:ascii="Cambria" w:hAnsi="Cambria" w:cs="Arial"/>
          <w:b/>
          <w:sz w:val="22"/>
          <w:szCs w:val="22"/>
        </w:rPr>
        <w:tab/>
        <w:t>dla Pakietu III</w:t>
      </w:r>
      <w:r w:rsidRPr="003C1D2B">
        <w:rPr>
          <w:rFonts w:ascii="Cambria" w:hAnsi="Cambria" w:cs="Arial"/>
          <w:b/>
          <w:sz w:val="22"/>
          <w:szCs w:val="22"/>
        </w:rPr>
        <w:tab/>
        <w:t xml:space="preserve">160 000,00  zł </w:t>
      </w:r>
    </w:p>
    <w:p w14:paraId="331CDEAA" w14:textId="7A215CB7"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IV)</w:t>
      </w:r>
      <w:r w:rsidRPr="003C1D2B">
        <w:rPr>
          <w:rFonts w:ascii="Cambria" w:hAnsi="Cambria" w:cs="Arial"/>
          <w:b/>
          <w:sz w:val="22"/>
          <w:szCs w:val="22"/>
        </w:rPr>
        <w:tab/>
        <w:t>dla Pakietu IV</w:t>
      </w:r>
      <w:r w:rsidRPr="003C1D2B">
        <w:rPr>
          <w:rFonts w:ascii="Cambria" w:hAnsi="Cambria" w:cs="Arial"/>
          <w:b/>
          <w:sz w:val="22"/>
          <w:szCs w:val="22"/>
        </w:rPr>
        <w:tab/>
      </w:r>
      <w:r w:rsidRPr="003C1D2B">
        <w:rPr>
          <w:rFonts w:ascii="Cambria" w:hAnsi="Cambria" w:cs="Arial"/>
          <w:b/>
          <w:sz w:val="22"/>
          <w:szCs w:val="22"/>
        </w:rPr>
        <w:tab/>
        <w:t xml:space="preserve">7 000,00 zł </w:t>
      </w:r>
    </w:p>
    <w:p w14:paraId="3B81F075" w14:textId="6CEECABE" w:rsidR="00B657E0" w:rsidRPr="003C1D2B" w:rsidRDefault="003C1D2B" w:rsidP="003C1D2B">
      <w:pPr>
        <w:tabs>
          <w:tab w:val="left" w:pos="2268"/>
        </w:tabs>
        <w:spacing w:before="120"/>
        <w:ind w:left="2268"/>
        <w:jc w:val="both"/>
        <w:rPr>
          <w:rFonts w:ascii="Cambria" w:hAnsi="Cambria" w:cs="Arial"/>
          <w:sz w:val="22"/>
          <w:szCs w:val="22"/>
        </w:rPr>
      </w:pPr>
      <w:r w:rsidRPr="003C1D2B">
        <w:rPr>
          <w:rFonts w:ascii="Cambria" w:hAnsi="Cambria" w:cs="Arial"/>
          <w:b/>
          <w:sz w:val="22"/>
          <w:szCs w:val="22"/>
        </w:rPr>
        <w:t>V)</w:t>
      </w:r>
      <w:r w:rsidRPr="003C1D2B">
        <w:rPr>
          <w:rFonts w:ascii="Cambria" w:hAnsi="Cambria" w:cs="Arial"/>
          <w:b/>
          <w:sz w:val="22"/>
          <w:szCs w:val="22"/>
        </w:rPr>
        <w:tab/>
        <w:t>dla Pakietu V</w:t>
      </w:r>
      <w:r w:rsidRPr="003C1D2B">
        <w:rPr>
          <w:rFonts w:ascii="Cambria" w:hAnsi="Cambria" w:cs="Arial"/>
          <w:b/>
          <w:sz w:val="22"/>
          <w:szCs w:val="22"/>
        </w:rPr>
        <w:tab/>
      </w:r>
      <w:r w:rsidRPr="003C1D2B">
        <w:rPr>
          <w:rFonts w:ascii="Cambria" w:hAnsi="Cambria" w:cs="Arial"/>
          <w:b/>
          <w:sz w:val="22"/>
          <w:szCs w:val="22"/>
        </w:rPr>
        <w:tab/>
        <w:t xml:space="preserve">2 000,00 zł </w:t>
      </w:r>
    </w:p>
    <w:p w14:paraId="2FED7FBE" w14:textId="792F966F" w:rsidR="00B657E0" w:rsidRPr="003C1D2B"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3C1D2B">
        <w:rPr>
          <w:rFonts w:ascii="Cambria" w:hAnsi="Cambria" w:cs="Arial"/>
          <w:b/>
          <w:sz w:val="22"/>
          <w:szCs w:val="22"/>
        </w:rPr>
        <w:t>zdolności technicznej lub zawodowej</w:t>
      </w:r>
      <w:r w:rsidR="00DE41B3" w:rsidRPr="003C1D2B">
        <w:rPr>
          <w:rFonts w:ascii="Cambria" w:hAnsi="Cambria" w:cs="Arial"/>
          <w:b/>
          <w:sz w:val="22"/>
          <w:szCs w:val="22"/>
        </w:rPr>
        <w:t>:</w:t>
      </w:r>
    </w:p>
    <w:p w14:paraId="454A79E9" w14:textId="77777777" w:rsidR="00B657E0" w:rsidRPr="003C1D2B" w:rsidRDefault="00B657E0" w:rsidP="00B82DE7">
      <w:pPr>
        <w:spacing w:before="120"/>
        <w:ind w:left="2268" w:hanging="850"/>
        <w:jc w:val="both"/>
        <w:rPr>
          <w:rFonts w:ascii="Cambria" w:hAnsi="Cambria" w:cs="Arial"/>
          <w:sz w:val="22"/>
          <w:szCs w:val="22"/>
        </w:rPr>
      </w:pPr>
      <w:r w:rsidRPr="003C1D2B">
        <w:rPr>
          <w:rFonts w:ascii="Cambria" w:hAnsi="Cambria" w:cs="Arial"/>
          <w:b/>
          <w:sz w:val="22"/>
          <w:szCs w:val="22"/>
        </w:rPr>
        <w:t>a)</w:t>
      </w:r>
      <w:r w:rsidRPr="003C1D2B">
        <w:rPr>
          <w:rFonts w:ascii="Cambria" w:hAnsi="Cambria" w:cs="Arial"/>
          <w:b/>
          <w:sz w:val="22"/>
          <w:szCs w:val="22"/>
        </w:rPr>
        <w:tab/>
      </w:r>
      <w:r w:rsidRPr="003C1D2B">
        <w:rPr>
          <w:rFonts w:ascii="Cambria" w:hAnsi="Cambria" w:cs="Arial"/>
          <w:sz w:val="22"/>
          <w:szCs w:val="22"/>
        </w:rPr>
        <w:t>Warunek ten, w zakresie doświadczenia, zostanie uznany za spełniony, jeśli Wykonawca wykaże, że w okresie ostatnich 3 lat</w:t>
      </w:r>
      <w:r w:rsidR="009933E1" w:rsidRPr="003C1D2B">
        <w:rPr>
          <w:rFonts w:ascii="Cambria" w:hAnsi="Cambria" w:cs="Arial"/>
          <w:sz w:val="22"/>
          <w:szCs w:val="22"/>
        </w:rPr>
        <w:t xml:space="preserve"> liczonych wstecz</w:t>
      </w:r>
      <w:r w:rsidRPr="003C1D2B">
        <w:rPr>
          <w:rFonts w:ascii="Cambria" w:hAnsi="Cambria" w:cs="Arial"/>
          <w:sz w:val="22"/>
          <w:szCs w:val="22"/>
        </w:rPr>
        <w:t xml:space="preserve"> od dnia</w:t>
      </w:r>
      <w:r w:rsidR="009933E1" w:rsidRPr="003C1D2B">
        <w:rPr>
          <w:rFonts w:ascii="Cambria" w:hAnsi="Cambria" w:cs="Arial"/>
          <w:sz w:val="22"/>
          <w:szCs w:val="22"/>
        </w:rPr>
        <w:t>,</w:t>
      </w:r>
      <w:r w:rsidRPr="003C1D2B">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3C1D2B" w:rsidRDefault="00B657E0" w:rsidP="00B82DE7">
      <w:pPr>
        <w:spacing w:before="120"/>
        <w:ind w:left="2977" w:hanging="709"/>
        <w:jc w:val="both"/>
        <w:rPr>
          <w:rFonts w:ascii="Cambria" w:hAnsi="Cambria" w:cs="Arial"/>
          <w:b/>
          <w:sz w:val="22"/>
          <w:szCs w:val="22"/>
        </w:rPr>
      </w:pPr>
      <w:r w:rsidRPr="003C1D2B">
        <w:rPr>
          <w:rFonts w:ascii="Cambria" w:hAnsi="Cambria" w:cs="Arial"/>
          <w:b/>
          <w:sz w:val="22"/>
          <w:szCs w:val="22"/>
        </w:rPr>
        <w:t>I)</w:t>
      </w:r>
      <w:r w:rsidRPr="003C1D2B">
        <w:rPr>
          <w:rFonts w:ascii="Cambria" w:hAnsi="Cambria" w:cs="Arial"/>
          <w:b/>
          <w:sz w:val="22"/>
          <w:szCs w:val="22"/>
        </w:rPr>
        <w:tab/>
        <w:t>dla Pakietu I</w:t>
      </w:r>
      <w:r w:rsidRPr="003C1D2B">
        <w:rPr>
          <w:rFonts w:ascii="Cambria" w:hAnsi="Cambria" w:cs="Arial"/>
          <w:b/>
          <w:sz w:val="22"/>
          <w:szCs w:val="22"/>
        </w:rPr>
        <w:tab/>
      </w:r>
      <w:r w:rsidRPr="003C1D2B">
        <w:rPr>
          <w:rFonts w:ascii="Cambria" w:hAnsi="Cambria" w:cs="Arial"/>
          <w:b/>
          <w:sz w:val="22"/>
          <w:szCs w:val="22"/>
        </w:rPr>
        <w:tab/>
      </w:r>
    </w:p>
    <w:p w14:paraId="4E67184D" w14:textId="0D672192" w:rsidR="009938D3" w:rsidRPr="003C1D2B" w:rsidRDefault="0072078D" w:rsidP="00361F98">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C1D2B" w:rsidRPr="003C1D2B">
        <w:rPr>
          <w:rFonts w:ascii="Cambria" w:hAnsi="Cambria" w:cs="Arial"/>
          <w:sz w:val="22"/>
          <w:szCs w:val="22"/>
        </w:rPr>
        <w:t xml:space="preserve">1 120 000,00 </w:t>
      </w:r>
      <w:r w:rsidRPr="003C1D2B">
        <w:rPr>
          <w:rFonts w:ascii="Cambria" w:hAnsi="Cambria" w:cs="Arial"/>
          <w:sz w:val="22"/>
          <w:szCs w:val="22"/>
        </w:rPr>
        <w:t xml:space="preserve">zł brutto polegające na wykonywaniu prac obejmujących </w:t>
      </w:r>
      <w:r w:rsidR="003C1D2B" w:rsidRPr="003C1D2B">
        <w:rPr>
          <w:rFonts w:ascii="Cambria" w:hAnsi="Cambria" w:cs="Arial"/>
          <w:sz w:val="22"/>
          <w:szCs w:val="22"/>
        </w:rPr>
        <w:t>zagospodarowanie lasu, zrywkę i pozyskanie drewna</w:t>
      </w:r>
      <w:r w:rsidRPr="003C1D2B">
        <w:rPr>
          <w:rFonts w:ascii="Cambria" w:hAnsi="Cambria" w:cs="Arial"/>
          <w:sz w:val="22"/>
          <w:szCs w:val="22"/>
        </w:rPr>
        <w:t>,</w:t>
      </w:r>
      <w:r w:rsidR="009054AA" w:rsidRPr="003C1D2B">
        <w:rPr>
          <w:rFonts w:ascii="Cambria" w:hAnsi="Cambria" w:cs="Arial"/>
          <w:sz w:val="22"/>
          <w:szCs w:val="22"/>
        </w:rPr>
        <w:t xml:space="preserve"> </w:t>
      </w:r>
      <w:r w:rsidRPr="003C1D2B">
        <w:rPr>
          <w:rFonts w:ascii="Cambria" w:hAnsi="Cambria" w:cs="Arial"/>
          <w:sz w:val="22"/>
          <w:szCs w:val="22"/>
        </w:rPr>
        <w:t>przy czym</w:t>
      </w:r>
      <w:r w:rsidR="00F761FF" w:rsidRPr="003C1D2B">
        <w:rPr>
          <w:rFonts w:ascii="Cambria" w:hAnsi="Cambria" w:cs="Arial"/>
          <w:sz w:val="22"/>
          <w:szCs w:val="22"/>
        </w:rPr>
        <w:t>:</w:t>
      </w:r>
      <w:r w:rsidRPr="003C1D2B">
        <w:rPr>
          <w:rFonts w:ascii="Cambria" w:hAnsi="Cambria" w:cs="Arial"/>
          <w:sz w:val="22"/>
          <w:szCs w:val="22"/>
        </w:rPr>
        <w:t xml:space="preserve"> </w:t>
      </w:r>
      <w:r w:rsidR="00F761FF" w:rsidRPr="003C1D2B">
        <w:rPr>
          <w:rFonts w:ascii="Cambria" w:hAnsi="Cambria" w:cs="Arial"/>
          <w:sz w:val="22"/>
          <w:szCs w:val="22"/>
        </w:rPr>
        <w:t xml:space="preserve">(a) </w:t>
      </w:r>
      <w:r w:rsidRPr="003C1D2B">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sidRPr="003C1D2B">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3C1D2B">
        <w:rPr>
          <w:rFonts w:ascii="Cambria" w:hAnsi="Cambria" w:cs="Arial"/>
          <w:sz w:val="22"/>
          <w:szCs w:val="22"/>
        </w:rPr>
        <w:t xml:space="preserve">najmniej </w:t>
      </w:r>
      <w:r w:rsidR="006459BB" w:rsidRPr="003C1D2B">
        <w:rPr>
          <w:rFonts w:ascii="Cambria" w:hAnsi="Cambria" w:cs="Arial"/>
          <w:sz w:val="22"/>
          <w:szCs w:val="22"/>
        </w:rPr>
        <w:t xml:space="preserve">jeden z takich wykonawców) powinien wykazać usługi z zakresu gospodarki leśnej o </w:t>
      </w:r>
      <w:r w:rsidR="006459BB" w:rsidRPr="003C1D2B">
        <w:rPr>
          <w:rFonts w:ascii="Cambria" w:hAnsi="Cambria" w:cs="Arial"/>
          <w:sz w:val="22"/>
          <w:szCs w:val="22"/>
        </w:rPr>
        <w:lastRenderedPageBreak/>
        <w:t>wartości stanowiącej co najmniej 50% łącznej wartości usług wymaganej w treści niniejszego warunku;</w:t>
      </w:r>
      <w:r w:rsidR="00CC2C96" w:rsidRPr="003C1D2B">
        <w:rPr>
          <w:rFonts w:ascii="Cambria" w:hAnsi="Cambria" w:cs="Arial"/>
          <w:sz w:val="22"/>
          <w:szCs w:val="22"/>
        </w:rPr>
        <w:t xml:space="preserve"> </w:t>
      </w:r>
    </w:p>
    <w:p w14:paraId="2383C1D5" w14:textId="312AA64C" w:rsidR="00B657E0" w:rsidRPr="003C1D2B" w:rsidRDefault="00B657E0" w:rsidP="00B82DE7">
      <w:pPr>
        <w:spacing w:before="120"/>
        <w:ind w:left="2977" w:hanging="709"/>
        <w:jc w:val="both"/>
        <w:rPr>
          <w:rFonts w:ascii="Cambria" w:hAnsi="Cambria" w:cs="Arial"/>
          <w:b/>
          <w:sz w:val="22"/>
          <w:szCs w:val="22"/>
        </w:rPr>
      </w:pPr>
      <w:r w:rsidRPr="003C1D2B">
        <w:rPr>
          <w:rFonts w:ascii="Cambria" w:hAnsi="Cambria" w:cs="Arial"/>
          <w:b/>
          <w:sz w:val="22"/>
          <w:szCs w:val="22"/>
        </w:rPr>
        <w:t>II)</w:t>
      </w:r>
      <w:r w:rsidRPr="003C1D2B">
        <w:rPr>
          <w:rFonts w:ascii="Cambria" w:hAnsi="Cambria" w:cs="Arial"/>
          <w:b/>
          <w:sz w:val="22"/>
          <w:szCs w:val="22"/>
        </w:rPr>
        <w:tab/>
        <w:t xml:space="preserve">dla Pakietu </w:t>
      </w:r>
      <w:r w:rsidR="003C1D2B" w:rsidRPr="003C1D2B">
        <w:rPr>
          <w:rFonts w:ascii="Cambria" w:hAnsi="Cambria" w:cs="Arial"/>
          <w:b/>
          <w:sz w:val="22"/>
          <w:szCs w:val="22"/>
        </w:rPr>
        <w:t>II</w:t>
      </w:r>
      <w:r w:rsidRPr="003C1D2B">
        <w:rPr>
          <w:rFonts w:ascii="Cambria" w:hAnsi="Cambria" w:cs="Arial"/>
          <w:b/>
          <w:sz w:val="22"/>
          <w:szCs w:val="22"/>
        </w:rPr>
        <w:tab/>
      </w:r>
    </w:p>
    <w:p w14:paraId="10AFDF73" w14:textId="2A57A973" w:rsidR="001E3379" w:rsidRDefault="00B56C85" w:rsidP="001E3379">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C1D2B" w:rsidRPr="003C1D2B">
        <w:rPr>
          <w:rFonts w:ascii="Cambria" w:hAnsi="Cambria" w:cs="Arial"/>
          <w:sz w:val="22"/>
          <w:szCs w:val="22"/>
        </w:rPr>
        <w:t>1 300 000,00</w:t>
      </w:r>
      <w:r w:rsidRPr="003C1D2B">
        <w:rPr>
          <w:rFonts w:ascii="Cambria" w:hAnsi="Cambria" w:cs="Arial"/>
          <w:sz w:val="22"/>
          <w:szCs w:val="22"/>
        </w:rPr>
        <w:t xml:space="preserve">zł brutto </w:t>
      </w:r>
      <w:r w:rsidR="003C1D2B" w:rsidRPr="003C1D2B">
        <w:rPr>
          <w:rFonts w:ascii="Cambria" w:hAnsi="Cambria" w:cs="Arial"/>
          <w:sz w:val="22"/>
          <w:szCs w:val="22"/>
        </w:rPr>
        <w:t>polegające na wykonywaniu prac obejmujących zagospodarowanie lasu, zrywkę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9D8E6B2" w14:textId="6269CEA6" w:rsidR="00595B81" w:rsidRPr="003C1D2B" w:rsidRDefault="00595B81" w:rsidP="00595B81">
      <w:pPr>
        <w:spacing w:before="120"/>
        <w:ind w:left="2977" w:hanging="709"/>
        <w:jc w:val="both"/>
        <w:rPr>
          <w:rFonts w:ascii="Cambria" w:hAnsi="Cambria" w:cs="Arial"/>
          <w:b/>
          <w:sz w:val="22"/>
          <w:szCs w:val="22"/>
        </w:rPr>
      </w:pPr>
      <w:r w:rsidRPr="003C1D2B">
        <w:rPr>
          <w:rFonts w:ascii="Cambria" w:hAnsi="Cambria" w:cs="Arial"/>
          <w:b/>
          <w:sz w:val="22"/>
          <w:szCs w:val="22"/>
        </w:rPr>
        <w:t>II</w:t>
      </w:r>
      <w:r>
        <w:rPr>
          <w:rFonts w:ascii="Cambria" w:hAnsi="Cambria" w:cs="Arial"/>
          <w:b/>
          <w:sz w:val="22"/>
          <w:szCs w:val="22"/>
        </w:rPr>
        <w:t>I</w:t>
      </w:r>
      <w:r w:rsidRPr="003C1D2B">
        <w:rPr>
          <w:rFonts w:ascii="Cambria" w:hAnsi="Cambria" w:cs="Arial"/>
          <w:b/>
          <w:sz w:val="22"/>
          <w:szCs w:val="22"/>
        </w:rPr>
        <w:t>)</w:t>
      </w:r>
      <w:r w:rsidRPr="003C1D2B">
        <w:rPr>
          <w:rFonts w:ascii="Cambria" w:hAnsi="Cambria" w:cs="Arial"/>
          <w:b/>
          <w:sz w:val="22"/>
          <w:szCs w:val="22"/>
        </w:rPr>
        <w:tab/>
        <w:t>dla Pakietu II</w:t>
      </w:r>
      <w:r>
        <w:rPr>
          <w:rFonts w:ascii="Cambria" w:hAnsi="Cambria" w:cs="Arial"/>
          <w:b/>
          <w:sz w:val="22"/>
          <w:szCs w:val="22"/>
        </w:rPr>
        <w:t>I</w:t>
      </w:r>
      <w:r w:rsidRPr="003C1D2B">
        <w:rPr>
          <w:rFonts w:ascii="Cambria" w:hAnsi="Cambria" w:cs="Arial"/>
          <w:b/>
          <w:sz w:val="22"/>
          <w:szCs w:val="22"/>
        </w:rPr>
        <w:tab/>
      </w:r>
    </w:p>
    <w:p w14:paraId="51171135" w14:textId="54DAA146" w:rsidR="00595B81" w:rsidRPr="003C1D2B" w:rsidRDefault="00595B81" w:rsidP="00595B81">
      <w:pPr>
        <w:spacing w:before="120"/>
        <w:ind w:left="2977"/>
        <w:jc w:val="both"/>
        <w:rPr>
          <w:rFonts w:ascii="Cambria" w:hAnsi="Cambria" w:cs="Arial"/>
          <w:sz w:val="22"/>
          <w:szCs w:val="22"/>
        </w:rPr>
      </w:pPr>
      <w:r w:rsidRPr="003C1D2B">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1 </w:t>
      </w:r>
      <w:r>
        <w:rPr>
          <w:rFonts w:ascii="Cambria" w:hAnsi="Cambria" w:cs="Arial"/>
          <w:sz w:val="22"/>
          <w:szCs w:val="22"/>
        </w:rPr>
        <w:t>750</w:t>
      </w:r>
      <w:r w:rsidRPr="003C1D2B">
        <w:rPr>
          <w:rFonts w:ascii="Cambria" w:hAnsi="Cambria" w:cs="Arial"/>
          <w:sz w:val="22"/>
          <w:szCs w:val="22"/>
        </w:rPr>
        <w:t> 000,00zł brutto polegające na wykonywaniu prac obejmujących zagospodarowanie lasu, zrywkę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997C9BE" w14:textId="0740AE15" w:rsidR="00595B81" w:rsidRPr="003C1D2B" w:rsidRDefault="00595B81" w:rsidP="00595B81">
      <w:pPr>
        <w:spacing w:before="120"/>
        <w:ind w:left="2977" w:hanging="709"/>
        <w:jc w:val="both"/>
        <w:rPr>
          <w:rFonts w:ascii="Cambria" w:hAnsi="Cambria" w:cs="Arial"/>
          <w:b/>
          <w:sz w:val="22"/>
          <w:szCs w:val="22"/>
        </w:rPr>
      </w:pPr>
      <w:r>
        <w:rPr>
          <w:rFonts w:ascii="Cambria" w:hAnsi="Cambria" w:cs="Arial"/>
          <w:b/>
          <w:sz w:val="22"/>
          <w:szCs w:val="22"/>
        </w:rPr>
        <w:t>IV</w:t>
      </w:r>
      <w:r w:rsidRPr="003C1D2B">
        <w:rPr>
          <w:rFonts w:ascii="Cambria" w:hAnsi="Cambria" w:cs="Arial"/>
          <w:b/>
          <w:sz w:val="22"/>
          <w:szCs w:val="22"/>
        </w:rPr>
        <w:t>)</w:t>
      </w:r>
      <w:r w:rsidRPr="003C1D2B">
        <w:rPr>
          <w:rFonts w:ascii="Cambria" w:hAnsi="Cambria" w:cs="Arial"/>
          <w:b/>
          <w:sz w:val="22"/>
          <w:szCs w:val="22"/>
        </w:rPr>
        <w:tab/>
        <w:t xml:space="preserve">dla Pakietu </w:t>
      </w:r>
      <w:r>
        <w:rPr>
          <w:rFonts w:ascii="Cambria" w:hAnsi="Cambria" w:cs="Arial"/>
          <w:b/>
          <w:sz w:val="22"/>
          <w:szCs w:val="22"/>
        </w:rPr>
        <w:t>IV</w:t>
      </w:r>
      <w:r w:rsidRPr="003C1D2B">
        <w:rPr>
          <w:rFonts w:ascii="Cambria" w:hAnsi="Cambria" w:cs="Arial"/>
          <w:b/>
          <w:sz w:val="22"/>
          <w:szCs w:val="22"/>
        </w:rPr>
        <w:tab/>
      </w:r>
    </w:p>
    <w:p w14:paraId="3F23455B" w14:textId="03FB799A" w:rsidR="00595B81" w:rsidRPr="003C1D2B" w:rsidRDefault="00595B81" w:rsidP="00595B81">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85</w:t>
      </w:r>
      <w:r w:rsidRPr="003C1D2B">
        <w:rPr>
          <w:rFonts w:ascii="Cambria" w:hAnsi="Cambria" w:cs="Arial"/>
          <w:sz w:val="22"/>
          <w:szCs w:val="22"/>
        </w:rPr>
        <w:t xml:space="preserve"> 000,00zł brutto polegające na wykonywaniu prac </w:t>
      </w:r>
      <w:r>
        <w:rPr>
          <w:rFonts w:ascii="Cambria" w:hAnsi="Cambria" w:cs="Arial"/>
          <w:sz w:val="22"/>
          <w:szCs w:val="22"/>
        </w:rPr>
        <w:t>dotyczących</w:t>
      </w:r>
      <w:r w:rsidRPr="003C1D2B">
        <w:rPr>
          <w:rFonts w:ascii="Cambria" w:hAnsi="Cambria" w:cs="Arial"/>
          <w:sz w:val="22"/>
          <w:szCs w:val="22"/>
        </w:rPr>
        <w:t xml:space="preserve"> </w:t>
      </w:r>
      <w:r>
        <w:rPr>
          <w:rFonts w:ascii="Cambria" w:hAnsi="Cambria" w:cs="Arial"/>
          <w:sz w:val="22"/>
          <w:szCs w:val="22"/>
        </w:rPr>
        <w:t>gospodarki łowieckiej</w:t>
      </w:r>
      <w:r w:rsidRPr="003C1D2B">
        <w:rPr>
          <w:rFonts w:ascii="Cambria" w:hAnsi="Cambria" w:cs="Arial"/>
          <w:sz w:val="22"/>
          <w:szCs w:val="22"/>
        </w:rPr>
        <w:t xml:space="preserve">, przy czym: (a) w przypadku wykonawców wspólnie ubiegających się o </w:t>
      </w:r>
      <w:r w:rsidRPr="003C1D2B">
        <w:rPr>
          <w:rFonts w:ascii="Cambria" w:hAnsi="Cambria" w:cs="Arial"/>
          <w:sz w:val="22"/>
          <w:szCs w:val="22"/>
        </w:rPr>
        <w:lastRenderedPageBreak/>
        <w:t xml:space="preserve">udzielenie zamówienia, co najmniej jeden z takich wykonawców powinien wykazać usługi z zakresu </w:t>
      </w:r>
      <w:r>
        <w:rPr>
          <w:rFonts w:ascii="Cambria" w:hAnsi="Cambria" w:cs="Arial"/>
          <w:sz w:val="22"/>
          <w:szCs w:val="22"/>
        </w:rPr>
        <w:t>gospodarki łowieckiej</w:t>
      </w:r>
      <w:r w:rsidRPr="003C1D2B">
        <w:rPr>
          <w:rFonts w:ascii="Cambria" w:hAnsi="Cambria" w:cs="Arial"/>
          <w:sz w:val="22"/>
          <w:szCs w:val="22"/>
        </w:rPr>
        <w:t xml:space="preserve">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w:t>
      </w:r>
      <w:r>
        <w:rPr>
          <w:rFonts w:ascii="Cambria" w:hAnsi="Cambria" w:cs="Arial"/>
          <w:sz w:val="22"/>
          <w:szCs w:val="22"/>
        </w:rPr>
        <w:t>ługi z zakresu gospodarki łowieckiej</w:t>
      </w:r>
      <w:r w:rsidRPr="003C1D2B">
        <w:rPr>
          <w:rFonts w:ascii="Cambria" w:hAnsi="Cambria" w:cs="Arial"/>
          <w:sz w:val="22"/>
          <w:szCs w:val="22"/>
        </w:rPr>
        <w:t xml:space="preserve"> o wartości stanowiącej co najmniej 50% łącznej wartości usług wymaganej w treści niniejszego warunku;</w:t>
      </w:r>
    </w:p>
    <w:p w14:paraId="58572798" w14:textId="35D1E34E" w:rsidR="00595B81" w:rsidRPr="003C1D2B" w:rsidRDefault="00595B81" w:rsidP="00595B81">
      <w:pPr>
        <w:spacing w:before="120"/>
        <w:ind w:left="2977" w:hanging="709"/>
        <w:jc w:val="both"/>
        <w:rPr>
          <w:rFonts w:ascii="Cambria" w:hAnsi="Cambria" w:cs="Arial"/>
          <w:b/>
          <w:sz w:val="22"/>
          <w:szCs w:val="22"/>
        </w:rPr>
      </w:pPr>
      <w:r>
        <w:rPr>
          <w:rFonts w:ascii="Cambria" w:hAnsi="Cambria" w:cs="Arial"/>
          <w:b/>
          <w:sz w:val="22"/>
          <w:szCs w:val="22"/>
        </w:rPr>
        <w:t>V</w:t>
      </w:r>
      <w:r w:rsidRPr="003C1D2B">
        <w:rPr>
          <w:rFonts w:ascii="Cambria" w:hAnsi="Cambria" w:cs="Arial"/>
          <w:b/>
          <w:sz w:val="22"/>
          <w:szCs w:val="22"/>
        </w:rPr>
        <w:t>)</w:t>
      </w:r>
      <w:r w:rsidRPr="003C1D2B">
        <w:rPr>
          <w:rFonts w:ascii="Cambria" w:hAnsi="Cambria" w:cs="Arial"/>
          <w:b/>
          <w:sz w:val="22"/>
          <w:szCs w:val="22"/>
        </w:rPr>
        <w:tab/>
        <w:t xml:space="preserve">dla Pakietu </w:t>
      </w:r>
      <w:r>
        <w:rPr>
          <w:rFonts w:ascii="Cambria" w:hAnsi="Cambria" w:cs="Arial"/>
          <w:b/>
          <w:sz w:val="22"/>
          <w:szCs w:val="22"/>
        </w:rPr>
        <w:t>V</w:t>
      </w:r>
      <w:r w:rsidRPr="003C1D2B">
        <w:rPr>
          <w:rFonts w:ascii="Cambria" w:hAnsi="Cambria" w:cs="Arial"/>
          <w:b/>
          <w:sz w:val="22"/>
          <w:szCs w:val="22"/>
        </w:rPr>
        <w:tab/>
      </w:r>
    </w:p>
    <w:p w14:paraId="2296C6D1" w14:textId="5A5957C7" w:rsidR="00595B81" w:rsidRPr="003C1D2B" w:rsidRDefault="00595B81" w:rsidP="00595B81">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20</w:t>
      </w:r>
      <w:r w:rsidRPr="003C1D2B">
        <w:rPr>
          <w:rFonts w:ascii="Cambria" w:hAnsi="Cambria" w:cs="Arial"/>
          <w:sz w:val="22"/>
          <w:szCs w:val="22"/>
        </w:rPr>
        <w:t xml:space="preserve"> 000,00zł brutto polegające na wykonywaniu prac </w:t>
      </w:r>
      <w:r>
        <w:rPr>
          <w:rFonts w:ascii="Cambria" w:hAnsi="Cambria" w:cs="Arial"/>
          <w:sz w:val="22"/>
          <w:szCs w:val="22"/>
        </w:rPr>
        <w:t>dotyczących</w:t>
      </w:r>
      <w:r w:rsidRPr="003C1D2B">
        <w:rPr>
          <w:rFonts w:ascii="Cambria" w:hAnsi="Cambria" w:cs="Arial"/>
          <w:sz w:val="22"/>
          <w:szCs w:val="22"/>
        </w:rPr>
        <w:t xml:space="preserve"> </w:t>
      </w:r>
      <w:r>
        <w:rPr>
          <w:rFonts w:ascii="Cambria" w:hAnsi="Cambria" w:cs="Arial"/>
          <w:sz w:val="22"/>
          <w:szCs w:val="22"/>
        </w:rPr>
        <w:t>gospodarki łąkowo-rolnej</w:t>
      </w:r>
      <w:r w:rsidRPr="003C1D2B">
        <w:rPr>
          <w:rFonts w:ascii="Cambria" w:hAnsi="Cambria" w:cs="Arial"/>
          <w:sz w:val="22"/>
          <w:szCs w:val="22"/>
        </w:rPr>
        <w:t xml:space="preserve">, przy czym: (a) w przypadku wykonawców wspólnie ubiegających się o udzielenie zamówienia, co najmniej jeden z takich wykonawców powinien wykazać usługi z zakresu </w:t>
      </w:r>
      <w:r>
        <w:rPr>
          <w:rFonts w:ascii="Cambria" w:hAnsi="Cambria" w:cs="Arial"/>
          <w:sz w:val="22"/>
          <w:szCs w:val="22"/>
        </w:rPr>
        <w:t>gospodarki łąkowo-rolnej</w:t>
      </w:r>
      <w:r w:rsidRPr="003C1D2B">
        <w:rPr>
          <w:rFonts w:ascii="Cambria" w:hAnsi="Cambria" w:cs="Arial"/>
          <w:sz w:val="22"/>
          <w:szCs w:val="22"/>
        </w:rPr>
        <w:t xml:space="preserve">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w:t>
      </w:r>
      <w:r>
        <w:rPr>
          <w:rFonts w:ascii="Cambria" w:hAnsi="Cambria" w:cs="Arial"/>
          <w:sz w:val="22"/>
          <w:szCs w:val="22"/>
        </w:rPr>
        <w:t>ługi z zakresu gospodarki łąkowo-rolnej</w:t>
      </w:r>
      <w:r w:rsidRPr="003C1D2B">
        <w:rPr>
          <w:rFonts w:ascii="Cambria" w:hAnsi="Cambria" w:cs="Arial"/>
          <w:sz w:val="22"/>
          <w:szCs w:val="22"/>
        </w:rPr>
        <w:t xml:space="preserve"> o wartości stanowiącej co najmniej 50% </w:t>
      </w:r>
      <w:r>
        <w:rPr>
          <w:rFonts w:ascii="Cambria" w:hAnsi="Cambria" w:cs="Arial"/>
          <w:sz w:val="22"/>
          <w:szCs w:val="22"/>
        </w:rPr>
        <w:t>łącznej wartości usług wymaganej</w:t>
      </w:r>
      <w:r w:rsidRPr="003C1D2B">
        <w:rPr>
          <w:rFonts w:ascii="Cambria" w:hAnsi="Cambria" w:cs="Arial"/>
          <w:sz w:val="22"/>
          <w:szCs w:val="22"/>
        </w:rPr>
        <w:t xml:space="preserve"> w treści niniejszego warunku;</w:t>
      </w:r>
    </w:p>
    <w:p w14:paraId="6B02EC21" w14:textId="77777777" w:rsidR="003C1D2B" w:rsidRPr="003C1D2B" w:rsidRDefault="003C1D2B" w:rsidP="001E3379">
      <w:pPr>
        <w:spacing w:before="120"/>
        <w:ind w:left="2977"/>
        <w:jc w:val="both"/>
        <w:rPr>
          <w:rFonts w:ascii="Cambria" w:hAnsi="Cambria" w:cs="Arial"/>
          <w:sz w:val="22"/>
          <w:szCs w:val="22"/>
        </w:rPr>
      </w:pPr>
    </w:p>
    <w:p w14:paraId="057EC408" w14:textId="77777777" w:rsidR="003C1D2B" w:rsidRPr="00CC5B33" w:rsidRDefault="003C1D2B" w:rsidP="001E3379">
      <w:pPr>
        <w:spacing w:before="120"/>
        <w:ind w:left="2977"/>
        <w:jc w:val="both"/>
        <w:rPr>
          <w:rFonts w:ascii="Cambria" w:hAnsi="Cambria" w:cs="Arial"/>
          <w:color w:val="FF0000"/>
          <w:sz w:val="22"/>
          <w:szCs w:val="22"/>
        </w:rPr>
      </w:pPr>
    </w:p>
    <w:p w14:paraId="7D99D74F" w14:textId="77777777" w:rsidR="00B657E0" w:rsidRPr="00595B81" w:rsidRDefault="00B657E0" w:rsidP="00B82DE7">
      <w:pPr>
        <w:spacing w:before="120"/>
        <w:ind w:left="2268" w:hanging="850"/>
        <w:jc w:val="both"/>
        <w:rPr>
          <w:rFonts w:ascii="Cambria" w:hAnsi="Cambria" w:cs="Arial"/>
          <w:sz w:val="22"/>
          <w:szCs w:val="22"/>
        </w:rPr>
      </w:pPr>
      <w:r w:rsidRPr="00595B81">
        <w:rPr>
          <w:rFonts w:ascii="Cambria" w:hAnsi="Cambria" w:cs="Arial"/>
          <w:b/>
          <w:sz w:val="22"/>
          <w:szCs w:val="22"/>
        </w:rPr>
        <w:t>b)</w:t>
      </w:r>
      <w:r w:rsidRPr="00595B81">
        <w:rPr>
          <w:rFonts w:ascii="Cambria" w:hAnsi="Cambria" w:cs="Arial"/>
          <w:sz w:val="22"/>
          <w:szCs w:val="22"/>
        </w:rPr>
        <w:tab/>
        <w:t xml:space="preserve">Warunek ten, w zakresie potencjału technicznego, zostanie uznany za spełniony, jeśli Wykonawca wykaże, że dysponuje lub będzie dysponować: </w:t>
      </w:r>
    </w:p>
    <w:p w14:paraId="7380B314" w14:textId="77777777" w:rsidR="001E5E53" w:rsidRDefault="001E5E53" w:rsidP="001E5E53">
      <w:pPr>
        <w:spacing w:before="120"/>
        <w:ind w:left="2977" w:hanging="709"/>
        <w:jc w:val="both"/>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2B6306FE" w14:textId="77777777" w:rsidR="001E5E53" w:rsidRDefault="001E5E53" w:rsidP="001E5E53">
      <w:pPr>
        <w:numPr>
          <w:ilvl w:val="0"/>
          <w:numId w:val="24"/>
        </w:numPr>
        <w:spacing w:before="120"/>
        <w:ind w:left="3544" w:hanging="567"/>
        <w:contextualSpacing/>
        <w:jc w:val="both"/>
      </w:pPr>
      <w:r>
        <w:rPr>
          <w:rFonts w:ascii="Cambria" w:hAnsi="Cambria" w:cs="Arial"/>
          <w:sz w:val="22"/>
          <w:szCs w:val="22"/>
          <w:lang w:val="x-none"/>
        </w:rPr>
        <w:t>ciągnikami przystosowanymi do zrywki drewna sposobem podwieszanym albo równoważnym – 4szt.,</w:t>
      </w:r>
    </w:p>
    <w:p w14:paraId="11101A83" w14:textId="77777777" w:rsidR="001E5E53" w:rsidRDefault="001E5E53" w:rsidP="001E5E53">
      <w:pPr>
        <w:spacing w:before="120"/>
        <w:ind w:left="3544"/>
        <w:contextualSpacing/>
        <w:jc w:val="both"/>
      </w:pPr>
      <w:r>
        <w:rPr>
          <w:rFonts w:ascii="Cambria" w:hAnsi="Cambria" w:cs="Arial"/>
          <w:sz w:val="22"/>
          <w:szCs w:val="22"/>
          <w:lang w:val="x-none"/>
        </w:rPr>
        <w:t xml:space="preserve">w tym ciągniki zrywkowe specjalistyczne typu </w:t>
      </w:r>
      <w:proofErr w:type="spellStart"/>
      <w:r>
        <w:rPr>
          <w:rFonts w:ascii="Cambria" w:hAnsi="Cambria" w:cs="Arial"/>
          <w:sz w:val="22"/>
          <w:szCs w:val="22"/>
          <w:lang w:val="x-none"/>
        </w:rPr>
        <w:t>skider</w:t>
      </w:r>
      <w:proofErr w:type="spellEnd"/>
      <w:r>
        <w:rPr>
          <w:rFonts w:ascii="Cambria" w:hAnsi="Cambria" w:cs="Arial"/>
          <w:sz w:val="22"/>
          <w:szCs w:val="22"/>
          <w:lang w:val="x-none"/>
        </w:rPr>
        <w:t xml:space="preserve"> lub równoważny – 2 </w:t>
      </w:r>
      <w:proofErr w:type="spellStart"/>
      <w:r>
        <w:rPr>
          <w:rFonts w:ascii="Cambria" w:hAnsi="Cambria" w:cs="Arial"/>
          <w:sz w:val="22"/>
          <w:szCs w:val="22"/>
          <w:lang w:val="x-none"/>
        </w:rPr>
        <w:t>szt</w:t>
      </w:r>
      <w:proofErr w:type="spellEnd"/>
      <w:r>
        <w:rPr>
          <w:rFonts w:ascii="Cambria" w:hAnsi="Cambria" w:cs="Arial"/>
          <w:sz w:val="22"/>
          <w:szCs w:val="22"/>
          <w:lang w:val="x-none"/>
        </w:rPr>
        <w:t>;</w:t>
      </w:r>
    </w:p>
    <w:p w14:paraId="74B52124" w14:textId="77777777" w:rsidR="001E5E53" w:rsidRDefault="001E5E53" w:rsidP="001E5E53">
      <w:pPr>
        <w:numPr>
          <w:ilvl w:val="0"/>
          <w:numId w:val="24"/>
        </w:numPr>
        <w:spacing w:before="120"/>
        <w:ind w:left="3544" w:hanging="567"/>
        <w:contextualSpacing/>
        <w:jc w:val="both"/>
      </w:pPr>
      <w:r>
        <w:rPr>
          <w:rFonts w:ascii="Cambria" w:hAnsi="Cambria" w:cs="Arial"/>
          <w:sz w:val="22"/>
          <w:szCs w:val="22"/>
          <w:lang w:val="x-none"/>
        </w:rPr>
        <w:t xml:space="preserve">urządzeniami zrywkowymi do zrywki nasiębiernej  (zestaw ciągnik i przyczepa </w:t>
      </w:r>
      <w:proofErr w:type="spellStart"/>
      <w:r>
        <w:rPr>
          <w:rFonts w:ascii="Cambria" w:hAnsi="Cambria" w:cs="Arial"/>
          <w:sz w:val="22"/>
          <w:szCs w:val="22"/>
          <w:lang w:val="x-none"/>
        </w:rPr>
        <w:t>samozaładowcza</w:t>
      </w:r>
      <w:proofErr w:type="spellEnd"/>
      <w:r>
        <w:rPr>
          <w:rFonts w:ascii="Cambria" w:hAnsi="Cambria" w:cs="Arial"/>
          <w:sz w:val="22"/>
          <w:szCs w:val="22"/>
          <w:lang w:val="x-none"/>
        </w:rPr>
        <w:t>) – 3 szt.</w:t>
      </w:r>
    </w:p>
    <w:p w14:paraId="63C562A7" w14:textId="77777777" w:rsidR="001E5E53" w:rsidRDefault="001E5E53" w:rsidP="001E5E53">
      <w:pPr>
        <w:spacing w:before="120"/>
        <w:ind w:left="2977" w:hanging="709"/>
        <w:jc w:val="both"/>
      </w:pPr>
      <w:r>
        <w:rPr>
          <w:rFonts w:ascii="Cambria" w:hAnsi="Cambria" w:cs="Arial"/>
          <w:b/>
          <w:sz w:val="22"/>
          <w:szCs w:val="22"/>
        </w:rPr>
        <w:t>II)</w:t>
      </w:r>
      <w:r>
        <w:rPr>
          <w:rFonts w:ascii="Cambria" w:hAnsi="Cambria" w:cs="Arial"/>
          <w:b/>
          <w:sz w:val="22"/>
          <w:szCs w:val="22"/>
        </w:rPr>
        <w:tab/>
        <w:t>dla Pakietu II</w:t>
      </w:r>
    </w:p>
    <w:p w14:paraId="2666952F" w14:textId="77777777" w:rsidR="001E5E53" w:rsidRDefault="001E5E53" w:rsidP="001E5E53">
      <w:pPr>
        <w:spacing w:before="120"/>
        <w:ind w:left="3544" w:hanging="567"/>
        <w:jc w:val="both"/>
      </w:pPr>
      <w:r>
        <w:rPr>
          <w:rFonts w:ascii="Cambria" w:hAnsi="Cambria" w:cs="Arial"/>
          <w:sz w:val="22"/>
          <w:szCs w:val="22"/>
        </w:rPr>
        <w:t>a)</w:t>
      </w:r>
      <w:r>
        <w:rPr>
          <w:rFonts w:ascii="Cambria" w:hAnsi="Cambria" w:cs="Arial"/>
          <w:sz w:val="22"/>
          <w:szCs w:val="22"/>
        </w:rPr>
        <w:tab/>
        <w:t xml:space="preserve">ciągnikami przystosowanymi do zrywki drewna sposobem podwieszanym  albo równoważnym – 4 szt., w tym ciągniki zrywkowe specjalistyczne typu </w:t>
      </w:r>
      <w:proofErr w:type="spellStart"/>
      <w:r>
        <w:rPr>
          <w:rFonts w:ascii="Cambria" w:hAnsi="Cambria" w:cs="Arial"/>
          <w:sz w:val="22"/>
          <w:szCs w:val="22"/>
        </w:rPr>
        <w:t>skider</w:t>
      </w:r>
      <w:proofErr w:type="spellEnd"/>
      <w:r>
        <w:rPr>
          <w:rFonts w:ascii="Cambria" w:hAnsi="Cambria" w:cs="Arial"/>
          <w:sz w:val="22"/>
          <w:szCs w:val="22"/>
        </w:rPr>
        <w:t xml:space="preserve"> lub równoważny – 2szt.</w:t>
      </w:r>
    </w:p>
    <w:p w14:paraId="6FA5F805" w14:textId="56D9928E" w:rsidR="001E5E53" w:rsidRPr="001E5E53" w:rsidRDefault="001E5E53" w:rsidP="001E5E53">
      <w:pPr>
        <w:spacing w:before="120"/>
        <w:ind w:left="3544" w:hanging="567"/>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 xml:space="preserve">urządzeniami zrywkowymi do zrywki nasiębiernej  (zestaw ciągnik i przyczepa </w:t>
      </w:r>
      <w:proofErr w:type="spellStart"/>
      <w:r>
        <w:rPr>
          <w:rFonts w:ascii="Cambria" w:hAnsi="Cambria" w:cs="Arial"/>
          <w:sz w:val="22"/>
          <w:szCs w:val="22"/>
        </w:rPr>
        <w:t>samozaładowcza</w:t>
      </w:r>
      <w:proofErr w:type="spellEnd"/>
      <w:r>
        <w:rPr>
          <w:rFonts w:ascii="Cambria" w:hAnsi="Cambria" w:cs="Arial"/>
          <w:sz w:val="22"/>
          <w:szCs w:val="22"/>
        </w:rPr>
        <w:t>) – 3 szt.</w:t>
      </w:r>
    </w:p>
    <w:p w14:paraId="4D28B853" w14:textId="77777777" w:rsidR="001E5E53" w:rsidRDefault="001E5E53" w:rsidP="001E5E53">
      <w:pPr>
        <w:spacing w:before="120"/>
        <w:ind w:left="2977" w:hanging="709"/>
        <w:jc w:val="both"/>
      </w:pPr>
      <w:r>
        <w:rPr>
          <w:rFonts w:ascii="Cambria" w:hAnsi="Cambria" w:cs="Arial"/>
          <w:b/>
          <w:sz w:val="22"/>
          <w:szCs w:val="22"/>
        </w:rPr>
        <w:t>III)</w:t>
      </w:r>
      <w:r>
        <w:rPr>
          <w:rFonts w:ascii="Cambria" w:hAnsi="Cambria" w:cs="Arial"/>
          <w:b/>
          <w:sz w:val="22"/>
          <w:szCs w:val="22"/>
        </w:rPr>
        <w:tab/>
        <w:t>dla Pakietu III</w:t>
      </w:r>
    </w:p>
    <w:p w14:paraId="20C3E20D" w14:textId="085E42AF" w:rsidR="001E5E53" w:rsidRDefault="001E5E53" w:rsidP="001E5E53">
      <w:pPr>
        <w:spacing w:before="120"/>
        <w:ind w:left="3544" w:hanging="567"/>
        <w:jc w:val="both"/>
      </w:pPr>
      <w:r>
        <w:rPr>
          <w:rFonts w:ascii="Cambria" w:hAnsi="Cambria" w:cs="Arial"/>
          <w:sz w:val="22"/>
          <w:szCs w:val="22"/>
        </w:rPr>
        <w:t>a)</w:t>
      </w:r>
      <w:r>
        <w:rPr>
          <w:rFonts w:ascii="Cambria" w:hAnsi="Cambria" w:cs="Arial"/>
          <w:sz w:val="22"/>
          <w:szCs w:val="22"/>
        </w:rPr>
        <w:tab/>
        <w:t>ciągnikami przystosowanymi do zrywki drewna sposobem po</w:t>
      </w:r>
      <w:r w:rsidR="00D02DFF">
        <w:rPr>
          <w:rFonts w:ascii="Cambria" w:hAnsi="Cambria" w:cs="Arial"/>
          <w:sz w:val="22"/>
          <w:szCs w:val="22"/>
        </w:rPr>
        <w:t>dwieszanym  albo równoważnym – 6</w:t>
      </w:r>
      <w:r>
        <w:rPr>
          <w:rFonts w:ascii="Cambria" w:hAnsi="Cambria" w:cs="Arial"/>
          <w:sz w:val="22"/>
          <w:szCs w:val="22"/>
        </w:rPr>
        <w:t xml:space="preserve"> szt., w tym ciągniki zrywkowe specjalistyczne typu </w:t>
      </w:r>
      <w:proofErr w:type="spellStart"/>
      <w:r>
        <w:rPr>
          <w:rFonts w:ascii="Cambria" w:hAnsi="Cambria" w:cs="Arial"/>
          <w:sz w:val="22"/>
          <w:szCs w:val="22"/>
        </w:rPr>
        <w:t>skider</w:t>
      </w:r>
      <w:proofErr w:type="spellEnd"/>
      <w:r>
        <w:rPr>
          <w:rFonts w:ascii="Cambria" w:hAnsi="Cambria" w:cs="Arial"/>
          <w:sz w:val="22"/>
          <w:szCs w:val="22"/>
        </w:rPr>
        <w:t xml:space="preserve"> lub równoważny – 3szt.</w:t>
      </w:r>
    </w:p>
    <w:p w14:paraId="15C3D5EE" w14:textId="26676C09" w:rsidR="001E5E53" w:rsidRDefault="001E5E53" w:rsidP="001E5E53">
      <w:pPr>
        <w:spacing w:before="120"/>
        <w:ind w:left="3544" w:hanging="567"/>
        <w:jc w:val="both"/>
      </w:pPr>
      <w:r>
        <w:rPr>
          <w:rFonts w:ascii="Cambria" w:hAnsi="Cambria" w:cs="Arial"/>
          <w:sz w:val="22"/>
          <w:szCs w:val="22"/>
        </w:rPr>
        <w:t>b)</w:t>
      </w:r>
      <w:r>
        <w:rPr>
          <w:rFonts w:ascii="Cambria" w:hAnsi="Cambria" w:cs="Arial"/>
          <w:sz w:val="22"/>
          <w:szCs w:val="22"/>
        </w:rPr>
        <w:tab/>
        <w:t>urządzeniami zrywkowymi do zrywki nasiębiernej  (zestaw ciągnik</w:t>
      </w:r>
      <w:r w:rsidR="00D02DFF">
        <w:rPr>
          <w:rFonts w:ascii="Cambria" w:hAnsi="Cambria" w:cs="Arial"/>
          <w:sz w:val="22"/>
          <w:szCs w:val="22"/>
        </w:rPr>
        <w:t xml:space="preserve"> i przyczepa </w:t>
      </w:r>
      <w:proofErr w:type="spellStart"/>
      <w:r w:rsidR="00D02DFF">
        <w:rPr>
          <w:rFonts w:ascii="Cambria" w:hAnsi="Cambria" w:cs="Arial"/>
          <w:sz w:val="22"/>
          <w:szCs w:val="22"/>
        </w:rPr>
        <w:t>samozaładowcza</w:t>
      </w:r>
      <w:proofErr w:type="spellEnd"/>
      <w:r w:rsidR="00D02DFF">
        <w:rPr>
          <w:rFonts w:ascii="Cambria" w:hAnsi="Cambria" w:cs="Arial"/>
          <w:sz w:val="22"/>
          <w:szCs w:val="22"/>
        </w:rPr>
        <w:t>) – 5</w:t>
      </w:r>
      <w:r>
        <w:rPr>
          <w:rFonts w:ascii="Cambria" w:hAnsi="Cambria" w:cs="Arial"/>
          <w:sz w:val="22"/>
          <w:szCs w:val="22"/>
        </w:rPr>
        <w:t xml:space="preserve"> szt.</w:t>
      </w:r>
    </w:p>
    <w:p w14:paraId="14F2D0B3" w14:textId="77777777" w:rsidR="001E5E53" w:rsidRDefault="001E5E53" w:rsidP="001E5E53">
      <w:pPr>
        <w:spacing w:before="120"/>
        <w:ind w:left="3544" w:hanging="567"/>
        <w:jc w:val="both"/>
        <w:rPr>
          <w:rFonts w:ascii="Cambria" w:hAnsi="Cambria" w:cs="Arial"/>
          <w:sz w:val="22"/>
          <w:szCs w:val="22"/>
        </w:rPr>
      </w:pPr>
    </w:p>
    <w:p w14:paraId="423D1036" w14:textId="77777777" w:rsidR="001E5E53" w:rsidRDefault="001E5E53" w:rsidP="001E5E53">
      <w:pPr>
        <w:spacing w:before="120"/>
        <w:ind w:left="2977" w:hanging="709"/>
        <w:jc w:val="both"/>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p>
    <w:p w14:paraId="3BA3AF66" w14:textId="77777777" w:rsidR="001E5E53" w:rsidRDefault="001E5E53" w:rsidP="001E5E53">
      <w:pPr>
        <w:suppressAutoHyphens w:val="0"/>
        <w:spacing w:before="120"/>
        <w:ind w:left="3183"/>
      </w:pPr>
      <w:r>
        <w:rPr>
          <w:sz w:val="24"/>
          <w:szCs w:val="24"/>
          <w:lang w:eastAsia="pl-PL"/>
        </w:rPr>
        <w:t>a)   ciągnikiem rolniczym – 1 szt.</w:t>
      </w:r>
    </w:p>
    <w:p w14:paraId="118CB659" w14:textId="77777777" w:rsidR="001E5E53" w:rsidRDefault="001E5E53" w:rsidP="001E5E53">
      <w:pPr>
        <w:numPr>
          <w:ilvl w:val="0"/>
          <w:numId w:val="22"/>
        </w:numPr>
        <w:suppressAutoHyphens w:val="0"/>
        <w:spacing w:before="120"/>
        <w:ind w:firstLine="2475"/>
      </w:pPr>
      <w:r>
        <w:rPr>
          <w:sz w:val="24"/>
          <w:szCs w:val="24"/>
          <w:lang w:eastAsia="pl-PL"/>
        </w:rPr>
        <w:t>samochodem terenowym - 1szt.</w:t>
      </w:r>
    </w:p>
    <w:p w14:paraId="5E3C2316" w14:textId="77777777" w:rsidR="001E5E53" w:rsidRDefault="001E5E53" w:rsidP="001E5E53">
      <w:pPr>
        <w:numPr>
          <w:ilvl w:val="0"/>
          <w:numId w:val="22"/>
        </w:numPr>
        <w:suppressAutoHyphens w:val="0"/>
        <w:spacing w:before="120"/>
        <w:ind w:firstLine="2475"/>
      </w:pPr>
      <w:r>
        <w:rPr>
          <w:sz w:val="24"/>
          <w:szCs w:val="24"/>
          <w:lang w:eastAsia="pl-PL"/>
        </w:rPr>
        <w:t>broną zębatą – 1 szt.</w:t>
      </w:r>
    </w:p>
    <w:p w14:paraId="441AEA05" w14:textId="77777777" w:rsidR="001E5E53" w:rsidRDefault="001E5E53" w:rsidP="001E5E53">
      <w:pPr>
        <w:numPr>
          <w:ilvl w:val="0"/>
          <w:numId w:val="22"/>
        </w:numPr>
        <w:suppressAutoHyphens w:val="0"/>
        <w:spacing w:before="120"/>
        <w:ind w:firstLine="2475"/>
      </w:pPr>
      <w:r>
        <w:rPr>
          <w:sz w:val="24"/>
          <w:szCs w:val="24"/>
          <w:lang w:eastAsia="pl-PL"/>
        </w:rPr>
        <w:t>pługiem 2 lub 3 skibowym – 1 szt.</w:t>
      </w:r>
    </w:p>
    <w:p w14:paraId="5790924A" w14:textId="77777777" w:rsidR="001E5E53" w:rsidRDefault="001E5E53" w:rsidP="001E5E53">
      <w:pPr>
        <w:numPr>
          <w:ilvl w:val="0"/>
          <w:numId w:val="22"/>
        </w:numPr>
        <w:suppressAutoHyphens w:val="0"/>
        <w:spacing w:before="120"/>
        <w:ind w:firstLine="2475"/>
      </w:pPr>
      <w:r>
        <w:rPr>
          <w:sz w:val="24"/>
          <w:szCs w:val="24"/>
          <w:lang w:eastAsia="pl-PL"/>
        </w:rPr>
        <w:t>przyczepą – 1 szt.</w:t>
      </w:r>
      <w:r>
        <w:rPr>
          <w:rFonts w:ascii="Cambria" w:hAnsi="Cambria" w:cs="Arial"/>
          <w:sz w:val="22"/>
          <w:szCs w:val="22"/>
        </w:rPr>
        <w:t xml:space="preserve"> </w:t>
      </w:r>
    </w:p>
    <w:p w14:paraId="6048FDDE" w14:textId="77777777" w:rsidR="001E5E53" w:rsidRDefault="001E5E53" w:rsidP="001E5E53">
      <w:pPr>
        <w:spacing w:before="120"/>
        <w:ind w:left="2977" w:hanging="709"/>
        <w:jc w:val="both"/>
      </w:pPr>
      <w:r>
        <w:rPr>
          <w:rFonts w:ascii="Cambria" w:hAnsi="Cambria" w:cs="Arial"/>
          <w:b/>
          <w:sz w:val="22"/>
          <w:szCs w:val="22"/>
        </w:rPr>
        <w:t>V)</w:t>
      </w:r>
      <w:r>
        <w:rPr>
          <w:rFonts w:ascii="Cambria" w:hAnsi="Cambria" w:cs="Arial"/>
          <w:b/>
          <w:sz w:val="22"/>
          <w:szCs w:val="22"/>
        </w:rPr>
        <w:tab/>
        <w:t>dla Pakietu V</w:t>
      </w:r>
      <w:r>
        <w:rPr>
          <w:rFonts w:ascii="Cambria" w:hAnsi="Cambria" w:cs="Arial"/>
          <w:sz w:val="22"/>
          <w:szCs w:val="22"/>
        </w:rPr>
        <w:tab/>
      </w:r>
    </w:p>
    <w:p w14:paraId="6B401772" w14:textId="77777777" w:rsidR="001E5E53" w:rsidRDefault="001E5E53" w:rsidP="001E5E53">
      <w:pPr>
        <w:numPr>
          <w:ilvl w:val="4"/>
          <w:numId w:val="23"/>
        </w:numPr>
        <w:suppressAutoHyphens w:val="0"/>
        <w:spacing w:before="120"/>
      </w:pPr>
      <w:r>
        <w:rPr>
          <w:sz w:val="24"/>
          <w:szCs w:val="24"/>
          <w:lang w:eastAsia="pl-PL"/>
        </w:rPr>
        <w:t>ciągnikiem rolniczym – 1 szt.</w:t>
      </w:r>
    </w:p>
    <w:p w14:paraId="14D05C8A" w14:textId="77777777" w:rsidR="001E5E53" w:rsidRDefault="001E5E53" w:rsidP="001E5E53">
      <w:pPr>
        <w:numPr>
          <w:ilvl w:val="4"/>
          <w:numId w:val="23"/>
        </w:numPr>
        <w:suppressAutoHyphens w:val="0"/>
        <w:spacing w:before="120"/>
      </w:pPr>
      <w:r>
        <w:rPr>
          <w:sz w:val="24"/>
          <w:szCs w:val="24"/>
          <w:lang w:eastAsia="pl-PL"/>
        </w:rPr>
        <w:t xml:space="preserve"> kosiarką</w:t>
      </w:r>
      <w:r>
        <w:rPr>
          <w:sz w:val="24"/>
          <w:szCs w:val="24"/>
        </w:rPr>
        <w:t xml:space="preserve"> bijakową z funkcją mulczowania – 1 szt.</w:t>
      </w:r>
    </w:p>
    <w:p w14:paraId="21E89AA0" w14:textId="77777777" w:rsidR="001E5E53" w:rsidRPr="00CC5B33" w:rsidRDefault="001E5E53" w:rsidP="00B82DE7">
      <w:pPr>
        <w:spacing w:before="120"/>
        <w:ind w:left="2268" w:hanging="850"/>
        <w:jc w:val="both"/>
        <w:rPr>
          <w:rFonts w:ascii="Cambria" w:hAnsi="Cambria" w:cs="Arial"/>
          <w:color w:val="FF0000"/>
          <w:sz w:val="22"/>
          <w:szCs w:val="22"/>
        </w:rPr>
      </w:pPr>
    </w:p>
    <w:p w14:paraId="054FCED1" w14:textId="59594F8C" w:rsidR="00B657E0" w:rsidRPr="00591EF1" w:rsidRDefault="00B657E0" w:rsidP="00B82DE7">
      <w:pPr>
        <w:spacing w:before="120"/>
        <w:ind w:left="2268" w:hanging="850"/>
        <w:jc w:val="both"/>
        <w:rPr>
          <w:rFonts w:ascii="Cambria" w:hAnsi="Cambria" w:cs="Arial"/>
          <w:sz w:val="22"/>
          <w:szCs w:val="22"/>
        </w:rPr>
      </w:pPr>
      <w:r w:rsidRPr="00591EF1">
        <w:rPr>
          <w:rFonts w:ascii="Cambria" w:hAnsi="Cambria" w:cs="Arial"/>
          <w:b/>
          <w:sz w:val="22"/>
          <w:szCs w:val="22"/>
        </w:rPr>
        <w:t>c)</w:t>
      </w:r>
      <w:r w:rsidRPr="00591EF1">
        <w:rPr>
          <w:rFonts w:ascii="Cambria" w:hAnsi="Cambria" w:cs="Arial"/>
          <w:sz w:val="22"/>
          <w:szCs w:val="22"/>
        </w:rPr>
        <w:tab/>
        <w:t xml:space="preserve">Warunek ten, w zakresie osób skierowanych przez </w:t>
      </w:r>
      <w:r w:rsidR="004478C2" w:rsidRPr="00591EF1">
        <w:rPr>
          <w:rFonts w:ascii="Cambria" w:hAnsi="Cambria" w:cs="Arial"/>
          <w:sz w:val="22"/>
          <w:szCs w:val="22"/>
        </w:rPr>
        <w:t>W</w:t>
      </w:r>
      <w:r w:rsidRPr="00591EF1">
        <w:rPr>
          <w:rFonts w:ascii="Cambria" w:hAnsi="Cambria" w:cs="Arial"/>
          <w:sz w:val="22"/>
          <w:szCs w:val="22"/>
        </w:rPr>
        <w:t xml:space="preserve">ykonawcę do realizacji zamówienia, zostanie uznany za spełniony, jeśli Wykonawca wykaże, że dysponuje lub będzie dysponować: </w:t>
      </w:r>
    </w:p>
    <w:p w14:paraId="7DB7FAFD" w14:textId="77777777" w:rsidR="00595B81" w:rsidRPr="00591EF1" w:rsidRDefault="00595B81" w:rsidP="00B82DE7">
      <w:pPr>
        <w:spacing w:before="120"/>
        <w:ind w:left="2977" w:hanging="709"/>
        <w:jc w:val="both"/>
        <w:rPr>
          <w:rFonts w:ascii="Cambria" w:hAnsi="Cambria" w:cs="Arial"/>
          <w:b/>
          <w:sz w:val="22"/>
          <w:szCs w:val="22"/>
        </w:rPr>
      </w:pPr>
    </w:p>
    <w:p w14:paraId="61BDDE9F" w14:textId="77777777" w:rsidR="00B657E0" w:rsidRPr="00591EF1" w:rsidRDefault="00B657E0" w:rsidP="00B82DE7">
      <w:pPr>
        <w:spacing w:before="120"/>
        <w:ind w:left="2977" w:hanging="709"/>
        <w:jc w:val="both"/>
        <w:rPr>
          <w:rFonts w:ascii="Cambria" w:hAnsi="Cambria" w:cs="Arial"/>
          <w:sz w:val="22"/>
          <w:szCs w:val="22"/>
        </w:rPr>
      </w:pPr>
      <w:r w:rsidRPr="00591EF1">
        <w:rPr>
          <w:rFonts w:ascii="Cambria" w:hAnsi="Cambria" w:cs="Arial"/>
          <w:b/>
          <w:sz w:val="22"/>
          <w:szCs w:val="22"/>
        </w:rPr>
        <w:t>I)</w:t>
      </w:r>
      <w:r w:rsidRPr="00591EF1">
        <w:rPr>
          <w:rFonts w:ascii="Cambria" w:hAnsi="Cambria" w:cs="Arial"/>
          <w:b/>
          <w:sz w:val="22"/>
          <w:szCs w:val="22"/>
        </w:rPr>
        <w:tab/>
        <w:t>dla Pakietu I</w:t>
      </w:r>
      <w:r w:rsidRPr="00591EF1">
        <w:rPr>
          <w:rFonts w:ascii="Cambria" w:hAnsi="Cambria" w:cs="Arial"/>
          <w:sz w:val="22"/>
          <w:szCs w:val="22"/>
        </w:rPr>
        <w:tab/>
      </w:r>
      <w:r w:rsidRPr="00591EF1">
        <w:rPr>
          <w:rFonts w:ascii="Cambria" w:hAnsi="Cambria" w:cs="Arial"/>
          <w:sz w:val="22"/>
          <w:szCs w:val="22"/>
        </w:rPr>
        <w:tab/>
        <w:t xml:space="preserve"> </w:t>
      </w:r>
    </w:p>
    <w:p w14:paraId="4C126A87" w14:textId="1EEAA479" w:rsidR="00B657E0" w:rsidRPr="00591EF1" w:rsidRDefault="00595B81" w:rsidP="00B82DE7">
      <w:pPr>
        <w:spacing w:before="120"/>
        <w:ind w:left="3686" w:hanging="709"/>
        <w:jc w:val="both"/>
        <w:rPr>
          <w:rFonts w:ascii="Cambria" w:hAnsi="Cambria" w:cs="Arial"/>
          <w:sz w:val="22"/>
          <w:szCs w:val="22"/>
        </w:rPr>
      </w:pPr>
      <w:r w:rsidRPr="00591EF1">
        <w:rPr>
          <w:rFonts w:ascii="Cambria" w:hAnsi="Cambria" w:cs="Arial"/>
          <w:sz w:val="22"/>
          <w:szCs w:val="22"/>
        </w:rPr>
        <w:t>a)</w:t>
      </w:r>
      <w:r w:rsidRPr="00591EF1">
        <w:rPr>
          <w:rFonts w:ascii="Cambria" w:hAnsi="Cambria" w:cs="Arial"/>
          <w:sz w:val="22"/>
          <w:szCs w:val="22"/>
        </w:rPr>
        <w:tab/>
        <w:t>co najmniej 10</w:t>
      </w:r>
      <w:r w:rsidR="00B657E0" w:rsidRPr="00591E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91EF1">
        <w:rPr>
          <w:rFonts w:ascii="Cambria" w:hAnsi="Cambria" w:cs="Arial"/>
          <w:sz w:val="22"/>
          <w:szCs w:val="22"/>
        </w:rPr>
        <w:t xml:space="preserve">z 2006 r. </w:t>
      </w:r>
      <w:r w:rsidR="00B657E0" w:rsidRPr="00591EF1">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67D13921" w14:textId="77777777" w:rsidR="00595B81" w:rsidRPr="00591EF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b)</w:t>
      </w:r>
      <w:r w:rsidRPr="00591EF1">
        <w:rPr>
          <w:rFonts w:ascii="Cambria" w:hAnsi="Cambria" w:cs="Arial"/>
          <w:sz w:val="22"/>
          <w:szCs w:val="22"/>
        </w:rPr>
        <w:tab/>
        <w:t xml:space="preserve">co najmniej 1 osobą nadzoru z wykształceniem leśnym wyższym, leśnym średnim lub posiadająca dyplom ukończenia studium zawodowego świadczenia usług na rzecz leśnictwa; </w:t>
      </w:r>
    </w:p>
    <w:p w14:paraId="60899F65" w14:textId="77777777" w:rsidR="00595B81" w:rsidRPr="00591EF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c)</w:t>
      </w:r>
      <w:r w:rsidRPr="00591EF1">
        <w:rPr>
          <w:rFonts w:ascii="Cambria" w:hAnsi="Cambria" w:cs="Arial"/>
          <w:sz w:val="22"/>
          <w:szCs w:val="22"/>
        </w:rPr>
        <w:tab/>
        <w:t xml:space="preserve">co najmniej 1 osobą, która ukończyła szkolenie w zakresie pracy ze środkami chemicznymi zgodnie z rozporządzeniem Ministra Rolnictwa i Rozwoju Wsi z </w:t>
      </w:r>
      <w:r w:rsidRPr="00591EF1">
        <w:rPr>
          <w:rFonts w:ascii="Cambria" w:hAnsi="Cambria" w:cs="Arial"/>
          <w:sz w:val="22"/>
          <w:szCs w:val="22"/>
        </w:rPr>
        <w:lastRenderedPageBreak/>
        <w:t xml:space="preserve">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 </w:t>
      </w:r>
    </w:p>
    <w:p w14:paraId="192683BC" w14:textId="3FEFA672" w:rsidR="00595B81" w:rsidRPr="00591EF1" w:rsidRDefault="00595B81" w:rsidP="00595B81">
      <w:pPr>
        <w:spacing w:before="120"/>
        <w:ind w:left="3686" w:hanging="709"/>
        <w:jc w:val="both"/>
        <w:rPr>
          <w:rFonts w:ascii="Cambria" w:hAnsi="Cambria" w:cs="Arial"/>
          <w:b/>
          <w:sz w:val="22"/>
          <w:szCs w:val="22"/>
        </w:rPr>
      </w:pPr>
    </w:p>
    <w:p w14:paraId="41E488C2" w14:textId="77777777" w:rsidR="00591EF1" w:rsidRPr="00591EF1" w:rsidRDefault="00591EF1" w:rsidP="00595B81">
      <w:pPr>
        <w:spacing w:before="120"/>
        <w:ind w:left="3686" w:hanging="709"/>
        <w:jc w:val="both"/>
        <w:rPr>
          <w:rFonts w:ascii="Cambria" w:hAnsi="Cambria" w:cs="Arial"/>
          <w:b/>
          <w:sz w:val="22"/>
          <w:szCs w:val="22"/>
        </w:rPr>
      </w:pPr>
    </w:p>
    <w:p w14:paraId="3771D435" w14:textId="5BAC6BE5" w:rsidR="00B657E0" w:rsidRPr="00591EF1" w:rsidRDefault="00B657E0" w:rsidP="00B82DE7">
      <w:pPr>
        <w:spacing w:before="120"/>
        <w:ind w:left="2977" w:hanging="709"/>
        <w:jc w:val="both"/>
        <w:rPr>
          <w:rFonts w:ascii="Cambria" w:hAnsi="Cambria" w:cs="Arial"/>
          <w:sz w:val="22"/>
          <w:szCs w:val="22"/>
        </w:rPr>
      </w:pPr>
      <w:r w:rsidRPr="00591EF1">
        <w:rPr>
          <w:rFonts w:ascii="Cambria" w:hAnsi="Cambria" w:cs="Arial"/>
          <w:b/>
          <w:sz w:val="22"/>
          <w:szCs w:val="22"/>
        </w:rPr>
        <w:t>II)</w:t>
      </w:r>
      <w:r w:rsidRPr="00591EF1">
        <w:rPr>
          <w:rFonts w:ascii="Cambria" w:hAnsi="Cambria" w:cs="Arial"/>
          <w:b/>
          <w:sz w:val="22"/>
          <w:szCs w:val="22"/>
        </w:rPr>
        <w:tab/>
        <w:t>dla Pakietu</w:t>
      </w:r>
      <w:r w:rsidR="00595B81" w:rsidRPr="00591EF1">
        <w:rPr>
          <w:rFonts w:ascii="Cambria" w:hAnsi="Cambria" w:cs="Arial"/>
          <w:b/>
          <w:sz w:val="22"/>
          <w:szCs w:val="22"/>
        </w:rPr>
        <w:t xml:space="preserve"> II </w:t>
      </w:r>
      <w:r w:rsidRPr="00591EF1">
        <w:rPr>
          <w:rFonts w:ascii="Cambria" w:hAnsi="Cambria" w:cs="Arial"/>
          <w:b/>
          <w:sz w:val="22"/>
          <w:szCs w:val="22"/>
        </w:rPr>
        <w:tab/>
      </w:r>
    </w:p>
    <w:p w14:paraId="24E6D5D7" w14:textId="4494ED4E" w:rsidR="00B657E0" w:rsidRPr="00591EF1" w:rsidRDefault="00595B81" w:rsidP="00B82DE7">
      <w:pPr>
        <w:numPr>
          <w:ilvl w:val="0"/>
          <w:numId w:val="6"/>
        </w:numPr>
        <w:tabs>
          <w:tab w:val="left" w:pos="3686"/>
        </w:tabs>
        <w:spacing w:before="120"/>
        <w:ind w:left="3686" w:hanging="709"/>
        <w:jc w:val="both"/>
        <w:rPr>
          <w:rFonts w:ascii="Cambria" w:hAnsi="Cambria" w:cs="Arial"/>
          <w:sz w:val="22"/>
          <w:szCs w:val="22"/>
        </w:rPr>
      </w:pPr>
      <w:r w:rsidRPr="00591EF1">
        <w:rPr>
          <w:rFonts w:ascii="Cambria" w:hAnsi="Cambria" w:cs="Arial"/>
          <w:sz w:val="22"/>
          <w:szCs w:val="22"/>
        </w:rPr>
        <w:t>co najmniej 11</w:t>
      </w:r>
      <w:r w:rsidR="00B657E0" w:rsidRPr="00591E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91EF1">
        <w:rPr>
          <w:rFonts w:ascii="Cambria" w:hAnsi="Cambria" w:cs="Arial"/>
          <w:sz w:val="22"/>
          <w:szCs w:val="22"/>
        </w:rPr>
        <w:t xml:space="preserve"> z 2006 r. </w:t>
      </w:r>
      <w:r w:rsidR="00B657E0" w:rsidRPr="00591EF1">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794358C3" w:rsidR="00B657E0" w:rsidRPr="00591EF1" w:rsidRDefault="00595B81" w:rsidP="00B82DE7">
      <w:pPr>
        <w:spacing w:before="120"/>
        <w:ind w:left="3686" w:hanging="709"/>
        <w:jc w:val="both"/>
        <w:rPr>
          <w:rFonts w:ascii="Cambria" w:hAnsi="Cambria" w:cs="Arial"/>
          <w:sz w:val="22"/>
          <w:szCs w:val="22"/>
        </w:rPr>
      </w:pPr>
      <w:r w:rsidRPr="00591EF1">
        <w:rPr>
          <w:rFonts w:ascii="Cambria" w:hAnsi="Cambria" w:cs="Arial"/>
          <w:sz w:val="22"/>
          <w:szCs w:val="22"/>
        </w:rPr>
        <w:t>b)</w:t>
      </w:r>
      <w:r w:rsidRPr="00591EF1">
        <w:rPr>
          <w:rFonts w:ascii="Cambria" w:hAnsi="Cambria" w:cs="Arial"/>
          <w:sz w:val="22"/>
          <w:szCs w:val="22"/>
        </w:rPr>
        <w:tab/>
        <w:t>co najmniej 1 osobą</w:t>
      </w:r>
      <w:r w:rsidR="00B657E0" w:rsidRPr="00591EF1">
        <w:rPr>
          <w:rFonts w:ascii="Cambria" w:hAnsi="Cambria" w:cs="Arial"/>
          <w:sz w:val="22"/>
          <w:szCs w:val="22"/>
        </w:rPr>
        <w:t xml:space="preserve"> nadzoru z wykształceniem leśnym wyższym, leśnym średnim</w:t>
      </w:r>
      <w:r w:rsidR="00B657E0" w:rsidRPr="00591EF1">
        <w:t xml:space="preserve"> </w:t>
      </w:r>
      <w:r w:rsidRPr="00591EF1">
        <w:rPr>
          <w:rFonts w:ascii="Cambria" w:hAnsi="Cambria" w:cs="Arial"/>
          <w:sz w:val="22"/>
          <w:szCs w:val="22"/>
        </w:rPr>
        <w:t>lub posiadająca</w:t>
      </w:r>
      <w:r w:rsidR="00B657E0" w:rsidRPr="00591EF1">
        <w:rPr>
          <w:rFonts w:ascii="Cambria" w:hAnsi="Cambria" w:cs="Arial"/>
          <w:sz w:val="22"/>
          <w:szCs w:val="22"/>
        </w:rPr>
        <w:t xml:space="preserve"> dyplom ukończenia studium zawodowego świadczenia usług na rzecz leśnictwa; </w:t>
      </w:r>
    </w:p>
    <w:p w14:paraId="5A163951" w14:textId="4FF04FFE" w:rsidR="00F4130B" w:rsidRPr="00591EF1" w:rsidRDefault="00B657E0" w:rsidP="00F712B0">
      <w:pPr>
        <w:spacing w:before="120"/>
        <w:ind w:left="3686" w:hanging="709"/>
        <w:jc w:val="both"/>
        <w:rPr>
          <w:rFonts w:ascii="Cambria" w:hAnsi="Cambria" w:cs="Arial"/>
          <w:sz w:val="22"/>
          <w:szCs w:val="22"/>
        </w:rPr>
      </w:pPr>
      <w:r w:rsidRPr="00591EF1">
        <w:rPr>
          <w:rFonts w:ascii="Cambria" w:hAnsi="Cambria" w:cs="Arial"/>
          <w:sz w:val="22"/>
          <w:szCs w:val="22"/>
        </w:rPr>
        <w:t>c)</w:t>
      </w:r>
      <w:bookmarkStart w:id="13" w:name="_Hlk81898741"/>
      <w:r w:rsidRPr="00591EF1">
        <w:rPr>
          <w:rFonts w:ascii="Cambria" w:hAnsi="Cambria" w:cs="Arial"/>
          <w:sz w:val="22"/>
          <w:szCs w:val="22"/>
        </w:rPr>
        <w:tab/>
        <w:t xml:space="preserve">co najmniej </w:t>
      </w:r>
      <w:r w:rsidR="00595B81" w:rsidRPr="00591EF1">
        <w:rPr>
          <w:rFonts w:ascii="Cambria" w:hAnsi="Cambria" w:cs="Arial"/>
          <w:b/>
          <w:sz w:val="22"/>
          <w:szCs w:val="22"/>
        </w:rPr>
        <w:t>1</w:t>
      </w:r>
      <w:r w:rsidR="00595B81" w:rsidRPr="00591EF1">
        <w:rPr>
          <w:rFonts w:ascii="Cambria" w:hAnsi="Cambria" w:cs="Arial"/>
          <w:sz w:val="22"/>
          <w:szCs w:val="22"/>
        </w:rPr>
        <w:t xml:space="preserve"> osobą, która ukończyła</w:t>
      </w:r>
      <w:r w:rsidRPr="00591EF1">
        <w:rPr>
          <w:rFonts w:ascii="Cambria" w:hAnsi="Cambria" w:cs="Arial"/>
          <w:sz w:val="22"/>
          <w:szCs w:val="22"/>
        </w:rPr>
        <w:t xml:space="preserve"> szkolenie w zakresie pracy ze środkami chemicznymi </w:t>
      </w:r>
      <w:bookmarkStart w:id="14" w:name="_Hlk81861319"/>
      <w:r w:rsidRPr="00591EF1">
        <w:rPr>
          <w:rFonts w:ascii="Cambria" w:hAnsi="Cambria" w:cs="Arial"/>
          <w:sz w:val="22"/>
          <w:szCs w:val="22"/>
        </w:rPr>
        <w:t xml:space="preserve">zgodnie z rozporządzeniem Ministra Rolnictwa i Rozwoju Wsi z dnia 8 maja 2013 roku </w:t>
      </w:r>
      <w:r w:rsidR="0092665E" w:rsidRPr="00591EF1">
        <w:rPr>
          <w:rFonts w:ascii="Cambria" w:hAnsi="Cambria" w:cs="Arial"/>
          <w:sz w:val="22"/>
          <w:szCs w:val="22"/>
        </w:rPr>
        <w:t xml:space="preserve">w sprawie </w:t>
      </w:r>
      <w:r w:rsidRPr="00591EF1">
        <w:rPr>
          <w:rFonts w:ascii="Cambria" w:hAnsi="Cambria" w:cs="Arial"/>
          <w:sz w:val="22"/>
          <w:szCs w:val="22"/>
        </w:rPr>
        <w:t>szkole</w:t>
      </w:r>
      <w:r w:rsidR="0092665E" w:rsidRPr="00591EF1">
        <w:rPr>
          <w:rFonts w:ascii="Cambria" w:hAnsi="Cambria" w:cs="Arial"/>
          <w:sz w:val="22"/>
          <w:szCs w:val="22"/>
        </w:rPr>
        <w:t>ń</w:t>
      </w:r>
      <w:r w:rsidRPr="00591EF1">
        <w:rPr>
          <w:rFonts w:ascii="Cambria" w:hAnsi="Cambria" w:cs="Arial"/>
          <w:sz w:val="22"/>
          <w:szCs w:val="22"/>
        </w:rPr>
        <w:t xml:space="preserve"> w zakresie środk</w:t>
      </w:r>
      <w:r w:rsidR="003556EF" w:rsidRPr="00591EF1">
        <w:rPr>
          <w:rFonts w:ascii="Cambria" w:hAnsi="Cambria" w:cs="Arial"/>
          <w:sz w:val="22"/>
          <w:szCs w:val="22"/>
        </w:rPr>
        <w:t xml:space="preserve">ów ochrony roślin </w:t>
      </w:r>
      <w:r w:rsidRPr="00591EF1">
        <w:rPr>
          <w:rFonts w:ascii="Cambria" w:hAnsi="Cambria" w:cs="Arial"/>
          <w:sz w:val="22"/>
          <w:szCs w:val="22"/>
        </w:rPr>
        <w:t>(Dz. U. z 2013 r. poz. 554</w:t>
      </w:r>
      <w:r w:rsidR="003556EF" w:rsidRPr="00591EF1">
        <w:rPr>
          <w:rFonts w:ascii="Cambria" w:hAnsi="Cambria" w:cs="Arial"/>
          <w:sz w:val="22"/>
          <w:szCs w:val="22"/>
        </w:rPr>
        <w:t xml:space="preserve"> z późn. zm.</w:t>
      </w:r>
      <w:r w:rsidRPr="00591EF1">
        <w:rPr>
          <w:rFonts w:ascii="Cambria" w:hAnsi="Cambria" w:cs="Arial"/>
          <w:sz w:val="22"/>
          <w:szCs w:val="22"/>
        </w:rPr>
        <w:t>) lub posiadając</w:t>
      </w:r>
      <w:r w:rsidR="00595B81" w:rsidRPr="00591EF1">
        <w:rPr>
          <w:rFonts w:ascii="Cambria" w:hAnsi="Cambria" w:cs="Arial"/>
          <w:sz w:val="22"/>
          <w:szCs w:val="22"/>
        </w:rPr>
        <w:t>a</w:t>
      </w:r>
      <w:r w:rsidRPr="00591EF1">
        <w:rPr>
          <w:rFonts w:ascii="Cambria" w:hAnsi="Cambria" w:cs="Arial"/>
          <w:sz w:val="22"/>
          <w:szCs w:val="22"/>
        </w:rPr>
        <w:t xml:space="preserve"> odpowiadające im uprawnienia wydane na podstawie poprzednio obowiązujących przepisów które uprawniają do pracy w kontakcie ze środkami ochrony roślin. </w:t>
      </w:r>
      <w:bookmarkEnd w:id="13"/>
    </w:p>
    <w:p w14:paraId="217E19FE" w14:textId="77777777" w:rsidR="00595B81" w:rsidRPr="00591EF1" w:rsidRDefault="00595B81" w:rsidP="00595B81">
      <w:pPr>
        <w:spacing w:before="120"/>
        <w:ind w:left="2977" w:hanging="709"/>
        <w:jc w:val="both"/>
        <w:rPr>
          <w:rFonts w:ascii="Cambria" w:hAnsi="Cambria" w:cs="Arial"/>
          <w:b/>
          <w:sz w:val="22"/>
          <w:szCs w:val="22"/>
        </w:rPr>
      </w:pPr>
    </w:p>
    <w:p w14:paraId="0FB6B90C" w14:textId="074CD2C5" w:rsidR="00595B81" w:rsidRPr="00591EF1" w:rsidRDefault="00595B81" w:rsidP="00595B81">
      <w:pPr>
        <w:spacing w:before="120"/>
        <w:ind w:left="2977" w:hanging="709"/>
        <w:jc w:val="both"/>
        <w:rPr>
          <w:rFonts w:ascii="Cambria" w:hAnsi="Cambria" w:cs="Arial"/>
          <w:sz w:val="22"/>
          <w:szCs w:val="22"/>
        </w:rPr>
      </w:pPr>
      <w:r w:rsidRPr="00591EF1">
        <w:rPr>
          <w:rFonts w:ascii="Cambria" w:hAnsi="Cambria" w:cs="Arial"/>
          <w:b/>
          <w:sz w:val="22"/>
          <w:szCs w:val="22"/>
        </w:rPr>
        <w:t>III)</w:t>
      </w:r>
      <w:r w:rsidRPr="00591EF1">
        <w:rPr>
          <w:rFonts w:ascii="Cambria" w:hAnsi="Cambria" w:cs="Arial"/>
          <w:b/>
          <w:sz w:val="22"/>
          <w:szCs w:val="22"/>
        </w:rPr>
        <w:tab/>
        <w:t>dla Pakietu III</w:t>
      </w:r>
      <w:r w:rsidRPr="00591EF1">
        <w:rPr>
          <w:rFonts w:ascii="Cambria" w:hAnsi="Cambria" w:cs="Arial"/>
          <w:b/>
          <w:sz w:val="22"/>
          <w:szCs w:val="22"/>
        </w:rPr>
        <w:tab/>
      </w:r>
    </w:p>
    <w:p w14:paraId="6FE5BB93" w14:textId="01B1DC7B" w:rsidR="00595B81" w:rsidRPr="00591EF1" w:rsidRDefault="00595B81" w:rsidP="00595B81">
      <w:pPr>
        <w:numPr>
          <w:ilvl w:val="0"/>
          <w:numId w:val="26"/>
        </w:numPr>
        <w:tabs>
          <w:tab w:val="left" w:pos="3686"/>
        </w:tabs>
        <w:spacing w:before="120"/>
        <w:ind w:left="3686"/>
        <w:jc w:val="both"/>
        <w:rPr>
          <w:rFonts w:ascii="Cambria" w:hAnsi="Cambria" w:cs="Arial"/>
          <w:sz w:val="22"/>
          <w:szCs w:val="22"/>
        </w:rPr>
      </w:pPr>
      <w:r w:rsidRPr="00591EF1">
        <w:rPr>
          <w:rFonts w:ascii="Cambria" w:hAnsi="Cambria" w:cs="Arial"/>
          <w:sz w:val="22"/>
          <w:szCs w:val="22"/>
        </w:rPr>
        <w:t>co najmniej 15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A46C047" w14:textId="77777777" w:rsidR="00595B81" w:rsidRPr="00591EF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b)</w:t>
      </w:r>
      <w:r w:rsidRPr="00591EF1">
        <w:rPr>
          <w:rFonts w:ascii="Cambria" w:hAnsi="Cambria" w:cs="Arial"/>
          <w:sz w:val="22"/>
          <w:szCs w:val="22"/>
        </w:rPr>
        <w:tab/>
        <w:t xml:space="preserve">co najmniej 1 osobą nadzoru z wykształceniem leśnym wyższym, leśnym średnim lub posiadająca dyplom </w:t>
      </w:r>
      <w:r w:rsidRPr="00591EF1">
        <w:rPr>
          <w:rFonts w:ascii="Cambria" w:hAnsi="Cambria" w:cs="Arial"/>
          <w:sz w:val="22"/>
          <w:szCs w:val="22"/>
        </w:rPr>
        <w:lastRenderedPageBreak/>
        <w:t xml:space="preserve">ukończenia studium zawodowego świadczenia usług na rzecz leśnictwa; </w:t>
      </w:r>
    </w:p>
    <w:p w14:paraId="374B5C94" w14:textId="77777777" w:rsidR="00595B8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c)</w:t>
      </w:r>
      <w:r w:rsidRPr="00591EF1">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 </w:t>
      </w:r>
    </w:p>
    <w:p w14:paraId="3203D9D5" w14:textId="77777777" w:rsidR="00591EF1" w:rsidRPr="00591EF1" w:rsidRDefault="00591EF1" w:rsidP="00595B81">
      <w:pPr>
        <w:spacing w:before="120"/>
        <w:ind w:left="3686" w:hanging="709"/>
        <w:jc w:val="both"/>
        <w:rPr>
          <w:rFonts w:ascii="Cambria" w:hAnsi="Cambria" w:cs="Arial"/>
          <w:sz w:val="22"/>
          <w:szCs w:val="22"/>
        </w:rPr>
      </w:pPr>
    </w:p>
    <w:p w14:paraId="54B5ADB0" w14:textId="5A4D807A" w:rsidR="00595B81" w:rsidRPr="00595B81" w:rsidRDefault="00595B81" w:rsidP="00591EF1">
      <w:pPr>
        <w:spacing w:before="120"/>
        <w:ind w:left="3686" w:hanging="1418"/>
        <w:jc w:val="both"/>
        <w:rPr>
          <w:lang w:eastAsia="zh-CN"/>
        </w:rPr>
      </w:pPr>
      <w:r w:rsidRPr="00595B81">
        <w:rPr>
          <w:rFonts w:ascii="Cambria" w:hAnsi="Cambria" w:cs="Arial"/>
          <w:b/>
          <w:sz w:val="22"/>
          <w:szCs w:val="22"/>
          <w:lang w:eastAsia="zh-CN"/>
        </w:rPr>
        <w:t>IV)</w:t>
      </w:r>
      <w:r w:rsidRPr="00595B81">
        <w:rPr>
          <w:rFonts w:ascii="Cambria" w:hAnsi="Cambria" w:cs="Arial"/>
          <w:b/>
          <w:sz w:val="22"/>
          <w:szCs w:val="22"/>
          <w:lang w:eastAsia="zh-CN"/>
        </w:rPr>
        <w:tab/>
        <w:t>dla Pakietu IV</w:t>
      </w:r>
      <w:r w:rsidRPr="00595B81">
        <w:rPr>
          <w:rFonts w:ascii="Cambria" w:hAnsi="Cambria" w:cs="Arial"/>
          <w:sz w:val="22"/>
          <w:szCs w:val="22"/>
          <w:lang w:eastAsia="zh-CN"/>
        </w:rPr>
        <w:tab/>
      </w:r>
      <w:r w:rsidRPr="00595B81">
        <w:rPr>
          <w:rFonts w:ascii="Cambria" w:hAnsi="Cambria" w:cs="Arial"/>
          <w:sz w:val="22"/>
          <w:szCs w:val="22"/>
          <w:lang w:eastAsia="zh-CN"/>
        </w:rPr>
        <w:tab/>
        <w:t xml:space="preserve"> </w:t>
      </w:r>
    </w:p>
    <w:p w14:paraId="58D52E33" w14:textId="77777777" w:rsidR="00595B81" w:rsidRDefault="00595B81" w:rsidP="00595B81">
      <w:pPr>
        <w:spacing w:before="120"/>
        <w:ind w:left="3686"/>
        <w:jc w:val="both"/>
        <w:rPr>
          <w:rFonts w:ascii="Cambria" w:hAnsi="Cambria" w:cs="Arial"/>
          <w:sz w:val="22"/>
          <w:szCs w:val="22"/>
          <w:lang w:eastAsia="zh-CN"/>
        </w:rPr>
      </w:pPr>
      <w:r w:rsidRPr="00595B81">
        <w:rPr>
          <w:rFonts w:ascii="Cambria" w:hAnsi="Cambria" w:cs="Arial"/>
          <w:sz w:val="22"/>
          <w:szCs w:val="22"/>
          <w:lang w:eastAsia="zh-CN"/>
        </w:rPr>
        <w:t xml:space="preserve">co najmniej </w:t>
      </w:r>
      <w:r w:rsidRPr="00595B81">
        <w:rPr>
          <w:rFonts w:ascii="Cambria" w:hAnsi="Cambria" w:cs="Arial"/>
          <w:b/>
          <w:sz w:val="22"/>
          <w:szCs w:val="22"/>
          <w:lang w:eastAsia="zh-CN"/>
        </w:rPr>
        <w:t>1</w:t>
      </w:r>
      <w:r w:rsidRPr="00595B81">
        <w:rPr>
          <w:rFonts w:ascii="Cambria" w:hAnsi="Cambria" w:cs="Arial"/>
          <w:sz w:val="22"/>
          <w:szCs w:val="22"/>
          <w:lang w:eastAsia="zh-CN"/>
        </w:rPr>
        <w:t xml:space="preserve"> osobą posiadającą uprawnienia selekcjonerskie do wykonywania polowań w rozumieniu ustawy z dnia 13 października 1995 r. Prawo Łowieckie (tj.  Dz.U. z 2018r. poz. 2033 z późn. zm.) lub odpowiadające im uprawnienia wydane na podstawie wcześniej obowiązujących przepisów.</w:t>
      </w:r>
    </w:p>
    <w:p w14:paraId="58C895DF" w14:textId="77777777" w:rsidR="00591EF1" w:rsidRPr="00595B81" w:rsidRDefault="00591EF1" w:rsidP="00595B81">
      <w:pPr>
        <w:spacing w:before="120"/>
        <w:ind w:left="3686"/>
        <w:jc w:val="both"/>
        <w:rPr>
          <w:lang w:eastAsia="zh-CN"/>
        </w:rPr>
      </w:pPr>
    </w:p>
    <w:p w14:paraId="055A3EA3" w14:textId="77777777" w:rsidR="00595B81" w:rsidRPr="00595B81" w:rsidRDefault="00595B81" w:rsidP="00595B81">
      <w:pPr>
        <w:spacing w:before="120"/>
        <w:ind w:left="3119" w:hanging="851"/>
        <w:rPr>
          <w:lang w:eastAsia="zh-CN"/>
        </w:rPr>
      </w:pPr>
      <w:r w:rsidRPr="00595B81">
        <w:rPr>
          <w:rFonts w:ascii="Cambria" w:hAnsi="Cambria" w:cs="Arial"/>
          <w:b/>
          <w:sz w:val="22"/>
          <w:szCs w:val="22"/>
          <w:lang w:eastAsia="zh-CN"/>
        </w:rPr>
        <w:t>V)</w:t>
      </w:r>
      <w:r w:rsidRPr="00595B81">
        <w:rPr>
          <w:rFonts w:ascii="Cambria" w:hAnsi="Cambria" w:cs="Arial"/>
          <w:b/>
          <w:sz w:val="22"/>
          <w:szCs w:val="22"/>
          <w:lang w:eastAsia="zh-CN"/>
        </w:rPr>
        <w:tab/>
        <w:t>dla Pakietu V</w:t>
      </w:r>
    </w:p>
    <w:p w14:paraId="72219A1A" w14:textId="77777777" w:rsidR="00595B81" w:rsidRPr="00595B81" w:rsidRDefault="00595B81" w:rsidP="00595B81">
      <w:pPr>
        <w:spacing w:before="120"/>
        <w:ind w:left="3828"/>
        <w:rPr>
          <w:lang w:eastAsia="zh-CN"/>
        </w:rPr>
      </w:pPr>
      <w:r w:rsidRPr="00595B81">
        <w:rPr>
          <w:rFonts w:ascii="Cambria" w:hAnsi="Cambria" w:cs="Arial"/>
          <w:sz w:val="22"/>
          <w:szCs w:val="22"/>
          <w:lang w:eastAsia="zh-CN"/>
        </w:rPr>
        <w:t>Zamawiający nie stawia szczególnych wymagań w zakresie opisu spełniania tego warunku udziału w postępowaniu.</w:t>
      </w:r>
    </w:p>
    <w:p w14:paraId="0E21BBB4" w14:textId="77777777" w:rsidR="00595B81" w:rsidRPr="00595B81" w:rsidRDefault="00595B81" w:rsidP="00595B81">
      <w:pPr>
        <w:spacing w:before="120"/>
        <w:ind w:left="3686" w:hanging="709"/>
        <w:jc w:val="both"/>
        <w:rPr>
          <w:rFonts w:ascii="Cambria" w:hAnsi="Cambria" w:cs="Arial"/>
          <w:sz w:val="22"/>
          <w:szCs w:val="22"/>
          <w:lang w:eastAsia="zh-CN"/>
        </w:rPr>
      </w:pPr>
    </w:p>
    <w:p w14:paraId="2F8E6D3F" w14:textId="77777777" w:rsidR="00595B81" w:rsidRPr="00CC5B33" w:rsidRDefault="00595B81" w:rsidP="00F712B0">
      <w:pPr>
        <w:spacing w:before="120"/>
        <w:ind w:left="3686" w:hanging="709"/>
        <w:jc w:val="both"/>
        <w:rPr>
          <w:rFonts w:ascii="Cambria" w:hAnsi="Cambria" w:cs="Arial"/>
          <w:color w:val="FF0000"/>
          <w:sz w:val="22"/>
          <w:szCs w:val="22"/>
        </w:rPr>
      </w:pP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5" w:name="_Hlk47475912"/>
      <w:r w:rsidRPr="00581FEE">
        <w:rPr>
          <w:rFonts w:ascii="Cambria" w:hAnsi="Cambria" w:cs="Arial"/>
          <w:bCs/>
          <w:sz w:val="22"/>
          <w:szCs w:val="22"/>
        </w:rPr>
        <w:t>do pełnienia takich samych funkcji</w:t>
      </w:r>
      <w:bookmarkEnd w:id="15"/>
      <w:r w:rsidRPr="00581FEE">
        <w:rPr>
          <w:rFonts w:ascii="Cambria" w:hAnsi="Cambria" w:cs="Arial"/>
          <w:bCs/>
          <w:sz w:val="22"/>
          <w:szCs w:val="22"/>
        </w:rPr>
        <w:t xml:space="preserve">, </w:t>
      </w:r>
      <w:bookmarkStart w:id="16" w:name="_Hlk47475841"/>
      <w:r w:rsidRPr="00581FEE">
        <w:rPr>
          <w:rFonts w:ascii="Cambria" w:hAnsi="Cambria" w:cs="Arial"/>
          <w:bCs/>
          <w:sz w:val="22"/>
          <w:szCs w:val="22"/>
        </w:rPr>
        <w:t>przy czym Zamawiający dopuszcza, aby osoba nadzoru była wskazywana w więcej niż w jednym Pakiecie</w:t>
      </w:r>
      <w:bookmarkEnd w:id="16"/>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7"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t>
      </w:r>
      <w:r w:rsidR="0069050B" w:rsidRPr="00581FEE">
        <w:rPr>
          <w:rFonts w:ascii="Cambria" w:hAnsi="Cambria" w:cs="Arial"/>
          <w:sz w:val="22"/>
          <w:szCs w:val="22"/>
        </w:rPr>
        <w:lastRenderedPageBreak/>
        <w:t xml:space="preserve">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7"/>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222A6F85" w14:textId="49E2ECA5" w:rsidR="00591EF1"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nie mniejszą niż</w:t>
      </w:r>
      <w:r w:rsidR="00591EF1">
        <w:rPr>
          <w:rFonts w:ascii="Cambria" w:hAnsi="Cambria" w:cs="Arial"/>
          <w:sz w:val="22"/>
          <w:szCs w:val="22"/>
        </w:rPr>
        <w:t>:</w:t>
      </w:r>
      <w:r w:rsidRPr="00581FEE">
        <w:rPr>
          <w:rFonts w:ascii="Cambria" w:hAnsi="Cambria" w:cs="Arial"/>
          <w:sz w:val="22"/>
          <w:szCs w:val="22"/>
        </w:rPr>
        <w:t xml:space="preserve"> </w:t>
      </w:r>
    </w:p>
    <w:p w14:paraId="4771D2EF" w14:textId="54B596F8"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 – 1120 000,00 zł</w:t>
      </w:r>
    </w:p>
    <w:p w14:paraId="556D9CDE" w14:textId="564FD16D" w:rsidR="00591EF1" w:rsidRDefault="00591EF1" w:rsidP="00591EF1">
      <w:pPr>
        <w:spacing w:before="120"/>
        <w:ind w:left="2127"/>
        <w:jc w:val="both"/>
        <w:rPr>
          <w:rFonts w:ascii="Cambria" w:hAnsi="Cambria" w:cs="Arial"/>
          <w:sz w:val="22"/>
          <w:szCs w:val="22"/>
        </w:rPr>
      </w:pPr>
      <w:r>
        <w:rPr>
          <w:rFonts w:ascii="Cambria" w:hAnsi="Cambria" w:cs="Arial"/>
          <w:sz w:val="22"/>
          <w:szCs w:val="22"/>
        </w:rPr>
        <w:lastRenderedPageBreak/>
        <w:t>Pakiet II – 1 300 000,00 zł</w:t>
      </w:r>
    </w:p>
    <w:p w14:paraId="4F221697" w14:textId="5CA0FC5E"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III – 1 750 000 ,00 zł</w:t>
      </w:r>
    </w:p>
    <w:p w14:paraId="3DE91D78" w14:textId="2E8FDF4B"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IV – 85 000,00 zł</w:t>
      </w:r>
    </w:p>
    <w:p w14:paraId="60761DC1" w14:textId="5EB670C5"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V – 20 000,00 zł</w:t>
      </w:r>
    </w:p>
    <w:p w14:paraId="3BD0817E" w14:textId="7B5DBF1B" w:rsidR="0030539A" w:rsidRPr="00581FEE" w:rsidRDefault="00B657E0" w:rsidP="00591EF1">
      <w:pPr>
        <w:spacing w:before="120"/>
        <w:ind w:left="2127"/>
        <w:jc w:val="both"/>
        <w:rPr>
          <w:rFonts w:ascii="Cambria" w:hAnsi="Cambria" w:cs="Arial"/>
          <w:sz w:val="22"/>
          <w:szCs w:val="22"/>
        </w:rPr>
      </w:pPr>
      <w:r w:rsidRPr="00581FEE">
        <w:rPr>
          <w:rFonts w:ascii="Cambria" w:hAnsi="Cambria" w:cs="Arial"/>
          <w:sz w:val="22"/>
          <w:szCs w:val="22"/>
        </w:rPr>
        <w:t xml:space="preserve">brutto,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na wykonywaniu prac obejmujących </w:t>
      </w:r>
      <w:r w:rsidR="00591EF1">
        <w:rPr>
          <w:rFonts w:ascii="Cambria" w:hAnsi="Cambria" w:cs="Arial"/>
          <w:sz w:val="22"/>
          <w:szCs w:val="22"/>
        </w:rPr>
        <w:t xml:space="preserve">zagospodarowanie lasu, </w:t>
      </w:r>
      <w:r w:rsidR="00C20213">
        <w:rPr>
          <w:rFonts w:ascii="Cambria" w:hAnsi="Cambria" w:cs="Arial"/>
          <w:sz w:val="22"/>
          <w:szCs w:val="22"/>
        </w:rPr>
        <w:t>p</w:t>
      </w:r>
      <w:r w:rsidR="00591EF1">
        <w:rPr>
          <w:rFonts w:ascii="Cambria" w:hAnsi="Cambria" w:cs="Arial"/>
          <w:sz w:val="22"/>
          <w:szCs w:val="22"/>
        </w:rPr>
        <w:t>ozyskanie i zrywkę drewna (pakiety I-III), gospodarkę łowiecką (pakiet IV), gospodarkę łąkowo-rolną (pakiet V)</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w:t>
      </w:r>
      <w:r w:rsidRPr="00581FEE">
        <w:rPr>
          <w:rFonts w:ascii="Cambria" w:hAnsi="Cambria" w:cs="Arial"/>
          <w:sz w:val="22"/>
          <w:szCs w:val="22"/>
        </w:rPr>
        <w:lastRenderedPageBreak/>
        <w:t xml:space="preserve">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8"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8"/>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w:t>
      </w:r>
      <w:r w:rsidR="00B657E0" w:rsidRPr="00581FEE">
        <w:rPr>
          <w:rFonts w:ascii="Cambria" w:hAnsi="Cambria" w:cs="Arial"/>
          <w:sz w:val="22"/>
          <w:szCs w:val="22"/>
        </w:rPr>
        <w:lastRenderedPageBreak/>
        <w:t>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13403C" w:rsidRDefault="00B657E0" w:rsidP="00E33522">
      <w:pPr>
        <w:pStyle w:val="Kolorowalistaakcent11"/>
        <w:spacing w:before="120"/>
        <w:ind w:left="1418"/>
        <w:contextualSpacing w:val="0"/>
        <w:jc w:val="both"/>
        <w:rPr>
          <w:rFonts w:ascii="Cambria" w:hAnsi="Cambria" w:cs="Arial"/>
          <w:sz w:val="22"/>
          <w:szCs w:val="22"/>
          <w:lang w:val="en-US"/>
        </w:rPr>
      </w:pPr>
      <w:r w:rsidRPr="0013403C">
        <w:rPr>
          <w:rFonts w:ascii="Cambria" w:hAnsi="Cambria" w:cs="Arial"/>
          <w:sz w:val="22"/>
          <w:szCs w:val="22"/>
          <w:lang w:val="en-US"/>
        </w:rPr>
        <w:t>(c)</w:t>
      </w:r>
      <w:r w:rsidR="00FE76FB" w:rsidRPr="0013403C">
        <w:rPr>
          <w:rFonts w:ascii="Cambria" w:hAnsi="Cambria" w:cs="Arial"/>
          <w:sz w:val="22"/>
          <w:szCs w:val="22"/>
          <w:lang w:val="en-US"/>
        </w:rPr>
        <w:tab/>
      </w:r>
      <w:r w:rsidRPr="0013403C">
        <w:rPr>
          <w:rFonts w:ascii="Cambria" w:hAnsi="Cambria" w:cs="Arial"/>
          <w:sz w:val="22"/>
          <w:szCs w:val="22"/>
          <w:lang w:val="en-US"/>
        </w:rPr>
        <w:t xml:space="preserve">art. 109 </w:t>
      </w:r>
      <w:proofErr w:type="spellStart"/>
      <w:r w:rsidRPr="0013403C">
        <w:rPr>
          <w:rFonts w:ascii="Cambria" w:hAnsi="Cambria" w:cs="Arial"/>
          <w:sz w:val="22"/>
          <w:szCs w:val="22"/>
          <w:lang w:val="en-US"/>
        </w:rPr>
        <w:t>ust</w:t>
      </w:r>
      <w:proofErr w:type="spellEnd"/>
      <w:r w:rsidRPr="0013403C">
        <w:rPr>
          <w:rFonts w:ascii="Cambria" w:hAnsi="Cambria" w:cs="Arial"/>
          <w:sz w:val="22"/>
          <w:szCs w:val="22"/>
          <w:lang w:val="en-US"/>
        </w:rPr>
        <w:t xml:space="preserve">. 1 </w:t>
      </w:r>
      <w:proofErr w:type="spellStart"/>
      <w:r w:rsidRPr="0013403C">
        <w:rPr>
          <w:rFonts w:ascii="Cambria" w:hAnsi="Cambria" w:cs="Arial"/>
          <w:sz w:val="22"/>
          <w:szCs w:val="22"/>
          <w:lang w:val="en-US"/>
        </w:rPr>
        <w:t>pkt</w:t>
      </w:r>
      <w:proofErr w:type="spellEnd"/>
      <w:r w:rsidRPr="0013403C">
        <w:rPr>
          <w:rFonts w:ascii="Cambria" w:hAnsi="Cambria" w:cs="Arial"/>
          <w:sz w:val="22"/>
          <w:szCs w:val="22"/>
          <w:lang w:val="en-US"/>
        </w:rPr>
        <w:t xml:space="preserve">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13403C" w:rsidRDefault="0002130D" w:rsidP="00AA264C">
      <w:pPr>
        <w:pStyle w:val="Kolorowalistaakcent11"/>
        <w:spacing w:before="120"/>
        <w:ind w:left="2127" w:hanging="709"/>
        <w:contextualSpacing w:val="0"/>
        <w:jc w:val="both"/>
        <w:rPr>
          <w:rFonts w:ascii="Cambria" w:hAnsi="Cambria" w:cs="Arial"/>
          <w:sz w:val="22"/>
          <w:szCs w:val="22"/>
          <w:lang w:val="en-US"/>
        </w:rPr>
      </w:pPr>
      <w:r w:rsidRPr="0013403C">
        <w:rPr>
          <w:rFonts w:ascii="Cambria" w:hAnsi="Cambria" w:cs="Arial"/>
          <w:sz w:val="22"/>
          <w:szCs w:val="22"/>
          <w:lang w:val="en-US"/>
        </w:rPr>
        <w:t>(</w:t>
      </w:r>
      <w:r w:rsidR="004C3739" w:rsidRPr="0013403C">
        <w:rPr>
          <w:rFonts w:ascii="Cambria" w:hAnsi="Cambria" w:cs="Arial"/>
          <w:sz w:val="22"/>
          <w:szCs w:val="22"/>
          <w:lang w:val="en-US"/>
        </w:rPr>
        <w:t>g</w:t>
      </w:r>
      <w:r w:rsidR="00B657E0" w:rsidRPr="0013403C">
        <w:rPr>
          <w:rFonts w:ascii="Cambria" w:hAnsi="Cambria" w:cs="Arial"/>
          <w:sz w:val="22"/>
          <w:szCs w:val="22"/>
          <w:lang w:val="en-US"/>
        </w:rPr>
        <w:t>)</w:t>
      </w:r>
      <w:r w:rsidRPr="0013403C">
        <w:rPr>
          <w:rFonts w:ascii="Cambria" w:hAnsi="Cambria" w:cs="Arial"/>
          <w:sz w:val="22"/>
          <w:szCs w:val="22"/>
          <w:lang w:val="en-US"/>
        </w:rPr>
        <w:tab/>
      </w:r>
      <w:r w:rsidR="00B657E0" w:rsidRPr="0013403C">
        <w:rPr>
          <w:rFonts w:ascii="Cambria" w:hAnsi="Cambria" w:cs="Arial"/>
          <w:sz w:val="22"/>
          <w:szCs w:val="22"/>
          <w:lang w:val="en-US"/>
        </w:rPr>
        <w:t xml:space="preserve">art. 109 </w:t>
      </w:r>
      <w:proofErr w:type="spellStart"/>
      <w:r w:rsidR="00B657E0" w:rsidRPr="0013403C">
        <w:rPr>
          <w:rFonts w:ascii="Cambria" w:hAnsi="Cambria" w:cs="Arial"/>
          <w:sz w:val="22"/>
          <w:szCs w:val="22"/>
          <w:lang w:val="en-US"/>
        </w:rPr>
        <w:t>ust</w:t>
      </w:r>
      <w:proofErr w:type="spellEnd"/>
      <w:r w:rsidR="00B657E0" w:rsidRPr="0013403C">
        <w:rPr>
          <w:rFonts w:ascii="Cambria" w:hAnsi="Cambria" w:cs="Arial"/>
          <w:sz w:val="22"/>
          <w:szCs w:val="22"/>
          <w:lang w:val="en-US"/>
        </w:rPr>
        <w:t xml:space="preserve">. 1 </w:t>
      </w:r>
      <w:proofErr w:type="spellStart"/>
      <w:r w:rsidR="00B657E0" w:rsidRPr="0013403C">
        <w:rPr>
          <w:rFonts w:ascii="Cambria" w:hAnsi="Cambria" w:cs="Arial"/>
          <w:sz w:val="22"/>
          <w:szCs w:val="22"/>
          <w:lang w:val="en-US"/>
        </w:rPr>
        <w:t>pkt</w:t>
      </w:r>
      <w:proofErr w:type="spellEnd"/>
      <w:r w:rsidR="00B657E0" w:rsidRPr="0013403C">
        <w:rPr>
          <w:rFonts w:ascii="Cambria" w:hAnsi="Cambria" w:cs="Arial"/>
          <w:sz w:val="22"/>
          <w:szCs w:val="22"/>
          <w:lang w:val="en-US"/>
        </w:rPr>
        <w:t xml:space="preserve">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lastRenderedPageBreak/>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 xml:space="preserve">ykonawca ma </w:t>
      </w:r>
      <w:r w:rsidRPr="00581FEE">
        <w:rPr>
          <w:rFonts w:ascii="Cambria" w:hAnsi="Cambria" w:cs="Arial"/>
          <w:sz w:val="22"/>
          <w:szCs w:val="22"/>
        </w:rPr>
        <w:lastRenderedPageBreak/>
        <w:t>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oferta musi być podpisana w taki sposób, by wiązała prawnie wszystkich Wykonawców wspólnie ubiegających się o udzielenie zamówienia. Osoba </w:t>
      </w:r>
      <w:r w:rsidRPr="00581FEE">
        <w:rPr>
          <w:rFonts w:ascii="Cambria" w:hAnsi="Cambria" w:cs="Arial"/>
          <w:sz w:val="22"/>
          <w:szCs w:val="22"/>
        </w:rPr>
        <w:lastRenderedPageBreak/>
        <w:t>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w:t>
      </w:r>
      <w:r w:rsidR="00F75899" w:rsidRPr="00581FEE">
        <w:rPr>
          <w:rFonts w:ascii="Cambria" w:hAnsi="Cambria" w:cs="Arial"/>
          <w:sz w:val="22"/>
          <w:szCs w:val="22"/>
        </w:rPr>
        <w:lastRenderedPageBreak/>
        <w:t xml:space="preserve">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w:t>
      </w:r>
      <w:r w:rsidRPr="00E33E37">
        <w:rPr>
          <w:rFonts w:ascii="Cambria" w:eastAsia="Calibri" w:hAnsi="Cambria" w:cs="Arial"/>
          <w:bCs/>
          <w:sz w:val="22"/>
          <w:szCs w:val="22"/>
        </w:rPr>
        <w:lastRenderedPageBreak/>
        <w:t>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A615DA" w14:textId="1F67F36B"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p. </w:t>
      </w:r>
      <w:r w:rsidR="00591EF1">
        <w:rPr>
          <w:rFonts w:ascii="Cambria" w:hAnsi="Cambria" w:cs="Arial"/>
          <w:sz w:val="22"/>
          <w:szCs w:val="22"/>
        </w:rPr>
        <w:t>Lidia Nowikowska-Onoszko</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e- mail:</w:t>
      </w:r>
      <w:r w:rsidR="000F2B5E">
        <w:rPr>
          <w:rFonts w:ascii="Cambria" w:hAnsi="Cambria" w:cs="Arial"/>
          <w:sz w:val="22"/>
          <w:szCs w:val="22"/>
        </w:rPr>
        <w:t xml:space="preserve"> mlynary@olsztyn.lasy.gov.pl</w:t>
      </w:r>
      <w:r w:rsidRPr="00581FEE">
        <w:rPr>
          <w:rFonts w:ascii="Cambria" w:hAnsi="Cambria" w:cs="Arial"/>
          <w:sz w:val="22"/>
          <w:szCs w:val="22"/>
        </w:rPr>
        <w:t>;</w:t>
      </w:r>
    </w:p>
    <w:p w14:paraId="5CA1425B" w14:textId="7165CFE1"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od poni</w:t>
      </w:r>
      <w:r w:rsidR="000F2B5E">
        <w:rPr>
          <w:rFonts w:ascii="Cambria" w:hAnsi="Cambria" w:cs="Arial"/>
          <w:sz w:val="22"/>
          <w:szCs w:val="22"/>
        </w:rPr>
        <w:t>edziałku do piątku w godz. 7:00-15:00</w:t>
      </w:r>
      <w:r w:rsidRPr="00581FEE">
        <w:rPr>
          <w:rFonts w:ascii="Cambria" w:hAnsi="Cambria" w:cs="Arial"/>
          <w:sz w:val="22"/>
          <w:szCs w:val="22"/>
        </w:rPr>
        <w:t>, z wyłączeniem dni wolnych od pracy.</w:t>
      </w:r>
    </w:p>
    <w:p w14:paraId="7A277D95" w14:textId="725AC894"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r w:rsidR="000F2B5E" w:rsidRPr="000F2B5E">
        <w:rPr>
          <w:rFonts w:ascii="Cambria" w:hAnsi="Cambria" w:cs="Arial"/>
          <w:sz w:val="22"/>
          <w:szCs w:val="22"/>
        </w:rPr>
        <w:t>https://platformazakupowa.pl/pn/lasy_mlynary</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platformy</w:t>
      </w:r>
      <w:r w:rsidR="000F2B5E">
        <w:rPr>
          <w:rFonts w:ascii="Cambria" w:hAnsi="Cambria"/>
          <w:sz w:val="22"/>
          <w:szCs w:val="22"/>
        </w:rPr>
        <w:t xml:space="preserve"> zakupowej.</w:t>
      </w:r>
    </w:p>
    <w:p w14:paraId="1A1A97F7" w14:textId="473CE8A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9"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9"/>
      <w:r w:rsidRPr="00581FEE">
        <w:rPr>
          <w:rFonts w:ascii="Cambria" w:hAnsi="Cambria"/>
          <w:sz w:val="22"/>
          <w:szCs w:val="22"/>
        </w:rPr>
        <w:t xml:space="preserve"> oraz informacji przekazywanych przy ich użyciu opisane zostały </w:t>
      </w:r>
      <w:bookmarkStart w:id="20"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r w:rsidR="000F2B5E">
        <w:rPr>
          <w:rFonts w:ascii="Cambria" w:hAnsi="Cambria"/>
          <w:sz w:val="22"/>
          <w:szCs w:val="22"/>
        </w:rPr>
        <w:t>zakupowej</w:t>
      </w:r>
      <w:r w:rsidR="00977305" w:rsidRPr="00581FEE">
        <w:rPr>
          <w:rFonts w:ascii="Cambria" w:hAnsi="Cambria"/>
          <w:sz w:val="22"/>
          <w:szCs w:val="22"/>
        </w:rPr>
        <w:t xml:space="preserve">, </w:t>
      </w:r>
      <w:bookmarkEnd w:id="20"/>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4238FAF"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r w:rsidR="000F2B5E">
        <w:rPr>
          <w:rFonts w:ascii="Cambria" w:hAnsi="Cambria"/>
          <w:sz w:val="22"/>
          <w:szCs w:val="22"/>
        </w:rPr>
        <w:t>zakupowej</w:t>
      </w:r>
      <w:r w:rsidR="00893118" w:rsidRPr="00581FEE">
        <w:rPr>
          <w:rFonts w:ascii="Cambria" w:hAnsi="Cambria"/>
          <w:sz w:val="22"/>
          <w:szCs w:val="22"/>
        </w:rPr>
        <w:t xml:space="preserve"> wynosi </w:t>
      </w:r>
      <w:r w:rsidR="000F2B5E">
        <w:rPr>
          <w:rFonts w:ascii="Cambria" w:hAnsi="Cambria"/>
          <w:sz w:val="22"/>
          <w:szCs w:val="22"/>
        </w:rPr>
        <w:t>150 MB (każdy przesłany plik)</w:t>
      </w:r>
    </w:p>
    <w:p w14:paraId="5D353888" w14:textId="7615912B" w:rsidR="00435B15" w:rsidRPr="00581FEE" w:rsidRDefault="00662A09" w:rsidP="00435B15">
      <w:pPr>
        <w:spacing w:before="120"/>
        <w:ind w:left="709" w:hanging="709"/>
        <w:jc w:val="both"/>
        <w:rPr>
          <w:rFonts w:ascii="Cambria" w:hAnsi="Cambria"/>
          <w:sz w:val="22"/>
          <w:szCs w:val="22"/>
        </w:rPr>
      </w:pPr>
      <w:bookmarkStart w:id="21"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r w:rsidR="000F2B5E">
        <w:rPr>
          <w:rFonts w:ascii="Cambria" w:hAnsi="Cambria"/>
          <w:sz w:val="22"/>
          <w:szCs w:val="22"/>
        </w:rPr>
        <w:t>zakupowej</w:t>
      </w:r>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000C578C">
        <w:rPr>
          <w:rFonts w:ascii="Cambria" w:hAnsi="Cambria"/>
          <w:sz w:val="22"/>
          <w:szCs w:val="22"/>
        </w:rPr>
        <w:t xml:space="preserve"> zakupowej</w:t>
      </w:r>
      <w:r w:rsidRPr="00581FEE">
        <w:rPr>
          <w:rFonts w:ascii="Cambria" w:hAnsi="Cambria"/>
          <w:sz w:val="22"/>
          <w:szCs w:val="22"/>
        </w:rPr>
        <w:t xml:space="preserve"> </w:t>
      </w:r>
      <w:r w:rsidR="000C578C" w:rsidRPr="000F2B5E">
        <w:rPr>
          <w:rFonts w:ascii="Cambria" w:hAnsi="Cambria" w:cs="Arial"/>
          <w:sz w:val="22"/>
          <w:szCs w:val="22"/>
        </w:rPr>
        <w:t>https://platformazakupowa.pl/pn/lasy_mlynary</w:t>
      </w:r>
      <w:r w:rsidR="000C578C" w:rsidRPr="00581FEE">
        <w:rPr>
          <w:rFonts w:ascii="Cambria" w:hAnsi="Cambria"/>
          <w:sz w:val="22"/>
          <w:szCs w:val="22"/>
        </w:rPr>
        <w:t xml:space="preserve"> </w:t>
      </w:r>
    </w:p>
    <w:p w14:paraId="322774C1" w14:textId="22639FFD" w:rsidR="00893118"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tj. </w:t>
      </w:r>
    </w:p>
    <w:p w14:paraId="62FD8061" w14:textId="35138E54" w:rsidR="000C578C" w:rsidRPr="00581FEE" w:rsidRDefault="000C578C" w:rsidP="000C578C">
      <w:pPr>
        <w:spacing w:before="120"/>
        <w:ind w:left="709" w:hanging="142"/>
        <w:jc w:val="both"/>
        <w:rPr>
          <w:rFonts w:ascii="Cambria" w:hAnsi="Cambria" w:cs="Cambria"/>
          <w:sz w:val="22"/>
          <w:szCs w:val="22"/>
        </w:rPr>
      </w:pPr>
      <w:r>
        <w:rPr>
          <w:rFonts w:ascii="Cambria" w:hAnsi="Cambria" w:cs="Cambria"/>
          <w:sz w:val="22"/>
          <w:szCs w:val="22"/>
        </w:rPr>
        <w:t xml:space="preserve">   </w:t>
      </w:r>
      <w:r w:rsidRPr="000C578C">
        <w:rPr>
          <w:rFonts w:ascii="Cambria" w:hAnsi="Cambria" w:cs="Cambria"/>
          <w:sz w:val="22"/>
          <w:szCs w:val="22"/>
        </w:rPr>
        <w:t xml:space="preserve">Minimalne wymagania techniczne umożliwiające korzystanie ze Strony platformazakupowa.pl to przeglądarka internetowa EDGE, Chrome lub FireFox w najnowszej dostępnej wersji, z włączoną obsługą języka </w:t>
      </w:r>
      <w:proofErr w:type="spellStart"/>
      <w:r w:rsidRPr="000C578C">
        <w:rPr>
          <w:rFonts w:ascii="Cambria" w:hAnsi="Cambria" w:cs="Cambria"/>
          <w:sz w:val="22"/>
          <w:szCs w:val="22"/>
        </w:rPr>
        <w:t>Javascript</w:t>
      </w:r>
      <w:proofErr w:type="spellEnd"/>
      <w:r w:rsidRPr="000C578C">
        <w:rPr>
          <w:rFonts w:ascii="Cambria" w:hAnsi="Cambria" w:cs="Cambria"/>
          <w:sz w:val="22"/>
          <w:szCs w:val="22"/>
        </w:rPr>
        <w:t>, akceptująca pliki typu „</w:t>
      </w:r>
      <w:proofErr w:type="spellStart"/>
      <w:r w:rsidRPr="000C578C">
        <w:rPr>
          <w:rFonts w:ascii="Cambria" w:hAnsi="Cambria" w:cs="Cambria"/>
          <w:sz w:val="22"/>
          <w:szCs w:val="22"/>
        </w:rPr>
        <w:t>cookies</w:t>
      </w:r>
      <w:proofErr w:type="spellEnd"/>
      <w:r w:rsidRPr="000C578C">
        <w:rPr>
          <w:rFonts w:ascii="Cambria" w:hAnsi="Cambria" w:cs="Cambria"/>
          <w:sz w:val="22"/>
          <w:szCs w:val="22"/>
        </w:rPr>
        <w:t xml:space="preserve">” oraz łącze internetowe o przepustowości co najmniej 256 </w:t>
      </w:r>
      <w:proofErr w:type="spellStart"/>
      <w:r w:rsidRPr="000C578C">
        <w:rPr>
          <w:rFonts w:ascii="Cambria" w:hAnsi="Cambria" w:cs="Cambria"/>
          <w:sz w:val="22"/>
          <w:szCs w:val="22"/>
        </w:rPr>
        <w:t>kbit</w:t>
      </w:r>
      <w:proofErr w:type="spellEnd"/>
      <w:r w:rsidRPr="000C578C">
        <w:rPr>
          <w:rFonts w:ascii="Cambria" w:hAnsi="Cambria" w:cs="Cambria"/>
          <w:sz w:val="22"/>
          <w:szCs w:val="22"/>
        </w:rPr>
        <w:t>/s. platformazakupowa.pl jest zoptymalizowana dla minimalnej rozdzielczości ekranu 1024x768 pikseli.</w:t>
      </w:r>
    </w:p>
    <w:bookmarkEnd w:id="21"/>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9"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2808EC2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r w:rsidR="000C578C">
        <w:rPr>
          <w:rFonts w:ascii="Cambria" w:eastAsia="Calibri" w:hAnsi="Cambria" w:cs="Arial"/>
          <w:sz w:val="22"/>
          <w:szCs w:val="22"/>
          <w:lang w:eastAsia="en-US"/>
        </w:rPr>
        <w:t xml:space="preserve">ofertowego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platformie</w:t>
      </w:r>
      <w:r w:rsidR="000C578C">
        <w:rPr>
          <w:rFonts w:ascii="Cambria" w:eastAsia="Calibri" w:hAnsi="Cambria" w:cs="Arial"/>
          <w:sz w:val="22"/>
          <w:szCs w:val="22"/>
          <w:lang w:eastAsia="en-US"/>
        </w:rPr>
        <w:t xml:space="preserve"> </w:t>
      </w:r>
      <w:hyperlink r:id="rId10"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r w:rsidR="0003763B" w:rsidRPr="000C578C">
        <w:rPr>
          <w:rFonts w:ascii="Cambria" w:eastAsia="Calibri" w:hAnsi="Cambria" w:cs="Arial"/>
          <w:sz w:val="22"/>
          <w:szCs w:val="22"/>
          <w:lang w:eastAsia="en-US"/>
        </w:rPr>
        <w:t xml:space="preserve"> </w:t>
      </w:r>
      <w:r w:rsidR="00001FC9" w:rsidRPr="000C578C">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2F725269"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r w:rsidR="000C578C">
        <w:rPr>
          <w:rFonts w:ascii="Cambria" w:eastAsia="Calibri" w:hAnsi="Cambria" w:cs="Arial"/>
          <w:sz w:val="22"/>
          <w:szCs w:val="22"/>
          <w:lang w:eastAsia="en-US"/>
        </w:rPr>
        <w:t>zakupowej</w:t>
      </w:r>
      <w:r w:rsidRPr="00E33E37">
        <w:rPr>
          <w:rFonts w:ascii="Cambria" w:eastAsia="Calibri" w:hAnsi="Cambria" w:cs="Arial"/>
          <w:sz w:val="22"/>
          <w:szCs w:val="22"/>
          <w:lang w:eastAsia="en-US"/>
        </w:rPr>
        <w:t xml:space="preserve"> pod adresem:</w:t>
      </w:r>
      <w:r w:rsidR="000C578C">
        <w:rPr>
          <w:rFonts w:ascii="Cambria" w:eastAsia="Calibri" w:hAnsi="Cambria" w:cs="Arial"/>
          <w:sz w:val="22"/>
          <w:szCs w:val="22"/>
          <w:lang w:eastAsia="en-US"/>
        </w:rPr>
        <w:t xml:space="preserve"> </w:t>
      </w:r>
      <w:hyperlink r:id="rId11"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p>
    <w:p w14:paraId="485A4A08" w14:textId="29AE2575"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2"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r w:rsidR="000C578C">
        <w:rPr>
          <w:rFonts w:ascii="Cambria" w:eastAsia="Calibri" w:hAnsi="Cambria" w:cs="Arial"/>
          <w:sz w:val="22"/>
          <w:szCs w:val="22"/>
          <w:lang w:eastAsia="en-US"/>
        </w:rPr>
        <w:t xml:space="preserve">zakupowej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AC5E862"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0C578C">
        <w:rPr>
          <w:rFonts w:ascii="Cambria" w:eastAsia="Calibri" w:hAnsi="Cambria" w:cs="Arial"/>
          <w:sz w:val="22"/>
          <w:szCs w:val="22"/>
          <w:lang w:eastAsia="en-US"/>
        </w:rPr>
        <w:t>formularza</w:t>
      </w:r>
      <w:r w:rsidRPr="00581FEE">
        <w:rPr>
          <w:rFonts w:ascii="Cambria" w:eastAsia="Calibri" w:hAnsi="Cambria" w:cs="Arial"/>
          <w:b/>
          <w:i/>
          <w:sz w:val="22"/>
          <w:szCs w:val="22"/>
          <w:lang w:eastAsia="en-US"/>
        </w:rPr>
        <w:t xml:space="preserve"> </w:t>
      </w:r>
      <w:r w:rsidRPr="00581FEE">
        <w:rPr>
          <w:rFonts w:ascii="Cambria" w:eastAsia="Calibri" w:hAnsi="Cambria" w:cs="Arial"/>
          <w:sz w:val="22"/>
          <w:szCs w:val="22"/>
          <w:lang w:eastAsia="en-US"/>
        </w:rPr>
        <w:t xml:space="preserve"> dostępnego na platformie </w:t>
      </w:r>
      <w:r w:rsidR="000C578C" w:rsidRPr="000C578C">
        <w:rPr>
          <w:rFonts w:ascii="Cambria" w:eastAsia="Calibri" w:hAnsi="Cambria" w:cs="Arial"/>
          <w:sz w:val="22"/>
          <w:szCs w:val="22"/>
          <w:lang w:eastAsia="en-US"/>
        </w:rPr>
        <w:t>https://platformazakupowa.pl/pn/lasy_mlynary</w:t>
      </w:r>
      <w:r w:rsidRPr="00581FEE">
        <w:rPr>
          <w:rFonts w:ascii="Cambria" w:eastAsia="Calibri" w:hAnsi="Cambria" w:cs="Arial"/>
          <w:sz w:val="22"/>
          <w:szCs w:val="22"/>
          <w:lang w:eastAsia="en-US"/>
        </w:rPr>
        <w:t xml:space="preserve">. Sposób zmiany i wycofania oferty został opisany w  Regulaminie korzystania z platformy </w:t>
      </w:r>
      <w:r w:rsidR="000C578C">
        <w:rPr>
          <w:rFonts w:ascii="Cambria" w:eastAsia="Calibri" w:hAnsi="Cambria" w:cs="Arial"/>
          <w:sz w:val="22"/>
          <w:szCs w:val="22"/>
          <w:lang w:eastAsia="en-US"/>
        </w:rPr>
        <w:t>zakupowej</w:t>
      </w:r>
      <w:r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2"/>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2B42AFD3"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3"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dedykowane</w:t>
      </w:r>
      <w:r w:rsidR="00C9411D">
        <w:rPr>
          <w:rFonts w:ascii="Cambria" w:hAnsi="Cambria" w:cs="Arial"/>
          <w:sz w:val="22"/>
          <w:szCs w:val="22"/>
        </w:rPr>
        <w:t>go</w:t>
      </w:r>
      <w:r w:rsidR="00BB766F" w:rsidRPr="00581FEE">
        <w:rPr>
          <w:rFonts w:ascii="Cambria" w:hAnsi="Cambria" w:cs="Arial"/>
          <w:sz w:val="22"/>
          <w:szCs w:val="22"/>
        </w:rPr>
        <w:t xml:space="preserv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ie</w:t>
      </w:r>
      <w:r w:rsidR="000C578C">
        <w:rPr>
          <w:rFonts w:ascii="Cambria" w:hAnsi="Cambria" w:cs="Arial"/>
          <w:sz w:val="22"/>
          <w:szCs w:val="22"/>
        </w:rPr>
        <w:t xml:space="preserve"> </w:t>
      </w:r>
      <w:hyperlink r:id="rId12"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3"/>
    </w:p>
    <w:p w14:paraId="1AA4197D" w14:textId="430762C3"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Zamawiający będzie również komunikować się z Wykonawcami za pomocą poczty elek</w:t>
      </w:r>
      <w:r w:rsidR="00826B60">
        <w:rPr>
          <w:rFonts w:ascii="Cambria" w:hAnsi="Cambria" w:cs="Arial"/>
          <w:sz w:val="22"/>
          <w:szCs w:val="22"/>
        </w:rPr>
        <w:t>tronicznej, email: lidia.nowikowska</w:t>
      </w:r>
      <w:r w:rsidRPr="00581FEE">
        <w:rPr>
          <w:rFonts w:ascii="Cambria" w:hAnsi="Cambria" w:cs="Arial"/>
          <w:sz w:val="22"/>
          <w:szCs w:val="22"/>
        </w:rPr>
        <w:t>@</w:t>
      </w:r>
      <w:r w:rsidR="00826B60">
        <w:rPr>
          <w:rFonts w:ascii="Cambria" w:hAnsi="Cambria" w:cs="Arial"/>
          <w:sz w:val="22"/>
          <w:szCs w:val="22"/>
        </w:rPr>
        <w:t>olsztyn.lasy.gov.pl</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4"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087A486A"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składane są przez Wykonawcą za pośrednictwem platformy</w:t>
      </w:r>
      <w:r w:rsidR="00826B60">
        <w:rPr>
          <w:rFonts w:ascii="Cambria" w:hAnsi="Cambria" w:cs="Arial"/>
          <w:sz w:val="22"/>
          <w:szCs w:val="22"/>
        </w:rPr>
        <w:t xml:space="preserve"> </w:t>
      </w:r>
      <w:r w:rsidR="00826B60" w:rsidRPr="00826B60">
        <w:rPr>
          <w:rFonts w:ascii="Cambria" w:hAnsi="Cambria" w:cs="Arial"/>
          <w:sz w:val="22"/>
          <w:szCs w:val="22"/>
        </w:rPr>
        <w:t>https://platformazakupowa.pl/pn/lasy_mlynary</w:t>
      </w:r>
      <w:r w:rsidR="00826B60">
        <w:rPr>
          <w:rFonts w:ascii="Cambria" w:hAnsi="Cambria" w:cs="Arial"/>
          <w:sz w:val="22"/>
          <w:szCs w:val="22"/>
        </w:rPr>
        <w:t xml:space="preserve">  </w:t>
      </w:r>
      <w:r w:rsidRPr="00E33E37">
        <w:rPr>
          <w:rFonts w:ascii="Cambria" w:hAnsi="Cambria" w:cs="Arial"/>
          <w:sz w:val="22"/>
          <w:szCs w:val="22"/>
        </w:rPr>
        <w:t>jako załączniki.</w:t>
      </w:r>
    </w:p>
    <w:p w14:paraId="157B22AD" w14:textId="385FF4DD"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w:t>
      </w:r>
      <w:r w:rsidR="00C9411D">
        <w:rPr>
          <w:rFonts w:ascii="Cambria" w:hAnsi="Cambria" w:cs="Arial"/>
          <w:sz w:val="22"/>
          <w:szCs w:val="22"/>
        </w:rPr>
        <w:t>n</w:t>
      </w:r>
      <w:r w:rsidRPr="00581FEE">
        <w:rPr>
          <w:rFonts w:ascii="Cambria" w:hAnsi="Cambria" w:cs="Arial"/>
          <w:sz w:val="22"/>
          <w:szCs w:val="22"/>
        </w:rPr>
        <w:t xml:space="preserve">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4"/>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5"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5"/>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3517D17C" w:rsidR="00B657E0" w:rsidRPr="00581FEE" w:rsidRDefault="00B657E0" w:rsidP="00FD307C">
      <w:pPr>
        <w:spacing w:before="120"/>
        <w:ind w:left="709"/>
        <w:rPr>
          <w:rFonts w:ascii="Cambria" w:hAnsi="Cambria" w:cs="Arial"/>
          <w:sz w:val="22"/>
          <w:szCs w:val="22"/>
        </w:rPr>
      </w:pPr>
      <w:r w:rsidRPr="00581FEE">
        <w:rPr>
          <w:rFonts w:ascii="Cambria" w:hAnsi="Cambria" w:cs="Arial"/>
          <w:sz w:val="22"/>
          <w:szCs w:val="22"/>
        </w:rPr>
        <w:t>dla Pakietu I</w:t>
      </w:r>
      <w:r w:rsidRPr="00581FEE">
        <w:rPr>
          <w:rFonts w:ascii="Cambria" w:hAnsi="Cambria" w:cs="Arial"/>
          <w:sz w:val="22"/>
          <w:szCs w:val="22"/>
        </w:rPr>
        <w:tab/>
      </w:r>
      <w:r w:rsidRPr="00581FEE">
        <w:rPr>
          <w:rFonts w:ascii="Cambria" w:hAnsi="Cambria" w:cs="Arial"/>
          <w:sz w:val="22"/>
          <w:szCs w:val="22"/>
        </w:rPr>
        <w:tab/>
        <w:t xml:space="preserve">w wysokości </w:t>
      </w:r>
      <w:r w:rsidR="004637ED">
        <w:rPr>
          <w:rFonts w:ascii="Cambria" w:hAnsi="Cambria" w:cs="Arial"/>
          <w:sz w:val="22"/>
          <w:szCs w:val="22"/>
        </w:rPr>
        <w:t>35 000,00</w:t>
      </w:r>
      <w:r w:rsidRPr="00581FEE">
        <w:rPr>
          <w:rFonts w:ascii="Cambria" w:hAnsi="Cambria" w:cs="Arial"/>
          <w:sz w:val="22"/>
          <w:szCs w:val="22"/>
        </w:rPr>
        <w:t xml:space="preserve"> zł</w:t>
      </w:r>
    </w:p>
    <w:p w14:paraId="282052D6" w14:textId="6819DF8A" w:rsidR="00B657E0" w:rsidRDefault="004637ED" w:rsidP="007847DE">
      <w:pPr>
        <w:spacing w:before="120"/>
        <w:ind w:left="709"/>
        <w:rPr>
          <w:rFonts w:ascii="Cambria" w:hAnsi="Cambria" w:cs="Arial"/>
          <w:sz w:val="22"/>
          <w:szCs w:val="22"/>
        </w:rPr>
      </w:pPr>
      <w:r>
        <w:rPr>
          <w:rFonts w:ascii="Cambria" w:hAnsi="Cambria" w:cs="Arial"/>
          <w:sz w:val="22"/>
          <w:szCs w:val="22"/>
        </w:rPr>
        <w:t>dla Pakietu II</w:t>
      </w:r>
      <w:r w:rsidR="00B657E0" w:rsidRPr="00581FEE">
        <w:rPr>
          <w:rFonts w:ascii="Cambria" w:hAnsi="Cambria" w:cs="Arial"/>
          <w:sz w:val="22"/>
          <w:szCs w:val="22"/>
        </w:rPr>
        <w:tab/>
      </w:r>
      <w:r w:rsidR="00B657E0" w:rsidRPr="00581FEE">
        <w:rPr>
          <w:rFonts w:ascii="Cambria" w:hAnsi="Cambria" w:cs="Arial"/>
          <w:sz w:val="22"/>
          <w:szCs w:val="22"/>
        </w:rPr>
        <w:tab/>
        <w:t>w wysokości</w:t>
      </w:r>
      <w:r>
        <w:rPr>
          <w:rFonts w:ascii="Cambria" w:hAnsi="Cambria" w:cs="Arial"/>
          <w:sz w:val="22"/>
          <w:szCs w:val="22"/>
        </w:rPr>
        <w:t>40 000,00</w:t>
      </w:r>
      <w:r w:rsidR="00B657E0" w:rsidRPr="00581FEE">
        <w:rPr>
          <w:rFonts w:ascii="Cambria" w:hAnsi="Cambria" w:cs="Arial"/>
          <w:sz w:val="22"/>
          <w:szCs w:val="22"/>
        </w:rPr>
        <w:t xml:space="preserve"> zł</w:t>
      </w:r>
    </w:p>
    <w:p w14:paraId="43A19F7C" w14:textId="20BAC9A3" w:rsidR="004637ED" w:rsidRDefault="004637ED" w:rsidP="007847DE">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50 000,00 zł</w:t>
      </w:r>
    </w:p>
    <w:p w14:paraId="6D102BEF" w14:textId="3472E5FA" w:rsidR="004637ED" w:rsidRDefault="004637ED" w:rsidP="004637ED">
      <w:pPr>
        <w:spacing w:before="120"/>
        <w:ind w:left="709"/>
        <w:rPr>
          <w:rFonts w:ascii="Cambria" w:hAnsi="Cambria" w:cs="Arial"/>
          <w:sz w:val="22"/>
          <w:szCs w:val="22"/>
        </w:rPr>
      </w:pPr>
      <w:r>
        <w:rPr>
          <w:rFonts w:ascii="Cambria" w:hAnsi="Cambria" w:cs="Arial"/>
          <w:sz w:val="22"/>
          <w:szCs w:val="22"/>
        </w:rPr>
        <w:t>dla Pakietu IV</w:t>
      </w:r>
      <w:r w:rsidRPr="00581FEE">
        <w:rPr>
          <w:rFonts w:ascii="Cambria" w:hAnsi="Cambria" w:cs="Arial"/>
          <w:sz w:val="22"/>
          <w:szCs w:val="22"/>
        </w:rPr>
        <w:tab/>
      </w:r>
      <w:r w:rsidRPr="00581FEE">
        <w:rPr>
          <w:rFonts w:ascii="Cambria" w:hAnsi="Cambria" w:cs="Arial"/>
          <w:sz w:val="22"/>
          <w:szCs w:val="22"/>
        </w:rPr>
        <w:tab/>
        <w:t>w wysokości</w:t>
      </w:r>
      <w:r>
        <w:rPr>
          <w:rFonts w:ascii="Cambria" w:hAnsi="Cambria" w:cs="Arial"/>
          <w:sz w:val="22"/>
          <w:szCs w:val="22"/>
        </w:rPr>
        <w:t xml:space="preserve"> 2 500,00</w:t>
      </w:r>
      <w:r w:rsidRPr="00581FEE">
        <w:rPr>
          <w:rFonts w:ascii="Cambria" w:hAnsi="Cambria" w:cs="Arial"/>
          <w:sz w:val="22"/>
          <w:szCs w:val="22"/>
        </w:rPr>
        <w:t xml:space="preserve"> zł</w:t>
      </w:r>
    </w:p>
    <w:p w14:paraId="488D7AF9" w14:textId="512737FD" w:rsidR="004637ED" w:rsidRDefault="004637ED" w:rsidP="004637ED">
      <w:pPr>
        <w:spacing w:before="120"/>
        <w:ind w:left="709"/>
        <w:rPr>
          <w:rFonts w:ascii="Cambria" w:hAnsi="Cambria" w:cs="Arial"/>
          <w:sz w:val="22"/>
          <w:szCs w:val="22"/>
        </w:rPr>
      </w:pPr>
      <w:r>
        <w:rPr>
          <w:rFonts w:ascii="Cambria" w:hAnsi="Cambria" w:cs="Arial"/>
          <w:sz w:val="22"/>
          <w:szCs w:val="22"/>
        </w:rPr>
        <w:t>dla Pakietu V</w:t>
      </w:r>
      <w:r w:rsidRPr="00581FEE">
        <w:rPr>
          <w:rFonts w:ascii="Cambria" w:hAnsi="Cambria" w:cs="Arial"/>
          <w:sz w:val="22"/>
          <w:szCs w:val="22"/>
        </w:rPr>
        <w:tab/>
      </w:r>
      <w:r w:rsidRPr="00581FEE">
        <w:rPr>
          <w:rFonts w:ascii="Cambria" w:hAnsi="Cambria" w:cs="Arial"/>
          <w:sz w:val="22"/>
          <w:szCs w:val="22"/>
        </w:rPr>
        <w:tab/>
        <w:t>w wysokości</w:t>
      </w:r>
      <w:r>
        <w:rPr>
          <w:rFonts w:ascii="Cambria" w:hAnsi="Cambria" w:cs="Arial"/>
          <w:sz w:val="22"/>
          <w:szCs w:val="22"/>
        </w:rPr>
        <w:t xml:space="preserve"> 1 000,00</w:t>
      </w:r>
      <w:r w:rsidRPr="00581FEE">
        <w:rPr>
          <w:rFonts w:ascii="Cambria" w:hAnsi="Cambria" w:cs="Arial"/>
          <w:sz w:val="22"/>
          <w:szCs w:val="22"/>
        </w:rPr>
        <w:t xml:space="preserve"> zł</w:t>
      </w:r>
    </w:p>
    <w:p w14:paraId="38D63008" w14:textId="77777777" w:rsidR="004637ED" w:rsidRPr="00581FEE" w:rsidRDefault="004637ED" w:rsidP="007847DE">
      <w:pPr>
        <w:spacing w:before="120"/>
        <w:ind w:left="709"/>
        <w:rPr>
          <w:rFonts w:ascii="Cambria" w:hAnsi="Cambria" w:cs="Arial"/>
          <w:sz w:val="22"/>
          <w:szCs w:val="22"/>
        </w:rPr>
      </w:pP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1B58AD4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D14B08">
        <w:rPr>
          <w:rFonts w:ascii="Cambria" w:hAnsi="Cambria" w:cs="Arial"/>
          <w:sz w:val="22"/>
          <w:szCs w:val="22"/>
        </w:rPr>
        <w:t>BOŚ</w:t>
      </w:r>
      <w:r w:rsidRPr="00581FEE">
        <w:rPr>
          <w:rFonts w:ascii="Cambria" w:hAnsi="Cambria" w:cs="Arial"/>
          <w:sz w:val="22"/>
          <w:szCs w:val="22"/>
        </w:rPr>
        <w:t xml:space="preserve"> nr </w:t>
      </w:r>
      <w:r w:rsidRPr="006A0634">
        <w:rPr>
          <w:rFonts w:ascii="Cambria" w:hAnsi="Cambria" w:cs="Arial"/>
          <w:sz w:val="22"/>
          <w:szCs w:val="22"/>
        </w:rPr>
        <w:t xml:space="preserve">rachunku: </w:t>
      </w:r>
      <w:r w:rsidR="006A0634" w:rsidRPr="006A0634">
        <w:rPr>
          <w:rFonts w:ascii="Cambria" w:hAnsi="Cambria" w:cs="Arial"/>
          <w:sz w:val="22"/>
          <w:szCs w:val="22"/>
        </w:rPr>
        <w:t>61154012742019501201730009</w:t>
      </w:r>
      <w:r w:rsidRPr="006A0634">
        <w:rPr>
          <w:rFonts w:ascii="Cambria" w:hAnsi="Cambria" w:cs="Arial"/>
          <w:sz w:val="22"/>
          <w:szCs w:val="22"/>
        </w:rPr>
        <w:t xml:space="preserve"> z dopiskiem: wadium na zabezpieczenie oferty w </w:t>
      </w:r>
      <w:r w:rsidRPr="00581FEE">
        <w:rPr>
          <w:rFonts w:ascii="Cambria" w:hAnsi="Cambria" w:cs="Arial"/>
          <w:sz w:val="22"/>
          <w:szCs w:val="22"/>
        </w:rPr>
        <w:t xml:space="preserve">postępowaniu na </w:t>
      </w:r>
      <w:r w:rsidRPr="00581FEE">
        <w:rPr>
          <w:rFonts w:ascii="Cambria" w:hAnsi="Cambria" w:cs="Arial"/>
          <w:bCs/>
          <w:sz w:val="22"/>
          <w:szCs w:val="22"/>
        </w:rPr>
        <w:t>„Wykonywanie usług z zakresu gospodarki leśnej na terenie Nadleśnictwa</w:t>
      </w:r>
      <w:r w:rsidR="00D14B08">
        <w:rPr>
          <w:rFonts w:ascii="Cambria" w:hAnsi="Cambria" w:cs="Arial"/>
          <w:bCs/>
          <w:sz w:val="22"/>
          <w:szCs w:val="22"/>
        </w:rPr>
        <w:t xml:space="preserve"> Młynary</w:t>
      </w:r>
      <w:r w:rsidRPr="00581FEE">
        <w:rPr>
          <w:rFonts w:ascii="Cambria" w:hAnsi="Cambria" w:cs="Arial"/>
          <w:bCs/>
          <w:sz w:val="22"/>
          <w:szCs w:val="22"/>
        </w:rPr>
        <w:t xml:space="preserve"> w roku </w:t>
      </w:r>
      <w:r w:rsidR="00D14B08">
        <w:rPr>
          <w:rFonts w:ascii="Cambria" w:hAnsi="Cambria" w:cs="Arial"/>
          <w:bCs/>
          <w:sz w:val="22"/>
          <w:szCs w:val="22"/>
        </w:rPr>
        <w:t>2022, Pakiet ____</w:t>
      </w:r>
      <w:r w:rsidRPr="00581FEE">
        <w:rPr>
          <w:rFonts w:ascii="Cambria" w:hAnsi="Cambria" w:cs="Arial"/>
          <w:bCs/>
          <w:sz w:val="22"/>
          <w:szCs w:val="22"/>
        </w:rPr>
        <w:t>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6" w:name="_Hlk15926476"/>
      <w:r w:rsidRPr="00581FEE">
        <w:rPr>
          <w:rFonts w:ascii="Cambria" w:hAnsi="Cambria" w:cs="Arial"/>
          <w:bCs/>
          <w:sz w:val="22"/>
          <w:szCs w:val="22"/>
        </w:rPr>
        <w:t>w postaci elektronicznej tj. opatrzonej kwalifikowanym podpisem elektronicznymi osób upoważnionych do jego wystawienia</w:t>
      </w:r>
      <w:bookmarkEnd w:id="26"/>
      <w:r w:rsidRPr="00581FEE">
        <w:rPr>
          <w:rFonts w:ascii="Cambria" w:hAnsi="Cambria" w:cs="Arial"/>
          <w:bCs/>
          <w:sz w:val="22"/>
          <w:szCs w:val="22"/>
        </w:rPr>
        <w:t xml:space="preserve">.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t>
      </w:r>
      <w:r w:rsidRPr="00581FEE">
        <w:rPr>
          <w:rFonts w:ascii="Cambria" w:hAnsi="Cambria" w:cs="Arial"/>
          <w:bCs/>
          <w:sz w:val="22"/>
          <w:szCs w:val="22"/>
        </w:rPr>
        <w:lastRenderedPageBreak/>
        <w:t>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7967ED99"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 </w:t>
      </w:r>
      <w:r w:rsidRPr="003405E2">
        <w:rPr>
          <w:rFonts w:ascii="Cambria" w:hAnsi="Cambria" w:cs="Cambria"/>
          <w:bCs/>
          <w:sz w:val="22"/>
          <w:szCs w:val="22"/>
        </w:rPr>
        <w:t xml:space="preserve">do dnia </w:t>
      </w:r>
      <w:r w:rsidR="003405E2" w:rsidRPr="003405E2">
        <w:rPr>
          <w:rFonts w:ascii="Cambria" w:hAnsi="Cambria" w:cs="Cambria"/>
          <w:bCs/>
          <w:sz w:val="22"/>
          <w:szCs w:val="22"/>
        </w:rPr>
        <w:t>20</w:t>
      </w:r>
      <w:r w:rsidR="006A0634" w:rsidRPr="003405E2">
        <w:rPr>
          <w:rFonts w:ascii="Cambria" w:hAnsi="Cambria" w:cs="Cambria"/>
          <w:bCs/>
          <w:sz w:val="22"/>
          <w:szCs w:val="22"/>
        </w:rPr>
        <w:t>.02.2021</w:t>
      </w:r>
      <w:r w:rsidRPr="003405E2">
        <w:rPr>
          <w:rFonts w:ascii="Cambria" w:hAnsi="Cambria" w:cs="Cambria"/>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lastRenderedPageBreak/>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7" w:name="_Hlk81488219"/>
      <w:r w:rsidR="0032339B" w:rsidRPr="00E33E37">
        <w:rPr>
          <w:rFonts w:ascii="Cambria" w:eastAsia="Calibri" w:hAnsi="Cambria" w:cs="Tahoma"/>
          <w:sz w:val="22"/>
          <w:szCs w:val="22"/>
        </w:rPr>
        <w:t xml:space="preserve">(tj. w postaci elektronicznej opatrzonej kwalifikowanym podpisem elektronicznym) </w:t>
      </w:r>
      <w:bookmarkEnd w:id="2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lastRenderedPageBreak/>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0A503AFC"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r>
      <w:r w:rsidR="00933E08" w:rsidRPr="00933E08">
        <w:rPr>
          <w:rFonts w:ascii="Cambria" w:hAnsi="Cambria" w:cs="Arial"/>
          <w:sz w:val="22"/>
          <w:szCs w:val="22"/>
        </w:rPr>
        <w:t>W przypadku gdy Wykonawca składa ofertę na więcej niż jedną część zamówienia, powinien przesłać całą dokumentację łącznie. Do Formularza składania oferty należy załączyć odpowiednio nazwane (np. Pakiet nr I, Pakiet nr II, Pakiet nr III) foldery skompresowane zawierające wszystkie  wymagan</w:t>
      </w:r>
      <w:r w:rsidR="006C441C">
        <w:rPr>
          <w:rFonts w:ascii="Cambria" w:hAnsi="Cambria" w:cs="Arial"/>
          <w:sz w:val="22"/>
          <w:szCs w:val="22"/>
        </w:rPr>
        <w:t xml:space="preserve">e przez Zamawiającego </w:t>
      </w:r>
      <w:r w:rsidR="006C441C">
        <w:rPr>
          <w:rFonts w:ascii="Cambria" w:hAnsi="Cambria" w:cs="Arial"/>
          <w:sz w:val="22"/>
          <w:szCs w:val="22"/>
        </w:rPr>
        <w:t>dla każdej części</w:t>
      </w:r>
      <w:r w:rsidR="006C441C">
        <w:rPr>
          <w:rFonts w:ascii="Cambria" w:hAnsi="Cambria" w:cs="Arial"/>
          <w:sz w:val="22"/>
          <w:szCs w:val="22"/>
        </w:rPr>
        <w:t xml:space="preserve"> dokumenty</w:t>
      </w:r>
      <w:r w:rsidRPr="00581FEE">
        <w:rPr>
          <w:rFonts w:ascii="Cambria" w:hAnsi="Cambria" w:cs="Arial"/>
          <w:sz w:val="22"/>
          <w:szCs w:val="22"/>
        </w:rPr>
        <w:t xml:space="preserve">. </w:t>
      </w:r>
      <w:bookmarkStart w:id="28" w:name="_GoBack"/>
      <w:bookmarkEnd w:id="28"/>
    </w:p>
    <w:p w14:paraId="6DC2E3AC" w14:textId="77777777" w:rsidR="003D0411" w:rsidRPr="00581FEE" w:rsidRDefault="003D0411" w:rsidP="00706C54">
      <w:pPr>
        <w:spacing w:before="120"/>
        <w:ind w:left="709" w:hanging="709"/>
        <w:jc w:val="both"/>
        <w:rPr>
          <w:rFonts w:ascii="Cambria" w:hAnsi="Cambria" w:cs="Arial"/>
          <w:sz w:val="22"/>
          <w:szCs w:val="22"/>
        </w:rPr>
      </w:pPr>
    </w:p>
    <w:p w14:paraId="76B7B6D8" w14:textId="00EE794E" w:rsidR="00EB4430" w:rsidRDefault="00EB4430" w:rsidP="006C2FB5">
      <w:pPr>
        <w:spacing w:before="120"/>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2FBA3606" w:rsidR="00B657E0" w:rsidRPr="003405E2"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r w:rsidR="006C2FB5">
        <w:rPr>
          <w:rFonts w:ascii="Cambria" w:hAnsi="Cambria" w:cs="Arial"/>
          <w:sz w:val="22"/>
          <w:szCs w:val="22"/>
        </w:rPr>
        <w:t xml:space="preserve">zakupowej </w:t>
      </w:r>
      <w:r w:rsidR="006C2FB5" w:rsidRPr="006C2FB5">
        <w:rPr>
          <w:rFonts w:ascii="Cambria" w:hAnsi="Cambria" w:cs="Arial"/>
          <w:sz w:val="22"/>
          <w:szCs w:val="22"/>
        </w:rPr>
        <w:t>https://platformazakupowa.pl/pn/lasy_mlynary</w:t>
      </w:r>
      <w:r w:rsidRPr="00581FEE">
        <w:rPr>
          <w:rFonts w:ascii="Cambria" w:hAnsi="Cambria" w:cs="Arial"/>
          <w:sz w:val="22"/>
          <w:szCs w:val="22"/>
        </w:rPr>
        <w:t xml:space="preserve"> do dnia </w:t>
      </w:r>
      <w:r w:rsidR="00E43F2E">
        <w:rPr>
          <w:rFonts w:ascii="Cambria" w:hAnsi="Cambria" w:cs="Arial"/>
          <w:sz w:val="22"/>
          <w:szCs w:val="22"/>
        </w:rPr>
        <w:t>23.11.2021</w:t>
      </w:r>
      <w:r w:rsidR="00E43F2E" w:rsidRPr="003405E2">
        <w:rPr>
          <w:rFonts w:ascii="Cambria" w:hAnsi="Cambria" w:cs="Arial"/>
          <w:sz w:val="22"/>
          <w:szCs w:val="22"/>
        </w:rPr>
        <w:t xml:space="preserve">, </w:t>
      </w:r>
      <w:r w:rsidRPr="003405E2">
        <w:rPr>
          <w:rFonts w:ascii="Cambria" w:hAnsi="Cambria" w:cs="Arial"/>
          <w:sz w:val="22"/>
          <w:szCs w:val="22"/>
        </w:rPr>
        <w:t xml:space="preserve">godz. </w:t>
      </w:r>
      <w:r w:rsidR="00E43F2E" w:rsidRPr="003405E2">
        <w:rPr>
          <w:rFonts w:ascii="Cambria" w:hAnsi="Cambria" w:cs="Arial"/>
          <w:sz w:val="22"/>
          <w:szCs w:val="22"/>
        </w:rPr>
        <w:t>10:00</w:t>
      </w:r>
    </w:p>
    <w:p w14:paraId="1B62C0D7" w14:textId="1516A80F" w:rsidR="00B657E0" w:rsidRPr="003405E2" w:rsidRDefault="00B657E0" w:rsidP="007847DE">
      <w:pPr>
        <w:spacing w:before="120"/>
        <w:ind w:left="700" w:hanging="700"/>
        <w:jc w:val="both"/>
        <w:rPr>
          <w:rFonts w:ascii="Cambria" w:hAnsi="Cambria" w:cs="Arial"/>
          <w:sz w:val="22"/>
          <w:szCs w:val="22"/>
        </w:rPr>
      </w:pPr>
      <w:r w:rsidRPr="003405E2">
        <w:rPr>
          <w:rFonts w:ascii="Cambria" w:hAnsi="Cambria" w:cs="Arial"/>
          <w:b/>
          <w:bCs/>
          <w:sz w:val="22"/>
          <w:szCs w:val="22"/>
        </w:rPr>
        <w:t>14.2.</w:t>
      </w:r>
      <w:r w:rsidRPr="003405E2">
        <w:rPr>
          <w:rFonts w:ascii="Cambria" w:hAnsi="Cambria" w:cs="Arial"/>
          <w:sz w:val="22"/>
          <w:szCs w:val="22"/>
        </w:rPr>
        <w:tab/>
        <w:t xml:space="preserve">Otwarcie ofert nastąpi dnia </w:t>
      </w:r>
      <w:r w:rsidR="00E43F2E" w:rsidRPr="003405E2">
        <w:rPr>
          <w:rFonts w:ascii="Cambria" w:hAnsi="Cambria" w:cs="Arial"/>
          <w:sz w:val="22"/>
          <w:szCs w:val="22"/>
        </w:rPr>
        <w:t>23.11.2021 r.</w:t>
      </w:r>
      <w:r w:rsidRPr="003405E2">
        <w:rPr>
          <w:rFonts w:ascii="Cambria" w:hAnsi="Cambria" w:cs="Arial"/>
          <w:sz w:val="22"/>
          <w:szCs w:val="22"/>
        </w:rPr>
        <w:t xml:space="preserve"> o godz. </w:t>
      </w:r>
      <w:r w:rsidR="00E43F2E" w:rsidRPr="003405E2">
        <w:rPr>
          <w:rFonts w:ascii="Cambria" w:hAnsi="Cambria" w:cs="Arial"/>
          <w:sz w:val="22"/>
          <w:szCs w:val="22"/>
        </w:rPr>
        <w:t>10:30</w:t>
      </w:r>
      <w:r w:rsidRPr="003405E2">
        <w:rPr>
          <w:rFonts w:ascii="Cambria" w:hAnsi="Cambria" w:cs="Arial"/>
          <w:sz w:val="22"/>
          <w:szCs w:val="22"/>
        </w:rPr>
        <w:t>.</w:t>
      </w:r>
    </w:p>
    <w:p w14:paraId="0C98296A" w14:textId="6C3187BD"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9" w:name="_Toc56878493"/>
      <w:bookmarkStart w:id="30" w:name="_Toc136762103"/>
      <w:r w:rsidRPr="00581FEE">
        <w:rPr>
          <w:rFonts w:ascii="Cambria" w:eastAsia="Calibri" w:hAnsi="Cambria" w:cs="Arial"/>
          <w:b/>
          <w:sz w:val="22"/>
          <w:szCs w:val="22"/>
          <w:lang w:eastAsia="en-US"/>
        </w:rPr>
        <w:lastRenderedPageBreak/>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r w:rsidR="006C2FB5">
        <w:rPr>
          <w:rFonts w:ascii="Cambria" w:eastAsia="Calibri" w:hAnsi="Cambria" w:cs="Arial"/>
          <w:sz w:val="22"/>
          <w:szCs w:val="22"/>
          <w:lang w:eastAsia="en-US"/>
        </w:rPr>
        <w:t>zakupowej</w:t>
      </w:r>
      <w:bookmarkEnd w:id="29"/>
      <w:bookmarkEnd w:id="30"/>
      <w:r w:rsidR="006C2FB5">
        <w:rPr>
          <w:rFonts w:ascii="Cambria" w:eastAsia="Calibri" w:hAnsi="Cambria" w:cs="Arial"/>
          <w:sz w:val="22"/>
          <w:szCs w:val="22"/>
          <w:lang w:eastAsia="en-US"/>
        </w:rPr>
        <w:t>.</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 xml:space="preserve">oferty będzie prowadzić </w:t>
      </w:r>
      <w:r w:rsidRPr="00581FEE">
        <w:rPr>
          <w:rFonts w:ascii="Cambria" w:hAnsi="Cambria" w:cs="Arial"/>
          <w:sz w:val="22"/>
          <w:szCs w:val="22"/>
        </w:rPr>
        <w:lastRenderedPageBreak/>
        <w:t>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7AD631B7" w14:textId="77777777" w:rsidR="00CB1483" w:rsidRDefault="00B657E0" w:rsidP="00551E24">
      <w:pPr>
        <w:spacing w:before="120"/>
        <w:ind w:firstLine="700"/>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t>– 100 %</w:t>
      </w:r>
      <w:r w:rsidR="00016474" w:rsidRPr="00016474">
        <w:rPr>
          <w:rFonts w:ascii="Cambria" w:hAnsi="Cambria" w:cs="Arial"/>
          <w:bCs/>
          <w:sz w:val="22"/>
          <w:szCs w:val="22"/>
        </w:rPr>
        <w:t xml:space="preserve"> </w:t>
      </w:r>
    </w:p>
    <w:p w14:paraId="1AA79F22" w14:textId="77777777" w:rsidR="00CB1483" w:rsidRPr="00581FEE" w:rsidRDefault="008A64B1" w:rsidP="007C73C0">
      <w:pPr>
        <w:spacing w:before="120"/>
        <w:rPr>
          <w:rFonts w:ascii="Cambria" w:hAnsi="Cambria" w:cs="Arial"/>
          <w:bCs/>
          <w:sz w:val="22"/>
          <w:szCs w:val="22"/>
        </w:rPr>
      </w:pPr>
      <w:r>
        <w:rPr>
          <w:rFonts w:ascii="Cambria" w:hAnsi="Cambria" w:cs="Arial"/>
          <w:b/>
          <w:bCs/>
          <w:sz w:val="22"/>
          <w:szCs w:val="22"/>
        </w:rPr>
        <w:t>16.2</w:t>
      </w:r>
      <w:r w:rsidR="00B657E0" w:rsidRPr="00581FEE">
        <w:rPr>
          <w:rFonts w:ascii="Cambria" w:hAnsi="Cambria" w:cs="Arial"/>
          <w:b/>
          <w:bCs/>
          <w:sz w:val="22"/>
          <w:szCs w:val="22"/>
        </w:rPr>
        <w:t>.</w:t>
      </w:r>
      <w:r w:rsidR="00B657E0" w:rsidRPr="00581FEE">
        <w:rPr>
          <w:rFonts w:ascii="Cambria" w:hAnsi="Cambria" w:cs="Arial"/>
          <w:b/>
          <w:bCs/>
          <w:sz w:val="22"/>
          <w:szCs w:val="22"/>
        </w:rPr>
        <w:tab/>
      </w:r>
      <w:r w:rsidR="00CB1483" w:rsidRPr="00581FEE">
        <w:rPr>
          <w:rFonts w:ascii="Cambria" w:hAnsi="Cambria" w:cs="Arial"/>
          <w:bCs/>
          <w:sz w:val="22"/>
          <w:szCs w:val="22"/>
        </w:rPr>
        <w:t>Sposób obliczania punktów:</w:t>
      </w:r>
    </w:p>
    <w:p w14:paraId="2B90A24F" w14:textId="77777777" w:rsidR="00CB1483" w:rsidRPr="00581FEE" w:rsidRDefault="00CB1483" w:rsidP="00CB1483">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66AF8B10" w14:textId="77777777" w:rsidR="00CB1483" w:rsidRPr="00581FEE" w:rsidRDefault="00CB1483" w:rsidP="00CB1483">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7776C0E5" w14:textId="77777777" w:rsidR="00CB1483" w:rsidRPr="00581FEE" w:rsidRDefault="00CB1483" w:rsidP="00CB1483">
      <w:pPr>
        <w:spacing w:before="120"/>
        <w:ind w:left="1418"/>
        <w:jc w:val="center"/>
        <w:rPr>
          <w:rFonts w:ascii="Cambria" w:hAnsi="Cambria" w:cs="Arial"/>
          <w:bCs/>
          <w:sz w:val="22"/>
          <w:szCs w:val="22"/>
        </w:rPr>
      </w:pPr>
      <w:r w:rsidRPr="00581FEE">
        <w:rPr>
          <w:rFonts w:ascii="Cambria" w:hAnsi="Cambria" w:cs="Arial"/>
          <w:bCs/>
          <w:sz w:val="22"/>
          <w:szCs w:val="22"/>
        </w:rPr>
        <w:t>C = ------------ x</w:t>
      </w:r>
      <w:r w:rsidRPr="00E33E37">
        <w:rPr>
          <w:rFonts w:ascii="Cambria" w:hAnsi="Cambria" w:cs="Arial"/>
          <w:bCs/>
          <w:sz w:val="22"/>
          <w:szCs w:val="22"/>
        </w:rPr>
        <w:t xml:space="preserve"> 100</w:t>
      </w:r>
      <w:r w:rsidRPr="00581FEE">
        <w:rPr>
          <w:rFonts w:ascii="Cambria" w:hAnsi="Cambria" w:cs="Arial"/>
          <w:bCs/>
          <w:sz w:val="22"/>
          <w:szCs w:val="22"/>
        </w:rPr>
        <w:t xml:space="preserve"> </w:t>
      </w:r>
      <w:r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21D31A76" w14:textId="77777777" w:rsidR="00CB1483" w:rsidRPr="00581FEE" w:rsidRDefault="00CB1483" w:rsidP="00CB1483">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3AAAF1B7"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gdzie:</w:t>
      </w:r>
    </w:p>
    <w:p w14:paraId="4B07D2F2"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0634631D" w14:textId="77777777" w:rsidR="00CB1483" w:rsidRPr="00581FEE" w:rsidRDefault="00CB1483" w:rsidP="00CB1483">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22CAF0CE"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E84DB30" w14:textId="77777777" w:rsidR="00CB1483" w:rsidRDefault="00CB1483" w:rsidP="00CB1483">
      <w:pPr>
        <w:spacing w:before="120"/>
        <w:ind w:left="1418" w:hanging="709"/>
        <w:jc w:val="both"/>
        <w:rPr>
          <w:rFonts w:ascii="Cambria" w:hAnsi="Cambria" w:cs="Arial"/>
          <w:bCs/>
          <w:sz w:val="22"/>
          <w:szCs w:val="22"/>
        </w:rPr>
      </w:pPr>
      <w:r>
        <w:rPr>
          <w:rFonts w:ascii="Cambria" w:hAnsi="Cambria" w:cs="Arial"/>
          <w:bCs/>
          <w:sz w:val="22"/>
          <w:szCs w:val="22"/>
        </w:rPr>
        <w:tab/>
      </w:r>
    </w:p>
    <w:p w14:paraId="1C878164" w14:textId="77777777" w:rsidR="00CB1483" w:rsidRPr="00581FEE" w:rsidRDefault="00CB1483" w:rsidP="00983BBA">
      <w:pPr>
        <w:pStyle w:val="Tekstpodstawowy2"/>
        <w:spacing w:before="120"/>
        <w:ind w:left="708"/>
        <w:rPr>
          <w:rFonts w:ascii="Cambria" w:hAnsi="Cambria"/>
          <w:bCs/>
          <w:sz w:val="22"/>
          <w:szCs w:val="22"/>
        </w:rPr>
      </w:pPr>
      <w:r w:rsidRPr="00581FEE">
        <w:rPr>
          <w:rFonts w:ascii="Cambria" w:hAnsi="Cambria"/>
          <w:bCs/>
          <w:sz w:val="22"/>
          <w:szCs w:val="22"/>
        </w:rPr>
        <w:t>Ocenie w ramach kryterium „Cena” podlegać będzie cena łączna brutto podana w Formularzu Oferty dla danego Pakietu (Załącznik nr 1 do SWZ).</w:t>
      </w:r>
    </w:p>
    <w:p w14:paraId="47A53246" w14:textId="6269EC0F" w:rsidR="00CB1483" w:rsidRPr="00983BBA" w:rsidRDefault="00CB1483" w:rsidP="00983BBA">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C22FC5E" w14:textId="77777777" w:rsidR="00CB1483" w:rsidRDefault="00CB1483" w:rsidP="00763EDD">
      <w:pPr>
        <w:spacing w:before="120"/>
        <w:ind w:left="709" w:hanging="709"/>
        <w:jc w:val="both"/>
        <w:rPr>
          <w:rFonts w:ascii="Cambria" w:hAnsi="Cambria" w:cs="Arial"/>
          <w:b/>
          <w:bCs/>
          <w:sz w:val="22"/>
          <w:szCs w:val="22"/>
        </w:rPr>
      </w:pPr>
    </w:p>
    <w:p w14:paraId="1DBF4284" w14:textId="1883DC95" w:rsidR="00463BD1" w:rsidRPr="00C86DC3" w:rsidRDefault="008A64B1" w:rsidP="00C86DC3">
      <w:pPr>
        <w:spacing w:before="120"/>
        <w:ind w:left="709" w:hanging="709"/>
        <w:jc w:val="both"/>
        <w:rPr>
          <w:rFonts w:ascii="Cambria" w:hAnsi="Cambria" w:cs="Arial"/>
          <w:sz w:val="22"/>
          <w:szCs w:val="22"/>
        </w:rPr>
      </w:pPr>
      <w:r>
        <w:rPr>
          <w:rFonts w:ascii="Cambria" w:hAnsi="Cambria" w:cs="Arial"/>
          <w:b/>
          <w:sz w:val="22"/>
          <w:szCs w:val="22"/>
        </w:rPr>
        <w:t>16.3</w:t>
      </w:r>
      <w:r w:rsidR="00B657E0" w:rsidRPr="00581FEE">
        <w:rPr>
          <w:rFonts w:ascii="Cambria" w:hAnsi="Cambria" w:cs="Arial"/>
          <w:b/>
          <w:sz w:val="22"/>
          <w:szCs w:val="22"/>
        </w:rPr>
        <w:t>.</w:t>
      </w:r>
      <w:r w:rsidR="00463BD1" w:rsidRPr="00463BD1">
        <w:rPr>
          <w:rFonts w:ascii="Cambria" w:hAnsi="Cambria" w:cs="Arial"/>
          <w:bCs/>
          <w:sz w:val="22"/>
          <w:szCs w:val="22"/>
        </w:rPr>
        <w:t xml:space="preserve"> </w:t>
      </w:r>
      <w:r w:rsidR="00463BD1">
        <w:rPr>
          <w:rFonts w:ascii="Cambria" w:hAnsi="Cambria" w:cs="Arial"/>
          <w:bCs/>
          <w:sz w:val="22"/>
          <w:szCs w:val="22"/>
        </w:rPr>
        <w:t xml:space="preserve"> </w:t>
      </w:r>
      <w:r w:rsidR="00463BD1" w:rsidRPr="00581FEE">
        <w:rPr>
          <w:rFonts w:ascii="Cambria" w:hAnsi="Cambria" w:cs="Arial"/>
          <w:bCs/>
          <w:sz w:val="22"/>
          <w:szCs w:val="22"/>
        </w:rPr>
        <w:t xml:space="preserve">Za najkorzystniejszą ofertę w danym Pakiecie uznana zostanie Oferta Wykonawcy, która </w:t>
      </w:r>
      <w:r w:rsidR="00463BD1">
        <w:rPr>
          <w:rFonts w:ascii="Cambria" w:hAnsi="Cambria" w:cs="Arial"/>
          <w:bCs/>
          <w:sz w:val="22"/>
          <w:szCs w:val="22"/>
        </w:rPr>
        <w:t>będzie miała najniższą cenę</w:t>
      </w:r>
      <w:r w:rsidR="00463BD1" w:rsidRPr="00581FEE">
        <w:rPr>
          <w:rFonts w:ascii="Cambria" w:hAnsi="Cambria" w:cs="Arial"/>
          <w:bCs/>
          <w:sz w:val="22"/>
          <w:szCs w:val="22"/>
        </w:rPr>
        <w:t>.</w:t>
      </w:r>
    </w:p>
    <w:p w14:paraId="0DD54278" w14:textId="69C6B15A" w:rsidR="00B657E0" w:rsidRPr="00926923" w:rsidRDefault="00926923" w:rsidP="00926923">
      <w:pPr>
        <w:spacing w:before="120"/>
        <w:ind w:left="709" w:hanging="709"/>
        <w:jc w:val="both"/>
        <w:rPr>
          <w:rFonts w:ascii="Cambria" w:hAnsi="Cambria" w:cs="Arial"/>
          <w:b/>
          <w:sz w:val="22"/>
          <w:szCs w:val="22"/>
        </w:rPr>
      </w:pPr>
      <w:r>
        <w:rPr>
          <w:rFonts w:ascii="Cambria" w:hAnsi="Cambria" w:cs="Arial"/>
          <w:b/>
          <w:sz w:val="22"/>
          <w:szCs w:val="22"/>
        </w:rPr>
        <w:t xml:space="preserve"> 16.4.</w:t>
      </w:r>
      <w:r w:rsidR="00983BBA">
        <w:rPr>
          <w:rFonts w:ascii="Cambria" w:hAnsi="Cambria" w:cs="Arial"/>
          <w:b/>
          <w:sz w:val="22"/>
          <w:szCs w:val="22"/>
        </w:rPr>
        <w:t xml:space="preserve">  </w:t>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w:t>
      </w:r>
      <w:r w:rsidR="00B657E0" w:rsidRPr="00581FEE">
        <w:rPr>
          <w:rFonts w:ascii="Cambria" w:hAnsi="Cambria" w:cs="Arial"/>
          <w:sz w:val="22"/>
          <w:szCs w:val="22"/>
        </w:rPr>
        <w:lastRenderedPageBreak/>
        <w:t xml:space="preserve">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072DDE13" w:rsidR="00B657E0" w:rsidRPr="00581FEE" w:rsidRDefault="008A64B1" w:rsidP="00570631">
      <w:pPr>
        <w:spacing w:before="120"/>
        <w:ind w:left="709" w:hanging="709"/>
        <w:jc w:val="both"/>
        <w:rPr>
          <w:rFonts w:ascii="Cambria" w:hAnsi="Cambria" w:cs="Arial"/>
          <w:sz w:val="22"/>
          <w:szCs w:val="22"/>
        </w:rPr>
      </w:pPr>
      <w:r>
        <w:rPr>
          <w:rFonts w:ascii="Cambria" w:hAnsi="Cambria" w:cs="Arial"/>
          <w:b/>
          <w:sz w:val="22"/>
          <w:szCs w:val="22"/>
        </w:rPr>
        <w:t>16.</w:t>
      </w:r>
      <w:r w:rsidR="00983BBA">
        <w:rPr>
          <w:rFonts w:ascii="Cambria" w:hAnsi="Cambria" w:cs="Arial"/>
          <w:b/>
          <w:sz w:val="22"/>
          <w:szCs w:val="22"/>
        </w:rPr>
        <w:t>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2F500D" w:rsidRDefault="00B657E0" w:rsidP="00B82DE7">
      <w:pPr>
        <w:spacing w:before="120"/>
        <w:jc w:val="both"/>
        <w:rPr>
          <w:rFonts w:ascii="Cambria" w:hAnsi="Cambria" w:cs="Arial"/>
          <w:b/>
          <w:bCs/>
          <w:sz w:val="22"/>
          <w:szCs w:val="22"/>
        </w:rPr>
      </w:pPr>
    </w:p>
    <w:p w14:paraId="75BADB80" w14:textId="77777777" w:rsidR="00B657E0" w:rsidRPr="002F500D" w:rsidRDefault="00B657E0" w:rsidP="00013464">
      <w:pPr>
        <w:spacing w:before="120"/>
        <w:ind w:left="709" w:hanging="709"/>
        <w:jc w:val="both"/>
        <w:rPr>
          <w:rFonts w:ascii="Cambria" w:hAnsi="Cambria" w:cs="Arial"/>
          <w:sz w:val="22"/>
          <w:szCs w:val="22"/>
        </w:rPr>
      </w:pPr>
      <w:r w:rsidRPr="002F500D">
        <w:rPr>
          <w:rFonts w:ascii="Cambria" w:hAnsi="Cambria" w:cs="Arial"/>
          <w:b/>
          <w:sz w:val="22"/>
          <w:szCs w:val="22"/>
        </w:rPr>
        <w:t xml:space="preserve">17.1. </w:t>
      </w:r>
      <w:r w:rsidRPr="002F500D">
        <w:rPr>
          <w:rFonts w:ascii="Cambria" w:hAnsi="Cambria" w:cs="Arial"/>
          <w:b/>
          <w:sz w:val="22"/>
          <w:szCs w:val="22"/>
        </w:rPr>
        <w:tab/>
      </w:r>
      <w:r w:rsidRPr="002F500D">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2F500D" w:rsidRDefault="00B657E0" w:rsidP="000A366F">
      <w:pPr>
        <w:spacing w:before="120"/>
        <w:ind w:left="1418" w:hanging="709"/>
        <w:jc w:val="both"/>
        <w:rPr>
          <w:rFonts w:ascii="Cambria" w:hAnsi="Cambria" w:cs="Arial"/>
          <w:sz w:val="22"/>
          <w:szCs w:val="22"/>
        </w:rPr>
      </w:pPr>
      <w:r w:rsidRPr="002F500D">
        <w:rPr>
          <w:rFonts w:ascii="Cambria" w:hAnsi="Cambria" w:cs="Arial"/>
          <w:sz w:val="22"/>
          <w:szCs w:val="22"/>
        </w:rPr>
        <w:t>1)</w:t>
      </w:r>
      <w:r w:rsidRPr="002F500D">
        <w:rPr>
          <w:rFonts w:ascii="Cambria" w:hAnsi="Cambria" w:cs="Arial"/>
          <w:sz w:val="22"/>
          <w:szCs w:val="22"/>
        </w:rPr>
        <w:tab/>
        <w:t xml:space="preserve">wnieść wymagane zabezpieczanie należytego wykonania umowy; </w:t>
      </w:r>
    </w:p>
    <w:p w14:paraId="0393256B" w14:textId="77777777" w:rsidR="00B657E0" w:rsidRPr="002F500D" w:rsidRDefault="00B657E0" w:rsidP="00FD307C">
      <w:pPr>
        <w:spacing w:before="120"/>
        <w:ind w:left="1418" w:hanging="709"/>
        <w:jc w:val="both"/>
        <w:rPr>
          <w:rFonts w:ascii="Cambria" w:hAnsi="Cambria" w:cs="Arial"/>
          <w:sz w:val="22"/>
          <w:szCs w:val="22"/>
        </w:rPr>
      </w:pPr>
      <w:r w:rsidRPr="002F500D">
        <w:rPr>
          <w:rFonts w:ascii="Cambria" w:hAnsi="Cambria" w:cs="Arial"/>
          <w:sz w:val="22"/>
          <w:szCs w:val="22"/>
        </w:rPr>
        <w:t>2)</w:t>
      </w:r>
      <w:r w:rsidRPr="002F500D">
        <w:rPr>
          <w:rFonts w:ascii="Cambria" w:hAnsi="Cambria" w:cs="Arial"/>
          <w:sz w:val="22"/>
          <w:szCs w:val="22"/>
        </w:rPr>
        <w:tab/>
        <w:t xml:space="preserve">przedłożyć Zamawiającemu: </w:t>
      </w:r>
    </w:p>
    <w:p w14:paraId="3F0F1F7C" w14:textId="1985AC55" w:rsidR="00B657E0" w:rsidRPr="002F500D" w:rsidRDefault="00B657E0" w:rsidP="007847DE">
      <w:pPr>
        <w:spacing w:before="120"/>
        <w:ind w:left="2127" w:hanging="711"/>
        <w:jc w:val="both"/>
        <w:rPr>
          <w:rFonts w:ascii="Cambria" w:hAnsi="Cambria" w:cs="Arial"/>
          <w:sz w:val="22"/>
          <w:szCs w:val="22"/>
        </w:rPr>
      </w:pPr>
      <w:r w:rsidRPr="002F500D">
        <w:rPr>
          <w:rFonts w:ascii="Cambria" w:hAnsi="Cambria" w:cs="Arial"/>
          <w:sz w:val="22"/>
          <w:szCs w:val="22"/>
        </w:rPr>
        <w:t>a)</w:t>
      </w:r>
      <w:r w:rsidRPr="002F500D">
        <w:rPr>
          <w:rFonts w:ascii="Cambria" w:hAnsi="Cambria" w:cs="Arial"/>
          <w:sz w:val="22"/>
          <w:szCs w:val="22"/>
        </w:rPr>
        <w:tab/>
        <w:t xml:space="preserve">kopię umowy regulującej współpracę </w:t>
      </w:r>
      <w:r w:rsidR="00F957FD" w:rsidRPr="002F500D">
        <w:rPr>
          <w:rFonts w:ascii="Cambria" w:hAnsi="Cambria" w:cs="Arial"/>
          <w:sz w:val="22"/>
          <w:szCs w:val="22"/>
        </w:rPr>
        <w:t>W</w:t>
      </w:r>
      <w:r w:rsidRPr="002F500D">
        <w:rPr>
          <w:rFonts w:ascii="Cambria" w:hAnsi="Cambria" w:cs="Arial"/>
          <w:sz w:val="22"/>
          <w:szCs w:val="22"/>
        </w:rPr>
        <w:t xml:space="preserve">ykonawców wspólnie ubiegających się o udzielenie zamówienia (np. umowę konsorcjum), jeżeli zamówienie będzie realizowane przez </w:t>
      </w:r>
      <w:r w:rsidR="00F957FD" w:rsidRPr="002F500D">
        <w:rPr>
          <w:rFonts w:ascii="Cambria" w:hAnsi="Cambria" w:cs="Arial"/>
          <w:sz w:val="22"/>
          <w:szCs w:val="22"/>
        </w:rPr>
        <w:t>W</w:t>
      </w:r>
      <w:r w:rsidRPr="002F500D">
        <w:rPr>
          <w:rFonts w:ascii="Cambria" w:hAnsi="Cambria" w:cs="Arial"/>
          <w:sz w:val="22"/>
          <w:szCs w:val="22"/>
        </w:rPr>
        <w:t>ykonawców wspólnie ubiegających się o udzielenie zamówienia</w:t>
      </w:r>
      <w:r w:rsidR="00B23B4A" w:rsidRPr="002F500D">
        <w:rPr>
          <w:rFonts w:ascii="Cambria" w:hAnsi="Cambria" w:cs="Arial"/>
          <w:sz w:val="22"/>
          <w:szCs w:val="22"/>
        </w:rPr>
        <w:t>,</w:t>
      </w:r>
    </w:p>
    <w:p w14:paraId="4237B8EE" w14:textId="77777777" w:rsidR="00B657E0" w:rsidRPr="002F500D" w:rsidRDefault="00B657E0" w:rsidP="00330497">
      <w:pPr>
        <w:spacing w:before="120"/>
        <w:ind w:left="2127" w:hanging="711"/>
        <w:jc w:val="both"/>
        <w:rPr>
          <w:rFonts w:ascii="Cambria" w:hAnsi="Cambria" w:cs="Arial"/>
          <w:sz w:val="22"/>
          <w:szCs w:val="22"/>
        </w:rPr>
      </w:pPr>
      <w:r w:rsidRPr="002F500D">
        <w:rPr>
          <w:rFonts w:ascii="Cambria" w:hAnsi="Cambria" w:cs="Arial"/>
          <w:sz w:val="22"/>
          <w:szCs w:val="22"/>
        </w:rPr>
        <w:t>b)</w:t>
      </w:r>
      <w:r w:rsidRPr="002F500D">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2F500D" w:rsidRDefault="00B657E0" w:rsidP="000577B1">
      <w:pPr>
        <w:spacing w:before="120"/>
        <w:ind w:left="2127" w:hanging="711"/>
        <w:jc w:val="both"/>
        <w:rPr>
          <w:rFonts w:ascii="Cambria" w:hAnsi="Cambria" w:cs="Arial"/>
          <w:sz w:val="22"/>
          <w:szCs w:val="22"/>
        </w:rPr>
      </w:pPr>
      <w:r w:rsidRPr="002F500D">
        <w:rPr>
          <w:rFonts w:ascii="Cambria" w:hAnsi="Cambria" w:cs="Arial"/>
          <w:sz w:val="22"/>
          <w:szCs w:val="22"/>
        </w:rPr>
        <w:t>c)</w:t>
      </w:r>
      <w:r w:rsidRPr="002F500D">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2F500D" w:rsidRDefault="00B657E0" w:rsidP="0054736D">
      <w:pPr>
        <w:spacing w:before="120"/>
        <w:ind w:left="2127" w:hanging="711"/>
        <w:jc w:val="both"/>
        <w:rPr>
          <w:rFonts w:ascii="Cambria" w:hAnsi="Cambria" w:cs="Arial"/>
          <w:sz w:val="22"/>
          <w:szCs w:val="22"/>
        </w:rPr>
      </w:pPr>
      <w:r w:rsidRPr="002F500D">
        <w:rPr>
          <w:rFonts w:ascii="Cambria" w:hAnsi="Cambria" w:cs="Arial"/>
          <w:sz w:val="22"/>
          <w:szCs w:val="22"/>
        </w:rPr>
        <w:t>d)</w:t>
      </w:r>
      <w:r w:rsidRPr="002F500D">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2F500D">
        <w:rPr>
          <w:rFonts w:ascii="Cambria" w:hAnsi="Cambria" w:cs="Arial"/>
          <w:sz w:val="22"/>
          <w:szCs w:val="22"/>
        </w:rPr>
        <w:t xml:space="preserve">w sprawie </w:t>
      </w:r>
      <w:r w:rsidRPr="002F500D">
        <w:rPr>
          <w:rFonts w:ascii="Cambria" w:hAnsi="Cambria" w:cs="Arial"/>
          <w:sz w:val="22"/>
          <w:szCs w:val="22"/>
        </w:rPr>
        <w:t>szkole</w:t>
      </w:r>
      <w:r w:rsidR="00450A79" w:rsidRPr="002F500D">
        <w:rPr>
          <w:rFonts w:ascii="Cambria" w:hAnsi="Cambria" w:cs="Arial"/>
          <w:sz w:val="22"/>
          <w:szCs w:val="22"/>
        </w:rPr>
        <w:t>ń</w:t>
      </w:r>
      <w:r w:rsidRPr="002F500D">
        <w:rPr>
          <w:rFonts w:ascii="Cambria" w:hAnsi="Cambria" w:cs="Arial"/>
          <w:sz w:val="22"/>
          <w:szCs w:val="22"/>
        </w:rPr>
        <w:t xml:space="preserve"> w zakresie środk</w:t>
      </w:r>
      <w:r w:rsidR="00450A79" w:rsidRPr="002F500D">
        <w:rPr>
          <w:rFonts w:ascii="Cambria" w:hAnsi="Cambria" w:cs="Arial"/>
          <w:sz w:val="22"/>
          <w:szCs w:val="22"/>
        </w:rPr>
        <w:t>ów</w:t>
      </w:r>
      <w:r w:rsidRPr="002F500D">
        <w:rPr>
          <w:rFonts w:ascii="Cambria" w:hAnsi="Cambria" w:cs="Arial"/>
          <w:sz w:val="22"/>
          <w:szCs w:val="22"/>
        </w:rPr>
        <w:t xml:space="preserve"> </w:t>
      </w:r>
      <w:r w:rsidR="00450A79" w:rsidRPr="002F500D">
        <w:rPr>
          <w:rFonts w:ascii="Cambria" w:hAnsi="Cambria" w:cs="Arial"/>
          <w:sz w:val="22"/>
          <w:szCs w:val="22"/>
        </w:rPr>
        <w:t xml:space="preserve">ochrony roślin </w:t>
      </w:r>
      <w:r w:rsidRPr="002F500D">
        <w:rPr>
          <w:rFonts w:ascii="Cambria" w:hAnsi="Cambria" w:cs="Arial"/>
          <w:sz w:val="22"/>
          <w:szCs w:val="22"/>
        </w:rPr>
        <w:t>(Dz. U. z 2013 r. poz. 554</w:t>
      </w:r>
      <w:r w:rsidR="00450A79" w:rsidRPr="002F500D">
        <w:rPr>
          <w:rFonts w:ascii="Cambria" w:hAnsi="Cambria" w:cs="Arial"/>
          <w:sz w:val="22"/>
          <w:szCs w:val="22"/>
        </w:rPr>
        <w:t xml:space="preserve"> z późn. zm.</w:t>
      </w:r>
      <w:r w:rsidRPr="002F500D">
        <w:rPr>
          <w:rFonts w:ascii="Cambria" w:hAnsi="Cambria" w:cs="Arial"/>
          <w:sz w:val="22"/>
          <w:szCs w:val="22"/>
        </w:rPr>
        <w:t>) dla osób wskazanych przez Wykonawcę w dokumentach potwierdzających spełnienie warunku udziału w postępowaniu</w:t>
      </w:r>
      <w:r w:rsidR="00B23B4A" w:rsidRPr="002F500D">
        <w:rPr>
          <w:rFonts w:ascii="Cambria" w:hAnsi="Cambria" w:cs="Arial"/>
          <w:sz w:val="22"/>
          <w:szCs w:val="22"/>
        </w:rPr>
        <w:t>,</w:t>
      </w:r>
    </w:p>
    <w:p w14:paraId="5414F046" w14:textId="77777777" w:rsidR="008A64B1" w:rsidRPr="002F500D" w:rsidRDefault="00B657E0" w:rsidP="00B23B4A">
      <w:pPr>
        <w:spacing w:before="120"/>
        <w:ind w:left="2127" w:hanging="711"/>
        <w:jc w:val="both"/>
        <w:rPr>
          <w:rFonts w:ascii="Cambria" w:hAnsi="Cambria" w:cs="Arial"/>
          <w:sz w:val="22"/>
          <w:szCs w:val="22"/>
        </w:rPr>
      </w:pPr>
      <w:r w:rsidRPr="002F500D">
        <w:rPr>
          <w:rFonts w:ascii="Cambria" w:hAnsi="Cambria" w:cs="Arial"/>
          <w:sz w:val="22"/>
          <w:szCs w:val="22"/>
        </w:rPr>
        <w:t>e)</w:t>
      </w:r>
      <w:r w:rsidRPr="002F500D">
        <w:rPr>
          <w:rFonts w:ascii="Cambria" w:hAnsi="Cambria" w:cs="Arial"/>
          <w:sz w:val="22"/>
          <w:szCs w:val="22"/>
        </w:rPr>
        <w:tab/>
      </w:r>
      <w:r w:rsidR="00284D0B" w:rsidRPr="002F500D">
        <w:rPr>
          <w:rFonts w:ascii="Cambria" w:hAnsi="Cambria" w:cs="Arial"/>
          <w:sz w:val="22"/>
          <w:szCs w:val="22"/>
        </w:rPr>
        <w:t>dokument</w:t>
      </w:r>
      <w:r w:rsidR="0054736D" w:rsidRPr="002F500D">
        <w:rPr>
          <w:rFonts w:ascii="Cambria" w:hAnsi="Cambria" w:cs="Arial"/>
          <w:sz w:val="22"/>
          <w:szCs w:val="22"/>
        </w:rPr>
        <w:t xml:space="preserve"> </w:t>
      </w:r>
      <w:r w:rsidR="00284D0B" w:rsidRPr="002F500D">
        <w:rPr>
          <w:rFonts w:ascii="Cambria" w:hAnsi="Cambria" w:cs="Arial"/>
          <w:sz w:val="22"/>
          <w:szCs w:val="22"/>
        </w:rPr>
        <w:t>potwierdzając</w:t>
      </w:r>
      <w:r w:rsidR="009539E1" w:rsidRPr="002F500D">
        <w:rPr>
          <w:rFonts w:ascii="Cambria" w:hAnsi="Cambria" w:cs="Arial"/>
          <w:sz w:val="22"/>
          <w:szCs w:val="22"/>
        </w:rPr>
        <w:t>y</w:t>
      </w:r>
      <w:r w:rsidR="00284D0B" w:rsidRPr="002F500D">
        <w:rPr>
          <w:rFonts w:ascii="Cambria" w:hAnsi="Cambria" w:cs="Arial"/>
          <w:sz w:val="22"/>
          <w:szCs w:val="22"/>
        </w:rPr>
        <w:t xml:space="preserve"> posiadanie ubezpieczenia </w:t>
      </w:r>
      <w:r w:rsidRPr="002F500D">
        <w:rPr>
          <w:rFonts w:ascii="Cambria" w:hAnsi="Cambria" w:cs="Arial"/>
          <w:sz w:val="22"/>
          <w:szCs w:val="22"/>
        </w:rPr>
        <w:t>od odpowiedzialności cywilnej</w:t>
      </w:r>
      <w:r w:rsidR="009539E1" w:rsidRPr="002F500D">
        <w:rPr>
          <w:rFonts w:ascii="Cambria" w:hAnsi="Cambria" w:cs="Arial"/>
          <w:sz w:val="22"/>
          <w:szCs w:val="22"/>
        </w:rPr>
        <w:t xml:space="preserve"> określony we </w:t>
      </w:r>
      <w:r w:rsidRPr="002F500D">
        <w:rPr>
          <w:rFonts w:ascii="Cambria" w:hAnsi="Cambria" w:cs="Arial"/>
          <w:sz w:val="22"/>
          <w:szCs w:val="22"/>
        </w:rPr>
        <w:t>wzorze</w:t>
      </w:r>
      <w:r w:rsidR="009539E1" w:rsidRPr="002F500D">
        <w:rPr>
          <w:rFonts w:ascii="Cambria" w:hAnsi="Cambria" w:cs="Arial"/>
          <w:sz w:val="22"/>
          <w:szCs w:val="22"/>
        </w:rPr>
        <w:t xml:space="preserve"> </w:t>
      </w:r>
      <w:r w:rsidRPr="002F500D">
        <w:rPr>
          <w:rFonts w:ascii="Cambria" w:hAnsi="Cambria" w:cs="Arial"/>
          <w:sz w:val="22"/>
          <w:szCs w:val="22"/>
        </w:rPr>
        <w:t>umowy w sprawie zamówienia publicznego (załącznik nr 12 do SWZ) w wysokości</w:t>
      </w:r>
    </w:p>
    <w:p w14:paraId="16B2722E" w14:textId="72477621" w:rsidR="008A64B1" w:rsidRPr="002F500D" w:rsidRDefault="008A64B1" w:rsidP="008A64B1">
      <w:pPr>
        <w:spacing w:before="120"/>
        <w:ind w:left="3261" w:hanging="1136"/>
        <w:jc w:val="both"/>
      </w:pPr>
      <w:r w:rsidRPr="002F500D">
        <w:rPr>
          <w:rFonts w:ascii="Cambria" w:hAnsi="Cambria" w:cs="Arial"/>
          <w:sz w:val="22"/>
          <w:szCs w:val="22"/>
        </w:rPr>
        <w:t>Pakiet nr I – 350 000,00 zł</w:t>
      </w:r>
    </w:p>
    <w:p w14:paraId="56D314C5" w14:textId="07B24520" w:rsidR="008A64B1" w:rsidRPr="002F500D" w:rsidRDefault="008A64B1" w:rsidP="008A64B1">
      <w:pPr>
        <w:spacing w:before="120"/>
        <w:ind w:left="3261" w:hanging="1136"/>
        <w:jc w:val="both"/>
      </w:pPr>
      <w:r w:rsidRPr="002F500D">
        <w:rPr>
          <w:rFonts w:ascii="Cambria" w:hAnsi="Cambria" w:cs="Arial"/>
          <w:sz w:val="22"/>
          <w:szCs w:val="22"/>
        </w:rPr>
        <w:t>Pakiet nr II – 400.000 zł</w:t>
      </w:r>
    </w:p>
    <w:p w14:paraId="7AD09D09" w14:textId="2C294761" w:rsidR="008A64B1" w:rsidRPr="002F500D" w:rsidRDefault="008A64B1" w:rsidP="008A64B1">
      <w:pPr>
        <w:spacing w:before="120"/>
        <w:ind w:left="3261" w:hanging="1136"/>
        <w:jc w:val="both"/>
      </w:pPr>
      <w:r w:rsidRPr="002F500D">
        <w:rPr>
          <w:rFonts w:ascii="Cambria" w:hAnsi="Cambria" w:cs="Arial"/>
          <w:sz w:val="22"/>
          <w:szCs w:val="22"/>
        </w:rPr>
        <w:t>Pakiet nr III – 500.000 zł</w:t>
      </w:r>
    </w:p>
    <w:p w14:paraId="30254972" w14:textId="77777777" w:rsidR="008A64B1" w:rsidRPr="002F500D" w:rsidRDefault="008A64B1" w:rsidP="008A64B1">
      <w:pPr>
        <w:spacing w:before="120"/>
        <w:ind w:left="3261" w:hanging="1136"/>
        <w:jc w:val="both"/>
      </w:pPr>
      <w:r w:rsidRPr="002F500D">
        <w:rPr>
          <w:rFonts w:ascii="Cambria" w:hAnsi="Cambria" w:cs="Arial"/>
          <w:sz w:val="22"/>
          <w:szCs w:val="22"/>
        </w:rPr>
        <w:t>Pakiet nr IV – 100 000 zł</w:t>
      </w:r>
    </w:p>
    <w:p w14:paraId="1C5B802C" w14:textId="4A5488CC" w:rsidR="00B23B4A" w:rsidRPr="002F500D" w:rsidRDefault="008A64B1" w:rsidP="008A64B1">
      <w:pPr>
        <w:spacing w:before="120"/>
        <w:ind w:left="2127"/>
        <w:jc w:val="both"/>
        <w:rPr>
          <w:rFonts w:ascii="Cambria" w:hAnsi="Cambria" w:cs="Arial"/>
          <w:sz w:val="22"/>
          <w:szCs w:val="22"/>
        </w:rPr>
      </w:pPr>
      <w:r w:rsidRPr="002F500D">
        <w:rPr>
          <w:rFonts w:ascii="Cambria" w:hAnsi="Cambria" w:cs="Arial"/>
          <w:sz w:val="22"/>
          <w:szCs w:val="22"/>
        </w:rPr>
        <w:t>Pakiet nr V – 20 000,00</w:t>
      </w:r>
      <w:r w:rsidR="006F5AB9">
        <w:rPr>
          <w:rFonts w:ascii="Cambria" w:hAnsi="Cambria" w:cs="Arial"/>
          <w:sz w:val="22"/>
          <w:szCs w:val="22"/>
        </w:rPr>
        <w:t xml:space="preserve"> zł</w:t>
      </w:r>
    </w:p>
    <w:p w14:paraId="7D50D293" w14:textId="60196583" w:rsidR="00B657E0" w:rsidRPr="002F500D" w:rsidRDefault="00B657E0" w:rsidP="005B71C8">
      <w:pPr>
        <w:spacing w:before="120"/>
        <w:ind w:left="2127" w:hanging="711"/>
        <w:jc w:val="both"/>
        <w:rPr>
          <w:rFonts w:ascii="Cambria" w:hAnsi="Cambria" w:cs="Arial"/>
          <w:sz w:val="22"/>
          <w:szCs w:val="22"/>
        </w:rPr>
      </w:pPr>
      <w:r w:rsidRPr="002F500D">
        <w:rPr>
          <w:rFonts w:ascii="Cambria" w:hAnsi="Cambria" w:cs="Arial"/>
          <w:sz w:val="22"/>
          <w:szCs w:val="22"/>
        </w:rPr>
        <w:t>f)</w:t>
      </w:r>
      <w:r w:rsidRPr="002F500D">
        <w:rPr>
          <w:rFonts w:ascii="Cambria" w:hAnsi="Cambria" w:cs="Arial"/>
          <w:sz w:val="22"/>
          <w:szCs w:val="22"/>
        </w:rPr>
        <w:tab/>
        <w:t xml:space="preserve">umowę zawartą z firmą posiadającą uprawnienia do odbioru i utylizacji absorbentów skażonych olejami (w przypadku </w:t>
      </w:r>
      <w:r w:rsidR="002F2A6C" w:rsidRPr="002F500D">
        <w:rPr>
          <w:rFonts w:ascii="Cambria" w:hAnsi="Cambria" w:cs="Arial"/>
          <w:sz w:val="22"/>
          <w:szCs w:val="22"/>
        </w:rPr>
        <w:t>W</w:t>
      </w:r>
      <w:r w:rsidRPr="002F500D">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03757F31" w14:textId="23F39539" w:rsidR="00F2225D" w:rsidRPr="002F500D" w:rsidRDefault="00B657E0" w:rsidP="00F2225D">
      <w:pPr>
        <w:spacing w:before="120"/>
        <w:ind w:left="2116" w:hanging="700"/>
        <w:jc w:val="both"/>
        <w:rPr>
          <w:rFonts w:ascii="Cambria" w:hAnsi="Cambria" w:cs="Arial"/>
          <w:sz w:val="22"/>
          <w:szCs w:val="22"/>
        </w:rPr>
      </w:pPr>
      <w:r w:rsidRPr="002F500D">
        <w:rPr>
          <w:rFonts w:ascii="Cambria" w:hAnsi="Cambria" w:cs="Arial"/>
          <w:sz w:val="22"/>
          <w:szCs w:val="22"/>
        </w:rPr>
        <w:lastRenderedPageBreak/>
        <w:t>g)</w:t>
      </w:r>
      <w:r w:rsidRPr="002F500D">
        <w:rPr>
          <w:rFonts w:ascii="Cambria" w:hAnsi="Cambria" w:cs="Arial"/>
          <w:sz w:val="22"/>
          <w:szCs w:val="22"/>
        </w:rPr>
        <w:tab/>
      </w:r>
      <w:r w:rsidR="00800C34" w:rsidRPr="002F500D">
        <w:rPr>
          <w:rFonts w:ascii="Cambria" w:hAnsi="Cambria" w:cs="Arial"/>
          <w:sz w:val="22"/>
          <w:szCs w:val="22"/>
        </w:rPr>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0A4FED" w:rsidRPr="002F500D">
        <w:rPr>
          <w:rFonts w:ascii="Cambria" w:hAnsi="Cambria" w:cs="Arial"/>
          <w:sz w:val="22"/>
          <w:szCs w:val="22"/>
        </w:rPr>
        <w:t xml:space="preserve">, stanowiące jeden z </w:t>
      </w:r>
      <w:r w:rsidRPr="002F500D">
        <w:rPr>
          <w:rFonts w:ascii="Cambria" w:hAnsi="Cambria" w:cs="Arial"/>
          <w:sz w:val="22"/>
          <w:szCs w:val="22"/>
        </w:rPr>
        <w:t>dokument</w:t>
      </w:r>
      <w:r w:rsidR="000A4FED" w:rsidRPr="002F500D">
        <w:rPr>
          <w:rFonts w:ascii="Cambria" w:hAnsi="Cambria" w:cs="Arial"/>
          <w:sz w:val="22"/>
          <w:szCs w:val="22"/>
        </w:rPr>
        <w:t>ów</w:t>
      </w:r>
      <w:r w:rsidRPr="002F500D">
        <w:rPr>
          <w:rFonts w:ascii="Cambria" w:hAnsi="Cambria" w:cs="Arial"/>
          <w:sz w:val="22"/>
          <w:szCs w:val="22"/>
        </w:rPr>
        <w:t xml:space="preserve"> wskazan</w:t>
      </w:r>
      <w:r w:rsidR="000A4FED" w:rsidRPr="002F500D">
        <w:rPr>
          <w:rFonts w:ascii="Cambria" w:hAnsi="Cambria" w:cs="Arial"/>
          <w:sz w:val="22"/>
          <w:szCs w:val="22"/>
        </w:rPr>
        <w:t>ych</w:t>
      </w:r>
      <w:r w:rsidRPr="002F500D">
        <w:rPr>
          <w:rFonts w:ascii="Cambria" w:hAnsi="Cambria" w:cs="Arial"/>
          <w:sz w:val="22"/>
          <w:szCs w:val="22"/>
        </w:rPr>
        <w:t xml:space="preserve"> w § 7 ust. 4 wzoru umowy (stanowiącego </w:t>
      </w:r>
      <w:r w:rsidR="006169F9" w:rsidRPr="002F500D">
        <w:rPr>
          <w:rFonts w:ascii="Cambria" w:hAnsi="Cambria" w:cs="Arial"/>
          <w:sz w:val="22"/>
          <w:szCs w:val="22"/>
        </w:rPr>
        <w:t>Z</w:t>
      </w:r>
      <w:r w:rsidRPr="002F500D">
        <w:rPr>
          <w:rFonts w:ascii="Cambria" w:hAnsi="Cambria" w:cs="Arial"/>
          <w:sz w:val="22"/>
          <w:szCs w:val="22"/>
        </w:rPr>
        <w:t xml:space="preserve">ałącznik nr 12 do SWZ) </w:t>
      </w:r>
      <w:bookmarkStart w:id="31" w:name="_Hlk84586319"/>
      <w:r w:rsidRPr="002F500D">
        <w:rPr>
          <w:rFonts w:ascii="Cambria" w:hAnsi="Cambria" w:cs="Arial"/>
          <w:sz w:val="22"/>
          <w:szCs w:val="22"/>
        </w:rPr>
        <w:t xml:space="preserve">dot. osób wykonujących </w:t>
      </w:r>
      <w:r w:rsidR="009E3C2D" w:rsidRPr="002F500D">
        <w:rPr>
          <w:rFonts w:ascii="Cambria" w:hAnsi="Cambria" w:cs="Arial"/>
          <w:sz w:val="22"/>
          <w:szCs w:val="22"/>
        </w:rPr>
        <w:t>w realizacji Przedmiotu Umowy</w:t>
      </w:r>
      <w:r w:rsidRPr="002F500D">
        <w:rPr>
          <w:rFonts w:ascii="Cambria" w:hAnsi="Cambria" w:cs="Arial"/>
          <w:sz w:val="22"/>
          <w:szCs w:val="22"/>
        </w:rPr>
        <w:t xml:space="preserve"> </w:t>
      </w:r>
      <w:r w:rsidR="005170BC" w:rsidRPr="002F500D">
        <w:rPr>
          <w:rFonts w:ascii="Cambria" w:hAnsi="Cambria" w:cs="Arial"/>
          <w:sz w:val="22"/>
          <w:szCs w:val="22"/>
        </w:rPr>
        <w:t xml:space="preserve">czynności </w:t>
      </w:r>
      <w:r w:rsidRPr="002F500D">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r w:rsidR="008D0B9F" w:rsidRPr="002F500D">
        <w:rPr>
          <w:rFonts w:ascii="Cambria" w:hAnsi="Cambria" w:cs="Arial"/>
          <w:sz w:val="22"/>
          <w:szCs w:val="22"/>
        </w:rPr>
        <w:t xml:space="preserve">. </w:t>
      </w:r>
    </w:p>
    <w:bookmarkEnd w:id="31"/>
    <w:p w14:paraId="0DFEC22E" w14:textId="78919106" w:rsidR="00F2225D" w:rsidRPr="002F500D" w:rsidRDefault="00F2225D" w:rsidP="00652675">
      <w:pPr>
        <w:spacing w:before="120"/>
        <w:ind w:left="2116" w:firstLine="8"/>
        <w:jc w:val="both"/>
        <w:rPr>
          <w:rFonts w:ascii="Cambria" w:hAnsi="Cambria" w:cs="Arial"/>
          <w:sz w:val="22"/>
          <w:szCs w:val="22"/>
        </w:rPr>
      </w:pPr>
      <w:r w:rsidRPr="002F500D">
        <w:rPr>
          <w:rFonts w:ascii="Cambria" w:hAnsi="Cambria" w:cs="Arial"/>
          <w:sz w:val="22"/>
          <w:szCs w:val="22"/>
        </w:rPr>
        <w:t xml:space="preserve">Niedopełnienie wskazanych formalności będzie traktowane jako uchylanie się przez Wykonawcę od zawarcia umowy w sprawie zamówienia publicznego. </w:t>
      </w:r>
    </w:p>
    <w:p w14:paraId="52200932" w14:textId="3F77FB20" w:rsidR="001D64C3" w:rsidRPr="002F500D" w:rsidRDefault="008D0B9F" w:rsidP="00003CFB">
      <w:pPr>
        <w:spacing w:before="120"/>
        <w:ind w:left="2116" w:firstLine="8"/>
        <w:jc w:val="both"/>
        <w:rPr>
          <w:rFonts w:ascii="Cambria" w:hAnsi="Cambria" w:cs="Arial"/>
          <w:sz w:val="22"/>
          <w:szCs w:val="22"/>
        </w:rPr>
      </w:pPr>
      <w:r w:rsidRPr="002F500D">
        <w:rPr>
          <w:rFonts w:ascii="Cambria" w:hAnsi="Cambria" w:cs="Arial"/>
          <w:sz w:val="22"/>
          <w:szCs w:val="22"/>
        </w:rPr>
        <w:t xml:space="preserve">W toku realizacji </w:t>
      </w:r>
      <w:r w:rsidR="008E2684" w:rsidRPr="002F500D">
        <w:rPr>
          <w:rFonts w:ascii="Cambria" w:hAnsi="Cambria" w:cs="Arial"/>
          <w:sz w:val="22"/>
          <w:szCs w:val="22"/>
        </w:rPr>
        <w:t xml:space="preserve">Umowy </w:t>
      </w:r>
      <w:r w:rsidR="004348F8" w:rsidRPr="002F500D">
        <w:rPr>
          <w:rFonts w:ascii="Cambria" w:hAnsi="Cambria" w:cs="Arial"/>
          <w:sz w:val="22"/>
          <w:szCs w:val="22"/>
        </w:rPr>
        <w:t>Zamawiający będzie uprawniony do</w:t>
      </w:r>
      <w:r w:rsidR="00BA117F" w:rsidRPr="002F500D">
        <w:rPr>
          <w:rFonts w:ascii="Cambria" w:hAnsi="Cambria" w:cs="Arial"/>
          <w:sz w:val="22"/>
          <w:szCs w:val="22"/>
        </w:rPr>
        <w:t xml:space="preserve">  </w:t>
      </w:r>
      <w:r w:rsidR="004348F8" w:rsidRPr="002F500D">
        <w:rPr>
          <w:rFonts w:ascii="Cambria" w:hAnsi="Cambria" w:cs="Arial"/>
          <w:sz w:val="22"/>
          <w:szCs w:val="22"/>
        </w:rPr>
        <w:t xml:space="preserve">weryfikacji </w:t>
      </w:r>
      <w:r w:rsidR="0017464C" w:rsidRPr="002F500D">
        <w:rPr>
          <w:rFonts w:ascii="Cambria" w:hAnsi="Cambria" w:cs="Arial"/>
          <w:sz w:val="22"/>
          <w:szCs w:val="22"/>
        </w:rPr>
        <w:t xml:space="preserve">przestrzegania przez Wykonawcę </w:t>
      </w:r>
      <w:r w:rsidR="0040307B" w:rsidRPr="002F500D">
        <w:rPr>
          <w:rFonts w:ascii="Cambria" w:hAnsi="Cambria" w:cs="Arial"/>
          <w:sz w:val="22"/>
          <w:szCs w:val="22"/>
        </w:rPr>
        <w:t xml:space="preserve">obowiązku </w:t>
      </w:r>
      <w:r w:rsidR="0017464C" w:rsidRPr="002F500D">
        <w:rPr>
          <w:rFonts w:ascii="Cambria" w:hAnsi="Cambria" w:cs="Arial"/>
          <w:sz w:val="22"/>
          <w:szCs w:val="22"/>
        </w:rPr>
        <w:t>realizacji umowy przy pomocy osób</w:t>
      </w:r>
      <w:r w:rsidR="001D64C3" w:rsidRPr="002F500D">
        <w:rPr>
          <w:rFonts w:ascii="Cambria" w:hAnsi="Cambria" w:cs="Arial"/>
          <w:sz w:val="22"/>
          <w:szCs w:val="22"/>
        </w:rPr>
        <w:t xml:space="preserve">  </w:t>
      </w:r>
      <w:r w:rsidR="00154C32" w:rsidRPr="002F500D">
        <w:rPr>
          <w:rFonts w:ascii="Cambria" w:hAnsi="Cambria" w:cs="Arial"/>
          <w:sz w:val="22"/>
          <w:szCs w:val="22"/>
        </w:rPr>
        <w:t xml:space="preserve">zatrudnionych na podstawie stosunku pracy a </w:t>
      </w:r>
      <w:r w:rsidR="001D64C3" w:rsidRPr="002F500D">
        <w:rPr>
          <w:rFonts w:ascii="Cambria" w:hAnsi="Cambria" w:cs="Arial"/>
          <w:sz w:val="22"/>
          <w:szCs w:val="22"/>
        </w:rPr>
        <w:t>wykonujących  czynności polegające na pozyskaniu i zrywce surowca drzewnego, jeżeli wykonanie tych czynności polega na wykonywaniu pracy w sposób określony w art. 22 § 1 ustawy z dnia 26 czerwca 1974 r. - Kodeks pracy (tekst jedn.: Dz. U. z 2020 r. poz. 1320 z późn. zm.)</w:t>
      </w:r>
      <w:r w:rsidR="00405419" w:rsidRPr="002F500D">
        <w:rPr>
          <w:rFonts w:ascii="Cambria" w:hAnsi="Cambria" w:cs="Arial"/>
          <w:sz w:val="22"/>
          <w:szCs w:val="22"/>
        </w:rPr>
        <w:t xml:space="preserve"> poprzez żądanie dokumentów wskazanych w § 7 ust. 4 wzoru umowy (stanowiącego Załącznik nr 12 do SWZ)</w:t>
      </w:r>
      <w:r w:rsidR="00F71270" w:rsidRPr="002F500D">
        <w:rPr>
          <w:rFonts w:ascii="Cambria" w:hAnsi="Cambria" w:cs="Arial"/>
          <w:sz w:val="22"/>
          <w:szCs w:val="22"/>
        </w:rPr>
        <w:t xml:space="preserve">, tj. </w:t>
      </w:r>
    </w:p>
    <w:p w14:paraId="20AB5341" w14:textId="320DAC71" w:rsidR="00B657E0" w:rsidRPr="002F500D" w:rsidRDefault="00B657E0" w:rsidP="00BA117F">
      <w:pPr>
        <w:spacing w:before="120"/>
        <w:ind w:left="2977" w:hanging="850"/>
        <w:jc w:val="both"/>
        <w:rPr>
          <w:rFonts w:ascii="Cambria" w:hAnsi="Cambria" w:cs="Arial"/>
          <w:sz w:val="22"/>
          <w:szCs w:val="22"/>
        </w:rPr>
      </w:pPr>
    </w:p>
    <w:p w14:paraId="5F4F15F3" w14:textId="1BE0E289" w:rsidR="005E2236" w:rsidRPr="002F500D" w:rsidRDefault="005E2236" w:rsidP="005E2236">
      <w:pPr>
        <w:pStyle w:val="Akapitzlist"/>
        <w:numPr>
          <w:ilvl w:val="0"/>
          <w:numId w:val="27"/>
        </w:numPr>
        <w:spacing w:before="120"/>
        <w:jc w:val="both"/>
        <w:rPr>
          <w:rFonts w:ascii="Cambria" w:hAnsi="Cambria" w:cs="Arial"/>
          <w:sz w:val="22"/>
          <w:szCs w:val="22"/>
        </w:rPr>
      </w:pPr>
      <w:bookmarkStart w:id="32" w:name="_Hlk84585957"/>
      <w:r w:rsidRPr="002F500D">
        <w:rPr>
          <w:rFonts w:ascii="Cambria" w:hAnsi="Cambria" w:cs="Arial"/>
          <w:sz w:val="22"/>
          <w:szCs w:val="22"/>
        </w:rPr>
        <w:t>oświadczenia zatrudnionego pracownika,</w:t>
      </w:r>
    </w:p>
    <w:p w14:paraId="67A5B635" w14:textId="5F82DDB1" w:rsidR="00B657E0" w:rsidRPr="002F500D" w:rsidRDefault="00B657E0" w:rsidP="005E2236">
      <w:pPr>
        <w:pStyle w:val="Akapitzlist"/>
        <w:numPr>
          <w:ilvl w:val="0"/>
          <w:numId w:val="27"/>
        </w:numPr>
        <w:spacing w:before="120"/>
        <w:jc w:val="both"/>
        <w:rPr>
          <w:rFonts w:ascii="Cambria" w:hAnsi="Cambria" w:cs="Arial"/>
          <w:sz w:val="22"/>
          <w:szCs w:val="22"/>
        </w:rPr>
      </w:pPr>
      <w:r w:rsidRPr="002F500D">
        <w:rPr>
          <w:rFonts w:ascii="Cambria" w:hAnsi="Cambria" w:cs="Arial"/>
          <w:sz w:val="22"/>
          <w:szCs w:val="22"/>
        </w:rPr>
        <w:t xml:space="preserve">oświadczenia </w:t>
      </w:r>
      <w:r w:rsidR="002D24B2" w:rsidRPr="002F500D">
        <w:rPr>
          <w:rFonts w:ascii="Cambria" w:hAnsi="Cambria" w:cs="Arial"/>
          <w:sz w:val="22"/>
          <w:szCs w:val="22"/>
        </w:rPr>
        <w:t>W</w:t>
      </w:r>
      <w:r w:rsidRPr="002F500D">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bookmarkEnd w:id="32"/>
    <w:p w14:paraId="5B4C0809" w14:textId="776A6CA4" w:rsidR="00B657E0" w:rsidRPr="002F500D" w:rsidRDefault="00B657E0" w:rsidP="00471AB2">
      <w:pPr>
        <w:spacing w:before="120"/>
        <w:ind w:left="2977" w:hanging="850"/>
        <w:jc w:val="both"/>
        <w:rPr>
          <w:rFonts w:ascii="Cambria" w:hAnsi="Cambria" w:cs="Arial"/>
          <w:sz w:val="22"/>
          <w:szCs w:val="22"/>
        </w:rPr>
      </w:pPr>
      <w:r w:rsidRPr="002F500D">
        <w:rPr>
          <w:rFonts w:ascii="Cambria" w:hAnsi="Cambria" w:cs="Arial"/>
          <w:sz w:val="22"/>
          <w:szCs w:val="22"/>
        </w:rPr>
        <w:t>(ii</w:t>
      </w:r>
      <w:r w:rsidR="00CC0C42" w:rsidRPr="002F500D">
        <w:rPr>
          <w:rFonts w:ascii="Cambria" w:hAnsi="Cambria" w:cs="Arial"/>
          <w:sz w:val="22"/>
          <w:szCs w:val="22"/>
        </w:rPr>
        <w:t>i</w:t>
      </w:r>
      <w:r w:rsidRPr="002F500D">
        <w:rPr>
          <w:rFonts w:ascii="Cambria" w:hAnsi="Cambria" w:cs="Arial"/>
          <w:sz w:val="22"/>
          <w:szCs w:val="22"/>
        </w:rPr>
        <w:t>)</w:t>
      </w:r>
      <w:r w:rsidRPr="002F500D">
        <w:rPr>
          <w:rFonts w:ascii="Cambria" w:hAnsi="Cambria" w:cs="Arial"/>
          <w:sz w:val="22"/>
          <w:szCs w:val="22"/>
        </w:rPr>
        <w:tab/>
        <w:t xml:space="preserve">poświadczoną za zgodność z oryginałem odpowiednio przez </w:t>
      </w:r>
      <w:r w:rsidR="002D24B2" w:rsidRPr="002F500D">
        <w:rPr>
          <w:rFonts w:ascii="Cambria" w:hAnsi="Cambria" w:cs="Arial"/>
          <w:sz w:val="22"/>
          <w:szCs w:val="22"/>
        </w:rPr>
        <w:t>W</w:t>
      </w:r>
      <w:r w:rsidRPr="002F500D">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7DA8ECCF" w14:textId="7BEC719A" w:rsidR="00B657E0" w:rsidRPr="002F500D" w:rsidRDefault="00B657E0" w:rsidP="00F71270">
      <w:pPr>
        <w:spacing w:before="120"/>
        <w:ind w:left="2977" w:hanging="850"/>
        <w:jc w:val="both"/>
        <w:rPr>
          <w:rFonts w:ascii="Cambria" w:hAnsi="Cambria" w:cs="Arial"/>
          <w:sz w:val="22"/>
          <w:szCs w:val="22"/>
        </w:rPr>
      </w:pPr>
      <w:r w:rsidRPr="002F500D">
        <w:rPr>
          <w:rFonts w:ascii="Cambria" w:hAnsi="Cambria" w:cs="Arial"/>
          <w:sz w:val="22"/>
          <w:szCs w:val="22"/>
        </w:rPr>
        <w:t>(</w:t>
      </w:r>
      <w:proofErr w:type="spellStart"/>
      <w:r w:rsidRPr="002F500D">
        <w:rPr>
          <w:rFonts w:ascii="Cambria" w:hAnsi="Cambria" w:cs="Arial"/>
          <w:sz w:val="22"/>
          <w:szCs w:val="22"/>
        </w:rPr>
        <w:t>iii</w:t>
      </w:r>
      <w:r w:rsidR="007206E9" w:rsidRPr="002F500D">
        <w:rPr>
          <w:rFonts w:ascii="Cambria" w:hAnsi="Cambria" w:cs="Arial"/>
          <w:sz w:val="22"/>
          <w:szCs w:val="22"/>
        </w:rPr>
        <w:t>i</w:t>
      </w:r>
      <w:proofErr w:type="spellEnd"/>
      <w:r w:rsidRPr="002F500D">
        <w:rPr>
          <w:rFonts w:ascii="Cambria" w:hAnsi="Cambria" w:cs="Arial"/>
          <w:sz w:val="22"/>
          <w:szCs w:val="22"/>
        </w:rPr>
        <w:t>)</w:t>
      </w:r>
      <w:r w:rsidRPr="002F500D">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2F500D">
        <w:rPr>
          <w:rFonts w:ascii="Cambria" w:hAnsi="Cambria" w:cs="Arial"/>
          <w:sz w:val="22"/>
          <w:szCs w:val="22"/>
        </w:rPr>
        <w:t>anonimizacji</w:t>
      </w:r>
      <w:proofErr w:type="spellEnd"/>
      <w:r w:rsidRPr="002F500D">
        <w:rPr>
          <w:rFonts w:ascii="Cambria" w:hAnsi="Cambria" w:cs="Arial"/>
          <w:sz w:val="22"/>
          <w:szCs w:val="22"/>
        </w:rPr>
        <w:t>.</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lastRenderedPageBreak/>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w:t>
      </w:r>
      <w:r w:rsidRPr="00581FEE">
        <w:rPr>
          <w:rFonts w:ascii="Cambria" w:eastAsia="A" w:hAnsi="Cambria" w:cs="Cambria"/>
          <w:sz w:val="22"/>
          <w:szCs w:val="22"/>
        </w:rPr>
        <w:lastRenderedPageBreak/>
        <w:t xml:space="preserve">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024E62E0"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E7645">
        <w:rPr>
          <w:rFonts w:ascii="Cambria" w:hAnsi="Cambria" w:cs="Arial"/>
          <w:sz w:val="22"/>
          <w:szCs w:val="22"/>
        </w:rPr>
        <w:t>2</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lastRenderedPageBreak/>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603B68D3"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0E7645">
        <w:rPr>
          <w:rFonts w:ascii="Cambria" w:hAnsi="Cambria" w:cs="Tahoma"/>
          <w:bCs/>
          <w:sz w:val="22"/>
          <w:szCs w:val="22"/>
          <w:lang w:eastAsia="pl-PL"/>
        </w:rPr>
        <w:t xml:space="preserve"> Nadleśnictwo Młynary</w:t>
      </w:r>
      <w:r w:rsidRPr="00581FEE">
        <w:rPr>
          <w:rFonts w:ascii="Cambria" w:hAnsi="Cambria" w:cs="Tahoma"/>
          <w:bCs/>
          <w:sz w:val="22"/>
          <w:szCs w:val="22"/>
          <w:lang w:eastAsia="pl-PL"/>
        </w:rPr>
        <w:t xml:space="preserve">  . </w:t>
      </w:r>
      <w:bookmarkStart w:id="33" w:name="_Hlk47482827"/>
    </w:p>
    <w:p w14:paraId="5FCA0C0D" w14:textId="5A62506A" w:rsidR="00B657E0" w:rsidRPr="000E7645"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0E7645">
        <w:rPr>
          <w:rFonts w:ascii="Cambria" w:hAnsi="Cambria" w:cs="Tahoma"/>
          <w:bCs/>
          <w:sz w:val="22"/>
          <w:szCs w:val="22"/>
          <w:lang w:eastAsia="pl-PL"/>
        </w:rPr>
        <w:t xml:space="preserve">Leonard </w:t>
      </w:r>
      <w:proofErr w:type="spellStart"/>
      <w:r w:rsidR="000E7645">
        <w:rPr>
          <w:rFonts w:ascii="Cambria" w:hAnsi="Cambria" w:cs="Tahoma"/>
          <w:bCs/>
          <w:sz w:val="22"/>
          <w:szCs w:val="22"/>
          <w:lang w:eastAsia="pl-PL"/>
        </w:rPr>
        <w:t>Posłajko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13" w:history="1">
        <w:r w:rsidR="000E7645" w:rsidRPr="000E7645">
          <w:rPr>
            <w:rStyle w:val="Hipercze"/>
            <w:rFonts w:ascii="Cambria" w:hAnsi="Cambria" w:cs="Tahoma"/>
            <w:bCs/>
            <w:color w:val="auto"/>
            <w:sz w:val="22"/>
            <w:szCs w:val="22"/>
            <w:u w:val="none"/>
            <w:lang w:eastAsia="pl-PL"/>
          </w:rPr>
          <w:t>leonard.poslajko@olsztyn.lasy.gov.pl</w:t>
        </w:r>
      </w:hyperlink>
      <w:bookmarkEnd w:id="33"/>
      <w:r w:rsidRPr="000E7645">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13403C">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lastRenderedPageBreak/>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13403C">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13403C">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13403C">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13403C">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13403C">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13403C">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13403C">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4"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4"/>
    <w:p w14:paraId="430824C6" w14:textId="389D1D9E"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4</w:t>
      </w:r>
      <w:r w:rsidR="000E7645">
        <w:rPr>
          <w:rFonts w:ascii="Cambria" w:hAnsi="Cambria" w:cs="Arial"/>
          <w:bCs/>
          <w:sz w:val="22"/>
          <w:szCs w:val="22"/>
        </w:rPr>
        <w:t xml:space="preserve"> i 4A</w:t>
      </w:r>
      <w:r w:rsidRPr="00581FEE">
        <w:rPr>
          <w:rFonts w:ascii="Cambria" w:hAnsi="Cambria" w:cs="Arial"/>
          <w:bCs/>
          <w:sz w:val="22"/>
          <w:szCs w:val="22"/>
        </w:rPr>
        <w:t xml:space="preserve"> - </w:t>
      </w:r>
      <w:bookmarkStart w:id="35" w:name="_Hlk47478150"/>
      <w:bookmarkStart w:id="36" w:name="_Hlk47481568"/>
      <w:r w:rsidR="00A947C0" w:rsidRPr="00A947C0">
        <w:rPr>
          <w:rFonts w:ascii="Cambria" w:hAnsi="Cambria" w:cs="Arial"/>
          <w:bCs/>
          <w:sz w:val="22"/>
          <w:szCs w:val="22"/>
        </w:rPr>
        <w:t>Opis standardu technologii wykonawstwa prac leśnych</w:t>
      </w:r>
      <w:bookmarkEnd w:id="35"/>
      <w:r w:rsidRPr="00581FEE">
        <w:rPr>
          <w:rFonts w:ascii="Cambria" w:hAnsi="Cambria" w:cs="Arial"/>
          <w:bCs/>
          <w:sz w:val="22"/>
          <w:szCs w:val="22"/>
        </w:rPr>
        <w:t>;</w:t>
      </w:r>
    </w:p>
    <w:bookmarkEnd w:id="36"/>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2603616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0E7645">
        <w:rPr>
          <w:rFonts w:ascii="Cambria" w:hAnsi="Cambria"/>
          <w:sz w:val="22"/>
          <w:szCs w:val="22"/>
        </w:rPr>
        <w:t>zakupowej</w:t>
      </w:r>
      <w:r w:rsidR="00FF12C8" w:rsidRPr="00E33E37">
        <w:rPr>
          <w:rFonts w:ascii="Cambria" w:hAnsi="Cambria"/>
          <w:sz w:val="22"/>
          <w:szCs w:val="22"/>
        </w:rPr>
        <w:t xml:space="preserve">, </w:t>
      </w:r>
    </w:p>
    <w:sectPr w:rsidR="00B657E0" w:rsidRPr="00581FEE">
      <w:footerReference w:type="default" r:id="rId14"/>
      <w:footerReference w:type="first" r:id="rId15"/>
      <w:pgSz w:w="11905" w:h="16837"/>
      <w:pgMar w:top="1531" w:right="1531" w:bottom="1531" w:left="153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A932A" w16cex:dateUtc="2021-10-08T07:51:00Z"/>
  <w16cex:commentExtensible w16cex:durableId="250D5089" w16cex:dateUtc="2021-10-10T09:44:00Z"/>
  <w16cex:commentExtensible w16cex:durableId="250AAA87" w16cex:dateUtc="2021-10-08T09:31:00Z"/>
  <w16cex:commentExtensible w16cex:durableId="250D5755" w16cex:dateUtc="2021-10-10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59749" w16cid:durableId="250A932A"/>
  <w16cid:commentId w16cid:paraId="79572A0E" w16cid:durableId="250D5089"/>
  <w16cid:commentId w16cid:paraId="1491D67D" w16cid:durableId="250AAA87"/>
  <w16cid:commentId w16cid:paraId="48D6D28D" w16cid:durableId="250D57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064D1" w14:textId="77777777" w:rsidR="00CE1B13" w:rsidRDefault="00CE1B13">
      <w:r>
        <w:separator/>
      </w:r>
    </w:p>
  </w:endnote>
  <w:endnote w:type="continuationSeparator" w:id="0">
    <w:p w14:paraId="6A3F677A" w14:textId="77777777" w:rsidR="00CE1B13" w:rsidRDefault="00CE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933E08" w:rsidRDefault="00933E08">
    <w:pPr>
      <w:pStyle w:val="Stopka"/>
      <w:pBdr>
        <w:top w:val="single" w:sz="4" w:space="1" w:color="D9D9D9"/>
      </w:pBdr>
      <w:jc w:val="right"/>
      <w:rPr>
        <w:rFonts w:ascii="Cambria" w:hAnsi="Cambria"/>
      </w:rPr>
    </w:pPr>
  </w:p>
  <w:p w14:paraId="318C0F6B" w14:textId="77777777" w:rsidR="00933E08" w:rsidRDefault="00933E0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C441C">
      <w:rPr>
        <w:rFonts w:ascii="Cambria" w:hAnsi="Cambria"/>
        <w:noProof/>
        <w:lang w:eastAsia="pl-PL"/>
      </w:rPr>
      <w:t>48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33E08" w:rsidRDefault="00933E08">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933E08" w:rsidRDefault="00933E08">
    <w:pPr>
      <w:pStyle w:val="Stopka"/>
      <w:pBdr>
        <w:top w:val="single" w:sz="4" w:space="1" w:color="D9D9D9"/>
      </w:pBdr>
      <w:jc w:val="right"/>
      <w:rPr>
        <w:rFonts w:ascii="Cambria" w:hAnsi="Cambria"/>
      </w:rPr>
    </w:pPr>
  </w:p>
  <w:p w14:paraId="2B5768D7" w14:textId="77777777" w:rsidR="00933E08" w:rsidRDefault="00933E0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C441C">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933E08" w:rsidRDefault="00933E08">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D56CE" w14:textId="77777777" w:rsidR="00CE1B13" w:rsidRDefault="00CE1B13">
      <w:r>
        <w:separator/>
      </w:r>
    </w:p>
  </w:footnote>
  <w:footnote w:type="continuationSeparator" w:id="0">
    <w:p w14:paraId="60626837" w14:textId="77777777" w:rsidR="00CE1B13" w:rsidRDefault="00CE1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4"/>
    <w:multiLevelType w:val="singleLevel"/>
    <w:tmpl w:val="00000004"/>
    <w:name w:val="WW8Num3"/>
    <w:lvl w:ilvl="0">
      <w:start w:val="1"/>
      <w:numFmt w:val="lowerLetter"/>
      <w:lvlText w:val="%1)"/>
      <w:lvlJc w:val="left"/>
      <w:pPr>
        <w:tabs>
          <w:tab w:val="num" w:pos="708"/>
        </w:tabs>
        <w:ind w:left="708" w:hanging="360"/>
      </w:pPr>
    </w:lvl>
  </w:abstractNum>
  <w:abstractNum w:abstractNumId="2" w15:restartNumberingAfterBreak="0">
    <w:nsid w:val="0000000E"/>
    <w:multiLevelType w:val="multilevel"/>
    <w:tmpl w:val="0000000E"/>
    <w:name w:val="WW8Num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ascii="Times New Roman" w:eastAsia="Times New Roman" w:hAnsi="Times New Roman"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15"/>
    <w:multiLevelType w:val="singleLevel"/>
    <w:tmpl w:val="00000015"/>
    <w:name w:val="WW8Num21"/>
    <w:lvl w:ilvl="0">
      <w:start w:val="1"/>
      <w:numFmt w:val="lowerLetter"/>
      <w:lvlText w:val="%1)"/>
      <w:lvlJc w:val="left"/>
      <w:pPr>
        <w:tabs>
          <w:tab w:val="num" w:pos="0"/>
        </w:tabs>
        <w:ind w:left="3763" w:hanging="360"/>
      </w:pPr>
      <w:rPr>
        <w:rFonts w:ascii="Cambria" w:hAnsi="Cambria" w:cs="Arial"/>
        <w:sz w:val="22"/>
        <w:szCs w:val="22"/>
        <w:lang w:val="x-none"/>
      </w:rPr>
    </w:lvl>
  </w:abstractNum>
  <w:abstractNum w:abstractNumId="4"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D103EFD"/>
    <w:multiLevelType w:val="singleLevel"/>
    <w:tmpl w:val="0D103EFD"/>
    <w:lvl w:ilvl="0">
      <w:start w:val="2"/>
      <w:numFmt w:val="decimal"/>
      <w:lvlText w:val="%1)"/>
      <w:lvlJc w:val="left"/>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D170DD"/>
    <w:multiLevelType w:val="hybridMultilevel"/>
    <w:tmpl w:val="CB3C48E4"/>
    <w:lvl w:ilvl="0" w:tplc="FF0873EE">
      <w:start w:val="1"/>
      <w:numFmt w:val="lowerRoman"/>
      <w:lvlText w:val="(%1)"/>
      <w:lvlJc w:val="left"/>
      <w:pPr>
        <w:ind w:left="2977" w:hanging="85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387CA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6"/>
  </w:num>
  <w:num w:numId="7">
    <w:abstractNumId w:val="9"/>
  </w:num>
  <w:num w:numId="8">
    <w:abstractNumId w:val="23"/>
  </w:num>
  <w:num w:numId="9">
    <w:abstractNumId w:val="5"/>
  </w:num>
  <w:num w:numId="10">
    <w:abstractNumId w:val="0"/>
  </w:num>
  <w:num w:numId="11">
    <w:abstractNumId w:val="20"/>
  </w:num>
  <w:num w:numId="12">
    <w:abstractNumId w:val="14"/>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3"/>
  </w:num>
  <w:num w:numId="25">
    <w:abstractNumId w:val="4"/>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3CFB"/>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474"/>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3C24"/>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FED"/>
    <w:rsid w:val="000A59BE"/>
    <w:rsid w:val="000A61E6"/>
    <w:rsid w:val="000A68E5"/>
    <w:rsid w:val="000A6F8A"/>
    <w:rsid w:val="000B1038"/>
    <w:rsid w:val="000B17D4"/>
    <w:rsid w:val="000B285B"/>
    <w:rsid w:val="000B2CE9"/>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78C"/>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E7645"/>
    <w:rsid w:val="000F0E8D"/>
    <w:rsid w:val="000F1CD5"/>
    <w:rsid w:val="000F2008"/>
    <w:rsid w:val="000F2AE3"/>
    <w:rsid w:val="000F2B5E"/>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BE4"/>
    <w:rsid w:val="00117E98"/>
    <w:rsid w:val="00121C69"/>
    <w:rsid w:val="00121D99"/>
    <w:rsid w:val="00122CD6"/>
    <w:rsid w:val="00122D2A"/>
    <w:rsid w:val="0012306C"/>
    <w:rsid w:val="0012412D"/>
    <w:rsid w:val="001243C6"/>
    <w:rsid w:val="0012496E"/>
    <w:rsid w:val="00124CE0"/>
    <w:rsid w:val="00125BE8"/>
    <w:rsid w:val="00126835"/>
    <w:rsid w:val="00126CFA"/>
    <w:rsid w:val="00127FA0"/>
    <w:rsid w:val="00130533"/>
    <w:rsid w:val="001314C4"/>
    <w:rsid w:val="0013283A"/>
    <w:rsid w:val="0013283C"/>
    <w:rsid w:val="001340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4C32"/>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2A6D"/>
    <w:rsid w:val="0017464C"/>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DCD"/>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6665"/>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64C3"/>
    <w:rsid w:val="001D7446"/>
    <w:rsid w:val="001D7520"/>
    <w:rsid w:val="001E0209"/>
    <w:rsid w:val="001E0ADF"/>
    <w:rsid w:val="001E2729"/>
    <w:rsid w:val="001E2E4F"/>
    <w:rsid w:val="001E334C"/>
    <w:rsid w:val="001E3369"/>
    <w:rsid w:val="001E3379"/>
    <w:rsid w:val="001E3CF4"/>
    <w:rsid w:val="001E4DCA"/>
    <w:rsid w:val="001E5E5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0FEB"/>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1E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00D"/>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5E2"/>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493E"/>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1D2B"/>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135"/>
    <w:rsid w:val="003E17BD"/>
    <w:rsid w:val="003E2373"/>
    <w:rsid w:val="003E27BF"/>
    <w:rsid w:val="003E3313"/>
    <w:rsid w:val="003E493D"/>
    <w:rsid w:val="003E5410"/>
    <w:rsid w:val="003E6F58"/>
    <w:rsid w:val="003E76B5"/>
    <w:rsid w:val="003E785A"/>
    <w:rsid w:val="003F2856"/>
    <w:rsid w:val="003F2DB7"/>
    <w:rsid w:val="003F2FA8"/>
    <w:rsid w:val="003F30A2"/>
    <w:rsid w:val="003F383B"/>
    <w:rsid w:val="003F3D25"/>
    <w:rsid w:val="003F3E09"/>
    <w:rsid w:val="003F3E54"/>
    <w:rsid w:val="003F3F38"/>
    <w:rsid w:val="003F4E86"/>
    <w:rsid w:val="003F508F"/>
    <w:rsid w:val="003F5B20"/>
    <w:rsid w:val="004006A7"/>
    <w:rsid w:val="00400DF7"/>
    <w:rsid w:val="00400E16"/>
    <w:rsid w:val="00402AC2"/>
    <w:rsid w:val="0040307B"/>
    <w:rsid w:val="004034B7"/>
    <w:rsid w:val="00403F42"/>
    <w:rsid w:val="00404F44"/>
    <w:rsid w:val="0040522B"/>
    <w:rsid w:val="00405419"/>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8F8"/>
    <w:rsid w:val="00434F0C"/>
    <w:rsid w:val="00435B15"/>
    <w:rsid w:val="00435B64"/>
    <w:rsid w:val="004370E1"/>
    <w:rsid w:val="00437288"/>
    <w:rsid w:val="00437583"/>
    <w:rsid w:val="00437C88"/>
    <w:rsid w:val="0044061C"/>
    <w:rsid w:val="00440E48"/>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37ED"/>
    <w:rsid w:val="00463BD1"/>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234C"/>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24"/>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1EF1"/>
    <w:rsid w:val="00592DA7"/>
    <w:rsid w:val="00593C52"/>
    <w:rsid w:val="00594062"/>
    <w:rsid w:val="00595B81"/>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236"/>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E3B"/>
    <w:rsid w:val="00637364"/>
    <w:rsid w:val="00643EBA"/>
    <w:rsid w:val="006440E9"/>
    <w:rsid w:val="00644329"/>
    <w:rsid w:val="00644F33"/>
    <w:rsid w:val="0064528F"/>
    <w:rsid w:val="006459BB"/>
    <w:rsid w:val="006463E6"/>
    <w:rsid w:val="0064684F"/>
    <w:rsid w:val="0064718D"/>
    <w:rsid w:val="006501E0"/>
    <w:rsid w:val="00651AD0"/>
    <w:rsid w:val="00652675"/>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634"/>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2FB5"/>
    <w:rsid w:val="006C32B4"/>
    <w:rsid w:val="006C3766"/>
    <w:rsid w:val="006C441C"/>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5AB9"/>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E9"/>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3C0"/>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3D68"/>
    <w:rsid w:val="007E5BF5"/>
    <w:rsid w:val="007E66FC"/>
    <w:rsid w:val="007F0807"/>
    <w:rsid w:val="007F118A"/>
    <w:rsid w:val="007F22A1"/>
    <w:rsid w:val="007F2E0A"/>
    <w:rsid w:val="007F3B9F"/>
    <w:rsid w:val="007F53B8"/>
    <w:rsid w:val="007F53F1"/>
    <w:rsid w:val="007F577F"/>
    <w:rsid w:val="007F57E1"/>
    <w:rsid w:val="007F5824"/>
    <w:rsid w:val="007F7250"/>
    <w:rsid w:val="00800333"/>
    <w:rsid w:val="00800C34"/>
    <w:rsid w:val="00800D1E"/>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6B60"/>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4B1"/>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B9F"/>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2684"/>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6923"/>
    <w:rsid w:val="009274C2"/>
    <w:rsid w:val="009276DD"/>
    <w:rsid w:val="00927712"/>
    <w:rsid w:val="00930591"/>
    <w:rsid w:val="00931FAE"/>
    <w:rsid w:val="00933E08"/>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0C0"/>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3BBA"/>
    <w:rsid w:val="009843D4"/>
    <w:rsid w:val="009859CE"/>
    <w:rsid w:val="00986210"/>
    <w:rsid w:val="0098746E"/>
    <w:rsid w:val="00990505"/>
    <w:rsid w:val="00991790"/>
    <w:rsid w:val="00993368"/>
    <w:rsid w:val="009933E1"/>
    <w:rsid w:val="00993515"/>
    <w:rsid w:val="009938D3"/>
    <w:rsid w:val="0099459E"/>
    <w:rsid w:val="0099465E"/>
    <w:rsid w:val="00995DAF"/>
    <w:rsid w:val="00996BC0"/>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1EE"/>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77CFB"/>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17F"/>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06C"/>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5D26"/>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213"/>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A51"/>
    <w:rsid w:val="00C35C52"/>
    <w:rsid w:val="00C35E3C"/>
    <w:rsid w:val="00C40BFA"/>
    <w:rsid w:val="00C410E1"/>
    <w:rsid w:val="00C41DF7"/>
    <w:rsid w:val="00C42D65"/>
    <w:rsid w:val="00C45B59"/>
    <w:rsid w:val="00C460A7"/>
    <w:rsid w:val="00C46ACA"/>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6DC3"/>
    <w:rsid w:val="00C87248"/>
    <w:rsid w:val="00C873BE"/>
    <w:rsid w:val="00C93150"/>
    <w:rsid w:val="00C93D58"/>
    <w:rsid w:val="00C9411D"/>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483"/>
    <w:rsid w:val="00CB1ABB"/>
    <w:rsid w:val="00CB48D3"/>
    <w:rsid w:val="00CB5FE4"/>
    <w:rsid w:val="00CC00F3"/>
    <w:rsid w:val="00CC042C"/>
    <w:rsid w:val="00CC0710"/>
    <w:rsid w:val="00CC0C1F"/>
    <w:rsid w:val="00CC0C42"/>
    <w:rsid w:val="00CC100A"/>
    <w:rsid w:val="00CC2C96"/>
    <w:rsid w:val="00CC2EAE"/>
    <w:rsid w:val="00CC4E51"/>
    <w:rsid w:val="00CC5B33"/>
    <w:rsid w:val="00CD1033"/>
    <w:rsid w:val="00CD1651"/>
    <w:rsid w:val="00CD1DC1"/>
    <w:rsid w:val="00CD1FB7"/>
    <w:rsid w:val="00CD46EE"/>
    <w:rsid w:val="00CD487F"/>
    <w:rsid w:val="00CD4CEA"/>
    <w:rsid w:val="00CD4F21"/>
    <w:rsid w:val="00CD592B"/>
    <w:rsid w:val="00CD6AFF"/>
    <w:rsid w:val="00CD6E41"/>
    <w:rsid w:val="00CD7EA0"/>
    <w:rsid w:val="00CE0076"/>
    <w:rsid w:val="00CE1B13"/>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2DFF"/>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4B08"/>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3F2E"/>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2C40"/>
    <w:rsid w:val="00EA3623"/>
    <w:rsid w:val="00EA45E8"/>
    <w:rsid w:val="00EA5703"/>
    <w:rsid w:val="00EA6640"/>
    <w:rsid w:val="00EA7261"/>
    <w:rsid w:val="00EB1024"/>
    <w:rsid w:val="00EB1A8B"/>
    <w:rsid w:val="00EB1BDC"/>
    <w:rsid w:val="00EB1DFD"/>
    <w:rsid w:val="00EB1FD5"/>
    <w:rsid w:val="00EB4430"/>
    <w:rsid w:val="00EB491F"/>
    <w:rsid w:val="00EB5032"/>
    <w:rsid w:val="00EB58E0"/>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E78"/>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225D"/>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4C02"/>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70"/>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26E"/>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eonard.poslajko@olsztyn.lasy.gov.pl"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latformazakupowa.pl"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nccert.pl/kontakt.htm"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DE36-B805-41B6-8ABF-31E6932E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49</Pages>
  <Words>18859</Words>
  <Characters>113157</Characters>
  <Application>Microsoft Office Word</Application>
  <DocSecurity>0</DocSecurity>
  <Lines>942</Lines>
  <Paragraphs>263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131753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N.Młynary Lidia Nowikowska</cp:lastModifiedBy>
  <cp:revision>7</cp:revision>
  <cp:lastPrinted>2021-10-07T06:09:00Z</cp:lastPrinted>
  <dcterms:created xsi:type="dcterms:W3CDTF">2021-10-12T08:39:00Z</dcterms:created>
  <dcterms:modified xsi:type="dcterms:W3CDTF">2021-10-13T11:28:00Z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