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7C6573D" w14:textId="33AB9226" w:rsidR="00B657E0" w:rsidRDefault="00B657E0" w:rsidP="0013403C">
      <w:pPr>
        <w:pBdr>
          <w:top w:val="single" w:sz="4" w:space="1" w:color="000000"/>
          <w:left w:val="single" w:sz="4" w:space="4" w:color="000000"/>
          <w:bottom w:val="single" w:sz="4" w:space="1" w:color="000000"/>
          <w:right w:val="single" w:sz="4" w:space="4" w:color="000000"/>
        </w:pBdr>
        <w:spacing w:before="120"/>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7B348C68"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Nadleśnictwo</w:t>
      </w:r>
      <w:r w:rsidR="007E3D68">
        <w:rPr>
          <w:rFonts w:ascii="Cambria" w:hAnsi="Cambria" w:cs="Arial"/>
          <w:b/>
          <w:sz w:val="22"/>
          <w:szCs w:val="22"/>
        </w:rPr>
        <w:t xml:space="preserve"> Młynary</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1BC40940" w:rsidR="00B657E0" w:rsidRPr="00581FEE" w:rsidRDefault="00B657E0" w:rsidP="00B82DE7">
      <w:pPr>
        <w:spacing w:before="120"/>
        <w:rPr>
          <w:rFonts w:ascii="Cambria" w:hAnsi="Cambria"/>
          <w:sz w:val="22"/>
          <w:szCs w:val="22"/>
        </w:rPr>
      </w:pPr>
      <w:r w:rsidRPr="00581FEE">
        <w:rPr>
          <w:rFonts w:ascii="Cambria" w:hAnsi="Cambria"/>
          <w:sz w:val="22"/>
          <w:szCs w:val="22"/>
        </w:rPr>
        <w:t xml:space="preserve">Nr postępowania: </w:t>
      </w:r>
      <w:r w:rsidR="007E3D68">
        <w:rPr>
          <w:rFonts w:ascii="Cambria" w:hAnsi="Cambria"/>
          <w:sz w:val="22"/>
          <w:szCs w:val="22"/>
        </w:rPr>
        <w:t>SA.270.14.2021</w:t>
      </w:r>
    </w:p>
    <w:p w14:paraId="4836A110"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Tryb postępowania: przetarg nieograniczony</w:t>
      </w:r>
    </w:p>
    <w:p w14:paraId="72CDBC0D" w14:textId="0B5CD8F9"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tekst jedn.: Dz. U. z 2021 r. poz. 1129 z późn.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204C8882" w14:textId="77777777"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„Wykonywanie usług z zakresu gospodarki leśnej na terenie </w:t>
      </w:r>
    </w:p>
    <w:p w14:paraId="331DA5D7"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136FEEF1" w14:textId="7933FBBF"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Nadleśnictwa </w:t>
      </w:r>
      <w:r w:rsidR="007E3D68">
        <w:rPr>
          <w:rFonts w:ascii="Cambria" w:hAnsi="Cambria" w:cs="Arial"/>
          <w:b/>
          <w:i/>
          <w:sz w:val="22"/>
          <w:szCs w:val="22"/>
        </w:rPr>
        <w:t xml:space="preserve">Młynary </w:t>
      </w:r>
      <w:r w:rsidRPr="00581FEE">
        <w:rPr>
          <w:rFonts w:ascii="Cambria" w:hAnsi="Cambria" w:cs="Arial"/>
          <w:b/>
          <w:i/>
          <w:sz w:val="22"/>
          <w:szCs w:val="22"/>
        </w:rPr>
        <w:t xml:space="preserve">w roku </w:t>
      </w:r>
      <w:r w:rsidR="007E3D68">
        <w:rPr>
          <w:rFonts w:ascii="Cambria" w:hAnsi="Cambria" w:cs="Arial"/>
          <w:b/>
          <w:i/>
          <w:sz w:val="22"/>
          <w:szCs w:val="22"/>
        </w:rPr>
        <w:t>2022</w:t>
      </w:r>
      <w:r w:rsidRPr="00581FEE">
        <w:rPr>
          <w:rFonts w:ascii="Cambria" w:hAnsi="Cambria" w:cs="Arial"/>
          <w:b/>
          <w:i/>
          <w:sz w:val="22"/>
          <w:szCs w:val="22"/>
        </w:rPr>
        <w:t>.”</w:t>
      </w:r>
      <w:r w:rsidR="009B21C0">
        <w:rPr>
          <w:rFonts w:ascii="Cambria" w:hAnsi="Cambria" w:cs="Arial"/>
          <w:b/>
          <w:i/>
          <w:sz w:val="22"/>
          <w:szCs w:val="22"/>
        </w:rPr>
        <w:t xml:space="preserve"> – II przetarg</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0E88B431" w14:textId="77777777" w:rsidR="00B657E0" w:rsidRPr="00581FEE" w:rsidRDefault="00B657E0" w:rsidP="00B82DE7">
      <w:pPr>
        <w:spacing w:before="120"/>
        <w:rPr>
          <w:rFonts w:ascii="Cambria" w:hAnsi="Cambria"/>
          <w:b/>
          <w:sz w:val="22"/>
          <w:szCs w:val="22"/>
        </w:rPr>
      </w:pPr>
    </w:p>
    <w:p w14:paraId="2D7574BF" w14:textId="77777777" w:rsidR="00B657E0" w:rsidRPr="00581FEE" w:rsidRDefault="00B657E0" w:rsidP="00B82DE7">
      <w:pPr>
        <w:spacing w:before="120"/>
        <w:ind w:left="33" w:right="-108"/>
        <w:rPr>
          <w:rFonts w:ascii="Cambria" w:hAnsi="Cambria"/>
          <w:b/>
          <w:sz w:val="22"/>
          <w:szCs w:val="22"/>
        </w:rPr>
      </w:pPr>
    </w:p>
    <w:p w14:paraId="0E0C9F07" w14:textId="77777777" w:rsidR="00B657E0" w:rsidRPr="00581FEE" w:rsidRDefault="00B657E0" w:rsidP="00B82DE7">
      <w:pPr>
        <w:spacing w:before="120"/>
        <w:ind w:right="-108"/>
        <w:rPr>
          <w:rFonts w:ascii="Cambria" w:hAnsi="Cambria"/>
          <w:b/>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03AE4DF8"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Opracował:</w:t>
      </w:r>
      <w:r w:rsidR="007E3D68">
        <w:rPr>
          <w:rFonts w:ascii="Cambria" w:hAnsi="Cambria"/>
          <w:b/>
          <w:sz w:val="22"/>
          <w:szCs w:val="22"/>
        </w:rPr>
        <w:t xml:space="preserve"> Lidia Nowikowska-Onoszko</w:t>
      </w:r>
    </w:p>
    <w:p w14:paraId="03826175"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33132EF3"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Nadleśnictwo</w:t>
      </w:r>
      <w:r w:rsidR="007E3D68">
        <w:rPr>
          <w:rFonts w:ascii="Cambria" w:hAnsi="Cambria" w:cs="Arial"/>
          <w:b/>
          <w:sz w:val="22"/>
          <w:szCs w:val="22"/>
        </w:rPr>
        <w:t xml:space="preserve"> Młynary</w:t>
      </w:r>
      <w:r w:rsidR="00330497" w:rsidRPr="00581FEE">
        <w:rPr>
          <w:rFonts w:ascii="Cambria" w:hAnsi="Cambria" w:cs="Arial"/>
          <w:b/>
          <w:sz w:val="22"/>
          <w:szCs w:val="22"/>
        </w:rPr>
        <w:t xml:space="preserve"> </w:t>
      </w:r>
      <w:r w:rsidR="00330497" w:rsidRPr="00581FEE">
        <w:rPr>
          <w:rFonts w:ascii="Cambria" w:hAnsi="Cambria" w:cs="Arial"/>
          <w:sz w:val="22"/>
          <w:szCs w:val="22"/>
        </w:rPr>
        <w:t>(„Zamawiający”)</w:t>
      </w:r>
    </w:p>
    <w:p w14:paraId="5793951C" w14:textId="4F48A236"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reprezentowane przez </w:t>
      </w:r>
      <w:r w:rsidR="007E3D68">
        <w:rPr>
          <w:rFonts w:ascii="Cambria" w:hAnsi="Cambria" w:cs="Arial"/>
          <w:b/>
          <w:sz w:val="22"/>
          <w:szCs w:val="22"/>
        </w:rPr>
        <w:t>Adama Kędziorę</w:t>
      </w:r>
      <w:r w:rsidRPr="00581FEE">
        <w:rPr>
          <w:rFonts w:ascii="Cambria" w:hAnsi="Cambria" w:cs="Arial"/>
          <w:b/>
          <w:sz w:val="22"/>
          <w:szCs w:val="22"/>
        </w:rPr>
        <w:t xml:space="preserve"> –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63E97C37" w14:textId="77777777" w:rsidR="007E3D68" w:rsidRDefault="007E3D68" w:rsidP="00B82DE7">
      <w:pPr>
        <w:spacing w:before="120"/>
        <w:ind w:left="709"/>
        <w:jc w:val="both"/>
        <w:rPr>
          <w:rFonts w:ascii="Cambria" w:hAnsi="Cambria" w:cs="Arial"/>
          <w:b/>
          <w:sz w:val="22"/>
          <w:szCs w:val="22"/>
        </w:rPr>
      </w:pPr>
      <w:r>
        <w:rPr>
          <w:rFonts w:ascii="Cambria" w:hAnsi="Cambria" w:cs="Arial"/>
          <w:b/>
          <w:sz w:val="22"/>
          <w:szCs w:val="22"/>
        </w:rPr>
        <w:t>1 Maja 21 A</w:t>
      </w:r>
    </w:p>
    <w:p w14:paraId="595525B6" w14:textId="7210B1E5" w:rsidR="00B657E0" w:rsidRPr="00581FEE" w:rsidRDefault="007E3D68" w:rsidP="00B82DE7">
      <w:pPr>
        <w:spacing w:before="120"/>
        <w:ind w:left="709"/>
        <w:jc w:val="both"/>
        <w:rPr>
          <w:rFonts w:ascii="Cambria" w:hAnsi="Cambria" w:cs="Arial"/>
          <w:sz w:val="22"/>
          <w:szCs w:val="22"/>
        </w:rPr>
      </w:pPr>
      <w:r>
        <w:rPr>
          <w:rFonts w:ascii="Cambria" w:hAnsi="Cambria" w:cs="Arial"/>
          <w:b/>
          <w:sz w:val="22"/>
          <w:szCs w:val="22"/>
        </w:rPr>
        <w:t>14-420 Młynary</w:t>
      </w:r>
    </w:p>
    <w:p w14:paraId="32949C59" w14:textId="3B042F54"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tel. </w:t>
      </w:r>
      <w:r w:rsidR="007E3D68">
        <w:rPr>
          <w:rFonts w:ascii="Cambria" w:hAnsi="Cambria" w:cs="Arial"/>
          <w:sz w:val="22"/>
          <w:szCs w:val="22"/>
        </w:rPr>
        <w:t>55 248 61 53</w:t>
      </w:r>
      <w:r w:rsidRPr="00581FEE">
        <w:rPr>
          <w:rFonts w:ascii="Cambria" w:hAnsi="Cambria" w:cs="Arial"/>
          <w:sz w:val="22"/>
          <w:szCs w:val="22"/>
        </w:rPr>
        <w:t xml:space="preserve">, fax </w:t>
      </w:r>
      <w:r w:rsidR="007E3D68">
        <w:rPr>
          <w:rFonts w:ascii="Cambria" w:hAnsi="Cambria" w:cs="Arial"/>
          <w:sz w:val="22"/>
          <w:szCs w:val="22"/>
        </w:rPr>
        <w:t xml:space="preserve"> 55 248 61 93</w:t>
      </w:r>
    </w:p>
    <w:p w14:paraId="0A3EC506" w14:textId="635179D7"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e-mail:</w:t>
      </w:r>
      <w:r w:rsidR="007E3D68">
        <w:rPr>
          <w:rFonts w:ascii="Cambria" w:hAnsi="Cambria" w:cs="Arial"/>
          <w:sz w:val="22"/>
          <w:szCs w:val="22"/>
        </w:rPr>
        <w:t>mlynary@olsztyn.lasy.gov.pl</w:t>
      </w:r>
    </w:p>
    <w:p w14:paraId="4F921735" w14:textId="2C94567A"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strona internetowa prowadzonego postępowania:</w:t>
      </w:r>
      <w:r w:rsidR="007E3D68">
        <w:rPr>
          <w:rFonts w:ascii="Cambria" w:hAnsi="Cambria" w:cs="Arial"/>
          <w:sz w:val="22"/>
          <w:szCs w:val="22"/>
        </w:rPr>
        <w:t xml:space="preserve"> </w:t>
      </w:r>
      <w:r w:rsidR="007E3D68" w:rsidRPr="007E3D68">
        <w:rPr>
          <w:rFonts w:ascii="Cambria" w:hAnsi="Cambria" w:cs="Arial"/>
          <w:sz w:val="22"/>
          <w:szCs w:val="22"/>
        </w:rPr>
        <w:t>https://platformazakupowa.pl/pn/lasy_mlynary</w:t>
      </w:r>
    </w:p>
    <w:p w14:paraId="329119CE" w14:textId="0A362A13"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r w:rsidR="007E3D68" w:rsidRPr="007E3D68">
        <w:rPr>
          <w:rFonts w:ascii="Cambria" w:hAnsi="Cambria" w:cs="Arial"/>
          <w:sz w:val="22"/>
          <w:szCs w:val="22"/>
        </w:rPr>
        <w:t>https://platformazakupowa.pl/pn/lasy_mlynary</w:t>
      </w:r>
    </w:p>
    <w:p w14:paraId="71B757A5" w14:textId="65C0381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tekst jedn.: Dz. U. z 2021 r. poz. 1129 z późn.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1FEE" w:rsidRDefault="00B657E0" w:rsidP="00D52DFE">
      <w:pPr>
        <w:spacing w:before="120"/>
        <w:ind w:left="709" w:hanging="709"/>
        <w:jc w:val="both"/>
        <w:rPr>
          <w:rFonts w:ascii="Cambria" w:hAnsi="Cambria" w:cs="Arial"/>
          <w:sz w:val="22"/>
          <w:szCs w:val="22"/>
        </w:rPr>
      </w:pPr>
      <w:r w:rsidRPr="00581FEE">
        <w:rPr>
          <w:rFonts w:ascii="Cambria" w:hAnsi="Cambria" w:cs="Arial"/>
          <w:b/>
          <w:sz w:val="22"/>
          <w:szCs w:val="22"/>
        </w:rPr>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przywołanych przepisów Zamawiający najpierw dokona badania i oceny ofert, a następnie dokona kwalifikacji podmiotowej Wykonawcy, którego oferta została </w:t>
      </w:r>
      <w:r w:rsidRPr="00581FEE">
        <w:rPr>
          <w:rFonts w:ascii="Cambria" w:hAnsi="Cambria" w:cs="Arial"/>
          <w:sz w:val="22"/>
          <w:szCs w:val="22"/>
        </w:rPr>
        <w:lastRenderedPageBreak/>
        <w:t>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p w14:paraId="5C1E5F50" w14:textId="20A5BDE8" w:rsidR="00330497" w:rsidRPr="00581FEE" w:rsidRDefault="00330497" w:rsidP="00B82DE7">
      <w:pPr>
        <w:spacing w:before="120"/>
        <w:jc w:val="both"/>
        <w:rPr>
          <w:rFonts w:ascii="Cambria" w:hAnsi="Cambria" w:cs="Arial"/>
          <w:sz w:val="22"/>
          <w:szCs w:val="22"/>
        </w:rPr>
      </w:pPr>
    </w:p>
    <w:p w14:paraId="11733D9C" w14:textId="77777777" w:rsidR="00D52DFE" w:rsidRPr="00581FE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5A4DCDB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późn. zm. – „Ustawa o lasach”) obejmujące prace z zakresu hodowli i ochrony lasu, ochrony przeciwpożarowej, pozyskania i zrywki drewna oraz </w:t>
      </w:r>
      <w:r w:rsidR="007E3D68">
        <w:rPr>
          <w:rFonts w:ascii="Cambria" w:hAnsi="Cambria" w:cs="Arial"/>
          <w:sz w:val="22"/>
          <w:szCs w:val="22"/>
        </w:rPr>
        <w:t>gospodarki łowieckiej</w:t>
      </w:r>
      <w:bookmarkStart w:id="0" w:name="_GoBack"/>
      <w:bookmarkEnd w:id="0"/>
      <w:r w:rsidRPr="00581FEE">
        <w:rPr>
          <w:rFonts w:ascii="Cambria" w:hAnsi="Cambria" w:cs="Arial"/>
          <w:sz w:val="22"/>
          <w:szCs w:val="22"/>
        </w:rPr>
        <w:t xml:space="preserve">, do wykonania na terenie Nadleśnictwa </w:t>
      </w:r>
      <w:r w:rsidR="007E3D68">
        <w:rPr>
          <w:rFonts w:ascii="Cambria" w:hAnsi="Cambria" w:cs="Arial"/>
          <w:sz w:val="22"/>
          <w:szCs w:val="22"/>
        </w:rPr>
        <w:t>Młynary</w:t>
      </w:r>
      <w:r w:rsidRPr="00581FEE">
        <w:rPr>
          <w:rFonts w:ascii="Cambria" w:hAnsi="Cambria" w:cs="Arial"/>
          <w:sz w:val="22"/>
          <w:szCs w:val="22"/>
        </w:rPr>
        <w:t xml:space="preserve"> w roku </w:t>
      </w:r>
      <w:r w:rsidR="007E3D68">
        <w:rPr>
          <w:rFonts w:ascii="Cambria" w:hAnsi="Cambria" w:cs="Arial"/>
          <w:sz w:val="22"/>
          <w:szCs w:val="22"/>
        </w:rPr>
        <w:t>2022</w:t>
      </w:r>
      <w:r w:rsidRPr="00581FEE">
        <w:rPr>
          <w:rFonts w:ascii="Cambria" w:hAnsi="Cambria" w:cs="Arial"/>
          <w:sz w:val="22"/>
          <w:szCs w:val="22"/>
        </w:rPr>
        <w:t>.</w:t>
      </w:r>
    </w:p>
    <w:p w14:paraId="277B70B1" w14:textId="17485AAD"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7E3D68">
        <w:rPr>
          <w:rFonts w:ascii="Cambria" w:hAnsi="Cambria" w:cs="Arial"/>
          <w:sz w:val="22"/>
          <w:szCs w:val="22"/>
        </w:rPr>
        <w:t xml:space="preserve">gospodarki łowieckiej </w:t>
      </w:r>
      <w:r w:rsidRPr="00581FEE">
        <w:rPr>
          <w:rFonts w:ascii="Cambria" w:hAnsi="Cambria" w:cs="Arial"/>
          <w:sz w:val="22"/>
          <w:szCs w:val="22"/>
        </w:rPr>
        <w:t xml:space="preserve">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1043DC3C" w:rsidR="000650BC" w:rsidRPr="000F54C3" w:rsidRDefault="000650BC" w:rsidP="000650BC">
      <w:pPr>
        <w:spacing w:before="120"/>
        <w:ind w:left="3402" w:hanging="1984"/>
        <w:jc w:val="both"/>
        <w:rPr>
          <w:rFonts w:ascii="Cambria" w:hAnsi="Cambria" w:cs="Arial"/>
          <w:bCs/>
          <w:sz w:val="22"/>
          <w:szCs w:val="22"/>
        </w:rPr>
      </w:pPr>
      <w:bookmarkStart w:id="1"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r w:rsidR="00636E3B">
        <w:rPr>
          <w:rFonts w:ascii="Cambria" w:hAnsi="Cambria" w:cs="Arial"/>
          <w:bCs/>
          <w:sz w:val="22"/>
          <w:szCs w:val="22"/>
        </w:rPr>
        <w:t xml:space="preserve"> (pakiety </w:t>
      </w:r>
      <w:r w:rsidR="003B7568">
        <w:rPr>
          <w:rFonts w:ascii="Cambria" w:hAnsi="Cambria" w:cs="Arial"/>
          <w:bCs/>
          <w:sz w:val="22"/>
          <w:szCs w:val="22"/>
        </w:rPr>
        <w:t>2-4</w:t>
      </w:r>
      <w:r w:rsidR="00636E3B">
        <w:rPr>
          <w:rFonts w:ascii="Cambria" w:hAnsi="Cambria" w:cs="Arial"/>
          <w:bCs/>
          <w:sz w:val="22"/>
          <w:szCs w:val="22"/>
        </w:rPr>
        <w:t>)</w:t>
      </w:r>
    </w:p>
    <w:p w14:paraId="3AD306D3" w14:textId="2F92F9D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r w:rsidR="003B7568">
        <w:rPr>
          <w:rFonts w:ascii="Cambria" w:hAnsi="Cambria" w:cs="Arial"/>
          <w:bCs/>
          <w:sz w:val="22"/>
          <w:szCs w:val="22"/>
        </w:rPr>
        <w:t xml:space="preserve"> (pakiety 2</w:t>
      </w:r>
      <w:r w:rsidR="00636E3B">
        <w:rPr>
          <w:rFonts w:ascii="Cambria" w:hAnsi="Cambria" w:cs="Arial"/>
          <w:bCs/>
          <w:sz w:val="22"/>
          <w:szCs w:val="22"/>
        </w:rPr>
        <w:t>-3)</w:t>
      </w:r>
    </w:p>
    <w:p w14:paraId="4CB9A897" w14:textId="4D764D6A"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r w:rsidR="00636E3B" w:rsidRPr="00636E3B">
        <w:rPr>
          <w:rFonts w:ascii="Cambria" w:hAnsi="Cambria" w:cs="Arial"/>
          <w:bCs/>
          <w:sz w:val="22"/>
          <w:szCs w:val="22"/>
        </w:rPr>
        <w:t xml:space="preserve"> </w:t>
      </w:r>
      <w:r w:rsidR="003B7568">
        <w:rPr>
          <w:rFonts w:ascii="Cambria" w:hAnsi="Cambria" w:cs="Arial"/>
          <w:bCs/>
          <w:sz w:val="22"/>
          <w:szCs w:val="22"/>
        </w:rPr>
        <w:t>(pakiety 2</w:t>
      </w:r>
      <w:r w:rsidR="00636E3B">
        <w:rPr>
          <w:rFonts w:ascii="Cambria" w:hAnsi="Cambria" w:cs="Arial"/>
          <w:bCs/>
          <w:sz w:val="22"/>
          <w:szCs w:val="22"/>
        </w:rPr>
        <w:t>-3)</w:t>
      </w:r>
    </w:p>
    <w:p w14:paraId="09857DD4" w14:textId="550E1EEA"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r w:rsidR="003B7568">
        <w:rPr>
          <w:rFonts w:ascii="Cambria" w:hAnsi="Cambria" w:cs="Arial"/>
          <w:bCs/>
          <w:sz w:val="22"/>
          <w:szCs w:val="22"/>
        </w:rPr>
        <w:t xml:space="preserve"> (pakiety 2</w:t>
      </w:r>
      <w:r w:rsidR="00636E3B">
        <w:rPr>
          <w:rFonts w:ascii="Cambria" w:hAnsi="Cambria" w:cs="Arial"/>
          <w:bCs/>
          <w:sz w:val="22"/>
          <w:szCs w:val="22"/>
        </w:rPr>
        <w:t>-3)</w:t>
      </w:r>
    </w:p>
    <w:p w14:paraId="03219931" w14:textId="320DBE28" w:rsidR="00B657E0" w:rsidRDefault="000650BC" w:rsidP="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1"/>
      <w:r w:rsidR="003B7568">
        <w:rPr>
          <w:rFonts w:ascii="Cambria" w:hAnsi="Cambria" w:cs="Arial"/>
          <w:bCs/>
          <w:sz w:val="22"/>
          <w:szCs w:val="22"/>
        </w:rPr>
        <w:t xml:space="preserve"> (pakiety 2</w:t>
      </w:r>
      <w:r w:rsidR="00636E3B">
        <w:rPr>
          <w:rFonts w:ascii="Cambria" w:hAnsi="Cambria" w:cs="Arial"/>
          <w:bCs/>
          <w:sz w:val="22"/>
          <w:szCs w:val="22"/>
        </w:rPr>
        <w:t>-3)</w:t>
      </w:r>
    </w:p>
    <w:p w14:paraId="4F492B7B" w14:textId="29FA453F" w:rsidR="00F8526E" w:rsidRPr="00581FEE" w:rsidRDefault="00F8526E" w:rsidP="000650BC">
      <w:pPr>
        <w:spacing w:before="120"/>
        <w:ind w:left="3402" w:hanging="1984"/>
        <w:jc w:val="both"/>
        <w:rPr>
          <w:rFonts w:ascii="Cambria" w:hAnsi="Cambria" w:cs="Arial"/>
          <w:sz w:val="22"/>
          <w:szCs w:val="22"/>
        </w:rPr>
      </w:pPr>
      <w:r>
        <w:rPr>
          <w:rFonts w:ascii="Cambria" w:hAnsi="Cambria" w:cs="Arial"/>
          <w:bCs/>
          <w:sz w:val="22"/>
          <w:szCs w:val="22"/>
        </w:rPr>
        <w:t xml:space="preserve">Załącznik nr 3.6 - </w:t>
      </w:r>
      <w:r>
        <w:rPr>
          <w:rFonts w:ascii="Cambria" w:hAnsi="Cambria" w:cs="Arial"/>
          <w:bCs/>
          <w:sz w:val="22"/>
          <w:szCs w:val="22"/>
        </w:rPr>
        <w:tab/>
        <w:t>informacja o drzewostanach w których przewiduje się ochronę nalotów i podrostów</w:t>
      </w:r>
    </w:p>
    <w:p w14:paraId="3AFEA021"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 mają charakter szacunkowy.</w:t>
      </w:r>
    </w:p>
    <w:p w14:paraId="503BF0B5" w14:textId="0DCFC768" w:rsidR="0039493E" w:rsidRPr="0039493E" w:rsidRDefault="00B657E0" w:rsidP="0039493E">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39493E" w:rsidRPr="0039493E">
        <w:rPr>
          <w:rFonts w:ascii="Cambria" w:hAnsi="Cambria" w:cs="Arial"/>
          <w:sz w:val="22"/>
          <w:szCs w:val="22"/>
        </w:rPr>
        <w:t>„Standardy jakościowe odnoszące się do wszystkich istotnych cech przedmiotu zamówienia, określa Decyzja nr 19 Dyrektora Generalnego Lasów Państwowych z dnia 17 marca 2021 r. zaktualizowana na mocy Decyzji nr 101 DGLP z dnia 16 września 2021 r. oraz Decyzji nr 112 DGLP z dnia 4 października 2021 r a także Decyzja 61 Dyrektora RDLP w Olsztynie z dnia 07.10.2021. Decyzje w sprawie wprowadzenia do stosowania „Opisu standardu technologii wykonawstwa prac leśnych" w jednostkach organizacyjnych Lasów Państwowych definiują szczegółowy opis standardu technologii wykonywania poszczególnych prac leśnych (</w:t>
      </w:r>
      <w:r w:rsidR="0039493E">
        <w:rPr>
          <w:rFonts w:ascii="Cambria" w:hAnsi="Cambria" w:cs="Arial"/>
          <w:sz w:val="22"/>
          <w:szCs w:val="22"/>
        </w:rPr>
        <w:t xml:space="preserve">czynności) wchodzących w skład </w:t>
      </w:r>
      <w:r w:rsidR="0039493E" w:rsidRPr="0039493E">
        <w:rPr>
          <w:rFonts w:ascii="Cambria" w:hAnsi="Cambria" w:cs="Arial"/>
          <w:sz w:val="22"/>
          <w:szCs w:val="22"/>
        </w:rPr>
        <w:t>przedmiotu zamówienia. OSTW</w:t>
      </w:r>
      <w:r w:rsidR="0039493E">
        <w:rPr>
          <w:rFonts w:ascii="Cambria" w:hAnsi="Cambria" w:cs="Arial"/>
          <w:sz w:val="22"/>
          <w:szCs w:val="22"/>
        </w:rPr>
        <w:t>P</w:t>
      </w:r>
      <w:r w:rsidR="0039493E" w:rsidRPr="0039493E">
        <w:rPr>
          <w:rFonts w:ascii="Cambria" w:hAnsi="Cambria" w:cs="Arial"/>
          <w:sz w:val="22"/>
          <w:szCs w:val="22"/>
        </w:rPr>
        <w:t xml:space="preserve">L oraz R-OSTWPL będą stanowić podstawę określenia wymagań jakościowych odnoszących się do elementów składowych przedmiotu zamówienia zawartych </w:t>
      </w:r>
      <w:r w:rsidR="0039493E">
        <w:rPr>
          <w:rFonts w:ascii="Cambria" w:hAnsi="Cambria" w:cs="Arial"/>
          <w:sz w:val="22"/>
          <w:szCs w:val="22"/>
        </w:rPr>
        <w:t xml:space="preserve">w Załączniku nr 4 do SWZ (Opis </w:t>
      </w:r>
      <w:r w:rsidR="0039493E" w:rsidRPr="0039493E">
        <w:rPr>
          <w:rFonts w:ascii="Cambria" w:hAnsi="Cambria" w:cs="Arial"/>
          <w:sz w:val="22"/>
          <w:szCs w:val="22"/>
        </w:rPr>
        <w:t>standardu technologii wykonawstwa prac leśnych OSTW</w:t>
      </w:r>
      <w:r w:rsidR="00BD406C">
        <w:rPr>
          <w:rFonts w:ascii="Cambria" w:hAnsi="Cambria" w:cs="Arial"/>
          <w:sz w:val="22"/>
          <w:szCs w:val="22"/>
        </w:rPr>
        <w:t>P</w:t>
      </w:r>
      <w:r w:rsidR="0039493E" w:rsidRPr="0039493E">
        <w:rPr>
          <w:rFonts w:ascii="Cambria" w:hAnsi="Cambria" w:cs="Arial"/>
          <w:sz w:val="22"/>
          <w:szCs w:val="22"/>
        </w:rPr>
        <w:t>L) oraz w Załączniku nr 4a (Regionalny opis standardu technologii wykonawstwa prac leśnych R-OSTW</w:t>
      </w:r>
      <w:r w:rsidR="00BD406C">
        <w:rPr>
          <w:rFonts w:ascii="Cambria" w:hAnsi="Cambria" w:cs="Arial"/>
          <w:sz w:val="22"/>
          <w:szCs w:val="22"/>
        </w:rPr>
        <w:t>P</w:t>
      </w:r>
      <w:r w:rsidR="0039493E" w:rsidRPr="0039493E">
        <w:rPr>
          <w:rFonts w:ascii="Cambria" w:hAnsi="Cambria" w:cs="Arial"/>
          <w:sz w:val="22"/>
          <w:szCs w:val="22"/>
        </w:rPr>
        <w:t>L)</w:t>
      </w:r>
    </w:p>
    <w:p w14:paraId="268E20C1" w14:textId="3F7F2616" w:rsidR="0039493E" w:rsidRPr="0039493E" w:rsidRDefault="0039493E" w:rsidP="0039493E">
      <w:pPr>
        <w:spacing w:before="120"/>
        <w:ind w:left="1418" w:hanging="709"/>
        <w:jc w:val="both"/>
        <w:rPr>
          <w:rFonts w:ascii="Cambria" w:hAnsi="Cambria" w:cs="Arial"/>
          <w:sz w:val="22"/>
          <w:szCs w:val="22"/>
        </w:rPr>
      </w:pPr>
      <w:r>
        <w:rPr>
          <w:rFonts w:ascii="Cambria" w:hAnsi="Cambria" w:cs="Arial"/>
          <w:sz w:val="22"/>
          <w:szCs w:val="22"/>
        </w:rPr>
        <w:lastRenderedPageBreak/>
        <w:t>5)</w:t>
      </w:r>
      <w:r>
        <w:rPr>
          <w:rFonts w:ascii="Cambria" w:hAnsi="Cambria" w:cs="Arial"/>
          <w:sz w:val="22"/>
          <w:szCs w:val="22"/>
        </w:rPr>
        <w:tab/>
      </w:r>
      <w:r w:rsidRPr="0039493E">
        <w:rPr>
          <w:rFonts w:ascii="Cambria" w:hAnsi="Cambria" w:cs="Arial"/>
          <w:sz w:val="22"/>
          <w:szCs w:val="22"/>
        </w:rPr>
        <w:t>Opisy kodów czynności opisujących poszczególne prace leśne (czynności) wchodzące w skład przedmiotu zamówienia zostały opisane w Załączniku nr 4 oraz w Załączniku nr 4a do SWZ.</w:t>
      </w:r>
    </w:p>
    <w:p w14:paraId="71E805DC" w14:textId="66B92316" w:rsidR="0039493E" w:rsidRDefault="0039493E" w:rsidP="0039493E">
      <w:pPr>
        <w:spacing w:before="120"/>
        <w:ind w:left="1418" w:hanging="709"/>
        <w:jc w:val="both"/>
        <w:rPr>
          <w:rFonts w:ascii="Cambria" w:hAnsi="Cambria" w:cs="Arial"/>
          <w:sz w:val="22"/>
          <w:szCs w:val="22"/>
        </w:rPr>
      </w:pPr>
      <w:r>
        <w:rPr>
          <w:rFonts w:ascii="Cambria" w:hAnsi="Cambria" w:cs="Arial"/>
          <w:sz w:val="22"/>
          <w:szCs w:val="22"/>
        </w:rPr>
        <w:t>6)</w:t>
      </w:r>
      <w:r>
        <w:rPr>
          <w:rFonts w:ascii="Cambria" w:hAnsi="Cambria" w:cs="Arial"/>
          <w:sz w:val="22"/>
          <w:szCs w:val="22"/>
        </w:rPr>
        <w:tab/>
      </w:r>
      <w:r w:rsidRPr="0039493E">
        <w:rPr>
          <w:rFonts w:ascii="Cambria" w:hAnsi="Cambria" w:cs="Arial"/>
          <w:sz w:val="22"/>
          <w:szCs w:val="22"/>
        </w:rPr>
        <w:t>Opis zasad procedury dokonywania odbiorów prac leśnych został zawarty w Załączniku nr 4 oraz Załączniku 4a do SWZ.”</w:t>
      </w:r>
    </w:p>
    <w:p w14:paraId="4241075C" w14:textId="6D35CA05" w:rsidR="00B657E0" w:rsidRPr="00581FEE" w:rsidRDefault="00B657E0" w:rsidP="0039493E">
      <w:pPr>
        <w:spacing w:before="120"/>
        <w:ind w:left="1418" w:hanging="709"/>
        <w:jc w:val="both"/>
        <w:rPr>
          <w:rFonts w:ascii="Cambria" w:hAnsi="Cambria" w:cs="Arial"/>
          <w:bCs/>
        </w:rPr>
      </w:pPr>
      <w:r w:rsidRPr="00581FEE">
        <w:rPr>
          <w:rFonts w:ascii="Cambria" w:hAnsi="Cambria" w:cs="Arial"/>
          <w:bCs/>
        </w:rPr>
        <w:t>7)</w:t>
      </w:r>
      <w:r w:rsidRPr="0039493E">
        <w:rPr>
          <w:rFonts w:ascii="Cambria" w:hAnsi="Cambria" w:cs="Arial"/>
          <w:bCs/>
          <w:sz w:val="24"/>
          <w:szCs w:val="24"/>
        </w:rPr>
        <w:tab/>
      </w:r>
      <w:r w:rsidRPr="0051234C">
        <w:rPr>
          <w:rFonts w:ascii="Cambria" w:hAnsi="Cambria" w:cs="Arial"/>
          <w:bCs/>
          <w:sz w:val="22"/>
          <w:szCs w:val="22"/>
        </w:rPr>
        <w:t>Przedmiot zamówienia został podzielony na części („Pakiet”)</w:t>
      </w:r>
    </w:p>
    <w:p w14:paraId="718BF380" w14:textId="77777777" w:rsidR="00220FEB" w:rsidRDefault="00220FEB" w:rsidP="00220FEB">
      <w:pPr>
        <w:spacing w:before="120"/>
        <w:ind w:left="1418"/>
      </w:pPr>
      <w:r>
        <w:rPr>
          <w:rFonts w:ascii="Cambria" w:hAnsi="Cambria" w:cs="Arial"/>
          <w:sz w:val="22"/>
          <w:szCs w:val="22"/>
        </w:rPr>
        <w:t xml:space="preserve">Pakiet II </w:t>
      </w:r>
      <w:r>
        <w:rPr>
          <w:rFonts w:ascii="Cambria" w:hAnsi="Cambria" w:cs="Arial"/>
          <w:sz w:val="22"/>
          <w:szCs w:val="22"/>
        </w:rPr>
        <w:tab/>
      </w:r>
      <w:r>
        <w:rPr>
          <w:rFonts w:ascii="Cambria" w:hAnsi="Cambria" w:cs="Arial"/>
          <w:sz w:val="22"/>
          <w:szCs w:val="22"/>
        </w:rPr>
        <w:tab/>
        <w:t xml:space="preserve">– leśnictwa: Słobity, Godkowo, Stępniewo, Tatary </w:t>
      </w:r>
    </w:p>
    <w:p w14:paraId="210973C2" w14:textId="4D283619" w:rsidR="00220FEB" w:rsidRDefault="00220FEB" w:rsidP="00220FEB">
      <w:pPr>
        <w:spacing w:before="120"/>
        <w:ind w:left="3540" w:hanging="2122"/>
      </w:pPr>
      <w:r>
        <w:rPr>
          <w:rFonts w:ascii="Cambria" w:hAnsi="Cambria" w:cs="Arial"/>
          <w:sz w:val="22"/>
          <w:szCs w:val="22"/>
        </w:rPr>
        <w:t xml:space="preserve">Pakiet III </w:t>
      </w:r>
      <w:r>
        <w:rPr>
          <w:rFonts w:ascii="Cambria" w:hAnsi="Cambria" w:cs="Arial"/>
          <w:sz w:val="22"/>
          <w:szCs w:val="22"/>
        </w:rPr>
        <w:tab/>
        <w:t>– leśnictwa: Zwierzyniec, Kisielewo, Brzozówka, Strużyna, Srebrny Potok</w:t>
      </w:r>
    </w:p>
    <w:p w14:paraId="02AA8F81" w14:textId="77777777" w:rsidR="00220FEB" w:rsidRDefault="00220FEB" w:rsidP="00220FEB">
      <w:pPr>
        <w:spacing w:before="120"/>
        <w:ind w:left="1418"/>
      </w:pPr>
      <w:r>
        <w:rPr>
          <w:rFonts w:ascii="Cambria" w:hAnsi="Cambria" w:cs="Arial"/>
          <w:sz w:val="22"/>
          <w:szCs w:val="22"/>
        </w:rPr>
        <w:t xml:space="preserve">Pakiet IV </w:t>
      </w:r>
      <w:r>
        <w:rPr>
          <w:rFonts w:ascii="Cambria" w:hAnsi="Cambria" w:cs="Arial"/>
          <w:sz w:val="22"/>
          <w:szCs w:val="22"/>
        </w:rPr>
        <w:tab/>
      </w:r>
      <w:r>
        <w:rPr>
          <w:rFonts w:ascii="Cambria" w:hAnsi="Cambria" w:cs="Arial"/>
          <w:sz w:val="22"/>
          <w:szCs w:val="22"/>
        </w:rPr>
        <w:tab/>
        <w:t>– gospodarka łowiecka na terenie OHZ Strużyna</w:t>
      </w:r>
    </w:p>
    <w:p w14:paraId="034C1EAA" w14:textId="77777777" w:rsidR="00B657E0" w:rsidRPr="00581FEE" w:rsidRDefault="00B657E0" w:rsidP="00B82DE7">
      <w:pPr>
        <w:spacing w:before="120"/>
        <w:ind w:left="1418"/>
        <w:jc w:val="both"/>
        <w:rPr>
          <w:rFonts w:ascii="Cambria" w:hAnsi="Cambria" w:cs="Arial"/>
          <w:bCs/>
          <w:sz w:val="22"/>
          <w:szCs w:val="22"/>
        </w:rPr>
      </w:pPr>
      <w:r w:rsidRPr="00581FEE">
        <w:rPr>
          <w:rFonts w:ascii="Cambria" w:hAnsi="Cambria" w:cs="Arial"/>
          <w:sz w:val="22"/>
          <w:szCs w:val="22"/>
        </w:rPr>
        <w:t xml:space="preserve">Wykonawca może złożyć ofertę na jeden lub większą ilość Pakietów. Oferta złożona na dany Pakiet musi jednakże </w:t>
      </w:r>
      <w:r w:rsidRPr="00581FEE">
        <w:rPr>
          <w:rFonts w:ascii="Cambria" w:hAnsi="Cambria" w:cs="Arial"/>
          <w:bCs/>
          <w:sz w:val="22"/>
          <w:szCs w:val="22"/>
        </w:rPr>
        <w:t>obejmować cały zakres prac przewidzianych w SWZ dla tego Pakietu.</w:t>
      </w:r>
    </w:p>
    <w:p w14:paraId="1A411CE7" w14:textId="5111091F"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220FEB">
        <w:rPr>
          <w:rFonts w:ascii="Cambria" w:hAnsi="Cambria" w:cs="Arial"/>
          <w:bCs/>
        </w:rPr>
        <w:t>Młynary</w:t>
      </w:r>
      <w:r w:rsidRPr="00581FEE">
        <w:rPr>
          <w:rFonts w:ascii="Cambria" w:hAnsi="Cambria" w:cs="Arial"/>
          <w:bCs/>
        </w:rPr>
        <w:t xml:space="preserve">. </w:t>
      </w:r>
    </w:p>
    <w:p w14:paraId="4EFE85CA" w14:textId="6D117FE5"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2" w:name="_Hlk15288922"/>
      <w:r w:rsidRPr="00581FEE">
        <w:rPr>
          <w:rFonts w:ascii="Cambria" w:hAnsi="Cambria" w:cs="Arial"/>
          <w:bCs/>
        </w:rPr>
        <w:t xml:space="preserve">Wskazana w </w:t>
      </w:r>
      <w:r w:rsidR="003011B7" w:rsidRPr="00581FEE">
        <w:rPr>
          <w:rFonts w:ascii="Cambria" w:hAnsi="Cambria" w:cs="Arial"/>
          <w:bCs/>
        </w:rPr>
        <w:t>Z</w:t>
      </w:r>
      <w:r w:rsidRPr="00581FEE">
        <w:rPr>
          <w:rFonts w:ascii="Cambria" w:hAnsi="Cambria" w:cs="Arial"/>
          <w:bCs/>
        </w:rPr>
        <w:t>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ppkt 1), z zastrzeżeniem, iż zawsze będzie to Obszar Realizacji Pakietu.</w:t>
      </w:r>
      <w:bookmarkEnd w:id="2"/>
    </w:p>
    <w:p w14:paraId="155F65E2" w14:textId="616FE01E"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3"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4" w:name="_Hlk15289075"/>
      <w:r w:rsidRPr="00581FEE">
        <w:rPr>
          <w:rFonts w:ascii="Cambria" w:hAnsi="Cambria" w:cs="Arial"/>
          <w:bCs/>
        </w:rPr>
        <w:t>lokalizacji (adresie leśnym) na Obszarze Realizacji Pakietu</w:t>
      </w:r>
      <w:bookmarkEnd w:id="4"/>
      <w:r w:rsidRPr="00581FEE">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3"/>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w:t>
      </w:r>
      <w:r w:rsidRPr="00581FEE">
        <w:rPr>
          <w:rFonts w:ascii="Cambria" w:hAnsi="Cambria" w:cs="Arial"/>
          <w:bCs/>
        </w:rPr>
        <w:lastRenderedPageBreak/>
        <w:t xml:space="preserve">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48893406" w14:textId="1487E2BD" w:rsidR="00130533" w:rsidRDefault="00F54C02" w:rsidP="00130533">
      <w:pPr>
        <w:spacing w:before="120"/>
        <w:ind w:left="1418"/>
      </w:pPr>
      <w:r>
        <w:rPr>
          <w:rFonts w:ascii="Cambria" w:hAnsi="Cambria" w:cs="Arial"/>
          <w:sz w:val="22"/>
          <w:szCs w:val="22"/>
        </w:rPr>
        <w:t>77200000</w:t>
      </w:r>
      <w:r w:rsidR="00130533">
        <w:rPr>
          <w:rFonts w:ascii="Cambria" w:hAnsi="Cambria" w:cs="Arial"/>
          <w:sz w:val="22"/>
          <w:szCs w:val="22"/>
        </w:rPr>
        <w:tab/>
        <w:t>Usługi leśnictwa</w:t>
      </w:r>
    </w:p>
    <w:p w14:paraId="529DAB36" w14:textId="1D5C5C6B" w:rsidR="00130533" w:rsidRDefault="00F54C02" w:rsidP="00130533">
      <w:pPr>
        <w:spacing w:before="120"/>
        <w:ind w:left="1418"/>
      </w:pPr>
      <w:r>
        <w:rPr>
          <w:rFonts w:ascii="Cambria" w:hAnsi="Cambria" w:cs="Arial"/>
          <w:sz w:val="22"/>
          <w:szCs w:val="22"/>
        </w:rPr>
        <w:t>77210000</w:t>
      </w:r>
      <w:r w:rsidR="00130533">
        <w:rPr>
          <w:rFonts w:ascii="Cambria" w:hAnsi="Cambria" w:cs="Arial"/>
          <w:sz w:val="22"/>
          <w:szCs w:val="22"/>
        </w:rPr>
        <w:tab/>
        <w:t>Usługi pozyskania drewna</w:t>
      </w:r>
    </w:p>
    <w:p w14:paraId="05BE1914" w14:textId="19C3116E" w:rsidR="00130533" w:rsidRDefault="00F54C02" w:rsidP="00130533">
      <w:pPr>
        <w:spacing w:before="120"/>
        <w:ind w:left="1418"/>
      </w:pPr>
      <w:r>
        <w:rPr>
          <w:rFonts w:ascii="Cambria" w:hAnsi="Cambria" w:cs="Arial"/>
          <w:sz w:val="22"/>
          <w:szCs w:val="22"/>
        </w:rPr>
        <w:t>77211000</w:t>
      </w:r>
      <w:r w:rsidR="00130533">
        <w:rPr>
          <w:rFonts w:ascii="Cambria" w:hAnsi="Cambria" w:cs="Arial"/>
          <w:sz w:val="22"/>
          <w:szCs w:val="22"/>
        </w:rPr>
        <w:tab/>
        <w:t>Usługi uboczne związane z pozyskiwaniem drewna</w:t>
      </w:r>
    </w:p>
    <w:p w14:paraId="68D4BB4D" w14:textId="3763FAFB" w:rsidR="00130533" w:rsidRDefault="00F54C02" w:rsidP="00130533">
      <w:pPr>
        <w:spacing w:before="120"/>
        <w:ind w:left="1418"/>
      </w:pPr>
      <w:r>
        <w:rPr>
          <w:rFonts w:ascii="Cambria" w:hAnsi="Cambria" w:cs="Arial"/>
          <w:sz w:val="22"/>
          <w:szCs w:val="22"/>
        </w:rPr>
        <w:t>77211100</w:t>
      </w:r>
      <w:r w:rsidR="00130533">
        <w:rPr>
          <w:rFonts w:ascii="Cambria" w:hAnsi="Cambria" w:cs="Arial"/>
          <w:sz w:val="22"/>
          <w:szCs w:val="22"/>
        </w:rPr>
        <w:tab/>
        <w:t>Usługi cięcia drewna</w:t>
      </w:r>
    </w:p>
    <w:p w14:paraId="44226B2A" w14:textId="4A77DB5F" w:rsidR="00130533" w:rsidRDefault="00F54C02" w:rsidP="00130533">
      <w:pPr>
        <w:spacing w:before="120"/>
        <w:ind w:left="1418"/>
      </w:pPr>
      <w:r>
        <w:rPr>
          <w:rFonts w:ascii="Cambria" w:hAnsi="Cambria" w:cs="Arial"/>
          <w:sz w:val="22"/>
          <w:szCs w:val="22"/>
        </w:rPr>
        <w:t>77211200</w:t>
      </w:r>
      <w:r w:rsidR="00130533">
        <w:rPr>
          <w:rFonts w:ascii="Cambria" w:hAnsi="Cambria" w:cs="Arial"/>
          <w:sz w:val="22"/>
          <w:szCs w:val="22"/>
        </w:rPr>
        <w:tab/>
        <w:t>Transport dłużyc na terenie lasów</w:t>
      </w:r>
    </w:p>
    <w:p w14:paraId="7775FD33" w14:textId="54F368DD" w:rsidR="00130533" w:rsidRDefault="00F54C02" w:rsidP="00130533">
      <w:pPr>
        <w:spacing w:before="120"/>
        <w:ind w:left="1418"/>
      </w:pPr>
      <w:r>
        <w:rPr>
          <w:rFonts w:ascii="Cambria" w:hAnsi="Cambria" w:cs="Arial"/>
          <w:sz w:val="22"/>
          <w:szCs w:val="22"/>
        </w:rPr>
        <w:t>77211300</w:t>
      </w:r>
      <w:r w:rsidR="00130533">
        <w:rPr>
          <w:rFonts w:ascii="Cambria" w:hAnsi="Cambria" w:cs="Arial"/>
          <w:sz w:val="22"/>
          <w:szCs w:val="22"/>
        </w:rPr>
        <w:tab/>
        <w:t>Usługi selekcji drzew</w:t>
      </w:r>
    </w:p>
    <w:p w14:paraId="047F90A8" w14:textId="4E2E49A4" w:rsidR="00130533" w:rsidRDefault="00F54C02" w:rsidP="00130533">
      <w:pPr>
        <w:spacing w:before="120"/>
        <w:ind w:left="1418"/>
      </w:pPr>
      <w:r>
        <w:rPr>
          <w:rFonts w:ascii="Cambria" w:hAnsi="Cambria" w:cs="Arial"/>
          <w:sz w:val="22"/>
          <w:szCs w:val="22"/>
        </w:rPr>
        <w:t>77211400</w:t>
      </w:r>
      <w:r w:rsidR="00130533">
        <w:rPr>
          <w:rFonts w:ascii="Cambria" w:hAnsi="Cambria" w:cs="Arial"/>
          <w:sz w:val="22"/>
          <w:szCs w:val="22"/>
        </w:rPr>
        <w:tab/>
        <w:t>Usługi wycinania drzew</w:t>
      </w:r>
    </w:p>
    <w:p w14:paraId="2CDD2BB7" w14:textId="092B9B0D" w:rsidR="00130533" w:rsidRDefault="00F54C02" w:rsidP="00130533">
      <w:pPr>
        <w:spacing w:before="120"/>
        <w:ind w:left="1418"/>
      </w:pPr>
      <w:r>
        <w:rPr>
          <w:rFonts w:ascii="Cambria" w:hAnsi="Cambria" w:cs="Arial"/>
          <w:sz w:val="22"/>
          <w:szCs w:val="22"/>
        </w:rPr>
        <w:t>77211500</w:t>
      </w:r>
      <w:r w:rsidR="00130533">
        <w:rPr>
          <w:rFonts w:ascii="Cambria" w:hAnsi="Cambria" w:cs="Arial"/>
          <w:sz w:val="22"/>
          <w:szCs w:val="22"/>
        </w:rPr>
        <w:tab/>
        <w:t>Usługi pielęgnacji drzew</w:t>
      </w:r>
    </w:p>
    <w:p w14:paraId="3BE2C52D" w14:textId="23DF0C69" w:rsidR="00130533" w:rsidRDefault="00F54C02" w:rsidP="00130533">
      <w:pPr>
        <w:spacing w:before="120"/>
        <w:ind w:left="1418"/>
      </w:pPr>
      <w:r>
        <w:rPr>
          <w:rFonts w:ascii="Cambria" w:hAnsi="Cambria" w:cs="Arial"/>
          <w:sz w:val="22"/>
          <w:szCs w:val="22"/>
        </w:rPr>
        <w:t>77211600</w:t>
      </w:r>
      <w:r w:rsidR="00130533">
        <w:rPr>
          <w:rFonts w:ascii="Cambria" w:hAnsi="Cambria" w:cs="Arial"/>
          <w:sz w:val="22"/>
          <w:szCs w:val="22"/>
        </w:rPr>
        <w:tab/>
        <w:t>Sadzenie drzew</w:t>
      </w:r>
    </w:p>
    <w:p w14:paraId="05B323F2" w14:textId="7A6A7C57" w:rsidR="00130533" w:rsidRDefault="00F54C02" w:rsidP="00130533">
      <w:pPr>
        <w:spacing w:before="120"/>
        <w:ind w:left="1418"/>
      </w:pPr>
      <w:r>
        <w:rPr>
          <w:rFonts w:ascii="Cambria" w:hAnsi="Cambria" w:cs="Arial"/>
          <w:sz w:val="22"/>
          <w:szCs w:val="22"/>
        </w:rPr>
        <w:t>77230000</w:t>
      </w:r>
      <w:r w:rsidR="00130533">
        <w:rPr>
          <w:rFonts w:ascii="Cambria" w:hAnsi="Cambria" w:cs="Arial"/>
          <w:sz w:val="22"/>
          <w:szCs w:val="22"/>
        </w:rPr>
        <w:tab/>
        <w:t>Usługi doraźne dotyczące leśnictwa</w:t>
      </w:r>
    </w:p>
    <w:p w14:paraId="4476B12A" w14:textId="0E528CA4" w:rsidR="00130533" w:rsidRDefault="00F54C02" w:rsidP="00130533">
      <w:pPr>
        <w:spacing w:before="120"/>
        <w:ind w:left="1418"/>
      </w:pPr>
      <w:r>
        <w:rPr>
          <w:rFonts w:ascii="Cambria" w:hAnsi="Cambria" w:cs="Arial"/>
          <w:sz w:val="22"/>
          <w:szCs w:val="22"/>
        </w:rPr>
        <w:t>77231000</w:t>
      </w:r>
      <w:r w:rsidR="00130533">
        <w:rPr>
          <w:rFonts w:ascii="Cambria" w:hAnsi="Cambria" w:cs="Arial"/>
          <w:sz w:val="22"/>
          <w:szCs w:val="22"/>
        </w:rPr>
        <w:tab/>
        <w:t>Usługi gospodarki leśnej</w:t>
      </w:r>
    </w:p>
    <w:p w14:paraId="18775F38" w14:textId="265DAA18" w:rsidR="00130533" w:rsidRDefault="00F54C02" w:rsidP="00130533">
      <w:pPr>
        <w:spacing w:before="120"/>
        <w:ind w:left="1418"/>
      </w:pPr>
      <w:r>
        <w:rPr>
          <w:rFonts w:ascii="Cambria" w:hAnsi="Cambria" w:cs="Arial"/>
          <w:sz w:val="22"/>
          <w:szCs w:val="22"/>
        </w:rPr>
        <w:t>77231200</w:t>
      </w:r>
      <w:r w:rsidR="00130533">
        <w:rPr>
          <w:rFonts w:ascii="Cambria" w:hAnsi="Cambria" w:cs="Arial"/>
          <w:sz w:val="22"/>
          <w:szCs w:val="22"/>
        </w:rPr>
        <w:tab/>
        <w:t>Usługi zwalczania szkodników leśnych</w:t>
      </w:r>
    </w:p>
    <w:p w14:paraId="368C9B58" w14:textId="2D7D64CB" w:rsidR="00130533" w:rsidRDefault="00F54C02" w:rsidP="00130533">
      <w:pPr>
        <w:spacing w:before="120"/>
        <w:ind w:left="1418"/>
      </w:pPr>
      <w:r>
        <w:rPr>
          <w:rFonts w:ascii="Cambria" w:hAnsi="Cambria" w:cs="Arial"/>
          <w:sz w:val="22"/>
          <w:szCs w:val="22"/>
        </w:rPr>
        <w:t>77231600</w:t>
      </w:r>
      <w:r w:rsidR="00130533">
        <w:rPr>
          <w:rFonts w:ascii="Cambria" w:hAnsi="Cambria" w:cs="Arial"/>
          <w:sz w:val="22"/>
          <w:szCs w:val="22"/>
        </w:rPr>
        <w:tab/>
        <w:t>Usługi zalesiania</w:t>
      </w:r>
    </w:p>
    <w:p w14:paraId="4B305B0E" w14:textId="47BDB693" w:rsidR="00130533" w:rsidRDefault="00F54C02" w:rsidP="00130533">
      <w:pPr>
        <w:spacing w:before="120"/>
        <w:ind w:left="1418"/>
      </w:pPr>
      <w:r>
        <w:rPr>
          <w:rFonts w:ascii="Cambria" w:hAnsi="Cambria" w:cs="Arial"/>
          <w:sz w:val="22"/>
          <w:szCs w:val="22"/>
        </w:rPr>
        <w:t>75251120</w:t>
      </w:r>
      <w:r w:rsidR="00130533">
        <w:rPr>
          <w:rFonts w:ascii="Cambria" w:hAnsi="Cambria" w:cs="Arial"/>
          <w:sz w:val="22"/>
          <w:szCs w:val="22"/>
        </w:rPr>
        <w:tab/>
        <w:t>Usługi ochrony przeciwpożarowej lasów</w:t>
      </w:r>
    </w:p>
    <w:p w14:paraId="19220AFE" w14:textId="538207C9" w:rsidR="00130533" w:rsidRDefault="00F54C02" w:rsidP="00130533">
      <w:pPr>
        <w:spacing w:before="120"/>
        <w:ind w:left="1418"/>
      </w:pPr>
      <w:r>
        <w:rPr>
          <w:rFonts w:ascii="Cambria" w:hAnsi="Cambria" w:cs="Arial"/>
          <w:sz w:val="22"/>
          <w:szCs w:val="22"/>
        </w:rPr>
        <w:t>77600000</w:t>
      </w:r>
      <w:r w:rsidR="00130533">
        <w:rPr>
          <w:rFonts w:ascii="Cambria" w:hAnsi="Cambria" w:cs="Arial"/>
          <w:sz w:val="22"/>
          <w:szCs w:val="22"/>
        </w:rPr>
        <w:tab/>
        <w:t xml:space="preserve">Usługi myśliwskie, </w:t>
      </w:r>
    </w:p>
    <w:p w14:paraId="4A0C831F" w14:textId="26FE5C83" w:rsidR="00130533" w:rsidRDefault="00130533" w:rsidP="00130533">
      <w:pPr>
        <w:spacing w:before="120"/>
        <w:ind w:left="1418"/>
      </w:pPr>
      <w:r>
        <w:rPr>
          <w:rFonts w:ascii="Cambria" w:eastAsia="Cambria" w:hAnsi="Cambria" w:cs="Cambria"/>
          <w:sz w:val="22"/>
          <w:szCs w:val="22"/>
        </w:rPr>
        <w:t xml:space="preserve"> </w:t>
      </w:r>
      <w:r w:rsidR="00F54C02">
        <w:rPr>
          <w:rFonts w:ascii="Cambria" w:hAnsi="Cambria" w:cs="Arial"/>
          <w:sz w:val="22"/>
          <w:szCs w:val="22"/>
        </w:rPr>
        <w:t>77110000</w:t>
      </w:r>
      <w:r>
        <w:rPr>
          <w:rFonts w:ascii="Cambria" w:hAnsi="Cambria" w:cs="Arial"/>
          <w:sz w:val="22"/>
          <w:szCs w:val="22"/>
        </w:rPr>
        <w:tab/>
        <w:t>Usługi rolnicze.</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5"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z późn.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13 lutego 2020 r. o ochronie roślin przed agrofagami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z późn.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późn.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z późn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2020 r. poz. 2097 z późn.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w:t>
      </w:r>
      <w:r w:rsidRPr="00581FEE">
        <w:rPr>
          <w:rFonts w:ascii="Cambria" w:hAnsi="Cambria" w:cs="Arial"/>
          <w:sz w:val="22"/>
          <w:szCs w:val="22"/>
        </w:rPr>
        <w:lastRenderedPageBreak/>
        <w:t xml:space="preserve">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Nr 99, poz. 896 z późn.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Nr 191 poz. 1596 z późn.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późn.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8 maja 2013 r.  w sprawie szkoleń w zakresie środków ochrony roślin (Dz. U. z 2013 r. poz. 554 z późn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a 22 marca 2006 r. w sprawie szczegółowych zasad zabezpieczenia przeciwpożarowego lasów (Dz. U. z 2006 r. Nr 58, poz. 405 z późn.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7 czerwca 2010 r. w sprawie ochrony przeciwpożarowej budynków, innych obiektów budowlanych i terenów (Dz. U. z 2010 r. Nr 109, poz. 719 z późn.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z późn.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5"/>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lastRenderedPageBreak/>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61FFFD68" w14:textId="77777777" w:rsidR="00130533" w:rsidRDefault="00B657E0" w:rsidP="00B82DE7">
      <w:pPr>
        <w:autoSpaceDE w:val="0"/>
        <w:spacing w:before="120"/>
        <w:ind w:left="2127" w:hanging="709"/>
        <w:jc w:val="both"/>
        <w:rPr>
          <w:rFonts w:ascii="Cambria" w:hAnsi="Cambria" w:cs="Arial"/>
          <w:bCs/>
          <w:sz w:val="22"/>
          <w:szCs w:val="22"/>
          <w:shd w:val="clear" w:color="auto" w:fill="FFFFFF"/>
        </w:rPr>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 xml:space="preserve">„Instrukcja ochrony przeciwpożarowej lasu” - wprowadzona zarządzeniem Nr </w:t>
      </w:r>
      <w:r w:rsidR="00130533" w:rsidRPr="00130533">
        <w:rPr>
          <w:rFonts w:ascii="Cambria" w:hAnsi="Cambria" w:cs="Arial"/>
          <w:bCs/>
          <w:sz w:val="22"/>
          <w:szCs w:val="22"/>
          <w:shd w:val="clear" w:color="auto" w:fill="FFFFFF"/>
        </w:rPr>
        <w:t>nr 81 Dyrektora Generalnego Lasów Państwowych z 23 grudnia 2019 r.</w:t>
      </w:r>
    </w:p>
    <w:p w14:paraId="3573CF3B" w14:textId="34A97791"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6"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6"/>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t>Zasady, kryteria i standardy zrównoważonej gospodarki leśnej FSC (Forest Stewardship Council) oraz PEFC Council (Programme for the Endorsement of Forest Certification Schemes).</w:t>
      </w:r>
    </w:p>
    <w:p w14:paraId="29E0D6EF" w14:textId="3136BECF"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w:t>
      </w:r>
      <w:r w:rsidR="00116BE4">
        <w:rPr>
          <w:rFonts w:ascii="Cambria" w:hAnsi="Cambria" w:cs="Arial"/>
          <w:sz w:val="22"/>
          <w:szCs w:val="22"/>
        </w:rPr>
        <w:t xml:space="preserve">darstwie Leśnym Lasy Państwowe </w:t>
      </w:r>
      <w:r w:rsidR="00116BE4" w:rsidRPr="00116BE4">
        <w:rPr>
          <w:rFonts w:ascii="Cambria" w:hAnsi="Cambria" w:cs="Arial"/>
          <w:sz w:val="22"/>
          <w:szCs w:val="22"/>
        </w:rPr>
        <w:t>wraz z wprowadzoną Zarządzeniem nr 54 z dnia 29</w:t>
      </w:r>
      <w:r w:rsidR="00996BC0">
        <w:rPr>
          <w:rFonts w:ascii="Cambria" w:hAnsi="Cambria" w:cs="Arial"/>
          <w:sz w:val="22"/>
          <w:szCs w:val="22"/>
        </w:rPr>
        <w:t xml:space="preserve"> </w:t>
      </w:r>
      <w:r w:rsidR="00996BC0" w:rsidRPr="0039493E">
        <w:rPr>
          <w:rFonts w:ascii="Cambria" w:hAnsi="Cambria" w:cs="Arial"/>
          <w:sz w:val="22"/>
          <w:szCs w:val="22"/>
        </w:rPr>
        <w:t>września</w:t>
      </w:r>
      <w:r w:rsidR="00996BC0">
        <w:rPr>
          <w:rFonts w:ascii="Cambria" w:hAnsi="Cambria" w:cs="Arial"/>
          <w:sz w:val="22"/>
          <w:szCs w:val="22"/>
        </w:rPr>
        <w:t xml:space="preserve"> </w:t>
      </w:r>
      <w:r w:rsidR="00116BE4" w:rsidRPr="00116BE4">
        <w:rPr>
          <w:rFonts w:ascii="Cambria" w:hAnsi="Cambria" w:cs="Arial"/>
          <w:sz w:val="22"/>
          <w:szCs w:val="22"/>
        </w:rPr>
        <w:t>2020 r. erratą stanowiącą załącznik nr 1 do Zarządzenia nr 51 DGLP</w:t>
      </w:r>
    </w:p>
    <w:p w14:paraId="01893B87" w14:textId="77777777" w:rsidR="00116BE4"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 xml:space="preserve">Dokumenty wskazane w pkt 1 – 3 powyżej  są dostępne na stronie internetowej pod adresem </w:t>
      </w:r>
    </w:p>
    <w:p w14:paraId="5675EA3C" w14:textId="77777777" w:rsidR="00116BE4" w:rsidRPr="00116BE4" w:rsidRDefault="00116BE4" w:rsidP="00116BE4">
      <w:pPr>
        <w:autoSpaceDE w:val="0"/>
        <w:spacing w:before="120"/>
        <w:ind w:left="709"/>
        <w:jc w:val="both"/>
        <w:rPr>
          <w:rFonts w:ascii="Cambria" w:hAnsi="Cambria" w:cs="Arial"/>
          <w:sz w:val="22"/>
          <w:szCs w:val="22"/>
        </w:rPr>
      </w:pPr>
      <w:r w:rsidRPr="00116BE4">
        <w:rPr>
          <w:rFonts w:ascii="Cambria" w:hAnsi="Cambria" w:cs="Arial"/>
          <w:sz w:val="22"/>
          <w:szCs w:val="22"/>
        </w:rPr>
        <w:t>http://drewno.zilp.lasy.gov.pl/drewno/Normy/</w:t>
      </w:r>
    </w:p>
    <w:p w14:paraId="04A7D7B1" w14:textId="77777777" w:rsidR="00116BE4" w:rsidRPr="00116BE4" w:rsidRDefault="00116BE4" w:rsidP="00116BE4">
      <w:pPr>
        <w:autoSpaceDE w:val="0"/>
        <w:spacing w:before="120"/>
        <w:ind w:left="709"/>
        <w:jc w:val="both"/>
        <w:rPr>
          <w:rFonts w:ascii="Cambria" w:hAnsi="Cambria" w:cs="Arial"/>
          <w:sz w:val="22"/>
          <w:szCs w:val="22"/>
        </w:rPr>
      </w:pPr>
      <w:r w:rsidRPr="00116BE4">
        <w:rPr>
          <w:rFonts w:ascii="Cambria" w:hAnsi="Cambria" w:cs="Arial"/>
          <w:sz w:val="22"/>
          <w:szCs w:val="22"/>
        </w:rPr>
        <w:t>http://isap.sejm.gov.pl/</w:t>
      </w:r>
    </w:p>
    <w:p w14:paraId="360A5740" w14:textId="77777777" w:rsidR="00116BE4" w:rsidRPr="00116BE4" w:rsidRDefault="00116BE4" w:rsidP="00116BE4">
      <w:pPr>
        <w:autoSpaceDE w:val="0"/>
        <w:spacing w:before="120"/>
        <w:ind w:left="709"/>
        <w:jc w:val="both"/>
        <w:rPr>
          <w:rFonts w:ascii="Cambria" w:hAnsi="Cambria" w:cs="Arial"/>
          <w:sz w:val="22"/>
          <w:szCs w:val="22"/>
        </w:rPr>
      </w:pPr>
      <w:r w:rsidRPr="00116BE4">
        <w:rPr>
          <w:rFonts w:ascii="Cambria" w:hAnsi="Cambria" w:cs="Arial"/>
          <w:sz w:val="22"/>
          <w:szCs w:val="22"/>
        </w:rPr>
        <w:t>http://www.pkn.pl/</w:t>
      </w:r>
    </w:p>
    <w:p w14:paraId="45C203B2" w14:textId="77777777" w:rsidR="00116BE4" w:rsidRPr="00116BE4" w:rsidRDefault="00116BE4" w:rsidP="00116BE4">
      <w:pPr>
        <w:autoSpaceDE w:val="0"/>
        <w:spacing w:before="120"/>
        <w:ind w:left="709"/>
        <w:jc w:val="both"/>
        <w:rPr>
          <w:rFonts w:ascii="Cambria" w:hAnsi="Cambria" w:cs="Arial"/>
          <w:sz w:val="22"/>
          <w:szCs w:val="22"/>
        </w:rPr>
      </w:pPr>
      <w:r w:rsidRPr="00116BE4">
        <w:rPr>
          <w:rFonts w:ascii="Cambria" w:hAnsi="Cambria" w:cs="Arial"/>
          <w:sz w:val="22"/>
          <w:szCs w:val="22"/>
        </w:rPr>
        <w:t>http://pl.fsc.org/</w:t>
      </w:r>
    </w:p>
    <w:p w14:paraId="3F14AE83" w14:textId="77777777" w:rsidR="00116BE4" w:rsidRPr="00116BE4" w:rsidRDefault="00116BE4" w:rsidP="00116BE4">
      <w:pPr>
        <w:autoSpaceDE w:val="0"/>
        <w:spacing w:before="120"/>
        <w:ind w:left="709"/>
        <w:jc w:val="both"/>
        <w:rPr>
          <w:rFonts w:ascii="Cambria" w:hAnsi="Cambria" w:cs="Arial"/>
          <w:sz w:val="22"/>
          <w:szCs w:val="22"/>
        </w:rPr>
      </w:pPr>
      <w:r w:rsidRPr="00116BE4">
        <w:rPr>
          <w:rFonts w:ascii="Cambria" w:hAnsi="Cambria" w:cs="Arial"/>
          <w:sz w:val="22"/>
          <w:szCs w:val="22"/>
        </w:rPr>
        <w:t>http://www.pefc-polska.pl/</w:t>
      </w:r>
    </w:p>
    <w:p w14:paraId="1777B22E" w14:textId="77777777" w:rsidR="00116BE4" w:rsidRPr="00116BE4" w:rsidRDefault="00116BE4" w:rsidP="00116BE4">
      <w:pPr>
        <w:autoSpaceDE w:val="0"/>
        <w:spacing w:before="120"/>
        <w:ind w:left="709"/>
        <w:jc w:val="both"/>
        <w:rPr>
          <w:rFonts w:ascii="Cambria" w:hAnsi="Cambria" w:cs="Arial"/>
          <w:sz w:val="22"/>
          <w:szCs w:val="22"/>
        </w:rPr>
      </w:pPr>
      <w:r w:rsidRPr="00116BE4">
        <w:rPr>
          <w:rFonts w:ascii="Cambria" w:hAnsi="Cambria" w:cs="Arial"/>
          <w:sz w:val="22"/>
          <w:szCs w:val="22"/>
        </w:rPr>
        <w:t>http://bip.lasy.gov.pl/pl/bip/uregulowania_wewnetrzne/</w:t>
      </w:r>
    </w:p>
    <w:p w14:paraId="65FB5956" w14:textId="77777777" w:rsidR="00116BE4" w:rsidRPr="00116BE4" w:rsidRDefault="00116BE4" w:rsidP="00116BE4">
      <w:pPr>
        <w:autoSpaceDE w:val="0"/>
        <w:spacing w:before="120"/>
        <w:ind w:left="709"/>
        <w:jc w:val="both"/>
        <w:rPr>
          <w:rFonts w:ascii="Cambria" w:hAnsi="Cambria" w:cs="Arial"/>
          <w:sz w:val="22"/>
          <w:szCs w:val="22"/>
        </w:rPr>
      </w:pPr>
      <w:r w:rsidRPr="00116BE4">
        <w:rPr>
          <w:rFonts w:ascii="Cambria" w:hAnsi="Cambria" w:cs="Arial"/>
          <w:sz w:val="22"/>
          <w:szCs w:val="22"/>
        </w:rPr>
        <w:t>http://www.lasy.gov.pl/publikacje/copy_of_gospodarka-lesna/hodowla/zasady-hodowli-lasu-dokument-w-opracowaniu/view</w:t>
      </w:r>
    </w:p>
    <w:p w14:paraId="769F3525" w14:textId="77777777" w:rsidR="00116BE4" w:rsidRPr="00116BE4" w:rsidRDefault="00116BE4" w:rsidP="00116BE4">
      <w:pPr>
        <w:autoSpaceDE w:val="0"/>
        <w:spacing w:before="120"/>
        <w:ind w:left="709"/>
        <w:jc w:val="both"/>
        <w:rPr>
          <w:rFonts w:ascii="Cambria" w:hAnsi="Cambria" w:cs="Arial"/>
          <w:sz w:val="22"/>
          <w:szCs w:val="22"/>
        </w:rPr>
      </w:pPr>
      <w:r w:rsidRPr="00116BE4">
        <w:rPr>
          <w:rFonts w:ascii="Cambria" w:hAnsi="Cambria" w:cs="Arial"/>
          <w:sz w:val="22"/>
          <w:szCs w:val="22"/>
        </w:rPr>
        <w:t>http://www.lasy.gov.pl/publikacje/copy_of_gospodarka-lesna/ochrona_lasu/instrukcja-ochrony-lasu/instrukcja-ochrony-lasu-tom-ii/view</w:t>
      </w:r>
    </w:p>
    <w:p w14:paraId="54C6C4C6" w14:textId="77777777" w:rsidR="00116BE4" w:rsidRPr="00116BE4" w:rsidRDefault="00116BE4" w:rsidP="00116BE4">
      <w:pPr>
        <w:autoSpaceDE w:val="0"/>
        <w:spacing w:before="120"/>
        <w:ind w:left="709"/>
        <w:jc w:val="both"/>
        <w:rPr>
          <w:rFonts w:ascii="Cambria" w:hAnsi="Cambria" w:cs="Arial"/>
          <w:sz w:val="22"/>
          <w:szCs w:val="22"/>
        </w:rPr>
      </w:pPr>
      <w:r w:rsidRPr="00116BE4">
        <w:rPr>
          <w:rFonts w:ascii="Cambria" w:hAnsi="Cambria" w:cs="Arial"/>
          <w:sz w:val="22"/>
          <w:szCs w:val="22"/>
        </w:rPr>
        <w:lastRenderedPageBreak/>
        <w:t>http://www.lasy.gov.pl/publikacje/copy_of_gospodarka-lesna/uzytkowanie/instrukcja-bhp/view</w:t>
      </w:r>
    </w:p>
    <w:p w14:paraId="7B3E3A04" w14:textId="6877D557" w:rsidR="00116BE4" w:rsidRPr="00581FEE" w:rsidRDefault="00116BE4" w:rsidP="00116BE4">
      <w:pPr>
        <w:autoSpaceDE w:val="0"/>
        <w:spacing w:before="120"/>
        <w:ind w:left="709"/>
        <w:jc w:val="both"/>
        <w:rPr>
          <w:rFonts w:ascii="Cambria" w:hAnsi="Cambria" w:cs="Arial"/>
          <w:sz w:val="22"/>
          <w:szCs w:val="22"/>
        </w:rPr>
      </w:pPr>
      <w:r w:rsidRPr="00116BE4">
        <w:rPr>
          <w:rFonts w:ascii="Cambria" w:hAnsi="Cambria" w:cs="Arial"/>
          <w:sz w:val="22"/>
          <w:szCs w:val="22"/>
        </w:rPr>
        <w:t>http://www.lasy.gov.pl/publikacje/copy_of_gospodarka-lesna/ochrona_lasu/instrukcja-ochrony-przeciwpozarowej/view</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 xml:space="preserve">Wykonawca zobowiązany jest do wyposażenia wszystkich maszyn, ciągników i urządzeń pracujących na powierzchniach leśnych w zestawy (sorbenty, maty </w:t>
      </w:r>
      <w:r w:rsidRPr="00581FEE">
        <w:rPr>
          <w:rFonts w:ascii="Cambria" w:hAnsi="Cambria" w:cs="Arial"/>
          <w:sz w:val="22"/>
          <w:szCs w:val="22"/>
        </w:rPr>
        <w:lastRenderedPageBreak/>
        <w:t>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5E4B17AD"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 xml:space="preserve">Wykonawca </w:t>
      </w:r>
      <w:r w:rsidR="003E1135">
        <w:rPr>
          <w:rFonts w:ascii="Cambria" w:hAnsi="Cambria" w:cs="Arial"/>
          <w:sz w:val="22"/>
          <w:szCs w:val="22"/>
        </w:rPr>
        <w:t>z</w:t>
      </w:r>
      <w:r w:rsidRPr="00581FEE">
        <w:rPr>
          <w:rFonts w:ascii="Cambria" w:hAnsi="Cambria" w:cs="Arial"/>
          <w:sz w:val="22"/>
          <w:szCs w:val="22"/>
        </w:rPr>
        <w:t>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ppkt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2020 r. poz. 1320 z późn.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7"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lastRenderedPageBreak/>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Pr="00581FEE" w:rsidRDefault="00B657E0" w:rsidP="00B82DE7">
      <w:pPr>
        <w:numPr>
          <w:ilvl w:val="1"/>
          <w:numId w:val="5"/>
        </w:numPr>
        <w:spacing w:before="120"/>
        <w:jc w:val="both"/>
        <w:rPr>
          <w:rFonts w:ascii="Cambria" w:hAnsi="Cambria" w:cs="Arial"/>
          <w:sz w:val="22"/>
          <w:szCs w:val="22"/>
        </w:rPr>
      </w:pPr>
      <w:bookmarkStart w:id="8" w:name="_Hlk47482339"/>
      <w:bookmarkEnd w:id="7"/>
      <w:r w:rsidRPr="00581FEE">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44594929"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objęte będą prace z zakresu hodowli i ochrony lasu, ochrony przeciwpożarowej, pozyskania i zrywki drewna</w:t>
      </w:r>
      <w:r w:rsidR="00CC5B33">
        <w:rPr>
          <w:rFonts w:ascii="Cambria" w:hAnsi="Cambria" w:cs="Arial"/>
          <w:sz w:val="22"/>
          <w:szCs w:val="22"/>
        </w:rPr>
        <w:t xml:space="preserve"> a także gospodarki łowieckiej i </w:t>
      </w:r>
      <w:r w:rsidR="00B77CFB" w:rsidRPr="0039493E">
        <w:rPr>
          <w:rFonts w:ascii="Cambria" w:hAnsi="Cambria" w:cs="Arial"/>
          <w:sz w:val="22"/>
          <w:szCs w:val="22"/>
        </w:rPr>
        <w:t>łąkowo</w:t>
      </w:r>
      <w:r w:rsidR="00CC5B33">
        <w:rPr>
          <w:rFonts w:ascii="Cambria" w:hAnsi="Cambria" w:cs="Arial"/>
          <w:sz w:val="22"/>
          <w:szCs w:val="22"/>
        </w:rPr>
        <w:t>-rolnej</w:t>
      </w:r>
      <w:r w:rsidRPr="00581FEE">
        <w:rPr>
          <w:rFonts w:ascii="Cambria" w:hAnsi="Cambria" w:cs="Arial"/>
          <w:sz w:val="22"/>
          <w:szCs w:val="22"/>
        </w:rPr>
        <w:t xml:space="preserve"> obejmujące czynności wskazane rodzajowo w załączniku nr 3 do SWZ, które wynikają z planów urządzenia lasu obowiązujących na obszarze administracyjnym Nadleśnictwa </w:t>
      </w:r>
      <w:r w:rsidR="00CC5B33">
        <w:rPr>
          <w:rFonts w:ascii="Cambria" w:hAnsi="Cambria" w:cs="Arial"/>
          <w:sz w:val="22"/>
          <w:szCs w:val="22"/>
        </w:rPr>
        <w:t>Młynary</w:t>
      </w:r>
      <w:r w:rsidR="005F156B" w:rsidRPr="00581FEE">
        <w:rPr>
          <w:rFonts w:ascii="Cambria" w:hAnsi="Cambria" w:cs="Arial"/>
          <w:sz w:val="22"/>
          <w:szCs w:val="22"/>
        </w:rPr>
        <w:t xml:space="preserve"> </w:t>
      </w:r>
      <w:r w:rsidR="00F11E78" w:rsidRPr="00581FEE">
        <w:rPr>
          <w:rFonts w:ascii="Cambria" w:hAnsi="Cambria" w:cs="Arial"/>
          <w:sz w:val="22"/>
          <w:szCs w:val="22"/>
        </w:rPr>
        <w:t>bądź, które</w:t>
      </w:r>
      <w:r w:rsidR="005F156B" w:rsidRPr="00581FEE">
        <w:rPr>
          <w:rFonts w:ascii="Cambria" w:hAnsi="Cambria" w:cs="Arial"/>
          <w:sz w:val="22"/>
          <w:szCs w:val="22"/>
        </w:rPr>
        <w:t xml:space="preserve"> </w:t>
      </w:r>
      <w:r w:rsidR="00092645" w:rsidRPr="00581FEE">
        <w:rPr>
          <w:rFonts w:ascii="Cambria" w:hAnsi="Cambria" w:cs="Arial"/>
          <w:sz w:val="22"/>
          <w:szCs w:val="22"/>
        </w:rPr>
        <w:t xml:space="preserve">w związku z </w:t>
      </w:r>
      <w:r w:rsidR="00BD08F2" w:rsidRPr="00581FEE">
        <w:rPr>
          <w:rFonts w:ascii="Cambria" w:hAnsi="Cambria" w:cs="Arial"/>
          <w:sz w:val="22"/>
          <w:szCs w:val="22"/>
        </w:rPr>
        <w:t>zagwarantowaniem prawidłowej 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0B217A63"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00CC5B33">
        <w:rPr>
          <w:rFonts w:ascii="Cambria" w:hAnsi="Cambria" w:cs="Arial"/>
          <w:sz w:val="22"/>
          <w:szCs w:val="22"/>
        </w:rPr>
        <w:t>ałącznikach</w:t>
      </w:r>
      <w:r w:rsidRPr="00581FEE">
        <w:rPr>
          <w:rFonts w:ascii="Cambria" w:hAnsi="Cambria" w:cs="Arial"/>
          <w:sz w:val="22"/>
          <w:szCs w:val="22"/>
        </w:rPr>
        <w:t xml:space="preserve"> nr 4 </w:t>
      </w:r>
      <w:r w:rsidR="00CC5B33">
        <w:rPr>
          <w:rFonts w:ascii="Cambria" w:hAnsi="Cambria" w:cs="Arial"/>
          <w:sz w:val="22"/>
          <w:szCs w:val="22"/>
        </w:rPr>
        <w:t xml:space="preserve">i 4A </w:t>
      </w:r>
      <w:r w:rsidRPr="00581FEE">
        <w:rPr>
          <w:rFonts w:ascii="Cambria" w:hAnsi="Cambria" w:cs="Arial"/>
          <w:sz w:val="22"/>
          <w:szCs w:val="22"/>
        </w:rPr>
        <w:t xml:space="preserve">do SWZ. </w:t>
      </w:r>
    </w:p>
    <w:p w14:paraId="43D12531" w14:textId="0450D56B"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Zakres rzeczowy usług stanowiących przedmiot zamówień, o których mowa w pkt 3.</w:t>
      </w:r>
      <w:r w:rsidR="004B7A7B" w:rsidRPr="00581FEE">
        <w:rPr>
          <w:rFonts w:ascii="Cambria" w:hAnsi="Cambria" w:cs="Arial"/>
          <w:sz w:val="22"/>
          <w:szCs w:val="22"/>
        </w:rPr>
        <w:t>7</w:t>
      </w:r>
      <w:r w:rsidR="00CC5B33">
        <w:rPr>
          <w:rFonts w:ascii="Cambria" w:hAnsi="Cambria" w:cs="Arial"/>
          <w:sz w:val="22"/>
          <w:szCs w:val="22"/>
        </w:rPr>
        <w:t>. nie przekroczy wartości 50</w:t>
      </w:r>
      <w:r w:rsidRPr="00581FEE">
        <w:rPr>
          <w:rFonts w:ascii="Cambria" w:hAnsi="Cambria" w:cs="Arial"/>
          <w:sz w:val="22"/>
          <w:szCs w:val="22"/>
        </w:rPr>
        <w:t xml:space="preserve"> % wartości 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8"/>
    </w:p>
    <w:p w14:paraId="6C4BFC6D" w14:textId="201C5DE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będzie obszar administracyjny Nadleśnictwa</w:t>
      </w:r>
      <w:r w:rsidR="00CC5B33">
        <w:rPr>
          <w:rFonts w:ascii="Cambria" w:hAnsi="Cambria" w:cs="Arial"/>
          <w:sz w:val="22"/>
          <w:szCs w:val="22"/>
        </w:rPr>
        <w:t xml:space="preserve"> Młynary</w:t>
      </w:r>
      <w:r w:rsidRPr="00581FEE">
        <w:rPr>
          <w:rFonts w:ascii="Cambria" w:hAnsi="Cambria" w:cs="Arial"/>
          <w:sz w:val="22"/>
          <w:szCs w:val="22"/>
        </w:rPr>
        <w:t xml:space="preserve">. </w:t>
      </w:r>
    </w:p>
    <w:p w14:paraId="7F21EF67" w14:textId="77777777" w:rsidR="005C1BC7" w:rsidRPr="00581FEE" w:rsidRDefault="005C1BC7" w:rsidP="00B82DE7">
      <w:pPr>
        <w:spacing w:before="120"/>
        <w:jc w:val="both"/>
        <w:rPr>
          <w:rFonts w:ascii="Cambria" w:hAnsi="Cambria" w:cs="Arial"/>
          <w:sz w:val="22"/>
          <w:szCs w:val="22"/>
        </w:rPr>
      </w:pPr>
    </w:p>
    <w:p w14:paraId="7026F542" w14:textId="77777777" w:rsidR="00B657E0" w:rsidRPr="00581FEE"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lastRenderedPageBreak/>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52012C65" w14:textId="23D9A4FD" w:rsidR="00B657E0" w:rsidRPr="00581FEE" w:rsidRDefault="00B657E0" w:rsidP="00B82DE7">
      <w:pPr>
        <w:spacing w:before="120"/>
        <w:ind w:left="709" w:hanging="709"/>
        <w:jc w:val="both"/>
        <w:rPr>
          <w:rFonts w:ascii="Cambria" w:hAnsi="Cambria" w:cs="Arial"/>
          <w:sz w:val="22"/>
          <w:szCs w:val="22"/>
        </w:rPr>
      </w:pPr>
      <w:bookmarkStart w:id="9" w:name="_Hlk47482422"/>
      <w:r w:rsidRPr="00581FEE">
        <w:rPr>
          <w:rFonts w:ascii="Cambria" w:hAnsi="Cambria" w:cs="Arial"/>
          <w:b/>
          <w:sz w:val="22"/>
          <w:szCs w:val="22"/>
        </w:rPr>
        <w:t>4.1.</w:t>
      </w:r>
      <w:r w:rsidRPr="00581FEE">
        <w:rPr>
          <w:rFonts w:ascii="Cambria" w:hAnsi="Cambria" w:cs="Arial"/>
          <w:b/>
          <w:sz w:val="22"/>
          <w:szCs w:val="22"/>
        </w:rPr>
        <w:tab/>
      </w:r>
      <w:r w:rsidR="00F11E78" w:rsidRPr="00581FEE">
        <w:rPr>
          <w:rFonts w:ascii="Cambria" w:hAnsi="Cambria" w:cs="Arial"/>
          <w:sz w:val="22"/>
          <w:szCs w:val="22"/>
        </w:rPr>
        <w:t>Okres realizacji</w:t>
      </w:r>
      <w:r w:rsidRPr="00581FEE">
        <w:rPr>
          <w:rFonts w:ascii="Cambria" w:hAnsi="Cambria" w:cs="Arial"/>
          <w:sz w:val="22"/>
          <w:szCs w:val="22"/>
        </w:rPr>
        <w:t xml:space="preserve"> zamówienia: </w:t>
      </w:r>
      <w:r w:rsidR="00E43F2E" w:rsidRPr="00E43F2E">
        <w:rPr>
          <w:rFonts w:ascii="Cambria" w:hAnsi="Cambria" w:cs="Arial"/>
          <w:sz w:val="22"/>
          <w:szCs w:val="22"/>
        </w:rPr>
        <w:t>12 miesięcy od dnia podpisania umowy, jednak nie dłużej niż do dnia 31.1</w:t>
      </w:r>
      <w:r w:rsidR="00E43F2E">
        <w:rPr>
          <w:rFonts w:ascii="Cambria" w:hAnsi="Cambria" w:cs="Arial"/>
          <w:sz w:val="22"/>
          <w:szCs w:val="22"/>
        </w:rPr>
        <w:t>2.2022, z zastrzeżeniem pkt 4.2</w:t>
      </w:r>
      <w:r w:rsidRPr="00581FEE">
        <w:rPr>
          <w:rFonts w:ascii="Cambria" w:hAnsi="Cambria" w:cs="Arial"/>
          <w:sz w:val="22"/>
          <w:szCs w:val="22"/>
        </w:rPr>
        <w:t>. Powyższe nie uchybia możliwości wykonywania up</w:t>
      </w:r>
      <w:r w:rsidR="00F11E78">
        <w:rPr>
          <w:rFonts w:ascii="Cambria" w:hAnsi="Cambria" w:cs="Arial"/>
          <w:sz w:val="22"/>
          <w:szCs w:val="22"/>
        </w:rPr>
        <w:t>rawnień wynikających z umowy po okresie</w:t>
      </w:r>
      <w:r w:rsidRPr="00581FEE">
        <w:rPr>
          <w:rFonts w:ascii="Cambria" w:hAnsi="Cambria" w:cs="Arial"/>
          <w:sz w:val="22"/>
          <w:szCs w:val="22"/>
        </w:rPr>
        <w:t xml:space="preserve">, o którym mowa w zdaniu poprzednim, jak również możliwości przedłużenia okresu realizacji zamówienia w drodze zmiany umowy. </w:t>
      </w:r>
    </w:p>
    <w:bookmarkEnd w:id="9"/>
    <w:p w14:paraId="12111156" w14:textId="0AC7A94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4.2.</w:t>
      </w:r>
      <w:r w:rsidRPr="00581FEE">
        <w:rPr>
          <w:rFonts w:ascii="Cambria" w:hAnsi="Cambria" w:cs="Arial"/>
          <w:sz w:val="22"/>
          <w:szCs w:val="22"/>
        </w:rPr>
        <w:tab/>
        <w:t xml:space="preserve">Jeżeli zawarcie umowy nastąpi wcześniej, niż przed dniem </w:t>
      </w:r>
      <w:r w:rsidR="00CC5B33">
        <w:rPr>
          <w:rFonts w:ascii="Cambria" w:hAnsi="Cambria" w:cs="Arial"/>
          <w:sz w:val="22"/>
          <w:szCs w:val="22"/>
        </w:rPr>
        <w:t>01.01.2022</w:t>
      </w:r>
      <w:r w:rsidRPr="00581FEE">
        <w:rPr>
          <w:rFonts w:ascii="Cambria" w:hAnsi="Cambria" w:cs="Arial"/>
          <w:sz w:val="22"/>
          <w:szCs w:val="22"/>
        </w:rPr>
        <w:t xml:space="preserve"> r., </w:t>
      </w:r>
      <w:r w:rsidR="004B2B7B" w:rsidRPr="00581FEE">
        <w:rPr>
          <w:rFonts w:ascii="Cambria" w:hAnsi="Cambria" w:cs="Arial"/>
          <w:sz w:val="22"/>
          <w:szCs w:val="22"/>
        </w:rPr>
        <w:t xml:space="preserve">rozpoczęcie </w:t>
      </w:r>
      <w:r w:rsidRPr="00581FEE">
        <w:rPr>
          <w:rFonts w:ascii="Cambria" w:hAnsi="Cambria" w:cs="Arial"/>
          <w:sz w:val="22"/>
          <w:szCs w:val="22"/>
        </w:rPr>
        <w:t>realizacji zamówienia nastąpi od dnia</w:t>
      </w:r>
      <w:r w:rsidR="00CC5B33">
        <w:rPr>
          <w:rFonts w:ascii="Cambria" w:hAnsi="Cambria" w:cs="Arial"/>
          <w:sz w:val="22"/>
          <w:szCs w:val="22"/>
        </w:rPr>
        <w:t xml:space="preserve"> 01.01.2022r</w:t>
      </w:r>
      <w:r w:rsidRPr="00581FEE">
        <w:rPr>
          <w:rFonts w:ascii="Cambria" w:hAnsi="Cambria" w:cs="Arial"/>
          <w:sz w:val="22"/>
          <w:szCs w:val="22"/>
        </w:rPr>
        <w:t>.</w:t>
      </w:r>
    </w:p>
    <w:p w14:paraId="33D2C046"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4.3.</w:t>
      </w:r>
      <w:r w:rsidRPr="00581FEE">
        <w:rPr>
          <w:rFonts w:ascii="Cambria" w:hAnsi="Cambria" w:cs="Arial"/>
          <w:b/>
          <w:sz w:val="22"/>
          <w:szCs w:val="22"/>
        </w:rPr>
        <w:tab/>
      </w:r>
      <w:r w:rsidRPr="00581FEE">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Pr="00581FEE" w:rsidRDefault="00B657E0" w:rsidP="00B82DE7">
      <w:pPr>
        <w:spacing w:before="120"/>
        <w:rPr>
          <w:rFonts w:ascii="Cambria" w:hAnsi="Cambria" w:cs="Arial"/>
          <w:b/>
          <w:bCs/>
          <w:sz w:val="22"/>
          <w:szCs w:val="22"/>
        </w:rPr>
      </w:pP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1FEE" w:rsidRDefault="00B657E0" w:rsidP="00B82DE7">
      <w:pPr>
        <w:spacing w:before="120"/>
        <w:ind w:left="709" w:hanging="709"/>
        <w:jc w:val="both"/>
        <w:rPr>
          <w:rFonts w:ascii="Cambria" w:hAnsi="Cambria" w:cs="Arial"/>
          <w:sz w:val="22"/>
          <w:szCs w:val="22"/>
        </w:rPr>
      </w:pPr>
    </w:p>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10"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1A3315A6" w:rsidR="00B657E0" w:rsidRPr="00581FEE" w:rsidRDefault="00B657E0" w:rsidP="00B82DE7">
      <w:pPr>
        <w:spacing w:before="120"/>
        <w:ind w:left="709" w:hanging="709"/>
        <w:jc w:val="both"/>
        <w:rPr>
          <w:rFonts w:ascii="Cambria" w:hAnsi="Cambria" w:cs="Arial"/>
          <w:sz w:val="22"/>
          <w:szCs w:val="22"/>
        </w:rPr>
      </w:pPr>
      <w:bookmarkStart w:id="11"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F11E78" w:rsidRPr="00E33E37">
        <w:rPr>
          <w:rFonts w:ascii="Cambria" w:hAnsi="Cambria" w:cs="Arial"/>
          <w:sz w:val="22"/>
          <w:szCs w:val="22"/>
        </w:rPr>
        <w:t xml:space="preserve">rozdziale </w:t>
      </w:r>
      <w:r w:rsidR="00F11E78" w:rsidRPr="00581FEE">
        <w:rPr>
          <w:rFonts w:ascii="Cambria" w:hAnsi="Cambria" w:cs="Arial"/>
          <w:sz w:val="22"/>
          <w:szCs w:val="22"/>
        </w:rPr>
        <w:t>3 SWZ</w:t>
      </w:r>
      <w:r w:rsidRPr="00581FEE">
        <w:rPr>
          <w:rFonts w:ascii="Cambria" w:hAnsi="Cambria" w:cs="Arial"/>
          <w:sz w:val="22"/>
          <w:szCs w:val="22"/>
        </w:rPr>
        <w:t xml:space="preserve"> (Opis przedmiotu zamówienia). </w:t>
      </w:r>
    </w:p>
    <w:p w14:paraId="53169B68" w14:textId="77777777" w:rsidR="0007595F" w:rsidRPr="00581FEE" w:rsidRDefault="0007595F" w:rsidP="009D71EE">
      <w:pPr>
        <w:spacing w:before="120"/>
        <w:jc w:val="both"/>
        <w:rPr>
          <w:rFonts w:ascii="Cambria" w:hAnsi="Cambria" w:cs="Arial"/>
          <w:sz w:val="22"/>
          <w:szCs w:val="22"/>
        </w:rPr>
      </w:pPr>
    </w:p>
    <w:p w14:paraId="6A72ED77" w14:textId="77777777" w:rsidR="00B657E0" w:rsidRPr="00581FEE"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1"/>
          <w:p w14:paraId="560CD255"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ORAZ PODSTAWY WYKLUCZENIA, O KTÓRYCH MOWA W ART. 109 </w:t>
            </w:r>
            <w:r w:rsidR="001442B8" w:rsidRPr="00581FEE">
              <w:rPr>
                <w:rFonts w:ascii="Cambria" w:hAnsi="Cambria" w:cs="Arial"/>
                <w:b/>
                <w:bCs/>
                <w:sz w:val="22"/>
                <w:szCs w:val="22"/>
              </w:rPr>
              <w:t xml:space="preserve">UST. 1 </w:t>
            </w:r>
            <w:r w:rsidRPr="00581FEE">
              <w:rPr>
                <w:rFonts w:ascii="Cambria" w:hAnsi="Cambria" w:cs="Arial"/>
                <w:b/>
                <w:bCs/>
                <w:sz w:val="22"/>
                <w:szCs w:val="22"/>
              </w:rPr>
              <w:t>PZP</w:t>
            </w:r>
          </w:p>
        </w:tc>
      </w:tr>
    </w:tbl>
    <w:p w14:paraId="78AF9806" w14:textId="77777777" w:rsidR="00B657E0" w:rsidRPr="00581FEE" w:rsidRDefault="00B657E0" w:rsidP="00B82DE7">
      <w:pPr>
        <w:spacing w:before="120"/>
        <w:ind w:left="709" w:hanging="709"/>
        <w:jc w:val="both"/>
        <w:rPr>
          <w:rFonts w:ascii="Cambria" w:hAnsi="Cambria" w:cs="Arial"/>
          <w:sz w:val="22"/>
          <w:szCs w:val="22"/>
        </w:rPr>
      </w:pPr>
    </w:p>
    <w:bookmarkEnd w:id="10"/>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2020 r. poz. 1444 z późn. zm. - „KK”),</w:t>
      </w:r>
    </w:p>
    <w:p w14:paraId="0B5C710F"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7469FF8C"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o którym mowa w art. 228-230a, art. 250a KK lub w art. 46 lub art. 48 ustawy z dnia 25 czerwca 2010 r. o sporcie (tekst jedn. Dz. U. z 2020 r. poz. 1133 z późn. zm.),</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lastRenderedPageBreak/>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późn.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599A3BB7"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(Dz. U. z 2012 r. poz. 769 z późn. zm.)</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567EFF75"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społeczne lub zdrowotne, </w:t>
      </w:r>
      <w:r w:rsidR="00F11E78" w:rsidRPr="00581FEE">
        <w:rPr>
          <w:rFonts w:ascii="Cambria" w:eastAsia="A" w:hAnsi="Cambria" w:cs="Cambria"/>
          <w:sz w:val="22"/>
          <w:szCs w:val="22"/>
        </w:rPr>
        <w:t>chyba, że</w:t>
      </w:r>
      <w:r w:rsidRPr="00581FEE">
        <w:rPr>
          <w:rFonts w:ascii="Cambria" w:eastAsia="A" w:hAnsi="Cambria" w:cs="Cambria"/>
          <w:sz w:val="22"/>
          <w:szCs w:val="22"/>
        </w:rPr>
        <w:t xml:space="preserv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2F145DE1"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 xml:space="preserve">złożyli odrębne oferty, oferty częściowe lub wnioski o dopuszczenie do udziału w postępowaniu, </w:t>
      </w:r>
      <w:r w:rsidR="00F11E78" w:rsidRPr="00581FEE">
        <w:rPr>
          <w:rFonts w:ascii="Cambria" w:eastAsia="A" w:hAnsi="Cambria" w:cs="Cambria"/>
          <w:sz w:val="22"/>
          <w:szCs w:val="22"/>
        </w:rPr>
        <w:t>chyba, że</w:t>
      </w:r>
      <w:r w:rsidRPr="00581FEE">
        <w:rPr>
          <w:rFonts w:ascii="Cambria" w:eastAsia="A" w:hAnsi="Cambria" w:cs="Cambria"/>
          <w:sz w:val="22"/>
          <w:szCs w:val="22"/>
        </w:rPr>
        <w:t xml:space="preserv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w:t>
      </w:r>
      <w:r w:rsidRPr="00581FEE">
        <w:rPr>
          <w:rFonts w:ascii="Cambria" w:eastAsia="A" w:hAnsi="Cambria" w:cs="Cambria"/>
          <w:sz w:val="22"/>
          <w:szCs w:val="22"/>
        </w:rPr>
        <w:lastRenderedPageBreak/>
        <w:t xml:space="preserve">lub podmiotu, który należy z Wykonawcą do tej samej grupy kapitałowej w rozumieniu ustawy z dnia 16 lutego 2007 r. o ochronie konkurencji i konsumentów </w:t>
      </w:r>
      <w:bookmarkStart w:id="12"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2"/>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Pr="00581FEE" w:rsidRDefault="00B657E0" w:rsidP="00B82DE7">
      <w:pPr>
        <w:spacing w:before="120"/>
        <w:ind w:left="700" w:hanging="700"/>
        <w:jc w:val="both"/>
        <w:rPr>
          <w:rFonts w:ascii="Cambria" w:hAnsi="Cambria" w:cs="Cambria"/>
          <w:sz w:val="22"/>
          <w:szCs w:val="22"/>
        </w:rPr>
      </w:pPr>
      <w:r w:rsidRPr="00581FEE">
        <w:rPr>
          <w:rFonts w:ascii="Cambria" w:eastAsia="A" w:hAnsi="Cambria" w:cs="Cambria"/>
          <w:b/>
          <w:bCs/>
          <w:sz w:val="22"/>
          <w:szCs w:val="22"/>
        </w:rPr>
        <w:t>6.3.</w:t>
      </w:r>
      <w:r w:rsidRPr="00581FEE">
        <w:rPr>
          <w:rFonts w:ascii="Cambria" w:eastAsia="A" w:hAnsi="Cambria" w:cs="Cambria"/>
          <w:b/>
          <w:bCs/>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1FEE" w:rsidRDefault="00B657E0" w:rsidP="00AC7472">
      <w:pPr>
        <w:tabs>
          <w:tab w:val="left" w:pos="1418"/>
        </w:tabs>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 xml:space="preserve">art. 109 ust. 1 pkt 1) PZP Zamawiający wykluczy Wykonawcę, </w:t>
      </w:r>
      <w:r w:rsidRPr="00581FEE">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1FEE">
        <w:rPr>
          <w:rFonts w:ascii="Cambria" w:eastAsia="A" w:hAnsi="Cambria" w:cs="Cambria"/>
          <w:sz w:val="22"/>
          <w:szCs w:val="22"/>
        </w:rPr>
        <w:t xml:space="preserve">odpowiednio </w:t>
      </w:r>
      <w:r w:rsidRPr="00581FEE">
        <w:rPr>
          <w:rFonts w:ascii="Cambria" w:eastAsia="A" w:hAnsi="Cambria" w:cs="Cambria"/>
          <w:sz w:val="22"/>
          <w:szCs w:val="22"/>
        </w:rPr>
        <w:t xml:space="preserve">przed upływem terminu </w:t>
      </w:r>
      <w:r w:rsidR="00C252B5" w:rsidRPr="00581FEE">
        <w:rPr>
          <w:rFonts w:ascii="Cambria" w:eastAsia="A" w:hAnsi="Cambria" w:cs="Cambria"/>
          <w:sz w:val="22"/>
          <w:szCs w:val="22"/>
        </w:rPr>
        <w:t>do składania wniosków o dopuszczenie do udziału w postępowaniu</w:t>
      </w:r>
      <w:r w:rsidR="00596163" w:rsidRPr="00581FEE">
        <w:rPr>
          <w:rFonts w:ascii="Cambria" w:eastAsia="A" w:hAnsi="Cambria" w:cs="Cambria"/>
          <w:sz w:val="22"/>
          <w:szCs w:val="22"/>
        </w:rPr>
        <w:t xml:space="preserve"> albo przed upływem terminu </w:t>
      </w:r>
      <w:r w:rsidRPr="00581FEE">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1FEE" w:rsidRDefault="00B657E0" w:rsidP="00B82DE7">
      <w:pPr>
        <w:tabs>
          <w:tab w:val="left" w:pos="1418"/>
        </w:tabs>
        <w:spacing w:before="120"/>
        <w:ind w:left="1418" w:hanging="71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C9411D" w:rsidRDefault="00B657E0" w:rsidP="00AC7472">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 xml:space="preserve">będącego osobą fizyczną prawomocnie </w:t>
      </w:r>
      <w:r w:rsidR="003759BE" w:rsidRPr="00581FEE">
        <w:rPr>
          <w:rFonts w:ascii="Cambria" w:eastAsia="A" w:hAnsi="Cambria" w:cs="Cambria"/>
          <w:sz w:val="22"/>
          <w:szCs w:val="22"/>
        </w:rPr>
        <w:t xml:space="preserve">ukaranego </w:t>
      </w:r>
      <w:r w:rsidRPr="00581FEE">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1FEE" w:rsidRDefault="00B657E0" w:rsidP="00BF6CAE">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E33E37"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1FEE">
        <w:rPr>
          <w:rFonts w:ascii="Cambria" w:eastAsia="A" w:hAnsi="Cambria" w:cs="Cambria"/>
          <w:sz w:val="22"/>
          <w:szCs w:val="22"/>
        </w:rPr>
        <w:t xml:space="preserve"> ukarano za</w:t>
      </w:r>
      <w:r w:rsidRPr="00581FEE">
        <w:rPr>
          <w:rFonts w:ascii="Cambria" w:eastAsia="A" w:hAnsi="Cambria" w:cs="Cambria"/>
          <w:sz w:val="22"/>
          <w:szCs w:val="22"/>
        </w:rPr>
        <w:t xml:space="preserve"> wykroczenie, o którym mowa w art. 109 ust. 1 pkt 2 lit. a) lub b) PZP;</w:t>
      </w:r>
    </w:p>
    <w:p w14:paraId="7B7CBC8C"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 xml:space="preserve">art. 109 ust. 1 pkt 5) PZP Zamawiający wykluczy Wykonawcę, który w sposób zawiniony poważnie naruszył obowiązki zawodowe, co podważa jego </w:t>
      </w:r>
      <w:r w:rsidRPr="00581FEE">
        <w:rPr>
          <w:rFonts w:ascii="Cambria" w:eastAsia="A" w:hAnsi="Cambria" w:cs="Cambria"/>
          <w:sz w:val="22"/>
          <w:szCs w:val="22"/>
        </w:rPr>
        <w:lastRenderedPageBreak/>
        <w:t>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7)</w:t>
      </w:r>
      <w:r w:rsidRPr="00581FEE">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1FEE">
        <w:rPr>
          <w:rFonts w:ascii="Cambria" w:eastAsia="A" w:hAnsi="Cambria" w:cs="Cambria"/>
          <w:sz w:val="22"/>
          <w:szCs w:val="22"/>
        </w:rPr>
        <w:t>Z</w:t>
      </w:r>
      <w:r w:rsidRPr="00581FEE">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1FEE">
        <w:rPr>
          <w:rFonts w:ascii="Cambria" w:eastAsia="A" w:hAnsi="Cambria" w:cs="Cambria"/>
          <w:sz w:val="22"/>
          <w:szCs w:val="22"/>
        </w:rPr>
        <w:t>Z</w:t>
      </w:r>
      <w:r w:rsidRPr="00581FEE">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8)</w:t>
      </w:r>
      <w:r w:rsidRPr="00581FEE">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9)</w:t>
      </w:r>
      <w:r w:rsidRPr="00581FEE">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6.4.</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1D6E5785"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6.5.</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Pr="00581FEE">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1FEE" w:rsidRDefault="00DB0341" w:rsidP="00B82DE7">
      <w:pPr>
        <w:spacing w:before="120"/>
        <w:rPr>
          <w:rFonts w:ascii="Cambria" w:hAnsi="Cambria" w:cs="Arial"/>
          <w:sz w:val="22"/>
          <w:szCs w:val="22"/>
        </w:rPr>
      </w:pPr>
    </w:p>
    <w:p w14:paraId="5039BD1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r w:rsidRPr="00E33E37">
        <w:rPr>
          <w:rFonts w:ascii="Cambria" w:hAnsi="Cambria" w:cs="Arial"/>
          <w:bCs/>
          <w:sz w:val="22"/>
          <w:szCs w:val="22"/>
        </w:rPr>
        <w:lastRenderedPageBreak/>
        <w:t>Zamawiający nie stawia szczególnych wymagań w zakresie opisu spełniania tego warunku udziału w postępowaniu.</w:t>
      </w:r>
    </w:p>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323CA38F" w14:textId="77777777" w:rsidR="00B657E0" w:rsidRPr="00581FEE" w:rsidRDefault="00B657E0" w:rsidP="00B82DE7">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Warunek w odniesieniu do sytuacji finansowej, zostanie spełniony, jeśli Wykonawca wykaże, że </w:t>
      </w:r>
      <w:bookmarkStart w:id="13" w:name="_Hlk47482501"/>
      <w:r w:rsidRPr="00581FEE">
        <w:rPr>
          <w:rFonts w:ascii="Cambria" w:hAnsi="Cambria" w:cs="Arial"/>
          <w:sz w:val="22"/>
          <w:szCs w:val="22"/>
        </w:rPr>
        <w:t xml:space="preserve">posiada środki finansowe lub zdolność </w:t>
      </w:r>
      <w:bookmarkEnd w:id="13"/>
      <w:r w:rsidRPr="00581FEE">
        <w:rPr>
          <w:rFonts w:ascii="Cambria" w:hAnsi="Cambria" w:cs="Arial"/>
          <w:sz w:val="22"/>
          <w:szCs w:val="22"/>
        </w:rPr>
        <w:t xml:space="preserve">kredytową nie mniejszą niż: </w:t>
      </w:r>
    </w:p>
    <w:p w14:paraId="2E279859" w14:textId="6053BECA" w:rsidR="003C1D2B" w:rsidRPr="003C1D2B" w:rsidRDefault="003C1D2B" w:rsidP="003C1D2B">
      <w:pPr>
        <w:tabs>
          <w:tab w:val="left" w:pos="2268"/>
        </w:tabs>
        <w:spacing w:before="120"/>
        <w:ind w:left="2268"/>
        <w:jc w:val="both"/>
        <w:rPr>
          <w:rFonts w:ascii="Cambria" w:hAnsi="Cambria" w:cs="Arial"/>
          <w:b/>
          <w:sz w:val="22"/>
          <w:szCs w:val="22"/>
        </w:rPr>
      </w:pPr>
      <w:r w:rsidRPr="003C1D2B">
        <w:rPr>
          <w:rFonts w:ascii="Cambria" w:hAnsi="Cambria" w:cs="Arial"/>
          <w:b/>
          <w:sz w:val="22"/>
          <w:szCs w:val="22"/>
        </w:rPr>
        <w:t>II)</w:t>
      </w:r>
      <w:r w:rsidRPr="003C1D2B">
        <w:rPr>
          <w:rFonts w:ascii="Cambria" w:hAnsi="Cambria" w:cs="Arial"/>
          <w:b/>
          <w:sz w:val="22"/>
          <w:szCs w:val="22"/>
        </w:rPr>
        <w:tab/>
        <w:t>dla Pakietu II</w:t>
      </w:r>
      <w:r w:rsidRPr="003C1D2B">
        <w:rPr>
          <w:rFonts w:ascii="Cambria" w:hAnsi="Cambria" w:cs="Arial"/>
          <w:b/>
          <w:sz w:val="22"/>
          <w:szCs w:val="22"/>
        </w:rPr>
        <w:tab/>
      </w:r>
      <w:r w:rsidRPr="003C1D2B">
        <w:rPr>
          <w:rFonts w:ascii="Cambria" w:hAnsi="Cambria" w:cs="Arial"/>
          <w:b/>
          <w:sz w:val="22"/>
          <w:szCs w:val="22"/>
        </w:rPr>
        <w:tab/>
        <w:t xml:space="preserve">120 000,00 zł </w:t>
      </w:r>
    </w:p>
    <w:p w14:paraId="400C4E19" w14:textId="77777777" w:rsidR="003C1D2B" w:rsidRPr="003C1D2B" w:rsidRDefault="003C1D2B" w:rsidP="003C1D2B">
      <w:pPr>
        <w:tabs>
          <w:tab w:val="left" w:pos="2268"/>
        </w:tabs>
        <w:spacing w:before="120"/>
        <w:ind w:left="2268"/>
        <w:jc w:val="both"/>
        <w:rPr>
          <w:rFonts w:ascii="Cambria" w:hAnsi="Cambria" w:cs="Arial"/>
          <w:b/>
          <w:sz w:val="22"/>
          <w:szCs w:val="22"/>
        </w:rPr>
      </w:pPr>
      <w:r w:rsidRPr="003C1D2B">
        <w:rPr>
          <w:rFonts w:ascii="Cambria" w:hAnsi="Cambria" w:cs="Arial"/>
          <w:b/>
          <w:sz w:val="22"/>
          <w:szCs w:val="22"/>
        </w:rPr>
        <w:t>III)</w:t>
      </w:r>
      <w:r w:rsidRPr="003C1D2B">
        <w:rPr>
          <w:rFonts w:ascii="Cambria" w:hAnsi="Cambria" w:cs="Arial"/>
          <w:b/>
          <w:sz w:val="22"/>
          <w:szCs w:val="22"/>
        </w:rPr>
        <w:tab/>
        <w:t>dla Pakietu III</w:t>
      </w:r>
      <w:r w:rsidRPr="003C1D2B">
        <w:rPr>
          <w:rFonts w:ascii="Cambria" w:hAnsi="Cambria" w:cs="Arial"/>
          <w:b/>
          <w:sz w:val="22"/>
          <w:szCs w:val="22"/>
        </w:rPr>
        <w:tab/>
        <w:t xml:space="preserve">160 000,00  zł </w:t>
      </w:r>
    </w:p>
    <w:p w14:paraId="331CDEAA" w14:textId="7A215CB7" w:rsidR="003C1D2B" w:rsidRPr="003C1D2B" w:rsidRDefault="003C1D2B" w:rsidP="003C1D2B">
      <w:pPr>
        <w:tabs>
          <w:tab w:val="left" w:pos="2268"/>
        </w:tabs>
        <w:spacing w:before="120"/>
        <w:ind w:left="2268"/>
        <w:jc w:val="both"/>
        <w:rPr>
          <w:rFonts w:ascii="Cambria" w:hAnsi="Cambria" w:cs="Arial"/>
          <w:b/>
          <w:sz w:val="22"/>
          <w:szCs w:val="22"/>
        </w:rPr>
      </w:pPr>
      <w:r w:rsidRPr="003C1D2B">
        <w:rPr>
          <w:rFonts w:ascii="Cambria" w:hAnsi="Cambria" w:cs="Arial"/>
          <w:b/>
          <w:sz w:val="22"/>
          <w:szCs w:val="22"/>
        </w:rPr>
        <w:t>IV)</w:t>
      </w:r>
      <w:r w:rsidRPr="003C1D2B">
        <w:rPr>
          <w:rFonts w:ascii="Cambria" w:hAnsi="Cambria" w:cs="Arial"/>
          <w:b/>
          <w:sz w:val="22"/>
          <w:szCs w:val="22"/>
        </w:rPr>
        <w:tab/>
        <w:t>dla Pakietu IV</w:t>
      </w:r>
      <w:r w:rsidRPr="003C1D2B">
        <w:rPr>
          <w:rFonts w:ascii="Cambria" w:hAnsi="Cambria" w:cs="Arial"/>
          <w:b/>
          <w:sz w:val="22"/>
          <w:szCs w:val="22"/>
        </w:rPr>
        <w:tab/>
      </w:r>
      <w:r w:rsidRPr="003C1D2B">
        <w:rPr>
          <w:rFonts w:ascii="Cambria" w:hAnsi="Cambria" w:cs="Arial"/>
          <w:b/>
          <w:sz w:val="22"/>
          <w:szCs w:val="22"/>
        </w:rPr>
        <w:tab/>
        <w:t xml:space="preserve">7 000,00 zł </w:t>
      </w:r>
    </w:p>
    <w:p w14:paraId="2FED7FBE" w14:textId="792F966F" w:rsidR="00B657E0" w:rsidRPr="003C1D2B"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r>
      <w:r w:rsidR="00B657E0" w:rsidRPr="003C1D2B">
        <w:rPr>
          <w:rFonts w:ascii="Cambria" w:hAnsi="Cambria" w:cs="Arial"/>
          <w:b/>
          <w:sz w:val="22"/>
          <w:szCs w:val="22"/>
        </w:rPr>
        <w:t>zdolności technicznej lub zawodowej</w:t>
      </w:r>
      <w:r w:rsidR="00DE41B3" w:rsidRPr="003C1D2B">
        <w:rPr>
          <w:rFonts w:ascii="Cambria" w:hAnsi="Cambria" w:cs="Arial"/>
          <w:b/>
          <w:sz w:val="22"/>
          <w:szCs w:val="22"/>
        </w:rPr>
        <w:t>:</w:t>
      </w:r>
    </w:p>
    <w:p w14:paraId="454A79E9" w14:textId="77777777" w:rsidR="00B657E0" w:rsidRPr="003C1D2B" w:rsidRDefault="00B657E0" w:rsidP="00B82DE7">
      <w:pPr>
        <w:spacing w:before="120"/>
        <w:ind w:left="2268" w:hanging="850"/>
        <w:jc w:val="both"/>
        <w:rPr>
          <w:rFonts w:ascii="Cambria" w:hAnsi="Cambria" w:cs="Arial"/>
          <w:sz w:val="22"/>
          <w:szCs w:val="22"/>
        </w:rPr>
      </w:pPr>
      <w:r w:rsidRPr="003C1D2B">
        <w:rPr>
          <w:rFonts w:ascii="Cambria" w:hAnsi="Cambria" w:cs="Arial"/>
          <w:b/>
          <w:sz w:val="22"/>
          <w:szCs w:val="22"/>
        </w:rPr>
        <w:t>a)</w:t>
      </w:r>
      <w:r w:rsidRPr="003C1D2B">
        <w:rPr>
          <w:rFonts w:ascii="Cambria" w:hAnsi="Cambria" w:cs="Arial"/>
          <w:b/>
          <w:sz w:val="22"/>
          <w:szCs w:val="22"/>
        </w:rPr>
        <w:tab/>
      </w:r>
      <w:r w:rsidRPr="003C1D2B">
        <w:rPr>
          <w:rFonts w:ascii="Cambria" w:hAnsi="Cambria" w:cs="Arial"/>
          <w:sz w:val="22"/>
          <w:szCs w:val="22"/>
        </w:rPr>
        <w:t>Warunek ten, w zakresie doświadczenia, zostanie uznany za spełniony, jeśli Wykonawca wykaże, że w okresie ostatnich 3 lat</w:t>
      </w:r>
      <w:r w:rsidR="009933E1" w:rsidRPr="003C1D2B">
        <w:rPr>
          <w:rFonts w:ascii="Cambria" w:hAnsi="Cambria" w:cs="Arial"/>
          <w:sz w:val="22"/>
          <w:szCs w:val="22"/>
        </w:rPr>
        <w:t xml:space="preserve"> liczonych wstecz</w:t>
      </w:r>
      <w:r w:rsidRPr="003C1D2B">
        <w:rPr>
          <w:rFonts w:ascii="Cambria" w:hAnsi="Cambria" w:cs="Arial"/>
          <w:sz w:val="22"/>
          <w:szCs w:val="22"/>
        </w:rPr>
        <w:t xml:space="preserve"> od dnia</w:t>
      </w:r>
      <w:r w:rsidR="009933E1" w:rsidRPr="003C1D2B">
        <w:rPr>
          <w:rFonts w:ascii="Cambria" w:hAnsi="Cambria" w:cs="Arial"/>
          <w:sz w:val="22"/>
          <w:szCs w:val="22"/>
        </w:rPr>
        <w:t>,</w:t>
      </w:r>
      <w:r w:rsidRPr="003C1D2B">
        <w:rPr>
          <w:rFonts w:ascii="Cambria" w:hAnsi="Cambria" w:cs="Arial"/>
          <w:sz w:val="22"/>
          <w:szCs w:val="22"/>
        </w:rPr>
        <w:t xml:space="preserve"> w którym upływa termin składania ofert (a jeżeli okres prowadzenia działalności jest krótszy – w tym okresie): </w:t>
      </w:r>
    </w:p>
    <w:p w14:paraId="2383C1D5" w14:textId="312AA64C" w:rsidR="00B657E0" w:rsidRPr="003C1D2B" w:rsidRDefault="00B657E0" w:rsidP="00B82DE7">
      <w:pPr>
        <w:spacing w:before="120"/>
        <w:ind w:left="2977" w:hanging="709"/>
        <w:jc w:val="both"/>
        <w:rPr>
          <w:rFonts w:ascii="Cambria" w:hAnsi="Cambria" w:cs="Arial"/>
          <w:b/>
          <w:sz w:val="22"/>
          <w:szCs w:val="22"/>
        </w:rPr>
      </w:pPr>
      <w:r w:rsidRPr="003C1D2B">
        <w:rPr>
          <w:rFonts w:ascii="Cambria" w:hAnsi="Cambria" w:cs="Arial"/>
          <w:b/>
          <w:sz w:val="22"/>
          <w:szCs w:val="22"/>
        </w:rPr>
        <w:t>II)</w:t>
      </w:r>
      <w:r w:rsidRPr="003C1D2B">
        <w:rPr>
          <w:rFonts w:ascii="Cambria" w:hAnsi="Cambria" w:cs="Arial"/>
          <w:b/>
          <w:sz w:val="22"/>
          <w:szCs w:val="22"/>
        </w:rPr>
        <w:tab/>
        <w:t xml:space="preserve">dla Pakietu </w:t>
      </w:r>
      <w:r w:rsidR="003C1D2B" w:rsidRPr="003C1D2B">
        <w:rPr>
          <w:rFonts w:ascii="Cambria" w:hAnsi="Cambria" w:cs="Arial"/>
          <w:b/>
          <w:sz w:val="22"/>
          <w:szCs w:val="22"/>
        </w:rPr>
        <w:t>II</w:t>
      </w:r>
      <w:r w:rsidRPr="003C1D2B">
        <w:rPr>
          <w:rFonts w:ascii="Cambria" w:hAnsi="Cambria" w:cs="Arial"/>
          <w:b/>
          <w:sz w:val="22"/>
          <w:szCs w:val="22"/>
        </w:rPr>
        <w:tab/>
      </w:r>
    </w:p>
    <w:p w14:paraId="10AFDF73" w14:textId="2A57A973" w:rsidR="001E3379" w:rsidRDefault="00B56C85" w:rsidP="001E3379">
      <w:pPr>
        <w:spacing w:before="120"/>
        <w:ind w:left="2977"/>
        <w:jc w:val="both"/>
        <w:rPr>
          <w:rFonts w:ascii="Cambria" w:hAnsi="Cambria" w:cs="Arial"/>
          <w:sz w:val="22"/>
          <w:szCs w:val="22"/>
        </w:rPr>
      </w:pPr>
      <w:r w:rsidRPr="003C1D2B">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3C1D2B" w:rsidRPr="003C1D2B">
        <w:rPr>
          <w:rFonts w:ascii="Cambria" w:hAnsi="Cambria" w:cs="Arial"/>
          <w:sz w:val="22"/>
          <w:szCs w:val="22"/>
        </w:rPr>
        <w:t>1 300 000,00</w:t>
      </w:r>
      <w:r w:rsidRPr="003C1D2B">
        <w:rPr>
          <w:rFonts w:ascii="Cambria" w:hAnsi="Cambria" w:cs="Arial"/>
          <w:sz w:val="22"/>
          <w:szCs w:val="22"/>
        </w:rPr>
        <w:t xml:space="preserve">zł brutto </w:t>
      </w:r>
      <w:r w:rsidR="003C1D2B" w:rsidRPr="003C1D2B">
        <w:rPr>
          <w:rFonts w:ascii="Cambria" w:hAnsi="Cambria" w:cs="Arial"/>
          <w:sz w:val="22"/>
          <w:szCs w:val="22"/>
        </w:rPr>
        <w:t>polegające na wykonywaniu prac obejmujących zagospodarowanie lasu, zrywkę i pozyskanie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39D8E6B2" w14:textId="6269CEA6" w:rsidR="00595B81" w:rsidRPr="003C1D2B" w:rsidRDefault="00595B81" w:rsidP="00595B81">
      <w:pPr>
        <w:spacing w:before="120"/>
        <w:ind w:left="2977" w:hanging="709"/>
        <w:jc w:val="both"/>
        <w:rPr>
          <w:rFonts w:ascii="Cambria" w:hAnsi="Cambria" w:cs="Arial"/>
          <w:b/>
          <w:sz w:val="22"/>
          <w:szCs w:val="22"/>
        </w:rPr>
      </w:pPr>
      <w:r w:rsidRPr="003C1D2B">
        <w:rPr>
          <w:rFonts w:ascii="Cambria" w:hAnsi="Cambria" w:cs="Arial"/>
          <w:b/>
          <w:sz w:val="22"/>
          <w:szCs w:val="22"/>
        </w:rPr>
        <w:t>II</w:t>
      </w:r>
      <w:r>
        <w:rPr>
          <w:rFonts w:ascii="Cambria" w:hAnsi="Cambria" w:cs="Arial"/>
          <w:b/>
          <w:sz w:val="22"/>
          <w:szCs w:val="22"/>
        </w:rPr>
        <w:t>I</w:t>
      </w:r>
      <w:r w:rsidRPr="003C1D2B">
        <w:rPr>
          <w:rFonts w:ascii="Cambria" w:hAnsi="Cambria" w:cs="Arial"/>
          <w:b/>
          <w:sz w:val="22"/>
          <w:szCs w:val="22"/>
        </w:rPr>
        <w:t>)</w:t>
      </w:r>
      <w:r w:rsidRPr="003C1D2B">
        <w:rPr>
          <w:rFonts w:ascii="Cambria" w:hAnsi="Cambria" w:cs="Arial"/>
          <w:b/>
          <w:sz w:val="22"/>
          <w:szCs w:val="22"/>
        </w:rPr>
        <w:tab/>
        <w:t>dla Pakietu II</w:t>
      </w:r>
      <w:r>
        <w:rPr>
          <w:rFonts w:ascii="Cambria" w:hAnsi="Cambria" w:cs="Arial"/>
          <w:b/>
          <w:sz w:val="22"/>
          <w:szCs w:val="22"/>
        </w:rPr>
        <w:t>I</w:t>
      </w:r>
      <w:r w:rsidRPr="003C1D2B">
        <w:rPr>
          <w:rFonts w:ascii="Cambria" w:hAnsi="Cambria" w:cs="Arial"/>
          <w:b/>
          <w:sz w:val="22"/>
          <w:szCs w:val="22"/>
        </w:rPr>
        <w:tab/>
      </w:r>
    </w:p>
    <w:p w14:paraId="51171135" w14:textId="54DAA146" w:rsidR="00595B81" w:rsidRPr="003C1D2B" w:rsidRDefault="00595B81" w:rsidP="00595B81">
      <w:pPr>
        <w:spacing w:before="120"/>
        <w:ind w:left="2977"/>
        <w:jc w:val="both"/>
        <w:rPr>
          <w:rFonts w:ascii="Cambria" w:hAnsi="Cambria" w:cs="Arial"/>
          <w:sz w:val="22"/>
          <w:szCs w:val="22"/>
        </w:rPr>
      </w:pPr>
      <w:r w:rsidRPr="003C1D2B">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mniejszej niż 1 </w:t>
      </w:r>
      <w:r>
        <w:rPr>
          <w:rFonts w:ascii="Cambria" w:hAnsi="Cambria" w:cs="Arial"/>
          <w:sz w:val="22"/>
          <w:szCs w:val="22"/>
        </w:rPr>
        <w:t>750</w:t>
      </w:r>
      <w:r w:rsidRPr="003C1D2B">
        <w:rPr>
          <w:rFonts w:ascii="Cambria" w:hAnsi="Cambria" w:cs="Arial"/>
          <w:sz w:val="22"/>
          <w:szCs w:val="22"/>
        </w:rPr>
        <w:t xml:space="preserve"> 000,00zł brutto polegające na wykonywaniu prac obejmujących zagospodarowanie lasu, zrywkę i pozyskanie drewna, przy czym: (a) w przypadku wykonawców wspólnie ubiegających się o udzielenie zamówienia, co najmniej jeden z takich wykonawców powinien wykazać usługi z zakresu </w:t>
      </w:r>
      <w:r w:rsidRPr="003C1D2B">
        <w:rPr>
          <w:rFonts w:ascii="Cambria" w:hAnsi="Cambria" w:cs="Arial"/>
          <w:sz w:val="22"/>
          <w:szCs w:val="22"/>
        </w:rPr>
        <w:lastRenderedPageBreak/>
        <w:t>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2997C9BE" w14:textId="0740AE15" w:rsidR="00595B81" w:rsidRPr="003C1D2B" w:rsidRDefault="00595B81" w:rsidP="00595B81">
      <w:pPr>
        <w:spacing w:before="120"/>
        <w:ind w:left="2977" w:hanging="709"/>
        <w:jc w:val="both"/>
        <w:rPr>
          <w:rFonts w:ascii="Cambria" w:hAnsi="Cambria" w:cs="Arial"/>
          <w:b/>
          <w:sz w:val="22"/>
          <w:szCs w:val="22"/>
        </w:rPr>
      </w:pPr>
      <w:r>
        <w:rPr>
          <w:rFonts w:ascii="Cambria" w:hAnsi="Cambria" w:cs="Arial"/>
          <w:b/>
          <w:sz w:val="22"/>
          <w:szCs w:val="22"/>
        </w:rPr>
        <w:t>IV</w:t>
      </w:r>
      <w:r w:rsidRPr="003C1D2B">
        <w:rPr>
          <w:rFonts w:ascii="Cambria" w:hAnsi="Cambria" w:cs="Arial"/>
          <w:b/>
          <w:sz w:val="22"/>
          <w:szCs w:val="22"/>
        </w:rPr>
        <w:t>)</w:t>
      </w:r>
      <w:r w:rsidRPr="003C1D2B">
        <w:rPr>
          <w:rFonts w:ascii="Cambria" w:hAnsi="Cambria" w:cs="Arial"/>
          <w:b/>
          <w:sz w:val="22"/>
          <w:szCs w:val="22"/>
        </w:rPr>
        <w:tab/>
        <w:t xml:space="preserve">dla Pakietu </w:t>
      </w:r>
      <w:r>
        <w:rPr>
          <w:rFonts w:ascii="Cambria" w:hAnsi="Cambria" w:cs="Arial"/>
          <w:b/>
          <w:sz w:val="22"/>
          <w:szCs w:val="22"/>
        </w:rPr>
        <w:t>IV</w:t>
      </w:r>
      <w:r w:rsidRPr="003C1D2B">
        <w:rPr>
          <w:rFonts w:ascii="Cambria" w:hAnsi="Cambria" w:cs="Arial"/>
          <w:b/>
          <w:sz w:val="22"/>
          <w:szCs w:val="22"/>
        </w:rPr>
        <w:tab/>
      </w:r>
    </w:p>
    <w:p w14:paraId="3F23455B" w14:textId="03FB799A" w:rsidR="00595B81" w:rsidRPr="003C1D2B" w:rsidRDefault="00595B81" w:rsidP="00595B81">
      <w:pPr>
        <w:spacing w:before="120"/>
        <w:ind w:left="2977"/>
        <w:jc w:val="both"/>
        <w:rPr>
          <w:rFonts w:ascii="Cambria" w:hAnsi="Cambria" w:cs="Arial"/>
          <w:sz w:val="22"/>
          <w:szCs w:val="22"/>
        </w:rPr>
      </w:pPr>
      <w:r w:rsidRPr="003C1D2B">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85</w:t>
      </w:r>
      <w:r w:rsidRPr="003C1D2B">
        <w:rPr>
          <w:rFonts w:ascii="Cambria" w:hAnsi="Cambria" w:cs="Arial"/>
          <w:sz w:val="22"/>
          <w:szCs w:val="22"/>
        </w:rPr>
        <w:t xml:space="preserve"> 000,00zł brutto polegające na wykonywaniu prac </w:t>
      </w:r>
      <w:r>
        <w:rPr>
          <w:rFonts w:ascii="Cambria" w:hAnsi="Cambria" w:cs="Arial"/>
          <w:sz w:val="22"/>
          <w:szCs w:val="22"/>
        </w:rPr>
        <w:t>dotyczących</w:t>
      </w:r>
      <w:r w:rsidRPr="003C1D2B">
        <w:rPr>
          <w:rFonts w:ascii="Cambria" w:hAnsi="Cambria" w:cs="Arial"/>
          <w:sz w:val="22"/>
          <w:szCs w:val="22"/>
        </w:rPr>
        <w:t xml:space="preserve"> </w:t>
      </w:r>
      <w:r>
        <w:rPr>
          <w:rFonts w:ascii="Cambria" w:hAnsi="Cambria" w:cs="Arial"/>
          <w:sz w:val="22"/>
          <w:szCs w:val="22"/>
        </w:rPr>
        <w:t>gospodarki łowieckiej</w:t>
      </w:r>
      <w:r w:rsidRPr="003C1D2B">
        <w:rPr>
          <w:rFonts w:ascii="Cambria" w:hAnsi="Cambria" w:cs="Arial"/>
          <w:sz w:val="22"/>
          <w:szCs w:val="22"/>
        </w:rPr>
        <w:t xml:space="preserve">, przy czym: (a) w przypadku wykonawców wspólnie ubiegających się o udzielenie zamówienia, co najmniej jeden z takich wykonawców powinien wykazać usługi z zakresu </w:t>
      </w:r>
      <w:r>
        <w:rPr>
          <w:rFonts w:ascii="Cambria" w:hAnsi="Cambria" w:cs="Arial"/>
          <w:sz w:val="22"/>
          <w:szCs w:val="22"/>
        </w:rPr>
        <w:t>gospodarki łowieckiej</w:t>
      </w:r>
      <w:r w:rsidRPr="003C1D2B">
        <w:rPr>
          <w:rFonts w:ascii="Cambria" w:hAnsi="Cambria" w:cs="Arial"/>
          <w:sz w:val="22"/>
          <w:szCs w:val="22"/>
        </w:rPr>
        <w:t xml:space="preserve">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w:t>
      </w:r>
      <w:r>
        <w:rPr>
          <w:rFonts w:ascii="Cambria" w:hAnsi="Cambria" w:cs="Arial"/>
          <w:sz w:val="22"/>
          <w:szCs w:val="22"/>
        </w:rPr>
        <w:t>ługi z zakresu gospodarki łowieckiej</w:t>
      </w:r>
      <w:r w:rsidRPr="003C1D2B">
        <w:rPr>
          <w:rFonts w:ascii="Cambria" w:hAnsi="Cambria" w:cs="Arial"/>
          <w:sz w:val="22"/>
          <w:szCs w:val="22"/>
        </w:rPr>
        <w:t xml:space="preserve"> o wartości stanowiącej co najmniej 50% łącznej wartości usług wymaganej w treści niniejszego warunku;</w:t>
      </w:r>
    </w:p>
    <w:p w14:paraId="6B02EC21" w14:textId="77777777" w:rsidR="003C1D2B" w:rsidRPr="003C1D2B" w:rsidRDefault="003C1D2B" w:rsidP="001E3379">
      <w:pPr>
        <w:spacing w:before="120"/>
        <w:ind w:left="2977"/>
        <w:jc w:val="both"/>
        <w:rPr>
          <w:rFonts w:ascii="Cambria" w:hAnsi="Cambria" w:cs="Arial"/>
          <w:sz w:val="22"/>
          <w:szCs w:val="22"/>
        </w:rPr>
      </w:pPr>
    </w:p>
    <w:p w14:paraId="057EC408" w14:textId="77777777" w:rsidR="003C1D2B" w:rsidRPr="00CC5B33" w:rsidRDefault="003C1D2B" w:rsidP="001E3379">
      <w:pPr>
        <w:spacing w:before="120"/>
        <w:ind w:left="2977"/>
        <w:jc w:val="both"/>
        <w:rPr>
          <w:rFonts w:ascii="Cambria" w:hAnsi="Cambria" w:cs="Arial"/>
          <w:color w:val="FF0000"/>
          <w:sz w:val="22"/>
          <w:szCs w:val="22"/>
        </w:rPr>
      </w:pPr>
    </w:p>
    <w:p w14:paraId="7D99D74F" w14:textId="77777777" w:rsidR="00B657E0" w:rsidRPr="00595B81" w:rsidRDefault="00B657E0" w:rsidP="00B82DE7">
      <w:pPr>
        <w:spacing w:before="120"/>
        <w:ind w:left="2268" w:hanging="850"/>
        <w:jc w:val="both"/>
        <w:rPr>
          <w:rFonts w:ascii="Cambria" w:hAnsi="Cambria" w:cs="Arial"/>
          <w:sz w:val="22"/>
          <w:szCs w:val="22"/>
        </w:rPr>
      </w:pPr>
      <w:r w:rsidRPr="00595B81">
        <w:rPr>
          <w:rFonts w:ascii="Cambria" w:hAnsi="Cambria" w:cs="Arial"/>
          <w:b/>
          <w:sz w:val="22"/>
          <w:szCs w:val="22"/>
        </w:rPr>
        <w:t>b)</w:t>
      </w:r>
      <w:r w:rsidRPr="00595B81">
        <w:rPr>
          <w:rFonts w:ascii="Cambria" w:hAnsi="Cambria" w:cs="Arial"/>
          <w:sz w:val="22"/>
          <w:szCs w:val="22"/>
        </w:rPr>
        <w:tab/>
        <w:t xml:space="preserve">Warunek ten, w zakresie potencjału technicznego, zostanie uznany za spełniony, jeśli Wykonawca wykaże, że dysponuje lub będzie dysponować: </w:t>
      </w:r>
    </w:p>
    <w:p w14:paraId="63C562A7" w14:textId="77777777" w:rsidR="001E5E53" w:rsidRDefault="001E5E53" w:rsidP="001E5E53">
      <w:pPr>
        <w:spacing w:before="120"/>
        <w:ind w:left="2977" w:hanging="709"/>
        <w:jc w:val="both"/>
      </w:pPr>
      <w:r>
        <w:rPr>
          <w:rFonts w:ascii="Cambria" w:hAnsi="Cambria" w:cs="Arial"/>
          <w:b/>
          <w:sz w:val="22"/>
          <w:szCs w:val="22"/>
        </w:rPr>
        <w:t>II)</w:t>
      </w:r>
      <w:r>
        <w:rPr>
          <w:rFonts w:ascii="Cambria" w:hAnsi="Cambria" w:cs="Arial"/>
          <w:b/>
          <w:sz w:val="22"/>
          <w:szCs w:val="22"/>
        </w:rPr>
        <w:tab/>
        <w:t>dla Pakietu II</w:t>
      </w:r>
    </w:p>
    <w:p w14:paraId="2666952F" w14:textId="77777777" w:rsidR="001E5E53" w:rsidRDefault="001E5E53" w:rsidP="001E5E53">
      <w:pPr>
        <w:spacing w:before="120"/>
        <w:ind w:left="3544" w:hanging="567"/>
        <w:jc w:val="both"/>
      </w:pPr>
      <w:r>
        <w:rPr>
          <w:rFonts w:ascii="Cambria" w:hAnsi="Cambria" w:cs="Arial"/>
          <w:sz w:val="22"/>
          <w:szCs w:val="22"/>
        </w:rPr>
        <w:t>a)</w:t>
      </w:r>
      <w:r>
        <w:rPr>
          <w:rFonts w:ascii="Cambria" w:hAnsi="Cambria" w:cs="Arial"/>
          <w:sz w:val="22"/>
          <w:szCs w:val="22"/>
        </w:rPr>
        <w:tab/>
        <w:t>ciągnikami przystosowanymi do zrywki drewna sposobem podwieszanym  albo równoważnym – 4 szt., w tym ciągniki zrywkowe specjalistyczne typu skider lub równoważny – 2szt.</w:t>
      </w:r>
    </w:p>
    <w:p w14:paraId="6FA5F805" w14:textId="56D9928E" w:rsidR="001E5E53" w:rsidRPr="001E5E53" w:rsidRDefault="001E5E53" w:rsidP="001E5E53">
      <w:pPr>
        <w:spacing w:before="120"/>
        <w:ind w:left="3544" w:hanging="567"/>
        <w:jc w:val="both"/>
        <w:rPr>
          <w:rFonts w:ascii="Cambria" w:hAnsi="Cambria" w:cs="Arial"/>
          <w:sz w:val="22"/>
          <w:szCs w:val="22"/>
        </w:rPr>
      </w:pPr>
      <w:r>
        <w:rPr>
          <w:rFonts w:ascii="Cambria" w:hAnsi="Cambria" w:cs="Arial"/>
          <w:sz w:val="22"/>
          <w:szCs w:val="22"/>
        </w:rPr>
        <w:t>b)</w:t>
      </w:r>
      <w:r>
        <w:rPr>
          <w:rFonts w:ascii="Cambria" w:hAnsi="Cambria" w:cs="Arial"/>
          <w:sz w:val="22"/>
          <w:szCs w:val="22"/>
        </w:rPr>
        <w:tab/>
        <w:t>urządzeniami zrywkowymi do zrywki nasiębiernej  (zestaw ciągnik i przyczepa samozaładowcza) – 3 szt.</w:t>
      </w:r>
    </w:p>
    <w:p w14:paraId="4D28B853" w14:textId="77777777" w:rsidR="001E5E53" w:rsidRDefault="001E5E53" w:rsidP="001E5E53">
      <w:pPr>
        <w:spacing w:before="120"/>
        <w:ind w:left="2977" w:hanging="709"/>
        <w:jc w:val="both"/>
      </w:pPr>
      <w:r>
        <w:rPr>
          <w:rFonts w:ascii="Cambria" w:hAnsi="Cambria" w:cs="Arial"/>
          <w:b/>
          <w:sz w:val="22"/>
          <w:szCs w:val="22"/>
        </w:rPr>
        <w:t>III)</w:t>
      </w:r>
      <w:r>
        <w:rPr>
          <w:rFonts w:ascii="Cambria" w:hAnsi="Cambria" w:cs="Arial"/>
          <w:b/>
          <w:sz w:val="22"/>
          <w:szCs w:val="22"/>
        </w:rPr>
        <w:tab/>
        <w:t>dla Pakietu III</w:t>
      </w:r>
    </w:p>
    <w:p w14:paraId="20C3E20D" w14:textId="085E42AF" w:rsidR="001E5E53" w:rsidRDefault="001E5E53" w:rsidP="001E5E53">
      <w:pPr>
        <w:spacing w:before="120"/>
        <w:ind w:left="3544" w:hanging="567"/>
        <w:jc w:val="both"/>
      </w:pPr>
      <w:r>
        <w:rPr>
          <w:rFonts w:ascii="Cambria" w:hAnsi="Cambria" w:cs="Arial"/>
          <w:sz w:val="22"/>
          <w:szCs w:val="22"/>
        </w:rPr>
        <w:t>a)</w:t>
      </w:r>
      <w:r>
        <w:rPr>
          <w:rFonts w:ascii="Cambria" w:hAnsi="Cambria" w:cs="Arial"/>
          <w:sz w:val="22"/>
          <w:szCs w:val="22"/>
        </w:rPr>
        <w:tab/>
        <w:t>ciągnikami przystosowanymi do zrywki drewna sposobem po</w:t>
      </w:r>
      <w:r w:rsidR="00D02DFF">
        <w:rPr>
          <w:rFonts w:ascii="Cambria" w:hAnsi="Cambria" w:cs="Arial"/>
          <w:sz w:val="22"/>
          <w:szCs w:val="22"/>
        </w:rPr>
        <w:t>dwieszanym  albo równoważnym – 6</w:t>
      </w:r>
      <w:r>
        <w:rPr>
          <w:rFonts w:ascii="Cambria" w:hAnsi="Cambria" w:cs="Arial"/>
          <w:sz w:val="22"/>
          <w:szCs w:val="22"/>
        </w:rPr>
        <w:t xml:space="preserve"> szt., w tym ciągniki zrywkowe specjalistyczne typu skider lub równoważny – 3szt.</w:t>
      </w:r>
    </w:p>
    <w:p w14:paraId="15C3D5EE" w14:textId="26676C09" w:rsidR="001E5E53" w:rsidRDefault="001E5E53" w:rsidP="001E5E53">
      <w:pPr>
        <w:spacing w:before="120"/>
        <w:ind w:left="3544" w:hanging="567"/>
        <w:jc w:val="both"/>
      </w:pPr>
      <w:r>
        <w:rPr>
          <w:rFonts w:ascii="Cambria" w:hAnsi="Cambria" w:cs="Arial"/>
          <w:sz w:val="22"/>
          <w:szCs w:val="22"/>
        </w:rPr>
        <w:lastRenderedPageBreak/>
        <w:t>b)</w:t>
      </w:r>
      <w:r>
        <w:rPr>
          <w:rFonts w:ascii="Cambria" w:hAnsi="Cambria" w:cs="Arial"/>
          <w:sz w:val="22"/>
          <w:szCs w:val="22"/>
        </w:rPr>
        <w:tab/>
        <w:t>urządzeniami zrywkowymi do zrywki nasiębiernej  (zestaw ciągnik</w:t>
      </w:r>
      <w:r w:rsidR="00D02DFF">
        <w:rPr>
          <w:rFonts w:ascii="Cambria" w:hAnsi="Cambria" w:cs="Arial"/>
          <w:sz w:val="22"/>
          <w:szCs w:val="22"/>
        </w:rPr>
        <w:t xml:space="preserve"> i przyczepa samozaładowcza) – 5</w:t>
      </w:r>
      <w:r>
        <w:rPr>
          <w:rFonts w:ascii="Cambria" w:hAnsi="Cambria" w:cs="Arial"/>
          <w:sz w:val="22"/>
          <w:szCs w:val="22"/>
        </w:rPr>
        <w:t xml:space="preserve"> szt.</w:t>
      </w:r>
    </w:p>
    <w:p w14:paraId="14F2D0B3" w14:textId="77777777" w:rsidR="001E5E53" w:rsidRDefault="001E5E53" w:rsidP="001E5E53">
      <w:pPr>
        <w:spacing w:before="120"/>
        <w:ind w:left="3544" w:hanging="567"/>
        <w:jc w:val="both"/>
        <w:rPr>
          <w:rFonts w:ascii="Cambria" w:hAnsi="Cambria" w:cs="Arial"/>
          <w:sz w:val="22"/>
          <w:szCs w:val="22"/>
        </w:rPr>
      </w:pPr>
    </w:p>
    <w:p w14:paraId="423D1036" w14:textId="77777777" w:rsidR="001E5E53" w:rsidRDefault="001E5E53" w:rsidP="001E5E53">
      <w:pPr>
        <w:spacing w:before="120"/>
        <w:ind w:left="2977" w:hanging="709"/>
        <w:jc w:val="both"/>
      </w:pPr>
      <w:r>
        <w:rPr>
          <w:rFonts w:ascii="Cambria" w:hAnsi="Cambria" w:cs="Arial"/>
          <w:b/>
          <w:sz w:val="22"/>
          <w:szCs w:val="22"/>
        </w:rPr>
        <w:t>IV)</w:t>
      </w:r>
      <w:r>
        <w:rPr>
          <w:rFonts w:ascii="Cambria" w:hAnsi="Cambria" w:cs="Arial"/>
          <w:b/>
          <w:sz w:val="22"/>
          <w:szCs w:val="22"/>
        </w:rPr>
        <w:tab/>
        <w:t>dla Pakietu IV</w:t>
      </w:r>
      <w:r>
        <w:rPr>
          <w:rFonts w:ascii="Cambria" w:hAnsi="Cambria" w:cs="Arial"/>
          <w:sz w:val="22"/>
          <w:szCs w:val="22"/>
        </w:rPr>
        <w:tab/>
      </w:r>
    </w:p>
    <w:p w14:paraId="3BA3AF66" w14:textId="77777777" w:rsidR="001E5E53" w:rsidRDefault="001E5E53" w:rsidP="001E5E53">
      <w:pPr>
        <w:suppressAutoHyphens w:val="0"/>
        <w:spacing w:before="120"/>
        <w:ind w:left="3183"/>
      </w:pPr>
      <w:r>
        <w:rPr>
          <w:sz w:val="24"/>
          <w:szCs w:val="24"/>
          <w:lang w:eastAsia="pl-PL"/>
        </w:rPr>
        <w:t>a)   ciągnikiem rolniczym – 1 szt.</w:t>
      </w:r>
    </w:p>
    <w:p w14:paraId="118CB659" w14:textId="77777777" w:rsidR="001E5E53" w:rsidRDefault="001E5E53" w:rsidP="001E5E53">
      <w:pPr>
        <w:numPr>
          <w:ilvl w:val="0"/>
          <w:numId w:val="22"/>
        </w:numPr>
        <w:suppressAutoHyphens w:val="0"/>
        <w:spacing w:before="120"/>
        <w:ind w:firstLine="2475"/>
      </w:pPr>
      <w:r>
        <w:rPr>
          <w:sz w:val="24"/>
          <w:szCs w:val="24"/>
          <w:lang w:eastAsia="pl-PL"/>
        </w:rPr>
        <w:t>samochodem terenowym - 1szt.</w:t>
      </w:r>
    </w:p>
    <w:p w14:paraId="5E3C2316" w14:textId="77777777" w:rsidR="001E5E53" w:rsidRDefault="001E5E53" w:rsidP="001E5E53">
      <w:pPr>
        <w:numPr>
          <w:ilvl w:val="0"/>
          <w:numId w:val="22"/>
        </w:numPr>
        <w:suppressAutoHyphens w:val="0"/>
        <w:spacing w:before="120"/>
        <w:ind w:firstLine="2475"/>
      </w:pPr>
      <w:r>
        <w:rPr>
          <w:sz w:val="24"/>
          <w:szCs w:val="24"/>
          <w:lang w:eastAsia="pl-PL"/>
        </w:rPr>
        <w:t>broną zębatą – 1 szt.</w:t>
      </w:r>
    </w:p>
    <w:p w14:paraId="441AEA05" w14:textId="77777777" w:rsidR="001E5E53" w:rsidRDefault="001E5E53" w:rsidP="001E5E53">
      <w:pPr>
        <w:numPr>
          <w:ilvl w:val="0"/>
          <w:numId w:val="22"/>
        </w:numPr>
        <w:suppressAutoHyphens w:val="0"/>
        <w:spacing w:before="120"/>
        <w:ind w:firstLine="2475"/>
      </w:pPr>
      <w:r>
        <w:rPr>
          <w:sz w:val="24"/>
          <w:szCs w:val="24"/>
          <w:lang w:eastAsia="pl-PL"/>
        </w:rPr>
        <w:t>pługiem 2 lub 3 skibowym – 1 szt.</w:t>
      </w:r>
    </w:p>
    <w:p w14:paraId="5790924A" w14:textId="77777777" w:rsidR="001E5E53" w:rsidRDefault="001E5E53" w:rsidP="001E5E53">
      <w:pPr>
        <w:numPr>
          <w:ilvl w:val="0"/>
          <w:numId w:val="22"/>
        </w:numPr>
        <w:suppressAutoHyphens w:val="0"/>
        <w:spacing w:before="120"/>
        <w:ind w:firstLine="2475"/>
      </w:pPr>
      <w:r>
        <w:rPr>
          <w:sz w:val="24"/>
          <w:szCs w:val="24"/>
          <w:lang w:eastAsia="pl-PL"/>
        </w:rPr>
        <w:t>przyczepą – 1 szt.</w:t>
      </w:r>
      <w:r>
        <w:rPr>
          <w:rFonts w:ascii="Cambria" w:hAnsi="Cambria" w:cs="Arial"/>
          <w:sz w:val="22"/>
          <w:szCs w:val="22"/>
        </w:rPr>
        <w:t xml:space="preserve"> </w:t>
      </w:r>
    </w:p>
    <w:p w14:paraId="21E89AA0" w14:textId="77777777" w:rsidR="001E5E53" w:rsidRPr="00CC5B33" w:rsidRDefault="001E5E53" w:rsidP="00B82DE7">
      <w:pPr>
        <w:spacing w:before="120"/>
        <w:ind w:left="2268" w:hanging="850"/>
        <w:jc w:val="both"/>
        <w:rPr>
          <w:rFonts w:ascii="Cambria" w:hAnsi="Cambria" w:cs="Arial"/>
          <w:color w:val="FF0000"/>
          <w:sz w:val="22"/>
          <w:szCs w:val="22"/>
        </w:rPr>
      </w:pPr>
    </w:p>
    <w:p w14:paraId="054FCED1" w14:textId="59594F8C" w:rsidR="00B657E0" w:rsidRPr="00591EF1" w:rsidRDefault="00B657E0" w:rsidP="00B82DE7">
      <w:pPr>
        <w:spacing w:before="120"/>
        <w:ind w:left="2268" w:hanging="850"/>
        <w:jc w:val="both"/>
        <w:rPr>
          <w:rFonts w:ascii="Cambria" w:hAnsi="Cambria" w:cs="Arial"/>
          <w:sz w:val="22"/>
          <w:szCs w:val="22"/>
        </w:rPr>
      </w:pPr>
      <w:r w:rsidRPr="00591EF1">
        <w:rPr>
          <w:rFonts w:ascii="Cambria" w:hAnsi="Cambria" w:cs="Arial"/>
          <w:b/>
          <w:sz w:val="22"/>
          <w:szCs w:val="22"/>
        </w:rPr>
        <w:t>c)</w:t>
      </w:r>
      <w:r w:rsidRPr="00591EF1">
        <w:rPr>
          <w:rFonts w:ascii="Cambria" w:hAnsi="Cambria" w:cs="Arial"/>
          <w:sz w:val="22"/>
          <w:szCs w:val="22"/>
        </w:rPr>
        <w:tab/>
        <w:t xml:space="preserve">Warunek ten, w zakresie osób skierowanych przez </w:t>
      </w:r>
      <w:r w:rsidR="004478C2" w:rsidRPr="00591EF1">
        <w:rPr>
          <w:rFonts w:ascii="Cambria" w:hAnsi="Cambria" w:cs="Arial"/>
          <w:sz w:val="22"/>
          <w:szCs w:val="22"/>
        </w:rPr>
        <w:t>W</w:t>
      </w:r>
      <w:r w:rsidRPr="00591EF1">
        <w:rPr>
          <w:rFonts w:ascii="Cambria" w:hAnsi="Cambria" w:cs="Arial"/>
          <w:sz w:val="22"/>
          <w:szCs w:val="22"/>
        </w:rPr>
        <w:t xml:space="preserve">ykonawcę do realizacji zamówienia, zostanie uznany za spełniony, jeśli Wykonawca wykaże, że dysponuje lub będzie dysponować: </w:t>
      </w:r>
    </w:p>
    <w:p w14:paraId="7DB7FAFD" w14:textId="77777777" w:rsidR="00595B81" w:rsidRPr="00591EF1" w:rsidRDefault="00595B81" w:rsidP="00B82DE7">
      <w:pPr>
        <w:spacing w:before="120"/>
        <w:ind w:left="2977" w:hanging="709"/>
        <w:jc w:val="both"/>
        <w:rPr>
          <w:rFonts w:ascii="Cambria" w:hAnsi="Cambria" w:cs="Arial"/>
          <w:b/>
          <w:sz w:val="22"/>
          <w:szCs w:val="22"/>
        </w:rPr>
      </w:pPr>
    </w:p>
    <w:p w14:paraId="41E488C2" w14:textId="77777777" w:rsidR="00591EF1" w:rsidRPr="00591EF1" w:rsidRDefault="00591EF1" w:rsidP="00595B81">
      <w:pPr>
        <w:spacing w:before="120"/>
        <w:ind w:left="3686" w:hanging="709"/>
        <w:jc w:val="both"/>
        <w:rPr>
          <w:rFonts w:ascii="Cambria" w:hAnsi="Cambria" w:cs="Arial"/>
          <w:b/>
          <w:sz w:val="22"/>
          <w:szCs w:val="22"/>
        </w:rPr>
      </w:pPr>
    </w:p>
    <w:p w14:paraId="3771D435" w14:textId="5BAC6BE5" w:rsidR="00B657E0" w:rsidRPr="00591EF1" w:rsidRDefault="00B657E0" w:rsidP="00B82DE7">
      <w:pPr>
        <w:spacing w:before="120"/>
        <w:ind w:left="2977" w:hanging="709"/>
        <w:jc w:val="both"/>
        <w:rPr>
          <w:rFonts w:ascii="Cambria" w:hAnsi="Cambria" w:cs="Arial"/>
          <w:sz w:val="22"/>
          <w:szCs w:val="22"/>
        </w:rPr>
      </w:pPr>
      <w:r w:rsidRPr="00591EF1">
        <w:rPr>
          <w:rFonts w:ascii="Cambria" w:hAnsi="Cambria" w:cs="Arial"/>
          <w:b/>
          <w:sz w:val="22"/>
          <w:szCs w:val="22"/>
        </w:rPr>
        <w:t>II)</w:t>
      </w:r>
      <w:r w:rsidRPr="00591EF1">
        <w:rPr>
          <w:rFonts w:ascii="Cambria" w:hAnsi="Cambria" w:cs="Arial"/>
          <w:b/>
          <w:sz w:val="22"/>
          <w:szCs w:val="22"/>
        </w:rPr>
        <w:tab/>
        <w:t>dla Pakietu</w:t>
      </w:r>
      <w:r w:rsidR="00595B81" w:rsidRPr="00591EF1">
        <w:rPr>
          <w:rFonts w:ascii="Cambria" w:hAnsi="Cambria" w:cs="Arial"/>
          <w:b/>
          <w:sz w:val="22"/>
          <w:szCs w:val="22"/>
        </w:rPr>
        <w:t xml:space="preserve"> II </w:t>
      </w:r>
      <w:r w:rsidRPr="00591EF1">
        <w:rPr>
          <w:rFonts w:ascii="Cambria" w:hAnsi="Cambria" w:cs="Arial"/>
          <w:b/>
          <w:sz w:val="22"/>
          <w:szCs w:val="22"/>
        </w:rPr>
        <w:tab/>
      </w:r>
    </w:p>
    <w:p w14:paraId="24E6D5D7" w14:textId="4494ED4E" w:rsidR="00B657E0" w:rsidRPr="00591EF1" w:rsidRDefault="00595B81" w:rsidP="00B82DE7">
      <w:pPr>
        <w:numPr>
          <w:ilvl w:val="0"/>
          <w:numId w:val="6"/>
        </w:numPr>
        <w:tabs>
          <w:tab w:val="left" w:pos="3686"/>
        </w:tabs>
        <w:spacing w:before="120"/>
        <w:ind w:left="3686" w:hanging="709"/>
        <w:jc w:val="both"/>
        <w:rPr>
          <w:rFonts w:ascii="Cambria" w:hAnsi="Cambria" w:cs="Arial"/>
          <w:sz w:val="22"/>
          <w:szCs w:val="22"/>
        </w:rPr>
      </w:pPr>
      <w:r w:rsidRPr="00591EF1">
        <w:rPr>
          <w:rFonts w:ascii="Cambria" w:hAnsi="Cambria" w:cs="Arial"/>
          <w:sz w:val="22"/>
          <w:szCs w:val="22"/>
        </w:rPr>
        <w:t>co najmniej 11</w:t>
      </w:r>
      <w:r w:rsidR="00B657E0" w:rsidRPr="00591EF1">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w:t>
      </w:r>
      <w:r w:rsidR="00540A7E" w:rsidRPr="00591EF1">
        <w:rPr>
          <w:rFonts w:ascii="Cambria" w:hAnsi="Cambria" w:cs="Arial"/>
          <w:sz w:val="22"/>
          <w:szCs w:val="22"/>
        </w:rPr>
        <w:t xml:space="preserve"> z 2006 r. </w:t>
      </w:r>
      <w:r w:rsidR="00B657E0" w:rsidRPr="00591EF1">
        <w:rPr>
          <w:rFonts w:ascii="Cambria" w:hAnsi="Cambria" w:cs="Arial"/>
          <w:sz w:val="22"/>
          <w:szCs w:val="22"/>
        </w:rPr>
        <w:t>Nr 161, poz. 1141) lub odpowiadające im uprawnienia wydane na podstawie poprzednio obowiązujących przepisów albo odpowiadające im uprawnienia wydane w innych Państwach Członkowskich Unii Europejskiej;</w:t>
      </w:r>
    </w:p>
    <w:p w14:paraId="46A651C0" w14:textId="794358C3" w:rsidR="00B657E0" w:rsidRPr="00591EF1" w:rsidRDefault="00595B81" w:rsidP="00B82DE7">
      <w:pPr>
        <w:spacing w:before="120"/>
        <w:ind w:left="3686" w:hanging="709"/>
        <w:jc w:val="both"/>
        <w:rPr>
          <w:rFonts w:ascii="Cambria" w:hAnsi="Cambria" w:cs="Arial"/>
          <w:sz w:val="22"/>
          <w:szCs w:val="22"/>
        </w:rPr>
      </w:pPr>
      <w:r w:rsidRPr="00591EF1">
        <w:rPr>
          <w:rFonts w:ascii="Cambria" w:hAnsi="Cambria" w:cs="Arial"/>
          <w:sz w:val="22"/>
          <w:szCs w:val="22"/>
        </w:rPr>
        <w:t>b)</w:t>
      </w:r>
      <w:r w:rsidRPr="00591EF1">
        <w:rPr>
          <w:rFonts w:ascii="Cambria" w:hAnsi="Cambria" w:cs="Arial"/>
          <w:sz w:val="22"/>
          <w:szCs w:val="22"/>
        </w:rPr>
        <w:tab/>
        <w:t>co najmniej 1 osobą</w:t>
      </w:r>
      <w:r w:rsidR="00B657E0" w:rsidRPr="00591EF1">
        <w:rPr>
          <w:rFonts w:ascii="Cambria" w:hAnsi="Cambria" w:cs="Arial"/>
          <w:sz w:val="22"/>
          <w:szCs w:val="22"/>
        </w:rPr>
        <w:t xml:space="preserve"> nadzoru z wykształceniem leśnym wyższym, leśnym średnim</w:t>
      </w:r>
      <w:r w:rsidR="00B657E0" w:rsidRPr="00591EF1">
        <w:t xml:space="preserve"> </w:t>
      </w:r>
      <w:r w:rsidRPr="00591EF1">
        <w:rPr>
          <w:rFonts w:ascii="Cambria" w:hAnsi="Cambria" w:cs="Arial"/>
          <w:sz w:val="22"/>
          <w:szCs w:val="22"/>
        </w:rPr>
        <w:t>lub posiadająca</w:t>
      </w:r>
      <w:r w:rsidR="00B657E0" w:rsidRPr="00591EF1">
        <w:rPr>
          <w:rFonts w:ascii="Cambria" w:hAnsi="Cambria" w:cs="Arial"/>
          <w:sz w:val="22"/>
          <w:szCs w:val="22"/>
        </w:rPr>
        <w:t xml:space="preserve"> dyplom ukończenia studium zawodowego świadczenia usług na rzecz leśnictwa; </w:t>
      </w:r>
    </w:p>
    <w:p w14:paraId="5A163951" w14:textId="4FF04FFE" w:rsidR="00F4130B" w:rsidRPr="00591EF1" w:rsidRDefault="00B657E0" w:rsidP="00F712B0">
      <w:pPr>
        <w:spacing w:before="120"/>
        <w:ind w:left="3686" w:hanging="709"/>
        <w:jc w:val="both"/>
        <w:rPr>
          <w:rFonts w:ascii="Cambria" w:hAnsi="Cambria" w:cs="Arial"/>
          <w:sz w:val="22"/>
          <w:szCs w:val="22"/>
        </w:rPr>
      </w:pPr>
      <w:r w:rsidRPr="00591EF1">
        <w:rPr>
          <w:rFonts w:ascii="Cambria" w:hAnsi="Cambria" w:cs="Arial"/>
          <w:sz w:val="22"/>
          <w:szCs w:val="22"/>
        </w:rPr>
        <w:t>c)</w:t>
      </w:r>
      <w:bookmarkStart w:id="14" w:name="_Hlk81898741"/>
      <w:r w:rsidRPr="00591EF1">
        <w:rPr>
          <w:rFonts w:ascii="Cambria" w:hAnsi="Cambria" w:cs="Arial"/>
          <w:sz w:val="22"/>
          <w:szCs w:val="22"/>
        </w:rPr>
        <w:tab/>
        <w:t xml:space="preserve">co najmniej </w:t>
      </w:r>
      <w:r w:rsidR="00595B81" w:rsidRPr="00591EF1">
        <w:rPr>
          <w:rFonts w:ascii="Cambria" w:hAnsi="Cambria" w:cs="Arial"/>
          <w:b/>
          <w:sz w:val="22"/>
          <w:szCs w:val="22"/>
        </w:rPr>
        <w:t>1</w:t>
      </w:r>
      <w:r w:rsidR="00595B81" w:rsidRPr="00591EF1">
        <w:rPr>
          <w:rFonts w:ascii="Cambria" w:hAnsi="Cambria" w:cs="Arial"/>
          <w:sz w:val="22"/>
          <w:szCs w:val="22"/>
        </w:rPr>
        <w:t xml:space="preserve"> osobą, która ukończyła</w:t>
      </w:r>
      <w:r w:rsidRPr="00591EF1">
        <w:rPr>
          <w:rFonts w:ascii="Cambria" w:hAnsi="Cambria" w:cs="Arial"/>
          <w:sz w:val="22"/>
          <w:szCs w:val="22"/>
        </w:rPr>
        <w:t xml:space="preserve"> szkolenie w zakresie pracy ze środkami chemicznymi </w:t>
      </w:r>
      <w:bookmarkStart w:id="15" w:name="_Hlk81861319"/>
      <w:r w:rsidRPr="00591EF1">
        <w:rPr>
          <w:rFonts w:ascii="Cambria" w:hAnsi="Cambria" w:cs="Arial"/>
          <w:sz w:val="22"/>
          <w:szCs w:val="22"/>
        </w:rPr>
        <w:t xml:space="preserve">zgodnie z rozporządzeniem Ministra Rolnictwa i Rozwoju Wsi z dnia 8 maja 2013 roku </w:t>
      </w:r>
      <w:r w:rsidR="0092665E" w:rsidRPr="00591EF1">
        <w:rPr>
          <w:rFonts w:ascii="Cambria" w:hAnsi="Cambria" w:cs="Arial"/>
          <w:sz w:val="22"/>
          <w:szCs w:val="22"/>
        </w:rPr>
        <w:t xml:space="preserve">w sprawie </w:t>
      </w:r>
      <w:r w:rsidRPr="00591EF1">
        <w:rPr>
          <w:rFonts w:ascii="Cambria" w:hAnsi="Cambria" w:cs="Arial"/>
          <w:sz w:val="22"/>
          <w:szCs w:val="22"/>
        </w:rPr>
        <w:t>szkole</w:t>
      </w:r>
      <w:r w:rsidR="0092665E" w:rsidRPr="00591EF1">
        <w:rPr>
          <w:rFonts w:ascii="Cambria" w:hAnsi="Cambria" w:cs="Arial"/>
          <w:sz w:val="22"/>
          <w:szCs w:val="22"/>
        </w:rPr>
        <w:t>ń</w:t>
      </w:r>
      <w:r w:rsidRPr="00591EF1">
        <w:rPr>
          <w:rFonts w:ascii="Cambria" w:hAnsi="Cambria" w:cs="Arial"/>
          <w:sz w:val="22"/>
          <w:szCs w:val="22"/>
        </w:rPr>
        <w:t xml:space="preserve"> w zakresie środk</w:t>
      </w:r>
      <w:r w:rsidR="003556EF" w:rsidRPr="00591EF1">
        <w:rPr>
          <w:rFonts w:ascii="Cambria" w:hAnsi="Cambria" w:cs="Arial"/>
          <w:sz w:val="22"/>
          <w:szCs w:val="22"/>
        </w:rPr>
        <w:t xml:space="preserve">ów ochrony roślin </w:t>
      </w:r>
      <w:r w:rsidRPr="00591EF1">
        <w:rPr>
          <w:rFonts w:ascii="Cambria" w:hAnsi="Cambria" w:cs="Arial"/>
          <w:sz w:val="22"/>
          <w:szCs w:val="22"/>
        </w:rPr>
        <w:t>(Dz. U. z 2013 r. poz. 554</w:t>
      </w:r>
      <w:r w:rsidR="003556EF" w:rsidRPr="00591EF1">
        <w:rPr>
          <w:rFonts w:ascii="Cambria" w:hAnsi="Cambria" w:cs="Arial"/>
          <w:sz w:val="22"/>
          <w:szCs w:val="22"/>
        </w:rPr>
        <w:t xml:space="preserve"> z późn. zm.</w:t>
      </w:r>
      <w:r w:rsidRPr="00591EF1">
        <w:rPr>
          <w:rFonts w:ascii="Cambria" w:hAnsi="Cambria" w:cs="Arial"/>
          <w:sz w:val="22"/>
          <w:szCs w:val="22"/>
        </w:rPr>
        <w:t>) lub posiadając</w:t>
      </w:r>
      <w:r w:rsidR="00595B81" w:rsidRPr="00591EF1">
        <w:rPr>
          <w:rFonts w:ascii="Cambria" w:hAnsi="Cambria" w:cs="Arial"/>
          <w:sz w:val="22"/>
          <w:szCs w:val="22"/>
        </w:rPr>
        <w:t>a</w:t>
      </w:r>
      <w:r w:rsidRPr="00591EF1">
        <w:rPr>
          <w:rFonts w:ascii="Cambria" w:hAnsi="Cambria" w:cs="Arial"/>
          <w:sz w:val="22"/>
          <w:szCs w:val="22"/>
        </w:rPr>
        <w:t xml:space="preserve"> odpowiadające im uprawnienia wydane na podstawie poprzednio obowiązujących przepisów które uprawniają do pracy w kontakcie ze środkami ochrony roślin. </w:t>
      </w:r>
      <w:bookmarkEnd w:id="14"/>
    </w:p>
    <w:p w14:paraId="217E19FE" w14:textId="77777777" w:rsidR="00595B81" w:rsidRPr="00591EF1" w:rsidRDefault="00595B81" w:rsidP="00595B81">
      <w:pPr>
        <w:spacing w:before="120"/>
        <w:ind w:left="2977" w:hanging="709"/>
        <w:jc w:val="both"/>
        <w:rPr>
          <w:rFonts w:ascii="Cambria" w:hAnsi="Cambria" w:cs="Arial"/>
          <w:b/>
          <w:sz w:val="22"/>
          <w:szCs w:val="22"/>
        </w:rPr>
      </w:pPr>
    </w:p>
    <w:p w14:paraId="0FB6B90C" w14:textId="074CD2C5" w:rsidR="00595B81" w:rsidRPr="00591EF1" w:rsidRDefault="00595B81" w:rsidP="00595B81">
      <w:pPr>
        <w:spacing w:before="120"/>
        <w:ind w:left="2977" w:hanging="709"/>
        <w:jc w:val="both"/>
        <w:rPr>
          <w:rFonts w:ascii="Cambria" w:hAnsi="Cambria" w:cs="Arial"/>
          <w:sz w:val="22"/>
          <w:szCs w:val="22"/>
        </w:rPr>
      </w:pPr>
      <w:r w:rsidRPr="00591EF1">
        <w:rPr>
          <w:rFonts w:ascii="Cambria" w:hAnsi="Cambria" w:cs="Arial"/>
          <w:b/>
          <w:sz w:val="22"/>
          <w:szCs w:val="22"/>
        </w:rPr>
        <w:t>III)</w:t>
      </w:r>
      <w:r w:rsidRPr="00591EF1">
        <w:rPr>
          <w:rFonts w:ascii="Cambria" w:hAnsi="Cambria" w:cs="Arial"/>
          <w:b/>
          <w:sz w:val="22"/>
          <w:szCs w:val="22"/>
        </w:rPr>
        <w:tab/>
        <w:t>dla Pakietu III</w:t>
      </w:r>
      <w:r w:rsidRPr="00591EF1">
        <w:rPr>
          <w:rFonts w:ascii="Cambria" w:hAnsi="Cambria" w:cs="Arial"/>
          <w:b/>
          <w:sz w:val="22"/>
          <w:szCs w:val="22"/>
        </w:rPr>
        <w:tab/>
      </w:r>
    </w:p>
    <w:p w14:paraId="6FE5BB93" w14:textId="01B1DC7B" w:rsidR="00595B81" w:rsidRPr="00591EF1" w:rsidRDefault="00595B81" w:rsidP="00595B81">
      <w:pPr>
        <w:numPr>
          <w:ilvl w:val="0"/>
          <w:numId w:val="26"/>
        </w:numPr>
        <w:tabs>
          <w:tab w:val="left" w:pos="3686"/>
        </w:tabs>
        <w:spacing w:before="120"/>
        <w:ind w:left="3686"/>
        <w:jc w:val="both"/>
        <w:rPr>
          <w:rFonts w:ascii="Cambria" w:hAnsi="Cambria" w:cs="Arial"/>
          <w:sz w:val="22"/>
          <w:szCs w:val="22"/>
        </w:rPr>
      </w:pPr>
      <w:r w:rsidRPr="00591EF1">
        <w:rPr>
          <w:rFonts w:ascii="Cambria" w:hAnsi="Cambria" w:cs="Arial"/>
          <w:sz w:val="22"/>
          <w:szCs w:val="22"/>
        </w:rPr>
        <w:t xml:space="preserve">co najmniej 15 osobami, które ukończyły z wynikiem pozytywnym szkolenie dopuszczające do pracy z </w:t>
      </w:r>
      <w:r w:rsidRPr="00591EF1">
        <w:rPr>
          <w:rFonts w:ascii="Cambria" w:hAnsi="Cambria" w:cs="Arial"/>
          <w:sz w:val="22"/>
          <w:szCs w:val="22"/>
        </w:rPr>
        <w:lastRenderedPageBreak/>
        <w:t>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6A46C047" w14:textId="77777777" w:rsidR="00595B81" w:rsidRPr="00591EF1" w:rsidRDefault="00595B81" w:rsidP="00595B81">
      <w:pPr>
        <w:spacing w:before="120"/>
        <w:ind w:left="3686" w:hanging="709"/>
        <w:jc w:val="both"/>
        <w:rPr>
          <w:rFonts w:ascii="Cambria" w:hAnsi="Cambria" w:cs="Arial"/>
          <w:sz w:val="22"/>
          <w:szCs w:val="22"/>
        </w:rPr>
      </w:pPr>
      <w:r w:rsidRPr="00591EF1">
        <w:rPr>
          <w:rFonts w:ascii="Cambria" w:hAnsi="Cambria" w:cs="Arial"/>
          <w:sz w:val="22"/>
          <w:szCs w:val="22"/>
        </w:rPr>
        <w:t>b)</w:t>
      </w:r>
      <w:r w:rsidRPr="00591EF1">
        <w:rPr>
          <w:rFonts w:ascii="Cambria" w:hAnsi="Cambria" w:cs="Arial"/>
          <w:sz w:val="22"/>
          <w:szCs w:val="22"/>
        </w:rPr>
        <w:tab/>
        <w:t xml:space="preserve">co najmniej 1 osobą nadzoru z wykształceniem leśnym wyższym, leśnym średnim lub posiadająca dyplom ukończenia studium zawodowego świadczenia usług na rzecz leśnictwa; </w:t>
      </w:r>
    </w:p>
    <w:p w14:paraId="374B5C94" w14:textId="77777777" w:rsidR="00595B81" w:rsidRDefault="00595B81" w:rsidP="00595B81">
      <w:pPr>
        <w:spacing w:before="120"/>
        <w:ind w:left="3686" w:hanging="709"/>
        <w:jc w:val="both"/>
        <w:rPr>
          <w:rFonts w:ascii="Cambria" w:hAnsi="Cambria" w:cs="Arial"/>
          <w:sz w:val="22"/>
          <w:szCs w:val="22"/>
        </w:rPr>
      </w:pPr>
      <w:r w:rsidRPr="00591EF1">
        <w:rPr>
          <w:rFonts w:ascii="Cambria" w:hAnsi="Cambria" w:cs="Arial"/>
          <w:sz w:val="22"/>
          <w:szCs w:val="22"/>
        </w:rPr>
        <w:t>c)</w:t>
      </w:r>
      <w:r w:rsidRPr="00591EF1">
        <w:rPr>
          <w:rFonts w:ascii="Cambria" w:hAnsi="Cambria" w:cs="Arial"/>
          <w:sz w:val="22"/>
          <w:szCs w:val="22"/>
        </w:rPr>
        <w:tab/>
        <w:t xml:space="preserve">co najmniej 1 osobą, która ukończyła szkolenie w zakresie pracy ze środkami chemicznymi zgodnie z 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 </w:t>
      </w:r>
    </w:p>
    <w:p w14:paraId="3203D9D5" w14:textId="77777777" w:rsidR="00591EF1" w:rsidRPr="00591EF1" w:rsidRDefault="00591EF1" w:rsidP="00595B81">
      <w:pPr>
        <w:spacing w:before="120"/>
        <w:ind w:left="3686" w:hanging="709"/>
        <w:jc w:val="both"/>
        <w:rPr>
          <w:rFonts w:ascii="Cambria" w:hAnsi="Cambria" w:cs="Arial"/>
          <w:sz w:val="22"/>
          <w:szCs w:val="22"/>
        </w:rPr>
      </w:pPr>
    </w:p>
    <w:p w14:paraId="54B5ADB0" w14:textId="5A4D807A" w:rsidR="00595B81" w:rsidRPr="00595B81" w:rsidRDefault="00595B81" w:rsidP="00591EF1">
      <w:pPr>
        <w:spacing w:before="120"/>
        <w:ind w:left="3686" w:hanging="1418"/>
        <w:jc w:val="both"/>
        <w:rPr>
          <w:lang w:eastAsia="zh-CN"/>
        </w:rPr>
      </w:pPr>
      <w:r w:rsidRPr="00595B81">
        <w:rPr>
          <w:rFonts w:ascii="Cambria" w:hAnsi="Cambria" w:cs="Arial"/>
          <w:b/>
          <w:sz w:val="22"/>
          <w:szCs w:val="22"/>
          <w:lang w:eastAsia="zh-CN"/>
        </w:rPr>
        <w:t>IV)</w:t>
      </w:r>
      <w:r w:rsidRPr="00595B81">
        <w:rPr>
          <w:rFonts w:ascii="Cambria" w:hAnsi="Cambria" w:cs="Arial"/>
          <w:b/>
          <w:sz w:val="22"/>
          <w:szCs w:val="22"/>
          <w:lang w:eastAsia="zh-CN"/>
        </w:rPr>
        <w:tab/>
        <w:t>dla Pakietu IV</w:t>
      </w:r>
      <w:r w:rsidRPr="00595B81">
        <w:rPr>
          <w:rFonts w:ascii="Cambria" w:hAnsi="Cambria" w:cs="Arial"/>
          <w:sz w:val="22"/>
          <w:szCs w:val="22"/>
          <w:lang w:eastAsia="zh-CN"/>
        </w:rPr>
        <w:tab/>
      </w:r>
      <w:r w:rsidRPr="00595B81">
        <w:rPr>
          <w:rFonts w:ascii="Cambria" w:hAnsi="Cambria" w:cs="Arial"/>
          <w:sz w:val="22"/>
          <w:szCs w:val="22"/>
          <w:lang w:eastAsia="zh-CN"/>
        </w:rPr>
        <w:tab/>
        <w:t xml:space="preserve"> </w:t>
      </w:r>
    </w:p>
    <w:p w14:paraId="58D52E33" w14:textId="77777777" w:rsidR="00595B81" w:rsidRDefault="00595B81" w:rsidP="00595B81">
      <w:pPr>
        <w:spacing w:before="120"/>
        <w:ind w:left="3686"/>
        <w:jc w:val="both"/>
        <w:rPr>
          <w:rFonts w:ascii="Cambria" w:hAnsi="Cambria" w:cs="Arial"/>
          <w:sz w:val="22"/>
          <w:szCs w:val="22"/>
          <w:lang w:eastAsia="zh-CN"/>
        </w:rPr>
      </w:pPr>
      <w:r w:rsidRPr="00595B81">
        <w:rPr>
          <w:rFonts w:ascii="Cambria" w:hAnsi="Cambria" w:cs="Arial"/>
          <w:sz w:val="22"/>
          <w:szCs w:val="22"/>
          <w:lang w:eastAsia="zh-CN"/>
        </w:rPr>
        <w:t xml:space="preserve">co najmniej </w:t>
      </w:r>
      <w:r w:rsidRPr="00595B81">
        <w:rPr>
          <w:rFonts w:ascii="Cambria" w:hAnsi="Cambria" w:cs="Arial"/>
          <w:b/>
          <w:sz w:val="22"/>
          <w:szCs w:val="22"/>
          <w:lang w:eastAsia="zh-CN"/>
        </w:rPr>
        <w:t>1</w:t>
      </w:r>
      <w:r w:rsidRPr="00595B81">
        <w:rPr>
          <w:rFonts w:ascii="Cambria" w:hAnsi="Cambria" w:cs="Arial"/>
          <w:sz w:val="22"/>
          <w:szCs w:val="22"/>
          <w:lang w:eastAsia="zh-CN"/>
        </w:rPr>
        <w:t xml:space="preserve"> osobą posiadającą uprawnienia selekcjonerskie do wykonywania polowań w rozumieniu ustawy z dnia 13 października 1995 r. Prawo Łowieckie (tj.  Dz.U. z 2018r. poz. 2033 z późn. zm.) lub odpowiadające im uprawnienia wydane na podstawie wcześniej obowiązujących przepisów.</w:t>
      </w:r>
    </w:p>
    <w:p w14:paraId="58C895DF" w14:textId="77777777" w:rsidR="00591EF1" w:rsidRPr="00595B81" w:rsidRDefault="00591EF1" w:rsidP="00595B81">
      <w:pPr>
        <w:spacing w:before="120"/>
        <w:ind w:left="3686"/>
        <w:jc w:val="both"/>
        <w:rPr>
          <w:lang w:eastAsia="zh-CN"/>
        </w:rPr>
      </w:pPr>
    </w:p>
    <w:p w14:paraId="2F8E6D3F" w14:textId="77777777" w:rsidR="00595B81" w:rsidRPr="00CC5B33" w:rsidRDefault="00595B81" w:rsidP="00F712B0">
      <w:pPr>
        <w:spacing w:before="120"/>
        <w:ind w:left="3686" w:hanging="709"/>
        <w:jc w:val="both"/>
        <w:rPr>
          <w:rFonts w:ascii="Cambria" w:hAnsi="Cambria" w:cs="Arial"/>
          <w:color w:val="FF0000"/>
          <w:sz w:val="22"/>
          <w:szCs w:val="22"/>
        </w:rPr>
      </w:pPr>
    </w:p>
    <w:bookmarkEnd w:id="15"/>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nie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27F12346"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 xml:space="preserve">wartości tego samego doświadczenia, </w:t>
      </w:r>
    </w:p>
    <w:p w14:paraId="68E2FDDB"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2)</w:t>
      </w:r>
      <w:r w:rsidRPr="00581FEE">
        <w:rPr>
          <w:rFonts w:ascii="Cambria" w:hAnsi="Cambria" w:cs="Arial"/>
          <w:bCs/>
          <w:sz w:val="22"/>
          <w:szCs w:val="22"/>
        </w:rPr>
        <w:tab/>
        <w:t xml:space="preserve">tych samych osób przewidzianych do realizacji zamówienia </w:t>
      </w:r>
      <w:bookmarkStart w:id="16" w:name="_Hlk47475912"/>
      <w:r w:rsidRPr="00581FEE">
        <w:rPr>
          <w:rFonts w:ascii="Cambria" w:hAnsi="Cambria" w:cs="Arial"/>
          <w:bCs/>
          <w:sz w:val="22"/>
          <w:szCs w:val="22"/>
        </w:rPr>
        <w:t>do pełnienia takich samych funkcji</w:t>
      </w:r>
      <w:bookmarkEnd w:id="16"/>
      <w:r w:rsidRPr="00581FEE">
        <w:rPr>
          <w:rFonts w:ascii="Cambria" w:hAnsi="Cambria" w:cs="Arial"/>
          <w:bCs/>
          <w:sz w:val="22"/>
          <w:szCs w:val="22"/>
        </w:rPr>
        <w:t xml:space="preserve">, </w:t>
      </w:r>
      <w:bookmarkStart w:id="17" w:name="_Hlk47475841"/>
      <w:r w:rsidRPr="00581FEE">
        <w:rPr>
          <w:rFonts w:ascii="Cambria" w:hAnsi="Cambria" w:cs="Arial"/>
          <w:bCs/>
          <w:sz w:val="22"/>
          <w:szCs w:val="22"/>
        </w:rPr>
        <w:t>przy czym Zamawiający dopuszcza, aby osoba nadzoru była wskazywana w więcej niż w jednym Pakiecie</w:t>
      </w:r>
      <w:bookmarkEnd w:id="17"/>
      <w:r w:rsidRPr="00581FEE">
        <w:rPr>
          <w:rFonts w:ascii="Cambria" w:hAnsi="Cambria" w:cs="Arial"/>
          <w:bCs/>
          <w:sz w:val="22"/>
          <w:szCs w:val="22"/>
        </w:rPr>
        <w:t>;</w:t>
      </w:r>
    </w:p>
    <w:p w14:paraId="79E21BFE" w14:textId="492889E5" w:rsidR="002A79A1" w:rsidRPr="00581FEE" w:rsidRDefault="00B657E0" w:rsidP="00F712B0">
      <w:pPr>
        <w:spacing w:before="120"/>
        <w:ind w:left="1418" w:hanging="709"/>
        <w:jc w:val="both"/>
        <w:rPr>
          <w:rFonts w:ascii="Cambria" w:hAnsi="Cambria" w:cs="Arial"/>
          <w:bCs/>
          <w:sz w:val="22"/>
          <w:szCs w:val="22"/>
        </w:rPr>
      </w:pPr>
      <w:r w:rsidRPr="00581FEE">
        <w:rPr>
          <w:rFonts w:ascii="Cambria" w:hAnsi="Cambria" w:cs="Arial"/>
          <w:bCs/>
          <w:sz w:val="22"/>
          <w:szCs w:val="22"/>
        </w:rPr>
        <w:t>3)</w:t>
      </w:r>
      <w:r w:rsidRPr="00581FEE">
        <w:rPr>
          <w:rFonts w:ascii="Cambria" w:hAnsi="Cambria" w:cs="Arial"/>
          <w:bCs/>
          <w:sz w:val="22"/>
          <w:szCs w:val="22"/>
        </w:rPr>
        <w:tab/>
        <w:t xml:space="preserve">tego samego potencjału finansowego. </w:t>
      </w:r>
    </w:p>
    <w:p w14:paraId="7258CE8A" w14:textId="2EE695B1"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 xml:space="preserve">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w:t>
      </w:r>
      <w:r w:rsidRPr="00581FEE">
        <w:rPr>
          <w:rFonts w:ascii="Cambria" w:hAnsi="Cambria" w:cs="Arial"/>
          <w:sz w:val="22"/>
          <w:szCs w:val="22"/>
        </w:rPr>
        <w:lastRenderedPageBreak/>
        <w:t>spełniać łącznie wszyscy Wykonawcy, z zastrzeżeniem, warun</w:t>
      </w:r>
      <w:r w:rsidR="004B796B" w:rsidRPr="00581FEE">
        <w:rPr>
          <w:rFonts w:ascii="Cambria" w:hAnsi="Cambria" w:cs="Arial"/>
          <w:sz w:val="22"/>
          <w:szCs w:val="22"/>
        </w:rPr>
        <w:t xml:space="preserve">ku </w:t>
      </w:r>
      <w:r w:rsidRPr="00581FEE">
        <w:rPr>
          <w:rFonts w:ascii="Cambria" w:hAnsi="Cambria" w:cs="Arial"/>
          <w:sz w:val="22"/>
          <w:szCs w:val="22"/>
        </w:rPr>
        <w:t>opisan</w:t>
      </w:r>
      <w:r w:rsidR="004B796B" w:rsidRPr="00581FEE">
        <w:rPr>
          <w:rFonts w:ascii="Cambria" w:hAnsi="Cambria" w:cs="Arial"/>
          <w:sz w:val="22"/>
          <w:szCs w:val="22"/>
        </w:rPr>
        <w:t>ego</w:t>
      </w:r>
      <w:r w:rsidRPr="00581FEE">
        <w:rPr>
          <w:rFonts w:ascii="Cambria" w:hAnsi="Cambria" w:cs="Arial"/>
          <w:sz w:val="22"/>
          <w:szCs w:val="22"/>
        </w:rPr>
        <w:t xml:space="preserve"> w pkt 7.1. ppkt </w:t>
      </w:r>
      <w:r w:rsidR="004C658E" w:rsidRPr="00581FEE">
        <w:rPr>
          <w:rFonts w:ascii="Cambria" w:hAnsi="Cambria" w:cs="Arial"/>
          <w:sz w:val="22"/>
          <w:szCs w:val="22"/>
        </w:rPr>
        <w:t>4</w:t>
      </w:r>
      <w:r w:rsidRPr="00581FEE">
        <w:rPr>
          <w:rFonts w:ascii="Cambria" w:hAnsi="Cambria" w:cs="Arial"/>
          <w:sz w:val="22"/>
          <w:szCs w:val="22"/>
        </w:rPr>
        <w:t>) lit. a</w:t>
      </w:r>
      <w:r w:rsidR="004B796B" w:rsidRPr="00581FEE">
        <w:rPr>
          <w:rFonts w:ascii="Cambria" w:hAnsi="Cambria" w:cs="Arial"/>
          <w:sz w:val="22"/>
          <w:szCs w:val="22"/>
        </w:rPr>
        <w:t>)</w:t>
      </w:r>
      <w:r w:rsidRPr="00581FEE">
        <w:rPr>
          <w:rFonts w:ascii="Cambria" w:hAnsi="Cambria" w:cs="Arial"/>
          <w:sz w:val="22"/>
          <w:szCs w:val="22"/>
        </w:rPr>
        <w:t xml:space="preserve">. </w:t>
      </w:r>
      <w:r w:rsidR="0069050B" w:rsidRPr="00581FEE">
        <w:rPr>
          <w:rFonts w:ascii="Cambria" w:hAnsi="Cambria" w:cs="Arial"/>
          <w:sz w:val="22"/>
          <w:szCs w:val="22"/>
        </w:rPr>
        <w:t>Działając</w:t>
      </w:r>
      <w:r w:rsidR="00BE5C7D" w:rsidRPr="00581FEE">
        <w:rPr>
          <w:rFonts w:ascii="Cambria" w:hAnsi="Cambria" w:cs="Arial"/>
          <w:sz w:val="22"/>
          <w:szCs w:val="22"/>
        </w:rPr>
        <w:t xml:space="preserve"> na podstawie art. </w:t>
      </w:r>
      <w:r w:rsidR="0069050B" w:rsidRPr="00581FEE">
        <w:rPr>
          <w:rFonts w:ascii="Cambria" w:hAnsi="Cambria" w:cs="Arial"/>
          <w:sz w:val="22"/>
          <w:szCs w:val="22"/>
        </w:rPr>
        <w:t>117 ust. 1 PZP</w:t>
      </w:r>
      <w:r w:rsidR="00481A87" w:rsidRPr="00581FEE">
        <w:rPr>
          <w:rFonts w:ascii="Cambria" w:hAnsi="Cambria" w:cs="Arial"/>
          <w:sz w:val="22"/>
          <w:szCs w:val="22"/>
        </w:rPr>
        <w:t>,</w:t>
      </w:r>
      <w:r w:rsidR="0069050B" w:rsidRPr="00581FEE">
        <w:rPr>
          <w:rFonts w:ascii="Cambria" w:hAnsi="Cambria" w:cs="Arial"/>
          <w:sz w:val="22"/>
          <w:szCs w:val="22"/>
        </w:rPr>
        <w:t xml:space="preserve"> w</w:t>
      </w:r>
      <w:r w:rsidR="006B2957" w:rsidRPr="00581FEE">
        <w:rPr>
          <w:rFonts w:ascii="Cambria" w:hAnsi="Cambria" w:cs="Arial"/>
          <w:sz w:val="22"/>
          <w:szCs w:val="22"/>
        </w:rPr>
        <w:t xml:space="preserve"> odniesieniu do warunku udziału w postępowaniu opisanego w pkt 7.1. ppkt 4) lit. a), </w:t>
      </w:r>
      <w:r w:rsidR="0069050B" w:rsidRPr="00581FEE">
        <w:rPr>
          <w:rFonts w:ascii="Cambria" w:hAnsi="Cambria" w:cs="Arial"/>
          <w:sz w:val="22"/>
          <w:szCs w:val="22"/>
        </w:rPr>
        <w:t xml:space="preserve">Zamawiający </w:t>
      </w:r>
      <w:bookmarkStart w:id="18" w:name="_Hlk81990750"/>
      <w:r w:rsidR="0069050B" w:rsidRPr="00581FEE">
        <w:rPr>
          <w:rFonts w:ascii="Cambria" w:hAnsi="Cambria" w:cs="Arial"/>
          <w:sz w:val="22"/>
          <w:szCs w:val="22"/>
        </w:rPr>
        <w:t xml:space="preserve">wymaga, aby </w:t>
      </w:r>
      <w:r w:rsidR="00CC2C96" w:rsidRPr="00581FEE">
        <w:rPr>
          <w:rFonts w:ascii="Cambria" w:hAnsi="Cambria" w:cs="Arial"/>
          <w:sz w:val="22"/>
          <w:szCs w:val="22"/>
        </w:rPr>
        <w:t xml:space="preserve">w przypadku wykonawców wspólnie ubiegających się o udzielenie zamówienia, </w:t>
      </w:r>
      <w:r w:rsidR="0069050B" w:rsidRPr="00581FEE">
        <w:rPr>
          <w:rFonts w:ascii="Cambria" w:hAnsi="Cambria" w:cs="Arial"/>
          <w:sz w:val="22"/>
          <w:szCs w:val="22"/>
        </w:rPr>
        <w:t xml:space="preserve">co najmniej jeden z takich wykonawców wykazał usługi </w:t>
      </w:r>
      <w:r w:rsidR="0072078D" w:rsidRPr="00581FEE">
        <w:rPr>
          <w:rFonts w:ascii="Cambria" w:hAnsi="Cambria" w:cs="Arial"/>
          <w:sz w:val="22"/>
          <w:szCs w:val="22"/>
        </w:rPr>
        <w:t xml:space="preserve">z zakresu gospodarki leśnej </w:t>
      </w:r>
      <w:r w:rsidR="0069050B" w:rsidRPr="00581FEE">
        <w:rPr>
          <w:rFonts w:ascii="Cambria" w:hAnsi="Cambria" w:cs="Arial"/>
          <w:sz w:val="22"/>
          <w:szCs w:val="22"/>
        </w:rPr>
        <w:t xml:space="preserve">o wartości stanowiącej </w:t>
      </w:r>
      <w:r w:rsidR="00CC2C96" w:rsidRPr="00581FEE">
        <w:rPr>
          <w:rFonts w:ascii="Cambria" w:hAnsi="Cambria" w:cs="Arial"/>
          <w:sz w:val="22"/>
          <w:szCs w:val="22"/>
        </w:rPr>
        <w:t xml:space="preserve">co najmniej 50% łącznej wartości </w:t>
      </w:r>
      <w:r w:rsidR="0072078D" w:rsidRPr="00581FEE">
        <w:rPr>
          <w:rFonts w:ascii="Cambria" w:hAnsi="Cambria" w:cs="Arial"/>
          <w:sz w:val="22"/>
          <w:szCs w:val="22"/>
        </w:rPr>
        <w:t>usług wymaganej w treści tego warunku</w:t>
      </w:r>
      <w:bookmarkEnd w:id="18"/>
      <w:r w:rsidR="006B2957" w:rsidRPr="00581FEE">
        <w:rPr>
          <w:rFonts w:ascii="Cambria" w:hAnsi="Cambria" w:cs="Arial"/>
          <w:sz w:val="22"/>
          <w:szCs w:val="22"/>
        </w:rPr>
        <w:t xml:space="preserve">. </w:t>
      </w:r>
    </w:p>
    <w:p w14:paraId="7E787A51" w14:textId="42FE4797"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 przypadku, o którym mowa w pkt 7.1. ppkt </w:t>
      </w:r>
      <w:r w:rsidR="004C658E" w:rsidRPr="00581FEE">
        <w:rPr>
          <w:rFonts w:ascii="Cambria" w:hAnsi="Cambria" w:cs="Arial"/>
          <w:b/>
          <w:bCs/>
          <w:sz w:val="22"/>
          <w:szCs w:val="22"/>
        </w:rPr>
        <w:t>4</w:t>
      </w:r>
      <w:r w:rsidRPr="00E33E37">
        <w:rPr>
          <w:rFonts w:ascii="Cambria" w:hAnsi="Cambria" w:cs="Arial"/>
          <w:b/>
          <w:bCs/>
          <w:sz w:val="22"/>
          <w:szCs w:val="22"/>
        </w:rPr>
        <w:t xml:space="preserve">) </w:t>
      </w:r>
      <w:r w:rsidR="004C658E" w:rsidRPr="00581FEE">
        <w:rPr>
          <w:rFonts w:ascii="Cambria" w:hAnsi="Cambria" w:cs="Arial"/>
          <w:b/>
          <w:bCs/>
          <w:sz w:val="22"/>
          <w:szCs w:val="22"/>
        </w:rPr>
        <w:t xml:space="preserve">lit a) </w:t>
      </w:r>
      <w:r w:rsidRPr="00E33E37">
        <w:rPr>
          <w:rFonts w:ascii="Cambria" w:hAnsi="Cambria" w:cs="Arial"/>
          <w:b/>
          <w:bCs/>
          <w:sz w:val="22"/>
          <w:szCs w:val="22"/>
        </w:rPr>
        <w:t xml:space="preserve">SWZ, 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6F39074D"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1FEE">
        <w:rPr>
          <w:rFonts w:ascii="Cambria" w:hAnsi="Cambria" w:cs="Arial"/>
          <w:sz w:val="22"/>
          <w:szCs w:val="22"/>
        </w:rPr>
        <w:t xml:space="preserve">udostępniającego zasoby </w:t>
      </w:r>
      <w:r w:rsidRPr="00E33E37">
        <w:rPr>
          <w:rFonts w:ascii="Cambria" w:hAnsi="Cambria" w:cs="Arial"/>
          <w:sz w:val="22"/>
          <w:szCs w:val="22"/>
        </w:rPr>
        <w:t xml:space="preserve">celem wykazania spełniania warunku udziału w postępowaniu w zakresie doświadczenia, warunek określony w 7.1. ppkt 4) lit a) SWZ </w:t>
      </w:r>
      <w:r w:rsidR="00EB4430" w:rsidRPr="00EB4430">
        <w:rPr>
          <w:rFonts w:ascii="Cambria" w:hAnsi="Cambria" w:cs="Arial"/>
          <w:sz w:val="22"/>
          <w:szCs w:val="22"/>
        </w:rPr>
        <w:t>co najmniej jeden z takich podmiotów lub wykonawca (a w przypadku wykonawców wspólnie ubiegających się o udzielenie zamówienia - co jeden z takich wykonawców) powinien wykazać usługi z zakresu gospodarki leśnej o wartości stanowiącej co najmniej 50% łącznej wartości usług wymaganej w treści warunku</w:t>
      </w:r>
      <w:r w:rsidRPr="00E33E37">
        <w:rPr>
          <w:rFonts w:ascii="Cambria" w:hAnsi="Cambria" w:cs="Arial"/>
          <w:sz w:val="22"/>
          <w:szCs w:val="22"/>
        </w:rPr>
        <w:t xml:space="preserve">. W odniesieniu do warunków dotyczących wykształcenia, kwalifikacji zawodowych lub doświadczenia </w:t>
      </w:r>
      <w:r w:rsidR="00225E3E" w:rsidRPr="00581FEE">
        <w:rPr>
          <w:rFonts w:ascii="Cambria" w:hAnsi="Cambria" w:cs="Arial"/>
          <w:sz w:val="22"/>
          <w:szCs w:val="22"/>
        </w:rPr>
        <w:t>W</w:t>
      </w:r>
      <w:r w:rsidRPr="00E33E3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 lub ich sytuacja finansowa</w:t>
      </w:r>
      <w:r w:rsidR="00B6345E" w:rsidRPr="00581FEE">
        <w:rPr>
          <w:rFonts w:ascii="Cambria" w:hAnsi="Cambria" w:cs="Arial"/>
          <w:sz w:val="22"/>
          <w:szCs w:val="22"/>
        </w:rPr>
        <w:t xml:space="preserve">, </w:t>
      </w:r>
      <w:r w:rsidRPr="00E33E37">
        <w:rPr>
          <w:rFonts w:ascii="Cambria" w:hAnsi="Cambria" w:cs="Arial"/>
          <w:sz w:val="22"/>
          <w:szCs w:val="22"/>
        </w:rPr>
        <w:t>pozwalają na wykazanie przez Wykonawcę spełniania warunków udziału w postępowaniu, o których mowa w pkt 7.1. ppkt 3) i 4) SWZ, a także bada, czy nie zachodzą wobec tego podmiotu podstawy wykluczenia, które zostały przewidziane w pkt 6.1. i 6.3. SWZ względem Wykonawcy.</w:t>
      </w:r>
    </w:p>
    <w:p w14:paraId="7C5287BD"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Podmiot, który zobowiązał się do udostępnienia zasobów, odpowiada solidarnie z Wykonawcą, który polega na jego sytuacji finansowej</w:t>
      </w:r>
      <w:r w:rsidR="00B6345E" w:rsidRPr="00581FEE">
        <w:rPr>
          <w:rFonts w:ascii="Cambria" w:hAnsi="Cambria" w:cs="Arial"/>
          <w:sz w:val="22"/>
          <w:szCs w:val="22"/>
        </w:rPr>
        <w:t xml:space="preserve">, </w:t>
      </w:r>
      <w:r w:rsidRPr="00E33E3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lastRenderedPageBreak/>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31B3DD79" w14:textId="5C444BEA" w:rsidR="00EB4430" w:rsidRDefault="00EB4430" w:rsidP="00B82DE7">
      <w:pPr>
        <w:spacing w:before="120"/>
        <w:ind w:left="709" w:hanging="709"/>
        <w:jc w:val="both"/>
        <w:rPr>
          <w:rFonts w:ascii="Cambria" w:hAnsi="Cambria" w:cs="Arial"/>
          <w:sz w:val="22"/>
          <w:szCs w:val="22"/>
        </w:rPr>
      </w:pPr>
    </w:p>
    <w:p w14:paraId="43212B7F" w14:textId="77777777" w:rsidR="00EB4430" w:rsidRPr="00581FEE" w:rsidRDefault="00EB443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24BE5652" w14:textId="77777777" w:rsidR="00B657E0" w:rsidRPr="00581FEE" w:rsidRDefault="00B657E0" w:rsidP="00B82DE7">
      <w:pPr>
        <w:spacing w:before="120"/>
        <w:ind w:left="709" w:hanging="709"/>
        <w:jc w:val="both"/>
        <w:rPr>
          <w:rFonts w:ascii="Cambria" w:hAnsi="Cambria" w:cs="Arial"/>
          <w:sz w:val="22"/>
          <w:szCs w:val="22"/>
        </w:rPr>
      </w:pPr>
    </w:p>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p w14:paraId="481FA927" w14:textId="77777777" w:rsidR="00B657E0" w:rsidRPr="00581FEE" w:rsidRDefault="00B657E0" w:rsidP="00E33E3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 xml:space="preserve"> 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41143E15" w:rsidR="0068584D" w:rsidRPr="00581FEE"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 o których mowa w pkt 6.1. i 6.</w:t>
      </w:r>
      <w:r w:rsidR="00D447A7" w:rsidRPr="00581FEE">
        <w:rPr>
          <w:rFonts w:ascii="Cambria" w:hAnsi="Cambria" w:cs="Arial"/>
          <w:sz w:val="22"/>
          <w:szCs w:val="22"/>
        </w:rPr>
        <w:t>3</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4E26A696" w14:textId="409E82D9" w:rsidR="00B657E0" w:rsidRPr="00581FEE" w:rsidRDefault="00697F88" w:rsidP="002D0E99">
      <w:pPr>
        <w:pStyle w:val="Kolorowalistaakcent11"/>
        <w:spacing w:before="120"/>
        <w:ind w:left="1418" w:hanging="698"/>
        <w:contextualSpacing w:val="0"/>
        <w:jc w:val="both"/>
        <w:rPr>
          <w:rFonts w:ascii="A" w:hAnsi="A" w:cs="A"/>
          <w:lang w:eastAsia="pl-PL"/>
        </w:rPr>
      </w:pPr>
      <w:r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73BC75EB" w:rsidR="003A31F3" w:rsidRPr="00581FEE" w:rsidRDefault="00B657E0" w:rsidP="00E33E37">
      <w:pPr>
        <w:pStyle w:val="Kolorowalistaakcent11"/>
        <w:spacing w:before="120"/>
        <w:ind w:left="1420"/>
        <w:contextualSpacing w:val="0"/>
        <w:jc w:val="both"/>
        <w:rPr>
          <w:rFonts w:ascii="Cambria" w:hAnsi="Cambria" w:cs="Arial"/>
          <w:sz w:val="22"/>
          <w:szCs w:val="22"/>
          <w:u w:val="single"/>
        </w:rPr>
      </w:pPr>
      <w:r w:rsidRPr="00581FEE">
        <w:rPr>
          <w:rFonts w:ascii="Cambria" w:hAnsi="Cambria" w:cs="Arial"/>
          <w:sz w:val="22"/>
          <w:szCs w:val="22"/>
        </w:rPr>
        <w:t xml:space="preserve">Treść JEDZ określona została w </w:t>
      </w:r>
      <w:r w:rsidR="00F92F48" w:rsidRPr="00581FEE">
        <w:rPr>
          <w:rFonts w:ascii="Cambria" w:hAnsi="Cambria" w:cs="Arial"/>
          <w:sz w:val="22"/>
          <w:szCs w:val="22"/>
        </w:rPr>
        <w:t>Z</w:t>
      </w:r>
      <w:r w:rsidRPr="00581FEE">
        <w:rPr>
          <w:rFonts w:ascii="Cambria" w:hAnsi="Cambria" w:cs="Arial"/>
          <w:sz w:val="22"/>
          <w:szCs w:val="22"/>
        </w:rPr>
        <w:t xml:space="preserve">ałączniku nr 5 do SWZ. </w:t>
      </w:r>
      <w:r w:rsidRPr="00581FEE">
        <w:rPr>
          <w:rFonts w:ascii="Cambria" w:hAnsi="Cambria" w:cs="Arial"/>
          <w:sz w:val="22"/>
          <w:szCs w:val="22"/>
          <w:u w:val="single"/>
        </w:rPr>
        <w:t>JEDZ Wykonawca sporządza, pod rygorem nieważności, w formie elektronicznej</w:t>
      </w:r>
      <w:r w:rsidR="00A24082" w:rsidRPr="00581FEE">
        <w:rPr>
          <w:rFonts w:ascii="Cambria" w:hAnsi="Cambria" w:cs="Arial"/>
          <w:sz w:val="22"/>
          <w:szCs w:val="22"/>
          <w:u w:val="single"/>
        </w:rPr>
        <w:t xml:space="preserve"> (tj. w postaci elektronicznej opatrzonej kwalifikowanym podpisem elektronicznym)</w:t>
      </w:r>
      <w:r w:rsidRPr="00581FEE">
        <w:rPr>
          <w:rFonts w:ascii="Cambria" w:hAnsi="Cambria" w:cs="Arial"/>
          <w:sz w:val="22"/>
          <w:szCs w:val="22"/>
          <w:u w:val="single"/>
        </w:rPr>
        <w:t>.</w:t>
      </w:r>
    </w:p>
    <w:p w14:paraId="774CE605" w14:textId="77777777" w:rsidR="00B657E0" w:rsidRPr="00581FEE" w:rsidRDefault="00B657E0" w:rsidP="00B82DE7">
      <w:pPr>
        <w:spacing w:before="120"/>
        <w:ind w:left="1418"/>
        <w:jc w:val="both"/>
        <w:rPr>
          <w:rFonts w:ascii="Cambria" w:hAnsi="Cambria" w:cs="Arial"/>
          <w:sz w:val="22"/>
          <w:szCs w:val="22"/>
        </w:rPr>
      </w:pPr>
      <w:r w:rsidRPr="00581FEE">
        <w:rPr>
          <w:rFonts w:ascii="Cambria" w:hAnsi="Cambria" w:cs="Arial"/>
          <w:sz w:val="22"/>
          <w:szCs w:val="22"/>
        </w:rPr>
        <w:t xml:space="preserve">W JEDZ należy podać następujące informacje: </w:t>
      </w:r>
    </w:p>
    <w:p w14:paraId="5C21336B" w14:textId="20049FD9" w:rsidR="00A24082" w:rsidRPr="00581FEE" w:rsidRDefault="00B657E0" w:rsidP="00D85791">
      <w:pPr>
        <w:spacing w:before="120"/>
        <w:ind w:left="2127" w:hanging="709"/>
        <w:jc w:val="both"/>
        <w:rPr>
          <w:rFonts w:ascii="Cambria" w:eastAsia="Calibri" w:hAnsi="Cambria"/>
          <w:sz w:val="22"/>
          <w:szCs w:val="22"/>
          <w:lang w:eastAsia="en-US"/>
        </w:rPr>
      </w:pPr>
      <w:r w:rsidRPr="00581FEE">
        <w:rPr>
          <w:rFonts w:ascii="Cambria" w:hAnsi="Cambria" w:cs="Arial"/>
          <w:sz w:val="22"/>
          <w:szCs w:val="22"/>
        </w:rPr>
        <w:t>-</w:t>
      </w:r>
      <w:r w:rsidRPr="00581FEE">
        <w:rPr>
          <w:rFonts w:ascii="Cambria" w:hAnsi="Cambria" w:cs="Arial"/>
          <w:sz w:val="22"/>
          <w:szCs w:val="22"/>
        </w:rPr>
        <w:tab/>
        <w:t xml:space="preserve">na potwierdzenie braku podstaw do wykluczenia wskazanych w art. 108 ust. 1 pkt 1) -2) PZP </w:t>
      </w:r>
      <w:r w:rsidRPr="00581FEE">
        <w:rPr>
          <w:rFonts w:ascii="Cambria" w:hAnsi="Cambria" w:cs="Arial"/>
          <w:strike/>
          <w:sz w:val="22"/>
          <w:szCs w:val="22"/>
        </w:rPr>
        <w:t xml:space="preserve"> </w:t>
      </w:r>
      <w:r w:rsidRPr="00581FEE">
        <w:rPr>
          <w:rFonts w:ascii="Cambria" w:eastAsia="Calibri" w:hAnsi="Cambria"/>
          <w:sz w:val="22"/>
          <w:szCs w:val="22"/>
          <w:lang w:eastAsia="en-US"/>
        </w:rPr>
        <w:t xml:space="preserve"> informacje wymagane w Części III lit. A JEDZ oraz  w Części III lit. C </w:t>
      </w:r>
      <w:r w:rsidRPr="00581FEE">
        <w:rPr>
          <w:rFonts w:ascii="Cambria" w:eastAsia="Calibri" w:hAnsi="Cambria" w:cs="Cambria"/>
          <w:sz w:val="22"/>
          <w:szCs w:val="22"/>
          <w:lang w:eastAsia="en-US"/>
        </w:rPr>
        <w:t>wiersz pierwszy JEDZ  (w zakresie przestępstw o których mowa w art. 115 § 20 KK</w:t>
      </w:r>
      <w:r w:rsidRPr="00581FEE">
        <w:rPr>
          <w:rFonts w:ascii="Cambria" w:eastAsia="Calibri" w:hAnsi="Cambria"/>
          <w:sz w:val="22"/>
          <w:szCs w:val="22"/>
          <w:lang w:eastAsia="en-US"/>
        </w:rPr>
        <w:t xml:space="preserve">, art. 165a KK, art. 189a KK, art. 228-230a KK, art. 250a KK, </w:t>
      </w:r>
      <w:r w:rsidR="00D8789B" w:rsidRPr="00581FEE">
        <w:rPr>
          <w:rFonts w:ascii="Cambria" w:eastAsia="Calibri" w:hAnsi="Cambria"/>
          <w:sz w:val="22"/>
          <w:szCs w:val="22"/>
          <w:lang w:eastAsia="en-US"/>
        </w:rPr>
        <w:t xml:space="preserve">art. </w:t>
      </w:r>
      <w:r w:rsidRPr="00581FEE">
        <w:rPr>
          <w:rFonts w:ascii="Cambria" w:eastAsia="Calibri" w:hAnsi="Cambria"/>
          <w:sz w:val="22"/>
          <w:szCs w:val="22"/>
          <w:lang w:eastAsia="en-US"/>
        </w:rPr>
        <w:t xml:space="preserve">258 KK, </w:t>
      </w:r>
      <w:r w:rsidR="00753E2F" w:rsidRPr="00581FEE">
        <w:rPr>
          <w:rFonts w:ascii="Cambria" w:eastAsia="Calibri" w:hAnsi="Cambria"/>
          <w:sz w:val="22"/>
          <w:szCs w:val="22"/>
          <w:lang w:eastAsia="en-US"/>
        </w:rPr>
        <w:t xml:space="preserve">art. 286 KK, </w:t>
      </w:r>
      <w:r w:rsidR="00D8789B" w:rsidRPr="00581FEE">
        <w:rPr>
          <w:rFonts w:ascii="Cambria" w:eastAsia="Calibri" w:hAnsi="Cambria"/>
          <w:sz w:val="22"/>
          <w:szCs w:val="22"/>
          <w:lang w:eastAsia="en-US"/>
        </w:rPr>
        <w:t>art. 299 KK,</w:t>
      </w:r>
      <w:r w:rsidR="003B2EBF" w:rsidRPr="00581FEE">
        <w:rPr>
          <w:rFonts w:ascii="Cambria" w:eastAsia="Calibri" w:hAnsi="Cambria"/>
          <w:sz w:val="22"/>
          <w:szCs w:val="22"/>
          <w:lang w:eastAsia="en-US"/>
        </w:rPr>
        <w:t xml:space="preserve"> przestępstwa skarbowe, </w:t>
      </w:r>
      <w:r w:rsidRPr="00581FEE">
        <w:rPr>
          <w:rFonts w:ascii="Cambria" w:eastAsia="Calibri" w:hAnsi="Cambria"/>
          <w:sz w:val="22"/>
          <w:szCs w:val="22"/>
          <w:lang w:eastAsia="en-US"/>
        </w:rPr>
        <w:t>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art. 296 - 307 KK</w:t>
      </w:r>
      <w:r w:rsidR="001843BB" w:rsidRPr="00581FEE">
        <w:rPr>
          <w:rFonts w:ascii="Cambria" w:eastAsia="Calibri" w:hAnsi="Cambria"/>
          <w:sz w:val="22"/>
          <w:szCs w:val="22"/>
          <w:lang w:eastAsia="en-US"/>
        </w:rPr>
        <w:t>, z wyjątkiem art. 299 KK</w:t>
      </w:r>
      <w:r w:rsidRPr="00581FEE">
        <w:rPr>
          <w:rFonts w:ascii="Cambria" w:eastAsia="Calibri" w:hAnsi="Cambria"/>
          <w:sz w:val="22"/>
          <w:szCs w:val="22"/>
          <w:lang w:eastAsia="en-US"/>
        </w:rPr>
        <w:t>);</w:t>
      </w:r>
    </w:p>
    <w:p w14:paraId="00BE7567"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1FEE" w:rsidRDefault="00B657E0" w:rsidP="000577B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1FEE" w:rsidRDefault="00B657E0" w:rsidP="00166913">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1FEE" w:rsidRDefault="00B657E0" w:rsidP="00BC336B">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1FEE" w:rsidRDefault="00B657E0" w:rsidP="00706C54">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1FEE" w:rsidRDefault="00B657E0" w:rsidP="00E2640C">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1FEE" w:rsidRDefault="00B657E0" w:rsidP="00896535">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9) PZP –– informacje wymagane w Części III lit. C wiersz ósmy JEDZ;</w:t>
      </w:r>
    </w:p>
    <w:p w14:paraId="24A3E6E0" w14:textId="4A460E89" w:rsidR="00B657E0" w:rsidRPr="00581FEE" w:rsidRDefault="00B657E0" w:rsidP="000C5AE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10) PZP – informacje wymagane w Części III lit. C wiersz ósmy JEDZ;</w:t>
      </w:r>
    </w:p>
    <w:p w14:paraId="3EDCE881" w14:textId="37395841" w:rsidR="00B657E0" w:rsidRPr="00581FEE" w:rsidRDefault="00B657E0" w:rsidP="00763EDD">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sytuacji finansowej – informacje nt. </w:t>
      </w:r>
      <w:r w:rsidR="00491BA1" w:rsidRPr="00581FEE">
        <w:rPr>
          <w:rFonts w:ascii="Cambria" w:hAnsi="Cambria" w:cs="Arial"/>
          <w:sz w:val="22"/>
          <w:szCs w:val="22"/>
        </w:rPr>
        <w:t xml:space="preserve">wysokości posiadanych </w:t>
      </w:r>
      <w:r w:rsidRPr="00581FEE">
        <w:rPr>
          <w:rFonts w:ascii="Cambria" w:hAnsi="Cambria" w:cs="Arial"/>
          <w:sz w:val="22"/>
          <w:szCs w:val="22"/>
        </w:rPr>
        <w:t>środków finansowych lub zdolności kredytowej</w:t>
      </w:r>
      <w:r w:rsidR="00491BA1" w:rsidRPr="00581FEE">
        <w:rPr>
          <w:rFonts w:ascii="Cambria" w:hAnsi="Cambria" w:cs="Arial"/>
          <w:sz w:val="22"/>
          <w:szCs w:val="22"/>
        </w:rPr>
        <w:t xml:space="preserve"> Wykonawcy</w:t>
      </w:r>
      <w:r w:rsidRPr="00581FEE">
        <w:rPr>
          <w:rFonts w:ascii="Cambria" w:hAnsi="Cambria" w:cs="Arial"/>
          <w:sz w:val="22"/>
          <w:szCs w:val="22"/>
        </w:rPr>
        <w:t>, które należy</w:t>
      </w:r>
      <w:r w:rsidR="001408DA" w:rsidRPr="00581FEE">
        <w:rPr>
          <w:rFonts w:ascii="Cambria" w:hAnsi="Cambria" w:cs="Arial"/>
          <w:sz w:val="22"/>
          <w:szCs w:val="22"/>
        </w:rPr>
        <w:t xml:space="preserve"> podać</w:t>
      </w:r>
      <w:r w:rsidRPr="00581FEE">
        <w:rPr>
          <w:rFonts w:ascii="Cambria" w:hAnsi="Cambria" w:cs="Arial"/>
          <w:sz w:val="22"/>
          <w:szCs w:val="22"/>
        </w:rPr>
        <w:t xml:space="preserve"> w Części IV lit. B (pkt 6) JEDZ;</w:t>
      </w:r>
    </w:p>
    <w:p w14:paraId="222A6F85" w14:textId="49E2ECA5" w:rsidR="00591EF1" w:rsidRDefault="00B657E0" w:rsidP="00ED348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C575D1" w:rsidRPr="00581FEE">
        <w:rPr>
          <w:rFonts w:ascii="Cambria" w:hAnsi="Cambria" w:cs="Arial"/>
          <w:sz w:val="22"/>
          <w:szCs w:val="22"/>
        </w:rPr>
        <w:t xml:space="preserve">zdolności </w:t>
      </w:r>
      <w:r w:rsidRPr="00581FEE">
        <w:rPr>
          <w:rFonts w:ascii="Cambria" w:hAnsi="Cambria" w:cs="Arial"/>
          <w:sz w:val="22"/>
          <w:szCs w:val="22"/>
        </w:rPr>
        <w:t xml:space="preserve">technicznej lub zawodowej w zakresie doświadczenia – informacje nt. usług </w:t>
      </w:r>
      <w:r w:rsidR="005615B3" w:rsidRPr="00581FEE">
        <w:rPr>
          <w:rFonts w:ascii="Cambria" w:hAnsi="Cambria" w:cs="Arial"/>
          <w:sz w:val="22"/>
          <w:szCs w:val="22"/>
        </w:rPr>
        <w:t>zrealizowanych lub realizowanych</w:t>
      </w:r>
      <w:r w:rsidRPr="00581FEE">
        <w:rPr>
          <w:rFonts w:ascii="Cambria" w:hAnsi="Cambria" w:cs="Arial"/>
          <w:sz w:val="22"/>
          <w:szCs w:val="22"/>
        </w:rPr>
        <w:t xml:space="preserve"> (przy czym w tym przypadku będzie</w:t>
      </w:r>
      <w:r w:rsidR="005615B3" w:rsidRPr="00581FEE">
        <w:rPr>
          <w:rFonts w:ascii="Cambria" w:hAnsi="Cambria" w:cs="Arial"/>
          <w:sz w:val="22"/>
          <w:szCs w:val="22"/>
        </w:rPr>
        <w:t xml:space="preserve"> uwzględni</w:t>
      </w:r>
      <w:r w:rsidR="005230C1" w:rsidRPr="00581FEE">
        <w:rPr>
          <w:rFonts w:ascii="Cambria" w:hAnsi="Cambria" w:cs="Arial"/>
          <w:sz w:val="22"/>
          <w:szCs w:val="22"/>
        </w:rPr>
        <w:t>ana</w:t>
      </w:r>
      <w:r w:rsidRPr="00581FEE">
        <w:rPr>
          <w:rFonts w:ascii="Cambria" w:hAnsi="Cambria" w:cs="Arial"/>
          <w:sz w:val="22"/>
          <w:szCs w:val="22"/>
        </w:rPr>
        <w:t xml:space="preserve"> wartość zrealizowanej części przedmiotu umowy) w okresie ostatnich 3 lat </w:t>
      </w:r>
      <w:r w:rsidR="005230C1" w:rsidRPr="00581FEE">
        <w:rPr>
          <w:rFonts w:ascii="Cambria" w:hAnsi="Cambria" w:cs="Arial"/>
          <w:sz w:val="22"/>
          <w:szCs w:val="22"/>
        </w:rPr>
        <w:t xml:space="preserve">liczonych wstecz </w:t>
      </w:r>
      <w:r w:rsidRPr="00581FEE">
        <w:rPr>
          <w:rFonts w:ascii="Cambria" w:hAnsi="Cambria" w:cs="Arial"/>
          <w:sz w:val="22"/>
          <w:szCs w:val="22"/>
        </w:rPr>
        <w:t>od dnia</w:t>
      </w:r>
      <w:r w:rsidR="005230C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w:t>
      </w:r>
      <w:r w:rsidRPr="00581FEE">
        <w:rPr>
          <w:rFonts w:ascii="Cambria" w:hAnsi="Cambria" w:cs="Arial"/>
          <w:sz w:val="22"/>
          <w:szCs w:val="22"/>
        </w:rPr>
        <w:lastRenderedPageBreak/>
        <w:t xml:space="preserve">działalności jest krótszy – w tym okresie) </w:t>
      </w:r>
      <w:r w:rsidR="00DC7E81" w:rsidRPr="00581FEE">
        <w:rPr>
          <w:rFonts w:ascii="Cambria" w:hAnsi="Cambria" w:cs="Arial"/>
          <w:sz w:val="22"/>
          <w:szCs w:val="22"/>
        </w:rPr>
        <w:t xml:space="preserve">z zakresu gospodarki leśnej o łącznej wartości </w:t>
      </w:r>
      <w:r w:rsidRPr="00581FEE">
        <w:rPr>
          <w:rFonts w:ascii="Cambria" w:hAnsi="Cambria" w:cs="Arial"/>
          <w:sz w:val="22"/>
          <w:szCs w:val="22"/>
        </w:rPr>
        <w:t>nie mniejszą niż</w:t>
      </w:r>
      <w:r w:rsidR="00591EF1">
        <w:rPr>
          <w:rFonts w:ascii="Cambria" w:hAnsi="Cambria" w:cs="Arial"/>
          <w:sz w:val="22"/>
          <w:szCs w:val="22"/>
        </w:rPr>
        <w:t>:</w:t>
      </w:r>
      <w:r w:rsidRPr="00581FEE">
        <w:rPr>
          <w:rFonts w:ascii="Cambria" w:hAnsi="Cambria" w:cs="Arial"/>
          <w:sz w:val="22"/>
          <w:szCs w:val="22"/>
        </w:rPr>
        <w:t xml:space="preserve"> </w:t>
      </w:r>
    </w:p>
    <w:p w14:paraId="556D9CDE" w14:textId="564FD16D" w:rsidR="00591EF1" w:rsidRDefault="00591EF1" w:rsidP="00591EF1">
      <w:pPr>
        <w:spacing w:before="120"/>
        <w:ind w:left="2127"/>
        <w:jc w:val="both"/>
        <w:rPr>
          <w:rFonts w:ascii="Cambria" w:hAnsi="Cambria" w:cs="Arial"/>
          <w:sz w:val="22"/>
          <w:szCs w:val="22"/>
        </w:rPr>
      </w:pPr>
      <w:r>
        <w:rPr>
          <w:rFonts w:ascii="Cambria" w:hAnsi="Cambria" w:cs="Arial"/>
          <w:sz w:val="22"/>
          <w:szCs w:val="22"/>
        </w:rPr>
        <w:t>Pakiet II – 1 300 000,00 zł</w:t>
      </w:r>
    </w:p>
    <w:p w14:paraId="4F221697" w14:textId="5CA0FC5E" w:rsidR="00591EF1" w:rsidRDefault="00591EF1" w:rsidP="00591EF1">
      <w:pPr>
        <w:spacing w:before="120"/>
        <w:ind w:left="2127"/>
        <w:jc w:val="both"/>
        <w:rPr>
          <w:rFonts w:ascii="Cambria" w:hAnsi="Cambria" w:cs="Arial"/>
          <w:sz w:val="22"/>
          <w:szCs w:val="22"/>
        </w:rPr>
      </w:pPr>
      <w:r>
        <w:rPr>
          <w:rFonts w:ascii="Cambria" w:hAnsi="Cambria" w:cs="Arial"/>
          <w:sz w:val="22"/>
          <w:szCs w:val="22"/>
        </w:rPr>
        <w:t>Pakiet III – 1 750 000 ,00 zł</w:t>
      </w:r>
    </w:p>
    <w:p w14:paraId="3DE91D78" w14:textId="2E8FDF4B" w:rsidR="00591EF1" w:rsidRDefault="00591EF1" w:rsidP="00591EF1">
      <w:pPr>
        <w:spacing w:before="120"/>
        <w:ind w:left="2127"/>
        <w:jc w:val="both"/>
        <w:rPr>
          <w:rFonts w:ascii="Cambria" w:hAnsi="Cambria" w:cs="Arial"/>
          <w:sz w:val="22"/>
          <w:szCs w:val="22"/>
        </w:rPr>
      </w:pPr>
      <w:r>
        <w:rPr>
          <w:rFonts w:ascii="Cambria" w:hAnsi="Cambria" w:cs="Arial"/>
          <w:sz w:val="22"/>
          <w:szCs w:val="22"/>
        </w:rPr>
        <w:t>Pakiet IV – 85 000,00 zł</w:t>
      </w:r>
    </w:p>
    <w:p w14:paraId="3BD0817E" w14:textId="7B5DBF1B" w:rsidR="0030539A" w:rsidRPr="00581FEE" w:rsidRDefault="00B657E0" w:rsidP="00591EF1">
      <w:pPr>
        <w:spacing w:before="120"/>
        <w:ind w:left="2127"/>
        <w:jc w:val="both"/>
        <w:rPr>
          <w:rFonts w:ascii="Cambria" w:hAnsi="Cambria" w:cs="Arial"/>
          <w:sz w:val="22"/>
          <w:szCs w:val="22"/>
        </w:rPr>
      </w:pPr>
      <w:r w:rsidRPr="00581FEE">
        <w:rPr>
          <w:rFonts w:ascii="Cambria" w:hAnsi="Cambria" w:cs="Arial"/>
          <w:sz w:val="22"/>
          <w:szCs w:val="22"/>
        </w:rPr>
        <w:t xml:space="preserve">brutto, </w:t>
      </w:r>
      <w:r w:rsidR="00700936" w:rsidRPr="00581FEE">
        <w:rPr>
          <w:rFonts w:ascii="Cambria" w:hAnsi="Cambria" w:cs="Arial"/>
          <w:sz w:val="22"/>
          <w:szCs w:val="22"/>
        </w:rPr>
        <w:t>polegając</w:t>
      </w:r>
      <w:r w:rsidR="00853CA4" w:rsidRPr="00581FEE">
        <w:rPr>
          <w:rFonts w:ascii="Cambria" w:hAnsi="Cambria" w:cs="Arial"/>
          <w:sz w:val="22"/>
          <w:szCs w:val="22"/>
        </w:rPr>
        <w:t>ych</w:t>
      </w:r>
      <w:r w:rsidR="00700936" w:rsidRPr="00581FEE">
        <w:rPr>
          <w:rFonts w:ascii="Cambria" w:hAnsi="Cambria" w:cs="Arial"/>
          <w:sz w:val="22"/>
          <w:szCs w:val="22"/>
        </w:rPr>
        <w:t xml:space="preserve"> na wykonywaniu prac obejmujących </w:t>
      </w:r>
      <w:r w:rsidR="00591EF1">
        <w:rPr>
          <w:rFonts w:ascii="Cambria" w:hAnsi="Cambria" w:cs="Arial"/>
          <w:sz w:val="22"/>
          <w:szCs w:val="22"/>
        </w:rPr>
        <w:t xml:space="preserve">zagospodarowanie lasu, </w:t>
      </w:r>
      <w:r w:rsidR="00C20213">
        <w:rPr>
          <w:rFonts w:ascii="Cambria" w:hAnsi="Cambria" w:cs="Arial"/>
          <w:sz w:val="22"/>
          <w:szCs w:val="22"/>
        </w:rPr>
        <w:t>p</w:t>
      </w:r>
      <w:r w:rsidR="00591EF1">
        <w:rPr>
          <w:rFonts w:ascii="Cambria" w:hAnsi="Cambria" w:cs="Arial"/>
          <w:sz w:val="22"/>
          <w:szCs w:val="22"/>
        </w:rPr>
        <w:t>ozyskanie i zrywkę drewna (pakiety I-III), gospodarkę łowiecką (pakiet IV), gospodarkę łąkowo-rolną (pakiet V)</w:t>
      </w:r>
      <w:r w:rsidR="00700936" w:rsidRPr="00581FEE">
        <w:rPr>
          <w:rFonts w:ascii="Cambria" w:hAnsi="Cambria" w:cs="Arial"/>
          <w:sz w:val="22"/>
          <w:szCs w:val="22"/>
        </w:rPr>
        <w:t>,</w:t>
      </w:r>
      <w:r w:rsidR="0030539A" w:rsidRPr="00581FEE">
        <w:rPr>
          <w:rFonts w:ascii="Cambria" w:hAnsi="Cambria" w:cs="Arial"/>
          <w:sz w:val="22"/>
          <w:szCs w:val="22"/>
        </w:rPr>
        <w:t xml:space="preserve"> </w:t>
      </w:r>
      <w:r w:rsidRPr="00581FEE">
        <w:rPr>
          <w:rFonts w:ascii="Cambria" w:hAnsi="Cambria" w:cs="Arial"/>
          <w:sz w:val="22"/>
          <w:szCs w:val="22"/>
        </w:rPr>
        <w:t xml:space="preserve">które </w:t>
      </w:r>
      <w:r w:rsidR="007113F2" w:rsidRPr="00581FEE">
        <w:rPr>
          <w:rFonts w:ascii="Cambria" w:hAnsi="Cambria" w:cs="Arial"/>
          <w:sz w:val="22"/>
          <w:szCs w:val="22"/>
        </w:rPr>
        <w:t xml:space="preserve">należy </w:t>
      </w:r>
      <w:r w:rsidRPr="00581FEE">
        <w:rPr>
          <w:rFonts w:ascii="Cambria" w:hAnsi="Cambria" w:cs="Arial"/>
          <w:sz w:val="22"/>
          <w:szCs w:val="22"/>
        </w:rPr>
        <w:t xml:space="preserve">podać w Części IV lit. C (pkt 1b) JEDZ; </w:t>
      </w:r>
      <w:r w:rsidRPr="00581FEE">
        <w:rPr>
          <w:rFonts w:ascii="Cambria" w:hAnsi="Cambria" w:cs="Arial"/>
          <w:sz w:val="22"/>
          <w:szCs w:val="22"/>
        </w:rPr>
        <w:tab/>
      </w:r>
    </w:p>
    <w:p w14:paraId="49049670" w14:textId="77777777" w:rsidR="00B657E0" w:rsidRPr="00581FEE" w:rsidRDefault="007113F2" w:rsidP="009F0F72">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w:t>
      </w:r>
      <w:r w:rsidR="00B657E0" w:rsidRPr="00581FEE">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1FEE" w:rsidRDefault="00B657E0" w:rsidP="001E3379">
      <w:pPr>
        <w:spacing w:before="120"/>
        <w:ind w:left="2127"/>
        <w:jc w:val="both"/>
        <w:rPr>
          <w:rFonts w:ascii="Cambria" w:hAnsi="Cambria" w:cs="Arial"/>
          <w:sz w:val="22"/>
          <w:szCs w:val="22"/>
        </w:rPr>
      </w:pPr>
      <w:r w:rsidRPr="00581FEE">
        <w:rPr>
          <w:rFonts w:ascii="Cambria" w:hAnsi="Cambria" w:cs="Arial"/>
          <w:sz w:val="22"/>
          <w:szCs w:val="22"/>
        </w:rPr>
        <w:t xml:space="preserve">Jeżeli Wykonawca powołuje się na doświadczenie w realizacji usług, </w:t>
      </w:r>
      <w:r w:rsidR="0086283B" w:rsidRPr="00581FEE">
        <w:rPr>
          <w:rFonts w:ascii="Cambria" w:hAnsi="Cambria" w:cs="Arial"/>
          <w:sz w:val="22"/>
          <w:szCs w:val="22"/>
        </w:rPr>
        <w:t>wykonywanych</w:t>
      </w:r>
      <w:r w:rsidRPr="00581FEE">
        <w:rPr>
          <w:rFonts w:ascii="Cambria" w:hAnsi="Cambria" w:cs="Arial"/>
          <w:sz w:val="22"/>
          <w:szCs w:val="22"/>
        </w:rPr>
        <w:t xml:space="preserve"> wspólnie z innymi </w:t>
      </w:r>
      <w:r w:rsidR="00313DB1" w:rsidRPr="00581FEE">
        <w:rPr>
          <w:rFonts w:ascii="Cambria" w:hAnsi="Cambria" w:cs="Arial"/>
          <w:sz w:val="22"/>
          <w:szCs w:val="22"/>
        </w:rPr>
        <w:t>W</w:t>
      </w:r>
      <w:r w:rsidRPr="00581FEE">
        <w:rPr>
          <w:rFonts w:ascii="Cambria" w:hAnsi="Cambria" w:cs="Arial"/>
          <w:sz w:val="22"/>
          <w:szCs w:val="22"/>
        </w:rPr>
        <w:t>ykonawcami informacje, o których mowa wyżej dotyczą usług</w:t>
      </w:r>
      <w:r w:rsidR="0086283B" w:rsidRPr="00581FEE">
        <w:rPr>
          <w:rFonts w:ascii="Cambria" w:hAnsi="Cambria" w:cs="Arial"/>
          <w:sz w:val="22"/>
          <w:szCs w:val="22"/>
        </w:rPr>
        <w:t xml:space="preserve">, w których wykonaniu Wykonawca </w:t>
      </w:r>
      <w:r w:rsidR="00385DCA" w:rsidRPr="00581FEE">
        <w:rPr>
          <w:rFonts w:ascii="Cambria" w:hAnsi="Cambria" w:cs="Arial"/>
          <w:sz w:val="22"/>
          <w:szCs w:val="22"/>
        </w:rPr>
        <w:t>ten bezpośrednio uczestniczył</w:t>
      </w:r>
      <w:r w:rsidRPr="00581FEE">
        <w:rPr>
          <w:rFonts w:ascii="Cambria" w:hAnsi="Cambria" w:cs="Arial"/>
          <w:sz w:val="22"/>
          <w:szCs w:val="22"/>
        </w:rPr>
        <w:t>, a w przypadku świadczeń powtarzających się lub ciągłych</w:t>
      </w:r>
      <w:r w:rsidR="00385DCA" w:rsidRPr="00581FEE">
        <w:rPr>
          <w:rFonts w:ascii="Cambria" w:hAnsi="Cambria" w:cs="Arial"/>
          <w:sz w:val="22"/>
          <w:szCs w:val="22"/>
        </w:rPr>
        <w:t>, w których wykonywaniu bezpośrednio uczestniczył lub uczestniczy.</w:t>
      </w:r>
    </w:p>
    <w:p w14:paraId="7F454A50" w14:textId="4B8E36EC" w:rsidR="00B022BA" w:rsidRPr="00581FEE" w:rsidRDefault="00B657E0" w:rsidP="00B022B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E15EA0" w:rsidRPr="00581FEE">
        <w:rPr>
          <w:rFonts w:ascii="Cambria" w:hAnsi="Cambria" w:cs="Arial"/>
          <w:sz w:val="22"/>
          <w:szCs w:val="22"/>
        </w:rPr>
        <w:t xml:space="preserve">zdolności </w:t>
      </w:r>
      <w:r w:rsidRPr="00581FEE">
        <w:rPr>
          <w:rFonts w:ascii="Cambria" w:hAnsi="Cambria" w:cs="Arial"/>
          <w:sz w:val="22"/>
          <w:szCs w:val="22"/>
        </w:rPr>
        <w:t>technicznej lub zawodowej w zakresie potencjału technicznego – informacje nt. ilości (1) maszyn leśnych typu harwester</w:t>
      </w:r>
      <w:r w:rsidR="00480A5D" w:rsidRPr="00581FEE">
        <w:rPr>
          <w:rFonts w:ascii="Cambria" w:hAnsi="Cambria" w:cs="Arial"/>
          <w:sz w:val="22"/>
          <w:szCs w:val="22"/>
        </w:rPr>
        <w:t xml:space="preserve"> oraz </w:t>
      </w:r>
      <w:r w:rsidRPr="00581FEE">
        <w:rPr>
          <w:rFonts w:ascii="Cambria" w:hAnsi="Cambria" w:cs="Arial"/>
          <w:sz w:val="22"/>
          <w:szCs w:val="22"/>
        </w:rPr>
        <w:t>(2) ciągników zrywkowych lub ciągników przystosowanych do zrywki drewna, którymi dysponuje</w:t>
      </w:r>
      <w:r w:rsidR="00924EF1" w:rsidRPr="00581FEE">
        <w:rPr>
          <w:rFonts w:ascii="Cambria" w:hAnsi="Cambria" w:cs="Arial"/>
          <w:sz w:val="22"/>
          <w:szCs w:val="22"/>
        </w:rPr>
        <w:t xml:space="preserve"> lub będzie dysponować</w:t>
      </w:r>
      <w:r w:rsidRPr="00581FEE">
        <w:rPr>
          <w:rFonts w:ascii="Cambria" w:hAnsi="Cambria" w:cs="Arial"/>
          <w:sz w:val="22"/>
          <w:szCs w:val="22"/>
        </w:rPr>
        <w:t xml:space="preserve"> </w:t>
      </w:r>
      <w:r w:rsidR="00B022BA" w:rsidRPr="00581FEE">
        <w:rPr>
          <w:rFonts w:ascii="Cambria" w:hAnsi="Cambria" w:cs="Arial"/>
          <w:sz w:val="22"/>
          <w:szCs w:val="22"/>
        </w:rPr>
        <w:t>W</w:t>
      </w:r>
      <w:r w:rsidRPr="00581FEE">
        <w:rPr>
          <w:rFonts w:ascii="Cambria" w:hAnsi="Cambria" w:cs="Arial"/>
          <w:sz w:val="22"/>
          <w:szCs w:val="22"/>
        </w:rPr>
        <w:t>ykonawca</w:t>
      </w:r>
      <w:r w:rsidR="00580202" w:rsidRPr="00581FEE">
        <w:rPr>
          <w:rFonts w:ascii="Cambria" w:hAnsi="Cambria" w:cs="Arial"/>
          <w:sz w:val="22"/>
          <w:szCs w:val="22"/>
        </w:rPr>
        <w:t xml:space="preserve">, </w:t>
      </w:r>
      <w:r w:rsidRPr="00581FEE">
        <w:rPr>
          <w:rFonts w:ascii="Cambria" w:hAnsi="Cambria" w:cs="Arial"/>
          <w:sz w:val="22"/>
          <w:szCs w:val="22"/>
        </w:rPr>
        <w:t>które należy</w:t>
      </w:r>
      <w:r w:rsidR="00580202" w:rsidRPr="00581FEE">
        <w:rPr>
          <w:rFonts w:ascii="Cambria" w:hAnsi="Cambria" w:cs="Arial"/>
          <w:sz w:val="22"/>
          <w:szCs w:val="22"/>
        </w:rPr>
        <w:t xml:space="preserve"> podać</w:t>
      </w:r>
      <w:r w:rsidRPr="00581FEE">
        <w:rPr>
          <w:rFonts w:ascii="Cambria" w:hAnsi="Cambria" w:cs="Arial"/>
          <w:sz w:val="22"/>
          <w:szCs w:val="22"/>
        </w:rPr>
        <w:t xml:space="preserve"> w Części IV lit. C (pkt 9) JEDZ; </w:t>
      </w:r>
      <w:r w:rsidRPr="00581FEE">
        <w:rPr>
          <w:rFonts w:ascii="Cambria" w:hAnsi="Cambria" w:cs="Arial"/>
          <w:sz w:val="22"/>
          <w:szCs w:val="22"/>
        </w:rPr>
        <w:tab/>
      </w:r>
    </w:p>
    <w:p w14:paraId="2040C8CA" w14:textId="19FA7939" w:rsidR="00B657E0" w:rsidRPr="00581FEE" w:rsidRDefault="00B657E0" w:rsidP="00361F98">
      <w:pPr>
        <w:spacing w:before="120"/>
        <w:ind w:left="2127"/>
        <w:jc w:val="both"/>
        <w:rPr>
          <w:rFonts w:ascii="Cambria" w:hAnsi="Cambria"/>
          <w:sz w:val="22"/>
          <w:szCs w:val="22"/>
        </w:rPr>
      </w:pPr>
      <w:r w:rsidRPr="00581FEE">
        <w:rPr>
          <w:rFonts w:ascii="Cambria" w:hAnsi="Cambria"/>
          <w:sz w:val="22"/>
          <w:szCs w:val="22"/>
        </w:rPr>
        <w:t xml:space="preserve">We wskazanej części JEDZ należy podać informacje nt. rodzaju urządzeń zgodnie z pkt. </w:t>
      </w:r>
      <w:r w:rsidR="00FA5DFA" w:rsidRPr="00581FEE">
        <w:rPr>
          <w:rFonts w:ascii="Cambria" w:hAnsi="Cambria"/>
          <w:sz w:val="22"/>
          <w:szCs w:val="22"/>
        </w:rPr>
        <w:t>7</w:t>
      </w:r>
      <w:r w:rsidRPr="00581FEE">
        <w:rPr>
          <w:rFonts w:ascii="Cambria" w:hAnsi="Cambria"/>
          <w:sz w:val="22"/>
          <w:szCs w:val="22"/>
        </w:rPr>
        <w:t>.</w:t>
      </w:r>
      <w:r w:rsidR="00FA5DFA" w:rsidRPr="00581FEE">
        <w:rPr>
          <w:rFonts w:ascii="Cambria" w:hAnsi="Cambria"/>
          <w:sz w:val="22"/>
          <w:szCs w:val="22"/>
        </w:rPr>
        <w:t>1</w:t>
      </w:r>
      <w:r w:rsidRPr="00581FEE">
        <w:rPr>
          <w:rFonts w:ascii="Cambria" w:hAnsi="Cambria"/>
          <w:sz w:val="22"/>
          <w:szCs w:val="22"/>
        </w:rPr>
        <w:t xml:space="preserve">. ppkt </w:t>
      </w:r>
      <w:r w:rsidR="00FA5DFA" w:rsidRPr="00581FEE">
        <w:rPr>
          <w:rFonts w:ascii="Cambria" w:hAnsi="Cambria"/>
          <w:sz w:val="22"/>
          <w:szCs w:val="22"/>
        </w:rPr>
        <w:t>4</w:t>
      </w:r>
      <w:r w:rsidRPr="00581FEE">
        <w:rPr>
          <w:rFonts w:ascii="Cambria" w:hAnsi="Cambria"/>
          <w:sz w:val="22"/>
          <w:szCs w:val="22"/>
        </w:rPr>
        <w:t xml:space="preserve">) lit b) SWZ, tj. </w:t>
      </w:r>
      <w:r w:rsidRPr="00581FEE">
        <w:rPr>
          <w:rFonts w:ascii="Cambria" w:hAnsi="Cambria" w:cs="Arial"/>
          <w:sz w:val="22"/>
          <w:szCs w:val="22"/>
        </w:rPr>
        <w:t>maszyna leśna typu harwester, ciągnik zrywkowy lub ciągnik przystosowany do zrywki drewna</w:t>
      </w:r>
      <w:r w:rsidRPr="00581FEE">
        <w:rPr>
          <w:rFonts w:ascii="Cambria" w:hAnsi="Cambria"/>
          <w:sz w:val="22"/>
          <w:szCs w:val="22"/>
        </w:rPr>
        <w:t>, ich opis tj. marka, model</w:t>
      </w:r>
      <w:r w:rsidR="00874CA4" w:rsidRPr="00581FEE">
        <w:rPr>
          <w:rFonts w:ascii="Cambria" w:hAnsi="Cambria"/>
          <w:sz w:val="22"/>
          <w:szCs w:val="22"/>
        </w:rPr>
        <w:t xml:space="preserve">, </w:t>
      </w:r>
      <w:r w:rsidRPr="00581FEE">
        <w:rPr>
          <w:rFonts w:ascii="Cambria" w:hAnsi="Cambria"/>
          <w:sz w:val="22"/>
          <w:szCs w:val="22"/>
        </w:rPr>
        <w:t>podstawy dysponowania</w:t>
      </w:r>
      <w:r w:rsidR="00361F98" w:rsidRPr="00581FEE">
        <w:rPr>
          <w:rFonts w:ascii="Cambria" w:hAnsi="Cambria"/>
          <w:sz w:val="22"/>
          <w:szCs w:val="22"/>
        </w:rPr>
        <w:t xml:space="preserve"> </w:t>
      </w:r>
      <w:r w:rsidR="00874CA4" w:rsidRPr="00581FEE">
        <w:rPr>
          <w:rFonts w:ascii="Cambria" w:hAnsi="Cambria"/>
          <w:sz w:val="22"/>
          <w:szCs w:val="22"/>
        </w:rPr>
        <w:t>oraz</w:t>
      </w:r>
      <w:r w:rsidRPr="00581FEE">
        <w:rPr>
          <w:rFonts w:ascii="Cambria" w:hAnsi="Cambria"/>
          <w:sz w:val="22"/>
          <w:szCs w:val="22"/>
        </w:rPr>
        <w:t xml:space="preserve"> numer seryjny.</w:t>
      </w:r>
    </w:p>
    <w:p w14:paraId="7063AC3F" w14:textId="57ECC21B" w:rsidR="00DC1D2D" w:rsidRPr="00581FEE" w:rsidRDefault="00B657E0" w:rsidP="005B44E2">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zdolności technicznej lub zawodowej w zakresie osób skierowanych przez </w:t>
      </w:r>
      <w:r w:rsidR="00216053" w:rsidRPr="00581FEE">
        <w:rPr>
          <w:rFonts w:ascii="Cambria" w:hAnsi="Cambria" w:cs="Arial"/>
          <w:sz w:val="22"/>
          <w:szCs w:val="22"/>
        </w:rPr>
        <w:t>W</w:t>
      </w:r>
      <w:r w:rsidRPr="00581FEE">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1FEE">
        <w:rPr>
          <w:rFonts w:ascii="Cambria" w:hAnsi="Cambria" w:cs="Arial"/>
          <w:sz w:val="22"/>
          <w:szCs w:val="22"/>
        </w:rPr>
        <w:t xml:space="preserve">z 2006 r. </w:t>
      </w:r>
      <w:r w:rsidRPr="00581FEE">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1FEE">
        <w:rPr>
          <w:rFonts w:ascii="Cambria" w:hAnsi="Cambria" w:cs="Arial"/>
          <w:sz w:val="22"/>
          <w:szCs w:val="22"/>
        </w:rPr>
        <w:t>,</w:t>
      </w:r>
      <w:r w:rsidRPr="00581FEE">
        <w:rPr>
          <w:rFonts w:ascii="Cambria" w:hAnsi="Cambria" w:cs="Arial"/>
          <w:sz w:val="22"/>
          <w:szCs w:val="22"/>
        </w:rPr>
        <w:t xml:space="preserve"> (2) osób nadzoru z wykształceniem leśnym wyższym, leśnym średnim</w:t>
      </w:r>
      <w:r w:rsidRPr="00581FEE">
        <w:t xml:space="preserve"> </w:t>
      </w:r>
      <w:r w:rsidRPr="00581FEE">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581FEE">
        <w:rPr>
          <w:rFonts w:ascii="Cambria" w:hAnsi="Cambria" w:cs="Arial"/>
          <w:sz w:val="22"/>
          <w:szCs w:val="22"/>
        </w:rPr>
        <w:t xml:space="preserve"> w sprawie</w:t>
      </w:r>
      <w:r w:rsidRPr="00581FEE">
        <w:rPr>
          <w:rFonts w:ascii="Cambria" w:hAnsi="Cambria" w:cs="Arial"/>
          <w:sz w:val="22"/>
          <w:szCs w:val="22"/>
        </w:rPr>
        <w:t xml:space="preserve"> szkole</w:t>
      </w:r>
      <w:r w:rsidR="009C7066" w:rsidRPr="00581FEE">
        <w:rPr>
          <w:rFonts w:ascii="Cambria" w:hAnsi="Cambria" w:cs="Arial"/>
          <w:sz w:val="22"/>
          <w:szCs w:val="22"/>
        </w:rPr>
        <w:t>ń</w:t>
      </w:r>
      <w:r w:rsidRPr="00581FEE">
        <w:rPr>
          <w:rFonts w:ascii="Cambria" w:hAnsi="Cambria" w:cs="Arial"/>
          <w:sz w:val="22"/>
          <w:szCs w:val="22"/>
        </w:rPr>
        <w:t xml:space="preserve"> w zakresie środk</w:t>
      </w:r>
      <w:r w:rsidR="008346A0" w:rsidRPr="00581FEE">
        <w:rPr>
          <w:rFonts w:ascii="Cambria" w:hAnsi="Cambria" w:cs="Arial"/>
          <w:sz w:val="22"/>
          <w:szCs w:val="22"/>
        </w:rPr>
        <w:t>ów ochrony roślin</w:t>
      </w:r>
      <w:r w:rsidRPr="00581FEE">
        <w:rPr>
          <w:rFonts w:ascii="Cambria" w:hAnsi="Cambria" w:cs="Arial"/>
          <w:sz w:val="22"/>
          <w:szCs w:val="22"/>
        </w:rPr>
        <w:t xml:space="preserve"> (Dz. U. z 2013 </w:t>
      </w:r>
      <w:r w:rsidR="008346A0" w:rsidRPr="00581FEE">
        <w:rPr>
          <w:rFonts w:ascii="Cambria" w:hAnsi="Cambria" w:cs="Arial"/>
          <w:sz w:val="22"/>
          <w:szCs w:val="22"/>
        </w:rPr>
        <w:t xml:space="preserve"> </w:t>
      </w:r>
      <w:r w:rsidRPr="00581FEE">
        <w:rPr>
          <w:rFonts w:ascii="Cambria" w:hAnsi="Cambria" w:cs="Arial"/>
          <w:sz w:val="22"/>
          <w:szCs w:val="22"/>
        </w:rPr>
        <w:t>r. poz. 554</w:t>
      </w:r>
      <w:r w:rsidR="008346A0" w:rsidRPr="00581FEE">
        <w:rPr>
          <w:rFonts w:ascii="Cambria" w:hAnsi="Cambria" w:cs="Arial"/>
          <w:sz w:val="22"/>
          <w:szCs w:val="22"/>
        </w:rPr>
        <w:t xml:space="preserve"> z późn. zm.</w:t>
      </w:r>
      <w:r w:rsidRPr="00581FEE">
        <w:rPr>
          <w:rFonts w:ascii="Cambria" w:hAnsi="Cambria" w:cs="Arial"/>
          <w:sz w:val="22"/>
          <w:szCs w:val="22"/>
        </w:rPr>
        <w:t xml:space="preserve">) lub posiadające odpowiadające im uprawnienia wydane na podstawie poprzednio obowiązujących przepisów które uprawniają do pracy w </w:t>
      </w:r>
      <w:r w:rsidRPr="00581FEE">
        <w:rPr>
          <w:rFonts w:ascii="Cambria" w:hAnsi="Cambria" w:cs="Arial"/>
          <w:sz w:val="22"/>
          <w:szCs w:val="22"/>
        </w:rPr>
        <w:lastRenderedPageBreak/>
        <w:t xml:space="preserve">kontakcie ze środkami ochrony roślin, które należy </w:t>
      </w:r>
      <w:r w:rsidR="002938EB" w:rsidRPr="00581FEE">
        <w:rPr>
          <w:rFonts w:ascii="Cambria" w:hAnsi="Cambria" w:cs="Arial"/>
          <w:sz w:val="22"/>
          <w:szCs w:val="22"/>
        </w:rPr>
        <w:t xml:space="preserve">podać </w:t>
      </w:r>
      <w:r w:rsidRPr="00581FEE">
        <w:rPr>
          <w:rFonts w:ascii="Cambria" w:hAnsi="Cambria" w:cs="Arial"/>
          <w:sz w:val="22"/>
          <w:szCs w:val="22"/>
        </w:rPr>
        <w:t xml:space="preserve">w Części IV lit. C (pkt 2) JEDZ. </w:t>
      </w:r>
    </w:p>
    <w:p w14:paraId="6BC32523" w14:textId="30DF59A8" w:rsidR="00B657E0" w:rsidRPr="00581FEE" w:rsidRDefault="00B657E0" w:rsidP="00874CA4">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podać informacje nt. danych personalnych (imię i nazwisko) osób skierowanych przez </w:t>
      </w:r>
      <w:r w:rsidR="005B44E2" w:rsidRPr="00581FEE">
        <w:rPr>
          <w:rFonts w:ascii="Cambria" w:hAnsi="Cambria" w:cs="Arial"/>
          <w:sz w:val="22"/>
          <w:szCs w:val="22"/>
        </w:rPr>
        <w:t>W</w:t>
      </w:r>
      <w:r w:rsidRPr="00581FEE">
        <w:rPr>
          <w:rFonts w:ascii="Cambria" w:hAnsi="Cambria" w:cs="Arial"/>
          <w:sz w:val="22"/>
          <w:szCs w:val="22"/>
        </w:rPr>
        <w:t>ykonawcę do realizacji zamówienia, zakresu wykonywanych przez nich czynności, posiadanych</w:t>
      </w:r>
      <w:r w:rsidR="00C34353" w:rsidRPr="00581FEE">
        <w:rPr>
          <w:rFonts w:ascii="Cambria" w:hAnsi="Cambria" w:cs="Arial"/>
          <w:sz w:val="22"/>
          <w:szCs w:val="22"/>
        </w:rPr>
        <w:t xml:space="preserve"> kwalifikacji zawodowych,</w:t>
      </w:r>
      <w:r w:rsidRPr="00581FEE">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Pr="00581FEE" w:rsidRDefault="00B657E0" w:rsidP="00874CA4">
      <w:pPr>
        <w:spacing w:before="120"/>
        <w:ind w:left="1418"/>
        <w:jc w:val="both"/>
        <w:rPr>
          <w:rFonts w:ascii="Cambria" w:hAnsi="Cambria" w:cs="Arial"/>
          <w:sz w:val="22"/>
          <w:szCs w:val="22"/>
        </w:rPr>
      </w:pPr>
      <w:r w:rsidRPr="00581FEE">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581FEE" w:rsidRDefault="006C25B8" w:rsidP="00E33E37">
      <w:pPr>
        <w:spacing w:before="120" w:after="120"/>
        <w:ind w:left="709" w:hanging="709"/>
        <w:jc w:val="both"/>
        <w:rPr>
          <w:rFonts w:ascii="Cambria" w:eastAsia="Calibri" w:hAnsi="Cambria" w:cs="Arial"/>
          <w:sz w:val="22"/>
          <w:szCs w:val="22"/>
        </w:rPr>
      </w:pPr>
      <w:bookmarkStart w:id="19" w:name="_Hlk81862730"/>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W celu potwierdzenia spełniania warunków udziału w postępowaniu, o których mowa w pkt 7.1. SWZ, Zamawiający przed wyborem</w:t>
      </w:r>
      <w:r w:rsidR="008C062F" w:rsidRPr="00581FEE">
        <w:rPr>
          <w:rFonts w:ascii="Cambria" w:eastAsia="Calibri" w:hAnsi="Cambria" w:cs="Arial"/>
          <w:sz w:val="22"/>
          <w:szCs w:val="22"/>
        </w:rPr>
        <w:t xml:space="preserve"> </w:t>
      </w:r>
      <w:r w:rsidRPr="00E33E37">
        <w:rPr>
          <w:rFonts w:ascii="Cambria" w:eastAsia="Calibri" w:hAnsi="Cambria" w:cs="Arial"/>
          <w:sz w:val="22"/>
          <w:szCs w:val="22"/>
        </w:rPr>
        <w:t>najkorzystniejszej</w:t>
      </w:r>
      <w:r w:rsidR="008C062F" w:rsidRPr="00581FEE">
        <w:rPr>
          <w:rFonts w:ascii="Cambria" w:eastAsia="Calibri" w:hAnsi="Cambria" w:cs="Arial"/>
          <w:sz w:val="22"/>
          <w:szCs w:val="22"/>
        </w:rPr>
        <w:t xml:space="preserve"> oferty</w:t>
      </w:r>
      <w:r w:rsidRPr="00E33E37">
        <w:rPr>
          <w:rFonts w:ascii="Cambria" w:eastAsia="Calibri" w:hAnsi="Cambria" w:cs="Arial"/>
          <w:sz w:val="22"/>
          <w:szCs w:val="22"/>
        </w:rPr>
        <w:t>, działając na podstawie art. 126 ust. 1 PZP wezwie Wykonawcę, którego oferta została najwyżej oceniona, do złożenia w wyznaczonym</w:t>
      </w:r>
      <w:r w:rsidR="007275E1" w:rsidRPr="00581FEE">
        <w:rPr>
          <w:rFonts w:ascii="Cambria" w:eastAsia="Calibri" w:hAnsi="Cambria" w:cs="Arial"/>
          <w:sz w:val="22"/>
          <w:szCs w:val="22"/>
        </w:rPr>
        <w:t xml:space="preserve"> terminie</w:t>
      </w:r>
      <w:r w:rsidRPr="00581FEE">
        <w:rPr>
          <w:rFonts w:ascii="Cambria" w:eastAsia="Calibri" w:hAnsi="Cambria" w:cs="Arial"/>
          <w:sz w:val="22"/>
          <w:szCs w:val="22"/>
        </w:rPr>
        <w:t>, nie krótszym niż 10 dni</w:t>
      </w:r>
      <w:r w:rsidR="00961BFB"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bookmarkEnd w:id="19"/>
      <w:r w:rsidR="00887DF7" w:rsidRPr="00581FEE">
        <w:rPr>
          <w:rFonts w:ascii="Cambria" w:eastAsia="Calibri" w:hAnsi="Cambria" w:cs="Arial"/>
          <w:sz w:val="22"/>
          <w:szCs w:val="22"/>
        </w:rPr>
        <w:t>:</w:t>
      </w:r>
    </w:p>
    <w:p w14:paraId="2379D5BA" w14:textId="2490476F" w:rsidR="00B657E0" w:rsidRPr="00581FEE" w:rsidRDefault="00B657E0" w:rsidP="00614FC4">
      <w:pPr>
        <w:numPr>
          <w:ilvl w:val="0"/>
          <w:numId w:val="7"/>
        </w:numPr>
        <w:spacing w:before="120"/>
        <w:ind w:hanging="720"/>
        <w:jc w:val="both"/>
        <w:rPr>
          <w:rFonts w:ascii="Cambria" w:hAnsi="Cambria" w:cs="Arial"/>
          <w:sz w:val="22"/>
          <w:szCs w:val="22"/>
        </w:rPr>
      </w:pPr>
      <w:r w:rsidRPr="00581FEE">
        <w:rPr>
          <w:rFonts w:ascii="Cambria" w:hAnsi="Cambria" w:cs="Arial"/>
          <w:sz w:val="22"/>
          <w:szCs w:val="22"/>
        </w:rPr>
        <w:t>wykaz</w:t>
      </w:r>
      <w:r w:rsidR="005357FD" w:rsidRPr="00581FEE">
        <w:rPr>
          <w:rFonts w:ascii="Cambria" w:hAnsi="Cambria" w:cs="Arial"/>
          <w:sz w:val="22"/>
          <w:szCs w:val="22"/>
        </w:rPr>
        <w:t>u</w:t>
      </w:r>
      <w:r w:rsidRPr="00581FEE">
        <w:rPr>
          <w:rFonts w:ascii="Cambria" w:hAnsi="Cambria" w:cs="Arial"/>
          <w:sz w:val="22"/>
          <w:szCs w:val="22"/>
        </w:rPr>
        <w:t xml:space="preserve"> usług </w:t>
      </w:r>
      <w:r w:rsidR="003F30A2" w:rsidRPr="00581FEE">
        <w:rPr>
          <w:rFonts w:ascii="Cambria" w:hAnsi="Cambria" w:cs="Arial"/>
          <w:sz w:val="22"/>
          <w:szCs w:val="22"/>
        </w:rPr>
        <w:t xml:space="preserve">wykonanych, a w przypadku świadczeń powtarzających się </w:t>
      </w:r>
      <w:r w:rsidR="004A6164" w:rsidRPr="00581FEE">
        <w:rPr>
          <w:rFonts w:ascii="Cambria" w:hAnsi="Cambria" w:cs="Arial"/>
          <w:sz w:val="22"/>
          <w:szCs w:val="22"/>
        </w:rPr>
        <w:t>lub ciągłych również wykonywanych, w okresie ostatnich 3 lat</w:t>
      </w:r>
      <w:r w:rsidR="009274C2" w:rsidRPr="00581FEE">
        <w:rPr>
          <w:rFonts w:ascii="Cambria" w:hAnsi="Cambria" w:cs="Arial"/>
          <w:sz w:val="22"/>
          <w:szCs w:val="22"/>
        </w:rPr>
        <w:t xml:space="preserve"> (wstecz od dnia w którym upływa termin składania ofert)</w:t>
      </w:r>
      <w:r w:rsidR="004A6164" w:rsidRPr="00581FEE">
        <w:rPr>
          <w:rFonts w:ascii="Cambria" w:hAnsi="Cambria" w:cs="Arial"/>
          <w:sz w:val="22"/>
          <w:szCs w:val="22"/>
        </w:rPr>
        <w:t xml:space="preserve">, a jeżeli okres </w:t>
      </w:r>
      <w:r w:rsidR="00E438E9" w:rsidRPr="00581FEE">
        <w:rPr>
          <w:rFonts w:ascii="Cambria" w:hAnsi="Cambria" w:cs="Arial"/>
          <w:sz w:val="22"/>
          <w:szCs w:val="22"/>
        </w:rPr>
        <w:t>prowadzenia działalności jest krótszy</w:t>
      </w:r>
      <w:r w:rsidRPr="00581FEE">
        <w:rPr>
          <w:rFonts w:ascii="Cambria" w:hAnsi="Cambria" w:cs="Arial"/>
          <w:sz w:val="22"/>
          <w:szCs w:val="22"/>
        </w:rPr>
        <w:t>– w tym okresie, wraz z podaniem ich wartości brutto, przedmiotu (rodzaju wykonanych usług), dat wykonania (dat dziennych rozpoczęcia i zakończenia realizacji</w:t>
      </w:r>
      <w:r w:rsidR="00C279F1" w:rsidRPr="00581FEE">
        <w:rPr>
          <w:rFonts w:ascii="Cambria" w:hAnsi="Cambria" w:cs="Arial"/>
          <w:sz w:val="22"/>
          <w:szCs w:val="22"/>
        </w:rPr>
        <w:t xml:space="preserve"> usług</w:t>
      </w:r>
      <w:r w:rsidRPr="00581FEE">
        <w:rPr>
          <w:rFonts w:ascii="Cambria" w:hAnsi="Cambria" w:cs="Arial"/>
          <w:sz w:val="22"/>
          <w:szCs w:val="22"/>
        </w:rPr>
        <w:t xml:space="preserve">) i podmiotów, na rzecz których usługi zostały wykonane </w:t>
      </w:r>
      <w:r w:rsidR="003163BC" w:rsidRPr="00581FEE">
        <w:rPr>
          <w:rFonts w:ascii="Cambria" w:hAnsi="Cambria" w:cs="Arial"/>
          <w:sz w:val="22"/>
          <w:szCs w:val="22"/>
        </w:rPr>
        <w:t xml:space="preserve">lub są wykonywane należycie </w:t>
      </w:r>
      <w:r w:rsidRPr="00581FEE">
        <w:rPr>
          <w:rFonts w:ascii="Cambria" w:hAnsi="Cambria" w:cs="Arial"/>
          <w:sz w:val="22"/>
          <w:szCs w:val="22"/>
        </w:rPr>
        <w:t xml:space="preserve">(wzór wykazu wykonanych usług stanowi </w:t>
      </w:r>
      <w:r w:rsidR="00530DFE" w:rsidRPr="00581FEE">
        <w:rPr>
          <w:rFonts w:ascii="Cambria" w:hAnsi="Cambria" w:cs="Arial"/>
          <w:sz w:val="22"/>
          <w:szCs w:val="22"/>
        </w:rPr>
        <w:t>Z</w:t>
      </w:r>
      <w:r w:rsidRPr="00581FEE">
        <w:rPr>
          <w:rFonts w:ascii="Cambria" w:hAnsi="Cambria" w:cs="Arial"/>
          <w:sz w:val="22"/>
          <w:szCs w:val="22"/>
        </w:rPr>
        <w:t>ałącznik nr 9 do SWZ)</w:t>
      </w:r>
      <w:r w:rsidR="003419F9" w:rsidRPr="00581FEE">
        <w:rPr>
          <w:rFonts w:ascii="Cambria" w:hAnsi="Cambria" w:cs="Arial"/>
          <w:sz w:val="22"/>
          <w:szCs w:val="22"/>
        </w:rPr>
        <w:t xml:space="preserve">. </w:t>
      </w:r>
    </w:p>
    <w:p w14:paraId="02860864" w14:textId="31581C25" w:rsidR="004212FC" w:rsidRPr="00581FEE" w:rsidRDefault="00B657E0" w:rsidP="00887DF7">
      <w:pPr>
        <w:spacing w:before="120"/>
        <w:ind w:left="1420"/>
        <w:jc w:val="both"/>
        <w:rPr>
          <w:rFonts w:ascii="Cambria" w:hAnsi="Cambria" w:cs="Arial"/>
          <w:sz w:val="22"/>
          <w:szCs w:val="22"/>
        </w:rPr>
      </w:pPr>
      <w:r w:rsidRPr="00581FEE">
        <w:rPr>
          <w:rFonts w:ascii="Cambria" w:hAnsi="Cambria" w:cs="Arial"/>
          <w:sz w:val="22"/>
          <w:szCs w:val="22"/>
        </w:rPr>
        <w:t>Jeżeli Wykonawca powołuje się na doświadczenie w realizacji usług, wykon</w:t>
      </w:r>
      <w:r w:rsidR="00A45FB0" w:rsidRPr="00581FEE">
        <w:rPr>
          <w:rFonts w:ascii="Cambria" w:hAnsi="Cambria" w:cs="Arial"/>
          <w:sz w:val="22"/>
          <w:szCs w:val="22"/>
        </w:rPr>
        <w:t>yw</w:t>
      </w:r>
      <w:r w:rsidRPr="00581FEE">
        <w:rPr>
          <w:rFonts w:ascii="Cambria" w:hAnsi="Cambria" w:cs="Arial"/>
          <w:sz w:val="22"/>
          <w:szCs w:val="22"/>
        </w:rPr>
        <w:t xml:space="preserve">anych wspólnie z innymi </w:t>
      </w:r>
      <w:r w:rsidR="008D31FD" w:rsidRPr="00581FEE">
        <w:rPr>
          <w:rFonts w:ascii="Cambria" w:hAnsi="Cambria" w:cs="Arial"/>
          <w:sz w:val="22"/>
          <w:szCs w:val="22"/>
        </w:rPr>
        <w:t>W</w:t>
      </w:r>
      <w:r w:rsidRPr="00581FEE">
        <w:rPr>
          <w:rFonts w:ascii="Cambria" w:hAnsi="Cambria" w:cs="Arial"/>
          <w:sz w:val="22"/>
          <w:szCs w:val="22"/>
        </w:rPr>
        <w:t>ykonawcami</w:t>
      </w:r>
      <w:r w:rsidR="00DE2B10" w:rsidRPr="00581FEE">
        <w:rPr>
          <w:rFonts w:ascii="Cambria" w:hAnsi="Cambria" w:cs="Arial"/>
          <w:sz w:val="22"/>
          <w:szCs w:val="22"/>
        </w:rPr>
        <w:t xml:space="preserve"> wykaz</w:t>
      </w:r>
      <w:r w:rsidR="00A45FB0" w:rsidRPr="00581FEE">
        <w:rPr>
          <w:rFonts w:ascii="Cambria" w:hAnsi="Cambria" w:cs="Arial"/>
          <w:sz w:val="22"/>
          <w:szCs w:val="22"/>
        </w:rPr>
        <w:t xml:space="preserve">, </w:t>
      </w:r>
      <w:r w:rsidRPr="00581FEE">
        <w:rPr>
          <w:rFonts w:ascii="Cambria" w:hAnsi="Cambria" w:cs="Arial"/>
          <w:sz w:val="22"/>
          <w:szCs w:val="22"/>
        </w:rPr>
        <w:t>o których mowa wyżej dotycz</w:t>
      </w:r>
      <w:r w:rsidR="00DE2B10" w:rsidRPr="00581FEE">
        <w:rPr>
          <w:rFonts w:ascii="Cambria" w:hAnsi="Cambria" w:cs="Arial"/>
          <w:sz w:val="22"/>
          <w:szCs w:val="22"/>
        </w:rPr>
        <w:t>y</w:t>
      </w:r>
      <w:r w:rsidRPr="00581FEE">
        <w:rPr>
          <w:rFonts w:ascii="Cambria" w:hAnsi="Cambria" w:cs="Arial"/>
          <w:sz w:val="22"/>
          <w:szCs w:val="22"/>
        </w:rPr>
        <w:t xml:space="preserve"> usług</w:t>
      </w:r>
      <w:r w:rsidR="00DE2B10" w:rsidRPr="00581FEE">
        <w:rPr>
          <w:rFonts w:ascii="Cambria" w:hAnsi="Cambria" w:cs="Arial"/>
          <w:sz w:val="22"/>
          <w:szCs w:val="22"/>
        </w:rPr>
        <w:t xml:space="preserve">, w których wykonaniu </w:t>
      </w:r>
      <w:r w:rsidR="005326F6" w:rsidRPr="00581FEE">
        <w:rPr>
          <w:rFonts w:ascii="Cambria" w:hAnsi="Cambria" w:cs="Arial"/>
          <w:sz w:val="22"/>
          <w:szCs w:val="22"/>
        </w:rPr>
        <w:t xml:space="preserve">Wykonawca ten bezpośrednio uczestniczył, </w:t>
      </w:r>
      <w:r w:rsidRPr="00581FEE">
        <w:rPr>
          <w:rFonts w:ascii="Cambria" w:hAnsi="Cambria" w:cs="Arial"/>
          <w:sz w:val="22"/>
          <w:szCs w:val="22"/>
        </w:rPr>
        <w:t>a w przypadku świadczeń powtarzających się lub ciągłych</w:t>
      </w:r>
      <w:r w:rsidR="005326F6" w:rsidRPr="00581FEE">
        <w:rPr>
          <w:rFonts w:ascii="Cambria" w:hAnsi="Cambria" w:cs="Arial"/>
          <w:sz w:val="22"/>
          <w:szCs w:val="22"/>
        </w:rPr>
        <w:t xml:space="preserve">, w których wykonywaniu </w:t>
      </w:r>
      <w:r w:rsidR="00777813" w:rsidRPr="00581FEE">
        <w:rPr>
          <w:rFonts w:ascii="Cambria" w:hAnsi="Cambria" w:cs="Arial"/>
          <w:sz w:val="22"/>
          <w:szCs w:val="22"/>
        </w:rPr>
        <w:t>bezpośrednio uczestniczył lub uczestniczy.</w:t>
      </w:r>
      <w:r w:rsidRPr="00581FEE">
        <w:rPr>
          <w:rFonts w:ascii="Cambria" w:hAnsi="Cambria" w:cs="Arial"/>
          <w:sz w:val="22"/>
          <w:szCs w:val="22"/>
        </w:rPr>
        <w:t xml:space="preserve"> </w:t>
      </w:r>
    </w:p>
    <w:p w14:paraId="6AFCA24B" w14:textId="7BF96F30" w:rsidR="00F06F46" w:rsidRPr="00581FEE" w:rsidRDefault="00315A9F"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dowod</w:t>
      </w:r>
      <w:r w:rsidR="00D67486" w:rsidRPr="00581FEE">
        <w:rPr>
          <w:rFonts w:ascii="Cambria" w:hAnsi="Cambria" w:cs="Arial"/>
          <w:sz w:val="22"/>
          <w:szCs w:val="22"/>
        </w:rPr>
        <w:t>ów</w:t>
      </w:r>
      <w:r w:rsidR="004D119A" w:rsidRPr="00581FEE">
        <w:rPr>
          <w:rFonts w:ascii="Cambria" w:hAnsi="Cambria" w:cs="Arial"/>
          <w:sz w:val="22"/>
          <w:szCs w:val="22"/>
        </w:rPr>
        <w:t xml:space="preserve"> określając</w:t>
      </w:r>
      <w:r w:rsidR="00D67486" w:rsidRPr="00581FEE">
        <w:rPr>
          <w:rFonts w:ascii="Cambria" w:hAnsi="Cambria" w:cs="Arial"/>
          <w:sz w:val="22"/>
          <w:szCs w:val="22"/>
        </w:rPr>
        <w:t>ych</w:t>
      </w:r>
      <w:r w:rsidR="00B657E0" w:rsidRPr="00581FEE">
        <w:rPr>
          <w:rFonts w:ascii="Cambria" w:hAnsi="Cambria" w:cs="Arial"/>
          <w:sz w:val="22"/>
          <w:szCs w:val="22"/>
        </w:rPr>
        <w:t xml:space="preserve">, </w:t>
      </w:r>
      <w:r w:rsidR="004D119A" w:rsidRPr="00581FEE">
        <w:rPr>
          <w:rFonts w:ascii="Cambria" w:hAnsi="Cambria" w:cs="Arial"/>
          <w:sz w:val="22"/>
          <w:szCs w:val="22"/>
        </w:rPr>
        <w:t>czy</w:t>
      </w:r>
      <w:r w:rsidR="00B657E0" w:rsidRPr="00581FEE">
        <w:rPr>
          <w:rFonts w:ascii="Cambria" w:hAnsi="Cambria" w:cs="Arial"/>
          <w:sz w:val="22"/>
          <w:szCs w:val="22"/>
        </w:rPr>
        <w:t xml:space="preserve"> wskazane przez Wykonawcę</w:t>
      </w:r>
      <w:r w:rsidR="00F06F46" w:rsidRPr="00581FEE">
        <w:rPr>
          <w:rFonts w:ascii="Cambria" w:hAnsi="Cambria" w:cs="Arial"/>
          <w:sz w:val="22"/>
          <w:szCs w:val="22"/>
        </w:rPr>
        <w:t xml:space="preserve"> w wykazie</w:t>
      </w:r>
      <w:r w:rsidR="00B657E0" w:rsidRPr="00581FE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1FEE">
        <w:rPr>
          <w:rFonts w:ascii="Cambria" w:hAnsi="Cambria" w:cs="Arial"/>
          <w:sz w:val="22"/>
          <w:szCs w:val="22"/>
        </w:rPr>
        <w:tab/>
      </w:r>
    </w:p>
    <w:p w14:paraId="5BB05741" w14:textId="21179744" w:rsidR="004212FC" w:rsidRPr="00E33E37" w:rsidRDefault="00B657E0" w:rsidP="00E33E37">
      <w:pPr>
        <w:pStyle w:val="Kolorowalistaakcent11"/>
        <w:spacing w:before="120"/>
        <w:ind w:left="1418"/>
        <w:contextualSpacing w:val="0"/>
        <w:jc w:val="both"/>
        <w:rPr>
          <w:rFonts w:ascii="Cambria" w:eastAsia="Calibri" w:hAnsi="Cambria" w:cs="Arial"/>
          <w:sz w:val="22"/>
          <w:szCs w:val="22"/>
        </w:rPr>
      </w:pPr>
      <w:r w:rsidRPr="00581FEE">
        <w:rPr>
          <w:rFonts w:ascii="Cambria" w:hAnsi="Cambria" w:cs="Arial"/>
          <w:sz w:val="22"/>
          <w:szCs w:val="22"/>
        </w:rPr>
        <w:br/>
        <w:t xml:space="preserve">Dowodami, o których mowa powyżej są referencje bądź inne dokumenty sporządzone przez podmiot, na rzecz którego usługi </w:t>
      </w:r>
      <w:r w:rsidR="00DF410A" w:rsidRPr="00581FEE">
        <w:rPr>
          <w:rFonts w:ascii="Cambria" w:hAnsi="Cambria" w:cs="Arial"/>
          <w:sz w:val="22"/>
          <w:szCs w:val="22"/>
        </w:rPr>
        <w:t xml:space="preserve">zostały wykonane, </w:t>
      </w:r>
      <w:r w:rsidR="00D60B2C" w:rsidRPr="00E33E3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1FEE">
        <w:rPr>
          <w:rFonts w:ascii="Cambria" w:eastAsia="Calibri" w:hAnsi="Cambria" w:cs="Arial"/>
          <w:sz w:val="22"/>
          <w:szCs w:val="22"/>
        </w:rPr>
        <w:t xml:space="preserve"> (</w:t>
      </w:r>
      <w:r w:rsidR="00D60B2C" w:rsidRPr="00E33E37">
        <w:rPr>
          <w:rFonts w:ascii="Cambria" w:eastAsia="Calibri" w:hAnsi="Cambria" w:cs="Arial"/>
          <w:sz w:val="22"/>
          <w:szCs w:val="22"/>
        </w:rPr>
        <w:t>wstecz od dnia</w:t>
      </w:r>
      <w:r w:rsidR="00101F73" w:rsidRPr="00581FEE">
        <w:rPr>
          <w:rFonts w:ascii="Cambria" w:eastAsia="Calibri" w:hAnsi="Cambria" w:cs="Arial"/>
          <w:sz w:val="22"/>
          <w:szCs w:val="22"/>
        </w:rPr>
        <w:t>,</w:t>
      </w:r>
      <w:r w:rsidR="00D60B2C" w:rsidRPr="00E33E37">
        <w:rPr>
          <w:rFonts w:ascii="Cambria" w:eastAsia="Calibri" w:hAnsi="Cambria" w:cs="Arial"/>
          <w:sz w:val="22"/>
          <w:szCs w:val="22"/>
        </w:rPr>
        <w:t xml:space="preserve"> w którym upływa termin składania ofert</w:t>
      </w:r>
      <w:r w:rsidR="00260A56" w:rsidRPr="00581FEE">
        <w:rPr>
          <w:rFonts w:ascii="Cambria" w:eastAsia="Calibri" w:hAnsi="Cambria" w:cs="Arial"/>
          <w:sz w:val="22"/>
          <w:szCs w:val="22"/>
        </w:rPr>
        <w:t>).</w:t>
      </w:r>
    </w:p>
    <w:p w14:paraId="17102DBC" w14:textId="13B1AC2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informacj</w:t>
      </w:r>
      <w:r w:rsidR="00D67486" w:rsidRPr="00581FEE">
        <w:rPr>
          <w:rFonts w:ascii="Cambria" w:hAnsi="Cambria" w:cs="Arial"/>
          <w:sz w:val="22"/>
          <w:szCs w:val="22"/>
        </w:rPr>
        <w:t>i</w:t>
      </w:r>
      <w:r w:rsidR="00B657E0" w:rsidRPr="00581FEE">
        <w:rPr>
          <w:rFonts w:ascii="Cambria" w:hAnsi="Cambria" w:cs="Arial"/>
          <w:sz w:val="22"/>
          <w:szCs w:val="22"/>
        </w:rPr>
        <w:t xml:space="preserve"> banku lub spółdzielczej kasy oszczędnościowo-kredytowej potwierdzając</w:t>
      </w:r>
      <w:r w:rsidR="00D67486" w:rsidRPr="00581FEE">
        <w:rPr>
          <w:rFonts w:ascii="Cambria" w:hAnsi="Cambria" w:cs="Arial"/>
          <w:sz w:val="22"/>
          <w:szCs w:val="22"/>
        </w:rPr>
        <w:t>ej</w:t>
      </w:r>
      <w:r w:rsidR="00B657E0" w:rsidRPr="00581FEE">
        <w:rPr>
          <w:rFonts w:ascii="Cambria" w:hAnsi="Cambria" w:cs="Arial"/>
          <w:sz w:val="22"/>
          <w:szCs w:val="22"/>
        </w:rPr>
        <w:t xml:space="preserve"> wysokość posiadanych środków finansowych lub zdolność </w:t>
      </w:r>
      <w:r w:rsidR="00B657E0" w:rsidRPr="00581FEE">
        <w:rPr>
          <w:rFonts w:ascii="Cambria" w:hAnsi="Cambria" w:cs="Arial"/>
          <w:sz w:val="22"/>
          <w:szCs w:val="22"/>
        </w:rPr>
        <w:lastRenderedPageBreak/>
        <w:t>kredytową Wykonawcy, w okresie nie wcześniejszym niż 3 miesiące przed jej złożeniem,</w:t>
      </w:r>
      <w:r w:rsidR="00B657E0" w:rsidRPr="00581FEE">
        <w:rPr>
          <w:rFonts w:ascii="Cambria" w:hAnsi="Cambria" w:cs="Arial"/>
          <w:sz w:val="22"/>
          <w:szCs w:val="22"/>
        </w:rPr>
        <w:tab/>
      </w:r>
      <w:r w:rsidR="00B657E0" w:rsidRPr="00581FEE">
        <w:rPr>
          <w:rFonts w:ascii="Cambria" w:hAnsi="Cambria" w:cs="Arial"/>
          <w:sz w:val="22"/>
          <w:szCs w:val="22"/>
        </w:rPr>
        <w:br/>
      </w:r>
      <w:r w:rsidR="00B657E0" w:rsidRPr="00581FEE">
        <w:rPr>
          <w:rFonts w:ascii="Cambria" w:hAnsi="Cambria" w:cs="Arial"/>
          <w:sz w:val="22"/>
          <w:szCs w:val="22"/>
        </w:rPr>
        <w:br/>
        <w:t xml:space="preserve">Jeżeli z uzasadnionej przyczyny </w:t>
      </w:r>
      <w:r w:rsidR="00A60136" w:rsidRPr="00581FEE">
        <w:rPr>
          <w:rFonts w:ascii="Cambria" w:hAnsi="Cambria" w:cs="Arial"/>
          <w:sz w:val="22"/>
          <w:szCs w:val="22"/>
        </w:rPr>
        <w:t>W</w:t>
      </w:r>
      <w:r w:rsidR="00B657E0" w:rsidRPr="00581FEE">
        <w:rPr>
          <w:rFonts w:ascii="Cambria" w:hAnsi="Cambria" w:cs="Arial"/>
          <w:sz w:val="22"/>
          <w:szCs w:val="22"/>
        </w:rPr>
        <w:t xml:space="preserve">ykonawca nie może złożyć wymaganych przez Zamawiającego podmiotowych środków dowodowych, o których mowa </w:t>
      </w:r>
      <w:r w:rsidR="00AC2673" w:rsidRPr="00581FEE">
        <w:rPr>
          <w:rFonts w:ascii="Cambria" w:hAnsi="Cambria" w:cs="Arial"/>
          <w:sz w:val="22"/>
          <w:szCs w:val="22"/>
        </w:rPr>
        <w:t xml:space="preserve">wyżej </w:t>
      </w:r>
      <w:r w:rsidR="00B657E0" w:rsidRPr="00581FEE">
        <w:rPr>
          <w:rFonts w:ascii="Cambria" w:hAnsi="Cambria" w:cs="Arial"/>
          <w:sz w:val="22"/>
          <w:szCs w:val="22"/>
        </w:rPr>
        <w:t>w pkt 9.</w:t>
      </w:r>
      <w:r w:rsidR="00AC2673" w:rsidRPr="00581FEE">
        <w:rPr>
          <w:rFonts w:ascii="Cambria" w:hAnsi="Cambria" w:cs="Arial"/>
          <w:sz w:val="22"/>
          <w:szCs w:val="22"/>
        </w:rPr>
        <w:t>2</w:t>
      </w:r>
      <w:r w:rsidR="00B657E0" w:rsidRPr="00581FEE">
        <w:rPr>
          <w:rFonts w:ascii="Cambria" w:hAnsi="Cambria" w:cs="Arial"/>
          <w:sz w:val="22"/>
          <w:szCs w:val="22"/>
        </w:rPr>
        <w:t xml:space="preserve">. lit </w:t>
      </w:r>
      <w:r w:rsidR="002E4176" w:rsidRPr="00581FEE">
        <w:rPr>
          <w:rFonts w:ascii="Cambria" w:hAnsi="Cambria" w:cs="Arial"/>
          <w:sz w:val="22"/>
          <w:szCs w:val="22"/>
        </w:rPr>
        <w:t>c</w:t>
      </w:r>
      <w:r w:rsidR="00B657E0" w:rsidRPr="00581FEE">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373A8D6E" w:rsidR="00B657E0" w:rsidRPr="00581FEE" w:rsidRDefault="00F14A67"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p>
    <w:p w14:paraId="3FC52B28" w14:textId="77777777" w:rsidR="008A1053" w:rsidRPr="00E33E37" w:rsidRDefault="008A1053" w:rsidP="00E33E37">
      <w:pPr>
        <w:spacing w:before="120" w:after="120"/>
        <w:ind w:left="709" w:hanging="709"/>
        <w:jc w:val="both"/>
        <w:rPr>
          <w:rFonts w:ascii="Cambria" w:eastAsia="Calibri" w:hAnsi="Cambria" w:cs="Arial"/>
          <w:sz w:val="22"/>
          <w:szCs w:val="22"/>
        </w:rPr>
      </w:pPr>
      <w:r w:rsidRPr="00581FEE">
        <w:rPr>
          <w:rFonts w:ascii="Cambria" w:eastAsia="Calibri" w:hAnsi="Cambria" w:cs="Arial"/>
          <w:b/>
          <w:bCs/>
          <w:sz w:val="22"/>
          <w:szCs w:val="22"/>
        </w:rPr>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 o których mowa w pkt 6.1. i 6.3 SWZ</w:t>
      </w:r>
      <w:r w:rsidR="00152A72" w:rsidRPr="00581FEE">
        <w:rPr>
          <w:rFonts w:ascii="Cambria" w:eastAsia="Calibri" w:hAnsi="Cambria" w:cs="Arial"/>
          <w:sz w:val="22"/>
          <w:szCs w:val="22"/>
        </w:rPr>
        <w:t>,</w:t>
      </w:r>
      <w:r w:rsidRPr="00581FEE">
        <w:rPr>
          <w:rFonts w:ascii="Cambria" w:eastAsia="Calibri" w:hAnsi="Cambria" w:cs="Arial"/>
          <w:sz w:val="22"/>
          <w:szCs w:val="22"/>
        </w:rPr>
        <w:t xml:space="preserve"> Zamawiający przed wyborem najkorzystniejszej</w:t>
      </w:r>
      <w:r w:rsidR="00887DF7" w:rsidRPr="00581FEE">
        <w:rPr>
          <w:rFonts w:ascii="Cambria" w:eastAsia="Calibri" w:hAnsi="Cambria" w:cs="Arial"/>
          <w:sz w:val="22"/>
          <w:szCs w:val="22"/>
        </w:rPr>
        <w:t xml:space="preserve"> oferty</w:t>
      </w:r>
      <w:r w:rsidRPr="00581FEE">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p>
    <w:p w14:paraId="0A15634B" w14:textId="18862B87" w:rsidR="00E33522" w:rsidRPr="00581FEE" w:rsidRDefault="008A1053" w:rsidP="00B82DE7">
      <w:pPr>
        <w:pStyle w:val="Kolorowalistaakcent11"/>
        <w:spacing w:before="120"/>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t>informacj</w:t>
      </w:r>
      <w:r w:rsidR="00E72D8F" w:rsidRPr="00581FEE">
        <w:rPr>
          <w:rFonts w:ascii="Cambria" w:hAnsi="Cambria" w:cs="Arial"/>
          <w:sz w:val="22"/>
          <w:szCs w:val="22"/>
        </w:rPr>
        <w:t>i</w:t>
      </w:r>
      <w:r w:rsidR="00B657E0" w:rsidRPr="00581FEE">
        <w:rPr>
          <w:rFonts w:ascii="Cambria" w:hAnsi="Cambria" w:cs="Arial"/>
          <w:sz w:val="22"/>
          <w:szCs w:val="22"/>
        </w:rPr>
        <w:t xml:space="preserve"> z Krajowego Rejestru Karnego w zakresie:</w:t>
      </w:r>
    </w:p>
    <w:p w14:paraId="718EEBD7" w14:textId="6E409E73" w:rsidR="00E33522"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(a)</w:t>
      </w:r>
      <w:r w:rsidR="00E33522" w:rsidRPr="00581FEE">
        <w:rPr>
          <w:rFonts w:ascii="Cambria" w:hAnsi="Cambria" w:cs="Arial"/>
          <w:sz w:val="22"/>
          <w:szCs w:val="22"/>
        </w:rPr>
        <w:tab/>
      </w:r>
      <w:r w:rsidRPr="00581FEE">
        <w:rPr>
          <w:rFonts w:ascii="Cambria" w:hAnsi="Cambria" w:cs="Arial"/>
          <w:sz w:val="22"/>
          <w:szCs w:val="22"/>
        </w:rPr>
        <w:t>art. 108 ust. 1 pkt 1 i 2 PZP,</w:t>
      </w:r>
    </w:p>
    <w:p w14:paraId="12FA8EC5" w14:textId="18635698" w:rsidR="00E3352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(b)</w:t>
      </w:r>
      <w:r w:rsidR="00E33522" w:rsidRPr="00581FEE">
        <w:rPr>
          <w:rFonts w:ascii="Cambria" w:hAnsi="Cambria" w:cs="Arial"/>
          <w:sz w:val="22"/>
          <w:szCs w:val="22"/>
        </w:rPr>
        <w:tab/>
      </w:r>
      <w:r w:rsidRPr="00581FEE">
        <w:rPr>
          <w:rFonts w:ascii="Cambria" w:hAnsi="Cambria" w:cs="Arial"/>
          <w:sz w:val="22"/>
          <w:szCs w:val="22"/>
        </w:rPr>
        <w:t xml:space="preserve">art. 108 ust. 1 pkt 4 PZP, </w:t>
      </w:r>
      <w:r w:rsidR="00E33522" w:rsidRPr="00581FEE">
        <w:rPr>
          <w:rFonts w:ascii="Cambria" w:hAnsi="Cambria" w:cs="Arial"/>
          <w:sz w:val="22"/>
          <w:szCs w:val="22"/>
        </w:rPr>
        <w:t xml:space="preserve">dotyczącej </w:t>
      </w:r>
      <w:r w:rsidRPr="00581FEE">
        <w:rPr>
          <w:rFonts w:ascii="Cambria" w:hAnsi="Cambria" w:cs="Arial"/>
          <w:sz w:val="22"/>
          <w:szCs w:val="22"/>
        </w:rPr>
        <w:t xml:space="preserve">orzeczenia zakazu ubiegania się o zamówienie publiczne tytułem środka karnego, </w:t>
      </w:r>
    </w:p>
    <w:p w14:paraId="3143D231" w14:textId="35FDB506" w:rsidR="00FE76FB" w:rsidRPr="0013403C" w:rsidRDefault="00B657E0" w:rsidP="00E33522">
      <w:pPr>
        <w:pStyle w:val="Kolorowalistaakcent11"/>
        <w:spacing w:before="120"/>
        <w:ind w:left="1418"/>
        <w:contextualSpacing w:val="0"/>
        <w:jc w:val="both"/>
        <w:rPr>
          <w:rFonts w:ascii="Cambria" w:hAnsi="Cambria" w:cs="Arial"/>
          <w:sz w:val="22"/>
          <w:szCs w:val="22"/>
          <w:lang w:val="en-US"/>
        </w:rPr>
      </w:pPr>
      <w:r w:rsidRPr="0013403C">
        <w:rPr>
          <w:rFonts w:ascii="Cambria" w:hAnsi="Cambria" w:cs="Arial"/>
          <w:sz w:val="22"/>
          <w:szCs w:val="22"/>
          <w:lang w:val="en-US"/>
        </w:rPr>
        <w:t>(c)</w:t>
      </w:r>
      <w:r w:rsidR="00FE76FB" w:rsidRPr="0013403C">
        <w:rPr>
          <w:rFonts w:ascii="Cambria" w:hAnsi="Cambria" w:cs="Arial"/>
          <w:sz w:val="22"/>
          <w:szCs w:val="22"/>
          <w:lang w:val="en-US"/>
        </w:rPr>
        <w:tab/>
      </w:r>
      <w:r w:rsidRPr="0013403C">
        <w:rPr>
          <w:rFonts w:ascii="Cambria" w:hAnsi="Cambria" w:cs="Arial"/>
          <w:sz w:val="22"/>
          <w:szCs w:val="22"/>
          <w:lang w:val="en-US"/>
        </w:rPr>
        <w:t>art. 109 ust. 1 pkt 2 lit a) PZP,</w:t>
      </w:r>
    </w:p>
    <w:p w14:paraId="11E3653D" w14:textId="0D878D25" w:rsidR="00FE76FB"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00FE76FB" w:rsidRPr="00581FEE">
        <w:rPr>
          <w:rFonts w:ascii="Cambria" w:hAnsi="Cambria" w:cs="Arial"/>
          <w:sz w:val="22"/>
          <w:szCs w:val="22"/>
        </w:rPr>
        <w:tab/>
      </w:r>
      <w:r w:rsidRPr="00581FEE">
        <w:rPr>
          <w:rFonts w:ascii="Cambria" w:hAnsi="Cambria" w:cs="Arial"/>
          <w:sz w:val="22"/>
          <w:szCs w:val="22"/>
        </w:rPr>
        <w:t xml:space="preserve">art. 109 ust. 1 pkt 2 lit b) PZP, </w:t>
      </w:r>
      <w:r w:rsidR="00FE76FB" w:rsidRPr="00581FEE">
        <w:rPr>
          <w:rFonts w:ascii="Cambria" w:hAnsi="Cambria" w:cs="Arial"/>
          <w:sz w:val="22"/>
          <w:szCs w:val="22"/>
        </w:rPr>
        <w:t xml:space="preserve">dotyczącej ukarania </w:t>
      </w:r>
      <w:r w:rsidRPr="00581FEE">
        <w:rPr>
          <w:rFonts w:ascii="Cambria" w:hAnsi="Cambria" w:cs="Arial"/>
          <w:sz w:val="22"/>
          <w:szCs w:val="22"/>
        </w:rPr>
        <w:t xml:space="preserve">za wykroczenie, za które wymierzono karę aresztu, </w:t>
      </w:r>
    </w:p>
    <w:p w14:paraId="5BAF9AEB" w14:textId="0C4BDB62" w:rsidR="00C35C5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(e)</w:t>
      </w:r>
      <w:r w:rsidR="00FE76FB" w:rsidRPr="00581FEE">
        <w:rPr>
          <w:rFonts w:ascii="Cambria" w:hAnsi="Cambria" w:cs="Arial"/>
          <w:sz w:val="22"/>
          <w:szCs w:val="22"/>
        </w:rPr>
        <w:tab/>
      </w:r>
      <w:r w:rsidRPr="00581FEE">
        <w:rPr>
          <w:rFonts w:ascii="Cambria" w:hAnsi="Cambria" w:cs="Arial"/>
          <w:sz w:val="22"/>
          <w:szCs w:val="22"/>
        </w:rPr>
        <w:t xml:space="preserve">art. 109 ust. 1 pkt 3 PZP, </w:t>
      </w:r>
      <w:r w:rsidR="00FE76FB" w:rsidRPr="00581FEE">
        <w:rPr>
          <w:rFonts w:ascii="Cambria" w:hAnsi="Cambria" w:cs="Arial"/>
          <w:sz w:val="22"/>
          <w:szCs w:val="22"/>
        </w:rPr>
        <w:t xml:space="preserve">dotyczącej </w:t>
      </w:r>
      <w:r w:rsidRPr="00581FEE">
        <w:rPr>
          <w:rFonts w:ascii="Cambria" w:hAnsi="Cambria" w:cs="Arial"/>
          <w:sz w:val="22"/>
          <w:szCs w:val="22"/>
        </w:rPr>
        <w:t xml:space="preserve">skazania za przestępstwo lub </w:t>
      </w:r>
      <w:r w:rsidR="00C35C52" w:rsidRPr="00581FEE">
        <w:rPr>
          <w:rFonts w:ascii="Cambria" w:hAnsi="Cambria" w:cs="Arial"/>
          <w:sz w:val="22"/>
          <w:szCs w:val="22"/>
        </w:rPr>
        <w:t xml:space="preserve">ukarania za </w:t>
      </w:r>
      <w:r w:rsidRPr="00581FEE">
        <w:rPr>
          <w:rFonts w:ascii="Cambria" w:hAnsi="Cambria" w:cs="Arial"/>
          <w:sz w:val="22"/>
          <w:szCs w:val="22"/>
        </w:rPr>
        <w:t>wykroczenie, za które wymierzona karę aresztu</w:t>
      </w:r>
    </w:p>
    <w:p w14:paraId="2641192E" w14:textId="10BF28C7" w:rsidR="00C35C52" w:rsidRPr="00581FEE" w:rsidRDefault="00B657E0" w:rsidP="00E33E37">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 xml:space="preserve"> - </w:t>
      </w:r>
      <w:r w:rsidR="00C35C52" w:rsidRPr="00581FEE">
        <w:rPr>
          <w:rFonts w:ascii="Cambria" w:hAnsi="Cambria" w:cs="Arial"/>
          <w:sz w:val="22"/>
          <w:szCs w:val="22"/>
        </w:rPr>
        <w:t>sporządzon</w:t>
      </w:r>
      <w:r w:rsidR="00E72D8F" w:rsidRPr="00581FEE">
        <w:rPr>
          <w:rFonts w:ascii="Cambria" w:hAnsi="Cambria" w:cs="Arial"/>
          <w:sz w:val="22"/>
          <w:szCs w:val="22"/>
        </w:rPr>
        <w:t>ej</w:t>
      </w:r>
      <w:r w:rsidR="00C35C52" w:rsidRPr="00581FEE">
        <w:rPr>
          <w:rFonts w:ascii="Cambria" w:hAnsi="Cambria" w:cs="Arial"/>
          <w:sz w:val="22"/>
          <w:szCs w:val="22"/>
        </w:rPr>
        <w:t xml:space="preserve"> </w:t>
      </w:r>
      <w:r w:rsidRPr="00581FEE">
        <w:rPr>
          <w:rFonts w:ascii="Cambria" w:hAnsi="Cambria" w:cs="Arial"/>
          <w:sz w:val="22"/>
          <w:szCs w:val="22"/>
        </w:rPr>
        <w:t>nie wcześniej niż 6 miesięcy przed jej złożeniem,</w:t>
      </w:r>
    </w:p>
    <w:p w14:paraId="2A6FB056" w14:textId="44B1EE46" w:rsidR="00B657E0" w:rsidRPr="00581FEE" w:rsidRDefault="00E72D8F" w:rsidP="00E33E37">
      <w:pPr>
        <w:pStyle w:val="Kolorowalistaakcent11"/>
        <w:spacing w:before="120"/>
        <w:ind w:left="1420" w:hanging="720"/>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oświadczeni</w:t>
      </w:r>
      <w:r w:rsidRPr="00581FEE">
        <w:rPr>
          <w:rFonts w:ascii="Cambria" w:hAnsi="Cambria" w:cs="Arial"/>
          <w:sz w:val="22"/>
          <w:szCs w:val="22"/>
        </w:rPr>
        <w:t>a</w:t>
      </w:r>
      <w:r w:rsidR="00B657E0" w:rsidRPr="00581FEE">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1FEE">
        <w:rPr>
          <w:rFonts w:ascii="Cambria" w:hAnsi="Cambria" w:cs="Arial"/>
          <w:sz w:val="22"/>
          <w:szCs w:val="22"/>
        </w:rPr>
        <w:t>1</w:t>
      </w:r>
      <w:r w:rsidR="00B657E0" w:rsidRPr="00581FEE">
        <w:rPr>
          <w:rFonts w:ascii="Cambria" w:hAnsi="Cambria" w:cs="Arial"/>
          <w:sz w:val="22"/>
          <w:szCs w:val="22"/>
        </w:rPr>
        <w:t xml:space="preserve"> r. poz. </w:t>
      </w:r>
      <w:r w:rsidR="000A2AF0" w:rsidRPr="00581FEE">
        <w:rPr>
          <w:rFonts w:ascii="Cambria" w:hAnsi="Cambria" w:cs="Arial"/>
          <w:sz w:val="22"/>
          <w:szCs w:val="22"/>
        </w:rPr>
        <w:t>275),</w:t>
      </w:r>
      <w:r w:rsidR="00B657E0" w:rsidRPr="00581FEE">
        <w:rPr>
          <w:rFonts w:ascii="Cambria" w:hAnsi="Cambria" w:cs="Arial"/>
          <w:sz w:val="22"/>
          <w:szCs w:val="22"/>
        </w:rPr>
        <w:t xml:space="preserve"> z innym Wykonawcą, który złożył odrębną ofertę lub ofertę częściową, albo </w:t>
      </w:r>
      <w:r w:rsidRPr="00581FEE">
        <w:rPr>
          <w:rFonts w:ascii="Cambria" w:hAnsi="Cambria" w:cs="Arial"/>
          <w:sz w:val="22"/>
          <w:szCs w:val="22"/>
        </w:rPr>
        <w:t xml:space="preserve">oświadczenia </w:t>
      </w:r>
      <w:r w:rsidR="00B657E0" w:rsidRPr="00581FEE">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1FEE">
        <w:rPr>
          <w:rFonts w:ascii="Cambria" w:hAnsi="Cambria" w:cs="Arial"/>
          <w:sz w:val="22"/>
          <w:szCs w:val="22"/>
        </w:rPr>
        <w:t xml:space="preserve">samej </w:t>
      </w:r>
      <w:r w:rsidR="00B657E0" w:rsidRPr="00581FEE">
        <w:rPr>
          <w:rFonts w:ascii="Cambria" w:hAnsi="Cambria" w:cs="Arial"/>
          <w:sz w:val="22"/>
          <w:szCs w:val="22"/>
        </w:rPr>
        <w:t xml:space="preserve">grupy kapitałowej stanowi </w:t>
      </w:r>
      <w:r w:rsidR="00530DFE" w:rsidRPr="00581FEE">
        <w:rPr>
          <w:rFonts w:ascii="Cambria" w:hAnsi="Cambria" w:cs="Arial"/>
          <w:sz w:val="22"/>
          <w:szCs w:val="22"/>
        </w:rPr>
        <w:t>Z</w:t>
      </w:r>
      <w:r w:rsidR="00B657E0" w:rsidRPr="00581FEE">
        <w:rPr>
          <w:rFonts w:ascii="Cambria" w:hAnsi="Cambria" w:cs="Arial"/>
          <w:sz w:val="22"/>
          <w:szCs w:val="22"/>
        </w:rPr>
        <w:t>ałącznik nr 7 do SWZ),</w:t>
      </w:r>
    </w:p>
    <w:p w14:paraId="19CC96AE" w14:textId="4F439F7F" w:rsidR="00B657E0" w:rsidRPr="00581FEE" w:rsidRDefault="00E72D8F"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lastRenderedPageBreak/>
        <w:t>c)</w:t>
      </w:r>
      <w:r w:rsidRPr="00581FEE">
        <w:rPr>
          <w:rFonts w:ascii="Cambria" w:hAnsi="Cambria" w:cs="Arial"/>
          <w:sz w:val="22"/>
          <w:szCs w:val="22"/>
        </w:rPr>
        <w:tab/>
      </w:r>
      <w:r w:rsidR="00B657E0" w:rsidRPr="00581FEE">
        <w:rPr>
          <w:rFonts w:ascii="Cambria" w:hAnsi="Cambria" w:cs="Arial"/>
          <w:sz w:val="22"/>
          <w:szCs w:val="22"/>
        </w:rPr>
        <w:t>zaświadczeni</w:t>
      </w:r>
      <w:r w:rsidRPr="00581FEE">
        <w:rPr>
          <w:rFonts w:ascii="Cambria" w:hAnsi="Cambria" w:cs="Arial"/>
          <w:sz w:val="22"/>
          <w:szCs w:val="22"/>
        </w:rPr>
        <w:t>a</w:t>
      </w:r>
      <w:r w:rsidR="00B657E0" w:rsidRPr="00581FEE">
        <w:rPr>
          <w:rFonts w:ascii="Cambria" w:hAnsi="Cambria" w:cs="Arial"/>
          <w:sz w:val="22"/>
          <w:szCs w:val="22"/>
        </w:rPr>
        <w:t xml:space="preserve"> właściwego naczelnika urzędu skarbowego potwierdzające</w:t>
      </w:r>
      <w:r w:rsidRPr="00581FEE">
        <w:rPr>
          <w:rFonts w:ascii="Cambria" w:hAnsi="Cambria" w:cs="Arial"/>
          <w:sz w:val="22"/>
          <w:szCs w:val="22"/>
        </w:rPr>
        <w:t>go</w:t>
      </w:r>
      <w:r w:rsidR="00B657E0" w:rsidRPr="00581FEE">
        <w:rPr>
          <w:rFonts w:ascii="Cambria" w:hAnsi="Cambria" w:cs="Arial"/>
          <w:sz w:val="22"/>
          <w:szCs w:val="22"/>
        </w:rPr>
        <w:t>, że Wykonawca nie zalega z opłacaniem podatków i opłat, w zakresie art. 109 ust. 1 pkt 1) PZP, wystawione</w:t>
      </w:r>
      <w:r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podatków </w:t>
      </w:r>
      <w:r w:rsidRPr="00581FEE">
        <w:rPr>
          <w:rFonts w:ascii="Cambria" w:hAnsi="Cambria" w:cs="Arial"/>
          <w:sz w:val="22"/>
          <w:szCs w:val="22"/>
        </w:rPr>
        <w:t>lub</w:t>
      </w:r>
      <w:r w:rsidR="00B657E0" w:rsidRPr="00581FEE">
        <w:rPr>
          <w:rFonts w:ascii="Cambria" w:hAnsi="Cambria" w:cs="Arial"/>
          <w:sz w:val="22"/>
          <w:szCs w:val="22"/>
        </w:rPr>
        <w:t xml:space="preserve"> opłat wraz z zaświadczeniem </w:t>
      </w:r>
      <w:r w:rsidR="00C57C66"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C57C66" w:rsidRPr="00581FEE">
        <w:rPr>
          <w:rFonts w:ascii="Cambria" w:hAnsi="Cambria" w:cs="Arial"/>
          <w:sz w:val="22"/>
          <w:szCs w:val="22"/>
        </w:rPr>
        <w:t>ów</w:t>
      </w:r>
      <w:r w:rsidR="00B657E0" w:rsidRPr="00581FEE">
        <w:rPr>
          <w:rFonts w:ascii="Cambria" w:hAnsi="Cambria" w:cs="Arial"/>
          <w:sz w:val="22"/>
          <w:szCs w:val="22"/>
        </w:rPr>
        <w:t xml:space="preserve"> potwierdzając</w:t>
      </w:r>
      <w:r w:rsidR="00C57C66" w:rsidRPr="00581FEE">
        <w:rPr>
          <w:rFonts w:ascii="Cambria" w:hAnsi="Cambria" w:cs="Arial"/>
          <w:sz w:val="22"/>
          <w:szCs w:val="22"/>
        </w:rPr>
        <w:t>ych</w:t>
      </w:r>
      <w:r w:rsidR="00B657E0" w:rsidRPr="00581FEE">
        <w:rPr>
          <w:rFonts w:ascii="Cambria" w:hAnsi="Cambria" w:cs="Arial"/>
          <w:sz w:val="22"/>
          <w:szCs w:val="22"/>
        </w:rPr>
        <w:t xml:space="preserve">, że przed upływem terminu składania ofert Wykonawca dokonał płatności należnych podatków </w:t>
      </w:r>
      <w:r w:rsidR="00C57C66" w:rsidRPr="00581FEE">
        <w:rPr>
          <w:rFonts w:ascii="Cambria" w:hAnsi="Cambria" w:cs="Arial"/>
          <w:sz w:val="22"/>
          <w:szCs w:val="22"/>
        </w:rPr>
        <w:t xml:space="preserve">lub opłat </w:t>
      </w:r>
      <w:r w:rsidR="00B657E0" w:rsidRPr="00581FEE">
        <w:rPr>
          <w:rFonts w:ascii="Cambria" w:hAnsi="Cambria" w:cs="Arial"/>
          <w:sz w:val="22"/>
          <w:szCs w:val="22"/>
        </w:rPr>
        <w:t>wraz z odsetkami lub grzywnami lub zawarł wiążące porozumienie w sprawie spłat tych należności,</w:t>
      </w:r>
    </w:p>
    <w:p w14:paraId="58BD56F8" w14:textId="7B3B7E72" w:rsidR="00B657E0" w:rsidRPr="00E33E37" w:rsidRDefault="00C57C66" w:rsidP="00E33E37">
      <w:pPr>
        <w:pStyle w:val="Kolorowalistaakcent11"/>
        <w:spacing w:before="120"/>
        <w:ind w:left="1420" w:hanging="700"/>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 xml:space="preserve">) </w:t>
      </w:r>
      <w:r w:rsidR="00B657E0" w:rsidRPr="00581FEE">
        <w:rPr>
          <w:rFonts w:ascii="Cambria" w:hAnsi="Cambria" w:cs="Arial"/>
          <w:sz w:val="22"/>
          <w:szCs w:val="22"/>
        </w:rPr>
        <w:tab/>
        <w:t>zaświadczeni</w:t>
      </w:r>
      <w:r w:rsidRPr="00581FEE">
        <w:rPr>
          <w:rFonts w:ascii="Cambria" w:hAnsi="Cambria" w:cs="Arial"/>
          <w:sz w:val="22"/>
          <w:szCs w:val="22"/>
        </w:rPr>
        <w:t>a albo innego dokumentu</w:t>
      </w:r>
      <w:r w:rsidR="00B657E0" w:rsidRPr="00581FEE">
        <w:rPr>
          <w:rFonts w:ascii="Cambria" w:hAnsi="Cambria" w:cs="Arial"/>
          <w:sz w:val="22"/>
          <w:szCs w:val="22"/>
        </w:rPr>
        <w:t xml:space="preserve"> właściwej terenowej jednostki organizacyjnej Zakładu Ubezpieczeń Społecznych lub</w:t>
      </w:r>
      <w:r w:rsidRPr="00581FEE">
        <w:rPr>
          <w:rFonts w:ascii="Cambria" w:hAnsi="Cambria" w:cs="Arial"/>
          <w:sz w:val="22"/>
          <w:szCs w:val="22"/>
        </w:rPr>
        <w:t xml:space="preserve"> właściwego oddziału regionalnego </w:t>
      </w:r>
      <w:r w:rsidR="00A36902" w:rsidRPr="00581FEE">
        <w:rPr>
          <w:rFonts w:ascii="Cambria" w:hAnsi="Cambria" w:cs="Arial"/>
          <w:sz w:val="22"/>
          <w:szCs w:val="22"/>
        </w:rPr>
        <w:t>lub właściwej placówki terenowej</w:t>
      </w:r>
      <w:r w:rsidR="00B657E0" w:rsidRPr="00581FEE">
        <w:rPr>
          <w:rFonts w:ascii="Cambria" w:hAnsi="Cambria" w:cs="Arial"/>
          <w:sz w:val="22"/>
          <w:szCs w:val="22"/>
        </w:rPr>
        <w:t xml:space="preserve"> Kasy Rolniczego Ubezpieczenia Społecznego </w:t>
      </w:r>
      <w:r w:rsidR="00A36902" w:rsidRPr="00581FEE">
        <w:rPr>
          <w:rFonts w:ascii="Cambria" w:hAnsi="Cambria" w:cs="Arial"/>
          <w:sz w:val="22"/>
          <w:szCs w:val="22"/>
        </w:rPr>
        <w:t>p</w:t>
      </w:r>
      <w:r w:rsidR="00B657E0" w:rsidRPr="00581FEE">
        <w:rPr>
          <w:rFonts w:ascii="Cambria" w:hAnsi="Cambria" w:cs="Arial"/>
          <w:sz w:val="22"/>
          <w:szCs w:val="22"/>
        </w:rPr>
        <w:t>otwierdzając</w:t>
      </w:r>
      <w:r w:rsidR="00A36902" w:rsidRPr="00581FEE">
        <w:rPr>
          <w:rFonts w:ascii="Cambria" w:hAnsi="Cambria" w:cs="Arial"/>
          <w:sz w:val="22"/>
          <w:szCs w:val="22"/>
        </w:rPr>
        <w:t>ego</w:t>
      </w:r>
      <w:r w:rsidR="00B657E0" w:rsidRPr="00581FEE">
        <w:rPr>
          <w:rFonts w:ascii="Cambria" w:hAnsi="Cambria" w:cs="Arial"/>
          <w:sz w:val="22"/>
          <w:szCs w:val="22"/>
        </w:rPr>
        <w:t xml:space="preserve">, że </w:t>
      </w:r>
      <w:r w:rsidR="00A36902" w:rsidRPr="00581FEE">
        <w:rPr>
          <w:rFonts w:ascii="Cambria" w:hAnsi="Cambria" w:cs="Arial"/>
          <w:sz w:val="22"/>
          <w:szCs w:val="22"/>
        </w:rPr>
        <w:t xml:space="preserve">Wykonawca </w:t>
      </w:r>
      <w:r w:rsidR="00B657E0" w:rsidRPr="00581FEE">
        <w:rPr>
          <w:rFonts w:ascii="Cambria" w:hAnsi="Cambria" w:cs="Arial"/>
          <w:sz w:val="22"/>
          <w:szCs w:val="22"/>
        </w:rPr>
        <w:t>nie zalega z opłacaniem składek na ubezpieczenia społeczne</w:t>
      </w:r>
      <w:r w:rsidR="004E1A44" w:rsidRPr="00581FEE">
        <w:rPr>
          <w:rFonts w:ascii="Cambria" w:hAnsi="Cambria" w:cs="Arial"/>
          <w:sz w:val="22"/>
          <w:szCs w:val="22"/>
        </w:rPr>
        <w:t xml:space="preserve"> i</w:t>
      </w:r>
      <w:r w:rsidR="00B657E0" w:rsidRPr="00581FEE">
        <w:rPr>
          <w:rFonts w:ascii="Cambria" w:hAnsi="Cambria" w:cs="Arial"/>
          <w:sz w:val="22"/>
          <w:szCs w:val="22"/>
        </w:rPr>
        <w:t xml:space="preserve"> zdrowotne, w zakresie art. 109 ust. 1 pkt 1</w:t>
      </w:r>
      <w:r w:rsidR="0079698F" w:rsidRPr="00581FEE">
        <w:rPr>
          <w:rFonts w:ascii="Cambria" w:hAnsi="Cambria" w:cs="Arial"/>
          <w:sz w:val="22"/>
          <w:szCs w:val="22"/>
        </w:rPr>
        <w:t>)</w:t>
      </w:r>
      <w:r w:rsidR="00B657E0" w:rsidRPr="00581FEE">
        <w:rPr>
          <w:rFonts w:ascii="Cambria" w:hAnsi="Cambria" w:cs="Arial"/>
          <w:sz w:val="22"/>
          <w:szCs w:val="22"/>
        </w:rPr>
        <w:t xml:space="preserve"> PZP, wystawione</w:t>
      </w:r>
      <w:r w:rsidR="00A36902"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E92763" w:rsidRPr="00581FEE">
        <w:rPr>
          <w:rFonts w:ascii="Cambria" w:hAnsi="Cambria" w:cs="Arial"/>
          <w:sz w:val="22"/>
          <w:szCs w:val="22"/>
        </w:rPr>
        <w:t>ów</w:t>
      </w:r>
      <w:r w:rsidR="00B657E0" w:rsidRPr="00581FEE">
        <w:rPr>
          <w:rFonts w:ascii="Cambria" w:hAnsi="Cambria" w:cs="Arial"/>
          <w:sz w:val="22"/>
          <w:szCs w:val="22"/>
        </w:rPr>
        <w:t xml:space="preserve"> potwierdzając</w:t>
      </w:r>
      <w:r w:rsidR="00E92763" w:rsidRPr="00581FEE">
        <w:rPr>
          <w:rFonts w:ascii="Cambria" w:hAnsi="Cambria" w:cs="Arial"/>
          <w:sz w:val="22"/>
          <w:szCs w:val="22"/>
        </w:rPr>
        <w:t>ych</w:t>
      </w:r>
      <w:r w:rsidR="00B657E0" w:rsidRPr="00581FEE">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1FEE" w:rsidRDefault="00E92763"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odpis</w:t>
      </w:r>
      <w:r w:rsidRPr="00581FEE">
        <w:rPr>
          <w:rFonts w:ascii="Cambria" w:hAnsi="Cambria" w:cs="Arial"/>
          <w:sz w:val="22"/>
          <w:szCs w:val="22"/>
        </w:rPr>
        <w:t>u</w:t>
      </w:r>
      <w:r w:rsidR="00B657E0" w:rsidRPr="00581FEE">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1FEE" w:rsidRDefault="00974EF0" w:rsidP="004C3739">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f</w:t>
      </w:r>
      <w:r w:rsidR="00B657E0" w:rsidRPr="00581FEE">
        <w:rPr>
          <w:rFonts w:ascii="Cambria" w:hAnsi="Cambria" w:cs="Arial"/>
          <w:sz w:val="22"/>
          <w:szCs w:val="22"/>
        </w:rPr>
        <w:t>)</w:t>
      </w:r>
      <w:r w:rsidR="00B657E0" w:rsidRPr="00581FEE">
        <w:rPr>
          <w:rFonts w:ascii="Cambria" w:hAnsi="Cambria" w:cs="Arial"/>
          <w:sz w:val="22"/>
          <w:szCs w:val="22"/>
        </w:rPr>
        <w:tab/>
        <w:t xml:space="preserve">oświadczenia </w:t>
      </w:r>
      <w:r w:rsidR="00637364" w:rsidRPr="00581FEE">
        <w:rPr>
          <w:rFonts w:ascii="Cambria" w:hAnsi="Cambria" w:cs="Arial"/>
          <w:sz w:val="22"/>
          <w:szCs w:val="22"/>
        </w:rPr>
        <w:t>W</w:t>
      </w:r>
      <w:r w:rsidR="00B657E0" w:rsidRPr="00581FEE">
        <w:rPr>
          <w:rFonts w:ascii="Cambria" w:hAnsi="Cambria" w:cs="Arial"/>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A264C">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60A13366" w14:textId="77777777" w:rsidR="004C3739" w:rsidRPr="00581FEE" w:rsidRDefault="004C3739"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p>
    <w:p w14:paraId="233DA853" w14:textId="499DF400"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e</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1 PZP</w:t>
      </w:r>
      <w:r w:rsidR="00D13A3D" w:rsidRPr="00581FEE">
        <w:rPr>
          <w:rFonts w:ascii="Cambria" w:hAnsi="Cambria" w:cs="Arial"/>
          <w:sz w:val="22"/>
          <w:szCs w:val="22"/>
        </w:rPr>
        <w:t xml:space="preserve">, </w:t>
      </w:r>
      <w:r w:rsidR="00B657E0" w:rsidRPr="00581FEE">
        <w:rPr>
          <w:rFonts w:ascii="Cambria" w:hAnsi="Cambria" w:cs="Arial"/>
          <w:sz w:val="22"/>
          <w:szCs w:val="22"/>
        </w:rPr>
        <w:t xml:space="preserve">odnośnie </w:t>
      </w:r>
      <w:r w:rsidR="00D13A3D" w:rsidRPr="00581FEE">
        <w:rPr>
          <w:rFonts w:ascii="Cambria" w:hAnsi="Cambria" w:cs="Arial"/>
          <w:sz w:val="22"/>
          <w:szCs w:val="22"/>
        </w:rPr>
        <w:t xml:space="preserve">do </w:t>
      </w:r>
      <w:r w:rsidR="00B657E0" w:rsidRPr="00581FEE">
        <w:rPr>
          <w:rFonts w:ascii="Cambria" w:hAnsi="Cambria" w:cs="Arial"/>
          <w:sz w:val="22"/>
          <w:szCs w:val="22"/>
        </w:rPr>
        <w:t>naruszenia obowiązków dotyczących płatności podatków i opłat lokalnych, o których mowa w ustawie z dnia 12 stycznia 1991 r. o podatkach i opłatach lokalnych (tekst jedn. Dz. U. z 2019 r. poz. 1170 z późn. zm.),</w:t>
      </w:r>
    </w:p>
    <w:p w14:paraId="0F6F2A95" w14:textId="2F24230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f</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2 lit b)</w:t>
      </w:r>
      <w:r w:rsidR="00D13A3D" w:rsidRPr="00581FEE">
        <w:rPr>
          <w:rFonts w:ascii="Cambria" w:hAnsi="Cambria" w:cs="Arial"/>
          <w:sz w:val="22"/>
          <w:szCs w:val="22"/>
        </w:rPr>
        <w:t xml:space="preserve"> PZP, dotyczących ukarania </w:t>
      </w:r>
      <w:r w:rsidR="00B657E0" w:rsidRPr="00581FEE">
        <w:rPr>
          <w:rFonts w:ascii="Cambria" w:hAnsi="Cambria" w:cs="Arial"/>
          <w:sz w:val="22"/>
          <w:szCs w:val="22"/>
        </w:rPr>
        <w:t>za wykroczenie, za które wymierzone karę ograniczenia wolności lub karę grzywny</w:t>
      </w:r>
      <w:r w:rsidRPr="00581FEE">
        <w:rPr>
          <w:rFonts w:ascii="Cambria" w:hAnsi="Cambria" w:cs="Arial"/>
          <w:sz w:val="22"/>
          <w:szCs w:val="22"/>
        </w:rPr>
        <w:t>,</w:t>
      </w:r>
    </w:p>
    <w:p w14:paraId="36C152F9" w14:textId="4F6E1428" w:rsidR="0002130D" w:rsidRPr="0013403C" w:rsidRDefault="0002130D" w:rsidP="00AA264C">
      <w:pPr>
        <w:pStyle w:val="Kolorowalistaakcent11"/>
        <w:spacing w:before="120"/>
        <w:ind w:left="2127" w:hanging="709"/>
        <w:contextualSpacing w:val="0"/>
        <w:jc w:val="both"/>
        <w:rPr>
          <w:rFonts w:ascii="Cambria" w:hAnsi="Cambria" w:cs="Arial"/>
          <w:sz w:val="22"/>
          <w:szCs w:val="22"/>
          <w:lang w:val="en-US"/>
        </w:rPr>
      </w:pPr>
      <w:r w:rsidRPr="0013403C">
        <w:rPr>
          <w:rFonts w:ascii="Cambria" w:hAnsi="Cambria" w:cs="Arial"/>
          <w:sz w:val="22"/>
          <w:szCs w:val="22"/>
          <w:lang w:val="en-US"/>
        </w:rPr>
        <w:t>(</w:t>
      </w:r>
      <w:r w:rsidR="004C3739" w:rsidRPr="0013403C">
        <w:rPr>
          <w:rFonts w:ascii="Cambria" w:hAnsi="Cambria" w:cs="Arial"/>
          <w:sz w:val="22"/>
          <w:szCs w:val="22"/>
          <w:lang w:val="en-US"/>
        </w:rPr>
        <w:t>g</w:t>
      </w:r>
      <w:r w:rsidR="00B657E0" w:rsidRPr="0013403C">
        <w:rPr>
          <w:rFonts w:ascii="Cambria" w:hAnsi="Cambria" w:cs="Arial"/>
          <w:sz w:val="22"/>
          <w:szCs w:val="22"/>
          <w:lang w:val="en-US"/>
        </w:rPr>
        <w:t>)</w:t>
      </w:r>
      <w:r w:rsidRPr="0013403C">
        <w:rPr>
          <w:rFonts w:ascii="Cambria" w:hAnsi="Cambria" w:cs="Arial"/>
          <w:sz w:val="22"/>
          <w:szCs w:val="22"/>
          <w:lang w:val="en-US"/>
        </w:rPr>
        <w:tab/>
      </w:r>
      <w:r w:rsidR="00B657E0" w:rsidRPr="0013403C">
        <w:rPr>
          <w:rFonts w:ascii="Cambria" w:hAnsi="Cambria" w:cs="Arial"/>
          <w:sz w:val="22"/>
          <w:szCs w:val="22"/>
          <w:lang w:val="en-US"/>
        </w:rPr>
        <w:t xml:space="preserve">art. 109 ust. 1 pkt 2 lit c PZP, </w:t>
      </w:r>
    </w:p>
    <w:p w14:paraId="3198E0D1" w14:textId="613715CD" w:rsidR="00C06804"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h</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3 PZP</w:t>
      </w:r>
      <w:r w:rsidR="002C6DCA" w:rsidRPr="00581FEE">
        <w:rPr>
          <w:rFonts w:ascii="Cambria" w:hAnsi="Cambria" w:cs="Arial"/>
          <w:sz w:val="22"/>
          <w:szCs w:val="22"/>
        </w:rPr>
        <w:t xml:space="preserve">, dotyczących ukarania </w:t>
      </w:r>
      <w:r w:rsidR="00B657E0" w:rsidRPr="00581FEE">
        <w:rPr>
          <w:rFonts w:ascii="Cambria" w:hAnsi="Cambria" w:cs="Arial"/>
          <w:sz w:val="22"/>
          <w:szCs w:val="22"/>
        </w:rPr>
        <w:t xml:space="preserve">za wykroczenie, za które wymierzone karę ograniczenia wolności lub karę grzywny, </w:t>
      </w:r>
    </w:p>
    <w:p w14:paraId="50F57AE8" w14:textId="1FE8613B" w:rsidR="00C06804" w:rsidRPr="00581FEE" w:rsidRDefault="00C06804"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i</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5</w:t>
      </w:r>
      <w:r w:rsidR="002C6DCA" w:rsidRPr="00581FEE">
        <w:rPr>
          <w:rFonts w:ascii="Cambria" w:hAnsi="Cambria" w:cs="Arial"/>
          <w:sz w:val="22"/>
          <w:szCs w:val="22"/>
        </w:rPr>
        <w:t>, 7</w:t>
      </w:r>
      <w:r w:rsidR="00B657E0" w:rsidRPr="00581FEE">
        <w:rPr>
          <w:rFonts w:ascii="Cambria" w:hAnsi="Cambria" w:cs="Arial"/>
          <w:sz w:val="22"/>
          <w:szCs w:val="22"/>
        </w:rPr>
        <w:t>-10 PZP</w:t>
      </w:r>
      <w:r w:rsidR="002C6DCA" w:rsidRPr="00581FEE">
        <w:rPr>
          <w:rFonts w:ascii="Cambria" w:hAnsi="Cambria" w:cs="Arial"/>
          <w:sz w:val="22"/>
          <w:szCs w:val="22"/>
        </w:rPr>
        <w:t>.</w:t>
      </w:r>
      <w:r w:rsidR="00B657E0" w:rsidRPr="00581FEE">
        <w:rPr>
          <w:rFonts w:ascii="Cambria" w:hAnsi="Cambria" w:cs="Arial"/>
          <w:sz w:val="22"/>
          <w:szCs w:val="22"/>
        </w:rPr>
        <w:t xml:space="preserve"> </w:t>
      </w:r>
    </w:p>
    <w:p w14:paraId="3CA398CE" w14:textId="296DC9C5" w:rsidR="00061093" w:rsidRPr="00581FEE" w:rsidRDefault="00B657E0" w:rsidP="00E33E37">
      <w:pPr>
        <w:pStyle w:val="Kolorowalistaakcent11"/>
        <w:tabs>
          <w:tab w:val="left" w:pos="1843"/>
        </w:tabs>
        <w:spacing w:before="120"/>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34F40BB6" w14:textId="6004E600"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lastRenderedPageBreak/>
        <w:t>9.</w:t>
      </w:r>
      <w:r w:rsidR="00061093" w:rsidRPr="00581FEE">
        <w:rPr>
          <w:rFonts w:ascii="Cambria" w:hAnsi="Cambria"/>
          <w:b/>
          <w:sz w:val="22"/>
          <w:szCs w:val="22"/>
        </w:rPr>
        <w:t>4</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ppkt </w:t>
      </w:r>
      <w:r w:rsidR="00061093" w:rsidRPr="00581FEE">
        <w:rPr>
          <w:rFonts w:ascii="Cambria" w:hAnsi="Cambria" w:cs="Arial"/>
          <w:sz w:val="22"/>
          <w:szCs w:val="22"/>
        </w:rPr>
        <w:t>4) SWZ</w:t>
      </w:r>
      <w:r w:rsidRPr="00581FEE">
        <w:rPr>
          <w:rFonts w:ascii="Cambria" w:hAnsi="Cambria" w:cs="Arial"/>
          <w:sz w:val="22"/>
          <w:szCs w:val="22"/>
        </w:rPr>
        <w:t xml:space="preserve">) lub sytuacji finansowej (warunki wskazane w pkt 7.1. ppkt </w:t>
      </w:r>
      <w:r w:rsidR="00061093" w:rsidRPr="00581FEE">
        <w:rPr>
          <w:rFonts w:ascii="Cambria" w:hAnsi="Cambria" w:cs="Arial"/>
          <w:sz w:val="22"/>
          <w:szCs w:val="22"/>
        </w:rPr>
        <w:t>3)</w:t>
      </w:r>
      <w:r w:rsidRPr="00581FEE">
        <w:rPr>
          <w:rFonts w:ascii="Cambria" w:hAnsi="Cambria" w:cs="Arial"/>
          <w:sz w:val="22"/>
          <w:szCs w:val="22"/>
        </w:rPr>
        <w:t xml:space="preserve"> SWZ)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581FEE">
        <w:rPr>
          <w:rFonts w:ascii="Cambria" w:eastAsia="A" w:hAnsi="Cambria" w:cs="Cambria"/>
          <w:sz w:val="22"/>
          <w:szCs w:val="22"/>
        </w:rPr>
        <w:t xml:space="preserve">Wykonawca, który polega </w:t>
      </w:r>
      <w:r w:rsidRPr="00581FEE">
        <w:rPr>
          <w:rFonts w:ascii="Cambria" w:hAnsi="Cambria" w:cs="Arial"/>
          <w:sz w:val="22"/>
          <w:szCs w:val="22"/>
        </w:rPr>
        <w:t xml:space="preserve">na zdolnościach technicznych lub zawodowych (warunki wskazane w pkt 7.1. ppkt </w:t>
      </w:r>
      <w:r w:rsidR="005851B9" w:rsidRPr="00581FEE">
        <w:rPr>
          <w:rFonts w:ascii="Cambria" w:hAnsi="Cambria" w:cs="Arial"/>
          <w:sz w:val="22"/>
          <w:szCs w:val="22"/>
        </w:rPr>
        <w:t>4) SWZ)</w:t>
      </w:r>
      <w:r w:rsidRPr="00581FEE">
        <w:rPr>
          <w:rFonts w:ascii="Cambria" w:hAnsi="Cambria" w:cs="Arial"/>
          <w:sz w:val="22"/>
          <w:szCs w:val="22"/>
        </w:rPr>
        <w:t xml:space="preserve"> lub sytuacji finansowej (warunki wskazane w pkt 7.1. ppkt </w:t>
      </w:r>
      <w:r w:rsidR="005851B9" w:rsidRPr="00581FEE">
        <w:rPr>
          <w:rFonts w:ascii="Cambria" w:hAnsi="Cambria" w:cs="Arial"/>
          <w:sz w:val="22"/>
          <w:szCs w:val="22"/>
        </w:rPr>
        <w:t>3</w:t>
      </w:r>
      <w:r w:rsidR="00185782" w:rsidRPr="00581FEE">
        <w:rPr>
          <w:rFonts w:ascii="Cambria" w:hAnsi="Cambria" w:cs="Arial"/>
          <w:sz w:val="22"/>
          <w:szCs w:val="22"/>
        </w:rPr>
        <w:t>)</w:t>
      </w:r>
      <w:r w:rsidRPr="00581FEE">
        <w:rPr>
          <w:rFonts w:ascii="Cambria" w:hAnsi="Cambria" w:cs="Arial"/>
          <w:sz w:val="22"/>
          <w:szCs w:val="22"/>
        </w:rPr>
        <w:t xml:space="preserve"> SWZ)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 xml:space="preserve">zobowiązanie podmiotu udostępniającego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13227EAE"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p>
    <w:p w14:paraId="78898C9C" w14:textId="379F7A6A" w:rsidR="001E4DCA" w:rsidRPr="00581FEE" w:rsidRDefault="00B657E0" w:rsidP="009F5A0C">
      <w:pPr>
        <w:numPr>
          <w:ilvl w:val="0"/>
          <w:numId w:val="9"/>
        </w:numPr>
        <w:spacing w:before="120"/>
        <w:ind w:left="1276" w:hanging="567"/>
        <w:jc w:val="both"/>
        <w:rPr>
          <w:rFonts w:ascii="Cambria" w:eastAsia="A" w:hAnsi="Cambria" w:cs="Cambria"/>
          <w:sz w:val="22"/>
          <w:szCs w:val="22"/>
        </w:rPr>
      </w:pPr>
      <w:r w:rsidRPr="00581FEE">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złożone</w:t>
      </w:r>
      <w:r w:rsidRPr="00581FEE">
        <w:rPr>
          <w:rFonts w:ascii="Cambria" w:hAnsi="Cambria" w:cs="Arial"/>
          <w:sz w:val="22"/>
          <w:szCs w:val="22"/>
        </w:rPr>
        <w:t xml:space="preserve"> na formularzu JEDZ. JEDZ podmiotu</w:t>
      </w:r>
      <w:r w:rsidR="00E973A4" w:rsidRPr="00581FEE">
        <w:rPr>
          <w:rFonts w:ascii="Cambria" w:hAnsi="Cambria" w:cs="Arial"/>
          <w:sz w:val="22"/>
          <w:szCs w:val="22"/>
        </w:rPr>
        <w:t xml:space="preserve"> udostępniającego zasoby </w:t>
      </w:r>
      <w:r w:rsidRPr="00581FEE">
        <w:rPr>
          <w:rFonts w:ascii="Cambria" w:hAnsi="Cambria" w:cs="Arial"/>
          <w:sz w:val="22"/>
          <w:szCs w:val="22"/>
        </w:rPr>
        <w:t>powinien zostać złożony pod rygorem nieważności, w formie elektronicznej</w:t>
      </w:r>
      <w:r w:rsidR="00DD0F0C" w:rsidRPr="00581FEE">
        <w:rPr>
          <w:rFonts w:ascii="Cambria" w:hAnsi="Cambria" w:cs="Arial"/>
          <w:sz w:val="22"/>
          <w:szCs w:val="22"/>
        </w:rPr>
        <w:t xml:space="preserve"> (tj. w postaci elektronicznej opatrzonej kwalifikowanym podpisem elektronicznym)</w:t>
      </w:r>
      <w:r w:rsidRPr="00581FEE">
        <w:rPr>
          <w:rFonts w:ascii="Cambria" w:hAnsi="Cambria" w:cs="Arial"/>
          <w:sz w:val="22"/>
          <w:szCs w:val="22"/>
        </w:rPr>
        <w:t xml:space="preserve">. </w:t>
      </w:r>
    </w:p>
    <w:p w14:paraId="4FE44737" w14:textId="0BDA5F64" w:rsidR="00B657E0" w:rsidRPr="00581FEE" w:rsidRDefault="00B657E0" w:rsidP="00706C54">
      <w:pPr>
        <w:spacing w:before="120"/>
        <w:ind w:left="700"/>
        <w:jc w:val="both"/>
        <w:rPr>
          <w:rFonts w:ascii="Cambria" w:hAnsi="Cambria" w:cs="Arial"/>
          <w:sz w:val="22"/>
          <w:szCs w:val="22"/>
        </w:rPr>
      </w:pPr>
      <w:r w:rsidRPr="00581FEE">
        <w:rPr>
          <w:rFonts w:ascii="Cambria" w:hAnsi="Cambria" w:cs="Arial"/>
          <w:sz w:val="22"/>
          <w:szCs w:val="22"/>
        </w:rPr>
        <w:t xml:space="preserve">Wykonawca, który polega na zdolnościach technicznych lub zawodowych (warunki wskazane w pkt 7.1. ppkt </w:t>
      </w:r>
      <w:r w:rsidR="00DD0F0C" w:rsidRPr="00581FEE">
        <w:rPr>
          <w:rFonts w:ascii="Cambria" w:hAnsi="Cambria" w:cs="Arial"/>
          <w:sz w:val="22"/>
          <w:szCs w:val="22"/>
        </w:rPr>
        <w:t>4</w:t>
      </w:r>
      <w:r w:rsidRPr="00581FEE">
        <w:rPr>
          <w:rFonts w:ascii="Cambria" w:hAnsi="Cambria" w:cs="Arial"/>
          <w:sz w:val="22"/>
          <w:szCs w:val="22"/>
        </w:rPr>
        <w:t>)</w:t>
      </w:r>
      <w:r w:rsidR="00DD0F0C" w:rsidRPr="00581FEE">
        <w:rPr>
          <w:rFonts w:ascii="Cambria" w:hAnsi="Cambria" w:cs="Arial"/>
          <w:sz w:val="22"/>
          <w:szCs w:val="22"/>
        </w:rPr>
        <w:t xml:space="preserve"> SWZ) </w:t>
      </w:r>
      <w:r w:rsidRPr="00581FEE">
        <w:rPr>
          <w:rFonts w:ascii="Cambria" w:hAnsi="Cambria" w:cs="Arial"/>
          <w:sz w:val="22"/>
          <w:szCs w:val="22"/>
        </w:rPr>
        <w:t xml:space="preserve"> lub sytuacji finansowej (warunki wskazane w pkt 7.1. ppkt </w:t>
      </w:r>
      <w:r w:rsidR="00DD0F0C" w:rsidRPr="00581FEE">
        <w:rPr>
          <w:rFonts w:ascii="Cambria" w:hAnsi="Cambria" w:cs="Arial"/>
          <w:sz w:val="22"/>
          <w:szCs w:val="22"/>
        </w:rPr>
        <w:t>3)</w:t>
      </w:r>
      <w:r w:rsidRPr="00581FEE">
        <w:rPr>
          <w:rFonts w:ascii="Cambria" w:hAnsi="Cambria" w:cs="Arial"/>
          <w:sz w:val="22"/>
          <w:szCs w:val="22"/>
        </w:rPr>
        <w:t xml:space="preserve"> SWZ) na zasadach określonych w art. 118 PZP zobowiązany będzie do przedstawienia podmiotowych środków dowodowych, o których mowa w pkt 9.</w:t>
      </w:r>
      <w:r w:rsidR="007B3BF8"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w:t>
      </w:r>
      <w:r w:rsidR="00C17E28" w:rsidRPr="00581FEE">
        <w:rPr>
          <w:rFonts w:ascii="Cambria" w:hAnsi="Cambria" w:cs="Arial"/>
          <w:sz w:val="22"/>
          <w:szCs w:val="22"/>
        </w:rPr>
        <w:t>W</w:t>
      </w:r>
      <w:r w:rsidRPr="00581FEE">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1FEE">
        <w:rPr>
          <w:rFonts w:ascii="Cambria" w:hAnsi="Cambria" w:cs="Arial"/>
          <w:sz w:val="22"/>
          <w:szCs w:val="22"/>
        </w:rPr>
        <w:t>W</w:t>
      </w:r>
      <w:r w:rsidRPr="00581FEE">
        <w:rPr>
          <w:rFonts w:ascii="Cambria" w:hAnsi="Cambria" w:cs="Arial"/>
          <w:sz w:val="22"/>
          <w:szCs w:val="22"/>
        </w:rPr>
        <w:t xml:space="preserve">ykonawcy w trybie art. 126 ust. 1 PZP.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173B11DA" w14:textId="75584D2F" w:rsidR="00B657E0" w:rsidRPr="00581FEE" w:rsidRDefault="00B657E0" w:rsidP="00706C54">
      <w:pPr>
        <w:spacing w:before="120"/>
        <w:ind w:left="728" w:hanging="728"/>
        <w:jc w:val="both"/>
        <w:rPr>
          <w:rFonts w:ascii="Cambria" w:hAnsi="Cambria" w:cs="Arial"/>
          <w:sz w:val="22"/>
          <w:szCs w:val="22"/>
        </w:rPr>
      </w:pPr>
      <w:r w:rsidRPr="00581FEE">
        <w:rPr>
          <w:rFonts w:ascii="Cambria" w:hAnsi="Cambria" w:cs="Arial"/>
          <w:b/>
          <w:sz w:val="22"/>
          <w:szCs w:val="22"/>
        </w:rPr>
        <w:t>9.</w:t>
      </w:r>
      <w:r w:rsidR="00ED3AE1" w:rsidRPr="00581FE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Wykonawca ma siedzibę lub miejsce zamieszkania poza </w:t>
      </w:r>
      <w:r w:rsidR="00ED3AE1" w:rsidRPr="00581FEE">
        <w:rPr>
          <w:rFonts w:ascii="Cambria" w:hAnsi="Cambria" w:cs="Arial"/>
          <w:sz w:val="22"/>
          <w:szCs w:val="22"/>
        </w:rPr>
        <w:t xml:space="preserve">granicami </w:t>
      </w:r>
      <w:r w:rsidRPr="00581FEE">
        <w:rPr>
          <w:rFonts w:ascii="Cambria" w:hAnsi="Cambria" w:cs="Arial"/>
          <w:sz w:val="22"/>
          <w:szCs w:val="22"/>
        </w:rPr>
        <w:t>Rzeczypospolitej Polskiej</w:t>
      </w:r>
      <w:r w:rsidR="00ED3AE1" w:rsidRPr="00581FEE">
        <w:rPr>
          <w:rFonts w:ascii="Cambria" w:hAnsi="Cambria" w:cs="Arial"/>
          <w:sz w:val="22"/>
          <w:szCs w:val="22"/>
        </w:rPr>
        <w:t xml:space="preserve">, </w:t>
      </w:r>
      <w:r w:rsidRPr="00581FEE">
        <w:rPr>
          <w:rFonts w:ascii="Cambria" w:hAnsi="Cambria" w:cs="Arial"/>
          <w:sz w:val="22"/>
          <w:szCs w:val="22"/>
        </w:rPr>
        <w:t>zamiast:</w:t>
      </w:r>
    </w:p>
    <w:p w14:paraId="50288AB2" w14:textId="2941F2AA"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informacji z Krajowego Rejestru Karnego, o której mowa w pkt 9.</w:t>
      </w:r>
      <w:r w:rsidR="00ED3AE1" w:rsidRPr="00581FEE">
        <w:rPr>
          <w:rFonts w:ascii="Cambria" w:hAnsi="Cambria" w:cs="Arial"/>
          <w:sz w:val="22"/>
          <w:szCs w:val="22"/>
        </w:rPr>
        <w:t>3</w:t>
      </w:r>
      <w:r w:rsidRPr="00581FEE">
        <w:rPr>
          <w:rFonts w:ascii="Cambria" w:hAnsi="Cambria" w:cs="Arial"/>
          <w:sz w:val="22"/>
          <w:szCs w:val="22"/>
        </w:rPr>
        <w:t xml:space="preserve">. lit. </w:t>
      </w:r>
      <w:r w:rsidR="00ED3AE1" w:rsidRPr="00581FEE">
        <w:rPr>
          <w:rFonts w:ascii="Cambria" w:hAnsi="Cambria" w:cs="Arial"/>
          <w:sz w:val="22"/>
          <w:szCs w:val="22"/>
        </w:rPr>
        <w:t>a</w:t>
      </w:r>
      <w:r w:rsidRPr="00581FEE">
        <w:rPr>
          <w:rFonts w:ascii="Cambria" w:hAnsi="Cambria" w:cs="Arial"/>
          <w:sz w:val="22"/>
          <w:szCs w:val="22"/>
        </w:rPr>
        <w:t>) SWZ - składa informację z odpowiedniego rejestru</w:t>
      </w:r>
      <w:r w:rsidR="00F4519E" w:rsidRPr="00581FEE">
        <w:rPr>
          <w:rFonts w:ascii="Cambria" w:hAnsi="Cambria" w:cs="Arial"/>
          <w:sz w:val="22"/>
          <w:szCs w:val="22"/>
        </w:rPr>
        <w:t xml:space="preserve">, takiego jak rejestr sądowy, albo, w przypadku braku takiego rejestru, inny </w:t>
      </w:r>
      <w:r w:rsidRPr="00581FEE">
        <w:rPr>
          <w:rFonts w:ascii="Cambria" w:hAnsi="Cambria" w:cs="Arial"/>
          <w:sz w:val="22"/>
          <w:szCs w:val="22"/>
        </w:rPr>
        <w:t xml:space="preserve">równoważny dokument wydany przez właściwy organ sądowy lub administracyjny kraju, w którym </w:t>
      </w:r>
      <w:r w:rsidR="005E16E5" w:rsidRPr="00581FEE">
        <w:rPr>
          <w:rFonts w:ascii="Cambria" w:hAnsi="Cambria" w:cs="Arial"/>
          <w:sz w:val="22"/>
          <w:szCs w:val="22"/>
        </w:rPr>
        <w:t>W</w:t>
      </w:r>
      <w:r w:rsidRPr="00581FEE">
        <w:rPr>
          <w:rFonts w:ascii="Cambria" w:hAnsi="Cambria" w:cs="Arial"/>
          <w:sz w:val="22"/>
          <w:szCs w:val="22"/>
        </w:rPr>
        <w:t xml:space="preserve">ykonawca ma </w:t>
      </w:r>
      <w:r w:rsidRPr="00581FEE">
        <w:rPr>
          <w:rFonts w:ascii="Cambria" w:hAnsi="Cambria" w:cs="Arial"/>
          <w:sz w:val="22"/>
          <w:szCs w:val="22"/>
        </w:rPr>
        <w:lastRenderedPageBreak/>
        <w:t>siedzibę lub miejsce zamieszkania, w zakresie</w:t>
      </w:r>
      <w:r w:rsidR="005E16E5" w:rsidRPr="00581FEE">
        <w:rPr>
          <w:rFonts w:ascii="Cambria" w:hAnsi="Cambria" w:cs="Arial"/>
          <w:sz w:val="22"/>
          <w:szCs w:val="22"/>
        </w:rPr>
        <w:t xml:space="preserve">, o którym mowa w pkt 9.3. lit a) SWZ, </w:t>
      </w:r>
    </w:p>
    <w:p w14:paraId="3E5DB8D6" w14:textId="4987B782" w:rsidR="00FD1E08"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zaświadczenia, o którym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5E16E5" w:rsidRPr="00581FEE">
        <w:rPr>
          <w:rFonts w:ascii="Cambria" w:hAnsi="Cambria" w:cs="Arial"/>
          <w:sz w:val="22"/>
          <w:szCs w:val="22"/>
        </w:rPr>
        <w:t>c</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zaświadczenia albo innego dokumentu potwierdzającego, że </w:t>
      </w:r>
      <w:r w:rsidR="00A66BE8" w:rsidRPr="00581FEE">
        <w:rPr>
          <w:rFonts w:ascii="Cambria" w:hAnsi="Cambria" w:cs="Arial"/>
          <w:sz w:val="22"/>
          <w:szCs w:val="22"/>
        </w:rPr>
        <w:t>W</w:t>
      </w:r>
      <w:r w:rsidRPr="00581FEE">
        <w:rPr>
          <w:rFonts w:ascii="Cambria" w:hAnsi="Cambria" w:cs="Arial"/>
          <w:sz w:val="22"/>
          <w:szCs w:val="22"/>
        </w:rPr>
        <w:t>ykonawca nie zalega z opłacaniem składek na ubezpieczenia społeczne lub zdrowotne,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A66BE8" w:rsidRPr="00581FEE">
        <w:rPr>
          <w:rFonts w:ascii="Cambria" w:hAnsi="Cambria" w:cs="Arial"/>
          <w:sz w:val="22"/>
          <w:szCs w:val="22"/>
        </w:rPr>
        <w:t>d</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FD1E08" w:rsidRPr="00581FEE">
        <w:rPr>
          <w:rFonts w:ascii="Cambria" w:hAnsi="Cambria" w:cs="Arial"/>
          <w:sz w:val="22"/>
          <w:szCs w:val="22"/>
        </w:rPr>
        <w:t>e</w:t>
      </w:r>
      <w:r w:rsidRPr="00581FEE">
        <w:rPr>
          <w:rFonts w:ascii="Cambria" w:hAnsi="Cambria" w:cs="Arial"/>
          <w:sz w:val="22"/>
          <w:szCs w:val="22"/>
        </w:rPr>
        <w:t>)</w:t>
      </w:r>
      <w:r w:rsidR="00FD1E08" w:rsidRPr="00581FEE">
        <w:rPr>
          <w:rFonts w:ascii="Cambria" w:hAnsi="Cambria" w:cs="Arial"/>
          <w:sz w:val="22"/>
          <w:szCs w:val="22"/>
        </w:rPr>
        <w:t xml:space="preserve"> SWZ</w:t>
      </w:r>
      <w:r w:rsidRPr="00581FEE">
        <w:rPr>
          <w:rFonts w:ascii="Cambria" w:hAnsi="Cambria" w:cs="Arial"/>
          <w:sz w:val="22"/>
          <w:szCs w:val="22"/>
        </w:rPr>
        <w:t xml:space="preserve"> - składa dokument lub dokumenty wystawione w kraju, w którym </w:t>
      </w:r>
      <w:r w:rsidR="00FD1E08" w:rsidRPr="00581FEE">
        <w:rPr>
          <w:rFonts w:ascii="Cambria" w:hAnsi="Cambria" w:cs="Arial"/>
          <w:sz w:val="22"/>
          <w:szCs w:val="22"/>
        </w:rPr>
        <w:t>W</w:t>
      </w:r>
      <w:r w:rsidRPr="00581FEE">
        <w:rPr>
          <w:rFonts w:ascii="Cambria" w:hAnsi="Cambria" w:cs="Arial"/>
          <w:sz w:val="22"/>
          <w:szCs w:val="22"/>
        </w:rPr>
        <w:t xml:space="preserve">ykonawca ma siedzibę lub miejsce zamieszkania, potwierdzające odpowiednio, że: </w:t>
      </w:r>
    </w:p>
    <w:p w14:paraId="2C88D258" w14:textId="7697C01A" w:rsidR="00FD1E08"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(a)</w:t>
      </w:r>
      <w:r w:rsidR="00FD1E08" w:rsidRPr="00581FEE">
        <w:rPr>
          <w:rFonts w:ascii="Cambria" w:hAnsi="Cambria" w:cs="Arial"/>
          <w:sz w:val="22"/>
          <w:szCs w:val="22"/>
        </w:rPr>
        <w:tab/>
      </w:r>
      <w:r w:rsidRPr="00581FEE">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(b)</w:t>
      </w:r>
      <w:r w:rsidR="00FD1E08" w:rsidRPr="00581FEE">
        <w:rPr>
          <w:rFonts w:ascii="Cambria" w:hAnsi="Cambria" w:cs="Arial"/>
          <w:sz w:val="22"/>
          <w:szCs w:val="22"/>
        </w:rPr>
        <w:tab/>
      </w:r>
      <w:r w:rsidRPr="00581FEE">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1FEE" w:rsidRDefault="00B657E0" w:rsidP="005B71C8">
      <w:pPr>
        <w:spacing w:before="120"/>
        <w:ind w:left="700" w:hanging="700"/>
        <w:jc w:val="both"/>
        <w:rPr>
          <w:rFonts w:ascii="Cambria" w:hAnsi="Cambria" w:cs="Arial"/>
          <w:sz w:val="22"/>
          <w:szCs w:val="22"/>
        </w:rPr>
      </w:pPr>
      <w:r w:rsidRPr="00581FEE">
        <w:rPr>
          <w:rFonts w:ascii="Cambria" w:hAnsi="Cambria" w:cs="Arial"/>
          <w:b/>
          <w:bCs/>
          <w:sz w:val="22"/>
          <w:szCs w:val="22"/>
        </w:rPr>
        <w:t>9.</w:t>
      </w:r>
      <w:r w:rsidR="000C466D" w:rsidRPr="00581FEE">
        <w:rPr>
          <w:rFonts w:ascii="Cambria" w:hAnsi="Cambria" w:cs="Arial"/>
          <w:b/>
          <w:bCs/>
          <w:sz w:val="22"/>
          <w:szCs w:val="22"/>
        </w:rPr>
        <w:t>6</w:t>
      </w:r>
      <w:r w:rsidRPr="00581FEE">
        <w:rPr>
          <w:rFonts w:ascii="Cambria" w:hAnsi="Cambria" w:cs="Arial"/>
          <w:b/>
          <w:bCs/>
          <w:sz w:val="22"/>
          <w:szCs w:val="22"/>
        </w:rPr>
        <w:t>.</w:t>
      </w:r>
      <w:r w:rsidRPr="00581FEE">
        <w:rPr>
          <w:rFonts w:ascii="Cambria" w:hAnsi="Cambria" w:cs="Arial"/>
          <w:sz w:val="22"/>
          <w:szCs w:val="22"/>
        </w:rPr>
        <w:tab/>
        <w:t>Dokument, o który</w:t>
      </w:r>
      <w:r w:rsidR="000C466D" w:rsidRPr="00581FEE">
        <w:rPr>
          <w:rFonts w:ascii="Cambria" w:hAnsi="Cambria" w:cs="Arial"/>
          <w:sz w:val="22"/>
          <w:szCs w:val="22"/>
        </w:rPr>
        <w:t>m</w:t>
      </w:r>
      <w:r w:rsidRPr="00581FEE">
        <w:rPr>
          <w:rFonts w:ascii="Cambria" w:hAnsi="Cambria" w:cs="Arial"/>
          <w:sz w:val="22"/>
          <w:szCs w:val="22"/>
        </w:rPr>
        <w:t xml:space="preserve"> mowa w pkt 9.</w:t>
      </w:r>
      <w:r w:rsidR="000C466D" w:rsidRPr="00581FEE">
        <w:rPr>
          <w:rFonts w:ascii="Cambria" w:hAnsi="Cambria" w:cs="Arial"/>
          <w:sz w:val="22"/>
          <w:szCs w:val="22"/>
        </w:rPr>
        <w:t>5</w:t>
      </w:r>
      <w:r w:rsidRPr="00581FEE">
        <w:rPr>
          <w:rFonts w:ascii="Cambria" w:hAnsi="Cambria" w:cs="Arial"/>
          <w:sz w:val="22"/>
          <w:szCs w:val="22"/>
        </w:rPr>
        <w:t>. ppkt 1)</w:t>
      </w:r>
      <w:r w:rsidR="00FC439F" w:rsidRPr="00581FEE">
        <w:rPr>
          <w:rFonts w:ascii="Cambria" w:hAnsi="Cambria" w:cs="Arial"/>
          <w:sz w:val="22"/>
          <w:szCs w:val="22"/>
        </w:rPr>
        <w:t xml:space="preserve"> SWZ </w:t>
      </w:r>
      <w:r w:rsidRPr="00581FEE">
        <w:rPr>
          <w:rFonts w:ascii="Cambria" w:hAnsi="Cambria" w:cs="Arial"/>
          <w:sz w:val="22"/>
          <w:szCs w:val="22"/>
        </w:rPr>
        <w:t>powin</w:t>
      </w:r>
      <w:r w:rsidR="00FC439F" w:rsidRPr="00581FEE">
        <w:rPr>
          <w:rFonts w:ascii="Cambria" w:hAnsi="Cambria" w:cs="Arial"/>
          <w:sz w:val="22"/>
          <w:szCs w:val="22"/>
        </w:rPr>
        <w:t>ien</w:t>
      </w:r>
      <w:r w:rsidRPr="00581FEE">
        <w:rPr>
          <w:rFonts w:ascii="Cambria" w:hAnsi="Cambria" w:cs="Arial"/>
          <w:sz w:val="22"/>
          <w:szCs w:val="22"/>
        </w:rPr>
        <w:t xml:space="preserve"> być wystawion</w:t>
      </w:r>
      <w:r w:rsidR="00FC439F" w:rsidRPr="00581FEE">
        <w:rPr>
          <w:rFonts w:ascii="Cambria" w:hAnsi="Cambria" w:cs="Arial"/>
          <w:sz w:val="22"/>
          <w:szCs w:val="22"/>
        </w:rPr>
        <w:t>y</w:t>
      </w:r>
      <w:r w:rsidRPr="00581FEE">
        <w:rPr>
          <w:rFonts w:ascii="Cambria" w:hAnsi="Cambria" w:cs="Arial"/>
          <w:sz w:val="22"/>
          <w:szCs w:val="22"/>
        </w:rPr>
        <w:t xml:space="preserve"> nie wcześniej niż 6 miesięcy przed </w:t>
      </w:r>
      <w:r w:rsidR="00FC439F" w:rsidRPr="00581FEE">
        <w:rPr>
          <w:rFonts w:ascii="Cambria" w:hAnsi="Cambria" w:cs="Arial"/>
          <w:sz w:val="22"/>
          <w:szCs w:val="22"/>
        </w:rPr>
        <w:t>jego</w:t>
      </w:r>
      <w:r w:rsidRPr="00581FEE">
        <w:rPr>
          <w:rFonts w:ascii="Cambria" w:hAnsi="Cambria" w:cs="Arial"/>
          <w:sz w:val="22"/>
          <w:szCs w:val="22"/>
        </w:rPr>
        <w:t xml:space="preserve"> złożeniem. Dokument</w:t>
      </w:r>
      <w:r w:rsidR="00FC439F" w:rsidRPr="00581FEE">
        <w:rPr>
          <w:rFonts w:ascii="Cambria" w:hAnsi="Cambria" w:cs="Arial"/>
          <w:sz w:val="22"/>
          <w:szCs w:val="22"/>
        </w:rPr>
        <w:t>y</w:t>
      </w:r>
      <w:r w:rsidRPr="00581FEE">
        <w:rPr>
          <w:rFonts w:ascii="Cambria" w:hAnsi="Cambria" w:cs="Arial"/>
          <w:sz w:val="22"/>
          <w:szCs w:val="22"/>
        </w:rPr>
        <w:t>, o któr</w:t>
      </w:r>
      <w:r w:rsidR="00FC439F" w:rsidRPr="00581FEE">
        <w:rPr>
          <w:rFonts w:ascii="Cambria" w:hAnsi="Cambria" w:cs="Arial"/>
          <w:sz w:val="22"/>
          <w:szCs w:val="22"/>
        </w:rPr>
        <w:t>ych</w:t>
      </w:r>
      <w:r w:rsidRPr="00581FEE">
        <w:rPr>
          <w:rFonts w:ascii="Cambria" w:hAnsi="Cambria" w:cs="Arial"/>
          <w:sz w:val="22"/>
          <w:szCs w:val="22"/>
        </w:rPr>
        <w:t xml:space="preserve"> mowa w pkt 9.</w:t>
      </w:r>
      <w:r w:rsidR="00FC439F" w:rsidRPr="00581FEE">
        <w:rPr>
          <w:rFonts w:ascii="Cambria" w:hAnsi="Cambria" w:cs="Arial"/>
          <w:sz w:val="22"/>
          <w:szCs w:val="22"/>
        </w:rPr>
        <w:t>5</w:t>
      </w:r>
      <w:r w:rsidRPr="00581FEE">
        <w:rPr>
          <w:rFonts w:ascii="Cambria" w:hAnsi="Cambria" w:cs="Arial"/>
          <w:sz w:val="22"/>
          <w:szCs w:val="22"/>
        </w:rPr>
        <w:t>. ppkt 2</w:t>
      </w:r>
      <w:r w:rsidR="00FC439F" w:rsidRPr="00581FEE">
        <w:rPr>
          <w:rFonts w:ascii="Cambria" w:hAnsi="Cambria" w:cs="Arial"/>
          <w:sz w:val="22"/>
          <w:szCs w:val="22"/>
        </w:rPr>
        <w:t xml:space="preserve">) SWZ </w:t>
      </w:r>
      <w:r w:rsidRPr="00581FEE">
        <w:rPr>
          <w:rFonts w:ascii="Cambria" w:hAnsi="Cambria" w:cs="Arial"/>
          <w:sz w:val="22"/>
          <w:szCs w:val="22"/>
        </w:rPr>
        <w:t>powin</w:t>
      </w:r>
      <w:r w:rsidR="000A087A" w:rsidRPr="00581FEE">
        <w:rPr>
          <w:rFonts w:ascii="Cambria" w:hAnsi="Cambria" w:cs="Arial"/>
          <w:sz w:val="22"/>
          <w:szCs w:val="22"/>
        </w:rPr>
        <w:t>ny</w:t>
      </w:r>
      <w:r w:rsidRPr="00581FEE">
        <w:rPr>
          <w:rFonts w:ascii="Cambria" w:hAnsi="Cambria" w:cs="Arial"/>
          <w:sz w:val="22"/>
          <w:szCs w:val="22"/>
        </w:rPr>
        <w:t xml:space="preserve"> być wystawion</w:t>
      </w:r>
      <w:r w:rsidR="000A087A" w:rsidRPr="00581FEE">
        <w:rPr>
          <w:rFonts w:ascii="Cambria" w:hAnsi="Cambria" w:cs="Arial"/>
          <w:sz w:val="22"/>
          <w:szCs w:val="22"/>
        </w:rPr>
        <w:t>e</w:t>
      </w:r>
      <w:r w:rsidRPr="00581FEE">
        <w:rPr>
          <w:rFonts w:ascii="Cambria" w:hAnsi="Cambria" w:cs="Arial"/>
          <w:sz w:val="22"/>
          <w:szCs w:val="22"/>
        </w:rPr>
        <w:t xml:space="preserve"> nie wcześniej niż 3 miesiące przed </w:t>
      </w:r>
      <w:r w:rsidR="000A087A" w:rsidRPr="00581FEE">
        <w:rPr>
          <w:rFonts w:ascii="Cambria" w:hAnsi="Cambria" w:cs="Arial"/>
          <w:sz w:val="22"/>
          <w:szCs w:val="22"/>
        </w:rPr>
        <w:t xml:space="preserve">ich </w:t>
      </w:r>
      <w:r w:rsidRPr="00581FEE">
        <w:rPr>
          <w:rFonts w:ascii="Cambria" w:hAnsi="Cambria" w:cs="Arial"/>
          <w:sz w:val="22"/>
          <w:szCs w:val="22"/>
        </w:rPr>
        <w:t>złożeniem.</w:t>
      </w:r>
    </w:p>
    <w:p w14:paraId="472E2D75" w14:textId="0E32E319"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0A087A"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 kraju, w którym </w:t>
      </w:r>
      <w:r w:rsidR="000A087A" w:rsidRPr="00581FEE">
        <w:rPr>
          <w:rFonts w:ascii="Cambria" w:hAnsi="Cambria" w:cs="Arial"/>
          <w:sz w:val="22"/>
          <w:szCs w:val="22"/>
        </w:rPr>
        <w:t>W</w:t>
      </w:r>
      <w:r w:rsidRPr="00581FEE">
        <w:rPr>
          <w:rFonts w:ascii="Cambria" w:hAnsi="Cambria" w:cs="Arial"/>
          <w:sz w:val="22"/>
          <w:szCs w:val="22"/>
        </w:rPr>
        <w:t>ykonawca ma siedzibę lub miejsce zamieszkania, nie wydaje się dokumentów, o których mowa w pkt. 9.</w:t>
      </w:r>
      <w:r w:rsidR="000A087A" w:rsidRPr="00581FEE">
        <w:rPr>
          <w:rFonts w:ascii="Cambria" w:hAnsi="Cambria" w:cs="Arial"/>
          <w:sz w:val="22"/>
          <w:szCs w:val="22"/>
        </w:rPr>
        <w:t>5</w:t>
      </w:r>
      <w:r w:rsidRPr="00581FEE">
        <w:rPr>
          <w:rFonts w:ascii="Cambria" w:hAnsi="Cambria" w:cs="Arial"/>
          <w:sz w:val="22"/>
          <w:szCs w:val="22"/>
        </w:rPr>
        <w:t>.</w:t>
      </w:r>
      <w:r w:rsidR="000A087A" w:rsidRPr="00581FEE">
        <w:rPr>
          <w:rFonts w:ascii="Cambria" w:hAnsi="Cambria" w:cs="Arial"/>
          <w:sz w:val="22"/>
          <w:szCs w:val="22"/>
        </w:rPr>
        <w:t xml:space="preserve"> SWZ</w:t>
      </w:r>
      <w:r w:rsidRPr="00581FEE">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1FEE">
        <w:rPr>
          <w:rFonts w:ascii="Cambria" w:hAnsi="Cambria" w:cs="Arial"/>
          <w:sz w:val="22"/>
          <w:szCs w:val="22"/>
        </w:rPr>
        <w:t xml:space="preserve">oraz pkt 3 </w:t>
      </w:r>
      <w:r w:rsidRPr="00581FEE">
        <w:rPr>
          <w:rFonts w:ascii="Cambria" w:hAnsi="Cambria" w:cs="Arial"/>
          <w:sz w:val="22"/>
          <w:szCs w:val="22"/>
        </w:rPr>
        <w:t xml:space="preserve">PZP, zastępuje się je </w:t>
      </w:r>
      <w:r w:rsidR="004317CB" w:rsidRPr="00581FEE">
        <w:rPr>
          <w:rFonts w:ascii="Cambria" w:hAnsi="Cambria" w:cs="Arial"/>
          <w:sz w:val="22"/>
          <w:szCs w:val="22"/>
        </w:rPr>
        <w:t xml:space="preserve">odpowiednio </w:t>
      </w:r>
      <w:r w:rsidRPr="00581FEE">
        <w:rPr>
          <w:rFonts w:ascii="Cambria" w:hAnsi="Cambria" w:cs="Arial"/>
          <w:sz w:val="22"/>
          <w:szCs w:val="22"/>
        </w:rPr>
        <w:t xml:space="preserve">w całości lub w części dokumentem zawierającym odpowiednio oświadczenie </w:t>
      </w:r>
      <w:r w:rsidR="004317CB" w:rsidRPr="00581FEE">
        <w:rPr>
          <w:rFonts w:ascii="Cambria" w:hAnsi="Cambria" w:cs="Arial"/>
          <w:sz w:val="22"/>
          <w:szCs w:val="22"/>
        </w:rPr>
        <w:t>W</w:t>
      </w:r>
      <w:r w:rsidRPr="00581FEE">
        <w:rPr>
          <w:rFonts w:ascii="Cambria" w:hAnsi="Cambria" w:cs="Arial"/>
          <w:sz w:val="22"/>
          <w:szCs w:val="22"/>
        </w:rPr>
        <w:t>ykonawcy, ze wskazaniem osoby albo osób uprawnionych do jego reprezentacji, lub oświadczenie osoby, której dokument miał dotyczyć, złożone</w:t>
      </w:r>
      <w:r w:rsidR="00A4627A" w:rsidRPr="00581FEE">
        <w:rPr>
          <w:rFonts w:ascii="Cambria" w:hAnsi="Cambria" w:cs="Arial"/>
          <w:sz w:val="22"/>
          <w:szCs w:val="22"/>
        </w:rPr>
        <w:t xml:space="preserve"> pod przysięgą, lub, jeżeli w k</w:t>
      </w:r>
      <w:r w:rsidR="001D4640" w:rsidRPr="00581FEE">
        <w:rPr>
          <w:rFonts w:ascii="Cambria" w:hAnsi="Cambria" w:cs="Arial"/>
          <w:sz w:val="22"/>
          <w:szCs w:val="22"/>
        </w:rPr>
        <w:t>raju, w którym Wykonawca ma siedzibę lub miejsce zamieszkania nie ma przepisów o oświadczeniu pod przysięgą</w:t>
      </w:r>
      <w:r w:rsidR="00FE0BB8" w:rsidRPr="00581FEE">
        <w:rPr>
          <w:rFonts w:ascii="Cambria" w:hAnsi="Cambria" w:cs="Arial"/>
          <w:sz w:val="22"/>
          <w:szCs w:val="22"/>
        </w:rPr>
        <w:t>, złożone</w:t>
      </w:r>
      <w:r w:rsidRPr="00581FEE">
        <w:rPr>
          <w:rFonts w:ascii="Cambria" w:hAnsi="Cambria" w:cs="Arial"/>
          <w:sz w:val="22"/>
          <w:szCs w:val="22"/>
        </w:rPr>
        <w:t xml:space="preserve"> przed organem sądowym</w:t>
      </w:r>
      <w:r w:rsidR="00FE0BB8" w:rsidRPr="00581FEE">
        <w:rPr>
          <w:rFonts w:ascii="Cambria" w:hAnsi="Cambria" w:cs="Arial"/>
          <w:sz w:val="22"/>
          <w:szCs w:val="22"/>
        </w:rPr>
        <w:t xml:space="preserve"> lub </w:t>
      </w:r>
      <w:r w:rsidRPr="00581FEE">
        <w:rPr>
          <w:rFonts w:ascii="Cambria" w:hAnsi="Cambria" w:cs="Arial"/>
          <w:sz w:val="22"/>
          <w:szCs w:val="22"/>
        </w:rPr>
        <w:t>administracyjnym</w:t>
      </w:r>
      <w:r w:rsidR="00FE0BB8" w:rsidRPr="00581FEE">
        <w:rPr>
          <w:rFonts w:ascii="Cambria" w:hAnsi="Cambria" w:cs="Arial"/>
          <w:sz w:val="22"/>
          <w:szCs w:val="22"/>
        </w:rPr>
        <w:t xml:space="preserve">, notariuszem, </w:t>
      </w:r>
      <w:r w:rsidRPr="00581FEE">
        <w:rPr>
          <w:rFonts w:ascii="Cambria" w:hAnsi="Cambria" w:cs="Arial"/>
          <w:sz w:val="22"/>
          <w:szCs w:val="22"/>
        </w:rPr>
        <w:t>organem samorządu zawodowego lub gospodarczego</w:t>
      </w:r>
      <w:r w:rsidR="00D26373" w:rsidRPr="00581FEE">
        <w:rPr>
          <w:rFonts w:ascii="Cambria" w:hAnsi="Cambria" w:cs="Arial"/>
          <w:sz w:val="22"/>
          <w:szCs w:val="22"/>
        </w:rPr>
        <w:t>,</w:t>
      </w:r>
      <w:r w:rsidRPr="00581FEE">
        <w:rPr>
          <w:rFonts w:ascii="Cambria" w:hAnsi="Cambria" w:cs="Arial"/>
          <w:sz w:val="22"/>
          <w:szCs w:val="22"/>
        </w:rPr>
        <w:t xml:space="preserve"> właściwym ze względu na siedzibę lub miejsce zamieszkania </w:t>
      </w:r>
      <w:r w:rsidR="00D26373" w:rsidRPr="00581FEE">
        <w:rPr>
          <w:rFonts w:ascii="Cambria" w:hAnsi="Cambria" w:cs="Arial"/>
          <w:sz w:val="22"/>
          <w:szCs w:val="22"/>
        </w:rPr>
        <w:t>W</w:t>
      </w:r>
      <w:r w:rsidRPr="00581FEE">
        <w:rPr>
          <w:rFonts w:ascii="Cambria" w:hAnsi="Cambria" w:cs="Arial"/>
          <w:sz w:val="22"/>
          <w:szCs w:val="22"/>
        </w:rPr>
        <w:t>ykonawcy. Postanowienia pkt. 9.</w:t>
      </w:r>
      <w:r w:rsidR="00D26373" w:rsidRPr="00581FEE">
        <w:rPr>
          <w:rFonts w:ascii="Cambria" w:hAnsi="Cambria" w:cs="Arial"/>
          <w:sz w:val="22"/>
          <w:szCs w:val="22"/>
        </w:rPr>
        <w:t>6</w:t>
      </w:r>
      <w:r w:rsidRPr="00581FEE">
        <w:rPr>
          <w:rFonts w:ascii="Cambria" w:hAnsi="Cambria" w:cs="Arial"/>
          <w:sz w:val="22"/>
          <w:szCs w:val="22"/>
        </w:rPr>
        <w:t>. stosuje się.</w:t>
      </w:r>
    </w:p>
    <w:p w14:paraId="5192AA1C" w14:textId="17225F5D"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r>
      <w:r w:rsidR="00587708" w:rsidRPr="00E33E3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 dokumentach złożonych na potwierdzenie spełnienia warunków udziału w postępowaniu jakiekolwiek wartości zostaną podane w walucie obcej</w:t>
      </w:r>
      <w:r w:rsidR="0033115C" w:rsidRPr="00581FEE">
        <w:rPr>
          <w:rFonts w:ascii="Cambria" w:hAnsi="Cambria" w:cs="Arial"/>
          <w:sz w:val="22"/>
          <w:szCs w:val="22"/>
        </w:rPr>
        <w:t>,</w:t>
      </w:r>
      <w:r w:rsidRPr="00581FEE">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33115C" w:rsidRPr="00581FEE">
        <w:rPr>
          <w:rFonts w:ascii="Cambria" w:hAnsi="Cambria" w:cs="Arial"/>
          <w:b/>
          <w:sz w:val="22"/>
          <w:szCs w:val="22"/>
        </w:rPr>
        <w:t>10</w:t>
      </w:r>
      <w:r w:rsidRPr="00581FEE">
        <w:rPr>
          <w:rFonts w:ascii="Cambria" w:hAnsi="Cambria" w:cs="Arial"/>
          <w:b/>
          <w:sz w:val="22"/>
          <w:szCs w:val="22"/>
        </w:rPr>
        <w:t xml:space="preserve">. </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oferta musi być podpisana w taki sposób, by wiązała prawnie wszystkich Wykonawców wspólnie ubiegających się o udzielenie zamówienia. Osoba </w:t>
      </w:r>
      <w:r w:rsidRPr="00581FEE">
        <w:rPr>
          <w:rFonts w:ascii="Cambria" w:hAnsi="Cambria" w:cs="Arial"/>
          <w:sz w:val="22"/>
          <w:szCs w:val="22"/>
        </w:rPr>
        <w:lastRenderedPageBreak/>
        <w:t>podpisująca ofertę musi posiadać umocowanie prawne do reprezentacji. Umocowanie musi wynikać z treści pełnomocnictwa załączonego do oferty – treść pełnomocnictwa powinna dokładnie określać zakres umocowania;</w:t>
      </w:r>
    </w:p>
    <w:p w14:paraId="492A614A" w14:textId="1A791B73" w:rsidR="00A736EF" w:rsidRPr="00E33E37"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t xml:space="preserve">JEDZ składa każdy z </w:t>
      </w:r>
      <w:r w:rsidR="00827DD3" w:rsidRPr="00581FEE">
        <w:rPr>
          <w:rFonts w:ascii="Cambria" w:hAnsi="Cambria" w:cs="Arial"/>
          <w:sz w:val="22"/>
          <w:szCs w:val="22"/>
        </w:rPr>
        <w:t>W</w:t>
      </w:r>
      <w:r w:rsidRPr="00581FEE">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581FEE">
        <w:rPr>
          <w:rFonts w:ascii="Cambria" w:hAnsi="Cambria" w:cs="Arial"/>
          <w:sz w:val="22"/>
          <w:szCs w:val="22"/>
        </w:rPr>
        <w:t>W</w:t>
      </w:r>
      <w:r w:rsidRPr="00581FEE">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581FEE">
        <w:rPr>
          <w:rFonts w:ascii="Cambria" w:hAnsi="Cambria" w:cs="Arial"/>
          <w:sz w:val="22"/>
          <w:szCs w:val="22"/>
        </w:rPr>
        <w:t xml:space="preserve"> </w:t>
      </w:r>
      <w:r w:rsidR="00400E16" w:rsidRPr="00581FEE">
        <w:rPr>
          <w:rFonts w:ascii="Cambria" w:hAnsi="Cambria" w:cs="Arial"/>
          <w:sz w:val="22"/>
          <w:szCs w:val="22"/>
          <w:u w:val="single"/>
        </w:rPr>
        <w:t>(tj. w postaci elektronicznej opatrzonej kwalifikowanym podpisem elektronicznym).</w:t>
      </w:r>
    </w:p>
    <w:p w14:paraId="79E32CBF" w14:textId="331ECC0A"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dokumenty, o których mowa w pkt 9.</w:t>
      </w:r>
      <w:r w:rsidR="00FE2A68" w:rsidRPr="00581FEE">
        <w:rPr>
          <w:rFonts w:ascii="Cambria" w:hAnsi="Cambria" w:cs="Arial"/>
          <w:sz w:val="22"/>
          <w:szCs w:val="22"/>
        </w:rPr>
        <w:t>3</w:t>
      </w:r>
      <w:r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Pr="00581FEE">
        <w:rPr>
          <w:rFonts w:ascii="Cambria" w:hAnsi="Cambria" w:cs="Arial"/>
          <w:sz w:val="22"/>
          <w:szCs w:val="22"/>
        </w:rPr>
        <w:t>będzie złożyć każdy z wykonawców wspólnie ubiegających się o udzielenie zamówienia</w:t>
      </w:r>
    </w:p>
    <w:p w14:paraId="1B388590"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5) </w:t>
      </w:r>
      <w:r w:rsidRPr="00581FEE">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1FEE" w:rsidRDefault="00B657E0" w:rsidP="00361F98">
      <w:pPr>
        <w:spacing w:before="120"/>
        <w:ind w:left="1418" w:hanging="709"/>
        <w:jc w:val="both"/>
        <w:rPr>
          <w:rFonts w:ascii="Cambria" w:hAnsi="Cambria" w:cs="Arial"/>
          <w:sz w:val="22"/>
          <w:szCs w:val="22"/>
        </w:rPr>
      </w:pPr>
      <w:r w:rsidRPr="00581FEE">
        <w:rPr>
          <w:rFonts w:ascii="Cambria" w:hAnsi="Cambria" w:cs="Arial"/>
          <w:sz w:val="22"/>
          <w:szCs w:val="22"/>
        </w:rPr>
        <w:t xml:space="preserve">6) </w:t>
      </w:r>
      <w:r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1FEE" w:rsidRDefault="00B657E0" w:rsidP="00375BD0">
      <w:pPr>
        <w:spacing w:before="120"/>
        <w:ind w:left="1418" w:hanging="709"/>
        <w:jc w:val="both"/>
        <w:rPr>
          <w:rFonts w:ascii="Cambria" w:hAnsi="Cambria" w:cs="Arial"/>
          <w:sz w:val="22"/>
          <w:szCs w:val="22"/>
        </w:rPr>
      </w:pPr>
      <w:r w:rsidRPr="00581FEE">
        <w:rPr>
          <w:rFonts w:ascii="Cambria" w:hAnsi="Cambria" w:cs="Arial"/>
          <w:sz w:val="22"/>
          <w:szCs w:val="22"/>
        </w:rPr>
        <w:t xml:space="preserve">7) </w:t>
      </w:r>
      <w:r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33E37" w:rsidRDefault="00375BD0" w:rsidP="00E33E3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r>
      <w:r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51740FCD"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CF1376" w:rsidRPr="00581FEE">
        <w:rPr>
          <w:rFonts w:ascii="Cambria" w:hAnsi="Cambria" w:cs="Arial"/>
          <w:b/>
          <w:sz w:val="22"/>
          <w:szCs w:val="22"/>
        </w:rPr>
        <w:t>11</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1FEE">
        <w:rPr>
          <w:rFonts w:ascii="Cambria" w:hAnsi="Cambria" w:cs="Arial"/>
          <w:sz w:val="22"/>
          <w:szCs w:val="22"/>
        </w:rPr>
        <w:t>3</w:t>
      </w:r>
      <w:r w:rsidRPr="00581FEE">
        <w:rPr>
          <w:rFonts w:ascii="Cambria" w:hAnsi="Cambria" w:cs="Arial"/>
          <w:sz w:val="22"/>
          <w:szCs w:val="22"/>
        </w:rPr>
        <w:t>. należy załączyć (1) zaświadczenie właściwego naczelnika urzędu skarbowego potwierdzające, ż</w:t>
      </w:r>
      <w:r w:rsidR="00715129" w:rsidRPr="00581FEE">
        <w:rPr>
          <w:rFonts w:ascii="Cambria" w:hAnsi="Cambria" w:cs="Arial"/>
          <w:sz w:val="22"/>
          <w:szCs w:val="22"/>
        </w:rPr>
        <w:t>e</w:t>
      </w:r>
      <w:r w:rsidRPr="00581FEE">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1FEE">
        <w:rPr>
          <w:rFonts w:ascii="Cambria" w:hAnsi="Cambria" w:cs="Arial"/>
          <w:sz w:val="22"/>
          <w:szCs w:val="22"/>
        </w:rPr>
        <w:t>lub</w:t>
      </w:r>
      <w:r w:rsidRPr="00581FEE">
        <w:rPr>
          <w:rFonts w:ascii="Cambria" w:hAnsi="Cambria" w:cs="Arial"/>
          <w:sz w:val="22"/>
          <w:szCs w:val="22"/>
        </w:rPr>
        <w:t xml:space="preserve"> opłat wraz z zaświadczeniem</w:t>
      </w:r>
      <w:r w:rsidR="00715129" w:rsidRPr="00581FEE">
        <w:rPr>
          <w:rFonts w:ascii="Cambria" w:hAnsi="Cambria" w:cs="Arial"/>
          <w:sz w:val="22"/>
          <w:szCs w:val="22"/>
        </w:rPr>
        <w:t>, Zamawiający żąda</w:t>
      </w:r>
      <w:r w:rsidR="00CC2EAE" w:rsidRPr="00581FEE">
        <w:rPr>
          <w:rFonts w:ascii="Cambria" w:hAnsi="Cambria" w:cs="Arial"/>
          <w:sz w:val="22"/>
          <w:szCs w:val="22"/>
        </w:rPr>
        <w:t xml:space="preserve"> złożenia</w:t>
      </w:r>
      <w:r w:rsidRPr="00581FEE">
        <w:rPr>
          <w:rFonts w:ascii="Cambria" w:hAnsi="Cambria" w:cs="Arial"/>
          <w:sz w:val="22"/>
          <w:szCs w:val="22"/>
        </w:rPr>
        <w:t xml:space="preserve"> dokument</w:t>
      </w:r>
      <w:r w:rsidR="00CC2EAE" w:rsidRPr="00581FEE">
        <w:rPr>
          <w:rFonts w:ascii="Cambria" w:hAnsi="Cambria" w:cs="Arial"/>
          <w:sz w:val="22"/>
          <w:szCs w:val="22"/>
        </w:rPr>
        <w:t>ów</w:t>
      </w:r>
      <w:r w:rsidRPr="00581FEE">
        <w:rPr>
          <w:rFonts w:ascii="Cambria" w:hAnsi="Cambria" w:cs="Arial"/>
          <w:sz w:val="22"/>
          <w:szCs w:val="22"/>
        </w:rPr>
        <w:t xml:space="preserve"> potwierdzając</w:t>
      </w:r>
      <w:r w:rsidR="00CC2EAE" w:rsidRPr="00581FEE">
        <w:rPr>
          <w:rFonts w:ascii="Cambria" w:hAnsi="Cambria" w:cs="Arial"/>
          <w:sz w:val="22"/>
          <w:szCs w:val="22"/>
        </w:rPr>
        <w:t>ych</w:t>
      </w:r>
      <w:r w:rsidRPr="00581FEE">
        <w:rPr>
          <w:rFonts w:ascii="Cambria" w:hAnsi="Cambria" w:cs="Arial"/>
          <w:sz w:val="22"/>
          <w:szCs w:val="22"/>
        </w:rPr>
        <w:t xml:space="preserve">, że przed upływem terminu składania ofert </w:t>
      </w:r>
      <w:r w:rsidR="00CC2EAE" w:rsidRPr="00581FEE">
        <w:rPr>
          <w:rFonts w:ascii="Cambria" w:hAnsi="Cambria" w:cs="Arial"/>
          <w:sz w:val="22"/>
          <w:szCs w:val="22"/>
        </w:rPr>
        <w:t>W</w:t>
      </w:r>
      <w:r w:rsidRPr="00581FEE">
        <w:rPr>
          <w:rFonts w:ascii="Cambria" w:hAnsi="Cambria" w:cs="Arial"/>
          <w:sz w:val="22"/>
          <w:szCs w:val="22"/>
        </w:rPr>
        <w:t>ykonawca dokonał płatności należnych podatków</w:t>
      </w:r>
      <w:r w:rsidR="00CC2EAE" w:rsidRPr="00581FEE">
        <w:rPr>
          <w:rFonts w:ascii="Cambria" w:hAnsi="Cambria" w:cs="Arial"/>
          <w:sz w:val="22"/>
          <w:szCs w:val="22"/>
        </w:rPr>
        <w:t xml:space="preserve"> lub opłat</w:t>
      </w:r>
      <w:r w:rsidRPr="00581FEE">
        <w:rPr>
          <w:rFonts w:ascii="Cambria" w:hAnsi="Cambria" w:cs="Arial"/>
          <w:sz w:val="22"/>
          <w:szCs w:val="22"/>
        </w:rPr>
        <w:t xml:space="preserve"> wraz z odsetkami lub grzywnami lub zawarł wiążące porozumienie w sprawie spłat tych należności oraz (2) zaświadczenie</w:t>
      </w:r>
      <w:r w:rsidR="00CC2EAE" w:rsidRPr="00581FEE">
        <w:rPr>
          <w:rFonts w:ascii="Cambria" w:hAnsi="Cambria" w:cs="Arial"/>
          <w:sz w:val="22"/>
          <w:szCs w:val="22"/>
        </w:rPr>
        <w:t xml:space="preserve"> albo inny dokument</w:t>
      </w:r>
      <w:r w:rsidRPr="00581FEE">
        <w:rPr>
          <w:rFonts w:ascii="Cambria" w:hAnsi="Cambria" w:cs="Arial"/>
          <w:sz w:val="22"/>
          <w:szCs w:val="22"/>
        </w:rPr>
        <w:t xml:space="preserve"> właściwej terenowej jednostki organizacyjnej Zakładu Ubezpieczeń Społecznych lub </w:t>
      </w:r>
      <w:r w:rsidR="00F75899" w:rsidRPr="00581FEE">
        <w:rPr>
          <w:rFonts w:ascii="Cambria" w:hAnsi="Cambria" w:cs="Arial"/>
          <w:sz w:val="22"/>
          <w:szCs w:val="22"/>
        </w:rPr>
        <w:t xml:space="preserve">właściwego oddziału regionalnego lub właściwej </w:t>
      </w:r>
      <w:r w:rsidR="00F75899" w:rsidRPr="00581FEE">
        <w:rPr>
          <w:rFonts w:ascii="Cambria" w:hAnsi="Cambria" w:cs="Arial"/>
          <w:sz w:val="22"/>
          <w:szCs w:val="22"/>
        </w:rPr>
        <w:lastRenderedPageBreak/>
        <w:t xml:space="preserve">placówki terenowej </w:t>
      </w:r>
      <w:r w:rsidRPr="00581FEE">
        <w:rPr>
          <w:rFonts w:ascii="Cambria" w:hAnsi="Cambria" w:cs="Arial"/>
          <w:sz w:val="22"/>
          <w:szCs w:val="22"/>
        </w:rPr>
        <w:t xml:space="preserve">Kasy Rolniczego Ubezpieczenia Społecznego potwierdzające, że Wykonawca nie zalega z opłacaniem składek na ubezpieczenia społeczne </w:t>
      </w:r>
      <w:r w:rsidR="00F75899" w:rsidRPr="00581FEE">
        <w:rPr>
          <w:rFonts w:ascii="Cambria" w:hAnsi="Cambria" w:cs="Arial"/>
          <w:sz w:val="22"/>
          <w:szCs w:val="22"/>
        </w:rPr>
        <w:t xml:space="preserve">i </w:t>
      </w:r>
      <w:r w:rsidRPr="00581FEE">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1FEE">
        <w:rPr>
          <w:rFonts w:ascii="Cambria" w:hAnsi="Cambria" w:cs="Arial"/>
          <w:sz w:val="22"/>
          <w:szCs w:val="22"/>
        </w:rPr>
        <w:t xml:space="preserve"> Zamawiający żąda złożenia</w:t>
      </w:r>
      <w:r w:rsidRPr="00581FEE">
        <w:rPr>
          <w:rFonts w:ascii="Cambria" w:hAnsi="Cambria" w:cs="Arial"/>
          <w:sz w:val="22"/>
          <w:szCs w:val="22"/>
        </w:rPr>
        <w:t xml:space="preserve"> dokument</w:t>
      </w:r>
      <w:r w:rsidR="00FC036C" w:rsidRPr="00581FEE">
        <w:rPr>
          <w:rFonts w:ascii="Cambria" w:hAnsi="Cambria" w:cs="Arial"/>
          <w:sz w:val="22"/>
          <w:szCs w:val="22"/>
        </w:rPr>
        <w:t>ów</w:t>
      </w:r>
      <w:r w:rsidRPr="00581FEE">
        <w:rPr>
          <w:rFonts w:ascii="Cambria" w:hAnsi="Cambria" w:cs="Arial"/>
          <w:sz w:val="22"/>
          <w:szCs w:val="22"/>
        </w:rPr>
        <w:t xml:space="preserve"> </w:t>
      </w:r>
      <w:r w:rsidR="00FC036C" w:rsidRPr="00581FEE">
        <w:rPr>
          <w:rFonts w:ascii="Cambria" w:hAnsi="Cambria" w:cs="Arial"/>
          <w:sz w:val="22"/>
          <w:szCs w:val="22"/>
        </w:rPr>
        <w:t>potwierdzających</w:t>
      </w:r>
      <w:r w:rsidRPr="00581FEE">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1FEE">
        <w:rPr>
          <w:rFonts w:ascii="Cambria" w:hAnsi="Cambria" w:cs="Arial"/>
          <w:b/>
          <w:sz w:val="22"/>
          <w:szCs w:val="22"/>
        </w:rPr>
        <w:t>odrębnie dla każdego ze wspólników oraz odrębnie dla spółki.</w:t>
      </w:r>
    </w:p>
    <w:p w14:paraId="6F1134A4" w14:textId="62E289D7"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w:t>
      </w:r>
      <w:r w:rsidR="00970338" w:rsidRPr="00581FEE">
        <w:rPr>
          <w:rFonts w:ascii="Cambria" w:hAnsi="Cambria" w:cs="Arial"/>
          <w:b/>
          <w:bCs/>
          <w:sz w:val="22"/>
          <w:szCs w:val="22"/>
        </w:rPr>
        <w:t>2</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7CC71112" w:rsidR="00CF1376" w:rsidRPr="00E33E37" w:rsidRDefault="00B657E0" w:rsidP="00E33E37">
      <w:pPr>
        <w:spacing w:before="120"/>
        <w:ind w:left="709" w:hanging="709"/>
        <w:jc w:val="both"/>
        <w:rPr>
          <w:rFonts w:ascii="Cambria" w:eastAsia="Calibri" w:hAnsi="Cambria" w:cs="Arial"/>
          <w:bCs/>
          <w:sz w:val="22"/>
          <w:szCs w:val="22"/>
        </w:rPr>
      </w:pPr>
      <w:r w:rsidRPr="00581FEE">
        <w:rPr>
          <w:rFonts w:ascii="Cambria" w:hAnsi="Cambria" w:cs="Arial"/>
          <w:b/>
          <w:sz w:val="22"/>
          <w:szCs w:val="22"/>
        </w:rPr>
        <w:t>9.1</w:t>
      </w:r>
      <w:r w:rsidR="00970338"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00027F4D"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00027F4D" w:rsidRPr="00581FEE">
        <w:rPr>
          <w:rFonts w:ascii="Cambria" w:eastAsia="Calibri" w:hAnsi="Cambria" w:cs="Arial"/>
          <w:bCs/>
          <w:sz w:val="22"/>
          <w:szCs w:val="22"/>
        </w:rPr>
        <w:t>, w tym oświadczenie</w:t>
      </w:r>
      <w:r w:rsidR="00B21DCF" w:rsidRPr="00581FEE">
        <w:rPr>
          <w:rFonts w:ascii="Cambria" w:eastAsia="Calibri" w:hAnsi="Cambria" w:cs="Arial"/>
          <w:bCs/>
          <w:sz w:val="22"/>
          <w:szCs w:val="22"/>
        </w:rPr>
        <w:t>, o którym mowa w art. 117 ust. 4 PZP,</w:t>
      </w:r>
      <w:r w:rsidRPr="00E33E3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t>9.18</w:t>
      </w:r>
      <w:r w:rsidRPr="00E33E37">
        <w:rPr>
          <w:rFonts w:ascii="Cambria" w:eastAsia="Calibri" w:hAnsi="Cambria" w:cs="Arial"/>
          <w:bCs/>
          <w:sz w:val="22"/>
          <w:szCs w:val="22"/>
        </w:rPr>
        <w:t>.</w:t>
      </w:r>
      <w:r w:rsidRPr="00E33E37">
        <w:rPr>
          <w:rFonts w:ascii="Cambria" w:eastAsia="Calibri" w:hAnsi="Cambria" w:cs="Arial"/>
          <w:bCs/>
          <w:sz w:val="22"/>
          <w:szCs w:val="22"/>
        </w:rPr>
        <w:tab/>
        <w:t xml:space="preserve">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w:t>
      </w:r>
      <w:r w:rsidRPr="00E33E37">
        <w:rPr>
          <w:rFonts w:ascii="Cambria" w:eastAsia="Calibri" w:hAnsi="Cambria" w:cs="Arial"/>
          <w:bCs/>
          <w:sz w:val="22"/>
          <w:szCs w:val="22"/>
        </w:rPr>
        <w:lastRenderedPageBreak/>
        <w:t>ubiegający się o udzielenie zamówienia lub podmiot udostępniający zasoby, jako dokument elektroniczny, przekazuje się ten dokument.</w:t>
      </w:r>
    </w:p>
    <w:p w14:paraId="64A41493"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33E3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E33E37">
        <w:rPr>
          <w:rFonts w:ascii="Cambria" w:eastAsia="Calibri" w:hAnsi="Cambria" w:cs="Arial"/>
          <w:sz w:val="22"/>
          <w:szCs w:val="22"/>
          <w:lang w:eastAsia="pl-PL"/>
        </w:rPr>
        <w:t>Zamawiający nie wzywa do złożenia podmiotowych środków dowodowych, jeżeli:</w:t>
      </w:r>
    </w:p>
    <w:p w14:paraId="4D1C0FF7"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1)</w:t>
      </w:r>
      <w:r w:rsidRPr="00E33E37">
        <w:rPr>
          <w:rFonts w:ascii="Cambria" w:eastAsia="Calibri" w:hAnsi="Cambria" w:cs="Arial"/>
          <w:sz w:val="22"/>
          <w:szCs w:val="22"/>
        </w:rPr>
        <w:tab/>
      </w:r>
      <w:r w:rsidRPr="00E33E37">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2021 r. poz. 670 z późn. zm.), o ile Wykonawca wskazał w JEDZ dane umożliwiające dostęp do tych środków,</w:t>
      </w:r>
    </w:p>
    <w:p w14:paraId="489D458E"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1FEE">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77777777" w:rsidR="003D0411" w:rsidRPr="00581FEE" w:rsidRDefault="003D0411" w:rsidP="00AD0735">
      <w:pPr>
        <w:spacing w:before="120"/>
        <w:jc w:val="both"/>
        <w:rPr>
          <w:rFonts w:ascii="Cambria" w:hAnsi="Cambria" w:cs="Arial"/>
          <w:b/>
          <w:bCs/>
          <w:sz w:val="22"/>
          <w:szCs w:val="22"/>
        </w:rPr>
      </w:pP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lastRenderedPageBreak/>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FD307C">
      <w:pPr>
        <w:spacing w:before="120"/>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76A615DA" w14:textId="1F67F36B"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 xml:space="preserve">p. </w:t>
      </w:r>
      <w:r w:rsidR="00591EF1">
        <w:rPr>
          <w:rFonts w:ascii="Cambria" w:hAnsi="Cambria" w:cs="Arial"/>
          <w:sz w:val="22"/>
          <w:szCs w:val="22"/>
        </w:rPr>
        <w:t>Lidia Nowikowska-Onoszko</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sz w:val="22"/>
          <w:szCs w:val="22"/>
        </w:rPr>
        <w:tab/>
      </w:r>
      <w:r w:rsidRPr="00581FEE">
        <w:rPr>
          <w:rFonts w:ascii="Cambria" w:hAnsi="Cambria" w:cs="Arial"/>
          <w:sz w:val="22"/>
          <w:szCs w:val="22"/>
        </w:rPr>
        <w:br/>
        <w:t>e- mail:</w:t>
      </w:r>
      <w:r w:rsidR="000F2B5E">
        <w:rPr>
          <w:rFonts w:ascii="Cambria" w:hAnsi="Cambria" w:cs="Arial"/>
          <w:sz w:val="22"/>
          <w:szCs w:val="22"/>
        </w:rPr>
        <w:t xml:space="preserve"> mlynary@olsztyn.lasy.gov.pl</w:t>
      </w:r>
      <w:r w:rsidRPr="00581FEE">
        <w:rPr>
          <w:rFonts w:ascii="Cambria" w:hAnsi="Cambria" w:cs="Arial"/>
          <w:sz w:val="22"/>
          <w:szCs w:val="22"/>
        </w:rPr>
        <w:t>;</w:t>
      </w:r>
    </w:p>
    <w:p w14:paraId="5CA1425B" w14:textId="7165CFE1"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od poni</w:t>
      </w:r>
      <w:r w:rsidR="000F2B5E">
        <w:rPr>
          <w:rFonts w:ascii="Cambria" w:hAnsi="Cambria" w:cs="Arial"/>
          <w:sz w:val="22"/>
          <w:szCs w:val="22"/>
        </w:rPr>
        <w:t>edziałku do piątku w godz. 7:00-15:00</w:t>
      </w:r>
      <w:r w:rsidRPr="00581FEE">
        <w:rPr>
          <w:rFonts w:ascii="Cambria" w:hAnsi="Cambria" w:cs="Arial"/>
          <w:sz w:val="22"/>
          <w:szCs w:val="22"/>
        </w:rPr>
        <w:t>, z wyłączeniem dni wolnych od pracy.</w:t>
      </w:r>
    </w:p>
    <w:p w14:paraId="7A277D95" w14:textId="725AC894" w:rsidR="00020397" w:rsidRPr="00581FEE" w:rsidRDefault="00B657E0" w:rsidP="00893118">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w:t>
      </w:r>
      <w:r w:rsidR="00020397" w:rsidRPr="00581FEE">
        <w:rPr>
          <w:rFonts w:ascii="Cambria" w:hAnsi="Cambria" w:cs="Arial"/>
          <w:sz w:val="22"/>
          <w:szCs w:val="22"/>
        </w:rPr>
        <w:t xml:space="preserve">platformy </w:t>
      </w:r>
      <w:r w:rsidR="000F2B5E" w:rsidRPr="000F2B5E">
        <w:rPr>
          <w:rFonts w:ascii="Cambria" w:hAnsi="Cambria" w:cs="Arial"/>
          <w:sz w:val="22"/>
          <w:szCs w:val="22"/>
        </w:rPr>
        <w:t>https://platformazakupowa.pl/pn/lasy_mlynary</w:t>
      </w:r>
      <w:r w:rsidR="00020397" w:rsidRPr="00581FEE">
        <w:rPr>
          <w:rFonts w:ascii="Cambria" w:hAnsi="Cambria" w:cs="Arial"/>
          <w:sz w:val="22"/>
          <w:szCs w:val="22"/>
        </w:rPr>
        <w:t xml:space="preserve"> </w:t>
      </w:r>
      <w:r w:rsidRPr="00581FEE">
        <w:rPr>
          <w:rFonts w:ascii="Cambria" w:hAnsi="Cambria"/>
          <w:sz w:val="22"/>
          <w:szCs w:val="22"/>
        </w:rPr>
        <w:t xml:space="preserve">oraz poczty elektronicznej, z zastrzeżeniem, że złożenie oferty następuje wyłącznie przy użyciu </w:t>
      </w:r>
      <w:r w:rsidR="00020397" w:rsidRPr="00581FEE">
        <w:rPr>
          <w:rFonts w:ascii="Cambria" w:hAnsi="Cambria"/>
          <w:sz w:val="22"/>
          <w:szCs w:val="22"/>
        </w:rPr>
        <w:t>platformy</w:t>
      </w:r>
      <w:r w:rsidR="000F2B5E">
        <w:rPr>
          <w:rFonts w:ascii="Cambria" w:hAnsi="Cambria"/>
          <w:sz w:val="22"/>
          <w:szCs w:val="22"/>
        </w:rPr>
        <w:t xml:space="preserve"> zakupowej.</w:t>
      </w:r>
    </w:p>
    <w:p w14:paraId="1A1A97F7" w14:textId="473CE8AA"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20" w:name="_Hlk60046342"/>
      <w:r w:rsidR="000A366F" w:rsidRPr="00581FEE">
        <w:rPr>
          <w:rFonts w:ascii="Cambria" w:hAnsi="Cambria"/>
          <w:sz w:val="22"/>
          <w:szCs w:val="22"/>
        </w:rPr>
        <w:t>cyfrowego odwzorowania dokumentów w postaci papierowej (</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20"/>
      <w:r w:rsidRPr="00581FEE">
        <w:rPr>
          <w:rFonts w:ascii="Cambria" w:hAnsi="Cambria"/>
          <w:sz w:val="22"/>
          <w:szCs w:val="22"/>
        </w:rPr>
        <w:t xml:space="preserve"> oraz informacji przekazywanych przy ich użyciu opisane zostały </w:t>
      </w:r>
      <w:bookmarkStart w:id="21"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977305" w:rsidRPr="00581FEE">
        <w:rPr>
          <w:rFonts w:ascii="Cambria" w:hAnsi="Cambria"/>
          <w:sz w:val="22"/>
          <w:szCs w:val="22"/>
        </w:rPr>
        <w:t xml:space="preserve">tformy </w:t>
      </w:r>
      <w:r w:rsidR="000F2B5E">
        <w:rPr>
          <w:rFonts w:ascii="Cambria" w:hAnsi="Cambria"/>
          <w:sz w:val="22"/>
          <w:szCs w:val="22"/>
        </w:rPr>
        <w:t>zakupowej</w:t>
      </w:r>
      <w:r w:rsidR="00977305" w:rsidRPr="00581FEE">
        <w:rPr>
          <w:rFonts w:ascii="Cambria" w:hAnsi="Cambria"/>
          <w:sz w:val="22"/>
          <w:szCs w:val="22"/>
        </w:rPr>
        <w:t xml:space="preserve">, </w:t>
      </w:r>
      <w:bookmarkEnd w:id="21"/>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54238FAF" w:rsidR="00893118" w:rsidRPr="00581FEE" w:rsidRDefault="00977305" w:rsidP="00893118">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 xml:space="preserve">aksymalny rozmiar plików przesyłanych za pośrednictwem platformy  </w:t>
      </w:r>
      <w:r w:rsidR="000F2B5E">
        <w:rPr>
          <w:rFonts w:ascii="Cambria" w:hAnsi="Cambria"/>
          <w:sz w:val="22"/>
          <w:szCs w:val="22"/>
        </w:rPr>
        <w:t>zakupowej</w:t>
      </w:r>
      <w:r w:rsidR="00893118" w:rsidRPr="00581FEE">
        <w:rPr>
          <w:rFonts w:ascii="Cambria" w:hAnsi="Cambria"/>
          <w:sz w:val="22"/>
          <w:szCs w:val="22"/>
        </w:rPr>
        <w:t xml:space="preserve"> wynosi </w:t>
      </w:r>
      <w:r w:rsidR="000F2B5E">
        <w:rPr>
          <w:rFonts w:ascii="Cambria" w:hAnsi="Cambria"/>
          <w:sz w:val="22"/>
          <w:szCs w:val="22"/>
        </w:rPr>
        <w:t>150 MB (każdy przesłany plik)</w:t>
      </w:r>
    </w:p>
    <w:p w14:paraId="5D353888" w14:textId="7615912B" w:rsidR="00435B15" w:rsidRPr="00581FEE" w:rsidRDefault="00662A09" w:rsidP="00435B15">
      <w:pPr>
        <w:spacing w:before="120"/>
        <w:ind w:left="709" w:hanging="709"/>
        <w:jc w:val="both"/>
        <w:rPr>
          <w:rFonts w:ascii="Cambria" w:hAnsi="Cambria"/>
          <w:sz w:val="22"/>
          <w:szCs w:val="22"/>
        </w:rPr>
      </w:pPr>
      <w:bookmarkStart w:id="22"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złożenia na platformie </w:t>
      </w:r>
      <w:r w:rsidR="000F2B5E">
        <w:rPr>
          <w:rFonts w:ascii="Cambria" w:hAnsi="Cambria"/>
          <w:sz w:val="22"/>
          <w:szCs w:val="22"/>
        </w:rPr>
        <w:t>zakupowej</w:t>
      </w:r>
      <w:r w:rsidR="00893118" w:rsidRPr="00581FEE">
        <w:rPr>
          <w:rFonts w:ascii="Cambria" w:hAnsi="Cambria"/>
          <w:sz w:val="22"/>
          <w:szCs w:val="22"/>
        </w:rPr>
        <w:t xml:space="preserve">. </w:t>
      </w:r>
      <w:r w:rsidR="00435B15" w:rsidRPr="00581FEE">
        <w:rPr>
          <w:rFonts w:ascii="Cambria" w:hAnsi="Cambria"/>
          <w:sz w:val="22"/>
          <w:szCs w:val="22"/>
        </w:rPr>
        <w:t>Za datę przekazania wniosków, zawiadomień, dokumentów elektronicznych, oświadczeń lub cyfrowych odwzorowań dokumentów w postaci papierowej (elektronicznych kopii dokumentów stworzonych w postaci papierowej) oraz innych informacji przyjmuje się datę ich przekazania na adres poczty elektronicznej Zamawiającego wskazany w pkt 10.</w:t>
      </w:r>
      <w:r w:rsidR="00DC0FA6" w:rsidRPr="00E33E37">
        <w:rPr>
          <w:rFonts w:ascii="Cambria" w:hAnsi="Cambria"/>
          <w:sz w:val="22"/>
          <w:szCs w:val="22"/>
        </w:rPr>
        <w:t>9</w:t>
      </w:r>
      <w:r w:rsidR="00435B15" w:rsidRPr="00581FEE">
        <w:rPr>
          <w:rFonts w:ascii="Cambria" w:hAnsi="Cambria"/>
          <w:sz w:val="22"/>
          <w:szCs w:val="22"/>
        </w:rPr>
        <w:t xml:space="preserve"> lit b) SWZ lub złożenia na platformie</w:t>
      </w:r>
      <w:r w:rsidR="000C578C">
        <w:rPr>
          <w:rFonts w:ascii="Cambria" w:hAnsi="Cambria"/>
          <w:sz w:val="22"/>
          <w:szCs w:val="22"/>
        </w:rPr>
        <w:t xml:space="preserve"> zakupowej</w:t>
      </w:r>
      <w:r w:rsidRPr="00581FEE">
        <w:rPr>
          <w:rFonts w:ascii="Cambria" w:hAnsi="Cambria"/>
          <w:sz w:val="22"/>
          <w:szCs w:val="22"/>
        </w:rPr>
        <w:t xml:space="preserve"> </w:t>
      </w:r>
      <w:r w:rsidR="000C578C" w:rsidRPr="000F2B5E">
        <w:rPr>
          <w:rFonts w:ascii="Cambria" w:hAnsi="Cambria" w:cs="Arial"/>
          <w:sz w:val="22"/>
          <w:szCs w:val="22"/>
        </w:rPr>
        <w:t>https://platformazakupowa.pl/pn/lasy_mlynary</w:t>
      </w:r>
      <w:r w:rsidR="000C578C" w:rsidRPr="00581FEE">
        <w:rPr>
          <w:rFonts w:ascii="Cambria" w:hAnsi="Cambria"/>
          <w:sz w:val="22"/>
          <w:szCs w:val="22"/>
        </w:rPr>
        <w:t xml:space="preserve"> </w:t>
      </w:r>
    </w:p>
    <w:p w14:paraId="322774C1" w14:textId="22639FFD" w:rsidR="00893118" w:rsidRDefault="006B49F0" w:rsidP="00893118">
      <w:pPr>
        <w:spacing w:before="120"/>
        <w:ind w:left="709" w:hanging="709"/>
        <w:jc w:val="both"/>
        <w:rPr>
          <w:rFonts w:ascii="Cambria" w:hAnsi="Cambria" w:cs="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 xml:space="preserve">określa niezbędne wymagania techniczne umożliwiające pracę na platformie  tj. </w:t>
      </w:r>
    </w:p>
    <w:p w14:paraId="62FD8061" w14:textId="35138E54" w:rsidR="000C578C" w:rsidRPr="00581FEE" w:rsidRDefault="000C578C" w:rsidP="000C578C">
      <w:pPr>
        <w:spacing w:before="120"/>
        <w:ind w:left="709" w:hanging="142"/>
        <w:jc w:val="both"/>
        <w:rPr>
          <w:rFonts w:ascii="Cambria" w:hAnsi="Cambria" w:cs="Cambria"/>
          <w:sz w:val="22"/>
          <w:szCs w:val="22"/>
        </w:rPr>
      </w:pPr>
      <w:r>
        <w:rPr>
          <w:rFonts w:ascii="Cambria" w:hAnsi="Cambria" w:cs="Cambria"/>
          <w:sz w:val="22"/>
          <w:szCs w:val="22"/>
        </w:rPr>
        <w:t xml:space="preserve">   </w:t>
      </w:r>
      <w:r w:rsidRPr="000C578C">
        <w:rPr>
          <w:rFonts w:ascii="Cambria" w:hAnsi="Cambria" w:cs="Cambria"/>
          <w:sz w:val="22"/>
          <w:szCs w:val="22"/>
        </w:rPr>
        <w:t>Minimalne wymagania techniczne umożliwiające korzystanie ze Strony platformazakupowa.pl to przeglądarka internetowa EDGE, Chrome lub FireFox w najnowszej dostępnej wersji, z włączoną obsługą języka Javascript, akceptująca pliki typu „cookies” oraz łącze internetowe o przepustowości co najmniej 256 kbit/s. platformazakupowa.pl jest zoptymalizowana dla minimalnej rozdzielczości ekranu 1024x768 pikseli.</w:t>
      </w:r>
    </w:p>
    <w:bookmarkEnd w:id="22"/>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9"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6E73C3F6" w14:textId="2808EC20" w:rsidR="004370E1" w:rsidRPr="00581FEE" w:rsidRDefault="00B657E0" w:rsidP="002D67B5">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lastRenderedPageBreak/>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0220AB" w:rsidRPr="00E33E37">
        <w:rPr>
          <w:rFonts w:ascii="Cambria" w:eastAsia="Calibri" w:hAnsi="Cambria" w:cs="Arial"/>
          <w:sz w:val="22"/>
          <w:szCs w:val="22"/>
          <w:lang w:eastAsia="en-US"/>
        </w:rPr>
        <w:t xml:space="preserve"> formularza </w:t>
      </w:r>
      <w:r w:rsidR="000C578C">
        <w:rPr>
          <w:rFonts w:ascii="Cambria" w:eastAsia="Calibri" w:hAnsi="Cambria" w:cs="Arial"/>
          <w:sz w:val="22"/>
          <w:szCs w:val="22"/>
          <w:lang w:eastAsia="en-US"/>
        </w:rPr>
        <w:t xml:space="preserve">ofertowego </w:t>
      </w:r>
      <w:r w:rsidRPr="00581FEE">
        <w:rPr>
          <w:rFonts w:ascii="Cambria" w:eastAsia="Calibri" w:hAnsi="Cambria" w:cs="Arial"/>
          <w:b/>
          <w:sz w:val="22"/>
          <w:szCs w:val="22"/>
          <w:lang w:eastAsia="en-US"/>
        </w:rPr>
        <w:t xml:space="preserve"> </w:t>
      </w:r>
      <w:r w:rsidRPr="00581FEE">
        <w:rPr>
          <w:rFonts w:ascii="Cambria" w:eastAsia="Calibri" w:hAnsi="Cambria" w:cs="Arial"/>
          <w:sz w:val="22"/>
          <w:szCs w:val="22"/>
          <w:lang w:eastAsia="en-US"/>
        </w:rPr>
        <w:t xml:space="preserve">dostępnego na </w:t>
      </w:r>
      <w:r w:rsidR="0003763B" w:rsidRPr="00581FEE">
        <w:rPr>
          <w:rFonts w:ascii="Cambria" w:eastAsia="Calibri" w:hAnsi="Cambria" w:cs="Arial"/>
          <w:sz w:val="22"/>
          <w:szCs w:val="22"/>
          <w:lang w:eastAsia="en-US"/>
        </w:rPr>
        <w:t>platformie</w:t>
      </w:r>
      <w:r w:rsidR="000C578C">
        <w:rPr>
          <w:rFonts w:ascii="Cambria" w:eastAsia="Calibri" w:hAnsi="Cambria" w:cs="Arial"/>
          <w:sz w:val="22"/>
          <w:szCs w:val="22"/>
          <w:lang w:eastAsia="en-US"/>
        </w:rPr>
        <w:t xml:space="preserve"> </w:t>
      </w:r>
      <w:hyperlink r:id="rId10" w:history="1">
        <w:r w:rsidR="000C578C" w:rsidRPr="000C578C">
          <w:rPr>
            <w:rStyle w:val="Hipercze"/>
            <w:rFonts w:ascii="Cambria" w:eastAsia="Calibri" w:hAnsi="Cambria" w:cs="Arial"/>
            <w:color w:val="auto"/>
            <w:sz w:val="22"/>
            <w:szCs w:val="22"/>
            <w:u w:val="none"/>
            <w:lang w:eastAsia="en-US"/>
          </w:rPr>
          <w:t>https://platformazakupowa.pl</w:t>
        </w:r>
      </w:hyperlink>
      <w:r w:rsidR="000C578C" w:rsidRPr="000C578C">
        <w:rPr>
          <w:rFonts w:ascii="Cambria" w:eastAsia="Calibri" w:hAnsi="Cambria" w:cs="Arial"/>
          <w:sz w:val="22"/>
          <w:szCs w:val="22"/>
          <w:lang w:eastAsia="en-US"/>
        </w:rPr>
        <w:t>/pn/lasy_mlynary</w:t>
      </w:r>
      <w:r w:rsidR="0003763B" w:rsidRPr="000C578C">
        <w:rPr>
          <w:rFonts w:ascii="Cambria" w:eastAsia="Calibri" w:hAnsi="Cambria" w:cs="Arial"/>
          <w:sz w:val="22"/>
          <w:szCs w:val="22"/>
          <w:lang w:eastAsia="en-US"/>
        </w:rPr>
        <w:t xml:space="preserve"> </w:t>
      </w:r>
      <w:r w:rsidR="00001FC9" w:rsidRPr="000C578C">
        <w:rPr>
          <w:rFonts w:ascii="Cambria" w:eastAsia="Calibri" w:hAnsi="Cambria" w:cs="Arial"/>
          <w:sz w:val="22"/>
          <w:szCs w:val="22"/>
          <w:lang w:eastAsia="en-US"/>
        </w:rPr>
        <w:t xml:space="preserve"> </w:t>
      </w:r>
    </w:p>
    <w:p w14:paraId="1136CF6A" w14:textId="6987C467" w:rsidR="00E11E43" w:rsidRPr="00581FEE" w:rsidRDefault="00D517AE" w:rsidP="004370E1">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 xml:space="preserve">adres poczty elektronicznej, na którym prowadzona będzie korespondencja związana z postępowaniem. </w:t>
      </w:r>
    </w:p>
    <w:p w14:paraId="022B2106" w14:textId="2F725269"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1FEE">
        <w:rPr>
          <w:rFonts w:ascii="Cambria" w:eastAsia="Calibri" w:hAnsi="Cambria" w:cs="Arial"/>
          <w:sz w:val="22"/>
          <w:szCs w:val="22"/>
          <w:lang w:eastAsia="en-US"/>
        </w:rPr>
        <w:t xml:space="preserve"> </w:t>
      </w:r>
      <w:r w:rsidR="000C578C">
        <w:rPr>
          <w:rFonts w:ascii="Cambria" w:eastAsia="Calibri" w:hAnsi="Cambria" w:cs="Arial"/>
          <w:sz w:val="22"/>
          <w:szCs w:val="22"/>
          <w:lang w:eastAsia="en-US"/>
        </w:rPr>
        <w:t>zakupowej</w:t>
      </w:r>
      <w:r w:rsidRPr="00E33E37">
        <w:rPr>
          <w:rFonts w:ascii="Cambria" w:eastAsia="Calibri" w:hAnsi="Cambria" w:cs="Arial"/>
          <w:sz w:val="22"/>
          <w:szCs w:val="22"/>
          <w:lang w:eastAsia="en-US"/>
        </w:rPr>
        <w:t xml:space="preserve"> pod adresem:</w:t>
      </w:r>
      <w:r w:rsidR="000C578C">
        <w:rPr>
          <w:rFonts w:ascii="Cambria" w:eastAsia="Calibri" w:hAnsi="Cambria" w:cs="Arial"/>
          <w:sz w:val="22"/>
          <w:szCs w:val="22"/>
          <w:lang w:eastAsia="en-US"/>
        </w:rPr>
        <w:t xml:space="preserve"> </w:t>
      </w:r>
      <w:hyperlink r:id="rId11" w:history="1">
        <w:r w:rsidR="000C578C" w:rsidRPr="000C578C">
          <w:rPr>
            <w:rStyle w:val="Hipercze"/>
            <w:rFonts w:ascii="Cambria" w:eastAsia="Calibri" w:hAnsi="Cambria" w:cs="Arial"/>
            <w:color w:val="auto"/>
            <w:sz w:val="22"/>
            <w:szCs w:val="22"/>
            <w:u w:val="none"/>
            <w:lang w:eastAsia="en-US"/>
          </w:rPr>
          <w:t>https://platformazakupowa.pl</w:t>
        </w:r>
      </w:hyperlink>
      <w:r w:rsidR="000C578C" w:rsidRPr="000C578C">
        <w:rPr>
          <w:rFonts w:ascii="Cambria" w:eastAsia="Calibri" w:hAnsi="Cambria" w:cs="Arial"/>
          <w:sz w:val="22"/>
          <w:szCs w:val="22"/>
          <w:lang w:eastAsia="en-US"/>
        </w:rPr>
        <w:t>/pn/lasy_mlynary</w:t>
      </w:r>
    </w:p>
    <w:p w14:paraId="485A4A08" w14:textId="29AE2575" w:rsidR="0003763B" w:rsidRPr="00581FEE" w:rsidRDefault="00B657E0" w:rsidP="00001FC9">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b)</w:t>
      </w:r>
      <w:r w:rsidRPr="00581FEE">
        <w:rPr>
          <w:rFonts w:ascii="Cambria" w:hAnsi="Cambria" w:cs="Arial"/>
          <w:b/>
          <w:sz w:val="22"/>
          <w:szCs w:val="22"/>
        </w:rPr>
        <w:tab/>
      </w:r>
      <w:bookmarkStart w:id="23" w:name="_Hlk47482653"/>
      <w:r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1FEE">
        <w:rPr>
          <w:rFonts w:ascii="Cambria" w:eastAsia="Calibri" w:hAnsi="Cambria" w:cs="Arial"/>
          <w:sz w:val="22"/>
          <w:szCs w:val="22"/>
          <w:lang w:eastAsia="en-US"/>
        </w:rPr>
        <w:t xml:space="preserve">, w formatach </w:t>
      </w:r>
      <w:r w:rsidRPr="00581FEE">
        <w:rPr>
          <w:rFonts w:ascii="Cambria" w:eastAsia="Calibri" w:hAnsi="Cambria" w:cs="Arial"/>
          <w:sz w:val="22"/>
          <w:szCs w:val="22"/>
          <w:lang w:eastAsia="en-US"/>
        </w:rPr>
        <w:t xml:space="preserve">danych </w:t>
      </w:r>
      <w:r w:rsidRPr="00581FEE">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sidRPr="00581FEE">
        <w:rPr>
          <w:rFonts w:ascii="Cambria" w:eastAsia="Calibri" w:hAnsi="Cambria" w:cs="Arial"/>
          <w:sz w:val="22"/>
          <w:szCs w:val="22"/>
          <w:lang w:eastAsia="en-US"/>
        </w:rPr>
        <w:t xml:space="preserve">. Zamawiający rekomenduje złożenie oferty w formacie .pdf i podpisanie jej kwalifikowanym podpisem elektronicznym w formacie .pades. </w:t>
      </w:r>
      <w:r w:rsidR="0003763B" w:rsidRPr="00581FEE">
        <w:rPr>
          <w:rFonts w:ascii="Cambria" w:eastAsia="Calibri" w:hAnsi="Cambria" w:cs="Arial"/>
          <w:sz w:val="22"/>
          <w:szCs w:val="22"/>
          <w:lang w:eastAsia="en-US"/>
        </w:rPr>
        <w:t xml:space="preserve">Sposób złożenia oferty, w tym zaszyfrowania oferty opisany został w Regulaminie korzystania z platformy </w:t>
      </w:r>
      <w:r w:rsidR="000C578C">
        <w:rPr>
          <w:rFonts w:ascii="Cambria" w:eastAsia="Calibri" w:hAnsi="Cambria" w:cs="Arial"/>
          <w:sz w:val="22"/>
          <w:szCs w:val="22"/>
          <w:lang w:eastAsia="en-US"/>
        </w:rPr>
        <w:t xml:space="preserve">zakupowej </w:t>
      </w:r>
      <w:r w:rsidR="0003763B" w:rsidRPr="00581FEE">
        <w:rPr>
          <w:rFonts w:ascii="Cambria" w:eastAsia="Calibri" w:hAnsi="Cambria" w:cs="Arial"/>
          <w:sz w:val="22"/>
          <w:szCs w:val="22"/>
          <w:lang w:eastAsia="en-US"/>
        </w:rPr>
        <w:t xml:space="preserve">(załącznik nr 13 do SIWZ). </w:t>
      </w:r>
    </w:p>
    <w:p w14:paraId="4AD6E9F3" w14:textId="360649C6"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c)</w:t>
      </w:r>
      <w:r w:rsidRPr="00581FEE">
        <w:rPr>
          <w:rFonts w:ascii="Cambria" w:hAnsi="Cambria" w:cs="Arial"/>
          <w:sz w:val="22"/>
          <w:szCs w:val="22"/>
        </w:rPr>
        <w:tab/>
      </w:r>
      <w:r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77777777" w:rsidR="006A6DCE" w:rsidRPr="00581FEE" w:rsidRDefault="006A6DCE" w:rsidP="006A6DC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d)</w:t>
      </w:r>
      <w:r w:rsidRPr="00581FEE">
        <w:rPr>
          <w:rFonts w:ascii="Cambria" w:hAnsi="Cambria" w:cs="Arial"/>
          <w:sz w:val="22"/>
          <w:szCs w:val="22"/>
        </w:rPr>
        <w:tab/>
      </w:r>
      <w:r w:rsidRPr="00581FEE">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10BF8AD7" w14:textId="2AC5E862"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e)</w:t>
      </w:r>
      <w:r w:rsidRPr="00581FEE">
        <w:rPr>
          <w:rFonts w:ascii="Cambria" w:hAnsi="Cambria" w:cs="Arial"/>
          <w:sz w:val="22"/>
          <w:szCs w:val="22"/>
        </w:rPr>
        <w:tab/>
      </w:r>
      <w:r w:rsidRPr="00581FEE">
        <w:rPr>
          <w:rFonts w:ascii="Cambria" w:eastAsia="Calibri" w:hAnsi="Cambria" w:cs="Arial"/>
          <w:sz w:val="22"/>
          <w:szCs w:val="22"/>
          <w:lang w:eastAsia="en-US"/>
        </w:rPr>
        <w:t xml:space="preserve">Wykonawca może przed upływem terminu do składania ofert zmienić lub wycofać ofertę za pośrednictwem </w:t>
      </w:r>
      <w:r w:rsidR="000C578C">
        <w:rPr>
          <w:rFonts w:ascii="Cambria" w:eastAsia="Calibri" w:hAnsi="Cambria" w:cs="Arial"/>
          <w:sz w:val="22"/>
          <w:szCs w:val="22"/>
          <w:lang w:eastAsia="en-US"/>
        </w:rPr>
        <w:t>formularza</w:t>
      </w:r>
      <w:r w:rsidRPr="00581FEE">
        <w:rPr>
          <w:rFonts w:ascii="Cambria" w:eastAsia="Calibri" w:hAnsi="Cambria" w:cs="Arial"/>
          <w:b/>
          <w:i/>
          <w:sz w:val="22"/>
          <w:szCs w:val="22"/>
          <w:lang w:eastAsia="en-US"/>
        </w:rPr>
        <w:t xml:space="preserve"> </w:t>
      </w:r>
      <w:r w:rsidRPr="00581FEE">
        <w:rPr>
          <w:rFonts w:ascii="Cambria" w:eastAsia="Calibri" w:hAnsi="Cambria" w:cs="Arial"/>
          <w:sz w:val="22"/>
          <w:szCs w:val="22"/>
          <w:lang w:eastAsia="en-US"/>
        </w:rPr>
        <w:t xml:space="preserve"> dostępnego na platformie </w:t>
      </w:r>
      <w:r w:rsidR="000C578C" w:rsidRPr="000C578C">
        <w:rPr>
          <w:rFonts w:ascii="Cambria" w:eastAsia="Calibri" w:hAnsi="Cambria" w:cs="Arial"/>
          <w:sz w:val="22"/>
          <w:szCs w:val="22"/>
          <w:lang w:eastAsia="en-US"/>
        </w:rPr>
        <w:t>https://platformazakupowa.pl/pn/lasy_mlynary</w:t>
      </w:r>
      <w:r w:rsidRPr="00581FEE">
        <w:rPr>
          <w:rFonts w:ascii="Cambria" w:eastAsia="Calibri" w:hAnsi="Cambria" w:cs="Arial"/>
          <w:sz w:val="22"/>
          <w:szCs w:val="22"/>
          <w:lang w:eastAsia="en-US"/>
        </w:rPr>
        <w:t xml:space="preserve">. Sposób zmiany i wycofania oferty został opisany w  Regulaminie korzystania z platformy </w:t>
      </w:r>
      <w:r w:rsidR="000C578C">
        <w:rPr>
          <w:rFonts w:ascii="Cambria" w:eastAsia="Calibri" w:hAnsi="Cambria" w:cs="Arial"/>
          <w:sz w:val="22"/>
          <w:szCs w:val="22"/>
          <w:lang w:eastAsia="en-US"/>
        </w:rPr>
        <w:t>zakupowej</w:t>
      </w:r>
      <w:r w:rsidRPr="00581FEE">
        <w:rPr>
          <w:rFonts w:ascii="Cambria" w:eastAsia="Calibri" w:hAnsi="Cambria" w:cs="Arial"/>
          <w:sz w:val="22"/>
          <w:szCs w:val="22"/>
          <w:lang w:eastAsia="en-US"/>
        </w:rPr>
        <w:t xml:space="preserve">.  </w:t>
      </w:r>
    </w:p>
    <w:p w14:paraId="6CE88E0D" w14:textId="38252FB3" w:rsidR="0003763B" w:rsidRPr="00581FEE" w:rsidRDefault="0003763B" w:rsidP="00581FE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f)</w:t>
      </w:r>
      <w:r w:rsidRPr="00581FEE">
        <w:rPr>
          <w:rFonts w:ascii="Cambria" w:hAnsi="Cambria" w:cs="Arial"/>
          <w:sz w:val="22"/>
          <w:szCs w:val="22"/>
        </w:rPr>
        <w:tab/>
      </w:r>
      <w:r w:rsidRPr="00581FEE">
        <w:rPr>
          <w:rFonts w:ascii="Cambria" w:eastAsia="Calibri" w:hAnsi="Cambria" w:cs="Arial"/>
          <w:sz w:val="22"/>
          <w:szCs w:val="22"/>
          <w:lang w:eastAsia="en-US"/>
        </w:rPr>
        <w:t>Wykonawca po upływie terminu do składania ofert nie może skutecznie dokonać zmiany ani wycofać złożonej oferty.</w:t>
      </w:r>
    </w:p>
    <w:bookmarkEnd w:id="23"/>
    <w:p w14:paraId="68C06E41" w14:textId="7EEE2524"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4F284ED2" w14:textId="2B42AFD3" w:rsidR="00BB766F"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4"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1FEE">
        <w:rPr>
          <w:rFonts w:ascii="Cambria" w:hAnsi="Cambria" w:cs="Arial"/>
          <w:sz w:val="22"/>
          <w:szCs w:val="22"/>
        </w:rPr>
        <w:t>dedykowane</w:t>
      </w:r>
      <w:r w:rsidR="00C9411D">
        <w:rPr>
          <w:rFonts w:ascii="Cambria" w:hAnsi="Cambria" w:cs="Arial"/>
          <w:sz w:val="22"/>
          <w:szCs w:val="22"/>
        </w:rPr>
        <w:t>go</w:t>
      </w:r>
      <w:r w:rsidR="00BB766F" w:rsidRPr="00581FEE">
        <w:rPr>
          <w:rFonts w:ascii="Cambria" w:hAnsi="Cambria" w:cs="Arial"/>
          <w:sz w:val="22"/>
          <w:szCs w:val="22"/>
        </w:rPr>
        <w:t xml:space="preserv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6F2E3B" w:rsidRPr="00581FEE">
        <w:rPr>
          <w:rFonts w:ascii="Cambria" w:hAnsi="Cambria" w:cs="Arial"/>
          <w:sz w:val="22"/>
          <w:szCs w:val="22"/>
        </w:rPr>
        <w:t>ie</w:t>
      </w:r>
      <w:r w:rsidR="000C578C">
        <w:rPr>
          <w:rFonts w:ascii="Cambria" w:hAnsi="Cambria" w:cs="Arial"/>
          <w:sz w:val="22"/>
          <w:szCs w:val="22"/>
        </w:rPr>
        <w:t xml:space="preserve"> </w:t>
      </w:r>
      <w:hyperlink r:id="rId12" w:history="1">
        <w:r w:rsidR="000C578C" w:rsidRPr="000C578C">
          <w:rPr>
            <w:rStyle w:val="Hipercze"/>
            <w:rFonts w:ascii="Cambria" w:eastAsia="Calibri" w:hAnsi="Cambria" w:cs="Arial"/>
            <w:color w:val="auto"/>
            <w:sz w:val="22"/>
            <w:szCs w:val="22"/>
            <w:u w:val="none"/>
            <w:lang w:eastAsia="en-US"/>
          </w:rPr>
          <w:t>https://platformazakupowa.pl</w:t>
        </w:r>
      </w:hyperlink>
      <w:r w:rsidR="000C578C" w:rsidRPr="000C578C">
        <w:rPr>
          <w:rFonts w:ascii="Cambria" w:eastAsia="Calibri" w:hAnsi="Cambria" w:cs="Arial"/>
          <w:sz w:val="22"/>
          <w:szCs w:val="22"/>
          <w:lang w:eastAsia="en-US"/>
        </w:rPr>
        <w:t>/pn/lasy_mlynary</w:t>
      </w:r>
      <w:r w:rsidR="006F2E3B" w:rsidRPr="00581FEE">
        <w:rPr>
          <w:rFonts w:ascii="Cambria" w:hAnsi="Cambria" w:cs="Arial"/>
          <w:sz w:val="22"/>
          <w:szCs w:val="22"/>
        </w:rPr>
        <w:t xml:space="preserve">  oraz </w:t>
      </w:r>
      <w:r w:rsidRPr="00581FEE">
        <w:rPr>
          <w:rFonts w:ascii="Cambria" w:hAnsi="Cambria" w:cs="Arial"/>
          <w:sz w:val="22"/>
          <w:szCs w:val="22"/>
        </w:rPr>
        <w:t>poczty elektronicznej</w:t>
      </w:r>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4"/>
    </w:p>
    <w:p w14:paraId="1AA4197D" w14:textId="430762C3" w:rsidR="00594062"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Zamawiający będzie również komunikować się z Wykonawcami za pomocą poczty elek</w:t>
      </w:r>
      <w:r w:rsidR="00826B60">
        <w:rPr>
          <w:rFonts w:ascii="Cambria" w:hAnsi="Cambria" w:cs="Arial"/>
          <w:sz w:val="22"/>
          <w:szCs w:val="22"/>
        </w:rPr>
        <w:t>tronicznej, email: lidia.nowikowska</w:t>
      </w:r>
      <w:r w:rsidRPr="00581FEE">
        <w:rPr>
          <w:rFonts w:ascii="Cambria" w:hAnsi="Cambria" w:cs="Arial"/>
          <w:sz w:val="22"/>
          <w:szCs w:val="22"/>
        </w:rPr>
        <w:t>@</w:t>
      </w:r>
      <w:r w:rsidR="00826B60">
        <w:rPr>
          <w:rFonts w:ascii="Cambria" w:hAnsi="Cambria" w:cs="Arial"/>
          <w:sz w:val="22"/>
          <w:szCs w:val="22"/>
        </w:rPr>
        <w:t>olsztyn.lasy.gov.pl</w:t>
      </w:r>
      <w:r w:rsidRPr="00581FEE">
        <w:rPr>
          <w:rFonts w:ascii="Cambria" w:hAnsi="Cambria" w:cs="Arial"/>
          <w:sz w:val="22"/>
          <w:szCs w:val="22"/>
        </w:rPr>
        <w:t xml:space="preserve"> .</w:t>
      </w:r>
    </w:p>
    <w:p w14:paraId="2528E540" w14:textId="018CC3DE" w:rsidR="008F638F" w:rsidRPr="00E33E37" w:rsidRDefault="00B657E0" w:rsidP="000220AB">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25" w:name="_Hlk47482730"/>
      <w:r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stworzonych w postaci papierowej) </w:t>
      </w:r>
      <w:r w:rsidRPr="00581FEE">
        <w:rPr>
          <w:rFonts w:ascii="Cambria" w:hAnsi="Cambria" w:cs="Arial"/>
          <w:sz w:val="22"/>
          <w:szCs w:val="22"/>
        </w:rPr>
        <w:t xml:space="preserve">składane są przez Wykonawcę za pośrednictwem poczty elektronicznej, na wskazany w lit b) adres email. </w:t>
      </w:r>
    </w:p>
    <w:p w14:paraId="145EE5BF" w14:textId="087A486A" w:rsidR="008F638F" w:rsidRPr="00581FEE" w:rsidRDefault="008F638F" w:rsidP="00E33E37">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lastRenderedPageBreak/>
        <w:t xml:space="preserve">Dokumenty elektroniczne, oświadczenia lub cyfrowe odwzorowania dokumentów w postaci papierowej (elektroniczne kopie dokumentów stworzonych w postaci papierowej) </w:t>
      </w:r>
      <w:r w:rsidRPr="00E33E37">
        <w:rPr>
          <w:rFonts w:ascii="Cambria" w:hAnsi="Cambria" w:cs="Arial"/>
          <w:sz w:val="22"/>
          <w:szCs w:val="22"/>
        </w:rPr>
        <w:t>składane są przez Wykonawcą za pośrednictwem platformy</w:t>
      </w:r>
      <w:r w:rsidR="00826B60">
        <w:rPr>
          <w:rFonts w:ascii="Cambria" w:hAnsi="Cambria" w:cs="Arial"/>
          <w:sz w:val="22"/>
          <w:szCs w:val="22"/>
        </w:rPr>
        <w:t xml:space="preserve"> </w:t>
      </w:r>
      <w:r w:rsidR="00826B60" w:rsidRPr="00826B60">
        <w:rPr>
          <w:rFonts w:ascii="Cambria" w:hAnsi="Cambria" w:cs="Arial"/>
          <w:sz w:val="22"/>
          <w:szCs w:val="22"/>
        </w:rPr>
        <w:t>https://platformazakupowa.pl/pn/lasy_mlynary</w:t>
      </w:r>
      <w:r w:rsidR="00826B60">
        <w:rPr>
          <w:rFonts w:ascii="Cambria" w:hAnsi="Cambria" w:cs="Arial"/>
          <w:sz w:val="22"/>
          <w:szCs w:val="22"/>
        </w:rPr>
        <w:t xml:space="preserve">  </w:t>
      </w:r>
      <w:r w:rsidRPr="00E33E37">
        <w:rPr>
          <w:rFonts w:ascii="Cambria" w:hAnsi="Cambria" w:cs="Arial"/>
          <w:sz w:val="22"/>
          <w:szCs w:val="22"/>
        </w:rPr>
        <w:t>jako załączniki.</w:t>
      </w:r>
    </w:p>
    <w:p w14:paraId="157B22AD" w14:textId="385FF4DD" w:rsidR="00B657E0" w:rsidRPr="00581FEE" w:rsidRDefault="00970F9A" w:rsidP="00E33E37">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Sposób sporządzenia dokumentów elektronicznych musi być zgod</w:t>
      </w:r>
      <w:r w:rsidR="00C9411D">
        <w:rPr>
          <w:rFonts w:ascii="Cambria" w:hAnsi="Cambria" w:cs="Arial"/>
          <w:sz w:val="22"/>
          <w:szCs w:val="22"/>
        </w:rPr>
        <w:t>n</w:t>
      </w:r>
      <w:r w:rsidRPr="00581FEE">
        <w:rPr>
          <w:rFonts w:ascii="Cambria" w:hAnsi="Cambria" w:cs="Arial"/>
          <w:sz w:val="22"/>
          <w:szCs w:val="22"/>
        </w:rPr>
        <w:t xml:space="preserve">y z wymaganiami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Ministra Rozwoju, Pracy i Technologii z dnia 23 grudnia 2020 r. w sprawie </w:t>
      </w:r>
      <w:r w:rsidR="00452348" w:rsidRPr="00581FEE">
        <w:rPr>
          <w:rFonts w:ascii="Cambria" w:hAnsi="Cambria" w:cs="Arial"/>
          <w:sz w:val="22"/>
          <w:szCs w:val="22"/>
        </w:rPr>
        <w:t xml:space="preserve">podmiotowych środków dowodowych oraz innych dokumentów lub oświadczeń, jakich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25"/>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26"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26"/>
      <w:r w:rsidRPr="00581FEE">
        <w:rPr>
          <w:rFonts w:ascii="Cambria" w:hAnsi="Cambria" w:cs="Cambria"/>
          <w:sz w:val="22"/>
          <w:szCs w:val="22"/>
        </w:rPr>
        <w:t xml:space="preserve">. </w:t>
      </w:r>
    </w:p>
    <w:p w14:paraId="76B3A717" w14:textId="4553CD5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niezwłocznie, jednak nie później niż na 6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14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bCs/>
          <w:sz w:val="22"/>
          <w:szCs w:val="22"/>
        </w:rPr>
        <w:t>10.</w:t>
      </w:r>
      <w:r w:rsidR="00555248" w:rsidRPr="00581FEE">
        <w:rPr>
          <w:rFonts w:ascii="Cambria" w:hAnsi="Cambria" w:cs="Arial"/>
          <w:b/>
          <w:bCs/>
          <w:sz w:val="22"/>
          <w:szCs w:val="22"/>
        </w:rPr>
        <w:t>19</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1FEE" w:rsidRDefault="003D0411" w:rsidP="00330497">
      <w:pPr>
        <w:spacing w:before="120"/>
        <w:jc w:val="both"/>
        <w:rPr>
          <w:rFonts w:ascii="Cambria" w:hAnsi="Cambria" w:cs="Arial"/>
          <w:sz w:val="22"/>
          <w:szCs w:val="22"/>
        </w:rPr>
      </w:pP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7BE96BEE" w14:textId="77777777" w:rsidR="00B657E0" w:rsidRPr="00581FEE" w:rsidRDefault="00B657E0" w:rsidP="000A366F">
      <w:pPr>
        <w:spacing w:before="120"/>
        <w:ind w:left="709" w:hanging="709"/>
        <w:jc w:val="both"/>
        <w:rPr>
          <w:rFonts w:ascii="Cambria" w:hAnsi="Cambria" w:cs="Arial"/>
          <w:bCs/>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Zamawiający wymaga wniesienia wadium w wysokości określonej poniżej dla Pakietów:</w:t>
      </w:r>
    </w:p>
    <w:p w14:paraId="282052D6" w14:textId="6819DF8A" w:rsidR="00B657E0" w:rsidRDefault="004637ED" w:rsidP="007847DE">
      <w:pPr>
        <w:spacing w:before="120"/>
        <w:ind w:left="709"/>
        <w:rPr>
          <w:rFonts w:ascii="Cambria" w:hAnsi="Cambria" w:cs="Arial"/>
          <w:sz w:val="22"/>
          <w:szCs w:val="22"/>
        </w:rPr>
      </w:pPr>
      <w:r>
        <w:rPr>
          <w:rFonts w:ascii="Cambria" w:hAnsi="Cambria" w:cs="Arial"/>
          <w:sz w:val="22"/>
          <w:szCs w:val="22"/>
        </w:rPr>
        <w:t>dla Pakietu II</w:t>
      </w:r>
      <w:r w:rsidR="00B657E0" w:rsidRPr="00581FEE">
        <w:rPr>
          <w:rFonts w:ascii="Cambria" w:hAnsi="Cambria" w:cs="Arial"/>
          <w:sz w:val="22"/>
          <w:szCs w:val="22"/>
        </w:rPr>
        <w:tab/>
      </w:r>
      <w:r w:rsidR="00B657E0" w:rsidRPr="00581FEE">
        <w:rPr>
          <w:rFonts w:ascii="Cambria" w:hAnsi="Cambria" w:cs="Arial"/>
          <w:sz w:val="22"/>
          <w:szCs w:val="22"/>
        </w:rPr>
        <w:tab/>
        <w:t>w wysokości</w:t>
      </w:r>
      <w:r>
        <w:rPr>
          <w:rFonts w:ascii="Cambria" w:hAnsi="Cambria" w:cs="Arial"/>
          <w:sz w:val="22"/>
          <w:szCs w:val="22"/>
        </w:rPr>
        <w:t>40 000,00</w:t>
      </w:r>
      <w:r w:rsidR="00B657E0" w:rsidRPr="00581FEE">
        <w:rPr>
          <w:rFonts w:ascii="Cambria" w:hAnsi="Cambria" w:cs="Arial"/>
          <w:sz w:val="22"/>
          <w:szCs w:val="22"/>
        </w:rPr>
        <w:t xml:space="preserve"> zł</w:t>
      </w:r>
    </w:p>
    <w:p w14:paraId="43A19F7C" w14:textId="20BAC9A3" w:rsidR="004637ED" w:rsidRDefault="004637ED" w:rsidP="007847DE">
      <w:pPr>
        <w:spacing w:before="120"/>
        <w:ind w:left="709"/>
        <w:rPr>
          <w:rFonts w:ascii="Cambria" w:hAnsi="Cambria" w:cs="Arial"/>
          <w:sz w:val="22"/>
          <w:szCs w:val="22"/>
        </w:rPr>
      </w:pPr>
      <w:r>
        <w:rPr>
          <w:rFonts w:ascii="Cambria" w:hAnsi="Cambria" w:cs="Arial"/>
          <w:sz w:val="22"/>
          <w:szCs w:val="22"/>
        </w:rPr>
        <w:t>dla Pakietu III</w:t>
      </w:r>
      <w:r>
        <w:rPr>
          <w:rFonts w:ascii="Cambria" w:hAnsi="Cambria" w:cs="Arial"/>
          <w:sz w:val="22"/>
          <w:szCs w:val="22"/>
        </w:rPr>
        <w:tab/>
      </w:r>
      <w:r>
        <w:rPr>
          <w:rFonts w:ascii="Cambria" w:hAnsi="Cambria" w:cs="Arial"/>
          <w:sz w:val="22"/>
          <w:szCs w:val="22"/>
        </w:rPr>
        <w:tab/>
        <w:t>w wysokości 50 000,00 zł</w:t>
      </w:r>
    </w:p>
    <w:p w14:paraId="6D102BEF" w14:textId="3472E5FA" w:rsidR="004637ED" w:rsidRDefault="004637ED" w:rsidP="004637ED">
      <w:pPr>
        <w:spacing w:before="120"/>
        <w:ind w:left="709"/>
        <w:rPr>
          <w:rFonts w:ascii="Cambria" w:hAnsi="Cambria" w:cs="Arial"/>
          <w:sz w:val="22"/>
          <w:szCs w:val="22"/>
        </w:rPr>
      </w:pPr>
      <w:r>
        <w:rPr>
          <w:rFonts w:ascii="Cambria" w:hAnsi="Cambria" w:cs="Arial"/>
          <w:sz w:val="22"/>
          <w:szCs w:val="22"/>
        </w:rPr>
        <w:t>dla Pakietu IV</w:t>
      </w:r>
      <w:r w:rsidRPr="00581FEE">
        <w:rPr>
          <w:rFonts w:ascii="Cambria" w:hAnsi="Cambria" w:cs="Arial"/>
          <w:sz w:val="22"/>
          <w:szCs w:val="22"/>
        </w:rPr>
        <w:tab/>
      </w:r>
      <w:r w:rsidRPr="00581FEE">
        <w:rPr>
          <w:rFonts w:ascii="Cambria" w:hAnsi="Cambria" w:cs="Arial"/>
          <w:sz w:val="22"/>
          <w:szCs w:val="22"/>
        </w:rPr>
        <w:tab/>
        <w:t>w wysokości</w:t>
      </w:r>
      <w:r>
        <w:rPr>
          <w:rFonts w:ascii="Cambria" w:hAnsi="Cambria" w:cs="Arial"/>
          <w:sz w:val="22"/>
          <w:szCs w:val="22"/>
        </w:rPr>
        <w:t xml:space="preserve"> 2 500,00</w:t>
      </w:r>
      <w:r w:rsidRPr="00581FEE">
        <w:rPr>
          <w:rFonts w:ascii="Cambria" w:hAnsi="Cambria" w:cs="Arial"/>
          <w:sz w:val="22"/>
          <w:szCs w:val="22"/>
        </w:rPr>
        <w:t xml:space="preserve"> zł</w:t>
      </w:r>
    </w:p>
    <w:p w14:paraId="7B169330" w14:textId="77777777" w:rsidR="00B657E0" w:rsidRPr="00581FEE" w:rsidRDefault="00B657E0" w:rsidP="00330497">
      <w:pPr>
        <w:spacing w:before="120"/>
        <w:ind w:left="709"/>
        <w:jc w:val="both"/>
        <w:rPr>
          <w:rFonts w:ascii="Cambria" w:hAnsi="Cambria" w:cs="Arial"/>
          <w:sz w:val="22"/>
          <w:szCs w:val="22"/>
        </w:rPr>
      </w:pPr>
      <w:r w:rsidRPr="00581FEE">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1FEE" w:rsidRDefault="00B657E0" w:rsidP="003D0411">
      <w:pPr>
        <w:spacing w:before="120"/>
        <w:ind w:left="709" w:hanging="709"/>
        <w:jc w:val="both"/>
        <w:rPr>
          <w:rFonts w:ascii="Cambria" w:hAnsi="Cambria" w:cs="Arial"/>
          <w:sz w:val="22"/>
          <w:szCs w:val="22"/>
        </w:rPr>
      </w:pPr>
      <w:r w:rsidRPr="00581FEE">
        <w:rPr>
          <w:rFonts w:ascii="Cambria" w:hAnsi="Cambria" w:cs="Arial"/>
          <w:b/>
          <w:sz w:val="22"/>
          <w:szCs w:val="22"/>
        </w:rPr>
        <w:t>11.2.</w:t>
      </w:r>
      <w:r w:rsidRPr="00581FEE">
        <w:rPr>
          <w:rFonts w:ascii="Cambria" w:hAnsi="Cambria" w:cs="Arial"/>
          <w:b/>
          <w:sz w:val="22"/>
          <w:szCs w:val="22"/>
        </w:rPr>
        <w:tab/>
      </w:r>
      <w:r w:rsidRPr="00581FEE">
        <w:rPr>
          <w:rFonts w:ascii="Cambria" w:hAnsi="Cambria" w:cs="Arial"/>
          <w:sz w:val="22"/>
          <w:szCs w:val="22"/>
        </w:rPr>
        <w:t xml:space="preserve">Wadium może być wnoszone </w:t>
      </w:r>
      <w:r w:rsidR="004B76E2" w:rsidRPr="00581FEE">
        <w:rPr>
          <w:rFonts w:ascii="Cambria" w:hAnsi="Cambria" w:cs="Arial"/>
          <w:sz w:val="22"/>
          <w:szCs w:val="22"/>
        </w:rPr>
        <w:t xml:space="preserve">według wyboru </w:t>
      </w:r>
      <w:r w:rsidR="00522829" w:rsidRPr="00581FEE">
        <w:rPr>
          <w:rFonts w:ascii="Cambria" w:hAnsi="Cambria" w:cs="Arial"/>
          <w:sz w:val="22"/>
          <w:szCs w:val="22"/>
        </w:rPr>
        <w:t>W</w:t>
      </w:r>
      <w:r w:rsidR="004B76E2" w:rsidRPr="00581FEE">
        <w:rPr>
          <w:rFonts w:ascii="Cambria" w:hAnsi="Cambria" w:cs="Arial"/>
          <w:sz w:val="22"/>
          <w:szCs w:val="22"/>
        </w:rPr>
        <w:t xml:space="preserve">ykonawcy </w:t>
      </w:r>
      <w:r w:rsidRPr="00581FEE">
        <w:rPr>
          <w:rFonts w:ascii="Cambria" w:hAnsi="Cambria" w:cs="Arial"/>
          <w:sz w:val="22"/>
          <w:szCs w:val="22"/>
        </w:rPr>
        <w:t>w jednej lub kilku następujących formach:</w:t>
      </w:r>
    </w:p>
    <w:p w14:paraId="69A3441F"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pieniądzu,</w:t>
      </w:r>
    </w:p>
    <w:p w14:paraId="37794250"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gwarancjach bankowych,</w:t>
      </w:r>
    </w:p>
    <w:p w14:paraId="41F1C3DD"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gwarancjach ubezpieczeniowych,</w:t>
      </w:r>
    </w:p>
    <w:p w14:paraId="72F3D617"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1B58AD47"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sz w:val="22"/>
          <w:szCs w:val="22"/>
        </w:rPr>
        <w:t>11.3.</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bCs/>
          <w:sz w:val="22"/>
          <w:szCs w:val="22"/>
        </w:rPr>
        <w:t xml:space="preserve">Wadium wnoszone w pieniądzu </w:t>
      </w:r>
      <w:r w:rsidRPr="00581FEE">
        <w:rPr>
          <w:rFonts w:ascii="Cambria" w:hAnsi="Cambria" w:cs="Arial"/>
          <w:sz w:val="22"/>
          <w:szCs w:val="22"/>
        </w:rPr>
        <w:t xml:space="preserve">należy wpłacić przelewem na rachunek bankowy Zamawiającego w banku </w:t>
      </w:r>
      <w:r w:rsidR="00D14B08">
        <w:rPr>
          <w:rFonts w:ascii="Cambria" w:hAnsi="Cambria" w:cs="Arial"/>
          <w:sz w:val="22"/>
          <w:szCs w:val="22"/>
        </w:rPr>
        <w:t>BOŚ</w:t>
      </w:r>
      <w:r w:rsidRPr="00581FEE">
        <w:rPr>
          <w:rFonts w:ascii="Cambria" w:hAnsi="Cambria" w:cs="Arial"/>
          <w:sz w:val="22"/>
          <w:szCs w:val="22"/>
        </w:rPr>
        <w:t xml:space="preserve"> nr </w:t>
      </w:r>
      <w:r w:rsidRPr="006A0634">
        <w:rPr>
          <w:rFonts w:ascii="Cambria" w:hAnsi="Cambria" w:cs="Arial"/>
          <w:sz w:val="22"/>
          <w:szCs w:val="22"/>
        </w:rPr>
        <w:t xml:space="preserve">rachunku: </w:t>
      </w:r>
      <w:r w:rsidR="006A0634" w:rsidRPr="006A0634">
        <w:rPr>
          <w:rFonts w:ascii="Cambria" w:hAnsi="Cambria" w:cs="Arial"/>
          <w:sz w:val="22"/>
          <w:szCs w:val="22"/>
        </w:rPr>
        <w:t>61154012742019501201730009</w:t>
      </w:r>
      <w:r w:rsidRPr="006A0634">
        <w:rPr>
          <w:rFonts w:ascii="Cambria" w:hAnsi="Cambria" w:cs="Arial"/>
          <w:sz w:val="22"/>
          <w:szCs w:val="22"/>
        </w:rPr>
        <w:t xml:space="preserve"> z dopiskiem: wadium na zabezpieczenie oferty w </w:t>
      </w:r>
      <w:r w:rsidRPr="00581FEE">
        <w:rPr>
          <w:rFonts w:ascii="Cambria" w:hAnsi="Cambria" w:cs="Arial"/>
          <w:sz w:val="22"/>
          <w:szCs w:val="22"/>
        </w:rPr>
        <w:t xml:space="preserve">postępowaniu na </w:t>
      </w:r>
      <w:r w:rsidRPr="00581FEE">
        <w:rPr>
          <w:rFonts w:ascii="Cambria" w:hAnsi="Cambria" w:cs="Arial"/>
          <w:bCs/>
          <w:sz w:val="22"/>
          <w:szCs w:val="22"/>
        </w:rPr>
        <w:t>„Wykonywanie usług z zakresu gospodarki leśnej na terenie Nadleśnictwa</w:t>
      </w:r>
      <w:r w:rsidR="00D14B08">
        <w:rPr>
          <w:rFonts w:ascii="Cambria" w:hAnsi="Cambria" w:cs="Arial"/>
          <w:bCs/>
          <w:sz w:val="22"/>
          <w:szCs w:val="22"/>
        </w:rPr>
        <w:t xml:space="preserve"> Młynary</w:t>
      </w:r>
      <w:r w:rsidRPr="00581FEE">
        <w:rPr>
          <w:rFonts w:ascii="Cambria" w:hAnsi="Cambria" w:cs="Arial"/>
          <w:bCs/>
          <w:sz w:val="22"/>
          <w:szCs w:val="22"/>
        </w:rPr>
        <w:t xml:space="preserve"> w roku </w:t>
      </w:r>
      <w:r w:rsidR="00D14B08">
        <w:rPr>
          <w:rFonts w:ascii="Cambria" w:hAnsi="Cambria" w:cs="Arial"/>
          <w:bCs/>
          <w:sz w:val="22"/>
          <w:szCs w:val="22"/>
        </w:rPr>
        <w:t>2022, Pakiet ____</w:t>
      </w:r>
      <w:r w:rsidRPr="00581FEE">
        <w:rPr>
          <w:rFonts w:ascii="Cambria" w:hAnsi="Cambria" w:cs="Arial"/>
          <w:bCs/>
          <w:sz w:val="22"/>
          <w:szCs w:val="22"/>
        </w:rPr>
        <w:t>_.</w:t>
      </w:r>
      <w:r w:rsidRPr="00581FEE">
        <w:rPr>
          <w:rFonts w:ascii="Cambria" w:hAnsi="Cambria" w:cs="Arial"/>
          <w:b/>
          <w:bCs/>
          <w:sz w:val="22"/>
          <w:szCs w:val="22"/>
        </w:rPr>
        <w:t>”</w:t>
      </w:r>
      <w:r w:rsidRPr="00581FEE">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11.4. </w:t>
      </w:r>
      <w:r w:rsidRPr="00581FEE">
        <w:rPr>
          <w:rFonts w:ascii="Cambria" w:hAnsi="Cambria" w:cs="Arial"/>
          <w:b/>
          <w:bCs/>
          <w:sz w:val="22"/>
          <w:szCs w:val="22"/>
        </w:rPr>
        <w:tab/>
      </w:r>
      <w:r w:rsidRPr="00581FEE">
        <w:rPr>
          <w:rFonts w:ascii="Cambria" w:hAnsi="Cambria" w:cs="Arial"/>
          <w:bCs/>
          <w:sz w:val="22"/>
          <w:szCs w:val="22"/>
        </w:rPr>
        <w:t>Z treści wadium wnoszonego w formie</w:t>
      </w:r>
      <w:r w:rsidRPr="00581FEE">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1FEE" w:rsidRDefault="00B657E0" w:rsidP="00471AB2">
      <w:pPr>
        <w:spacing w:before="120"/>
        <w:ind w:left="709" w:hanging="709"/>
        <w:jc w:val="both"/>
        <w:rPr>
          <w:rFonts w:ascii="Cambria" w:hAnsi="Cambria" w:cs="Arial"/>
          <w:sz w:val="22"/>
          <w:szCs w:val="22"/>
        </w:rPr>
      </w:pPr>
      <w:r w:rsidRPr="00581FEE">
        <w:rPr>
          <w:rFonts w:ascii="Cambria" w:hAnsi="Cambria" w:cs="Arial"/>
          <w:b/>
          <w:bCs/>
          <w:sz w:val="22"/>
          <w:szCs w:val="22"/>
        </w:rPr>
        <w:t>11.5.</w:t>
      </w:r>
      <w:r w:rsidRPr="00581FEE">
        <w:rPr>
          <w:rFonts w:ascii="Cambria" w:hAnsi="Cambria" w:cs="Arial"/>
          <w:bCs/>
          <w:sz w:val="22"/>
          <w:szCs w:val="22"/>
        </w:rPr>
        <w:t xml:space="preserve"> </w:t>
      </w:r>
      <w:r w:rsidRPr="00581FEE">
        <w:rPr>
          <w:rFonts w:ascii="Cambria" w:hAnsi="Cambria" w:cs="Arial"/>
          <w:bCs/>
          <w:sz w:val="22"/>
          <w:szCs w:val="22"/>
        </w:rPr>
        <w:tab/>
        <w:t xml:space="preserve">Wadium wnoszone w formie gwarancji lub poręczenia, o których mowa w pkt 11.2. ppkt 2)-4) należy przekazać Zamawiającemu wraz z Ofertą w oryginale </w:t>
      </w:r>
      <w:bookmarkStart w:id="27" w:name="_Hlk15926476"/>
      <w:r w:rsidRPr="00581FEE">
        <w:rPr>
          <w:rFonts w:ascii="Cambria" w:hAnsi="Cambria" w:cs="Arial"/>
          <w:bCs/>
          <w:sz w:val="22"/>
          <w:szCs w:val="22"/>
        </w:rPr>
        <w:t>w postaci elektronicznej tj. opatrzonej kwalifikowanym podpisem elektronicznymi osób upoważnionych do jego wystawienia</w:t>
      </w:r>
      <w:bookmarkEnd w:id="27"/>
      <w:r w:rsidRPr="00581FEE">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Pr="00581FEE" w:rsidRDefault="00B657E0" w:rsidP="000C5AE8">
      <w:pPr>
        <w:spacing w:before="120"/>
        <w:jc w:val="both"/>
        <w:rPr>
          <w:rFonts w:ascii="Cambria" w:hAnsi="Cambria" w:cs="Arial"/>
          <w:bCs/>
          <w:sz w:val="22"/>
          <w:szCs w:val="22"/>
        </w:rPr>
      </w:pPr>
      <w:r w:rsidRPr="00581FEE">
        <w:rPr>
          <w:rFonts w:ascii="Cambria" w:hAnsi="Cambria" w:cs="Arial"/>
          <w:b/>
          <w:bCs/>
          <w:sz w:val="22"/>
          <w:szCs w:val="22"/>
        </w:rPr>
        <w:t xml:space="preserve">11.6. </w:t>
      </w:r>
      <w:r w:rsidRPr="00581FEE">
        <w:rPr>
          <w:rFonts w:ascii="Cambria" w:hAnsi="Cambria" w:cs="Arial"/>
          <w:b/>
          <w:bCs/>
          <w:sz w:val="22"/>
          <w:szCs w:val="22"/>
        </w:rPr>
        <w:tab/>
      </w:r>
      <w:r w:rsidRPr="00581FEE">
        <w:rPr>
          <w:rFonts w:ascii="Cambria" w:hAnsi="Cambria" w:cs="Arial"/>
          <w:bCs/>
          <w:sz w:val="22"/>
          <w:szCs w:val="22"/>
        </w:rPr>
        <w:t>Treść gwarancji wadialnej musi zawierać następujące elementy:</w:t>
      </w:r>
    </w:p>
    <w:p w14:paraId="0D60D436" w14:textId="77777777" w:rsidR="00B657E0" w:rsidRPr="00581FEE" w:rsidRDefault="00B657E0" w:rsidP="006F6653">
      <w:pPr>
        <w:spacing w:before="120"/>
        <w:ind w:left="1418" w:hanging="709"/>
        <w:jc w:val="both"/>
        <w:rPr>
          <w:rFonts w:ascii="Cambria" w:hAnsi="Cambria" w:cs="Arial"/>
          <w:sz w:val="22"/>
          <w:szCs w:val="22"/>
        </w:rPr>
      </w:pPr>
      <w:r w:rsidRPr="00581FEE">
        <w:rPr>
          <w:rFonts w:ascii="Cambria" w:hAnsi="Cambria" w:cs="Arial"/>
          <w:sz w:val="22"/>
          <w:szCs w:val="22"/>
        </w:rPr>
        <w:lastRenderedPageBreak/>
        <w:t xml:space="preserve">1) </w:t>
      </w:r>
      <w:r w:rsidRPr="00581FEE">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określenie wierzytelności, która ma być zabezpieczona gwarancją/poręczeniem – określenie przedmiotu zamówienia</w:t>
      </w:r>
    </w:p>
    <w:p w14:paraId="303989AE" w14:textId="77777777"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kwotę gwarancji/poręczenia,</w:t>
      </w:r>
    </w:p>
    <w:p w14:paraId="2A63931B"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Pr="00581FEE"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581FEE">
        <w:rPr>
          <w:rFonts w:ascii="Cambria" w:hAnsi="Cambria" w:cs="Arial"/>
          <w:b/>
          <w:bCs/>
          <w:sz w:val="22"/>
          <w:szCs w:val="22"/>
        </w:rPr>
        <w:t>11.7.</w:t>
      </w:r>
      <w:r w:rsidRPr="00581FEE">
        <w:rPr>
          <w:rFonts w:ascii="Cambria" w:hAnsi="Cambria" w:cs="Arial"/>
          <w:b/>
          <w:bCs/>
          <w:sz w:val="22"/>
          <w:szCs w:val="22"/>
        </w:rPr>
        <w:tab/>
      </w:r>
      <w:r w:rsidRPr="00581FEE">
        <w:rPr>
          <w:rFonts w:ascii="Cambria" w:hAnsi="Cambria" w:cs="Arial"/>
          <w:sz w:val="22"/>
          <w:szCs w:val="22"/>
        </w:rPr>
        <w:t>Zamawiający zwraca wadium na zasadach uregulowanych w art. 98 ust. 1 - 5 PZP.</w:t>
      </w:r>
    </w:p>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7967ED99"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przez 90 dni od dnia upływu terminu składania ofert</w:t>
      </w:r>
      <w:r w:rsidR="009C0F34" w:rsidRPr="00581FEE">
        <w:rPr>
          <w:rFonts w:ascii="Cambria" w:hAnsi="Cambria" w:cs="Cambria"/>
          <w:sz w:val="22"/>
          <w:szCs w:val="22"/>
        </w:rPr>
        <w:t xml:space="preserve">, przy czym pierwszym dniem terminu związania ofertą jest dzień, w którym </w:t>
      </w:r>
      <w:r w:rsidR="001909C4" w:rsidRPr="00581FEE">
        <w:rPr>
          <w:rFonts w:ascii="Cambria" w:hAnsi="Cambria" w:cs="Cambria"/>
          <w:sz w:val="22"/>
          <w:szCs w:val="22"/>
        </w:rPr>
        <w:t xml:space="preserve">upływa termin składania ofert </w:t>
      </w:r>
      <w:r w:rsidRPr="00581FEE">
        <w:rPr>
          <w:rFonts w:ascii="Cambria" w:hAnsi="Cambria" w:cs="Cambria"/>
          <w:sz w:val="22"/>
          <w:szCs w:val="22"/>
        </w:rPr>
        <w:t xml:space="preserve"> tj. </w:t>
      </w:r>
      <w:r w:rsidRPr="003405E2">
        <w:rPr>
          <w:rFonts w:ascii="Cambria" w:hAnsi="Cambria" w:cs="Cambria"/>
          <w:bCs/>
          <w:sz w:val="22"/>
          <w:szCs w:val="22"/>
        </w:rPr>
        <w:t xml:space="preserve">do dnia </w:t>
      </w:r>
      <w:r w:rsidR="003405E2" w:rsidRPr="003405E2">
        <w:rPr>
          <w:rFonts w:ascii="Cambria" w:hAnsi="Cambria" w:cs="Cambria"/>
          <w:bCs/>
          <w:sz w:val="22"/>
          <w:szCs w:val="22"/>
        </w:rPr>
        <w:t>20</w:t>
      </w:r>
      <w:r w:rsidR="006A0634" w:rsidRPr="003405E2">
        <w:rPr>
          <w:rFonts w:ascii="Cambria" w:hAnsi="Cambria" w:cs="Cambria"/>
          <w:bCs/>
          <w:sz w:val="22"/>
          <w:szCs w:val="22"/>
        </w:rPr>
        <w:t>.02.2021</w:t>
      </w:r>
      <w:r w:rsidRPr="003405E2">
        <w:rPr>
          <w:rFonts w:ascii="Cambria" w:hAnsi="Cambria" w:cs="Cambria"/>
          <w:bCs/>
          <w:sz w:val="22"/>
          <w:szCs w:val="22"/>
        </w:rPr>
        <w:t xml:space="preserve"> r.</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581FEE" w:rsidRDefault="00B657E0" w:rsidP="00330497">
      <w:pPr>
        <w:spacing w:before="120"/>
        <w:rPr>
          <w:rFonts w:ascii="Cambria" w:hAnsi="Cambria" w:cs="Arial"/>
          <w:sz w:val="22"/>
          <w:szCs w:val="22"/>
        </w:rPr>
      </w:pP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377B2CE3" w:rsidR="00B657E0" w:rsidRPr="00581FE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w:t>
      </w:r>
      <w:r w:rsidRPr="00581FEE">
        <w:rPr>
          <w:rFonts w:ascii="Cambria" w:hAnsi="Cambria" w:cs="Arial"/>
          <w:bCs/>
          <w:sz w:val="22"/>
          <w:szCs w:val="22"/>
        </w:rPr>
        <w:lastRenderedPageBreak/>
        <w:t>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77777777" w:rsidR="0032339B" w:rsidRPr="00E33E3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28" w:name="_Hlk81488219"/>
      <w:r w:rsidR="0032339B" w:rsidRPr="00E33E37">
        <w:rPr>
          <w:rFonts w:ascii="Cambria" w:eastAsia="Calibri" w:hAnsi="Cambria" w:cs="Tahoma"/>
          <w:sz w:val="22"/>
          <w:szCs w:val="22"/>
        </w:rPr>
        <w:t xml:space="preserve">(tj. w postaci elektronicznej opatrzonej kwalifikowanym podpisem elektronicznym) </w:t>
      </w:r>
      <w:bookmarkEnd w:id="28"/>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5CA062D7" w:rsidR="00E021DC" w:rsidRPr="00581FEE"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698C06AD" w14:textId="65201A89" w:rsidR="00024FC8" w:rsidRPr="00581FEE" w:rsidRDefault="00024FC8"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lastRenderedPageBreak/>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748F63A1" w14:textId="6B166D93" w:rsidR="00024FC8" w:rsidRPr="00581FEE" w:rsidRDefault="00024FC8" w:rsidP="003D0411">
      <w:pPr>
        <w:spacing w:before="120"/>
        <w:ind w:left="1276" w:hanging="567"/>
        <w:jc w:val="both"/>
        <w:rPr>
          <w:rFonts w:ascii="Cambria" w:hAnsi="Cambria" w:cs="Arial"/>
          <w:sz w:val="22"/>
          <w:szCs w:val="22"/>
        </w:rPr>
      </w:pPr>
      <w:r w:rsidRPr="00581FEE">
        <w:rPr>
          <w:rFonts w:ascii="Cambria" w:hAnsi="Cambria" w:cs="Arial"/>
          <w:sz w:val="22"/>
          <w:szCs w:val="22"/>
        </w:rPr>
        <w:t>h</w:t>
      </w:r>
      <w:r w:rsidR="00B657E0" w:rsidRPr="00581FEE">
        <w:rPr>
          <w:rFonts w:ascii="Cambria" w:hAnsi="Cambria" w:cs="Arial"/>
          <w:sz w:val="22"/>
          <w:szCs w:val="22"/>
        </w:rPr>
        <w:t>)</w:t>
      </w:r>
      <w:r w:rsidR="00B657E0" w:rsidRPr="00581FEE">
        <w:rPr>
          <w:rFonts w:ascii="Cambria" w:hAnsi="Cambria" w:cs="Arial"/>
          <w:sz w:val="22"/>
          <w:szCs w:val="22"/>
        </w:rPr>
        <w:tab/>
        <w:t xml:space="preserve">wadium w oryginale w postaci elektronicznej, opatrzonej kwalifikowanym podpisem elektronicznym </w:t>
      </w:r>
      <w:r w:rsidR="00B657E0" w:rsidRPr="00581FEE">
        <w:rPr>
          <w:rFonts w:ascii="Cambria" w:hAnsi="Cambria" w:cs="Arial"/>
          <w:bCs/>
          <w:sz w:val="22"/>
          <w:szCs w:val="22"/>
        </w:rPr>
        <w:t>osób upoważnionych do jego wystawienia</w:t>
      </w:r>
      <w:r w:rsidR="00B657E0" w:rsidRPr="00581FEE">
        <w:rPr>
          <w:rFonts w:ascii="Cambria" w:hAnsi="Cambria" w:cs="Arial"/>
          <w:sz w:val="22"/>
          <w:szCs w:val="22"/>
        </w:rPr>
        <w:t xml:space="preserve"> (tylko, gdy Wykonawca wnosi wadium w formie niepieniężnej).</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0A503AFC"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r>
      <w:r w:rsidR="00933E08" w:rsidRPr="00933E08">
        <w:rPr>
          <w:rFonts w:ascii="Cambria" w:hAnsi="Cambria" w:cs="Arial"/>
          <w:sz w:val="22"/>
          <w:szCs w:val="22"/>
        </w:rPr>
        <w:t>W przypadku gdy Wykonawca składa ofertę na więcej niż jedną część zamówienia, powinien przesłać całą dokumentację łącznie. Do Formularza składania oferty należy załączyć odpowiednio nazwane (np. Pakiet nr I, Pakiet nr II, Pakiet nr III) foldery skompresowane zawierające wszystkie  wymagan</w:t>
      </w:r>
      <w:r w:rsidR="006C441C">
        <w:rPr>
          <w:rFonts w:ascii="Cambria" w:hAnsi="Cambria" w:cs="Arial"/>
          <w:sz w:val="22"/>
          <w:szCs w:val="22"/>
        </w:rPr>
        <w:t>e przez Zamawiającego dla każdej części dokumenty</w:t>
      </w:r>
      <w:r w:rsidRPr="00581FEE">
        <w:rPr>
          <w:rFonts w:ascii="Cambria" w:hAnsi="Cambria" w:cs="Arial"/>
          <w:sz w:val="22"/>
          <w:szCs w:val="22"/>
        </w:rPr>
        <w:t xml:space="preserve">. </w:t>
      </w:r>
    </w:p>
    <w:p w14:paraId="6DC2E3AC" w14:textId="77777777" w:rsidR="003D0411" w:rsidRPr="00581FEE" w:rsidRDefault="003D0411" w:rsidP="00706C54">
      <w:pPr>
        <w:spacing w:before="120"/>
        <w:ind w:left="709" w:hanging="709"/>
        <w:jc w:val="both"/>
        <w:rPr>
          <w:rFonts w:ascii="Cambria" w:hAnsi="Cambria" w:cs="Arial"/>
          <w:sz w:val="22"/>
          <w:szCs w:val="22"/>
        </w:rPr>
      </w:pPr>
    </w:p>
    <w:p w14:paraId="76B7B6D8" w14:textId="00EE794E" w:rsidR="00EB4430" w:rsidRDefault="00EB4430" w:rsidP="006C2FB5">
      <w:pPr>
        <w:spacing w:before="120"/>
        <w:jc w:val="both"/>
        <w:rPr>
          <w:rFonts w:ascii="Cambria" w:hAnsi="Cambria" w:cs="Arial"/>
          <w:sz w:val="22"/>
          <w:szCs w:val="22"/>
        </w:rPr>
      </w:pPr>
    </w:p>
    <w:p w14:paraId="57B04A20" w14:textId="77777777" w:rsidR="00EB4430" w:rsidRPr="00581FEE" w:rsidRDefault="00EB4430" w:rsidP="005B71C8">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52442596" w14:textId="421B338A" w:rsidR="00B657E0" w:rsidRPr="003405E2"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D83926" w:rsidRPr="00581FEE">
        <w:rPr>
          <w:rFonts w:ascii="Cambria" w:hAnsi="Cambria" w:cs="Arial"/>
          <w:sz w:val="22"/>
          <w:szCs w:val="22"/>
        </w:rPr>
        <w:t xml:space="preserve"> platformy </w:t>
      </w:r>
      <w:r w:rsidR="006C2FB5">
        <w:rPr>
          <w:rFonts w:ascii="Cambria" w:hAnsi="Cambria" w:cs="Arial"/>
          <w:sz w:val="22"/>
          <w:szCs w:val="22"/>
        </w:rPr>
        <w:t xml:space="preserve">zakupowej </w:t>
      </w:r>
      <w:r w:rsidR="006C2FB5" w:rsidRPr="006C2FB5">
        <w:rPr>
          <w:rFonts w:ascii="Cambria" w:hAnsi="Cambria" w:cs="Arial"/>
          <w:sz w:val="22"/>
          <w:szCs w:val="22"/>
        </w:rPr>
        <w:t>https://platformazakupowa.pl/pn/lasy_mlynary</w:t>
      </w:r>
      <w:r w:rsidRPr="00581FEE">
        <w:rPr>
          <w:rFonts w:ascii="Cambria" w:hAnsi="Cambria" w:cs="Arial"/>
          <w:sz w:val="22"/>
          <w:szCs w:val="22"/>
        </w:rPr>
        <w:t xml:space="preserve"> do dnia </w:t>
      </w:r>
      <w:r w:rsidR="009B21C0">
        <w:rPr>
          <w:rFonts w:ascii="Cambria" w:hAnsi="Cambria" w:cs="Arial"/>
          <w:sz w:val="22"/>
          <w:szCs w:val="22"/>
        </w:rPr>
        <w:t>29.12.</w:t>
      </w:r>
      <w:r w:rsidR="00E43F2E">
        <w:rPr>
          <w:rFonts w:ascii="Cambria" w:hAnsi="Cambria" w:cs="Arial"/>
          <w:sz w:val="22"/>
          <w:szCs w:val="22"/>
        </w:rPr>
        <w:t>.2021</w:t>
      </w:r>
      <w:r w:rsidR="00E43F2E" w:rsidRPr="003405E2">
        <w:rPr>
          <w:rFonts w:ascii="Cambria" w:hAnsi="Cambria" w:cs="Arial"/>
          <w:sz w:val="22"/>
          <w:szCs w:val="22"/>
        </w:rPr>
        <w:t xml:space="preserve">, </w:t>
      </w:r>
      <w:r w:rsidRPr="003405E2">
        <w:rPr>
          <w:rFonts w:ascii="Cambria" w:hAnsi="Cambria" w:cs="Arial"/>
          <w:sz w:val="22"/>
          <w:szCs w:val="22"/>
        </w:rPr>
        <w:t xml:space="preserve">godz. </w:t>
      </w:r>
      <w:r w:rsidR="00E43F2E" w:rsidRPr="003405E2">
        <w:rPr>
          <w:rFonts w:ascii="Cambria" w:hAnsi="Cambria" w:cs="Arial"/>
          <w:sz w:val="22"/>
          <w:szCs w:val="22"/>
        </w:rPr>
        <w:t>10:00</w:t>
      </w:r>
    </w:p>
    <w:p w14:paraId="1B62C0D7" w14:textId="7763EF89" w:rsidR="00B657E0" w:rsidRPr="003405E2" w:rsidRDefault="00B657E0" w:rsidP="007847DE">
      <w:pPr>
        <w:spacing w:before="120"/>
        <w:ind w:left="700" w:hanging="700"/>
        <w:jc w:val="both"/>
        <w:rPr>
          <w:rFonts w:ascii="Cambria" w:hAnsi="Cambria" w:cs="Arial"/>
          <w:sz w:val="22"/>
          <w:szCs w:val="22"/>
        </w:rPr>
      </w:pPr>
      <w:r w:rsidRPr="003405E2">
        <w:rPr>
          <w:rFonts w:ascii="Cambria" w:hAnsi="Cambria" w:cs="Arial"/>
          <w:b/>
          <w:bCs/>
          <w:sz w:val="22"/>
          <w:szCs w:val="22"/>
        </w:rPr>
        <w:t>14.2.</w:t>
      </w:r>
      <w:r w:rsidRPr="003405E2">
        <w:rPr>
          <w:rFonts w:ascii="Cambria" w:hAnsi="Cambria" w:cs="Arial"/>
          <w:sz w:val="22"/>
          <w:szCs w:val="22"/>
        </w:rPr>
        <w:tab/>
        <w:t xml:space="preserve">Otwarcie ofert nastąpi dnia </w:t>
      </w:r>
      <w:r w:rsidR="009B21C0">
        <w:rPr>
          <w:rFonts w:ascii="Cambria" w:hAnsi="Cambria" w:cs="Arial"/>
          <w:sz w:val="22"/>
          <w:szCs w:val="22"/>
        </w:rPr>
        <w:t>29.12</w:t>
      </w:r>
      <w:r w:rsidR="00E43F2E" w:rsidRPr="003405E2">
        <w:rPr>
          <w:rFonts w:ascii="Cambria" w:hAnsi="Cambria" w:cs="Arial"/>
          <w:sz w:val="22"/>
          <w:szCs w:val="22"/>
        </w:rPr>
        <w:t>.2021 r.</w:t>
      </w:r>
      <w:r w:rsidRPr="003405E2">
        <w:rPr>
          <w:rFonts w:ascii="Cambria" w:hAnsi="Cambria" w:cs="Arial"/>
          <w:sz w:val="22"/>
          <w:szCs w:val="22"/>
        </w:rPr>
        <w:t xml:space="preserve"> o godz. </w:t>
      </w:r>
      <w:r w:rsidR="00E43F2E" w:rsidRPr="003405E2">
        <w:rPr>
          <w:rFonts w:ascii="Cambria" w:hAnsi="Cambria" w:cs="Arial"/>
          <w:sz w:val="22"/>
          <w:szCs w:val="22"/>
        </w:rPr>
        <w:t>10:30</w:t>
      </w:r>
      <w:r w:rsidRPr="003405E2">
        <w:rPr>
          <w:rFonts w:ascii="Cambria" w:hAnsi="Cambria" w:cs="Arial"/>
          <w:sz w:val="22"/>
          <w:szCs w:val="22"/>
        </w:rPr>
        <w:t>.</w:t>
      </w:r>
    </w:p>
    <w:p w14:paraId="0C98296A" w14:textId="6C3187BD"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9" w:name="_Toc56878493"/>
      <w:bookmarkStart w:id="30" w:name="_Toc136762103"/>
      <w:r w:rsidRPr="00581FEE">
        <w:rPr>
          <w:rFonts w:ascii="Cambria" w:eastAsia="Calibri" w:hAnsi="Cambria" w:cs="Arial"/>
          <w:b/>
          <w:sz w:val="22"/>
          <w:szCs w:val="22"/>
          <w:lang w:eastAsia="en-US"/>
        </w:rPr>
        <w:lastRenderedPageBreak/>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r w:rsidR="006C2FB5">
        <w:rPr>
          <w:rFonts w:ascii="Cambria" w:eastAsia="Calibri" w:hAnsi="Cambria" w:cs="Arial"/>
          <w:sz w:val="22"/>
          <w:szCs w:val="22"/>
          <w:lang w:eastAsia="en-US"/>
        </w:rPr>
        <w:t>zakupowej</w:t>
      </w:r>
      <w:bookmarkEnd w:id="29"/>
      <w:bookmarkEnd w:id="30"/>
      <w:r w:rsidR="006C2FB5">
        <w:rPr>
          <w:rFonts w:ascii="Cambria" w:eastAsia="Calibri" w:hAnsi="Cambria" w:cs="Arial"/>
          <w:sz w:val="22"/>
          <w:szCs w:val="22"/>
          <w:lang w:eastAsia="en-US"/>
        </w:rPr>
        <w:t>.</w:t>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4622D115" w14:textId="40BBDC22" w:rsidR="00EB4430" w:rsidRDefault="00EB4430" w:rsidP="00706C54">
      <w:pPr>
        <w:spacing w:before="120"/>
        <w:ind w:left="1140" w:hanging="428"/>
        <w:jc w:val="both"/>
        <w:rPr>
          <w:rFonts w:ascii="Cambria" w:eastAsia="A" w:hAnsi="Cambria" w:cs="Cambria"/>
          <w:sz w:val="22"/>
          <w:szCs w:val="22"/>
        </w:rPr>
      </w:pPr>
    </w:p>
    <w:p w14:paraId="01F8E576" w14:textId="77777777" w:rsidR="00EB4430" w:rsidRPr="00581FEE" w:rsidRDefault="00EB4430"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 xml:space="preserve">oferty będzie prowadzić </w:t>
      </w:r>
      <w:r w:rsidRPr="00581FEE">
        <w:rPr>
          <w:rFonts w:ascii="Cambria" w:hAnsi="Cambria" w:cs="Arial"/>
          <w:sz w:val="22"/>
          <w:szCs w:val="22"/>
        </w:rPr>
        <w:lastRenderedPageBreak/>
        <w:t>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5D70375D" w14:textId="4487A2EE" w:rsidR="00B657E0" w:rsidRDefault="00B657E0" w:rsidP="00013464">
      <w:pPr>
        <w:spacing w:before="120"/>
        <w:jc w:val="both"/>
        <w:rPr>
          <w:rFonts w:ascii="Cambria" w:hAnsi="Cambria" w:cs="Arial"/>
          <w:sz w:val="22"/>
          <w:szCs w:val="22"/>
        </w:rPr>
      </w:pP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77777777" w:rsidR="00B657E0" w:rsidRPr="00581FEE" w:rsidRDefault="00B657E0" w:rsidP="00B82DE7">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Przy wyborze ofert w każdym Pakiecie Zamawiający będzie się kierował następującym kryterium oceny ofert:</w:t>
      </w:r>
    </w:p>
    <w:p w14:paraId="7AD631B7" w14:textId="77777777" w:rsidR="00CB1483" w:rsidRDefault="00B657E0" w:rsidP="00551E24">
      <w:pPr>
        <w:spacing w:before="120"/>
        <w:ind w:firstLine="700"/>
        <w:rPr>
          <w:rFonts w:ascii="Cambria" w:hAnsi="Cambria" w:cs="Arial"/>
          <w:bCs/>
          <w:sz w:val="22"/>
          <w:szCs w:val="22"/>
        </w:rPr>
      </w:pPr>
      <w:r w:rsidRPr="00581FEE">
        <w:rPr>
          <w:rFonts w:ascii="Cambria" w:hAnsi="Cambria" w:cs="Arial"/>
          <w:bCs/>
          <w:sz w:val="22"/>
          <w:szCs w:val="22"/>
        </w:rPr>
        <w:t xml:space="preserve">Cena </w:t>
      </w:r>
      <w:r w:rsidRPr="00581FEE">
        <w:rPr>
          <w:rFonts w:ascii="Cambria" w:hAnsi="Cambria" w:cs="Arial"/>
          <w:bCs/>
          <w:sz w:val="22"/>
          <w:szCs w:val="22"/>
        </w:rPr>
        <w:tab/>
        <w:t>– 100 %</w:t>
      </w:r>
      <w:r w:rsidR="00016474" w:rsidRPr="00016474">
        <w:rPr>
          <w:rFonts w:ascii="Cambria" w:hAnsi="Cambria" w:cs="Arial"/>
          <w:bCs/>
          <w:sz w:val="22"/>
          <w:szCs w:val="22"/>
        </w:rPr>
        <w:t xml:space="preserve"> </w:t>
      </w:r>
    </w:p>
    <w:p w14:paraId="1AA79F22" w14:textId="77777777" w:rsidR="00CB1483" w:rsidRPr="00581FEE" w:rsidRDefault="008A64B1" w:rsidP="007C73C0">
      <w:pPr>
        <w:spacing w:before="120"/>
        <w:rPr>
          <w:rFonts w:ascii="Cambria" w:hAnsi="Cambria" w:cs="Arial"/>
          <w:bCs/>
          <w:sz w:val="22"/>
          <w:szCs w:val="22"/>
        </w:rPr>
      </w:pPr>
      <w:r>
        <w:rPr>
          <w:rFonts w:ascii="Cambria" w:hAnsi="Cambria" w:cs="Arial"/>
          <w:b/>
          <w:bCs/>
          <w:sz w:val="22"/>
          <w:szCs w:val="22"/>
        </w:rPr>
        <w:t>16.2</w:t>
      </w:r>
      <w:r w:rsidR="00B657E0" w:rsidRPr="00581FEE">
        <w:rPr>
          <w:rFonts w:ascii="Cambria" w:hAnsi="Cambria" w:cs="Arial"/>
          <w:b/>
          <w:bCs/>
          <w:sz w:val="22"/>
          <w:szCs w:val="22"/>
        </w:rPr>
        <w:t>.</w:t>
      </w:r>
      <w:r w:rsidR="00B657E0" w:rsidRPr="00581FEE">
        <w:rPr>
          <w:rFonts w:ascii="Cambria" w:hAnsi="Cambria" w:cs="Arial"/>
          <w:b/>
          <w:bCs/>
          <w:sz w:val="22"/>
          <w:szCs w:val="22"/>
        </w:rPr>
        <w:tab/>
      </w:r>
      <w:r w:rsidR="00CB1483" w:rsidRPr="00581FEE">
        <w:rPr>
          <w:rFonts w:ascii="Cambria" w:hAnsi="Cambria" w:cs="Arial"/>
          <w:bCs/>
          <w:sz w:val="22"/>
          <w:szCs w:val="22"/>
        </w:rPr>
        <w:t>Sposób obliczania punktów:</w:t>
      </w:r>
    </w:p>
    <w:p w14:paraId="2B90A24F" w14:textId="77777777" w:rsidR="00CB1483" w:rsidRPr="00581FEE" w:rsidRDefault="00CB1483" w:rsidP="00CB1483">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66AF8B10" w14:textId="77777777" w:rsidR="00CB1483" w:rsidRPr="00581FEE" w:rsidRDefault="00CB1483" w:rsidP="00CB1483">
      <w:pPr>
        <w:spacing w:before="120"/>
        <w:ind w:left="4395"/>
        <w:jc w:val="both"/>
        <w:rPr>
          <w:rFonts w:ascii="Cambria" w:hAnsi="Cambria" w:cs="Arial"/>
          <w:bCs/>
          <w:sz w:val="22"/>
          <w:szCs w:val="22"/>
        </w:rPr>
      </w:pPr>
      <w:r w:rsidRPr="00581FEE">
        <w:rPr>
          <w:rFonts w:ascii="Cambria" w:hAnsi="Cambria" w:cs="Arial"/>
          <w:bCs/>
          <w:sz w:val="22"/>
          <w:szCs w:val="22"/>
        </w:rPr>
        <w:t xml:space="preserve">Cn </w:t>
      </w:r>
    </w:p>
    <w:p w14:paraId="7776C0E5" w14:textId="77777777" w:rsidR="00CB1483" w:rsidRPr="00581FEE" w:rsidRDefault="00CB1483" w:rsidP="00CB1483">
      <w:pPr>
        <w:spacing w:before="120"/>
        <w:ind w:left="1418"/>
        <w:jc w:val="center"/>
        <w:rPr>
          <w:rFonts w:ascii="Cambria" w:hAnsi="Cambria" w:cs="Arial"/>
          <w:bCs/>
          <w:sz w:val="22"/>
          <w:szCs w:val="22"/>
        </w:rPr>
      </w:pPr>
      <w:r w:rsidRPr="00581FEE">
        <w:rPr>
          <w:rFonts w:ascii="Cambria" w:hAnsi="Cambria" w:cs="Arial"/>
          <w:bCs/>
          <w:sz w:val="22"/>
          <w:szCs w:val="22"/>
        </w:rPr>
        <w:t>C = ------------ x</w:t>
      </w:r>
      <w:r w:rsidRPr="00E33E37">
        <w:rPr>
          <w:rFonts w:ascii="Cambria" w:hAnsi="Cambria" w:cs="Arial"/>
          <w:bCs/>
          <w:sz w:val="22"/>
          <w:szCs w:val="22"/>
        </w:rPr>
        <w:t xml:space="preserve"> 100</w:t>
      </w:r>
      <w:r w:rsidRPr="00581FEE">
        <w:rPr>
          <w:rFonts w:ascii="Cambria" w:hAnsi="Cambria" w:cs="Arial"/>
          <w:bCs/>
          <w:sz w:val="22"/>
          <w:szCs w:val="22"/>
        </w:rPr>
        <w:t xml:space="preserve"> </w:t>
      </w:r>
      <w:r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21D31A76" w14:textId="77777777" w:rsidR="00CB1483" w:rsidRPr="00581FEE" w:rsidRDefault="00CB1483" w:rsidP="00CB1483">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3AAAF1B7" w14:textId="77777777" w:rsidR="00CB1483" w:rsidRPr="00581FEE" w:rsidRDefault="00CB1483" w:rsidP="00CB1483">
      <w:pPr>
        <w:pStyle w:val="Tekstpodstawowy2"/>
        <w:spacing w:before="120"/>
        <w:ind w:left="709"/>
        <w:rPr>
          <w:rFonts w:ascii="Cambria" w:hAnsi="Cambria"/>
          <w:bCs/>
          <w:sz w:val="22"/>
          <w:szCs w:val="22"/>
        </w:rPr>
      </w:pPr>
      <w:r w:rsidRPr="00581FEE">
        <w:rPr>
          <w:rFonts w:ascii="Cambria" w:hAnsi="Cambria"/>
          <w:bCs/>
          <w:sz w:val="22"/>
          <w:szCs w:val="22"/>
        </w:rPr>
        <w:t>gdzie:</w:t>
      </w:r>
    </w:p>
    <w:p w14:paraId="4B07D2F2" w14:textId="77777777" w:rsidR="00CB1483" w:rsidRPr="00581FEE" w:rsidRDefault="00CB1483" w:rsidP="00CB1483">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0634631D" w14:textId="77777777" w:rsidR="00CB1483" w:rsidRPr="00581FEE" w:rsidRDefault="00CB1483" w:rsidP="00CB1483">
      <w:pPr>
        <w:pStyle w:val="Tekstpodstawowy2"/>
        <w:spacing w:before="120"/>
        <w:ind w:left="709"/>
        <w:rPr>
          <w:rFonts w:ascii="Cambria" w:hAnsi="Cambria"/>
          <w:bCs/>
          <w:sz w:val="22"/>
          <w:szCs w:val="22"/>
        </w:rPr>
      </w:pPr>
      <w:r w:rsidRPr="00581FEE">
        <w:rPr>
          <w:rFonts w:ascii="Cambria" w:hAnsi="Cambria"/>
          <w:bCs/>
          <w:sz w:val="22"/>
          <w:szCs w:val="22"/>
        </w:rPr>
        <w:t>Cn - najniższa cena spośród ofert ocenianych</w:t>
      </w:r>
    </w:p>
    <w:p w14:paraId="22CAF0CE" w14:textId="77777777" w:rsidR="00CB1483" w:rsidRPr="00581FEE" w:rsidRDefault="00CB1483" w:rsidP="00CB1483">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E84DB30" w14:textId="77777777" w:rsidR="00CB1483" w:rsidRDefault="00CB1483" w:rsidP="00CB1483">
      <w:pPr>
        <w:spacing w:before="120"/>
        <w:ind w:left="1418" w:hanging="709"/>
        <w:jc w:val="both"/>
        <w:rPr>
          <w:rFonts w:ascii="Cambria" w:hAnsi="Cambria" w:cs="Arial"/>
          <w:bCs/>
          <w:sz w:val="22"/>
          <w:szCs w:val="22"/>
        </w:rPr>
      </w:pPr>
      <w:r>
        <w:rPr>
          <w:rFonts w:ascii="Cambria" w:hAnsi="Cambria" w:cs="Arial"/>
          <w:bCs/>
          <w:sz w:val="22"/>
          <w:szCs w:val="22"/>
        </w:rPr>
        <w:tab/>
      </w:r>
    </w:p>
    <w:p w14:paraId="1C878164" w14:textId="77777777" w:rsidR="00CB1483" w:rsidRPr="00581FEE" w:rsidRDefault="00CB1483" w:rsidP="00983BBA">
      <w:pPr>
        <w:pStyle w:val="Tekstpodstawowy2"/>
        <w:spacing w:before="120"/>
        <w:ind w:left="708"/>
        <w:rPr>
          <w:rFonts w:ascii="Cambria" w:hAnsi="Cambria"/>
          <w:bCs/>
          <w:sz w:val="22"/>
          <w:szCs w:val="22"/>
        </w:rPr>
      </w:pPr>
      <w:r w:rsidRPr="00581FEE">
        <w:rPr>
          <w:rFonts w:ascii="Cambria" w:hAnsi="Cambria"/>
          <w:bCs/>
          <w:sz w:val="22"/>
          <w:szCs w:val="22"/>
        </w:rPr>
        <w:t>Ocenie w ramach kryterium „Cena” podlegać będzie cena łączna brutto podana w Formularzu Oferty dla danego Pakietu (Załącznik nr 1 do SWZ).</w:t>
      </w:r>
    </w:p>
    <w:p w14:paraId="47A53246" w14:textId="6269EC0F" w:rsidR="00CB1483" w:rsidRPr="00983BBA" w:rsidRDefault="00CB1483" w:rsidP="00983BBA">
      <w:pPr>
        <w:pStyle w:val="Tekstpodstawowy2"/>
        <w:spacing w:before="120"/>
        <w:ind w:left="709"/>
        <w:rPr>
          <w:rFonts w:ascii="Cambria" w:hAnsi="Cambria"/>
          <w:bCs/>
          <w:sz w:val="22"/>
          <w:szCs w:val="22"/>
        </w:rPr>
      </w:pPr>
      <w:r w:rsidRPr="00581FEE">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6C22FC5E" w14:textId="77777777" w:rsidR="00CB1483" w:rsidRDefault="00CB1483" w:rsidP="00763EDD">
      <w:pPr>
        <w:spacing w:before="120"/>
        <w:ind w:left="709" w:hanging="709"/>
        <w:jc w:val="both"/>
        <w:rPr>
          <w:rFonts w:ascii="Cambria" w:hAnsi="Cambria" w:cs="Arial"/>
          <w:b/>
          <w:bCs/>
          <w:sz w:val="22"/>
          <w:szCs w:val="22"/>
        </w:rPr>
      </w:pPr>
    </w:p>
    <w:p w14:paraId="1DBF4284" w14:textId="1883DC95" w:rsidR="00463BD1" w:rsidRPr="00C86DC3" w:rsidRDefault="008A64B1" w:rsidP="00C86DC3">
      <w:pPr>
        <w:spacing w:before="120"/>
        <w:ind w:left="709" w:hanging="709"/>
        <w:jc w:val="both"/>
        <w:rPr>
          <w:rFonts w:ascii="Cambria" w:hAnsi="Cambria" w:cs="Arial"/>
          <w:sz w:val="22"/>
          <w:szCs w:val="22"/>
        </w:rPr>
      </w:pPr>
      <w:r>
        <w:rPr>
          <w:rFonts w:ascii="Cambria" w:hAnsi="Cambria" w:cs="Arial"/>
          <w:b/>
          <w:sz w:val="22"/>
          <w:szCs w:val="22"/>
        </w:rPr>
        <w:t>16.3</w:t>
      </w:r>
      <w:r w:rsidR="00B657E0" w:rsidRPr="00581FEE">
        <w:rPr>
          <w:rFonts w:ascii="Cambria" w:hAnsi="Cambria" w:cs="Arial"/>
          <w:b/>
          <w:sz w:val="22"/>
          <w:szCs w:val="22"/>
        </w:rPr>
        <w:t>.</w:t>
      </w:r>
      <w:r w:rsidR="00463BD1" w:rsidRPr="00463BD1">
        <w:rPr>
          <w:rFonts w:ascii="Cambria" w:hAnsi="Cambria" w:cs="Arial"/>
          <w:bCs/>
          <w:sz w:val="22"/>
          <w:szCs w:val="22"/>
        </w:rPr>
        <w:t xml:space="preserve"> </w:t>
      </w:r>
      <w:r w:rsidR="00463BD1">
        <w:rPr>
          <w:rFonts w:ascii="Cambria" w:hAnsi="Cambria" w:cs="Arial"/>
          <w:bCs/>
          <w:sz w:val="22"/>
          <w:szCs w:val="22"/>
        </w:rPr>
        <w:t xml:space="preserve"> </w:t>
      </w:r>
      <w:r w:rsidR="00463BD1" w:rsidRPr="00581FEE">
        <w:rPr>
          <w:rFonts w:ascii="Cambria" w:hAnsi="Cambria" w:cs="Arial"/>
          <w:bCs/>
          <w:sz w:val="22"/>
          <w:szCs w:val="22"/>
        </w:rPr>
        <w:t xml:space="preserve">Za najkorzystniejszą ofertę w danym Pakiecie uznana zostanie Oferta Wykonawcy, która </w:t>
      </w:r>
      <w:r w:rsidR="00463BD1">
        <w:rPr>
          <w:rFonts w:ascii="Cambria" w:hAnsi="Cambria" w:cs="Arial"/>
          <w:bCs/>
          <w:sz w:val="22"/>
          <w:szCs w:val="22"/>
        </w:rPr>
        <w:t>będzie miała najniższą cenę</w:t>
      </w:r>
      <w:r w:rsidR="00463BD1" w:rsidRPr="00581FEE">
        <w:rPr>
          <w:rFonts w:ascii="Cambria" w:hAnsi="Cambria" w:cs="Arial"/>
          <w:bCs/>
          <w:sz w:val="22"/>
          <w:szCs w:val="22"/>
        </w:rPr>
        <w:t>.</w:t>
      </w:r>
    </w:p>
    <w:p w14:paraId="0DD54278" w14:textId="69C6B15A" w:rsidR="00B657E0" w:rsidRPr="00926923" w:rsidRDefault="00926923" w:rsidP="00926923">
      <w:pPr>
        <w:spacing w:before="120"/>
        <w:ind w:left="709" w:hanging="709"/>
        <w:jc w:val="both"/>
        <w:rPr>
          <w:rFonts w:ascii="Cambria" w:hAnsi="Cambria" w:cs="Arial"/>
          <w:b/>
          <w:sz w:val="22"/>
          <w:szCs w:val="22"/>
        </w:rPr>
      </w:pPr>
      <w:r>
        <w:rPr>
          <w:rFonts w:ascii="Cambria" w:hAnsi="Cambria" w:cs="Arial"/>
          <w:b/>
          <w:sz w:val="22"/>
          <w:szCs w:val="22"/>
        </w:rPr>
        <w:t xml:space="preserve"> 16.4.</w:t>
      </w:r>
      <w:r w:rsidR="00983BBA">
        <w:rPr>
          <w:rFonts w:ascii="Cambria" w:hAnsi="Cambria" w:cs="Arial"/>
          <w:b/>
          <w:sz w:val="22"/>
          <w:szCs w:val="22"/>
        </w:rPr>
        <w:t xml:space="preserve">  </w:t>
      </w:r>
      <w:r w:rsidR="00B657E0"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00B657E0" w:rsidRPr="00581FEE">
        <w:rPr>
          <w:rFonts w:ascii="Cambria" w:hAnsi="Cambria" w:cs="Arial"/>
          <w:sz w:val="22"/>
          <w:szCs w:val="22"/>
        </w:rPr>
        <w:t xml:space="preserve">amawiający wzywa </w:t>
      </w:r>
      <w:r w:rsidR="00721874" w:rsidRPr="00581FEE">
        <w:rPr>
          <w:rFonts w:ascii="Cambria" w:hAnsi="Cambria" w:cs="Arial"/>
          <w:sz w:val="22"/>
          <w:szCs w:val="22"/>
        </w:rPr>
        <w:t>W</w:t>
      </w:r>
      <w:r w:rsidR="00B657E0" w:rsidRPr="00581FEE">
        <w:rPr>
          <w:rFonts w:ascii="Cambria" w:hAnsi="Cambria" w:cs="Arial"/>
          <w:sz w:val="22"/>
          <w:szCs w:val="22"/>
        </w:rPr>
        <w:t xml:space="preserve">ykonawców, którzy złożyli </w:t>
      </w:r>
      <w:r w:rsidR="00B657E0" w:rsidRPr="00581FEE">
        <w:rPr>
          <w:rFonts w:ascii="Cambria" w:hAnsi="Cambria" w:cs="Arial"/>
          <w:sz w:val="22"/>
          <w:szCs w:val="22"/>
        </w:rPr>
        <w:lastRenderedPageBreak/>
        <w:t xml:space="preserve">te oferty, do złożenia w terminie określonym przez </w:t>
      </w:r>
      <w:r w:rsidR="009A36D7" w:rsidRPr="00581FEE">
        <w:rPr>
          <w:rFonts w:ascii="Cambria" w:hAnsi="Cambria" w:cs="Arial"/>
          <w:sz w:val="22"/>
          <w:szCs w:val="22"/>
        </w:rPr>
        <w:t>Z</w:t>
      </w:r>
      <w:r w:rsidR="00B657E0"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4963C099" w14:textId="072DDE13" w:rsidR="00B657E0" w:rsidRPr="00581FEE" w:rsidRDefault="008A64B1" w:rsidP="00570631">
      <w:pPr>
        <w:spacing w:before="120"/>
        <w:ind w:left="709" w:hanging="709"/>
        <w:jc w:val="both"/>
        <w:rPr>
          <w:rFonts w:ascii="Cambria" w:hAnsi="Cambria" w:cs="Arial"/>
          <w:sz w:val="22"/>
          <w:szCs w:val="22"/>
        </w:rPr>
      </w:pPr>
      <w:r>
        <w:rPr>
          <w:rFonts w:ascii="Cambria" w:hAnsi="Cambria" w:cs="Arial"/>
          <w:b/>
          <w:sz w:val="22"/>
          <w:szCs w:val="22"/>
        </w:rPr>
        <w:t>16.</w:t>
      </w:r>
      <w:r w:rsidR="00983BBA">
        <w:rPr>
          <w:rFonts w:ascii="Cambria" w:hAnsi="Cambria" w:cs="Arial"/>
          <w:b/>
          <w:sz w:val="22"/>
          <w:szCs w:val="22"/>
        </w:rPr>
        <w:t>5</w:t>
      </w:r>
      <w:r w:rsidR="00B657E0" w:rsidRPr="00581FEE">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Ocena ofert zostanie dokonana oddzielnie dla każdego Pakietu.</w:t>
      </w:r>
    </w:p>
    <w:p w14:paraId="689FBE16" w14:textId="77777777" w:rsidR="004C329E" w:rsidRPr="00581FEE" w:rsidRDefault="004C329E" w:rsidP="00570631">
      <w:pPr>
        <w:spacing w:before="120"/>
        <w:rPr>
          <w:rFonts w:ascii="Cambria" w:hAnsi="Cambria" w:cs="Arial"/>
          <w:sz w:val="22"/>
          <w:szCs w:val="22"/>
        </w:rPr>
      </w:pP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2F500D" w:rsidRDefault="00B657E0" w:rsidP="00B82DE7">
      <w:pPr>
        <w:spacing w:before="120"/>
        <w:jc w:val="both"/>
        <w:rPr>
          <w:rFonts w:ascii="Cambria" w:hAnsi="Cambria" w:cs="Arial"/>
          <w:b/>
          <w:bCs/>
          <w:sz w:val="22"/>
          <w:szCs w:val="22"/>
        </w:rPr>
      </w:pPr>
    </w:p>
    <w:p w14:paraId="75BADB80" w14:textId="77777777" w:rsidR="00B657E0" w:rsidRPr="002F500D" w:rsidRDefault="00B657E0" w:rsidP="00013464">
      <w:pPr>
        <w:spacing w:before="120"/>
        <w:ind w:left="709" w:hanging="709"/>
        <w:jc w:val="both"/>
        <w:rPr>
          <w:rFonts w:ascii="Cambria" w:hAnsi="Cambria" w:cs="Arial"/>
          <w:sz w:val="22"/>
          <w:szCs w:val="22"/>
        </w:rPr>
      </w:pPr>
      <w:r w:rsidRPr="002F500D">
        <w:rPr>
          <w:rFonts w:ascii="Cambria" w:hAnsi="Cambria" w:cs="Arial"/>
          <w:b/>
          <w:sz w:val="22"/>
          <w:szCs w:val="22"/>
        </w:rPr>
        <w:t xml:space="preserve">17.1. </w:t>
      </w:r>
      <w:r w:rsidRPr="002F500D">
        <w:rPr>
          <w:rFonts w:ascii="Cambria" w:hAnsi="Cambria" w:cs="Arial"/>
          <w:b/>
          <w:sz w:val="22"/>
          <w:szCs w:val="22"/>
        </w:rPr>
        <w:tab/>
      </w:r>
      <w:r w:rsidRPr="002F500D">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2F500D" w:rsidRDefault="00B657E0" w:rsidP="000A366F">
      <w:pPr>
        <w:spacing w:before="120"/>
        <w:ind w:left="1418" w:hanging="709"/>
        <w:jc w:val="both"/>
        <w:rPr>
          <w:rFonts w:ascii="Cambria" w:hAnsi="Cambria" w:cs="Arial"/>
          <w:sz w:val="22"/>
          <w:szCs w:val="22"/>
        </w:rPr>
      </w:pPr>
      <w:r w:rsidRPr="002F500D">
        <w:rPr>
          <w:rFonts w:ascii="Cambria" w:hAnsi="Cambria" w:cs="Arial"/>
          <w:sz w:val="22"/>
          <w:szCs w:val="22"/>
        </w:rPr>
        <w:t>1)</w:t>
      </w:r>
      <w:r w:rsidRPr="002F500D">
        <w:rPr>
          <w:rFonts w:ascii="Cambria" w:hAnsi="Cambria" w:cs="Arial"/>
          <w:sz w:val="22"/>
          <w:szCs w:val="22"/>
        </w:rPr>
        <w:tab/>
        <w:t xml:space="preserve">wnieść wymagane zabezpieczanie należytego wykonania umowy; </w:t>
      </w:r>
    </w:p>
    <w:p w14:paraId="0393256B" w14:textId="77777777" w:rsidR="00B657E0" w:rsidRPr="002F500D" w:rsidRDefault="00B657E0" w:rsidP="00FD307C">
      <w:pPr>
        <w:spacing w:before="120"/>
        <w:ind w:left="1418" w:hanging="709"/>
        <w:jc w:val="both"/>
        <w:rPr>
          <w:rFonts w:ascii="Cambria" w:hAnsi="Cambria" w:cs="Arial"/>
          <w:sz w:val="22"/>
          <w:szCs w:val="22"/>
        </w:rPr>
      </w:pPr>
      <w:r w:rsidRPr="002F500D">
        <w:rPr>
          <w:rFonts w:ascii="Cambria" w:hAnsi="Cambria" w:cs="Arial"/>
          <w:sz w:val="22"/>
          <w:szCs w:val="22"/>
        </w:rPr>
        <w:t>2)</w:t>
      </w:r>
      <w:r w:rsidRPr="002F500D">
        <w:rPr>
          <w:rFonts w:ascii="Cambria" w:hAnsi="Cambria" w:cs="Arial"/>
          <w:sz w:val="22"/>
          <w:szCs w:val="22"/>
        </w:rPr>
        <w:tab/>
        <w:t xml:space="preserve">przedłożyć Zamawiającemu: </w:t>
      </w:r>
    </w:p>
    <w:p w14:paraId="3F0F1F7C" w14:textId="1985AC55" w:rsidR="00B657E0" w:rsidRPr="002F500D" w:rsidRDefault="00B657E0" w:rsidP="007847DE">
      <w:pPr>
        <w:spacing w:before="120"/>
        <w:ind w:left="2127" w:hanging="711"/>
        <w:jc w:val="both"/>
        <w:rPr>
          <w:rFonts w:ascii="Cambria" w:hAnsi="Cambria" w:cs="Arial"/>
          <w:sz w:val="22"/>
          <w:szCs w:val="22"/>
        </w:rPr>
      </w:pPr>
      <w:r w:rsidRPr="002F500D">
        <w:rPr>
          <w:rFonts w:ascii="Cambria" w:hAnsi="Cambria" w:cs="Arial"/>
          <w:sz w:val="22"/>
          <w:szCs w:val="22"/>
        </w:rPr>
        <w:t>a)</w:t>
      </w:r>
      <w:r w:rsidRPr="002F500D">
        <w:rPr>
          <w:rFonts w:ascii="Cambria" w:hAnsi="Cambria" w:cs="Arial"/>
          <w:sz w:val="22"/>
          <w:szCs w:val="22"/>
        </w:rPr>
        <w:tab/>
        <w:t xml:space="preserve">kopię umowy regulującej współpracę </w:t>
      </w:r>
      <w:r w:rsidR="00F957FD" w:rsidRPr="002F500D">
        <w:rPr>
          <w:rFonts w:ascii="Cambria" w:hAnsi="Cambria" w:cs="Arial"/>
          <w:sz w:val="22"/>
          <w:szCs w:val="22"/>
        </w:rPr>
        <w:t>W</w:t>
      </w:r>
      <w:r w:rsidRPr="002F500D">
        <w:rPr>
          <w:rFonts w:ascii="Cambria" w:hAnsi="Cambria" w:cs="Arial"/>
          <w:sz w:val="22"/>
          <w:szCs w:val="22"/>
        </w:rPr>
        <w:t xml:space="preserve">ykonawców wspólnie ubiegających się o udzielenie zamówienia (np. umowę konsorcjum), jeżeli zamówienie będzie realizowane przez </w:t>
      </w:r>
      <w:r w:rsidR="00F957FD" w:rsidRPr="002F500D">
        <w:rPr>
          <w:rFonts w:ascii="Cambria" w:hAnsi="Cambria" w:cs="Arial"/>
          <w:sz w:val="22"/>
          <w:szCs w:val="22"/>
        </w:rPr>
        <w:t>W</w:t>
      </w:r>
      <w:r w:rsidRPr="002F500D">
        <w:rPr>
          <w:rFonts w:ascii="Cambria" w:hAnsi="Cambria" w:cs="Arial"/>
          <w:sz w:val="22"/>
          <w:szCs w:val="22"/>
        </w:rPr>
        <w:t>ykonawców wspólnie ubiegających się o udzielenie zamówienia</w:t>
      </w:r>
      <w:r w:rsidR="00B23B4A" w:rsidRPr="002F500D">
        <w:rPr>
          <w:rFonts w:ascii="Cambria" w:hAnsi="Cambria" w:cs="Arial"/>
          <w:sz w:val="22"/>
          <w:szCs w:val="22"/>
        </w:rPr>
        <w:t>,</w:t>
      </w:r>
    </w:p>
    <w:p w14:paraId="4237B8EE" w14:textId="77777777" w:rsidR="00B657E0" w:rsidRPr="002F500D" w:rsidRDefault="00B657E0" w:rsidP="00330497">
      <w:pPr>
        <w:spacing w:before="120"/>
        <w:ind w:left="2127" w:hanging="711"/>
        <w:jc w:val="both"/>
        <w:rPr>
          <w:rFonts w:ascii="Cambria" w:hAnsi="Cambria" w:cs="Arial"/>
          <w:sz w:val="22"/>
          <w:szCs w:val="22"/>
        </w:rPr>
      </w:pPr>
      <w:r w:rsidRPr="002F500D">
        <w:rPr>
          <w:rFonts w:ascii="Cambria" w:hAnsi="Cambria" w:cs="Arial"/>
          <w:sz w:val="22"/>
          <w:szCs w:val="22"/>
        </w:rPr>
        <w:t>b)</w:t>
      </w:r>
      <w:r w:rsidRPr="002F500D">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2F500D" w:rsidRDefault="00B657E0" w:rsidP="000577B1">
      <w:pPr>
        <w:spacing w:before="120"/>
        <w:ind w:left="2127" w:hanging="711"/>
        <w:jc w:val="both"/>
        <w:rPr>
          <w:rFonts w:ascii="Cambria" w:hAnsi="Cambria" w:cs="Arial"/>
          <w:sz w:val="22"/>
          <w:szCs w:val="22"/>
        </w:rPr>
      </w:pPr>
      <w:r w:rsidRPr="002F500D">
        <w:rPr>
          <w:rFonts w:ascii="Cambria" w:hAnsi="Cambria" w:cs="Arial"/>
          <w:sz w:val="22"/>
          <w:szCs w:val="22"/>
        </w:rPr>
        <w:t>c)</w:t>
      </w:r>
      <w:r w:rsidRPr="002F500D">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703DE1FD" w:rsidR="00450A79" w:rsidRPr="002F500D" w:rsidRDefault="00B657E0" w:rsidP="0054736D">
      <w:pPr>
        <w:spacing w:before="120"/>
        <w:ind w:left="2127" w:hanging="711"/>
        <w:jc w:val="both"/>
        <w:rPr>
          <w:rFonts w:ascii="Cambria" w:hAnsi="Cambria" w:cs="Arial"/>
          <w:sz w:val="22"/>
          <w:szCs w:val="22"/>
        </w:rPr>
      </w:pPr>
      <w:r w:rsidRPr="002F500D">
        <w:rPr>
          <w:rFonts w:ascii="Cambria" w:hAnsi="Cambria" w:cs="Arial"/>
          <w:sz w:val="22"/>
          <w:szCs w:val="22"/>
        </w:rPr>
        <w:t>d)</w:t>
      </w:r>
      <w:r w:rsidRPr="002F500D">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2F500D">
        <w:rPr>
          <w:rFonts w:ascii="Cambria" w:hAnsi="Cambria" w:cs="Arial"/>
          <w:sz w:val="22"/>
          <w:szCs w:val="22"/>
        </w:rPr>
        <w:t xml:space="preserve">w sprawie </w:t>
      </w:r>
      <w:r w:rsidRPr="002F500D">
        <w:rPr>
          <w:rFonts w:ascii="Cambria" w:hAnsi="Cambria" w:cs="Arial"/>
          <w:sz w:val="22"/>
          <w:szCs w:val="22"/>
        </w:rPr>
        <w:t>szkole</w:t>
      </w:r>
      <w:r w:rsidR="00450A79" w:rsidRPr="002F500D">
        <w:rPr>
          <w:rFonts w:ascii="Cambria" w:hAnsi="Cambria" w:cs="Arial"/>
          <w:sz w:val="22"/>
          <w:szCs w:val="22"/>
        </w:rPr>
        <w:t>ń</w:t>
      </w:r>
      <w:r w:rsidRPr="002F500D">
        <w:rPr>
          <w:rFonts w:ascii="Cambria" w:hAnsi="Cambria" w:cs="Arial"/>
          <w:sz w:val="22"/>
          <w:szCs w:val="22"/>
        </w:rPr>
        <w:t xml:space="preserve"> w zakresie środk</w:t>
      </w:r>
      <w:r w:rsidR="00450A79" w:rsidRPr="002F500D">
        <w:rPr>
          <w:rFonts w:ascii="Cambria" w:hAnsi="Cambria" w:cs="Arial"/>
          <w:sz w:val="22"/>
          <w:szCs w:val="22"/>
        </w:rPr>
        <w:t>ów</w:t>
      </w:r>
      <w:r w:rsidRPr="002F500D">
        <w:rPr>
          <w:rFonts w:ascii="Cambria" w:hAnsi="Cambria" w:cs="Arial"/>
          <w:sz w:val="22"/>
          <w:szCs w:val="22"/>
        </w:rPr>
        <w:t xml:space="preserve"> </w:t>
      </w:r>
      <w:r w:rsidR="00450A79" w:rsidRPr="002F500D">
        <w:rPr>
          <w:rFonts w:ascii="Cambria" w:hAnsi="Cambria" w:cs="Arial"/>
          <w:sz w:val="22"/>
          <w:szCs w:val="22"/>
        </w:rPr>
        <w:t xml:space="preserve">ochrony roślin </w:t>
      </w:r>
      <w:r w:rsidRPr="002F500D">
        <w:rPr>
          <w:rFonts w:ascii="Cambria" w:hAnsi="Cambria" w:cs="Arial"/>
          <w:sz w:val="22"/>
          <w:szCs w:val="22"/>
        </w:rPr>
        <w:t>(Dz. U. z 2013 r. poz. 554</w:t>
      </w:r>
      <w:r w:rsidR="00450A79" w:rsidRPr="002F500D">
        <w:rPr>
          <w:rFonts w:ascii="Cambria" w:hAnsi="Cambria" w:cs="Arial"/>
          <w:sz w:val="22"/>
          <w:szCs w:val="22"/>
        </w:rPr>
        <w:t xml:space="preserve"> z późn. zm.</w:t>
      </w:r>
      <w:r w:rsidRPr="002F500D">
        <w:rPr>
          <w:rFonts w:ascii="Cambria" w:hAnsi="Cambria" w:cs="Arial"/>
          <w:sz w:val="22"/>
          <w:szCs w:val="22"/>
        </w:rPr>
        <w:t>) dla osób wskazanych przez Wykonawcę w dokumentach potwierdzających spełnienie warunku udziału w postępowaniu</w:t>
      </w:r>
      <w:r w:rsidR="00B23B4A" w:rsidRPr="002F500D">
        <w:rPr>
          <w:rFonts w:ascii="Cambria" w:hAnsi="Cambria" w:cs="Arial"/>
          <w:sz w:val="22"/>
          <w:szCs w:val="22"/>
        </w:rPr>
        <w:t>,</w:t>
      </w:r>
    </w:p>
    <w:p w14:paraId="5414F046" w14:textId="77777777" w:rsidR="008A64B1" w:rsidRPr="002F500D" w:rsidRDefault="00B657E0" w:rsidP="00B23B4A">
      <w:pPr>
        <w:spacing w:before="120"/>
        <w:ind w:left="2127" w:hanging="711"/>
        <w:jc w:val="both"/>
        <w:rPr>
          <w:rFonts w:ascii="Cambria" w:hAnsi="Cambria" w:cs="Arial"/>
          <w:sz w:val="22"/>
          <w:szCs w:val="22"/>
        </w:rPr>
      </w:pPr>
      <w:r w:rsidRPr="002F500D">
        <w:rPr>
          <w:rFonts w:ascii="Cambria" w:hAnsi="Cambria" w:cs="Arial"/>
          <w:sz w:val="22"/>
          <w:szCs w:val="22"/>
        </w:rPr>
        <w:t>e)</w:t>
      </w:r>
      <w:r w:rsidRPr="002F500D">
        <w:rPr>
          <w:rFonts w:ascii="Cambria" w:hAnsi="Cambria" w:cs="Arial"/>
          <w:sz w:val="22"/>
          <w:szCs w:val="22"/>
        </w:rPr>
        <w:tab/>
      </w:r>
      <w:r w:rsidR="00284D0B" w:rsidRPr="002F500D">
        <w:rPr>
          <w:rFonts w:ascii="Cambria" w:hAnsi="Cambria" w:cs="Arial"/>
          <w:sz w:val="22"/>
          <w:szCs w:val="22"/>
        </w:rPr>
        <w:t>dokument</w:t>
      </w:r>
      <w:r w:rsidR="0054736D" w:rsidRPr="002F500D">
        <w:rPr>
          <w:rFonts w:ascii="Cambria" w:hAnsi="Cambria" w:cs="Arial"/>
          <w:sz w:val="22"/>
          <w:szCs w:val="22"/>
        </w:rPr>
        <w:t xml:space="preserve"> </w:t>
      </w:r>
      <w:r w:rsidR="00284D0B" w:rsidRPr="002F500D">
        <w:rPr>
          <w:rFonts w:ascii="Cambria" w:hAnsi="Cambria" w:cs="Arial"/>
          <w:sz w:val="22"/>
          <w:szCs w:val="22"/>
        </w:rPr>
        <w:t>potwierdzając</w:t>
      </w:r>
      <w:r w:rsidR="009539E1" w:rsidRPr="002F500D">
        <w:rPr>
          <w:rFonts w:ascii="Cambria" w:hAnsi="Cambria" w:cs="Arial"/>
          <w:sz w:val="22"/>
          <w:szCs w:val="22"/>
        </w:rPr>
        <w:t>y</w:t>
      </w:r>
      <w:r w:rsidR="00284D0B" w:rsidRPr="002F500D">
        <w:rPr>
          <w:rFonts w:ascii="Cambria" w:hAnsi="Cambria" w:cs="Arial"/>
          <w:sz w:val="22"/>
          <w:szCs w:val="22"/>
        </w:rPr>
        <w:t xml:space="preserve"> posiadanie ubezpieczenia </w:t>
      </w:r>
      <w:r w:rsidRPr="002F500D">
        <w:rPr>
          <w:rFonts w:ascii="Cambria" w:hAnsi="Cambria" w:cs="Arial"/>
          <w:sz w:val="22"/>
          <w:szCs w:val="22"/>
        </w:rPr>
        <w:t>od odpowiedzialności cywilnej</w:t>
      </w:r>
      <w:r w:rsidR="009539E1" w:rsidRPr="002F500D">
        <w:rPr>
          <w:rFonts w:ascii="Cambria" w:hAnsi="Cambria" w:cs="Arial"/>
          <w:sz w:val="22"/>
          <w:szCs w:val="22"/>
        </w:rPr>
        <w:t xml:space="preserve"> określony we </w:t>
      </w:r>
      <w:r w:rsidRPr="002F500D">
        <w:rPr>
          <w:rFonts w:ascii="Cambria" w:hAnsi="Cambria" w:cs="Arial"/>
          <w:sz w:val="22"/>
          <w:szCs w:val="22"/>
        </w:rPr>
        <w:t>wzorze</w:t>
      </w:r>
      <w:r w:rsidR="009539E1" w:rsidRPr="002F500D">
        <w:rPr>
          <w:rFonts w:ascii="Cambria" w:hAnsi="Cambria" w:cs="Arial"/>
          <w:sz w:val="22"/>
          <w:szCs w:val="22"/>
        </w:rPr>
        <w:t xml:space="preserve"> </w:t>
      </w:r>
      <w:r w:rsidRPr="002F500D">
        <w:rPr>
          <w:rFonts w:ascii="Cambria" w:hAnsi="Cambria" w:cs="Arial"/>
          <w:sz w:val="22"/>
          <w:szCs w:val="22"/>
        </w:rPr>
        <w:t>umowy w sprawie zamówienia publicznego (załącznik nr 12 do SWZ) w wysokości</w:t>
      </w:r>
    </w:p>
    <w:p w14:paraId="56D314C5" w14:textId="07B24520" w:rsidR="008A64B1" w:rsidRPr="002F500D" w:rsidRDefault="008A64B1" w:rsidP="008A64B1">
      <w:pPr>
        <w:spacing w:before="120"/>
        <w:ind w:left="3261" w:hanging="1136"/>
        <w:jc w:val="both"/>
      </w:pPr>
      <w:r w:rsidRPr="002F500D">
        <w:rPr>
          <w:rFonts w:ascii="Cambria" w:hAnsi="Cambria" w:cs="Arial"/>
          <w:sz w:val="22"/>
          <w:szCs w:val="22"/>
        </w:rPr>
        <w:t>Pakiet nr II – 400.000 zł</w:t>
      </w:r>
    </w:p>
    <w:p w14:paraId="7AD09D09" w14:textId="2C294761" w:rsidR="008A64B1" w:rsidRPr="002F500D" w:rsidRDefault="008A64B1" w:rsidP="008A64B1">
      <w:pPr>
        <w:spacing w:before="120"/>
        <w:ind w:left="3261" w:hanging="1136"/>
        <w:jc w:val="both"/>
      </w:pPr>
      <w:r w:rsidRPr="002F500D">
        <w:rPr>
          <w:rFonts w:ascii="Cambria" w:hAnsi="Cambria" w:cs="Arial"/>
          <w:sz w:val="22"/>
          <w:szCs w:val="22"/>
        </w:rPr>
        <w:t>Pakiet nr III – 500.000 zł</w:t>
      </w:r>
    </w:p>
    <w:p w14:paraId="30254972" w14:textId="77777777" w:rsidR="008A64B1" w:rsidRPr="002F500D" w:rsidRDefault="008A64B1" w:rsidP="008A64B1">
      <w:pPr>
        <w:spacing w:before="120"/>
        <w:ind w:left="3261" w:hanging="1136"/>
        <w:jc w:val="both"/>
      </w:pPr>
      <w:r w:rsidRPr="002F500D">
        <w:rPr>
          <w:rFonts w:ascii="Cambria" w:hAnsi="Cambria" w:cs="Arial"/>
          <w:sz w:val="22"/>
          <w:szCs w:val="22"/>
        </w:rPr>
        <w:t>Pakiet nr IV – 100 000 zł</w:t>
      </w:r>
    </w:p>
    <w:p w14:paraId="7D50D293" w14:textId="60196583" w:rsidR="00B657E0" w:rsidRPr="002F500D" w:rsidRDefault="00B657E0" w:rsidP="005B71C8">
      <w:pPr>
        <w:spacing w:before="120"/>
        <w:ind w:left="2127" w:hanging="711"/>
        <w:jc w:val="both"/>
        <w:rPr>
          <w:rFonts w:ascii="Cambria" w:hAnsi="Cambria" w:cs="Arial"/>
          <w:sz w:val="22"/>
          <w:szCs w:val="22"/>
        </w:rPr>
      </w:pPr>
      <w:r w:rsidRPr="002F500D">
        <w:rPr>
          <w:rFonts w:ascii="Cambria" w:hAnsi="Cambria" w:cs="Arial"/>
          <w:sz w:val="22"/>
          <w:szCs w:val="22"/>
        </w:rPr>
        <w:t>f)</w:t>
      </w:r>
      <w:r w:rsidRPr="002F500D">
        <w:rPr>
          <w:rFonts w:ascii="Cambria" w:hAnsi="Cambria" w:cs="Arial"/>
          <w:sz w:val="22"/>
          <w:szCs w:val="22"/>
        </w:rPr>
        <w:tab/>
        <w:t xml:space="preserve">umowę zawartą z firmą posiadającą uprawnienia do odbioru i utylizacji absorbentów skażonych olejami (w przypadku </w:t>
      </w:r>
      <w:r w:rsidR="002F2A6C" w:rsidRPr="002F500D">
        <w:rPr>
          <w:rFonts w:ascii="Cambria" w:hAnsi="Cambria" w:cs="Arial"/>
          <w:sz w:val="22"/>
          <w:szCs w:val="22"/>
        </w:rPr>
        <w:t>W</w:t>
      </w:r>
      <w:r w:rsidRPr="002F500D">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03757F31" w14:textId="23F39539" w:rsidR="00F2225D" w:rsidRPr="002F500D" w:rsidRDefault="00B657E0" w:rsidP="00F2225D">
      <w:pPr>
        <w:spacing w:before="120"/>
        <w:ind w:left="2116" w:hanging="700"/>
        <w:jc w:val="both"/>
        <w:rPr>
          <w:rFonts w:ascii="Cambria" w:hAnsi="Cambria" w:cs="Arial"/>
          <w:sz w:val="22"/>
          <w:szCs w:val="22"/>
        </w:rPr>
      </w:pPr>
      <w:r w:rsidRPr="002F500D">
        <w:rPr>
          <w:rFonts w:ascii="Cambria" w:hAnsi="Cambria" w:cs="Arial"/>
          <w:sz w:val="22"/>
          <w:szCs w:val="22"/>
        </w:rPr>
        <w:t>g)</w:t>
      </w:r>
      <w:r w:rsidRPr="002F500D">
        <w:rPr>
          <w:rFonts w:ascii="Cambria" w:hAnsi="Cambria" w:cs="Arial"/>
          <w:sz w:val="22"/>
          <w:szCs w:val="22"/>
        </w:rPr>
        <w:tab/>
      </w:r>
      <w:r w:rsidR="00800C34" w:rsidRPr="002F500D">
        <w:rPr>
          <w:rFonts w:ascii="Cambria" w:hAnsi="Cambria" w:cs="Arial"/>
          <w:sz w:val="22"/>
          <w:szCs w:val="22"/>
        </w:rPr>
        <w:t xml:space="preserve">oświadczenia Wykonawcy lub podwykonawcy o zatrudnieniu pracownika na podstawie umowy o pracę, zawierających informacje, w </w:t>
      </w:r>
      <w:r w:rsidR="00800C34" w:rsidRPr="002F500D">
        <w:rPr>
          <w:rFonts w:ascii="Cambria" w:hAnsi="Cambria" w:cs="Arial"/>
          <w:sz w:val="22"/>
          <w:szCs w:val="22"/>
        </w:rPr>
        <w:lastRenderedPageBreak/>
        <w:t>tym dane osobowe niezbędne do zweryfikowania zatrudnienia na podstawie umowy o pracę, w szczególności imię i nazwisko zatrudnionego pracownika, datę zawarcia umowy o pracę, rodzaj umowy o pracę, wymiar etatu oraz zakres obowiązków pracownika</w:t>
      </w:r>
      <w:r w:rsidR="000A4FED" w:rsidRPr="002F500D">
        <w:rPr>
          <w:rFonts w:ascii="Cambria" w:hAnsi="Cambria" w:cs="Arial"/>
          <w:sz w:val="22"/>
          <w:szCs w:val="22"/>
        </w:rPr>
        <w:t xml:space="preserve">, stanowiące jeden z </w:t>
      </w:r>
      <w:r w:rsidRPr="002F500D">
        <w:rPr>
          <w:rFonts w:ascii="Cambria" w:hAnsi="Cambria" w:cs="Arial"/>
          <w:sz w:val="22"/>
          <w:szCs w:val="22"/>
        </w:rPr>
        <w:t>dokument</w:t>
      </w:r>
      <w:r w:rsidR="000A4FED" w:rsidRPr="002F500D">
        <w:rPr>
          <w:rFonts w:ascii="Cambria" w:hAnsi="Cambria" w:cs="Arial"/>
          <w:sz w:val="22"/>
          <w:szCs w:val="22"/>
        </w:rPr>
        <w:t>ów</w:t>
      </w:r>
      <w:r w:rsidRPr="002F500D">
        <w:rPr>
          <w:rFonts w:ascii="Cambria" w:hAnsi="Cambria" w:cs="Arial"/>
          <w:sz w:val="22"/>
          <w:szCs w:val="22"/>
        </w:rPr>
        <w:t xml:space="preserve"> wskazan</w:t>
      </w:r>
      <w:r w:rsidR="000A4FED" w:rsidRPr="002F500D">
        <w:rPr>
          <w:rFonts w:ascii="Cambria" w:hAnsi="Cambria" w:cs="Arial"/>
          <w:sz w:val="22"/>
          <w:szCs w:val="22"/>
        </w:rPr>
        <w:t>ych</w:t>
      </w:r>
      <w:r w:rsidRPr="002F500D">
        <w:rPr>
          <w:rFonts w:ascii="Cambria" w:hAnsi="Cambria" w:cs="Arial"/>
          <w:sz w:val="22"/>
          <w:szCs w:val="22"/>
        </w:rPr>
        <w:t xml:space="preserve"> w § 7 ust. 4 wzoru umowy (stanowiącego </w:t>
      </w:r>
      <w:r w:rsidR="006169F9" w:rsidRPr="002F500D">
        <w:rPr>
          <w:rFonts w:ascii="Cambria" w:hAnsi="Cambria" w:cs="Arial"/>
          <w:sz w:val="22"/>
          <w:szCs w:val="22"/>
        </w:rPr>
        <w:t>Z</w:t>
      </w:r>
      <w:r w:rsidRPr="002F500D">
        <w:rPr>
          <w:rFonts w:ascii="Cambria" w:hAnsi="Cambria" w:cs="Arial"/>
          <w:sz w:val="22"/>
          <w:szCs w:val="22"/>
        </w:rPr>
        <w:t xml:space="preserve">ałącznik nr 12 do SWZ) </w:t>
      </w:r>
      <w:bookmarkStart w:id="31" w:name="_Hlk84586319"/>
      <w:r w:rsidRPr="002F500D">
        <w:rPr>
          <w:rFonts w:ascii="Cambria" w:hAnsi="Cambria" w:cs="Arial"/>
          <w:sz w:val="22"/>
          <w:szCs w:val="22"/>
        </w:rPr>
        <w:t xml:space="preserve">dot. osób wykonujących </w:t>
      </w:r>
      <w:r w:rsidR="009E3C2D" w:rsidRPr="002F500D">
        <w:rPr>
          <w:rFonts w:ascii="Cambria" w:hAnsi="Cambria" w:cs="Arial"/>
          <w:sz w:val="22"/>
          <w:szCs w:val="22"/>
        </w:rPr>
        <w:t>w realizacji Przedmiotu Umowy</w:t>
      </w:r>
      <w:r w:rsidRPr="002F500D">
        <w:rPr>
          <w:rFonts w:ascii="Cambria" w:hAnsi="Cambria" w:cs="Arial"/>
          <w:sz w:val="22"/>
          <w:szCs w:val="22"/>
        </w:rPr>
        <w:t xml:space="preserve"> </w:t>
      </w:r>
      <w:r w:rsidR="005170BC" w:rsidRPr="002F500D">
        <w:rPr>
          <w:rFonts w:ascii="Cambria" w:hAnsi="Cambria" w:cs="Arial"/>
          <w:sz w:val="22"/>
          <w:szCs w:val="22"/>
        </w:rPr>
        <w:t xml:space="preserve">czynności </w:t>
      </w:r>
      <w:r w:rsidRPr="002F500D">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2020 r. poz. 1320 z późn. zm.)</w:t>
      </w:r>
      <w:r w:rsidR="008D0B9F" w:rsidRPr="002F500D">
        <w:rPr>
          <w:rFonts w:ascii="Cambria" w:hAnsi="Cambria" w:cs="Arial"/>
          <w:sz w:val="22"/>
          <w:szCs w:val="22"/>
        </w:rPr>
        <w:t xml:space="preserve">. </w:t>
      </w:r>
    </w:p>
    <w:bookmarkEnd w:id="31"/>
    <w:p w14:paraId="0DFEC22E" w14:textId="78919106" w:rsidR="00F2225D" w:rsidRPr="002F500D" w:rsidRDefault="00F2225D" w:rsidP="00652675">
      <w:pPr>
        <w:spacing w:before="120"/>
        <w:ind w:left="2116" w:firstLine="8"/>
        <w:jc w:val="both"/>
        <w:rPr>
          <w:rFonts w:ascii="Cambria" w:hAnsi="Cambria" w:cs="Arial"/>
          <w:sz w:val="22"/>
          <w:szCs w:val="22"/>
        </w:rPr>
      </w:pPr>
      <w:r w:rsidRPr="002F500D">
        <w:rPr>
          <w:rFonts w:ascii="Cambria" w:hAnsi="Cambria" w:cs="Arial"/>
          <w:sz w:val="22"/>
          <w:szCs w:val="22"/>
        </w:rPr>
        <w:t xml:space="preserve">Niedopełnienie wskazanych formalności będzie traktowane jako uchylanie się przez Wykonawcę od zawarcia umowy w sprawie zamówienia publicznego. </w:t>
      </w:r>
    </w:p>
    <w:p w14:paraId="52200932" w14:textId="3F77FB20" w:rsidR="001D64C3" w:rsidRPr="002F500D" w:rsidRDefault="008D0B9F" w:rsidP="00003CFB">
      <w:pPr>
        <w:spacing w:before="120"/>
        <w:ind w:left="2116" w:firstLine="8"/>
        <w:jc w:val="both"/>
        <w:rPr>
          <w:rFonts w:ascii="Cambria" w:hAnsi="Cambria" w:cs="Arial"/>
          <w:sz w:val="22"/>
          <w:szCs w:val="22"/>
        </w:rPr>
      </w:pPr>
      <w:r w:rsidRPr="002F500D">
        <w:rPr>
          <w:rFonts w:ascii="Cambria" w:hAnsi="Cambria" w:cs="Arial"/>
          <w:sz w:val="22"/>
          <w:szCs w:val="22"/>
        </w:rPr>
        <w:t xml:space="preserve">W toku realizacji </w:t>
      </w:r>
      <w:r w:rsidR="008E2684" w:rsidRPr="002F500D">
        <w:rPr>
          <w:rFonts w:ascii="Cambria" w:hAnsi="Cambria" w:cs="Arial"/>
          <w:sz w:val="22"/>
          <w:szCs w:val="22"/>
        </w:rPr>
        <w:t xml:space="preserve">Umowy </w:t>
      </w:r>
      <w:r w:rsidR="004348F8" w:rsidRPr="002F500D">
        <w:rPr>
          <w:rFonts w:ascii="Cambria" w:hAnsi="Cambria" w:cs="Arial"/>
          <w:sz w:val="22"/>
          <w:szCs w:val="22"/>
        </w:rPr>
        <w:t>Zamawiający będzie uprawniony do</w:t>
      </w:r>
      <w:r w:rsidR="00BA117F" w:rsidRPr="002F500D">
        <w:rPr>
          <w:rFonts w:ascii="Cambria" w:hAnsi="Cambria" w:cs="Arial"/>
          <w:sz w:val="22"/>
          <w:szCs w:val="22"/>
        </w:rPr>
        <w:t xml:space="preserve">  </w:t>
      </w:r>
      <w:r w:rsidR="004348F8" w:rsidRPr="002F500D">
        <w:rPr>
          <w:rFonts w:ascii="Cambria" w:hAnsi="Cambria" w:cs="Arial"/>
          <w:sz w:val="22"/>
          <w:szCs w:val="22"/>
        </w:rPr>
        <w:t xml:space="preserve">weryfikacji </w:t>
      </w:r>
      <w:r w:rsidR="0017464C" w:rsidRPr="002F500D">
        <w:rPr>
          <w:rFonts w:ascii="Cambria" w:hAnsi="Cambria" w:cs="Arial"/>
          <w:sz w:val="22"/>
          <w:szCs w:val="22"/>
        </w:rPr>
        <w:t xml:space="preserve">przestrzegania przez Wykonawcę </w:t>
      </w:r>
      <w:r w:rsidR="0040307B" w:rsidRPr="002F500D">
        <w:rPr>
          <w:rFonts w:ascii="Cambria" w:hAnsi="Cambria" w:cs="Arial"/>
          <w:sz w:val="22"/>
          <w:szCs w:val="22"/>
        </w:rPr>
        <w:t xml:space="preserve">obowiązku </w:t>
      </w:r>
      <w:r w:rsidR="0017464C" w:rsidRPr="002F500D">
        <w:rPr>
          <w:rFonts w:ascii="Cambria" w:hAnsi="Cambria" w:cs="Arial"/>
          <w:sz w:val="22"/>
          <w:szCs w:val="22"/>
        </w:rPr>
        <w:t>realizacji umowy przy pomocy osób</w:t>
      </w:r>
      <w:r w:rsidR="001D64C3" w:rsidRPr="002F500D">
        <w:rPr>
          <w:rFonts w:ascii="Cambria" w:hAnsi="Cambria" w:cs="Arial"/>
          <w:sz w:val="22"/>
          <w:szCs w:val="22"/>
        </w:rPr>
        <w:t xml:space="preserve">  </w:t>
      </w:r>
      <w:r w:rsidR="00154C32" w:rsidRPr="002F500D">
        <w:rPr>
          <w:rFonts w:ascii="Cambria" w:hAnsi="Cambria" w:cs="Arial"/>
          <w:sz w:val="22"/>
          <w:szCs w:val="22"/>
        </w:rPr>
        <w:t xml:space="preserve">zatrudnionych na podstawie stosunku pracy a </w:t>
      </w:r>
      <w:r w:rsidR="001D64C3" w:rsidRPr="002F500D">
        <w:rPr>
          <w:rFonts w:ascii="Cambria" w:hAnsi="Cambria" w:cs="Arial"/>
          <w:sz w:val="22"/>
          <w:szCs w:val="22"/>
        </w:rPr>
        <w:t>wykonujących  czynności polegające na pozyskaniu i zrywce surowca drzewnego, jeżeli wykonanie tych czynności polega na wykonywaniu pracy w sposób określony w art. 22 § 1 ustawy z dnia 26 czerwca 1974 r. - Kodeks pracy (tekst jedn.: Dz. U. z 2020 r. poz. 1320 z późn. zm.)</w:t>
      </w:r>
      <w:r w:rsidR="00405419" w:rsidRPr="002F500D">
        <w:rPr>
          <w:rFonts w:ascii="Cambria" w:hAnsi="Cambria" w:cs="Arial"/>
          <w:sz w:val="22"/>
          <w:szCs w:val="22"/>
        </w:rPr>
        <w:t xml:space="preserve"> poprzez żądanie dokumentów wskazanych w § 7 ust. 4 wzoru umowy (stanowiącego Załącznik nr 12 do SWZ)</w:t>
      </w:r>
      <w:r w:rsidR="00F71270" w:rsidRPr="002F500D">
        <w:rPr>
          <w:rFonts w:ascii="Cambria" w:hAnsi="Cambria" w:cs="Arial"/>
          <w:sz w:val="22"/>
          <w:szCs w:val="22"/>
        </w:rPr>
        <w:t xml:space="preserve">, tj. </w:t>
      </w:r>
    </w:p>
    <w:p w14:paraId="20AB5341" w14:textId="320DAC71" w:rsidR="00B657E0" w:rsidRPr="002F500D" w:rsidRDefault="00B657E0" w:rsidP="00BA117F">
      <w:pPr>
        <w:spacing w:before="120"/>
        <w:ind w:left="2977" w:hanging="850"/>
        <w:jc w:val="both"/>
        <w:rPr>
          <w:rFonts w:ascii="Cambria" w:hAnsi="Cambria" w:cs="Arial"/>
          <w:sz w:val="22"/>
          <w:szCs w:val="22"/>
        </w:rPr>
      </w:pPr>
    </w:p>
    <w:p w14:paraId="5F4F15F3" w14:textId="1BE0E289" w:rsidR="005E2236" w:rsidRPr="002F500D" w:rsidRDefault="005E2236" w:rsidP="005E2236">
      <w:pPr>
        <w:pStyle w:val="Akapitzlist"/>
        <w:numPr>
          <w:ilvl w:val="0"/>
          <w:numId w:val="27"/>
        </w:numPr>
        <w:spacing w:before="120"/>
        <w:jc w:val="both"/>
        <w:rPr>
          <w:rFonts w:ascii="Cambria" w:hAnsi="Cambria" w:cs="Arial"/>
          <w:sz w:val="22"/>
          <w:szCs w:val="22"/>
        </w:rPr>
      </w:pPr>
      <w:bookmarkStart w:id="32" w:name="_Hlk84585957"/>
      <w:r w:rsidRPr="002F500D">
        <w:rPr>
          <w:rFonts w:ascii="Cambria" w:hAnsi="Cambria" w:cs="Arial"/>
          <w:sz w:val="22"/>
          <w:szCs w:val="22"/>
        </w:rPr>
        <w:t>oświadczenia zatrudnionego pracownika,</w:t>
      </w:r>
    </w:p>
    <w:p w14:paraId="67A5B635" w14:textId="5F82DDB1" w:rsidR="00B657E0" w:rsidRPr="002F500D" w:rsidRDefault="00B657E0" w:rsidP="005E2236">
      <w:pPr>
        <w:pStyle w:val="Akapitzlist"/>
        <w:numPr>
          <w:ilvl w:val="0"/>
          <w:numId w:val="27"/>
        </w:numPr>
        <w:spacing w:before="120"/>
        <w:jc w:val="both"/>
        <w:rPr>
          <w:rFonts w:ascii="Cambria" w:hAnsi="Cambria" w:cs="Arial"/>
          <w:sz w:val="22"/>
          <w:szCs w:val="22"/>
        </w:rPr>
      </w:pPr>
      <w:r w:rsidRPr="002F500D">
        <w:rPr>
          <w:rFonts w:ascii="Cambria" w:hAnsi="Cambria" w:cs="Arial"/>
          <w:sz w:val="22"/>
          <w:szCs w:val="22"/>
        </w:rPr>
        <w:t xml:space="preserve">oświadczenia </w:t>
      </w:r>
      <w:r w:rsidR="002D24B2" w:rsidRPr="002F500D">
        <w:rPr>
          <w:rFonts w:ascii="Cambria" w:hAnsi="Cambria" w:cs="Arial"/>
          <w:sz w:val="22"/>
          <w:szCs w:val="22"/>
        </w:rPr>
        <w:t>W</w:t>
      </w:r>
      <w:r w:rsidRPr="002F500D">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bookmarkEnd w:id="32"/>
    <w:p w14:paraId="5B4C0809" w14:textId="776A6CA4" w:rsidR="00B657E0" w:rsidRPr="002F500D" w:rsidRDefault="00B657E0" w:rsidP="00471AB2">
      <w:pPr>
        <w:spacing w:before="120"/>
        <w:ind w:left="2977" w:hanging="850"/>
        <w:jc w:val="both"/>
        <w:rPr>
          <w:rFonts w:ascii="Cambria" w:hAnsi="Cambria" w:cs="Arial"/>
          <w:sz w:val="22"/>
          <w:szCs w:val="22"/>
        </w:rPr>
      </w:pPr>
      <w:r w:rsidRPr="002F500D">
        <w:rPr>
          <w:rFonts w:ascii="Cambria" w:hAnsi="Cambria" w:cs="Arial"/>
          <w:sz w:val="22"/>
          <w:szCs w:val="22"/>
        </w:rPr>
        <w:t>(ii</w:t>
      </w:r>
      <w:r w:rsidR="00CC0C42" w:rsidRPr="002F500D">
        <w:rPr>
          <w:rFonts w:ascii="Cambria" w:hAnsi="Cambria" w:cs="Arial"/>
          <w:sz w:val="22"/>
          <w:szCs w:val="22"/>
        </w:rPr>
        <w:t>i</w:t>
      </w:r>
      <w:r w:rsidRPr="002F500D">
        <w:rPr>
          <w:rFonts w:ascii="Cambria" w:hAnsi="Cambria" w:cs="Arial"/>
          <w:sz w:val="22"/>
          <w:szCs w:val="22"/>
        </w:rPr>
        <w:t>)</w:t>
      </w:r>
      <w:r w:rsidRPr="002F500D">
        <w:rPr>
          <w:rFonts w:ascii="Cambria" w:hAnsi="Cambria" w:cs="Arial"/>
          <w:sz w:val="22"/>
          <w:szCs w:val="22"/>
        </w:rPr>
        <w:tab/>
        <w:t xml:space="preserve">poświadczoną za zgodność z oryginałem odpowiednio przez </w:t>
      </w:r>
      <w:r w:rsidR="002D24B2" w:rsidRPr="002F500D">
        <w:rPr>
          <w:rFonts w:ascii="Cambria" w:hAnsi="Cambria" w:cs="Arial"/>
          <w:sz w:val="22"/>
          <w:szCs w:val="22"/>
        </w:rPr>
        <w:t>W</w:t>
      </w:r>
      <w:r w:rsidRPr="002F500D">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7DA8ECCF" w14:textId="7BEC719A" w:rsidR="00B657E0" w:rsidRPr="002F500D" w:rsidRDefault="00B657E0" w:rsidP="00F71270">
      <w:pPr>
        <w:spacing w:before="120"/>
        <w:ind w:left="2977" w:hanging="850"/>
        <w:jc w:val="both"/>
        <w:rPr>
          <w:rFonts w:ascii="Cambria" w:hAnsi="Cambria" w:cs="Arial"/>
          <w:sz w:val="22"/>
          <w:szCs w:val="22"/>
        </w:rPr>
      </w:pPr>
      <w:r w:rsidRPr="002F500D">
        <w:rPr>
          <w:rFonts w:ascii="Cambria" w:hAnsi="Cambria" w:cs="Arial"/>
          <w:sz w:val="22"/>
          <w:szCs w:val="22"/>
        </w:rPr>
        <w:t>(iii</w:t>
      </w:r>
      <w:r w:rsidR="007206E9" w:rsidRPr="002F500D">
        <w:rPr>
          <w:rFonts w:ascii="Cambria" w:hAnsi="Cambria" w:cs="Arial"/>
          <w:sz w:val="22"/>
          <w:szCs w:val="22"/>
        </w:rPr>
        <w:t>i</w:t>
      </w:r>
      <w:r w:rsidRPr="002F500D">
        <w:rPr>
          <w:rFonts w:ascii="Cambria" w:hAnsi="Cambria" w:cs="Arial"/>
          <w:sz w:val="22"/>
          <w:szCs w:val="22"/>
        </w:rPr>
        <w:t>)</w:t>
      </w:r>
      <w:r w:rsidRPr="002F500D">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lastRenderedPageBreak/>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Pr="00581FEE" w:rsidRDefault="004C329E"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1FEE" w:rsidRDefault="00B657E0" w:rsidP="000577B1">
      <w:pPr>
        <w:spacing w:before="120"/>
        <w:ind w:left="709" w:hanging="709"/>
        <w:jc w:val="both"/>
        <w:rPr>
          <w:rFonts w:ascii="Cambria" w:hAnsi="Cambria" w:cs="Cambria"/>
          <w:sz w:val="22"/>
          <w:szCs w:val="22"/>
        </w:rPr>
      </w:pP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t>
      </w:r>
      <w:r w:rsidRPr="00581FEE">
        <w:rPr>
          <w:rFonts w:ascii="Cambria" w:eastAsia="A" w:hAnsi="Cambria" w:cs="Cambria"/>
          <w:sz w:val="22"/>
          <w:szCs w:val="22"/>
        </w:rPr>
        <w:lastRenderedPageBreak/>
        <w:t xml:space="preserve">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w:t>
      </w:r>
      <w:r w:rsidR="00FA59A5" w:rsidRPr="00581FEE">
        <w:rPr>
          <w:rFonts w:ascii="Cambria" w:eastAsia="A" w:hAnsi="Cambria" w:cs="Cambria"/>
          <w:sz w:val="22"/>
          <w:szCs w:val="22"/>
        </w:rPr>
        <w:t xml:space="preserve">, jest równoznaczne z jej wniesieniem. </w:t>
      </w:r>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024E62E0"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0E7645">
        <w:rPr>
          <w:rFonts w:ascii="Cambria" w:hAnsi="Cambria" w:cs="Arial"/>
          <w:sz w:val="22"/>
          <w:szCs w:val="22"/>
        </w:rPr>
        <w:t>2</w:t>
      </w:r>
      <w:r w:rsidR="00E44FFE" w:rsidRPr="00581FEE">
        <w:rPr>
          <w:rFonts w:ascii="Cambria" w:hAnsi="Cambria" w:cs="Arial"/>
          <w:sz w:val="22"/>
          <w:szCs w:val="22"/>
        </w:rPr>
        <w:t xml:space="preserve"> </w:t>
      </w:r>
      <w:r w:rsidRPr="00581FEE">
        <w:rPr>
          <w:rFonts w:ascii="Cambria" w:hAnsi="Cambria" w:cs="Arial"/>
          <w:sz w:val="22"/>
          <w:szCs w:val="22"/>
        </w:rPr>
        <w:t xml:space="preserve">% ceny łącznej wynikającej na daną część zamówienia (dany Pakiet).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47B22355" w14:textId="77777777" w:rsidR="00B657E0" w:rsidRPr="00581FEE" w:rsidRDefault="00B657E0" w:rsidP="00970F9A">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hAnsi="Cambria" w:cs="Cambria"/>
          <w:b/>
          <w:bCs/>
          <w:sz w:val="22"/>
          <w:szCs w:val="22"/>
        </w:rPr>
        <w:lastRenderedPageBreak/>
        <w:t>20.4.</w:t>
      </w:r>
      <w:r w:rsidRPr="00581FEE">
        <w:rPr>
          <w:rFonts w:ascii="Cambria" w:hAnsi="Cambria" w:cs="Cambria"/>
          <w:sz w:val="22"/>
          <w:szCs w:val="22"/>
        </w:rPr>
        <w:tab/>
      </w:r>
      <w:r w:rsidRPr="00581FEE">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Cambria"/>
          <w:b/>
          <w:bCs/>
          <w:sz w:val="22"/>
          <w:szCs w:val="22"/>
        </w:rPr>
        <w:t>20.5.</w:t>
      </w:r>
      <w:r w:rsidRPr="00581FEE">
        <w:rPr>
          <w:rFonts w:ascii="Cambria" w:hAnsi="Cambria" w:cs="Cambria"/>
          <w:b/>
          <w:bCs/>
          <w:sz w:val="22"/>
          <w:szCs w:val="22"/>
        </w:rPr>
        <w:tab/>
      </w:r>
      <w:r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Pr="00581FEE">
        <w:rPr>
          <w:rFonts w:ascii="Cambria" w:hAnsi="Cambria" w:cs="Cambria"/>
          <w:sz w:val="22"/>
          <w:szCs w:val="22"/>
        </w:rPr>
        <w:t xml:space="preserve">ykonawca wpłaca przelewem na rachunek bankowy wskazany przez Zamawiającego. </w:t>
      </w:r>
      <w:r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1FEE" w:rsidRDefault="00B657E0" w:rsidP="00763EDD">
      <w:pPr>
        <w:pStyle w:val="SIWZtekst"/>
        <w:spacing w:before="120" w:line="240" w:lineRule="auto"/>
        <w:ind w:left="709" w:hanging="709"/>
      </w:pPr>
      <w:r w:rsidRPr="00581FEE">
        <w:rPr>
          <w:rFonts w:ascii="Cambria" w:hAnsi="Cambria"/>
          <w:b/>
        </w:rPr>
        <w:t>20.4.</w:t>
      </w:r>
      <w:r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Pr="00581FEE">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1FEE" w:rsidRDefault="00B657E0" w:rsidP="00041B1D">
      <w:pPr>
        <w:spacing w:before="120"/>
        <w:ind w:left="709" w:hanging="709"/>
        <w:jc w:val="both"/>
        <w:rPr>
          <w:rFonts w:ascii="Cambria" w:hAnsi="Cambria" w:cs="Arial"/>
          <w:sz w:val="22"/>
          <w:szCs w:val="22"/>
        </w:rPr>
      </w:pPr>
      <w:r w:rsidRPr="00581FEE">
        <w:rPr>
          <w:rFonts w:ascii="Cambria" w:hAnsi="Cambria" w:cs="Arial"/>
          <w:b/>
          <w:sz w:val="22"/>
          <w:szCs w:val="22"/>
        </w:rPr>
        <w:t>20.5.</w:t>
      </w:r>
      <w:r w:rsidRPr="00581FEE">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1FEE" w:rsidRDefault="00B657E0" w:rsidP="009F0F72">
      <w:pPr>
        <w:spacing w:before="120"/>
        <w:ind w:left="709" w:hanging="709"/>
        <w:jc w:val="both"/>
        <w:rPr>
          <w:rFonts w:ascii="Cambria" w:hAnsi="Cambria" w:cs="Arial"/>
          <w:sz w:val="22"/>
          <w:szCs w:val="22"/>
        </w:rPr>
      </w:pPr>
    </w:p>
    <w:p w14:paraId="793E3CDA" w14:textId="77777777" w:rsidR="00B657E0" w:rsidRPr="00581FEE" w:rsidRDefault="00B657E0"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603B68D3"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w:t>
      </w:r>
      <w:r w:rsidR="000E7645">
        <w:rPr>
          <w:rFonts w:ascii="Cambria" w:hAnsi="Cambria" w:cs="Tahoma"/>
          <w:bCs/>
          <w:sz w:val="22"/>
          <w:szCs w:val="22"/>
          <w:lang w:eastAsia="pl-PL"/>
        </w:rPr>
        <w:t xml:space="preserve"> Nadleśnictwo Młynary</w:t>
      </w:r>
      <w:r w:rsidRPr="00581FEE">
        <w:rPr>
          <w:rFonts w:ascii="Cambria" w:hAnsi="Cambria" w:cs="Tahoma"/>
          <w:bCs/>
          <w:sz w:val="22"/>
          <w:szCs w:val="22"/>
          <w:lang w:eastAsia="pl-PL"/>
        </w:rPr>
        <w:t xml:space="preserve">  . </w:t>
      </w:r>
      <w:bookmarkStart w:id="33" w:name="_Hlk47482827"/>
    </w:p>
    <w:p w14:paraId="5FCA0C0D" w14:textId="5A62506A" w:rsidR="00B657E0" w:rsidRPr="000E7645" w:rsidRDefault="00B657E0" w:rsidP="00E33E37">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t xml:space="preserve">Administrator wyznaczył Inspektora Ochrony Danych Osobowych p. </w:t>
      </w:r>
      <w:r w:rsidR="000E7645">
        <w:rPr>
          <w:rFonts w:ascii="Cambria" w:hAnsi="Cambria" w:cs="Tahoma"/>
          <w:bCs/>
          <w:sz w:val="22"/>
          <w:szCs w:val="22"/>
          <w:lang w:eastAsia="pl-PL"/>
        </w:rPr>
        <w:t>Leonard Posłajko</w:t>
      </w:r>
      <w:r w:rsidRPr="00581FEE">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13" w:history="1">
        <w:r w:rsidR="000E7645" w:rsidRPr="000E7645">
          <w:rPr>
            <w:rStyle w:val="Hipercze"/>
            <w:rFonts w:ascii="Cambria" w:hAnsi="Cambria" w:cs="Tahoma"/>
            <w:bCs/>
            <w:color w:val="auto"/>
            <w:sz w:val="22"/>
            <w:szCs w:val="22"/>
            <w:u w:val="none"/>
            <w:lang w:eastAsia="pl-PL"/>
          </w:rPr>
          <w:t>leonard.poslajko@olsztyn.lasy.gov.pl</w:t>
        </w:r>
      </w:hyperlink>
      <w:bookmarkEnd w:id="33"/>
      <w:r w:rsidRPr="000E7645">
        <w:rPr>
          <w:rFonts w:ascii="Cambria" w:hAnsi="Cambria" w:cs="Tahoma"/>
          <w:bCs/>
          <w:sz w:val="22"/>
          <w:szCs w:val="22"/>
          <w:lang w:eastAsia="pl-PL"/>
        </w:rPr>
        <w:t>.</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13403C">
        <w:rPr>
          <w:rFonts w:ascii="Cambria" w:hAnsi="Cambria" w:cs="Tahoma"/>
          <w:b/>
          <w:sz w:val="22"/>
          <w:szCs w:val="22"/>
          <w:lang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13403C">
        <w:rPr>
          <w:rFonts w:ascii="Cambria" w:hAnsi="Cambria" w:cs="Tahoma"/>
          <w:b/>
          <w:sz w:val="22"/>
          <w:szCs w:val="22"/>
          <w:lang w:eastAsia="pl-PL"/>
        </w:rPr>
        <w:lastRenderedPageBreak/>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13403C">
        <w:rPr>
          <w:rFonts w:ascii="Cambria" w:hAnsi="Cambria" w:cs="Tahoma"/>
          <w:sz w:val="22"/>
          <w:szCs w:val="22"/>
          <w:lang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13403C">
        <w:rPr>
          <w:rFonts w:ascii="Cambria" w:hAnsi="Cambria" w:cs="Tahoma"/>
          <w:b/>
          <w:sz w:val="22"/>
          <w:szCs w:val="22"/>
          <w:lang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13403C">
        <w:rPr>
          <w:rFonts w:ascii="Cambria" w:hAnsi="Cambria" w:cs="Tahoma"/>
          <w:sz w:val="22"/>
          <w:szCs w:val="22"/>
          <w:lang w:eastAsia="pl-PL"/>
        </w:rPr>
        <w:t xml:space="preserve"> przepisy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13403C">
        <w:rPr>
          <w:rFonts w:ascii="Cambria" w:hAnsi="Cambria" w:cs="Tahoma"/>
          <w:b/>
          <w:sz w:val="22"/>
          <w:szCs w:val="22"/>
          <w:lang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13403C">
        <w:rPr>
          <w:rFonts w:ascii="Cambria" w:hAnsi="Cambria" w:cs="Tahoma"/>
          <w:sz w:val="22"/>
          <w:szCs w:val="22"/>
          <w:lang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13403C">
        <w:rPr>
          <w:rFonts w:ascii="Cambria" w:hAnsi="Cambria" w:cs="Tahoma"/>
          <w:b/>
          <w:sz w:val="22"/>
          <w:szCs w:val="22"/>
          <w:lang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13403C">
        <w:rPr>
          <w:rFonts w:ascii="Cambria" w:hAnsi="Cambria" w:cs="Tahoma"/>
          <w:sz w:val="22"/>
          <w:szCs w:val="22"/>
          <w:lang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13403C">
        <w:rPr>
          <w:rFonts w:ascii="Cambria" w:hAnsi="Cambria" w:cs="Tahoma"/>
          <w:b/>
          <w:sz w:val="22"/>
          <w:szCs w:val="22"/>
          <w:lang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13403C">
        <w:rPr>
          <w:rFonts w:ascii="Cambria" w:hAnsi="Cambria" w:cs="Tahoma"/>
          <w:b/>
          <w:sz w:val="22"/>
          <w:szCs w:val="22"/>
          <w:lang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13403C">
        <w:rPr>
          <w:rFonts w:ascii="Cambria" w:hAnsi="Cambria" w:cs="Tahoma"/>
          <w:b/>
          <w:sz w:val="22"/>
          <w:szCs w:val="22"/>
          <w:lang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13403C">
        <w:rPr>
          <w:rFonts w:ascii="Cambria" w:hAnsi="Cambria" w:cs="Tahoma"/>
          <w:b/>
          <w:bCs/>
          <w:sz w:val="22"/>
          <w:szCs w:val="22"/>
          <w:lang w:eastAsia="pl-PL"/>
        </w:rPr>
        <w:lastRenderedPageBreak/>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13403C">
        <w:rPr>
          <w:rFonts w:ascii="Cambria" w:hAnsi="Cambria" w:cs="Tahoma"/>
          <w:b/>
          <w:bCs/>
          <w:sz w:val="22"/>
          <w:szCs w:val="22"/>
          <w:lang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13403C">
        <w:rPr>
          <w:rFonts w:ascii="Cambria" w:hAnsi="Cambria" w:cs="Tahoma"/>
          <w:b/>
          <w:bCs/>
          <w:sz w:val="22"/>
          <w:szCs w:val="22"/>
          <w:lang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1FEE" w:rsidRDefault="00B657E0" w:rsidP="00614FC4">
      <w:pPr>
        <w:spacing w:before="120"/>
        <w:jc w:val="both"/>
        <w:rPr>
          <w:rFonts w:ascii="Cambria" w:hAnsi="Cambria" w:cs="Arial"/>
          <w:sz w:val="22"/>
          <w:szCs w:val="22"/>
          <w:u w:val="single"/>
        </w:rPr>
      </w:pP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0371086B" w14:textId="77777777" w:rsidR="00B657E0" w:rsidRPr="00581FEE" w:rsidRDefault="00B657E0" w:rsidP="00B82DE7">
      <w:pPr>
        <w:spacing w:before="120"/>
        <w:ind w:left="709"/>
        <w:rPr>
          <w:rFonts w:ascii="Cambria" w:hAnsi="Cambria" w:cs="Arial"/>
          <w:sz w:val="22"/>
          <w:szCs w:val="22"/>
        </w:rPr>
      </w:pPr>
    </w:p>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355FF6FA" w14:textId="77777777" w:rsidR="002A289B" w:rsidRPr="00581FEE" w:rsidRDefault="002A289B" w:rsidP="00EF2FC7">
      <w:pPr>
        <w:spacing w:before="120"/>
        <w:ind w:left="709"/>
        <w:rPr>
          <w:rFonts w:ascii="Cambria" w:hAnsi="Cambria" w:cs="Arial"/>
          <w:sz w:val="22"/>
          <w:szCs w:val="22"/>
        </w:rPr>
      </w:pPr>
    </w:p>
    <w:p w14:paraId="0D76B149" w14:textId="77777777" w:rsidR="00614FC4" w:rsidRPr="00581FEE"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3C0D400E" w14:textId="77777777" w:rsidR="002A289B" w:rsidRPr="00581FEE" w:rsidRDefault="002A289B" w:rsidP="007847DE">
      <w:pPr>
        <w:spacing w:before="120"/>
        <w:ind w:left="709"/>
        <w:jc w:val="both"/>
        <w:rPr>
          <w:rFonts w:ascii="Cambria" w:hAnsi="Cambria" w:cs="Arial"/>
          <w:bCs/>
          <w:sz w:val="22"/>
          <w:szCs w:val="22"/>
        </w:rPr>
      </w:pP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F7E9EE8"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Oferta;</w:t>
      </w:r>
    </w:p>
    <w:p w14:paraId="6857F36D" w14:textId="77777777"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Kosztorys Ofertowy; </w:t>
      </w:r>
    </w:p>
    <w:p w14:paraId="11229336" w14:textId="77777777"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34" w:name="_Hlk47481076"/>
      <w:r w:rsidRPr="00581FEE">
        <w:rPr>
          <w:rFonts w:ascii="Cambria" w:hAnsi="Cambria" w:cs="Arial"/>
          <w:bCs/>
          <w:sz w:val="22"/>
          <w:szCs w:val="22"/>
        </w:rPr>
        <w:lastRenderedPageBreak/>
        <w:t xml:space="preserve">Załącznik nr 3 – 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6E80F138"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63B2D2F9"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E548E5F"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1793F429" w14:textId="1F3EDED6" w:rsidR="000650BC" w:rsidRPr="00581FEE"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bookmarkEnd w:id="34"/>
    <w:p w14:paraId="430824C6" w14:textId="389D1D9E"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4</w:t>
      </w:r>
      <w:r w:rsidR="000E7645">
        <w:rPr>
          <w:rFonts w:ascii="Cambria" w:hAnsi="Cambria" w:cs="Arial"/>
          <w:bCs/>
          <w:sz w:val="22"/>
          <w:szCs w:val="22"/>
        </w:rPr>
        <w:t xml:space="preserve"> i 4A</w:t>
      </w:r>
      <w:r w:rsidRPr="00581FEE">
        <w:rPr>
          <w:rFonts w:ascii="Cambria" w:hAnsi="Cambria" w:cs="Arial"/>
          <w:bCs/>
          <w:sz w:val="22"/>
          <w:szCs w:val="22"/>
        </w:rPr>
        <w:t xml:space="preserve"> - </w:t>
      </w:r>
      <w:bookmarkStart w:id="35" w:name="_Hlk47478150"/>
      <w:bookmarkStart w:id="36" w:name="_Hlk47481568"/>
      <w:r w:rsidR="00A947C0" w:rsidRPr="00A947C0">
        <w:rPr>
          <w:rFonts w:ascii="Cambria" w:hAnsi="Cambria" w:cs="Arial"/>
          <w:bCs/>
          <w:sz w:val="22"/>
          <w:szCs w:val="22"/>
        </w:rPr>
        <w:t>Opis standardu technologii wykonawstwa prac leśnych</w:t>
      </w:r>
      <w:bookmarkEnd w:id="35"/>
      <w:r w:rsidRPr="00581FEE">
        <w:rPr>
          <w:rFonts w:ascii="Cambria" w:hAnsi="Cambria" w:cs="Arial"/>
          <w:bCs/>
          <w:sz w:val="22"/>
          <w:szCs w:val="22"/>
        </w:rPr>
        <w:t>;</w:t>
      </w:r>
    </w:p>
    <w:bookmarkEnd w:id="36"/>
    <w:p w14:paraId="2A778E4F" w14:textId="5544B44D" w:rsidR="00B657E0" w:rsidRPr="00581FEE" w:rsidRDefault="00B657E0" w:rsidP="00471AB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5 - Wzór formularza jednolitego europejskiego dokumentu zamówienia (JEDZ);</w:t>
      </w:r>
    </w:p>
    <w:p w14:paraId="479B2B7D" w14:textId="77777777" w:rsidR="00B657E0" w:rsidRPr="00581FEE" w:rsidRDefault="00B657E0" w:rsidP="000C5AE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1FEE" w:rsidRDefault="00B657E0" w:rsidP="00763ED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1FEE" w:rsidRDefault="00B657E0" w:rsidP="00041B1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D11135" w:rsidRPr="00581FEE">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0072531A" w14:textId="77777777" w:rsidR="00B657E0" w:rsidRPr="00581FEE" w:rsidRDefault="00B657E0" w:rsidP="009F0F7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9 – Wykaz wykonanych usług;</w:t>
      </w:r>
    </w:p>
    <w:p w14:paraId="3CEAB728" w14:textId="64228CDB"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10 – Wykaz osób skierowanych przez </w:t>
      </w:r>
      <w:r w:rsidR="00BB7DF1" w:rsidRPr="00581FEE">
        <w:rPr>
          <w:rFonts w:ascii="Cambria" w:hAnsi="Cambria" w:cs="Arial"/>
          <w:bCs/>
          <w:sz w:val="22"/>
          <w:szCs w:val="22"/>
        </w:rPr>
        <w:t>W</w:t>
      </w:r>
      <w:r w:rsidRPr="00581FEE">
        <w:rPr>
          <w:rFonts w:ascii="Cambria" w:hAnsi="Cambria" w:cs="Arial"/>
          <w:bCs/>
          <w:sz w:val="22"/>
          <w:szCs w:val="22"/>
        </w:rPr>
        <w:t>ykonawcę do realizacji zamówienia;</w:t>
      </w:r>
    </w:p>
    <w:p w14:paraId="1381418B" w14:textId="1C82927D"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60BC1F6D" w14:textId="77777777" w:rsidR="00B657E0" w:rsidRPr="00581FEE"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55F06BAD" w14:textId="2603616F" w:rsidR="00B657E0" w:rsidRPr="00581FEE" w:rsidRDefault="00B657E0" w:rsidP="00E25385">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z platformy </w:t>
      </w:r>
      <w:r w:rsidR="000E7645">
        <w:rPr>
          <w:rFonts w:ascii="Cambria" w:hAnsi="Cambria"/>
          <w:sz w:val="22"/>
          <w:szCs w:val="22"/>
        </w:rPr>
        <w:t>zakupowej</w:t>
      </w:r>
      <w:r w:rsidR="00FF12C8" w:rsidRPr="00E33E37">
        <w:rPr>
          <w:rFonts w:ascii="Cambria" w:hAnsi="Cambria"/>
          <w:sz w:val="22"/>
          <w:szCs w:val="22"/>
        </w:rPr>
        <w:t xml:space="preserve">, </w:t>
      </w:r>
    </w:p>
    <w:sectPr w:rsidR="00B657E0" w:rsidRPr="00581FEE">
      <w:footerReference w:type="default" r:id="rId14"/>
      <w:footerReference w:type="first" r:id="rId15"/>
      <w:pgSz w:w="11905" w:h="16837"/>
      <w:pgMar w:top="1531" w:right="1531" w:bottom="1531" w:left="1531"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A932A" w16cex:dateUtc="2021-10-08T07:51:00Z"/>
  <w16cex:commentExtensible w16cex:durableId="250D5089" w16cex:dateUtc="2021-10-10T09:44:00Z"/>
  <w16cex:commentExtensible w16cex:durableId="250AAA87" w16cex:dateUtc="2021-10-08T09:31:00Z"/>
  <w16cex:commentExtensible w16cex:durableId="250D5755" w16cex:dateUtc="2021-10-10T10: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759749" w16cid:durableId="250A932A"/>
  <w16cid:commentId w16cid:paraId="79572A0E" w16cid:durableId="250D5089"/>
  <w16cid:commentId w16cid:paraId="1491D67D" w16cid:durableId="250AAA87"/>
  <w16cid:commentId w16cid:paraId="48D6D28D" w16cid:durableId="250D575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ADC8F8" w14:textId="77777777" w:rsidR="001E67BE" w:rsidRDefault="001E67BE">
      <w:r>
        <w:separator/>
      </w:r>
    </w:p>
  </w:endnote>
  <w:endnote w:type="continuationSeparator" w:id="0">
    <w:p w14:paraId="48F8D536" w14:textId="77777777" w:rsidR="001E67BE" w:rsidRDefault="001E6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altName w:val="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Arial Unicode MS"/>
    <w:charset w:val="80"/>
    <w:family w:val="auto"/>
    <w:pitch w:val="default"/>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C57AA" w14:textId="77777777" w:rsidR="003B7568" w:rsidRDefault="003B7568">
    <w:pPr>
      <w:pStyle w:val="Stopka"/>
      <w:pBdr>
        <w:top w:val="single" w:sz="4" w:space="1" w:color="D9D9D9"/>
      </w:pBdr>
      <w:jc w:val="right"/>
      <w:rPr>
        <w:rFonts w:ascii="Cambria" w:hAnsi="Cambria"/>
      </w:rPr>
    </w:pPr>
  </w:p>
  <w:p w14:paraId="318C0F6B" w14:textId="77777777" w:rsidR="003B7568" w:rsidRDefault="003B7568">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9B21C0">
      <w:rPr>
        <w:rFonts w:ascii="Cambria" w:hAnsi="Cambria"/>
        <w:noProof/>
        <w:lang w:eastAsia="pl-PL"/>
      </w:rPr>
      <w:t>7</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3B7568" w:rsidRDefault="003B7568">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4ADAB" w14:textId="77777777" w:rsidR="003B7568" w:rsidRDefault="003B7568">
    <w:pPr>
      <w:pStyle w:val="Stopka"/>
      <w:pBdr>
        <w:top w:val="single" w:sz="4" w:space="1" w:color="D9D9D9"/>
      </w:pBdr>
      <w:jc w:val="right"/>
      <w:rPr>
        <w:rFonts w:ascii="Cambria" w:hAnsi="Cambria"/>
      </w:rPr>
    </w:pPr>
  </w:p>
  <w:p w14:paraId="2B5768D7" w14:textId="77777777" w:rsidR="003B7568" w:rsidRDefault="003B7568">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9B21C0">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3B7568" w:rsidRDefault="003B7568">
    <w:pPr>
      <w:pStyle w:val="Stopka"/>
      <w:jc w:val="right"/>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2D0C9C" w14:textId="77777777" w:rsidR="001E67BE" w:rsidRDefault="001E67BE">
      <w:r>
        <w:separator/>
      </w:r>
    </w:p>
  </w:footnote>
  <w:footnote w:type="continuationSeparator" w:id="0">
    <w:p w14:paraId="49BBACCF" w14:textId="77777777" w:rsidR="001E67BE" w:rsidRDefault="001E67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0000004"/>
    <w:multiLevelType w:val="singleLevel"/>
    <w:tmpl w:val="00000004"/>
    <w:name w:val="WW8Num3"/>
    <w:lvl w:ilvl="0">
      <w:start w:val="1"/>
      <w:numFmt w:val="lowerLetter"/>
      <w:lvlText w:val="%1)"/>
      <w:lvlJc w:val="left"/>
      <w:pPr>
        <w:tabs>
          <w:tab w:val="num" w:pos="708"/>
        </w:tabs>
        <w:ind w:left="708" w:hanging="360"/>
      </w:pPr>
    </w:lvl>
  </w:abstractNum>
  <w:abstractNum w:abstractNumId="2" w15:restartNumberingAfterBreak="0">
    <w:nsid w:val="0000000E"/>
    <w:multiLevelType w:val="multilevel"/>
    <w:tmpl w:val="0000000E"/>
    <w:name w:val="WW8Num1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rPr>
        <w:rFonts w:ascii="Times New Roman" w:eastAsia="Times New Roman" w:hAnsi="Times New Roman" w:cs="Times New Roman"/>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15"/>
    <w:multiLevelType w:val="singleLevel"/>
    <w:tmpl w:val="00000015"/>
    <w:name w:val="WW8Num21"/>
    <w:lvl w:ilvl="0">
      <w:start w:val="1"/>
      <w:numFmt w:val="lowerLetter"/>
      <w:lvlText w:val="%1)"/>
      <w:lvlJc w:val="left"/>
      <w:pPr>
        <w:tabs>
          <w:tab w:val="num" w:pos="0"/>
        </w:tabs>
        <w:ind w:left="3763" w:hanging="360"/>
      </w:pPr>
      <w:rPr>
        <w:rFonts w:ascii="Cambria" w:hAnsi="Cambria" w:cs="Arial"/>
        <w:sz w:val="22"/>
        <w:szCs w:val="22"/>
        <w:lang w:val="x-none"/>
      </w:rPr>
    </w:lvl>
  </w:abstractNum>
  <w:abstractNum w:abstractNumId="4"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D103EFD"/>
    <w:multiLevelType w:val="singleLevel"/>
    <w:tmpl w:val="0D103EFD"/>
    <w:lvl w:ilvl="0">
      <w:start w:val="2"/>
      <w:numFmt w:val="decimal"/>
      <w:lvlText w:val="%1)"/>
      <w:lvlJc w:val="left"/>
    </w:lvl>
  </w:abstractNum>
  <w:abstractNum w:abstractNumId="6"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7"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9D170DD"/>
    <w:multiLevelType w:val="hybridMultilevel"/>
    <w:tmpl w:val="CB3C48E4"/>
    <w:lvl w:ilvl="0" w:tplc="FF0873EE">
      <w:start w:val="1"/>
      <w:numFmt w:val="lowerRoman"/>
      <w:lvlText w:val="(%1)"/>
      <w:lvlJc w:val="left"/>
      <w:pPr>
        <w:ind w:left="2977" w:hanging="850"/>
      </w:pPr>
      <w:rPr>
        <w:rFonts w:hint="default"/>
      </w:rPr>
    </w:lvl>
    <w:lvl w:ilvl="1" w:tplc="04150019" w:tentative="1">
      <w:start w:val="1"/>
      <w:numFmt w:val="lowerLetter"/>
      <w:lvlText w:val="%2."/>
      <w:lvlJc w:val="left"/>
      <w:pPr>
        <w:ind w:left="3207" w:hanging="360"/>
      </w:pPr>
    </w:lvl>
    <w:lvl w:ilvl="2" w:tplc="0415001B" w:tentative="1">
      <w:start w:val="1"/>
      <w:numFmt w:val="lowerRoman"/>
      <w:lvlText w:val="%3."/>
      <w:lvlJc w:val="right"/>
      <w:pPr>
        <w:ind w:left="3927" w:hanging="180"/>
      </w:pPr>
    </w:lvl>
    <w:lvl w:ilvl="3" w:tplc="0415000F" w:tentative="1">
      <w:start w:val="1"/>
      <w:numFmt w:val="decimal"/>
      <w:lvlText w:val="%4."/>
      <w:lvlJc w:val="left"/>
      <w:pPr>
        <w:ind w:left="4647" w:hanging="360"/>
      </w:pPr>
    </w:lvl>
    <w:lvl w:ilvl="4" w:tplc="04150019" w:tentative="1">
      <w:start w:val="1"/>
      <w:numFmt w:val="lowerLetter"/>
      <w:lvlText w:val="%5."/>
      <w:lvlJc w:val="left"/>
      <w:pPr>
        <w:ind w:left="5367" w:hanging="360"/>
      </w:pPr>
    </w:lvl>
    <w:lvl w:ilvl="5" w:tplc="0415001B" w:tentative="1">
      <w:start w:val="1"/>
      <w:numFmt w:val="lowerRoman"/>
      <w:lvlText w:val="%6."/>
      <w:lvlJc w:val="right"/>
      <w:pPr>
        <w:ind w:left="6087" w:hanging="180"/>
      </w:pPr>
    </w:lvl>
    <w:lvl w:ilvl="6" w:tplc="0415000F" w:tentative="1">
      <w:start w:val="1"/>
      <w:numFmt w:val="decimal"/>
      <w:lvlText w:val="%7."/>
      <w:lvlJc w:val="left"/>
      <w:pPr>
        <w:ind w:left="6807" w:hanging="360"/>
      </w:pPr>
    </w:lvl>
    <w:lvl w:ilvl="7" w:tplc="04150019" w:tentative="1">
      <w:start w:val="1"/>
      <w:numFmt w:val="lowerLetter"/>
      <w:lvlText w:val="%8."/>
      <w:lvlJc w:val="left"/>
      <w:pPr>
        <w:ind w:left="7527" w:hanging="360"/>
      </w:pPr>
    </w:lvl>
    <w:lvl w:ilvl="8" w:tplc="0415001B" w:tentative="1">
      <w:start w:val="1"/>
      <w:numFmt w:val="lowerRoman"/>
      <w:lvlText w:val="%9."/>
      <w:lvlJc w:val="right"/>
      <w:pPr>
        <w:ind w:left="8247" w:hanging="180"/>
      </w:pPr>
    </w:lvl>
  </w:abstractNum>
  <w:abstractNum w:abstractNumId="9"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2"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9387CA8"/>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6"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7"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9"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0"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1"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2"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3" w15:restartNumberingAfterBreak="0">
    <w:nsid w:val="7DFB712B"/>
    <w:multiLevelType w:val="singleLevel"/>
    <w:tmpl w:val="7DFB712B"/>
    <w:lvl w:ilvl="0">
      <w:start w:val="1"/>
      <w:numFmt w:val="lowerRoman"/>
      <w:lvlText w:val="%1)"/>
      <w:lvlJc w:val="left"/>
    </w:lvl>
  </w:abstractNum>
  <w:num w:numId="1">
    <w:abstractNumId w:val="16"/>
    <w:lvlOverride w:ilvl="0">
      <w:startOverride w:val="1"/>
    </w:lvlOverride>
  </w:num>
  <w:num w:numId="2">
    <w:abstractNumId w:val="19"/>
    <w:lvlOverride w:ilvl="0">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num>
  <w:num w:numId="5">
    <w:abstractNumId w:val="12"/>
  </w:num>
  <w:num w:numId="6">
    <w:abstractNumId w:val="6"/>
  </w:num>
  <w:num w:numId="7">
    <w:abstractNumId w:val="9"/>
  </w:num>
  <w:num w:numId="8">
    <w:abstractNumId w:val="23"/>
  </w:num>
  <w:num w:numId="9">
    <w:abstractNumId w:val="5"/>
  </w:num>
  <w:num w:numId="10">
    <w:abstractNumId w:val="0"/>
  </w:num>
  <w:num w:numId="11">
    <w:abstractNumId w:val="20"/>
  </w:num>
  <w:num w:numId="12">
    <w:abstractNumId w:val="14"/>
  </w:num>
  <w:num w:numId="13">
    <w:abstractNumId w:val="10"/>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8"/>
  </w:num>
  <w:num w:numId="17">
    <w:abstractNumId w:val="21"/>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7"/>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
  </w:num>
  <w:num w:numId="24">
    <w:abstractNumId w:val="3"/>
  </w:num>
  <w:num w:numId="25">
    <w:abstractNumId w:val="4"/>
  </w:num>
  <w:num w:numId="26">
    <w:abstractNumId w:val="15"/>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3CFB"/>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6474"/>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3C24"/>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4FED"/>
    <w:rsid w:val="000A59BE"/>
    <w:rsid w:val="000A61E6"/>
    <w:rsid w:val="000A68E5"/>
    <w:rsid w:val="000A6F8A"/>
    <w:rsid w:val="000B1038"/>
    <w:rsid w:val="000B17D4"/>
    <w:rsid w:val="000B285B"/>
    <w:rsid w:val="000B2CE9"/>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78C"/>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E7645"/>
    <w:rsid w:val="000F0E8D"/>
    <w:rsid w:val="000F1CD5"/>
    <w:rsid w:val="000F2008"/>
    <w:rsid w:val="000F2AE3"/>
    <w:rsid w:val="000F2B5E"/>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BE4"/>
    <w:rsid w:val="00117E98"/>
    <w:rsid w:val="00121C69"/>
    <w:rsid w:val="00121D99"/>
    <w:rsid w:val="00122CD6"/>
    <w:rsid w:val="00122D2A"/>
    <w:rsid w:val="0012306C"/>
    <w:rsid w:val="0012412D"/>
    <w:rsid w:val="001243C6"/>
    <w:rsid w:val="0012496E"/>
    <w:rsid w:val="00124CE0"/>
    <w:rsid w:val="00125BE8"/>
    <w:rsid w:val="00126835"/>
    <w:rsid w:val="00126CFA"/>
    <w:rsid w:val="00127FA0"/>
    <w:rsid w:val="00130533"/>
    <w:rsid w:val="001314C4"/>
    <w:rsid w:val="0013283A"/>
    <w:rsid w:val="0013283C"/>
    <w:rsid w:val="001340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10FB"/>
    <w:rsid w:val="0015245F"/>
    <w:rsid w:val="00152A72"/>
    <w:rsid w:val="001543F5"/>
    <w:rsid w:val="001547EC"/>
    <w:rsid w:val="00154C32"/>
    <w:rsid w:val="001558DB"/>
    <w:rsid w:val="00155FA6"/>
    <w:rsid w:val="001566F6"/>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2A6D"/>
    <w:rsid w:val="0017464C"/>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7047"/>
    <w:rsid w:val="00187DCD"/>
    <w:rsid w:val="00187EB0"/>
    <w:rsid w:val="00190666"/>
    <w:rsid w:val="001909C4"/>
    <w:rsid w:val="00191168"/>
    <w:rsid w:val="00193DD8"/>
    <w:rsid w:val="0019446E"/>
    <w:rsid w:val="0019544D"/>
    <w:rsid w:val="001961A4"/>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6665"/>
    <w:rsid w:val="001B752F"/>
    <w:rsid w:val="001B764A"/>
    <w:rsid w:val="001B7EA6"/>
    <w:rsid w:val="001C05C9"/>
    <w:rsid w:val="001C0713"/>
    <w:rsid w:val="001C204A"/>
    <w:rsid w:val="001C208E"/>
    <w:rsid w:val="001C2F87"/>
    <w:rsid w:val="001C3D38"/>
    <w:rsid w:val="001C3DD1"/>
    <w:rsid w:val="001C5A1A"/>
    <w:rsid w:val="001C6A6F"/>
    <w:rsid w:val="001C769C"/>
    <w:rsid w:val="001C7FF2"/>
    <w:rsid w:val="001D172C"/>
    <w:rsid w:val="001D225F"/>
    <w:rsid w:val="001D4640"/>
    <w:rsid w:val="001D4E54"/>
    <w:rsid w:val="001D64C3"/>
    <w:rsid w:val="001D7446"/>
    <w:rsid w:val="001D7520"/>
    <w:rsid w:val="001E0209"/>
    <w:rsid w:val="001E0ADF"/>
    <w:rsid w:val="001E2729"/>
    <w:rsid w:val="001E2E4F"/>
    <w:rsid w:val="001E334C"/>
    <w:rsid w:val="001E3369"/>
    <w:rsid w:val="001E3379"/>
    <w:rsid w:val="001E3CF4"/>
    <w:rsid w:val="001E4DCA"/>
    <w:rsid w:val="001E5E53"/>
    <w:rsid w:val="001E67BE"/>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0FEB"/>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1E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00D"/>
    <w:rsid w:val="002F5355"/>
    <w:rsid w:val="002F5C0E"/>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5E2"/>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493E"/>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B7568"/>
    <w:rsid w:val="003C03D8"/>
    <w:rsid w:val="003C0501"/>
    <w:rsid w:val="003C1610"/>
    <w:rsid w:val="003C1D2B"/>
    <w:rsid w:val="003C425C"/>
    <w:rsid w:val="003C4728"/>
    <w:rsid w:val="003C4BAD"/>
    <w:rsid w:val="003C61B6"/>
    <w:rsid w:val="003C7EC8"/>
    <w:rsid w:val="003D0411"/>
    <w:rsid w:val="003D132E"/>
    <w:rsid w:val="003D141C"/>
    <w:rsid w:val="003D1E3B"/>
    <w:rsid w:val="003D2AE5"/>
    <w:rsid w:val="003D5A0A"/>
    <w:rsid w:val="003D6213"/>
    <w:rsid w:val="003D7B11"/>
    <w:rsid w:val="003E0BAF"/>
    <w:rsid w:val="003E0C22"/>
    <w:rsid w:val="003E1135"/>
    <w:rsid w:val="003E17BD"/>
    <w:rsid w:val="003E2373"/>
    <w:rsid w:val="003E27BF"/>
    <w:rsid w:val="003E3313"/>
    <w:rsid w:val="003E493D"/>
    <w:rsid w:val="003E5410"/>
    <w:rsid w:val="003E6F58"/>
    <w:rsid w:val="003E76B5"/>
    <w:rsid w:val="003E785A"/>
    <w:rsid w:val="003F2856"/>
    <w:rsid w:val="003F2DB7"/>
    <w:rsid w:val="003F2FA8"/>
    <w:rsid w:val="003F30A2"/>
    <w:rsid w:val="003F383B"/>
    <w:rsid w:val="003F3D25"/>
    <w:rsid w:val="003F3E09"/>
    <w:rsid w:val="003F3E54"/>
    <w:rsid w:val="003F3F38"/>
    <w:rsid w:val="003F4E86"/>
    <w:rsid w:val="003F508F"/>
    <w:rsid w:val="003F5B20"/>
    <w:rsid w:val="004006A7"/>
    <w:rsid w:val="00400DF7"/>
    <w:rsid w:val="00400E16"/>
    <w:rsid w:val="00402AC2"/>
    <w:rsid w:val="0040307B"/>
    <w:rsid w:val="004034B7"/>
    <w:rsid w:val="00403F42"/>
    <w:rsid w:val="00404F44"/>
    <w:rsid w:val="0040522B"/>
    <w:rsid w:val="00405419"/>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8F8"/>
    <w:rsid w:val="00434F0C"/>
    <w:rsid w:val="00435B15"/>
    <w:rsid w:val="00435B64"/>
    <w:rsid w:val="004370E1"/>
    <w:rsid w:val="00437288"/>
    <w:rsid w:val="00437583"/>
    <w:rsid w:val="00437C88"/>
    <w:rsid w:val="0044061C"/>
    <w:rsid w:val="00440E48"/>
    <w:rsid w:val="00441CA4"/>
    <w:rsid w:val="00441D3D"/>
    <w:rsid w:val="00442432"/>
    <w:rsid w:val="0044327C"/>
    <w:rsid w:val="00443576"/>
    <w:rsid w:val="00443F67"/>
    <w:rsid w:val="004453A8"/>
    <w:rsid w:val="0044550B"/>
    <w:rsid w:val="0044645B"/>
    <w:rsid w:val="00446E0A"/>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37ED"/>
    <w:rsid w:val="00463BD1"/>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234C"/>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1E24"/>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1EF1"/>
    <w:rsid w:val="00592DA7"/>
    <w:rsid w:val="00593C52"/>
    <w:rsid w:val="00594062"/>
    <w:rsid w:val="00595B81"/>
    <w:rsid w:val="00596163"/>
    <w:rsid w:val="00596F86"/>
    <w:rsid w:val="005978CC"/>
    <w:rsid w:val="00597D01"/>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E08BD"/>
    <w:rsid w:val="005E16E5"/>
    <w:rsid w:val="005E2236"/>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6E3B"/>
    <w:rsid w:val="00637364"/>
    <w:rsid w:val="00643EBA"/>
    <w:rsid w:val="006440E9"/>
    <w:rsid w:val="00644329"/>
    <w:rsid w:val="00644F33"/>
    <w:rsid w:val="0064528F"/>
    <w:rsid w:val="006459BB"/>
    <w:rsid w:val="006463E6"/>
    <w:rsid w:val="0064684F"/>
    <w:rsid w:val="0064718D"/>
    <w:rsid w:val="006501E0"/>
    <w:rsid w:val="00651AD0"/>
    <w:rsid w:val="00652675"/>
    <w:rsid w:val="0065337C"/>
    <w:rsid w:val="006544C9"/>
    <w:rsid w:val="0065644F"/>
    <w:rsid w:val="00662A09"/>
    <w:rsid w:val="00663C1A"/>
    <w:rsid w:val="00663C8E"/>
    <w:rsid w:val="00664B67"/>
    <w:rsid w:val="0066543D"/>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634"/>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2FB5"/>
    <w:rsid w:val="006C32B4"/>
    <w:rsid w:val="006C3766"/>
    <w:rsid w:val="006C441C"/>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5AB9"/>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6E9"/>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7122"/>
    <w:rsid w:val="007C73C0"/>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3D68"/>
    <w:rsid w:val="007E5BF5"/>
    <w:rsid w:val="007E66FC"/>
    <w:rsid w:val="007F0807"/>
    <w:rsid w:val="007F118A"/>
    <w:rsid w:val="007F22A1"/>
    <w:rsid w:val="007F2E0A"/>
    <w:rsid w:val="007F3B9F"/>
    <w:rsid w:val="007F53B8"/>
    <w:rsid w:val="007F53F1"/>
    <w:rsid w:val="007F577F"/>
    <w:rsid w:val="007F57E1"/>
    <w:rsid w:val="007F5824"/>
    <w:rsid w:val="007F7250"/>
    <w:rsid w:val="00800333"/>
    <w:rsid w:val="00800C34"/>
    <w:rsid w:val="00800D1E"/>
    <w:rsid w:val="00801D7E"/>
    <w:rsid w:val="00802D60"/>
    <w:rsid w:val="00803DF9"/>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17439"/>
    <w:rsid w:val="0082001F"/>
    <w:rsid w:val="008208F5"/>
    <w:rsid w:val="00820BC0"/>
    <w:rsid w:val="00821399"/>
    <w:rsid w:val="00824406"/>
    <w:rsid w:val="00825DA3"/>
    <w:rsid w:val="008262B3"/>
    <w:rsid w:val="008269BF"/>
    <w:rsid w:val="00826B60"/>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42A8"/>
    <w:rsid w:val="008A523C"/>
    <w:rsid w:val="008A5ADA"/>
    <w:rsid w:val="008A64B1"/>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B9F"/>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2684"/>
    <w:rsid w:val="008E3F3C"/>
    <w:rsid w:val="008E4439"/>
    <w:rsid w:val="008E6D0D"/>
    <w:rsid w:val="008E73CB"/>
    <w:rsid w:val="008F0B20"/>
    <w:rsid w:val="008F22B6"/>
    <w:rsid w:val="008F2C3C"/>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6923"/>
    <w:rsid w:val="009274C2"/>
    <w:rsid w:val="009276DD"/>
    <w:rsid w:val="00927712"/>
    <w:rsid w:val="00930591"/>
    <w:rsid w:val="00931FAE"/>
    <w:rsid w:val="00933E08"/>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0C0"/>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3BBA"/>
    <w:rsid w:val="009843D4"/>
    <w:rsid w:val="009859CE"/>
    <w:rsid w:val="00986210"/>
    <w:rsid w:val="0098746E"/>
    <w:rsid w:val="00990505"/>
    <w:rsid w:val="00991790"/>
    <w:rsid w:val="00993368"/>
    <w:rsid w:val="009933E1"/>
    <w:rsid w:val="00993515"/>
    <w:rsid w:val="009938D3"/>
    <w:rsid w:val="0099459E"/>
    <w:rsid w:val="0099465E"/>
    <w:rsid w:val="00995DAF"/>
    <w:rsid w:val="00996BC0"/>
    <w:rsid w:val="009A05A5"/>
    <w:rsid w:val="009A1137"/>
    <w:rsid w:val="009A217D"/>
    <w:rsid w:val="009A2364"/>
    <w:rsid w:val="009A2373"/>
    <w:rsid w:val="009A36D7"/>
    <w:rsid w:val="009A42CB"/>
    <w:rsid w:val="009A69DA"/>
    <w:rsid w:val="009A6C77"/>
    <w:rsid w:val="009A7519"/>
    <w:rsid w:val="009B1DF8"/>
    <w:rsid w:val="009B21C0"/>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C9"/>
    <w:rsid w:val="009D5E96"/>
    <w:rsid w:val="009D5FE4"/>
    <w:rsid w:val="009D71EE"/>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E41"/>
    <w:rsid w:val="00AA6B24"/>
    <w:rsid w:val="00AA77D9"/>
    <w:rsid w:val="00AB05FA"/>
    <w:rsid w:val="00AB0C55"/>
    <w:rsid w:val="00AB23FE"/>
    <w:rsid w:val="00AB3007"/>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44A9"/>
    <w:rsid w:val="00AD5724"/>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77CFB"/>
    <w:rsid w:val="00B81E97"/>
    <w:rsid w:val="00B82DE7"/>
    <w:rsid w:val="00B83303"/>
    <w:rsid w:val="00B84683"/>
    <w:rsid w:val="00B84A9F"/>
    <w:rsid w:val="00B86D22"/>
    <w:rsid w:val="00B91AE8"/>
    <w:rsid w:val="00B91B38"/>
    <w:rsid w:val="00B91EB8"/>
    <w:rsid w:val="00B94484"/>
    <w:rsid w:val="00B95863"/>
    <w:rsid w:val="00B95D64"/>
    <w:rsid w:val="00BA0D37"/>
    <w:rsid w:val="00BA10AC"/>
    <w:rsid w:val="00BA117F"/>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06C"/>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5D26"/>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213"/>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A51"/>
    <w:rsid w:val="00C35C52"/>
    <w:rsid w:val="00C35E3C"/>
    <w:rsid w:val="00C40BFA"/>
    <w:rsid w:val="00C410E1"/>
    <w:rsid w:val="00C41DF7"/>
    <w:rsid w:val="00C42D65"/>
    <w:rsid w:val="00C45B59"/>
    <w:rsid w:val="00C460A7"/>
    <w:rsid w:val="00C46ACA"/>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6DC3"/>
    <w:rsid w:val="00C87248"/>
    <w:rsid w:val="00C873BE"/>
    <w:rsid w:val="00C93150"/>
    <w:rsid w:val="00C93D58"/>
    <w:rsid w:val="00C9411D"/>
    <w:rsid w:val="00C943F4"/>
    <w:rsid w:val="00C947C9"/>
    <w:rsid w:val="00C95132"/>
    <w:rsid w:val="00C95287"/>
    <w:rsid w:val="00C97A3C"/>
    <w:rsid w:val="00CA0C66"/>
    <w:rsid w:val="00CA1768"/>
    <w:rsid w:val="00CA326A"/>
    <w:rsid w:val="00CA3FD4"/>
    <w:rsid w:val="00CA582F"/>
    <w:rsid w:val="00CA5A67"/>
    <w:rsid w:val="00CA7785"/>
    <w:rsid w:val="00CB018B"/>
    <w:rsid w:val="00CB066E"/>
    <w:rsid w:val="00CB1483"/>
    <w:rsid w:val="00CB1ABB"/>
    <w:rsid w:val="00CB48D3"/>
    <w:rsid w:val="00CB5FE4"/>
    <w:rsid w:val="00CC00F3"/>
    <w:rsid w:val="00CC042C"/>
    <w:rsid w:val="00CC0710"/>
    <w:rsid w:val="00CC0C1F"/>
    <w:rsid w:val="00CC0C42"/>
    <w:rsid w:val="00CC100A"/>
    <w:rsid w:val="00CC2C96"/>
    <w:rsid w:val="00CC2EAE"/>
    <w:rsid w:val="00CC4E51"/>
    <w:rsid w:val="00CC5B33"/>
    <w:rsid w:val="00CD1033"/>
    <w:rsid w:val="00CD1651"/>
    <w:rsid w:val="00CD1DC1"/>
    <w:rsid w:val="00CD1FB7"/>
    <w:rsid w:val="00CD46EE"/>
    <w:rsid w:val="00CD487F"/>
    <w:rsid w:val="00CD4CEA"/>
    <w:rsid w:val="00CD4F21"/>
    <w:rsid w:val="00CD592B"/>
    <w:rsid w:val="00CD6AFF"/>
    <w:rsid w:val="00CD6E41"/>
    <w:rsid w:val="00CD7EA0"/>
    <w:rsid w:val="00CE0076"/>
    <w:rsid w:val="00CE1B13"/>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2DFF"/>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4B08"/>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8F0"/>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D27"/>
    <w:rsid w:val="00E40E8E"/>
    <w:rsid w:val="00E4183B"/>
    <w:rsid w:val="00E432FA"/>
    <w:rsid w:val="00E436A9"/>
    <w:rsid w:val="00E43708"/>
    <w:rsid w:val="00E438E9"/>
    <w:rsid w:val="00E43F2E"/>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2C40"/>
    <w:rsid w:val="00EA3623"/>
    <w:rsid w:val="00EA45E8"/>
    <w:rsid w:val="00EA5703"/>
    <w:rsid w:val="00EA6640"/>
    <w:rsid w:val="00EA7261"/>
    <w:rsid w:val="00EB1024"/>
    <w:rsid w:val="00EB1A8B"/>
    <w:rsid w:val="00EB1BDC"/>
    <w:rsid w:val="00EB1DFD"/>
    <w:rsid w:val="00EB1FD5"/>
    <w:rsid w:val="00EB4430"/>
    <w:rsid w:val="00EB491F"/>
    <w:rsid w:val="00EB5032"/>
    <w:rsid w:val="00EB58E0"/>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E78"/>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225D"/>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4C02"/>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70"/>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26E"/>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leonard.poslajko@olsztyn.lasy.gov.pl" TargetMode="Externa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platformazakupowa.pl"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nccert.pl/kontakt.htm"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011E5-F568-44EA-BB0E-5CB82FBFE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18272</Words>
  <Characters>109635</Characters>
  <Application>Microsoft Office Word</Application>
  <DocSecurity>0</DocSecurity>
  <Lines>913</Lines>
  <Paragraphs>255</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127652</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N.Młynary Lidia Nowikowska</cp:lastModifiedBy>
  <cp:revision>2</cp:revision>
  <cp:lastPrinted>2021-10-07T06:09:00Z</cp:lastPrinted>
  <dcterms:created xsi:type="dcterms:W3CDTF">2021-12-13T10:55:00Z</dcterms:created>
  <dcterms:modified xsi:type="dcterms:W3CDTF">2021-12-13T10:55:00Z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