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AE7BB6" w14:textId="77777777" w:rsidR="00907E6E" w:rsidRDefault="00907E6E" w:rsidP="00993FA5">
      <w:pPr>
        <w:keepNext/>
        <w:spacing w:after="0" w:line="240" w:lineRule="auto"/>
        <w:jc w:val="center"/>
        <w:outlineLvl w:val="0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65CCE91B" w14:textId="75CDFCF4" w:rsidR="00907E6E" w:rsidRPr="00993FA5" w:rsidRDefault="00907E6E" w:rsidP="00993FA5">
      <w:pPr>
        <w:keepNext/>
        <w:spacing w:after="0" w:line="240" w:lineRule="auto"/>
        <w:jc w:val="center"/>
        <w:outlineLvl w:val="0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SPECYFIKACJA WARUNKÓW ZAMÓWIENIA</w:t>
      </w:r>
    </w:p>
    <w:p w14:paraId="3800EC69" w14:textId="65BE609A" w:rsidR="00804582" w:rsidRPr="00993FA5" w:rsidRDefault="00907E6E" w:rsidP="009F6908">
      <w:pPr>
        <w:spacing w:after="0" w:line="240" w:lineRule="auto"/>
        <w:jc w:val="center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zwana dalej specyfikacją</w:t>
      </w:r>
    </w:p>
    <w:p w14:paraId="00374815" w14:textId="77777777" w:rsidR="00907E6E" w:rsidRPr="00993FA5" w:rsidRDefault="00907E6E" w:rsidP="00993FA5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05996513" w14:textId="70215E4F" w:rsidR="00804582" w:rsidRPr="00804582" w:rsidRDefault="00907E6E" w:rsidP="00804582">
      <w:pPr>
        <w:tabs>
          <w:tab w:val="left" w:pos="284"/>
        </w:tabs>
        <w:spacing w:after="0" w:line="240" w:lineRule="auto"/>
        <w:jc w:val="both"/>
        <w:rPr>
          <w:rFonts w:ascii="Arial" w:hAnsi="Arial" w:cs="Arial"/>
          <w:b/>
          <w:sz w:val="19"/>
          <w:szCs w:val="19"/>
        </w:rPr>
      </w:pPr>
      <w:r w:rsidRPr="00804582">
        <w:rPr>
          <w:rFonts w:ascii="Arial" w:hAnsi="Arial" w:cs="Arial"/>
          <w:b/>
          <w:bCs/>
          <w:sz w:val="19"/>
          <w:szCs w:val="19"/>
          <w:lang w:eastAsia="pl-PL"/>
        </w:rPr>
        <w:t>1. </w:t>
      </w:r>
      <w:r w:rsidR="00ED2A0B">
        <w:rPr>
          <w:rFonts w:ascii="Arial" w:hAnsi="Arial" w:cs="Arial"/>
          <w:b/>
          <w:sz w:val="19"/>
          <w:szCs w:val="19"/>
        </w:rPr>
        <w:t>N</w:t>
      </w:r>
      <w:r w:rsidR="00ED2A0B" w:rsidRPr="00ED2A0B">
        <w:rPr>
          <w:rFonts w:ascii="Arial" w:hAnsi="Arial" w:cs="Arial"/>
          <w:b/>
          <w:sz w:val="19"/>
          <w:szCs w:val="19"/>
        </w:rPr>
        <w:t>azw</w:t>
      </w:r>
      <w:r w:rsidR="00ED2A0B">
        <w:rPr>
          <w:rFonts w:ascii="Arial" w:hAnsi="Arial" w:cs="Arial"/>
          <w:b/>
          <w:sz w:val="19"/>
          <w:szCs w:val="19"/>
        </w:rPr>
        <w:t>a</w:t>
      </w:r>
      <w:r w:rsidR="00ED2A0B" w:rsidRPr="00ED2A0B">
        <w:rPr>
          <w:rFonts w:ascii="Arial" w:hAnsi="Arial" w:cs="Arial"/>
          <w:b/>
          <w:sz w:val="19"/>
          <w:szCs w:val="19"/>
        </w:rPr>
        <w:t xml:space="preserve"> oraz adres zamawiającego, numer telefonu, adres poczty elektronicznej oraz strony internetowej prowadzonego postępowania</w:t>
      </w:r>
    </w:p>
    <w:p w14:paraId="6F4D55C9" w14:textId="77777777" w:rsidR="00ED2A0B" w:rsidRDefault="00ED2A0B" w:rsidP="00993FA5">
      <w:pPr>
        <w:spacing w:after="0" w:line="240" w:lineRule="atLeast"/>
        <w:rPr>
          <w:rFonts w:ascii="Arial" w:hAnsi="Arial" w:cs="Arial"/>
          <w:b/>
          <w:bCs/>
          <w:smallCaps/>
          <w:sz w:val="19"/>
          <w:szCs w:val="19"/>
          <w:lang w:eastAsia="pl-PL"/>
        </w:rPr>
      </w:pPr>
    </w:p>
    <w:p w14:paraId="4611C50B" w14:textId="5FE1B203" w:rsidR="00ED2A0B" w:rsidRDefault="00ED2A0B" w:rsidP="00993FA5">
      <w:pPr>
        <w:spacing w:after="0" w:line="240" w:lineRule="atLeast"/>
        <w:rPr>
          <w:rFonts w:ascii="Arial" w:hAnsi="Arial" w:cs="Arial"/>
          <w:b/>
          <w:bCs/>
          <w:smallCaps/>
          <w:sz w:val="19"/>
          <w:szCs w:val="19"/>
          <w:lang w:eastAsia="pl-PL"/>
        </w:rPr>
      </w:pPr>
      <w:r>
        <w:rPr>
          <w:rFonts w:ascii="Arial" w:hAnsi="Arial" w:cs="Arial"/>
          <w:b/>
          <w:bCs/>
          <w:smallCaps/>
          <w:sz w:val="19"/>
          <w:szCs w:val="19"/>
          <w:lang w:eastAsia="pl-PL"/>
        </w:rPr>
        <w:t xml:space="preserve">Szpital Wojewódzki im. Św. Łukasza SP ZOZ </w:t>
      </w:r>
    </w:p>
    <w:p w14:paraId="56C5C680" w14:textId="04E0FB35" w:rsidR="00804582" w:rsidRPr="0024193E" w:rsidRDefault="00907E6E" w:rsidP="00993FA5">
      <w:pPr>
        <w:spacing w:after="0" w:line="240" w:lineRule="atLeast"/>
        <w:rPr>
          <w:rFonts w:ascii="Arial" w:hAnsi="Arial" w:cs="Arial"/>
          <w:b/>
          <w:bCs/>
          <w:sz w:val="19"/>
          <w:szCs w:val="19"/>
          <w:lang w:eastAsia="pl-PL"/>
        </w:rPr>
      </w:pPr>
      <w:r w:rsidRPr="0024193E">
        <w:rPr>
          <w:rFonts w:ascii="Arial" w:hAnsi="Arial" w:cs="Arial"/>
          <w:b/>
          <w:bCs/>
          <w:sz w:val="19"/>
          <w:szCs w:val="19"/>
          <w:lang w:eastAsia="pl-PL"/>
        </w:rPr>
        <w:t>ul. Lwowska 178 a, 33-100 Tarnów</w:t>
      </w:r>
    </w:p>
    <w:p w14:paraId="0A48AED3" w14:textId="55AC1965" w:rsidR="0024193E" w:rsidRPr="0024193E" w:rsidRDefault="0024193E" w:rsidP="00993FA5">
      <w:pPr>
        <w:spacing w:after="0" w:line="240" w:lineRule="atLeast"/>
        <w:rPr>
          <w:rFonts w:ascii="Arial" w:hAnsi="Arial" w:cs="Arial"/>
          <w:b/>
          <w:bCs/>
          <w:sz w:val="19"/>
          <w:szCs w:val="19"/>
          <w:lang w:eastAsia="pl-PL"/>
        </w:rPr>
      </w:pPr>
      <w:r w:rsidRPr="0024193E">
        <w:rPr>
          <w:rFonts w:ascii="Arial" w:hAnsi="Arial" w:cs="Arial"/>
          <w:b/>
          <w:bCs/>
          <w:sz w:val="19"/>
          <w:szCs w:val="19"/>
          <w:lang w:eastAsia="pl-PL"/>
        </w:rPr>
        <w:t>NIP: 8732713732</w:t>
      </w:r>
    </w:p>
    <w:p w14:paraId="46571A72" w14:textId="70770A42" w:rsidR="0024193E" w:rsidRDefault="0024193E" w:rsidP="00993FA5">
      <w:pPr>
        <w:spacing w:after="0" w:line="240" w:lineRule="atLeast"/>
        <w:rPr>
          <w:rFonts w:ascii="Arial" w:hAnsi="Arial" w:cs="Arial"/>
          <w:b/>
          <w:bCs/>
          <w:sz w:val="19"/>
          <w:szCs w:val="19"/>
          <w:lang w:eastAsia="pl-PL"/>
        </w:rPr>
      </w:pPr>
      <w:r w:rsidRPr="0024193E">
        <w:rPr>
          <w:rFonts w:ascii="Arial" w:hAnsi="Arial" w:cs="Arial"/>
          <w:b/>
          <w:bCs/>
          <w:sz w:val="19"/>
          <w:szCs w:val="19"/>
          <w:lang w:eastAsia="pl-PL"/>
        </w:rPr>
        <w:t>REGON:</w:t>
      </w:r>
      <w:r>
        <w:rPr>
          <w:rFonts w:ascii="Arial" w:hAnsi="Arial" w:cs="Arial"/>
          <w:b/>
          <w:bCs/>
          <w:sz w:val="19"/>
          <w:szCs w:val="19"/>
          <w:lang w:eastAsia="pl-PL"/>
        </w:rPr>
        <w:t xml:space="preserve"> </w:t>
      </w:r>
      <w:r w:rsidRPr="0024193E">
        <w:rPr>
          <w:rFonts w:ascii="Arial" w:hAnsi="Arial" w:cs="Arial"/>
          <w:b/>
          <w:bCs/>
          <w:sz w:val="19"/>
          <w:szCs w:val="19"/>
          <w:lang w:eastAsia="pl-PL"/>
        </w:rPr>
        <w:t>850052740</w:t>
      </w:r>
    </w:p>
    <w:p w14:paraId="21D178C5" w14:textId="5020AA7F" w:rsidR="00ED2A0B" w:rsidRDefault="00ED2A0B" w:rsidP="00993FA5">
      <w:pPr>
        <w:spacing w:after="0" w:line="240" w:lineRule="atLeast"/>
        <w:rPr>
          <w:rFonts w:ascii="Arial" w:hAnsi="Arial" w:cs="Arial"/>
          <w:b/>
          <w:bCs/>
          <w:sz w:val="19"/>
          <w:szCs w:val="19"/>
          <w:lang w:eastAsia="pl-PL"/>
        </w:rPr>
      </w:pPr>
      <w:r>
        <w:rPr>
          <w:rFonts w:ascii="Arial" w:hAnsi="Arial" w:cs="Arial"/>
          <w:b/>
          <w:bCs/>
          <w:sz w:val="19"/>
          <w:szCs w:val="19"/>
          <w:lang w:eastAsia="pl-PL"/>
        </w:rPr>
        <w:t>Numer telefonu 14 631 5000</w:t>
      </w:r>
    </w:p>
    <w:p w14:paraId="1039A57A" w14:textId="470E0EF6" w:rsidR="00ED2A0B" w:rsidRPr="0024193E" w:rsidRDefault="00ED2A0B" w:rsidP="00993FA5">
      <w:pPr>
        <w:spacing w:after="0" w:line="240" w:lineRule="atLeast"/>
        <w:rPr>
          <w:rFonts w:ascii="Arial" w:hAnsi="Arial" w:cs="Arial"/>
          <w:b/>
          <w:bCs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a</w:t>
      </w:r>
      <w:r w:rsidRPr="00ED2A0B">
        <w:rPr>
          <w:rFonts w:ascii="Arial" w:hAnsi="Arial" w:cs="Arial"/>
          <w:sz w:val="19"/>
          <w:szCs w:val="19"/>
          <w:lang w:eastAsia="pl-PL"/>
        </w:rPr>
        <w:t>dres poczty elektronicznej</w:t>
      </w:r>
      <w:r>
        <w:rPr>
          <w:rFonts w:ascii="Arial" w:hAnsi="Arial" w:cs="Arial"/>
          <w:b/>
          <w:bCs/>
          <w:sz w:val="19"/>
          <w:szCs w:val="19"/>
          <w:lang w:eastAsia="pl-PL"/>
        </w:rPr>
        <w:t xml:space="preserve"> </w:t>
      </w:r>
      <w:hyperlink r:id="rId8" w:history="1">
        <w:r w:rsidRPr="00A00455">
          <w:rPr>
            <w:rStyle w:val="Hipercze"/>
            <w:rFonts w:ascii="Arial" w:hAnsi="Arial" w:cs="Arial"/>
            <w:b/>
            <w:bCs/>
            <w:sz w:val="19"/>
            <w:szCs w:val="19"/>
            <w:lang w:eastAsia="pl-PL"/>
          </w:rPr>
          <w:t>sekretariat@lukasz.med.pl</w:t>
        </w:r>
      </w:hyperlink>
      <w:r>
        <w:rPr>
          <w:rFonts w:ascii="Arial" w:hAnsi="Arial" w:cs="Arial"/>
          <w:b/>
          <w:bCs/>
          <w:sz w:val="19"/>
          <w:szCs w:val="19"/>
          <w:lang w:eastAsia="pl-PL"/>
        </w:rPr>
        <w:t xml:space="preserve"> </w:t>
      </w:r>
    </w:p>
    <w:p w14:paraId="189BD834" w14:textId="75F18F1B" w:rsidR="00907E6E" w:rsidRDefault="00804582" w:rsidP="00993FA5">
      <w:pPr>
        <w:spacing w:after="0" w:line="240" w:lineRule="atLeast"/>
        <w:rPr>
          <w:rFonts w:ascii="Arial" w:hAnsi="Arial" w:cs="Arial"/>
          <w:b/>
          <w:bCs/>
          <w:sz w:val="19"/>
          <w:szCs w:val="19"/>
          <w:lang w:eastAsia="pl-PL"/>
        </w:rPr>
      </w:pPr>
      <w:r w:rsidRPr="00804582">
        <w:rPr>
          <w:rFonts w:ascii="Arial" w:hAnsi="Arial" w:cs="Arial"/>
          <w:sz w:val="19"/>
          <w:szCs w:val="19"/>
          <w:lang w:eastAsia="pl-PL"/>
        </w:rPr>
        <w:t>adres strony internetowej</w:t>
      </w:r>
      <w:r>
        <w:rPr>
          <w:rFonts w:ascii="Arial" w:hAnsi="Arial" w:cs="Arial"/>
          <w:sz w:val="19"/>
          <w:szCs w:val="19"/>
          <w:lang w:eastAsia="pl-PL"/>
        </w:rPr>
        <w:t xml:space="preserve"> Zamawiającego</w:t>
      </w:r>
      <w:r>
        <w:rPr>
          <w:rFonts w:ascii="Arial" w:hAnsi="Arial" w:cs="Arial"/>
          <w:b/>
          <w:bCs/>
          <w:i/>
          <w:iCs/>
          <w:sz w:val="19"/>
          <w:szCs w:val="19"/>
          <w:lang w:eastAsia="pl-PL"/>
        </w:rPr>
        <w:t xml:space="preserve"> </w:t>
      </w:r>
      <w:r w:rsidRPr="00804582">
        <w:rPr>
          <w:rFonts w:ascii="Arial" w:hAnsi="Arial" w:cs="Arial"/>
          <w:b/>
          <w:bCs/>
          <w:sz w:val="19"/>
          <w:szCs w:val="19"/>
          <w:lang w:eastAsia="pl-PL"/>
        </w:rPr>
        <w:t xml:space="preserve">- </w:t>
      </w:r>
      <w:hyperlink r:id="rId9" w:history="1">
        <w:r w:rsidRPr="00804582">
          <w:rPr>
            <w:rStyle w:val="Hipercze"/>
            <w:rFonts w:ascii="Arial" w:hAnsi="Arial" w:cs="Arial"/>
            <w:sz w:val="19"/>
            <w:szCs w:val="19"/>
            <w:lang w:eastAsia="pl-PL"/>
          </w:rPr>
          <w:t>www.lukasz.med.pl</w:t>
        </w:r>
      </w:hyperlink>
      <w:r w:rsidR="00907E6E" w:rsidRPr="00804582">
        <w:rPr>
          <w:rFonts w:ascii="Arial" w:hAnsi="Arial" w:cs="Arial"/>
          <w:b/>
          <w:bCs/>
          <w:sz w:val="19"/>
          <w:szCs w:val="19"/>
          <w:lang w:eastAsia="pl-PL"/>
        </w:rPr>
        <w:t xml:space="preserve"> </w:t>
      </w:r>
    </w:p>
    <w:p w14:paraId="4F0BECBA" w14:textId="0C767E03" w:rsidR="00804582" w:rsidRDefault="00804582" w:rsidP="00993FA5">
      <w:pPr>
        <w:spacing w:after="0" w:line="240" w:lineRule="atLeast"/>
        <w:rPr>
          <w:rFonts w:ascii="Arial" w:hAnsi="Arial" w:cs="Arial"/>
          <w:sz w:val="19"/>
          <w:szCs w:val="19"/>
          <w:lang w:eastAsia="pl-PL"/>
        </w:rPr>
      </w:pPr>
      <w:r w:rsidRPr="00804582">
        <w:rPr>
          <w:rFonts w:ascii="Arial" w:hAnsi="Arial" w:cs="Arial"/>
          <w:sz w:val="19"/>
          <w:szCs w:val="19"/>
          <w:lang w:eastAsia="pl-PL"/>
        </w:rPr>
        <w:t xml:space="preserve">adres strony internetowej prowadzonego postępowania - </w:t>
      </w:r>
      <w:hyperlink r:id="rId10" w:history="1">
        <w:r w:rsidRPr="007A082E">
          <w:rPr>
            <w:rStyle w:val="Hipercze"/>
            <w:rFonts w:ascii="Arial" w:hAnsi="Arial" w:cs="Arial"/>
            <w:sz w:val="19"/>
            <w:szCs w:val="19"/>
            <w:lang w:eastAsia="pl-PL"/>
          </w:rPr>
          <w:t>https://platformazakupowa.pl/</w:t>
        </w:r>
      </w:hyperlink>
      <w:r>
        <w:rPr>
          <w:rFonts w:ascii="Arial" w:hAnsi="Arial" w:cs="Arial"/>
          <w:sz w:val="19"/>
          <w:szCs w:val="19"/>
          <w:lang w:eastAsia="pl-PL"/>
        </w:rPr>
        <w:t xml:space="preserve"> . Pod wskazanym wyżej adresem strony </w:t>
      </w:r>
      <w:r w:rsidR="00ED2A0B">
        <w:rPr>
          <w:rFonts w:ascii="Arial" w:hAnsi="Arial" w:cs="Arial"/>
          <w:sz w:val="19"/>
          <w:szCs w:val="19"/>
          <w:lang w:eastAsia="pl-PL"/>
        </w:rPr>
        <w:t xml:space="preserve">internetowej </w:t>
      </w:r>
      <w:r>
        <w:rPr>
          <w:rFonts w:ascii="Arial" w:hAnsi="Arial" w:cs="Arial"/>
          <w:sz w:val="19"/>
          <w:szCs w:val="19"/>
          <w:lang w:eastAsia="pl-PL"/>
        </w:rPr>
        <w:t>udostępniane b</w:t>
      </w:r>
      <w:r w:rsidR="00ED2A0B">
        <w:rPr>
          <w:rFonts w:ascii="Arial" w:hAnsi="Arial" w:cs="Arial"/>
          <w:sz w:val="19"/>
          <w:szCs w:val="19"/>
          <w:lang w:eastAsia="pl-PL"/>
        </w:rPr>
        <w:t>ę</w:t>
      </w:r>
      <w:r>
        <w:rPr>
          <w:rFonts w:ascii="Arial" w:hAnsi="Arial" w:cs="Arial"/>
          <w:sz w:val="19"/>
          <w:szCs w:val="19"/>
          <w:lang w:eastAsia="pl-PL"/>
        </w:rPr>
        <w:t>d</w:t>
      </w:r>
      <w:r w:rsidR="00ED2A0B">
        <w:rPr>
          <w:rFonts w:ascii="Arial" w:hAnsi="Arial" w:cs="Arial"/>
          <w:sz w:val="19"/>
          <w:szCs w:val="19"/>
          <w:lang w:eastAsia="pl-PL"/>
        </w:rPr>
        <w:t>ą</w:t>
      </w:r>
      <w:r>
        <w:rPr>
          <w:rFonts w:ascii="Arial" w:hAnsi="Arial" w:cs="Arial"/>
          <w:sz w:val="19"/>
          <w:szCs w:val="19"/>
          <w:lang w:eastAsia="pl-PL"/>
        </w:rPr>
        <w:t xml:space="preserve"> zmiany i wyjaśnienia treści SWZ oraz inne dokumenty</w:t>
      </w:r>
      <w:r w:rsidR="008A68F8">
        <w:rPr>
          <w:rFonts w:ascii="Arial" w:hAnsi="Arial" w:cs="Arial"/>
          <w:sz w:val="19"/>
          <w:szCs w:val="19"/>
          <w:lang w:eastAsia="pl-PL"/>
        </w:rPr>
        <w:t xml:space="preserve"> </w:t>
      </w:r>
      <w:r>
        <w:rPr>
          <w:rFonts w:ascii="Arial" w:hAnsi="Arial" w:cs="Arial"/>
          <w:sz w:val="19"/>
          <w:szCs w:val="19"/>
          <w:lang w:eastAsia="pl-PL"/>
        </w:rPr>
        <w:t>zamówienia bezpośrednio związane z postępowaniem o udzielenie zamówienia.</w:t>
      </w:r>
    </w:p>
    <w:p w14:paraId="28504ED1" w14:textId="41B13C51" w:rsidR="00804582" w:rsidRDefault="00804582" w:rsidP="00993FA5">
      <w:pPr>
        <w:spacing w:after="0" w:line="240" w:lineRule="atLeast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 xml:space="preserve">adres poczty elektronicznej – </w:t>
      </w:r>
      <w:hyperlink r:id="rId11" w:history="1">
        <w:r w:rsidR="00760762" w:rsidRPr="00683A26">
          <w:rPr>
            <w:rStyle w:val="Hipercze"/>
            <w:rFonts w:ascii="Arial" w:hAnsi="Arial" w:cs="Arial"/>
            <w:sz w:val="19"/>
            <w:szCs w:val="19"/>
            <w:lang w:eastAsia="pl-PL"/>
          </w:rPr>
          <w:t>kstrzalba@lukasz.med.pl</w:t>
        </w:r>
      </w:hyperlink>
      <w:r>
        <w:rPr>
          <w:rFonts w:ascii="Arial" w:hAnsi="Arial" w:cs="Arial"/>
          <w:sz w:val="19"/>
          <w:szCs w:val="19"/>
          <w:lang w:eastAsia="pl-PL"/>
        </w:rPr>
        <w:t xml:space="preserve"> </w:t>
      </w:r>
    </w:p>
    <w:p w14:paraId="12762183" w14:textId="652D387B" w:rsidR="00804582" w:rsidRPr="00804582" w:rsidRDefault="00804582" w:rsidP="00993FA5">
      <w:pPr>
        <w:spacing w:after="0" w:line="240" w:lineRule="atLeast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 xml:space="preserve">numer telefonu </w:t>
      </w:r>
      <w:r w:rsidR="0024193E">
        <w:rPr>
          <w:rFonts w:ascii="Arial" w:hAnsi="Arial" w:cs="Arial"/>
          <w:sz w:val="19"/>
          <w:szCs w:val="19"/>
          <w:lang w:eastAsia="pl-PL"/>
        </w:rPr>
        <w:t xml:space="preserve"> - Dział Logistyki </w:t>
      </w:r>
      <w:r w:rsidR="00760762">
        <w:rPr>
          <w:rFonts w:ascii="Arial" w:hAnsi="Arial" w:cs="Arial"/>
          <w:sz w:val="19"/>
          <w:szCs w:val="19"/>
          <w:lang w:eastAsia="pl-PL"/>
        </w:rPr>
        <w:t>14 6315 303</w:t>
      </w:r>
    </w:p>
    <w:p w14:paraId="2DC1F52B" w14:textId="77777777" w:rsidR="00907E6E" w:rsidRPr="00993FA5" w:rsidRDefault="00907E6E" w:rsidP="00993FA5">
      <w:pPr>
        <w:tabs>
          <w:tab w:val="num" w:pos="360"/>
        </w:tabs>
        <w:spacing w:after="0" w:line="240" w:lineRule="auto"/>
        <w:ind w:hanging="36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6EDFD9D0" w14:textId="77777777" w:rsidR="00804582" w:rsidRDefault="00907E6E" w:rsidP="00804582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2. Tryb udzielenia zamówienia</w:t>
      </w:r>
    </w:p>
    <w:p w14:paraId="37C61E48" w14:textId="77777777" w:rsidR="009F6908" w:rsidRPr="00993FA5" w:rsidRDefault="009F6908" w:rsidP="009F6908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Zamówienie publiczne udzielane jest zgodnie z ustawą - Prawo zamówień publicznych (</w:t>
      </w:r>
      <w:r w:rsidRPr="0014550A">
        <w:rPr>
          <w:rFonts w:ascii="Arial" w:hAnsi="Arial" w:cs="Arial"/>
          <w:spacing w:val="2"/>
          <w:kern w:val="3"/>
          <w:sz w:val="19"/>
          <w:szCs w:val="19"/>
          <w:lang w:eastAsia="hi-IN" w:bidi="hi-IN"/>
        </w:rPr>
        <w:t xml:space="preserve">tekst jednolity </w:t>
      </w:r>
      <w:r w:rsidRPr="0014550A">
        <w:rPr>
          <w:rFonts w:ascii="Arial" w:hAnsi="Arial" w:cs="Arial"/>
          <w:sz w:val="19"/>
          <w:szCs w:val="19"/>
          <w:lang w:eastAsia="ar-SA"/>
        </w:rPr>
        <w:t>Dz. U. z 20</w:t>
      </w:r>
      <w:r>
        <w:rPr>
          <w:rFonts w:ascii="Arial" w:hAnsi="Arial" w:cs="Arial"/>
          <w:sz w:val="19"/>
          <w:szCs w:val="19"/>
          <w:lang w:eastAsia="ar-SA"/>
        </w:rPr>
        <w:t>22</w:t>
      </w:r>
      <w:r w:rsidRPr="0014550A">
        <w:rPr>
          <w:rFonts w:ascii="Arial" w:hAnsi="Arial" w:cs="Arial"/>
          <w:sz w:val="19"/>
          <w:szCs w:val="19"/>
          <w:lang w:eastAsia="ar-SA"/>
        </w:rPr>
        <w:t xml:space="preserve"> r. poz. </w:t>
      </w:r>
      <w:r>
        <w:rPr>
          <w:rFonts w:ascii="Arial" w:hAnsi="Arial" w:cs="Arial"/>
          <w:sz w:val="19"/>
          <w:szCs w:val="19"/>
          <w:lang w:eastAsia="ar-SA"/>
        </w:rPr>
        <w:t xml:space="preserve">1710 ze zm. </w:t>
      </w:r>
      <w:r w:rsidRPr="00993FA5">
        <w:rPr>
          <w:rFonts w:ascii="Arial" w:hAnsi="Arial" w:cs="Arial"/>
          <w:sz w:val="19"/>
          <w:szCs w:val="19"/>
          <w:lang w:eastAsia="pl-PL"/>
        </w:rPr>
        <w:t>), zwaną dalej „ustawą”, w trybie przetargu nieograniczonego</w:t>
      </w:r>
      <w:r>
        <w:rPr>
          <w:rFonts w:ascii="Arial" w:hAnsi="Arial" w:cs="Arial"/>
          <w:sz w:val="19"/>
          <w:szCs w:val="19"/>
          <w:lang w:eastAsia="pl-PL"/>
        </w:rPr>
        <w:t xml:space="preserve"> </w:t>
      </w:r>
      <w:r w:rsidRPr="00605272">
        <w:rPr>
          <w:rFonts w:ascii="Tahoma" w:hAnsi="Tahoma" w:cs="Tahoma"/>
          <w:sz w:val="20"/>
          <w:szCs w:val="20"/>
          <w:lang w:eastAsia="ar-SA"/>
        </w:rPr>
        <w:t>zgodn</w:t>
      </w:r>
      <w:r>
        <w:rPr>
          <w:rFonts w:ascii="Tahoma" w:hAnsi="Tahoma" w:cs="Tahoma"/>
          <w:sz w:val="20"/>
          <w:szCs w:val="20"/>
          <w:lang w:eastAsia="ar-SA"/>
        </w:rPr>
        <w:t>ie</w:t>
      </w:r>
      <w:r w:rsidRPr="00605272">
        <w:rPr>
          <w:rFonts w:ascii="Tahoma" w:hAnsi="Tahoma" w:cs="Tahoma"/>
          <w:sz w:val="20"/>
          <w:szCs w:val="20"/>
          <w:lang w:eastAsia="ar-SA"/>
        </w:rPr>
        <w:t xml:space="preserve"> z art. 132 Ustawy</w:t>
      </w:r>
      <w:r>
        <w:rPr>
          <w:rFonts w:ascii="Tahoma" w:hAnsi="Tahoma" w:cs="Tahoma"/>
          <w:sz w:val="20"/>
          <w:szCs w:val="20"/>
          <w:lang w:eastAsia="ar-SA"/>
        </w:rPr>
        <w:t xml:space="preserve"> Pzp</w:t>
      </w:r>
      <w:r w:rsidRPr="00993FA5">
        <w:rPr>
          <w:rFonts w:ascii="Arial" w:hAnsi="Arial" w:cs="Arial"/>
          <w:sz w:val="19"/>
          <w:szCs w:val="19"/>
          <w:lang w:eastAsia="pl-PL"/>
        </w:rPr>
        <w:t>. Wartość zamówienia przekracza równowartoś</w:t>
      </w:r>
      <w:r>
        <w:rPr>
          <w:rFonts w:ascii="Arial" w:hAnsi="Arial" w:cs="Arial"/>
          <w:sz w:val="19"/>
          <w:szCs w:val="19"/>
          <w:lang w:eastAsia="pl-PL"/>
        </w:rPr>
        <w:t>ć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kwoty określone</w:t>
      </w:r>
      <w:r>
        <w:rPr>
          <w:rFonts w:ascii="Arial" w:hAnsi="Arial" w:cs="Arial"/>
          <w:sz w:val="19"/>
          <w:szCs w:val="19"/>
          <w:lang w:eastAsia="pl-PL"/>
        </w:rPr>
        <w:t>j w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art. </w:t>
      </w:r>
      <w:r>
        <w:rPr>
          <w:rFonts w:ascii="Arial" w:hAnsi="Arial" w:cs="Arial"/>
          <w:sz w:val="19"/>
          <w:szCs w:val="19"/>
          <w:lang w:eastAsia="pl-PL"/>
        </w:rPr>
        <w:t>3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ustawy</w:t>
      </w:r>
      <w:r>
        <w:rPr>
          <w:rFonts w:ascii="Arial" w:hAnsi="Arial" w:cs="Arial"/>
          <w:sz w:val="19"/>
          <w:szCs w:val="19"/>
          <w:lang w:eastAsia="pl-PL"/>
        </w:rPr>
        <w:t xml:space="preserve"> Pzp.</w:t>
      </w:r>
    </w:p>
    <w:p w14:paraId="06257832" w14:textId="77777777" w:rsidR="00907E6E" w:rsidRPr="00993FA5" w:rsidRDefault="00907E6E" w:rsidP="00993FA5">
      <w:pPr>
        <w:autoSpaceDE w:val="0"/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7659E386" w14:textId="64EF90B7" w:rsidR="00907E6E" w:rsidRDefault="00907E6E" w:rsidP="0024193E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 xml:space="preserve">Na podstawie </w:t>
      </w:r>
      <w:r w:rsidRPr="00993FA5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art. </w:t>
      </w:r>
      <w:r w:rsidR="0024193E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>139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Pzp Zamawiający najpierw dokona </w:t>
      </w:r>
      <w:r w:rsidR="0024193E">
        <w:rPr>
          <w:rFonts w:ascii="Arial" w:hAnsi="Arial" w:cs="Arial"/>
          <w:sz w:val="19"/>
          <w:szCs w:val="19"/>
          <w:lang w:eastAsia="pl-PL"/>
        </w:rPr>
        <w:t xml:space="preserve">badania i 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oceny ofert, </w:t>
      </w:r>
      <w:r w:rsidR="0024193E" w:rsidRPr="0024193E">
        <w:rPr>
          <w:rFonts w:ascii="Arial" w:hAnsi="Arial" w:cs="Arial"/>
          <w:sz w:val="19"/>
          <w:szCs w:val="19"/>
          <w:lang w:eastAsia="pl-PL"/>
        </w:rPr>
        <w:t>a następnie dokona kwalifikacji podmiotowej wykonawcy, którego oferta została najwyżej oceniona, w zakresie braku podstaw wykluczenia oraz spełniania warunków udziału w postępowaniu</w:t>
      </w:r>
      <w:r w:rsidR="0024193E">
        <w:rPr>
          <w:rFonts w:ascii="Arial" w:hAnsi="Arial" w:cs="Arial"/>
          <w:sz w:val="19"/>
          <w:szCs w:val="19"/>
          <w:lang w:eastAsia="pl-PL"/>
        </w:rPr>
        <w:t>.</w:t>
      </w:r>
    </w:p>
    <w:p w14:paraId="558F9A4A" w14:textId="77777777" w:rsidR="0024193E" w:rsidRPr="00993FA5" w:rsidRDefault="0024193E" w:rsidP="0024193E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717A74F4" w14:textId="5AB5A737" w:rsidR="00907E6E" w:rsidRDefault="00907E6E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3. Opis przedmiotu zamówienia</w:t>
      </w:r>
    </w:p>
    <w:p w14:paraId="05DCDB8D" w14:textId="77777777" w:rsidR="004F2E65" w:rsidRDefault="004F2E65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20135120" w14:textId="77777777" w:rsidR="00760762" w:rsidRDefault="00907E6E" w:rsidP="00760762">
      <w:pPr>
        <w:pStyle w:val="Akapitzlist"/>
        <w:numPr>
          <w:ilvl w:val="1"/>
          <w:numId w:val="27"/>
        </w:numPr>
        <w:tabs>
          <w:tab w:val="left" w:pos="0"/>
        </w:tabs>
        <w:spacing w:after="0" w:line="240" w:lineRule="auto"/>
        <w:jc w:val="both"/>
        <w:rPr>
          <w:rFonts w:ascii="Arial" w:hAnsi="Arial" w:cs="Arial"/>
          <w:b/>
          <w:bCs/>
          <w:color w:val="0000FF"/>
          <w:sz w:val="19"/>
          <w:szCs w:val="19"/>
        </w:rPr>
      </w:pPr>
      <w:r w:rsidRPr="005F3F4C">
        <w:rPr>
          <w:rFonts w:ascii="Arial" w:hAnsi="Arial" w:cs="Arial"/>
          <w:sz w:val="19"/>
          <w:szCs w:val="19"/>
          <w:lang w:eastAsia="pl-PL"/>
        </w:rPr>
        <w:t xml:space="preserve">Przedmiotem zamówienia </w:t>
      </w:r>
      <w:bookmarkStart w:id="0" w:name="_Hlk11240901"/>
      <w:r w:rsidR="001A5B30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 </w:t>
      </w:r>
      <w:bookmarkStart w:id="1" w:name="_Hlk525300060"/>
      <w:r w:rsidR="0024193E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jest </w:t>
      </w:r>
      <w:bookmarkEnd w:id="1"/>
      <w:r w:rsidR="0024193E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dostawa </w:t>
      </w:r>
      <w:bookmarkEnd w:id="0"/>
      <w:r w:rsidR="00760762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>artykułów żywnościowych dla Szpitala Wojewódzkiego im. Św. Łukasza SP ZOZ w Tarnowie.</w:t>
      </w:r>
    </w:p>
    <w:p w14:paraId="6AC49AD3" w14:textId="77777777" w:rsidR="00760762" w:rsidRPr="00760762" w:rsidRDefault="00760762" w:rsidP="00760762">
      <w:pPr>
        <w:pStyle w:val="Akapitzlist"/>
        <w:tabs>
          <w:tab w:val="left" w:pos="0"/>
        </w:tabs>
        <w:spacing w:after="0" w:line="240" w:lineRule="auto"/>
        <w:ind w:left="360"/>
        <w:jc w:val="both"/>
        <w:rPr>
          <w:rFonts w:ascii="Arial" w:hAnsi="Arial" w:cs="Arial"/>
          <w:b/>
          <w:bCs/>
          <w:color w:val="0000FF"/>
          <w:sz w:val="19"/>
          <w:szCs w:val="19"/>
        </w:rPr>
      </w:pPr>
    </w:p>
    <w:p w14:paraId="3639D264" w14:textId="1E5C720D" w:rsidR="00907E6E" w:rsidRDefault="00907E6E" w:rsidP="00760762">
      <w:pPr>
        <w:pStyle w:val="Akapitzlist"/>
        <w:tabs>
          <w:tab w:val="left" w:pos="0"/>
        </w:tabs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FB0F82">
        <w:rPr>
          <w:rFonts w:ascii="Arial" w:hAnsi="Arial" w:cs="Arial"/>
          <w:sz w:val="19"/>
          <w:szCs w:val="19"/>
          <w:lang w:eastAsia="pl-PL"/>
        </w:rPr>
        <w:t>Zamówienie zostało podzielone na</w:t>
      </w:r>
      <w:r w:rsidR="0024193E">
        <w:rPr>
          <w:rFonts w:ascii="Arial" w:hAnsi="Arial" w:cs="Arial"/>
          <w:sz w:val="19"/>
          <w:szCs w:val="19"/>
          <w:lang w:eastAsia="pl-PL"/>
        </w:rPr>
        <w:t xml:space="preserve"> </w:t>
      </w:r>
      <w:r w:rsidR="00760762">
        <w:rPr>
          <w:rFonts w:ascii="Arial" w:hAnsi="Arial" w:cs="Arial"/>
          <w:sz w:val="19"/>
          <w:szCs w:val="19"/>
          <w:lang w:eastAsia="pl-PL"/>
        </w:rPr>
        <w:t>1</w:t>
      </w:r>
      <w:r w:rsidR="00212CD0">
        <w:rPr>
          <w:rFonts w:ascii="Arial" w:hAnsi="Arial" w:cs="Arial"/>
          <w:sz w:val="19"/>
          <w:szCs w:val="19"/>
          <w:lang w:eastAsia="pl-PL"/>
        </w:rPr>
        <w:t>3</w:t>
      </w:r>
      <w:r w:rsidRPr="00FB0F82">
        <w:rPr>
          <w:rFonts w:ascii="Arial" w:hAnsi="Arial" w:cs="Arial"/>
          <w:sz w:val="19"/>
          <w:szCs w:val="19"/>
          <w:lang w:eastAsia="pl-PL"/>
        </w:rPr>
        <w:t xml:space="preserve"> zakres</w:t>
      </w:r>
      <w:r w:rsidR="00760762">
        <w:rPr>
          <w:rFonts w:ascii="Arial" w:hAnsi="Arial" w:cs="Arial"/>
          <w:sz w:val="19"/>
          <w:szCs w:val="19"/>
          <w:lang w:eastAsia="pl-PL"/>
        </w:rPr>
        <w:t>ów tj:</w:t>
      </w:r>
    </w:p>
    <w:p w14:paraId="690DDE9A" w14:textId="5421A252" w:rsidR="00760762" w:rsidRDefault="00760762" w:rsidP="00760762">
      <w:pPr>
        <w:pStyle w:val="Akapitzlist"/>
        <w:tabs>
          <w:tab w:val="left" w:pos="0"/>
        </w:tabs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295CFE9B" w14:textId="452873E4" w:rsidR="00760762" w:rsidRDefault="00760762" w:rsidP="00760762">
      <w:pPr>
        <w:pStyle w:val="Akapitzlist"/>
        <w:tabs>
          <w:tab w:val="left" w:pos="0"/>
        </w:tabs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 xml:space="preserve">Zakres 1 – </w:t>
      </w:r>
      <w:r w:rsidR="00212CD0">
        <w:rPr>
          <w:rFonts w:ascii="Arial" w:hAnsi="Arial" w:cs="Arial"/>
          <w:sz w:val="19"/>
          <w:szCs w:val="19"/>
          <w:lang w:eastAsia="pl-PL"/>
        </w:rPr>
        <w:t>mięso</w:t>
      </w:r>
      <w:r>
        <w:rPr>
          <w:rFonts w:ascii="Arial" w:hAnsi="Arial" w:cs="Arial"/>
          <w:sz w:val="19"/>
          <w:szCs w:val="19"/>
          <w:lang w:eastAsia="pl-PL"/>
        </w:rPr>
        <w:t xml:space="preserve"> i wędliny wieprzowo – wołowe</w:t>
      </w:r>
    </w:p>
    <w:p w14:paraId="5B840525" w14:textId="6DA44378" w:rsidR="00760762" w:rsidRDefault="00760762" w:rsidP="00760762">
      <w:pPr>
        <w:pStyle w:val="Akapitzlist"/>
        <w:tabs>
          <w:tab w:val="left" w:pos="0"/>
        </w:tabs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 xml:space="preserve">Zakres 2 – </w:t>
      </w:r>
      <w:r w:rsidR="00212CD0">
        <w:rPr>
          <w:rFonts w:ascii="Arial" w:hAnsi="Arial" w:cs="Arial"/>
          <w:sz w:val="19"/>
          <w:szCs w:val="19"/>
          <w:lang w:eastAsia="pl-PL"/>
        </w:rPr>
        <w:t>mięso</w:t>
      </w:r>
      <w:r>
        <w:rPr>
          <w:rFonts w:ascii="Arial" w:hAnsi="Arial" w:cs="Arial"/>
          <w:sz w:val="19"/>
          <w:szCs w:val="19"/>
          <w:lang w:eastAsia="pl-PL"/>
        </w:rPr>
        <w:t xml:space="preserve"> drobiowe</w:t>
      </w:r>
    </w:p>
    <w:p w14:paraId="3F788B96" w14:textId="47BBDCBF" w:rsidR="00760762" w:rsidRDefault="00760762" w:rsidP="00760762">
      <w:pPr>
        <w:pStyle w:val="Akapitzlist"/>
        <w:tabs>
          <w:tab w:val="left" w:pos="0"/>
        </w:tabs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Zakres 3 – wędliny drobiowe</w:t>
      </w:r>
    </w:p>
    <w:p w14:paraId="0D106694" w14:textId="32A3942A" w:rsidR="00760762" w:rsidRDefault="00760762" w:rsidP="00760762">
      <w:pPr>
        <w:pStyle w:val="Akapitzlist"/>
        <w:tabs>
          <w:tab w:val="left" w:pos="0"/>
        </w:tabs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Zakres 4 – warzywa i owoce</w:t>
      </w:r>
    </w:p>
    <w:p w14:paraId="4877EA25" w14:textId="26B5BFCB" w:rsidR="00760762" w:rsidRDefault="00760762" w:rsidP="00760762">
      <w:pPr>
        <w:pStyle w:val="Akapitzlist"/>
        <w:tabs>
          <w:tab w:val="left" w:pos="0"/>
        </w:tabs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Zakres 5 – warzywa okopowe</w:t>
      </w:r>
    </w:p>
    <w:p w14:paraId="258B87B2" w14:textId="23F50CAB" w:rsidR="00760762" w:rsidRDefault="00760762" w:rsidP="00760762">
      <w:pPr>
        <w:pStyle w:val="Akapitzlist"/>
        <w:tabs>
          <w:tab w:val="left" w:pos="0"/>
        </w:tabs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Zakres 6 – art. sypkie zbożowe</w:t>
      </w:r>
    </w:p>
    <w:p w14:paraId="21BD61C3" w14:textId="2545BAD1" w:rsidR="00760762" w:rsidRDefault="00760762" w:rsidP="00760762">
      <w:pPr>
        <w:pStyle w:val="Akapitzlist"/>
        <w:tabs>
          <w:tab w:val="left" w:pos="0"/>
        </w:tabs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Zakres 7 – przyprawy</w:t>
      </w:r>
    </w:p>
    <w:p w14:paraId="2B7E4AE8" w14:textId="0963999C" w:rsidR="00760762" w:rsidRDefault="00760762" w:rsidP="00760762">
      <w:pPr>
        <w:pStyle w:val="Akapitzlist"/>
        <w:tabs>
          <w:tab w:val="left" w:pos="0"/>
        </w:tabs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Zakres 8 – art. ogólnospożywcze</w:t>
      </w:r>
    </w:p>
    <w:p w14:paraId="13B9F1CF" w14:textId="5F940CA8" w:rsidR="00760762" w:rsidRDefault="00760762" w:rsidP="00760762">
      <w:pPr>
        <w:pStyle w:val="Akapitzlist"/>
        <w:tabs>
          <w:tab w:val="left" w:pos="0"/>
        </w:tabs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Zakres 9 – przetwory owocowo – warzywne</w:t>
      </w:r>
    </w:p>
    <w:p w14:paraId="096F7862" w14:textId="3C45146B" w:rsidR="00036591" w:rsidRDefault="00036591" w:rsidP="00760762">
      <w:pPr>
        <w:pStyle w:val="Akapitzlist"/>
        <w:tabs>
          <w:tab w:val="left" w:pos="0"/>
        </w:tabs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Zakres 1</w:t>
      </w:r>
      <w:r w:rsidR="008B3D29">
        <w:rPr>
          <w:rFonts w:ascii="Arial" w:hAnsi="Arial" w:cs="Arial"/>
          <w:sz w:val="19"/>
          <w:szCs w:val="19"/>
          <w:lang w:eastAsia="pl-PL"/>
        </w:rPr>
        <w:t>0</w:t>
      </w:r>
      <w:r>
        <w:rPr>
          <w:rFonts w:ascii="Arial" w:hAnsi="Arial" w:cs="Arial"/>
          <w:sz w:val="19"/>
          <w:szCs w:val="19"/>
          <w:lang w:eastAsia="pl-PL"/>
        </w:rPr>
        <w:t xml:space="preserve"> – woda mineralna</w:t>
      </w:r>
    </w:p>
    <w:p w14:paraId="1BE54372" w14:textId="7E356EA3" w:rsidR="00760762" w:rsidRDefault="00760762" w:rsidP="00760762">
      <w:pPr>
        <w:pStyle w:val="Akapitzlist"/>
        <w:tabs>
          <w:tab w:val="left" w:pos="0"/>
        </w:tabs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Zakres 1</w:t>
      </w:r>
      <w:r w:rsidR="008B3D29">
        <w:rPr>
          <w:rFonts w:ascii="Arial" w:hAnsi="Arial" w:cs="Arial"/>
          <w:sz w:val="19"/>
          <w:szCs w:val="19"/>
          <w:lang w:eastAsia="pl-PL"/>
        </w:rPr>
        <w:t>1</w:t>
      </w:r>
      <w:r>
        <w:rPr>
          <w:rFonts w:ascii="Arial" w:hAnsi="Arial" w:cs="Arial"/>
          <w:sz w:val="19"/>
          <w:szCs w:val="19"/>
          <w:lang w:eastAsia="pl-PL"/>
        </w:rPr>
        <w:t xml:space="preserve"> – jaja</w:t>
      </w:r>
    </w:p>
    <w:p w14:paraId="5FC6B4B8" w14:textId="20AB4174" w:rsidR="00760762" w:rsidRDefault="00760762" w:rsidP="00760762">
      <w:pPr>
        <w:pStyle w:val="Akapitzlist"/>
        <w:tabs>
          <w:tab w:val="left" w:pos="0"/>
        </w:tabs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Zakres 1</w:t>
      </w:r>
      <w:r w:rsidR="008B3D29">
        <w:rPr>
          <w:rFonts w:ascii="Arial" w:hAnsi="Arial" w:cs="Arial"/>
          <w:sz w:val="19"/>
          <w:szCs w:val="19"/>
          <w:lang w:eastAsia="pl-PL"/>
        </w:rPr>
        <w:t>2</w:t>
      </w:r>
      <w:r>
        <w:rPr>
          <w:rFonts w:ascii="Arial" w:hAnsi="Arial" w:cs="Arial"/>
          <w:sz w:val="19"/>
          <w:szCs w:val="19"/>
          <w:lang w:eastAsia="pl-PL"/>
        </w:rPr>
        <w:t xml:space="preserve"> – mleka dla dzieci</w:t>
      </w:r>
    </w:p>
    <w:p w14:paraId="38A25889" w14:textId="17471EC2" w:rsidR="00760762" w:rsidRPr="009F6908" w:rsidRDefault="00760762" w:rsidP="009F6908">
      <w:pPr>
        <w:pStyle w:val="Akapitzlist"/>
        <w:tabs>
          <w:tab w:val="left" w:pos="0"/>
        </w:tabs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Zakres 1</w:t>
      </w:r>
      <w:r w:rsidR="008B3D29">
        <w:rPr>
          <w:rFonts w:ascii="Arial" w:hAnsi="Arial" w:cs="Arial"/>
          <w:sz w:val="19"/>
          <w:szCs w:val="19"/>
          <w:lang w:eastAsia="pl-PL"/>
        </w:rPr>
        <w:t>3</w:t>
      </w:r>
      <w:r>
        <w:rPr>
          <w:rFonts w:ascii="Arial" w:hAnsi="Arial" w:cs="Arial"/>
          <w:sz w:val="19"/>
          <w:szCs w:val="19"/>
          <w:lang w:eastAsia="pl-PL"/>
        </w:rPr>
        <w:t xml:space="preserve"> – odżywki dla dzieci</w:t>
      </w:r>
    </w:p>
    <w:p w14:paraId="7D200762" w14:textId="77777777" w:rsidR="00760762" w:rsidRDefault="00760762" w:rsidP="00760762">
      <w:pPr>
        <w:pStyle w:val="Akapitzlist"/>
        <w:tabs>
          <w:tab w:val="left" w:pos="0"/>
        </w:tabs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5306276E" w14:textId="77777777" w:rsidR="00760762" w:rsidRDefault="00760762" w:rsidP="00760762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20"/>
          <w:lang w:eastAsia="ar-SA"/>
        </w:rPr>
      </w:pPr>
      <w:r>
        <w:rPr>
          <w:rFonts w:ascii="Arial" w:hAnsi="Arial" w:cs="Arial"/>
          <w:sz w:val="19"/>
          <w:szCs w:val="19"/>
          <w:lang w:eastAsia="pl-PL"/>
        </w:rPr>
        <w:t xml:space="preserve">CPV: </w:t>
      </w:r>
      <w:bookmarkStart w:id="2" w:name="_Hlk45617909"/>
    </w:p>
    <w:p w14:paraId="35B6A7F0" w14:textId="01AC9B7B" w:rsidR="00760762" w:rsidRPr="00FA5E65" w:rsidRDefault="00760762" w:rsidP="00760762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20"/>
          <w:lang w:eastAsia="ar-SA"/>
        </w:rPr>
      </w:pPr>
      <w:r>
        <w:rPr>
          <w:rFonts w:ascii="Arial" w:hAnsi="Arial" w:cs="Arial"/>
          <w:sz w:val="19"/>
          <w:szCs w:val="20"/>
          <w:lang w:eastAsia="ar-SA"/>
        </w:rPr>
        <w:t>15612200-3  - Artykuły sypkie zbożowe</w:t>
      </w:r>
    </w:p>
    <w:p w14:paraId="3B556819" w14:textId="128BAC23" w:rsidR="00760762" w:rsidRDefault="00760762" w:rsidP="00760762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20"/>
          <w:lang w:eastAsia="ar-SA"/>
        </w:rPr>
      </w:pPr>
      <w:r>
        <w:rPr>
          <w:rFonts w:ascii="Arial" w:hAnsi="Arial" w:cs="Arial"/>
          <w:sz w:val="19"/>
          <w:szCs w:val="20"/>
          <w:lang w:eastAsia="ar-SA"/>
        </w:rPr>
        <w:t>15891900-9; 15872200-3 - Przyprawy</w:t>
      </w:r>
    </w:p>
    <w:p w14:paraId="56874C9D" w14:textId="4A7DB5B9" w:rsidR="00760762" w:rsidRDefault="00760762" w:rsidP="00760762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20"/>
          <w:lang w:eastAsia="ar-SA"/>
        </w:rPr>
      </w:pPr>
      <w:r>
        <w:rPr>
          <w:rFonts w:ascii="Arial" w:hAnsi="Arial" w:cs="Arial"/>
          <w:sz w:val="19"/>
          <w:szCs w:val="20"/>
          <w:lang w:eastAsia="ar-SA"/>
        </w:rPr>
        <w:t>15800000-6 - Artykuły ogólnospożywcze</w:t>
      </w:r>
    </w:p>
    <w:p w14:paraId="6ED047A5" w14:textId="051D32DD" w:rsidR="00760762" w:rsidRDefault="00760762" w:rsidP="00760762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20"/>
          <w:lang w:eastAsia="ar-SA"/>
        </w:rPr>
      </w:pPr>
      <w:r>
        <w:rPr>
          <w:rFonts w:ascii="Arial" w:hAnsi="Arial" w:cs="Arial"/>
          <w:sz w:val="19"/>
          <w:szCs w:val="20"/>
          <w:lang w:eastAsia="ar-SA"/>
        </w:rPr>
        <w:t xml:space="preserve">15330000-0 - Przetwory owocowo – warzywne </w:t>
      </w:r>
    </w:p>
    <w:p w14:paraId="6837C9CD" w14:textId="5C5E5FBB" w:rsidR="00760762" w:rsidRDefault="00760762" w:rsidP="00760762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20"/>
          <w:lang w:eastAsia="ar-SA"/>
        </w:rPr>
      </w:pPr>
      <w:r>
        <w:rPr>
          <w:rFonts w:ascii="Arial" w:hAnsi="Arial" w:cs="Arial"/>
          <w:sz w:val="19"/>
          <w:szCs w:val="20"/>
          <w:lang w:eastAsia="ar-SA"/>
        </w:rPr>
        <w:t>15511700-0 - Mleka i odżywki dla dzieci</w:t>
      </w:r>
    </w:p>
    <w:p w14:paraId="3F459943" w14:textId="2D0BC8C8" w:rsidR="00760762" w:rsidRDefault="00760762" w:rsidP="00760762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20"/>
          <w:lang w:eastAsia="ar-SA"/>
        </w:rPr>
      </w:pPr>
      <w:r>
        <w:rPr>
          <w:rFonts w:ascii="Arial" w:hAnsi="Arial" w:cs="Arial"/>
          <w:sz w:val="19"/>
          <w:szCs w:val="20"/>
          <w:lang w:eastAsia="ar-SA"/>
        </w:rPr>
        <w:t>15831600-8 - Miód naturalny</w:t>
      </w:r>
    </w:p>
    <w:p w14:paraId="0C052BD9" w14:textId="56523E8E" w:rsidR="00760762" w:rsidRDefault="00760762" w:rsidP="00760762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20"/>
          <w:lang w:eastAsia="ar-SA"/>
        </w:rPr>
      </w:pPr>
      <w:r>
        <w:rPr>
          <w:rFonts w:ascii="Arial" w:hAnsi="Arial" w:cs="Arial"/>
          <w:sz w:val="19"/>
          <w:szCs w:val="20"/>
          <w:lang w:eastAsia="ar-SA"/>
        </w:rPr>
        <w:t>03142500-3 - Jaja świeże</w:t>
      </w:r>
    </w:p>
    <w:p w14:paraId="438233C7" w14:textId="3F6C2BEA" w:rsidR="00760762" w:rsidRDefault="00760762" w:rsidP="00760762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20"/>
          <w:lang w:eastAsia="ar-SA"/>
        </w:rPr>
      </w:pPr>
      <w:r>
        <w:rPr>
          <w:rFonts w:ascii="Arial" w:hAnsi="Arial" w:cs="Arial"/>
          <w:sz w:val="19"/>
          <w:szCs w:val="20"/>
          <w:lang w:eastAsia="ar-SA"/>
        </w:rPr>
        <w:t>03220000-9; 03222300-6 - Warzywa i owoce</w:t>
      </w:r>
    </w:p>
    <w:p w14:paraId="75094017" w14:textId="1CEEBC64" w:rsidR="00760762" w:rsidRDefault="00760762" w:rsidP="00760762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20"/>
          <w:lang w:eastAsia="ar-SA"/>
        </w:rPr>
      </w:pPr>
      <w:r>
        <w:rPr>
          <w:rFonts w:ascii="Arial" w:hAnsi="Arial" w:cs="Arial"/>
          <w:sz w:val="19"/>
          <w:szCs w:val="20"/>
          <w:lang w:eastAsia="ar-SA"/>
        </w:rPr>
        <w:t>03221110-0 - Warzywa okopowe</w:t>
      </w:r>
    </w:p>
    <w:p w14:paraId="561AB309" w14:textId="62D63AD1" w:rsidR="00760762" w:rsidRPr="00FA5E65" w:rsidRDefault="00760762" w:rsidP="00760762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20"/>
          <w:lang w:eastAsia="ar-SA"/>
        </w:rPr>
      </w:pPr>
      <w:r>
        <w:rPr>
          <w:rFonts w:ascii="Arial" w:hAnsi="Arial" w:cs="Arial"/>
          <w:sz w:val="19"/>
          <w:szCs w:val="20"/>
          <w:lang w:eastAsia="ar-SA"/>
        </w:rPr>
        <w:t>15110000-2 - Mięso i wędliny wieprzowo-wołowe</w:t>
      </w:r>
    </w:p>
    <w:p w14:paraId="595354C8" w14:textId="2B8B6000" w:rsidR="00760762" w:rsidRPr="00FA5E65" w:rsidRDefault="00760762" w:rsidP="00760762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20"/>
          <w:lang w:eastAsia="ar-SA"/>
        </w:rPr>
      </w:pPr>
      <w:r>
        <w:rPr>
          <w:rFonts w:ascii="Arial" w:hAnsi="Arial" w:cs="Arial"/>
          <w:sz w:val="19"/>
          <w:szCs w:val="20"/>
          <w:lang w:eastAsia="ar-SA"/>
        </w:rPr>
        <w:t>15131500-0, 15131135-0 - Mięso i wędliny drobiowe</w:t>
      </w:r>
    </w:p>
    <w:bookmarkEnd w:id="2"/>
    <w:p w14:paraId="29E2452E" w14:textId="77777777" w:rsidR="00C601DD" w:rsidRPr="00C72069" w:rsidRDefault="00C601DD" w:rsidP="00C72069">
      <w:pPr>
        <w:pStyle w:val="Akapitzlist"/>
        <w:tabs>
          <w:tab w:val="left" w:pos="952"/>
        </w:tabs>
        <w:spacing w:after="0" w:line="240" w:lineRule="auto"/>
        <w:ind w:left="1512"/>
        <w:jc w:val="both"/>
        <w:rPr>
          <w:rFonts w:ascii="Arial" w:hAnsi="Arial" w:cs="Arial"/>
          <w:b/>
          <w:bCs/>
          <w:color w:val="FF0000"/>
          <w:sz w:val="19"/>
          <w:szCs w:val="19"/>
        </w:rPr>
      </w:pPr>
    </w:p>
    <w:p w14:paraId="7A5CC88A" w14:textId="77079E41" w:rsidR="004F2E65" w:rsidRDefault="00907E6E" w:rsidP="004F2E65">
      <w:pPr>
        <w:pStyle w:val="Akapitzlist"/>
        <w:tabs>
          <w:tab w:val="left" w:pos="0"/>
        </w:tabs>
        <w:spacing w:after="0" w:line="240" w:lineRule="auto"/>
        <w:ind w:left="0"/>
        <w:jc w:val="both"/>
        <w:rPr>
          <w:rFonts w:ascii="Arial" w:hAnsi="Arial" w:cs="Arial"/>
          <w:sz w:val="19"/>
          <w:szCs w:val="19"/>
          <w:lang w:eastAsia="pl-PL"/>
        </w:rPr>
      </w:pPr>
      <w:r w:rsidRPr="00980B31">
        <w:rPr>
          <w:rFonts w:ascii="Arial" w:hAnsi="Arial" w:cs="Arial"/>
          <w:sz w:val="19"/>
          <w:szCs w:val="19"/>
          <w:lang w:eastAsia="pl-PL"/>
        </w:rPr>
        <w:t xml:space="preserve">Szczegółowy opis przedmiotu zamówienia zawiera </w:t>
      </w:r>
      <w:r w:rsidRPr="00980B31">
        <w:rPr>
          <w:rFonts w:ascii="Arial" w:hAnsi="Arial" w:cs="Arial"/>
          <w:b/>
          <w:bCs/>
          <w:sz w:val="19"/>
          <w:szCs w:val="19"/>
          <w:lang w:eastAsia="pl-PL"/>
        </w:rPr>
        <w:t>załącznik nr 1</w:t>
      </w:r>
      <w:r w:rsidR="008D4C46">
        <w:rPr>
          <w:rFonts w:ascii="Arial" w:hAnsi="Arial" w:cs="Arial"/>
          <w:b/>
          <w:bCs/>
          <w:sz w:val="19"/>
          <w:szCs w:val="19"/>
          <w:lang w:eastAsia="pl-PL"/>
        </w:rPr>
        <w:t>A</w:t>
      </w:r>
      <w:r w:rsidRPr="00980B31">
        <w:rPr>
          <w:rFonts w:ascii="Arial" w:hAnsi="Arial" w:cs="Arial"/>
          <w:sz w:val="19"/>
          <w:szCs w:val="19"/>
          <w:lang w:eastAsia="pl-PL"/>
        </w:rPr>
        <w:t xml:space="preserve"> do specyfikacji. Opis ten należy odczytywać wraz z ewentualnymi zmianami treści specyfikacji, będącymi np. wynikiem udzielonych odpowiedzi na zapytania wykonawców. Podane ilości są szacunkowym zapotrzebowaniem na okres </w:t>
      </w:r>
      <w:r w:rsidR="004F2E65">
        <w:rPr>
          <w:rFonts w:ascii="Arial" w:hAnsi="Arial" w:cs="Arial"/>
          <w:sz w:val="19"/>
          <w:szCs w:val="19"/>
          <w:lang w:eastAsia="pl-PL"/>
        </w:rPr>
        <w:t xml:space="preserve">trwania </w:t>
      </w:r>
      <w:r w:rsidR="004F2E65" w:rsidRPr="00440CC1">
        <w:rPr>
          <w:rFonts w:ascii="Arial" w:hAnsi="Arial" w:cs="Arial"/>
          <w:sz w:val="19"/>
          <w:szCs w:val="19"/>
          <w:lang w:eastAsia="pl-PL"/>
        </w:rPr>
        <w:t>umowy i</w:t>
      </w:r>
      <w:r w:rsidRPr="00440CC1">
        <w:rPr>
          <w:rFonts w:ascii="Arial" w:hAnsi="Arial" w:cs="Arial"/>
          <w:sz w:val="19"/>
          <w:szCs w:val="19"/>
          <w:lang w:eastAsia="pl-PL"/>
        </w:rPr>
        <w:t xml:space="preserve"> służą do obliczenia ceny oferty (tj. ustalenia maksymalnego wynagrodzenia wykonawcy). Zamawiający zastrzega sobie prawo rezygnacji z zakupu części asortymentu wynikającej z braku zapotrzebowania.</w:t>
      </w:r>
    </w:p>
    <w:p w14:paraId="28EEF531" w14:textId="72411F15" w:rsidR="00760762" w:rsidRDefault="00760762" w:rsidP="004F2E65">
      <w:pPr>
        <w:pStyle w:val="Akapitzlist"/>
        <w:tabs>
          <w:tab w:val="left" w:pos="0"/>
        </w:tabs>
        <w:spacing w:after="0" w:line="240" w:lineRule="auto"/>
        <w:ind w:left="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6C6C7501" w14:textId="77777777" w:rsidR="00077CC9" w:rsidRPr="00FA5E65" w:rsidRDefault="00077CC9" w:rsidP="00077CC9">
      <w:pPr>
        <w:suppressAutoHyphens/>
        <w:jc w:val="both"/>
        <w:rPr>
          <w:rFonts w:ascii="Arial" w:hAnsi="Arial" w:cs="Arial"/>
          <w:sz w:val="19"/>
          <w:szCs w:val="19"/>
          <w:lang w:eastAsia="ar-SA"/>
        </w:rPr>
      </w:pPr>
      <w:r w:rsidRPr="00FA5E65">
        <w:rPr>
          <w:rFonts w:ascii="Arial" w:hAnsi="Arial" w:cs="Arial"/>
          <w:b/>
          <w:color w:val="000000"/>
          <w:sz w:val="19"/>
          <w:szCs w:val="19"/>
          <w:lang w:eastAsia="ar-SA"/>
        </w:rPr>
        <w:t>Szczegółowe wymagania związane z realizacją przedmiotu zamówienia:</w:t>
      </w:r>
    </w:p>
    <w:p w14:paraId="5E645676" w14:textId="71CB0B4B" w:rsidR="00077CC9" w:rsidRPr="00FA5E65" w:rsidRDefault="00077CC9" w:rsidP="00077CC9">
      <w:pPr>
        <w:suppressAutoHyphens/>
        <w:jc w:val="both"/>
        <w:rPr>
          <w:rFonts w:ascii="Arial" w:hAnsi="Arial" w:cs="Arial"/>
          <w:sz w:val="19"/>
          <w:szCs w:val="19"/>
          <w:lang w:eastAsia="ar-SA"/>
        </w:rPr>
      </w:pPr>
      <w:r w:rsidRPr="00FA5E65">
        <w:rPr>
          <w:rFonts w:ascii="Arial" w:hAnsi="Arial" w:cs="Arial"/>
          <w:sz w:val="19"/>
          <w:szCs w:val="19"/>
          <w:lang w:eastAsia="ar-SA"/>
        </w:rPr>
        <w:t>1) Wymagana jest należyta staranność przy realizacji przedmiotu zamówienia.</w:t>
      </w:r>
    </w:p>
    <w:p w14:paraId="576D02A8" w14:textId="7E34B429" w:rsidR="00077CC9" w:rsidRPr="00FA5E65" w:rsidRDefault="00077CC9" w:rsidP="00077CC9">
      <w:pPr>
        <w:suppressAutoHyphens/>
        <w:jc w:val="both"/>
        <w:rPr>
          <w:rFonts w:ascii="Arial" w:hAnsi="Arial" w:cs="Arial"/>
          <w:color w:val="000000"/>
          <w:sz w:val="19"/>
          <w:szCs w:val="19"/>
          <w:lang w:eastAsia="ar-SA"/>
        </w:rPr>
      </w:pPr>
      <w:r w:rsidRPr="00FA5E65">
        <w:rPr>
          <w:rFonts w:ascii="Arial" w:hAnsi="Arial" w:cs="Arial"/>
          <w:color w:val="000000"/>
          <w:sz w:val="19"/>
          <w:szCs w:val="19"/>
          <w:lang w:eastAsia="ar-SA"/>
        </w:rPr>
        <w:t>2) Wykonawca zobowiązuje się wykonać przedmiot zamówienia zgodnie ze wszystkimi wymaganiami Zamawiającego wskazanymi w niniejszej SWZ.</w:t>
      </w:r>
    </w:p>
    <w:p w14:paraId="3DD2B011" w14:textId="46F09490" w:rsidR="00077CC9" w:rsidRPr="00FA5E65" w:rsidRDefault="00077CC9" w:rsidP="00077CC9">
      <w:pPr>
        <w:suppressAutoHyphens/>
        <w:jc w:val="both"/>
        <w:rPr>
          <w:rFonts w:ascii="Arial" w:hAnsi="Arial" w:cs="Arial"/>
          <w:color w:val="000000"/>
          <w:sz w:val="19"/>
          <w:szCs w:val="19"/>
          <w:lang w:eastAsia="ar-SA"/>
        </w:rPr>
      </w:pPr>
      <w:r w:rsidRPr="00FA5E65">
        <w:rPr>
          <w:rFonts w:ascii="Arial" w:hAnsi="Arial" w:cs="Arial"/>
          <w:color w:val="000000"/>
          <w:sz w:val="19"/>
          <w:szCs w:val="19"/>
          <w:lang w:eastAsia="ar-SA"/>
        </w:rPr>
        <w:t>3) Wykonawca dostarczy produkty żywnościowe spełniające wymogi określone przepisami Rozporządzenia ( WE ) nr 852/2004 Parlamentu Europejskiego i Rady z dnia 29 kwietnia 2004 r. w sprawie higieny środków spożywczych.</w:t>
      </w:r>
    </w:p>
    <w:p w14:paraId="1EBB4DEA" w14:textId="168021F8" w:rsidR="00077CC9" w:rsidRPr="00077CC9" w:rsidRDefault="00077CC9" w:rsidP="00077CC9">
      <w:pPr>
        <w:suppressAutoHyphens/>
        <w:jc w:val="both"/>
        <w:rPr>
          <w:rFonts w:ascii="Arial" w:hAnsi="Arial" w:cs="Arial"/>
          <w:sz w:val="19"/>
          <w:szCs w:val="19"/>
          <w:lang w:eastAsia="ar-SA"/>
        </w:rPr>
      </w:pPr>
      <w:r w:rsidRPr="00FA5E65">
        <w:rPr>
          <w:rFonts w:ascii="Arial" w:hAnsi="Arial" w:cs="Arial"/>
          <w:sz w:val="19"/>
          <w:szCs w:val="19"/>
          <w:lang w:eastAsia="ar-SA"/>
        </w:rPr>
        <w:t>4) Wykonawca dostarczy artykuły żywnościowe środkami transportu spełniającymi wymogi rozporządzenia Ministra Zdrowia z 19.12.2002 r. w sprawie wymogów sanitarnych dotyczących środków transportu żywności, substancji pomagających w przetwarzaniu, dozwolonych substancji dodatkowych i innych składników żywności.</w:t>
      </w:r>
    </w:p>
    <w:p w14:paraId="12A8BC10" w14:textId="77777777" w:rsidR="00077CC9" w:rsidRPr="00FA5E65" w:rsidRDefault="00077CC9" w:rsidP="00077CC9">
      <w:pPr>
        <w:suppressAutoHyphens/>
        <w:jc w:val="both"/>
        <w:rPr>
          <w:rFonts w:ascii="Arial" w:hAnsi="Arial" w:cs="Arial"/>
          <w:sz w:val="19"/>
          <w:szCs w:val="19"/>
          <w:lang w:eastAsia="ar-SA"/>
        </w:rPr>
      </w:pPr>
      <w:r>
        <w:rPr>
          <w:rFonts w:ascii="Arial" w:hAnsi="Arial" w:cs="Arial"/>
          <w:color w:val="000000"/>
          <w:sz w:val="19"/>
          <w:szCs w:val="19"/>
          <w:lang w:eastAsia="ar-SA"/>
        </w:rPr>
        <w:t>5</w:t>
      </w:r>
      <w:r w:rsidRPr="00FA5E65">
        <w:rPr>
          <w:rFonts w:ascii="Arial" w:hAnsi="Arial" w:cs="Arial"/>
          <w:color w:val="000000"/>
          <w:sz w:val="19"/>
          <w:szCs w:val="19"/>
          <w:lang w:eastAsia="ar-SA"/>
        </w:rPr>
        <w:t>) Miejsce dostawy/ odbioru i sposób/ rodzaj transportu:</w:t>
      </w:r>
    </w:p>
    <w:p w14:paraId="460BDB52" w14:textId="4F9E0290" w:rsidR="00077CC9" w:rsidRPr="00FA5E65" w:rsidRDefault="00077CC9" w:rsidP="00077CC9">
      <w:pPr>
        <w:tabs>
          <w:tab w:val="left" w:pos="360"/>
        </w:tabs>
        <w:suppressAutoHyphens/>
        <w:jc w:val="both"/>
        <w:rPr>
          <w:rFonts w:ascii="Arial" w:hAnsi="Arial" w:cs="Arial"/>
          <w:sz w:val="19"/>
          <w:szCs w:val="19"/>
          <w:lang w:eastAsia="ar-SA"/>
        </w:rPr>
      </w:pPr>
      <w:r w:rsidRPr="00FA5E65">
        <w:rPr>
          <w:rFonts w:ascii="Arial" w:hAnsi="Arial" w:cs="Arial"/>
          <w:sz w:val="19"/>
          <w:szCs w:val="19"/>
          <w:lang w:eastAsia="ar-SA"/>
        </w:rPr>
        <w:t xml:space="preserve">Miejscem dostawy jest magazyn Zamawiającego, znajdujący się w Tarnowie, przy ul. Lwowskiej 178A. Wykonawca dostarczy zamówione artykuły żywnościowe do magazynu Zamawiającego na własny koszt </w:t>
      </w:r>
      <w:r>
        <w:rPr>
          <w:rFonts w:ascii="Arial" w:hAnsi="Arial" w:cs="Arial"/>
          <w:sz w:val="19"/>
          <w:szCs w:val="19"/>
          <w:lang w:eastAsia="ar-SA"/>
        </w:rPr>
        <w:br/>
      </w:r>
      <w:r w:rsidRPr="00FA5E65">
        <w:rPr>
          <w:rFonts w:ascii="Arial" w:hAnsi="Arial" w:cs="Arial"/>
          <w:sz w:val="19"/>
          <w:szCs w:val="19"/>
          <w:lang w:eastAsia="ar-SA"/>
        </w:rPr>
        <w:t xml:space="preserve">i własne ryzyko. Wykonawca dokona również rozładunku zamówionego towaru do magazynu Zamawiającego. Osobą upoważnioną do kontroli jakościowej dostarczonego towaru jest kierownik Działu Żywienia lub osoba upoważniona. </w:t>
      </w:r>
    </w:p>
    <w:p w14:paraId="4FE9A8A9" w14:textId="77777777" w:rsidR="00077CC9" w:rsidRPr="00FA5E65" w:rsidRDefault="00077CC9" w:rsidP="00077CC9">
      <w:pPr>
        <w:suppressAutoHyphens/>
        <w:jc w:val="both"/>
        <w:rPr>
          <w:rFonts w:ascii="Arial" w:hAnsi="Arial" w:cs="Arial"/>
          <w:sz w:val="19"/>
          <w:szCs w:val="19"/>
          <w:lang w:eastAsia="ar-SA"/>
        </w:rPr>
      </w:pPr>
      <w:r>
        <w:rPr>
          <w:rFonts w:ascii="Arial" w:hAnsi="Arial" w:cs="Arial"/>
          <w:color w:val="000000"/>
          <w:sz w:val="19"/>
          <w:szCs w:val="19"/>
          <w:lang w:eastAsia="ar-SA"/>
        </w:rPr>
        <w:t>6</w:t>
      </w:r>
      <w:r w:rsidRPr="00FA5E65">
        <w:rPr>
          <w:rFonts w:ascii="Arial" w:hAnsi="Arial" w:cs="Arial"/>
          <w:color w:val="000000"/>
          <w:sz w:val="19"/>
          <w:szCs w:val="19"/>
          <w:lang w:eastAsia="ar-SA"/>
        </w:rPr>
        <w:t>) Sposób realizacji dostaw:</w:t>
      </w:r>
    </w:p>
    <w:p w14:paraId="51F84D5C" w14:textId="66AE12D3" w:rsidR="00077CC9" w:rsidRDefault="00077CC9" w:rsidP="00077CC9">
      <w:pPr>
        <w:tabs>
          <w:tab w:val="left" w:pos="360"/>
        </w:tabs>
        <w:suppressAutoHyphens/>
        <w:jc w:val="both"/>
        <w:rPr>
          <w:rFonts w:ascii="Arial" w:hAnsi="Arial" w:cs="Arial"/>
          <w:sz w:val="19"/>
          <w:szCs w:val="19"/>
          <w:lang w:eastAsia="ar-SA"/>
        </w:rPr>
      </w:pPr>
      <w:r w:rsidRPr="00FA5E65">
        <w:rPr>
          <w:rFonts w:ascii="Arial" w:hAnsi="Arial" w:cs="Arial"/>
          <w:sz w:val="19"/>
          <w:szCs w:val="19"/>
          <w:lang w:eastAsia="ar-SA"/>
        </w:rPr>
        <w:t>Dostawy realizowane będą na podstawie zamówień przekazywanych przez Zamawiającego drogą</w:t>
      </w:r>
      <w:r w:rsidR="00212CD0">
        <w:rPr>
          <w:rFonts w:ascii="Arial" w:hAnsi="Arial" w:cs="Arial"/>
          <w:sz w:val="19"/>
          <w:szCs w:val="19"/>
          <w:lang w:eastAsia="ar-SA"/>
        </w:rPr>
        <w:br/>
      </w:r>
      <w:r w:rsidRPr="00FA5E65">
        <w:rPr>
          <w:rFonts w:ascii="Arial" w:hAnsi="Arial" w:cs="Arial"/>
          <w:sz w:val="19"/>
          <w:szCs w:val="19"/>
          <w:lang w:eastAsia="ar-SA"/>
        </w:rPr>
        <w:t xml:space="preserve"> </w:t>
      </w:r>
      <w:r w:rsidR="0054750E">
        <w:rPr>
          <w:rFonts w:ascii="Arial" w:hAnsi="Arial" w:cs="Arial"/>
          <w:sz w:val="19"/>
          <w:szCs w:val="19"/>
          <w:lang w:eastAsia="ar-SA"/>
        </w:rPr>
        <w:t>e-mail,</w:t>
      </w:r>
      <w:r w:rsidR="00212CD0">
        <w:rPr>
          <w:rFonts w:ascii="Arial" w:hAnsi="Arial" w:cs="Arial"/>
          <w:sz w:val="19"/>
          <w:szCs w:val="19"/>
          <w:lang w:eastAsia="ar-SA"/>
        </w:rPr>
        <w:t xml:space="preserve"> </w:t>
      </w:r>
      <w:r w:rsidRPr="00FA5E65">
        <w:rPr>
          <w:rFonts w:ascii="Arial" w:hAnsi="Arial" w:cs="Arial"/>
          <w:sz w:val="19"/>
          <w:szCs w:val="19"/>
          <w:lang w:eastAsia="ar-SA"/>
        </w:rPr>
        <w:t xml:space="preserve">telefoniczną lub za pomocą faksu przez kierownika Działu Żywienia lub osobę upoważnioną. </w:t>
      </w:r>
      <w:r>
        <w:rPr>
          <w:rFonts w:ascii="Arial" w:hAnsi="Arial" w:cs="Arial"/>
          <w:sz w:val="19"/>
          <w:szCs w:val="19"/>
          <w:lang w:eastAsia="ar-SA"/>
        </w:rPr>
        <w:br/>
      </w:r>
      <w:r w:rsidRPr="00FA5E65">
        <w:rPr>
          <w:rFonts w:ascii="Arial" w:hAnsi="Arial" w:cs="Arial"/>
          <w:sz w:val="19"/>
          <w:szCs w:val="19"/>
          <w:lang w:eastAsia="ar-SA"/>
        </w:rPr>
        <w:t>W zamówieniach tych Zamawiający określał będzie dokładną ilość i rodzaj zamawianego asortymentu. Zamówienia mogą być składane codziennie w godzinach 8.00 –13.00, z wyjątkiem dni ustawowo wolnych od pracy.</w:t>
      </w:r>
    </w:p>
    <w:p w14:paraId="266B8905" w14:textId="458FA200" w:rsidR="00077CC9" w:rsidRPr="00F15599" w:rsidRDefault="00077CC9" w:rsidP="00077CC9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 w:rsidRPr="00F15599">
        <w:rPr>
          <w:rFonts w:ascii="Arial" w:hAnsi="Arial" w:cs="Arial"/>
          <w:i/>
          <w:sz w:val="19"/>
          <w:szCs w:val="19"/>
          <w:lang w:eastAsia="ar-SA"/>
        </w:rPr>
        <w:t xml:space="preserve">- Zakres nr </w:t>
      </w:r>
      <w:r w:rsidR="00A5599C">
        <w:rPr>
          <w:rFonts w:ascii="Arial" w:hAnsi="Arial" w:cs="Arial"/>
          <w:i/>
          <w:sz w:val="19"/>
          <w:szCs w:val="19"/>
          <w:lang w:eastAsia="ar-SA"/>
        </w:rPr>
        <w:t>I</w:t>
      </w:r>
      <w:r w:rsidRPr="00F15599">
        <w:rPr>
          <w:rFonts w:ascii="Arial" w:hAnsi="Arial" w:cs="Arial"/>
          <w:i/>
          <w:sz w:val="19"/>
          <w:szCs w:val="19"/>
          <w:lang w:eastAsia="ar-SA"/>
        </w:rPr>
        <w:t xml:space="preserve"> – Mięso i wędliny wieprzowo-wołowe – realizacja trzy razy w tygodniu od godz. 7:00 do 9:00</w:t>
      </w:r>
    </w:p>
    <w:p w14:paraId="7BE2CE68" w14:textId="13C658C7" w:rsidR="00077CC9" w:rsidRPr="00F15599" w:rsidRDefault="00077CC9" w:rsidP="00077CC9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 w:rsidRPr="00F15599">
        <w:rPr>
          <w:rFonts w:ascii="Arial" w:hAnsi="Arial" w:cs="Arial"/>
          <w:i/>
          <w:sz w:val="19"/>
          <w:szCs w:val="19"/>
          <w:lang w:eastAsia="ar-SA"/>
        </w:rPr>
        <w:t xml:space="preserve">- Zakres nr </w:t>
      </w:r>
      <w:r w:rsidR="00A5599C">
        <w:rPr>
          <w:rFonts w:ascii="Arial" w:hAnsi="Arial" w:cs="Arial"/>
          <w:i/>
          <w:sz w:val="19"/>
          <w:szCs w:val="19"/>
          <w:lang w:eastAsia="ar-SA"/>
        </w:rPr>
        <w:t>II</w:t>
      </w:r>
      <w:r>
        <w:rPr>
          <w:rFonts w:ascii="Arial" w:hAnsi="Arial" w:cs="Arial"/>
          <w:i/>
          <w:sz w:val="19"/>
          <w:szCs w:val="19"/>
          <w:lang w:eastAsia="ar-SA"/>
        </w:rPr>
        <w:t xml:space="preserve"> </w:t>
      </w:r>
      <w:r w:rsidRPr="00F15599">
        <w:rPr>
          <w:rFonts w:ascii="Arial" w:hAnsi="Arial" w:cs="Arial"/>
          <w:i/>
          <w:sz w:val="19"/>
          <w:szCs w:val="19"/>
          <w:lang w:eastAsia="ar-SA"/>
        </w:rPr>
        <w:t>– Mięso drobiowe – realizacja trzy razy w tygodniu od godz. 7:00 do 9:00</w:t>
      </w:r>
    </w:p>
    <w:p w14:paraId="47156DEE" w14:textId="7ABCC6B2" w:rsidR="00077CC9" w:rsidRDefault="00077CC9" w:rsidP="00077CC9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 w:rsidRPr="00F15599">
        <w:rPr>
          <w:rFonts w:ascii="Arial" w:hAnsi="Arial" w:cs="Arial"/>
          <w:i/>
          <w:sz w:val="19"/>
          <w:szCs w:val="19"/>
          <w:lang w:eastAsia="ar-SA"/>
        </w:rPr>
        <w:t xml:space="preserve">- Zakres nr </w:t>
      </w:r>
      <w:r w:rsidR="00A5599C">
        <w:rPr>
          <w:rFonts w:ascii="Arial" w:hAnsi="Arial" w:cs="Arial"/>
          <w:i/>
          <w:sz w:val="19"/>
          <w:szCs w:val="19"/>
          <w:lang w:eastAsia="ar-SA"/>
        </w:rPr>
        <w:t>III</w:t>
      </w:r>
      <w:r>
        <w:rPr>
          <w:rFonts w:ascii="Arial" w:hAnsi="Arial" w:cs="Arial"/>
          <w:i/>
          <w:sz w:val="19"/>
          <w:szCs w:val="19"/>
          <w:lang w:eastAsia="ar-SA"/>
        </w:rPr>
        <w:t xml:space="preserve"> </w:t>
      </w:r>
      <w:r w:rsidRPr="00F15599">
        <w:rPr>
          <w:rFonts w:ascii="Arial" w:hAnsi="Arial" w:cs="Arial"/>
          <w:i/>
          <w:sz w:val="19"/>
          <w:szCs w:val="19"/>
          <w:lang w:eastAsia="ar-SA"/>
        </w:rPr>
        <w:t xml:space="preserve"> – Wędliny drobiowe – realizacja trzy razy w tygodniu od godz. 7:00 do 9:00. </w:t>
      </w:r>
    </w:p>
    <w:p w14:paraId="29C9A03D" w14:textId="205EC926" w:rsidR="00077CC9" w:rsidRPr="00FA5E65" w:rsidRDefault="00077CC9" w:rsidP="00077CC9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>
        <w:rPr>
          <w:rFonts w:ascii="Arial" w:hAnsi="Arial" w:cs="Arial"/>
          <w:i/>
          <w:sz w:val="19"/>
          <w:szCs w:val="19"/>
          <w:lang w:eastAsia="ar-SA"/>
        </w:rPr>
        <w:t xml:space="preserve">- Zakres nr </w:t>
      </w:r>
      <w:r w:rsidR="00A5599C">
        <w:rPr>
          <w:rFonts w:ascii="Arial" w:hAnsi="Arial" w:cs="Arial"/>
          <w:i/>
          <w:sz w:val="19"/>
          <w:szCs w:val="19"/>
          <w:lang w:eastAsia="ar-SA"/>
        </w:rPr>
        <w:t>IV</w:t>
      </w:r>
      <w:r>
        <w:rPr>
          <w:rFonts w:ascii="Arial" w:hAnsi="Arial" w:cs="Arial"/>
          <w:i/>
          <w:sz w:val="19"/>
          <w:szCs w:val="19"/>
          <w:lang w:eastAsia="ar-SA"/>
        </w:rPr>
        <w:t xml:space="preserve"> – Warzywa i owoce – realizacja dwa </w:t>
      </w:r>
      <w:r w:rsidR="0054750E">
        <w:rPr>
          <w:rFonts w:ascii="Arial" w:hAnsi="Arial" w:cs="Arial"/>
          <w:i/>
          <w:sz w:val="19"/>
          <w:szCs w:val="19"/>
          <w:lang w:eastAsia="ar-SA"/>
        </w:rPr>
        <w:t>trz</w:t>
      </w:r>
      <w:r>
        <w:rPr>
          <w:rFonts w:ascii="Arial" w:hAnsi="Arial" w:cs="Arial"/>
          <w:i/>
          <w:sz w:val="19"/>
          <w:szCs w:val="19"/>
          <w:lang w:eastAsia="ar-SA"/>
        </w:rPr>
        <w:t>y w tygodniu, od godz. 7:00 do 10:00</w:t>
      </w:r>
    </w:p>
    <w:p w14:paraId="37151AC7" w14:textId="221953A0" w:rsidR="00077CC9" w:rsidRDefault="00077CC9" w:rsidP="00077CC9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 w:rsidRPr="00FA5E65">
        <w:rPr>
          <w:rFonts w:ascii="Arial" w:hAnsi="Arial" w:cs="Arial"/>
          <w:i/>
          <w:sz w:val="19"/>
          <w:szCs w:val="19"/>
          <w:lang w:eastAsia="ar-SA"/>
        </w:rPr>
        <w:t>- Z</w:t>
      </w:r>
      <w:r>
        <w:rPr>
          <w:rFonts w:ascii="Arial" w:hAnsi="Arial" w:cs="Arial"/>
          <w:i/>
          <w:sz w:val="19"/>
          <w:szCs w:val="19"/>
          <w:lang w:eastAsia="ar-SA"/>
        </w:rPr>
        <w:t>akres nr</w:t>
      </w:r>
      <w:r w:rsidR="00A5599C">
        <w:rPr>
          <w:rFonts w:ascii="Arial" w:hAnsi="Arial" w:cs="Arial"/>
          <w:i/>
          <w:sz w:val="19"/>
          <w:szCs w:val="19"/>
          <w:lang w:eastAsia="ar-SA"/>
        </w:rPr>
        <w:t xml:space="preserve"> V </w:t>
      </w:r>
      <w:r>
        <w:rPr>
          <w:rFonts w:ascii="Arial" w:hAnsi="Arial" w:cs="Arial"/>
          <w:i/>
          <w:sz w:val="19"/>
          <w:szCs w:val="19"/>
          <w:lang w:eastAsia="ar-SA"/>
        </w:rPr>
        <w:t xml:space="preserve"> – Warzywa okopowe – realizacja dwa razy w tygodniu, od godz. 7:00 do </w:t>
      </w:r>
      <w:r w:rsidR="0054750E">
        <w:rPr>
          <w:rFonts w:ascii="Arial" w:hAnsi="Arial" w:cs="Arial"/>
          <w:i/>
          <w:sz w:val="19"/>
          <w:szCs w:val="19"/>
          <w:lang w:eastAsia="ar-SA"/>
        </w:rPr>
        <w:t>10</w:t>
      </w:r>
      <w:r>
        <w:rPr>
          <w:rFonts w:ascii="Arial" w:hAnsi="Arial" w:cs="Arial"/>
          <w:i/>
          <w:sz w:val="19"/>
          <w:szCs w:val="19"/>
          <w:lang w:eastAsia="ar-SA"/>
        </w:rPr>
        <w:t>:00</w:t>
      </w:r>
    </w:p>
    <w:p w14:paraId="474B97B6" w14:textId="3ED69C5E" w:rsidR="00077CC9" w:rsidRDefault="00077CC9" w:rsidP="00077CC9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 w:rsidRPr="00FA5E65">
        <w:rPr>
          <w:rFonts w:ascii="Arial" w:hAnsi="Arial" w:cs="Arial"/>
          <w:i/>
          <w:sz w:val="19"/>
          <w:szCs w:val="19"/>
          <w:lang w:eastAsia="ar-SA"/>
        </w:rPr>
        <w:t>- Z</w:t>
      </w:r>
      <w:r>
        <w:rPr>
          <w:rFonts w:ascii="Arial" w:hAnsi="Arial" w:cs="Arial"/>
          <w:i/>
          <w:sz w:val="19"/>
          <w:szCs w:val="19"/>
          <w:lang w:eastAsia="ar-SA"/>
        </w:rPr>
        <w:t xml:space="preserve">akres nr </w:t>
      </w:r>
      <w:r w:rsidR="00A5599C">
        <w:rPr>
          <w:rFonts w:ascii="Arial" w:hAnsi="Arial" w:cs="Arial"/>
          <w:i/>
          <w:sz w:val="19"/>
          <w:szCs w:val="19"/>
          <w:lang w:eastAsia="ar-SA"/>
        </w:rPr>
        <w:t>VI</w:t>
      </w:r>
      <w:r>
        <w:rPr>
          <w:rFonts w:ascii="Arial" w:hAnsi="Arial" w:cs="Arial"/>
          <w:i/>
          <w:sz w:val="19"/>
          <w:szCs w:val="19"/>
          <w:lang w:eastAsia="ar-SA"/>
        </w:rPr>
        <w:t xml:space="preserve"> – Artykuły sypkie zbożowe – realizacja raz w tygodniu, od godziny 7:00 do godziny 12:00</w:t>
      </w:r>
    </w:p>
    <w:p w14:paraId="3A08091E" w14:textId="41CB6F94" w:rsidR="00077CC9" w:rsidRDefault="00077CC9" w:rsidP="00077CC9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>
        <w:rPr>
          <w:rFonts w:ascii="Arial" w:hAnsi="Arial" w:cs="Arial"/>
          <w:i/>
          <w:sz w:val="19"/>
          <w:szCs w:val="19"/>
          <w:lang w:eastAsia="ar-SA"/>
        </w:rPr>
        <w:t xml:space="preserve">- Zakres nr </w:t>
      </w:r>
      <w:r w:rsidR="00A5599C">
        <w:rPr>
          <w:rFonts w:ascii="Arial" w:hAnsi="Arial" w:cs="Arial"/>
          <w:i/>
          <w:sz w:val="19"/>
          <w:szCs w:val="19"/>
          <w:lang w:eastAsia="ar-SA"/>
        </w:rPr>
        <w:t>VII</w:t>
      </w:r>
      <w:r>
        <w:rPr>
          <w:rFonts w:ascii="Arial" w:hAnsi="Arial" w:cs="Arial"/>
          <w:i/>
          <w:sz w:val="19"/>
          <w:szCs w:val="19"/>
          <w:lang w:eastAsia="ar-SA"/>
        </w:rPr>
        <w:t xml:space="preserve"> – Przyprawy – realizacja raz w tygodniu, od godziny 7:00 do godziny 12:00</w:t>
      </w:r>
    </w:p>
    <w:p w14:paraId="6152A23B" w14:textId="1F2E2A99" w:rsidR="00077CC9" w:rsidRDefault="00077CC9" w:rsidP="00077CC9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>
        <w:rPr>
          <w:rFonts w:ascii="Arial" w:hAnsi="Arial" w:cs="Arial"/>
          <w:i/>
          <w:sz w:val="19"/>
          <w:szCs w:val="19"/>
          <w:lang w:eastAsia="ar-SA"/>
        </w:rPr>
        <w:t xml:space="preserve">- Zakres nr </w:t>
      </w:r>
      <w:r w:rsidR="00A5599C">
        <w:rPr>
          <w:rFonts w:ascii="Arial" w:hAnsi="Arial" w:cs="Arial"/>
          <w:i/>
          <w:sz w:val="19"/>
          <w:szCs w:val="19"/>
          <w:lang w:eastAsia="ar-SA"/>
        </w:rPr>
        <w:t>VIII</w:t>
      </w:r>
      <w:r>
        <w:rPr>
          <w:rFonts w:ascii="Arial" w:hAnsi="Arial" w:cs="Arial"/>
          <w:i/>
          <w:sz w:val="19"/>
          <w:szCs w:val="19"/>
          <w:lang w:eastAsia="ar-SA"/>
        </w:rPr>
        <w:t xml:space="preserve"> – Artykuły ogólnospożywcze – realizacja raz w tygodniu, od godziny 7:00 do godziny 12:00</w:t>
      </w:r>
    </w:p>
    <w:p w14:paraId="3A26A593" w14:textId="7B4C060B" w:rsidR="00077CC9" w:rsidRDefault="00077CC9" w:rsidP="00077CC9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>
        <w:rPr>
          <w:rFonts w:ascii="Arial" w:hAnsi="Arial" w:cs="Arial"/>
          <w:i/>
          <w:sz w:val="19"/>
          <w:szCs w:val="19"/>
          <w:lang w:eastAsia="ar-SA"/>
        </w:rPr>
        <w:t xml:space="preserve">- Zakres nr </w:t>
      </w:r>
      <w:r w:rsidR="00A5599C">
        <w:rPr>
          <w:rFonts w:ascii="Arial" w:hAnsi="Arial" w:cs="Arial"/>
          <w:i/>
          <w:sz w:val="19"/>
          <w:szCs w:val="19"/>
          <w:lang w:eastAsia="ar-SA"/>
        </w:rPr>
        <w:t>IX</w:t>
      </w:r>
      <w:r>
        <w:rPr>
          <w:rFonts w:ascii="Arial" w:hAnsi="Arial" w:cs="Arial"/>
          <w:i/>
          <w:sz w:val="19"/>
          <w:szCs w:val="19"/>
          <w:lang w:eastAsia="ar-SA"/>
        </w:rPr>
        <w:t xml:space="preserve"> – Przetwory owocowo – warzywne – realizacja raz w tygodniu, od godzin 7:00 do 12:00</w:t>
      </w:r>
    </w:p>
    <w:p w14:paraId="237BDF90" w14:textId="5ABCF49B" w:rsidR="00CD60AF" w:rsidRPr="00CB55D9" w:rsidRDefault="00077CC9" w:rsidP="00077CC9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>
        <w:rPr>
          <w:rFonts w:ascii="Arial" w:hAnsi="Arial" w:cs="Arial"/>
          <w:i/>
          <w:sz w:val="19"/>
          <w:szCs w:val="19"/>
          <w:lang w:eastAsia="ar-SA"/>
        </w:rPr>
        <w:t xml:space="preserve">- Zakres nr </w:t>
      </w:r>
      <w:r w:rsidR="00A5599C">
        <w:rPr>
          <w:rFonts w:ascii="Arial" w:hAnsi="Arial" w:cs="Arial"/>
          <w:i/>
          <w:sz w:val="19"/>
          <w:szCs w:val="19"/>
          <w:lang w:eastAsia="ar-SA"/>
        </w:rPr>
        <w:t>X</w:t>
      </w:r>
      <w:r w:rsidR="00212CD0">
        <w:rPr>
          <w:rFonts w:ascii="Arial" w:hAnsi="Arial" w:cs="Arial"/>
          <w:i/>
          <w:sz w:val="19"/>
          <w:szCs w:val="19"/>
          <w:lang w:eastAsia="ar-SA"/>
        </w:rPr>
        <w:t xml:space="preserve"> - </w:t>
      </w:r>
      <w:r w:rsidR="00F7572B" w:rsidRPr="00F7572B">
        <w:rPr>
          <w:rFonts w:ascii="Arial" w:hAnsi="Arial" w:cs="Arial"/>
          <w:i/>
          <w:sz w:val="19"/>
          <w:szCs w:val="19"/>
          <w:lang w:eastAsia="ar-SA"/>
        </w:rPr>
        <w:t xml:space="preserve">woda mineralna </w:t>
      </w:r>
      <w:r w:rsidR="000C7F9E" w:rsidRPr="00F7572B">
        <w:rPr>
          <w:rFonts w:ascii="Arial" w:hAnsi="Arial" w:cs="Arial"/>
          <w:i/>
          <w:sz w:val="19"/>
          <w:szCs w:val="19"/>
          <w:lang w:eastAsia="ar-SA"/>
        </w:rPr>
        <w:t>-</w:t>
      </w:r>
      <w:r w:rsidR="000C7F9E">
        <w:rPr>
          <w:rFonts w:ascii="Arial" w:hAnsi="Arial" w:cs="Arial"/>
          <w:i/>
          <w:sz w:val="19"/>
          <w:szCs w:val="19"/>
          <w:lang w:eastAsia="ar-SA"/>
        </w:rPr>
        <w:t xml:space="preserve"> </w:t>
      </w:r>
      <w:r w:rsidR="00F7572B">
        <w:rPr>
          <w:rFonts w:ascii="Arial" w:hAnsi="Arial" w:cs="Arial"/>
          <w:i/>
          <w:sz w:val="19"/>
          <w:szCs w:val="19"/>
          <w:lang w:eastAsia="ar-SA"/>
        </w:rPr>
        <w:t>realizacja raz w tygodniu, od godziny 7:00 do godziny 12:00</w:t>
      </w:r>
    </w:p>
    <w:p w14:paraId="4E1C7770" w14:textId="6B3E4D20" w:rsidR="00077CC9" w:rsidRDefault="00077CC9" w:rsidP="00077CC9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>
        <w:rPr>
          <w:rFonts w:ascii="Arial" w:hAnsi="Arial" w:cs="Arial"/>
          <w:i/>
          <w:sz w:val="19"/>
          <w:szCs w:val="19"/>
          <w:lang w:eastAsia="ar-SA"/>
        </w:rPr>
        <w:t xml:space="preserve">- Zakres nr </w:t>
      </w:r>
      <w:r w:rsidR="00A5599C">
        <w:rPr>
          <w:rFonts w:ascii="Arial" w:hAnsi="Arial" w:cs="Arial"/>
          <w:i/>
          <w:sz w:val="19"/>
          <w:szCs w:val="19"/>
          <w:lang w:eastAsia="ar-SA"/>
        </w:rPr>
        <w:t>X</w:t>
      </w:r>
      <w:r w:rsidR="00CD60AF">
        <w:rPr>
          <w:rFonts w:ascii="Arial" w:hAnsi="Arial" w:cs="Arial"/>
          <w:i/>
          <w:sz w:val="19"/>
          <w:szCs w:val="19"/>
          <w:lang w:eastAsia="ar-SA"/>
        </w:rPr>
        <w:t>I</w:t>
      </w:r>
      <w:r>
        <w:rPr>
          <w:rFonts w:ascii="Arial" w:hAnsi="Arial" w:cs="Arial"/>
          <w:i/>
          <w:sz w:val="19"/>
          <w:szCs w:val="19"/>
          <w:lang w:eastAsia="ar-SA"/>
        </w:rPr>
        <w:t xml:space="preserve"> – Jaja świeże – realizacja raz w tygodniu, od godz. 7:00 do 12:00</w:t>
      </w:r>
    </w:p>
    <w:p w14:paraId="4ADE9C5C" w14:textId="1E00BBBF" w:rsidR="00077CC9" w:rsidRDefault="00077CC9" w:rsidP="00077CC9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>
        <w:rPr>
          <w:rFonts w:ascii="Arial" w:hAnsi="Arial" w:cs="Arial"/>
          <w:i/>
          <w:sz w:val="19"/>
          <w:szCs w:val="19"/>
          <w:lang w:eastAsia="ar-SA"/>
        </w:rPr>
        <w:t>- Zakres nr</w:t>
      </w:r>
      <w:r w:rsidR="00A5599C">
        <w:rPr>
          <w:rFonts w:ascii="Arial" w:hAnsi="Arial" w:cs="Arial"/>
          <w:i/>
          <w:sz w:val="19"/>
          <w:szCs w:val="19"/>
          <w:lang w:eastAsia="ar-SA"/>
        </w:rPr>
        <w:t xml:space="preserve"> XII </w:t>
      </w:r>
      <w:r>
        <w:rPr>
          <w:rFonts w:ascii="Arial" w:hAnsi="Arial" w:cs="Arial"/>
          <w:i/>
          <w:sz w:val="19"/>
          <w:szCs w:val="19"/>
          <w:lang w:eastAsia="ar-SA"/>
        </w:rPr>
        <w:t xml:space="preserve"> – Mleka dla dzieci – realizacja raz w tygodniu, od godziny 7:00 do godziny 12:00</w:t>
      </w:r>
    </w:p>
    <w:p w14:paraId="6330227D" w14:textId="29AF8E14" w:rsidR="00077CC9" w:rsidRDefault="00077CC9" w:rsidP="00077CC9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>
        <w:rPr>
          <w:rFonts w:ascii="Arial" w:hAnsi="Arial" w:cs="Arial"/>
          <w:i/>
          <w:sz w:val="19"/>
          <w:szCs w:val="19"/>
          <w:lang w:eastAsia="ar-SA"/>
        </w:rPr>
        <w:t xml:space="preserve">- Zakres nr </w:t>
      </w:r>
      <w:r w:rsidR="00A5599C">
        <w:rPr>
          <w:rFonts w:ascii="Arial" w:hAnsi="Arial" w:cs="Arial"/>
          <w:i/>
          <w:sz w:val="19"/>
          <w:szCs w:val="19"/>
          <w:lang w:eastAsia="ar-SA"/>
        </w:rPr>
        <w:t>XI</w:t>
      </w:r>
      <w:r w:rsidR="00212CD0">
        <w:rPr>
          <w:rFonts w:ascii="Arial" w:hAnsi="Arial" w:cs="Arial"/>
          <w:i/>
          <w:sz w:val="19"/>
          <w:szCs w:val="19"/>
          <w:lang w:eastAsia="ar-SA"/>
        </w:rPr>
        <w:t>II</w:t>
      </w:r>
      <w:r>
        <w:rPr>
          <w:rFonts w:ascii="Arial" w:hAnsi="Arial" w:cs="Arial"/>
          <w:i/>
          <w:sz w:val="19"/>
          <w:szCs w:val="19"/>
          <w:lang w:eastAsia="ar-SA"/>
        </w:rPr>
        <w:t xml:space="preserve"> – Odżywki dla dzieci – realizacja raz w tygodniu, od godziny 7:00 do </w:t>
      </w:r>
      <w:r w:rsidRPr="000C7F9E">
        <w:rPr>
          <w:rFonts w:ascii="Arial" w:hAnsi="Arial" w:cs="Arial"/>
          <w:i/>
          <w:sz w:val="19"/>
          <w:szCs w:val="19"/>
          <w:lang w:eastAsia="ar-SA"/>
        </w:rPr>
        <w:t>godziny</w:t>
      </w:r>
      <w:r>
        <w:rPr>
          <w:rFonts w:ascii="Arial" w:hAnsi="Arial" w:cs="Arial"/>
          <w:i/>
          <w:sz w:val="19"/>
          <w:szCs w:val="19"/>
          <w:lang w:eastAsia="ar-SA"/>
        </w:rPr>
        <w:t xml:space="preserve"> 12:00</w:t>
      </w:r>
    </w:p>
    <w:p w14:paraId="0E42E3B2" w14:textId="77777777" w:rsidR="00212CD0" w:rsidRPr="00FA5E65" w:rsidRDefault="00212CD0" w:rsidP="00077CC9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</w:p>
    <w:p w14:paraId="1313820E" w14:textId="7B852E72" w:rsidR="00077CC9" w:rsidRPr="00077CC9" w:rsidRDefault="00077CC9" w:rsidP="00077CC9">
      <w:pPr>
        <w:widowControl w:val="0"/>
        <w:tabs>
          <w:tab w:val="left" w:pos="360"/>
        </w:tabs>
        <w:suppressAutoHyphens/>
        <w:autoSpaceDE w:val="0"/>
        <w:jc w:val="both"/>
        <w:rPr>
          <w:rFonts w:ascii="Arial" w:eastAsia="Arial" w:hAnsi="Arial" w:cs="Arial"/>
          <w:b/>
          <w:kern w:val="1"/>
          <w:sz w:val="19"/>
          <w:szCs w:val="19"/>
          <w:lang w:eastAsia="hi-IN" w:bidi="hi-IN"/>
        </w:rPr>
      </w:pPr>
      <w:r w:rsidRPr="00FA5E65">
        <w:rPr>
          <w:rFonts w:ascii="Arial" w:eastAsia="Arial" w:hAnsi="Arial" w:cs="Arial"/>
          <w:b/>
          <w:color w:val="000000"/>
          <w:kern w:val="1"/>
          <w:sz w:val="19"/>
          <w:szCs w:val="19"/>
          <w:lang w:eastAsia="hi-IN" w:bidi="hi-IN"/>
        </w:rPr>
        <w:lastRenderedPageBreak/>
        <w:t>Zamawiane produkty powinny być dobrej jakości, dostarczone przed upływem maksymalnie połowy terminu przydatności do spożycia.</w:t>
      </w:r>
    </w:p>
    <w:p w14:paraId="33DB0416" w14:textId="77777777" w:rsidR="00077CC9" w:rsidRPr="00FA5E65" w:rsidRDefault="00077CC9" w:rsidP="00077CC9">
      <w:pPr>
        <w:suppressAutoHyphens/>
        <w:jc w:val="both"/>
        <w:rPr>
          <w:rFonts w:ascii="Arial" w:hAnsi="Arial" w:cs="Arial"/>
          <w:sz w:val="19"/>
          <w:szCs w:val="19"/>
          <w:lang w:eastAsia="ar-SA"/>
        </w:rPr>
      </w:pPr>
      <w:r>
        <w:rPr>
          <w:rFonts w:ascii="Arial" w:hAnsi="Arial" w:cs="Arial"/>
          <w:color w:val="000000"/>
          <w:sz w:val="19"/>
          <w:szCs w:val="19"/>
          <w:lang w:eastAsia="ar-SA"/>
        </w:rPr>
        <w:t>7</w:t>
      </w:r>
      <w:r w:rsidRPr="00FA5E65">
        <w:rPr>
          <w:rFonts w:ascii="Arial" w:hAnsi="Arial" w:cs="Arial"/>
          <w:color w:val="000000"/>
          <w:sz w:val="19"/>
          <w:szCs w:val="19"/>
          <w:lang w:eastAsia="ar-SA"/>
        </w:rPr>
        <w:t>) Opakowanie:</w:t>
      </w:r>
    </w:p>
    <w:p w14:paraId="2B02A4FC" w14:textId="4FD87CD7" w:rsidR="00077CC9" w:rsidRPr="00FA5E65" w:rsidRDefault="00077CC9" w:rsidP="00077CC9">
      <w:pPr>
        <w:tabs>
          <w:tab w:val="left" w:pos="360"/>
          <w:tab w:val="left" w:pos="540"/>
        </w:tabs>
        <w:suppressAutoHyphens/>
        <w:jc w:val="both"/>
        <w:rPr>
          <w:rFonts w:ascii="Arial" w:hAnsi="Arial" w:cs="Arial"/>
          <w:sz w:val="19"/>
          <w:szCs w:val="19"/>
          <w:lang w:eastAsia="ar-SA"/>
        </w:rPr>
      </w:pPr>
      <w:r w:rsidRPr="00FA5E65">
        <w:rPr>
          <w:rFonts w:ascii="Arial" w:hAnsi="Arial" w:cs="Arial"/>
          <w:sz w:val="19"/>
          <w:szCs w:val="19"/>
          <w:lang w:eastAsia="ar-SA"/>
        </w:rPr>
        <w:t>Etykieta na opakowaniu powinna zawierać, co najmniej następujące informacje: nazwę produktu, nazwę</w:t>
      </w:r>
      <w:r>
        <w:rPr>
          <w:rFonts w:ascii="Arial" w:hAnsi="Arial" w:cs="Arial"/>
          <w:sz w:val="19"/>
          <w:szCs w:val="19"/>
          <w:lang w:eastAsia="ar-SA"/>
        </w:rPr>
        <w:br/>
      </w:r>
      <w:r w:rsidRPr="00FA5E65">
        <w:rPr>
          <w:rFonts w:ascii="Arial" w:hAnsi="Arial" w:cs="Arial"/>
          <w:sz w:val="19"/>
          <w:szCs w:val="19"/>
          <w:lang w:eastAsia="ar-SA"/>
        </w:rPr>
        <w:t xml:space="preserve"> i adres producenta, masę netto,</w:t>
      </w:r>
      <w:r>
        <w:rPr>
          <w:rFonts w:ascii="Arial" w:hAnsi="Arial" w:cs="Arial"/>
          <w:sz w:val="19"/>
          <w:szCs w:val="19"/>
          <w:lang w:eastAsia="ar-SA"/>
        </w:rPr>
        <w:t xml:space="preserve"> skład produktu, warunki przechowywania, termin przydatności </w:t>
      </w:r>
      <w:r>
        <w:rPr>
          <w:rFonts w:ascii="Arial" w:hAnsi="Arial" w:cs="Arial"/>
          <w:sz w:val="19"/>
          <w:szCs w:val="19"/>
          <w:lang w:eastAsia="ar-SA"/>
        </w:rPr>
        <w:br/>
        <w:t>do spożycia</w:t>
      </w:r>
      <w:r w:rsidRPr="00FA5E65">
        <w:rPr>
          <w:rFonts w:ascii="Arial" w:hAnsi="Arial" w:cs="Arial"/>
          <w:sz w:val="19"/>
          <w:szCs w:val="19"/>
          <w:lang w:eastAsia="ar-SA"/>
        </w:rPr>
        <w:t>.</w:t>
      </w:r>
    </w:p>
    <w:p w14:paraId="1F802912" w14:textId="77777777" w:rsidR="00077CC9" w:rsidRPr="00FA5E65" w:rsidRDefault="00077CC9" w:rsidP="00077CC9">
      <w:pPr>
        <w:suppressAutoHyphens/>
        <w:jc w:val="both"/>
        <w:rPr>
          <w:rFonts w:ascii="Arial" w:hAnsi="Arial" w:cs="Arial"/>
          <w:sz w:val="19"/>
          <w:szCs w:val="19"/>
          <w:lang w:eastAsia="ar-SA"/>
        </w:rPr>
      </w:pPr>
      <w:r>
        <w:rPr>
          <w:rFonts w:ascii="Arial" w:hAnsi="Arial" w:cs="Arial"/>
          <w:color w:val="000000"/>
          <w:sz w:val="19"/>
          <w:szCs w:val="19"/>
          <w:lang w:eastAsia="ar-SA"/>
        </w:rPr>
        <w:t>8</w:t>
      </w:r>
      <w:r w:rsidRPr="00FA5E65">
        <w:rPr>
          <w:rFonts w:ascii="Arial" w:hAnsi="Arial" w:cs="Arial"/>
          <w:color w:val="000000"/>
          <w:sz w:val="19"/>
          <w:szCs w:val="19"/>
          <w:lang w:eastAsia="ar-SA"/>
        </w:rPr>
        <w:t>) Sposób rozliczeń za zrealizowane dostawy:</w:t>
      </w:r>
    </w:p>
    <w:p w14:paraId="12B462FF" w14:textId="77777777" w:rsidR="00077CC9" w:rsidRPr="00FA5E65" w:rsidRDefault="00077CC9" w:rsidP="00077CC9">
      <w:pPr>
        <w:suppressAutoHyphens/>
        <w:autoSpaceDE w:val="0"/>
        <w:jc w:val="both"/>
        <w:rPr>
          <w:rFonts w:ascii="Arial" w:hAnsi="Arial" w:cs="Arial"/>
          <w:sz w:val="19"/>
          <w:szCs w:val="20"/>
          <w:lang w:eastAsia="ar-SA"/>
        </w:rPr>
      </w:pPr>
      <w:r w:rsidRPr="00FA5E65">
        <w:rPr>
          <w:rFonts w:ascii="Arial" w:hAnsi="Arial" w:cs="Arial"/>
          <w:sz w:val="19"/>
          <w:szCs w:val="19"/>
          <w:lang w:eastAsia="ar-SA"/>
        </w:rPr>
        <w:t>Rozliczenia pomiędzy Zamawiającym a Wykonawcą będą następowały po każdym zrealizowanym prawidłowo zleceniu, według cen jednostkowych przedst</w:t>
      </w:r>
      <w:r>
        <w:rPr>
          <w:rFonts w:ascii="Arial" w:hAnsi="Arial" w:cs="Arial"/>
          <w:sz w:val="19"/>
          <w:szCs w:val="19"/>
          <w:lang w:eastAsia="ar-SA"/>
        </w:rPr>
        <w:t>awionych w ofercie za 1 kg/szt</w:t>
      </w:r>
      <w:r w:rsidRPr="00FA5E65">
        <w:rPr>
          <w:rFonts w:ascii="Arial" w:hAnsi="Arial" w:cs="Arial"/>
          <w:sz w:val="19"/>
          <w:szCs w:val="19"/>
          <w:lang w:eastAsia="ar-SA"/>
        </w:rPr>
        <w:t>,</w:t>
      </w:r>
      <w:r>
        <w:rPr>
          <w:rFonts w:ascii="Arial" w:hAnsi="Arial" w:cs="Arial"/>
          <w:sz w:val="19"/>
          <w:szCs w:val="19"/>
          <w:lang w:eastAsia="ar-SA"/>
        </w:rPr>
        <w:t>/l</w:t>
      </w:r>
      <w:r w:rsidRPr="00FA5E65">
        <w:rPr>
          <w:rFonts w:ascii="Arial" w:hAnsi="Arial" w:cs="Arial"/>
          <w:sz w:val="19"/>
          <w:szCs w:val="19"/>
          <w:lang w:eastAsia="ar-SA"/>
        </w:rPr>
        <w:t xml:space="preserve"> na podstawie ilości faktycznie zrealizowanych dostaw.</w:t>
      </w:r>
    </w:p>
    <w:p w14:paraId="460E166F" w14:textId="77777777" w:rsidR="00760762" w:rsidRPr="00440CC1" w:rsidRDefault="00760762" w:rsidP="004F2E65">
      <w:pPr>
        <w:pStyle w:val="Akapitzlist"/>
        <w:tabs>
          <w:tab w:val="left" w:pos="0"/>
        </w:tabs>
        <w:spacing w:after="0" w:line="240" w:lineRule="auto"/>
        <w:ind w:left="0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2FF4B2B6" w14:textId="43565103" w:rsidR="00CE67BC" w:rsidRPr="00077CC9" w:rsidRDefault="00C32E45" w:rsidP="00077CC9">
      <w:pPr>
        <w:pStyle w:val="Akapitzlist"/>
        <w:numPr>
          <w:ilvl w:val="1"/>
          <w:numId w:val="12"/>
        </w:numPr>
        <w:tabs>
          <w:tab w:val="left" w:pos="0"/>
        </w:tabs>
        <w:spacing w:after="0" w:line="240" w:lineRule="auto"/>
        <w:jc w:val="both"/>
        <w:rPr>
          <w:rFonts w:ascii="Arial" w:hAnsi="Arial" w:cs="Arial"/>
          <w:b/>
          <w:bCs/>
          <w:color w:val="FF0000"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ar-SA"/>
        </w:rPr>
        <w:t xml:space="preserve">W związku z tym, że Zamawiający dopuszcza składanie ofert częściowych – </w:t>
      </w:r>
      <w:r w:rsidRPr="004F2E65">
        <w:rPr>
          <w:rFonts w:ascii="Arial" w:hAnsi="Arial" w:cs="Arial"/>
          <w:sz w:val="19"/>
          <w:szCs w:val="19"/>
          <w:lang w:eastAsia="ar-SA"/>
        </w:rPr>
        <w:t xml:space="preserve">Wykonawców prosimy o składanie ofert na wybrane przez nich zakresy - bez przedrukowywania specyfikacji z nadrukiem „NIE DOTYCZY”. </w:t>
      </w:r>
    </w:p>
    <w:p w14:paraId="23E963D9" w14:textId="77777777" w:rsidR="000B4418" w:rsidRDefault="005F3F4C" w:rsidP="007240BE">
      <w:pPr>
        <w:pStyle w:val="Akapitzlist"/>
        <w:numPr>
          <w:ilvl w:val="1"/>
          <w:numId w:val="12"/>
        </w:numPr>
        <w:spacing w:after="0" w:line="240" w:lineRule="auto"/>
        <w:ind w:left="357" w:hanging="357"/>
        <w:jc w:val="both"/>
        <w:rPr>
          <w:rFonts w:ascii="Arial" w:hAnsi="Arial" w:cs="Arial"/>
          <w:bCs/>
          <w:sz w:val="19"/>
          <w:szCs w:val="19"/>
        </w:rPr>
      </w:pPr>
      <w:r w:rsidRPr="00071EF4">
        <w:rPr>
          <w:rFonts w:ascii="Arial" w:hAnsi="Arial" w:cs="Arial"/>
          <w:sz w:val="19"/>
          <w:szCs w:val="19"/>
          <w:lang w:eastAsia="pl-PL"/>
        </w:rPr>
        <w:t xml:space="preserve">Wymagany termin płatności wynosi </w:t>
      </w:r>
      <w:r w:rsidR="00A33FA7" w:rsidRPr="00071EF4">
        <w:rPr>
          <w:rFonts w:ascii="Arial" w:hAnsi="Arial" w:cs="Arial"/>
          <w:sz w:val="19"/>
          <w:szCs w:val="19"/>
          <w:lang w:eastAsia="pl-PL"/>
        </w:rPr>
        <w:t xml:space="preserve">do </w:t>
      </w:r>
      <w:r w:rsidR="00071EF4">
        <w:rPr>
          <w:rFonts w:ascii="Arial" w:hAnsi="Arial" w:cs="Arial"/>
          <w:b/>
          <w:bCs/>
          <w:color w:val="0000FF"/>
          <w:sz w:val="19"/>
          <w:szCs w:val="19"/>
          <w:lang w:eastAsia="ar-SA"/>
        </w:rPr>
        <w:t>3</w:t>
      </w:r>
      <w:r w:rsidRPr="00071EF4">
        <w:rPr>
          <w:rFonts w:ascii="Arial" w:hAnsi="Arial" w:cs="Arial"/>
          <w:b/>
          <w:bCs/>
          <w:color w:val="0000FF"/>
          <w:sz w:val="19"/>
          <w:szCs w:val="19"/>
          <w:lang w:eastAsia="ar-SA"/>
        </w:rPr>
        <w:t>0</w:t>
      </w:r>
      <w:r w:rsidR="006626AB" w:rsidRPr="00071EF4">
        <w:rPr>
          <w:rFonts w:ascii="Arial" w:hAnsi="Arial" w:cs="Arial"/>
          <w:b/>
          <w:bCs/>
          <w:color w:val="0000FF"/>
          <w:sz w:val="19"/>
          <w:szCs w:val="19"/>
          <w:lang w:eastAsia="ar-SA"/>
        </w:rPr>
        <w:t xml:space="preserve"> dni</w:t>
      </w:r>
      <w:r w:rsidRPr="00071EF4">
        <w:rPr>
          <w:rFonts w:ascii="Arial" w:hAnsi="Arial" w:cs="Arial"/>
          <w:b/>
          <w:bCs/>
          <w:color w:val="0000FF"/>
          <w:sz w:val="19"/>
          <w:szCs w:val="19"/>
          <w:lang w:eastAsia="ar-SA"/>
        </w:rPr>
        <w:t xml:space="preserve">. </w:t>
      </w:r>
    </w:p>
    <w:p w14:paraId="46BA7A37" w14:textId="06DED23B" w:rsidR="000B4418" w:rsidRDefault="005F3F4C" w:rsidP="007240BE">
      <w:pPr>
        <w:pStyle w:val="Akapitzlist"/>
        <w:numPr>
          <w:ilvl w:val="1"/>
          <w:numId w:val="12"/>
        </w:numPr>
        <w:spacing w:after="0" w:line="240" w:lineRule="auto"/>
        <w:ind w:left="357" w:hanging="357"/>
        <w:jc w:val="both"/>
        <w:rPr>
          <w:rFonts w:ascii="Arial" w:hAnsi="Arial" w:cs="Arial"/>
          <w:bCs/>
          <w:sz w:val="19"/>
          <w:szCs w:val="19"/>
        </w:rPr>
      </w:pPr>
      <w:r w:rsidRPr="000B4418">
        <w:rPr>
          <w:rFonts w:ascii="Arial" w:hAnsi="Arial" w:cs="Arial"/>
          <w:sz w:val="19"/>
          <w:szCs w:val="19"/>
          <w:lang w:eastAsia="pl-PL"/>
        </w:rPr>
        <w:t>Zamawiający dopuszcza składanie ofert częściowych. Ofertę można złożyć w odniesieniu do   wszystkich</w:t>
      </w:r>
      <w:r w:rsidR="00A43B80" w:rsidRPr="000B4418">
        <w:rPr>
          <w:rFonts w:ascii="Arial" w:hAnsi="Arial" w:cs="Arial"/>
          <w:sz w:val="19"/>
          <w:szCs w:val="19"/>
          <w:lang w:eastAsia="pl-PL"/>
        </w:rPr>
        <w:t xml:space="preserve"> zakresów</w:t>
      </w:r>
      <w:r w:rsidRPr="000B4418">
        <w:rPr>
          <w:rFonts w:ascii="Arial" w:hAnsi="Arial" w:cs="Arial"/>
          <w:sz w:val="19"/>
          <w:szCs w:val="19"/>
          <w:lang w:eastAsia="pl-PL"/>
        </w:rPr>
        <w:t xml:space="preserve">. </w:t>
      </w:r>
      <w:r w:rsidRPr="000B4418">
        <w:rPr>
          <w:rFonts w:ascii="Arial" w:hAnsi="Arial" w:cs="Arial"/>
          <w:sz w:val="19"/>
          <w:szCs w:val="19"/>
          <w:lang w:eastAsia="ar-SA"/>
        </w:rPr>
        <w:t>Pod pojęciem oferty częściowej rozumie się pojedyncze zakresy (</w:t>
      </w:r>
      <w:r w:rsidRPr="000B4418">
        <w:rPr>
          <w:rFonts w:ascii="Arial" w:hAnsi="Arial" w:cs="Arial"/>
          <w:b/>
          <w:bCs/>
          <w:color w:val="0000FF"/>
          <w:sz w:val="19"/>
          <w:szCs w:val="19"/>
          <w:lang w:eastAsia="ar-SA"/>
        </w:rPr>
        <w:t>1</w:t>
      </w:r>
      <w:r w:rsidR="000B4418">
        <w:rPr>
          <w:rFonts w:ascii="Arial" w:hAnsi="Arial" w:cs="Arial"/>
          <w:b/>
          <w:bCs/>
          <w:color w:val="0000FF"/>
          <w:sz w:val="19"/>
          <w:szCs w:val="19"/>
          <w:lang w:eastAsia="ar-SA"/>
        </w:rPr>
        <w:t xml:space="preserve"> - </w:t>
      </w:r>
      <w:r w:rsidR="00077CC9">
        <w:rPr>
          <w:rFonts w:ascii="Arial" w:hAnsi="Arial" w:cs="Arial"/>
          <w:b/>
          <w:bCs/>
          <w:color w:val="0000FF"/>
          <w:sz w:val="19"/>
          <w:szCs w:val="19"/>
          <w:lang w:eastAsia="ar-SA"/>
        </w:rPr>
        <w:t>1</w:t>
      </w:r>
      <w:r w:rsidR="00BF16EC">
        <w:rPr>
          <w:rFonts w:ascii="Arial" w:hAnsi="Arial" w:cs="Arial"/>
          <w:b/>
          <w:bCs/>
          <w:color w:val="0000FF"/>
          <w:sz w:val="19"/>
          <w:szCs w:val="19"/>
          <w:lang w:eastAsia="ar-SA"/>
        </w:rPr>
        <w:t>3</w:t>
      </w:r>
      <w:r w:rsidRPr="000B4418">
        <w:rPr>
          <w:rFonts w:ascii="Arial" w:hAnsi="Arial" w:cs="Arial"/>
          <w:b/>
          <w:bCs/>
          <w:color w:val="0000FF"/>
          <w:sz w:val="19"/>
          <w:szCs w:val="19"/>
          <w:lang w:eastAsia="ar-SA"/>
        </w:rPr>
        <w:t>)</w:t>
      </w:r>
    </w:p>
    <w:p w14:paraId="1573FEB1" w14:textId="3B0B975C" w:rsidR="005F3F4C" w:rsidRPr="000B4418" w:rsidRDefault="005F3F4C" w:rsidP="00754E3E">
      <w:pPr>
        <w:pStyle w:val="Akapitzlist"/>
        <w:numPr>
          <w:ilvl w:val="1"/>
          <w:numId w:val="12"/>
        </w:numPr>
        <w:spacing w:after="0" w:line="240" w:lineRule="auto"/>
        <w:ind w:left="0" w:firstLine="0"/>
        <w:jc w:val="both"/>
        <w:rPr>
          <w:rFonts w:ascii="Arial" w:hAnsi="Arial" w:cs="Arial"/>
          <w:bCs/>
          <w:sz w:val="19"/>
          <w:szCs w:val="19"/>
        </w:rPr>
      </w:pPr>
      <w:r w:rsidRPr="000B4418">
        <w:rPr>
          <w:rFonts w:ascii="Arial" w:hAnsi="Arial" w:cs="Arial"/>
          <w:sz w:val="19"/>
          <w:szCs w:val="19"/>
          <w:lang w:eastAsia="pl-PL"/>
        </w:rPr>
        <w:t>Zamawiający nie dopuszcza składania ofert wariantowych.</w:t>
      </w:r>
    </w:p>
    <w:p w14:paraId="62810B24" w14:textId="272B2CC1" w:rsidR="00071EF4" w:rsidRPr="00077CC9" w:rsidRDefault="00071EF4" w:rsidP="00077CC9">
      <w:pPr>
        <w:pStyle w:val="Akapitzlist"/>
        <w:numPr>
          <w:ilvl w:val="1"/>
          <w:numId w:val="12"/>
        </w:numPr>
        <w:tabs>
          <w:tab w:val="left" w:pos="426"/>
          <w:tab w:val="left" w:pos="900"/>
        </w:tabs>
        <w:spacing w:after="0" w:line="240" w:lineRule="auto"/>
        <w:ind w:left="720" w:hanging="720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 xml:space="preserve"> </w:t>
      </w:r>
      <w:r w:rsidR="005F3F4C" w:rsidRPr="00980B31">
        <w:rPr>
          <w:rFonts w:ascii="Arial" w:hAnsi="Arial" w:cs="Arial"/>
          <w:sz w:val="19"/>
          <w:szCs w:val="19"/>
          <w:lang w:eastAsia="pl-PL"/>
        </w:rPr>
        <w:t>Zamawiający nie przewiduje udzielenia zamówień, o których mowa w art</w:t>
      </w:r>
      <w:r w:rsidR="005F3F4C" w:rsidRPr="00F20523">
        <w:rPr>
          <w:rFonts w:ascii="Arial" w:hAnsi="Arial" w:cs="Arial"/>
          <w:sz w:val="19"/>
          <w:szCs w:val="19"/>
          <w:lang w:eastAsia="pl-PL"/>
        </w:rPr>
        <w:t xml:space="preserve">. </w:t>
      </w:r>
      <w:r w:rsidR="000B4418" w:rsidRPr="00F20523">
        <w:rPr>
          <w:rFonts w:ascii="Arial" w:hAnsi="Arial" w:cs="Arial"/>
          <w:sz w:val="19"/>
          <w:szCs w:val="19"/>
          <w:lang w:eastAsia="pl-PL"/>
        </w:rPr>
        <w:t>214</w:t>
      </w:r>
      <w:r w:rsidR="005F3F4C" w:rsidRPr="00F20523">
        <w:rPr>
          <w:rFonts w:ascii="Arial" w:hAnsi="Arial" w:cs="Arial"/>
          <w:sz w:val="19"/>
          <w:szCs w:val="19"/>
          <w:lang w:eastAsia="pl-PL"/>
        </w:rPr>
        <w:t xml:space="preserve"> ust. 1 pkt 7 ustawy (zamówienie dodatkowe).</w:t>
      </w:r>
    </w:p>
    <w:p w14:paraId="0B95554C" w14:textId="77777777" w:rsidR="00071EF4" w:rsidRPr="00F20523" w:rsidRDefault="00071EF4" w:rsidP="00754E3E">
      <w:pPr>
        <w:pStyle w:val="Akapitzlist"/>
        <w:numPr>
          <w:ilvl w:val="1"/>
          <w:numId w:val="12"/>
        </w:numPr>
        <w:tabs>
          <w:tab w:val="left" w:pos="426"/>
          <w:tab w:val="left" w:pos="900"/>
        </w:tabs>
        <w:spacing w:after="0" w:line="240" w:lineRule="auto"/>
        <w:ind w:left="720" w:hanging="720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F20523">
        <w:rPr>
          <w:rFonts w:ascii="Arial" w:hAnsi="Arial" w:cs="Arial"/>
          <w:sz w:val="19"/>
          <w:szCs w:val="19"/>
          <w:lang w:eastAsia="pl-PL"/>
        </w:rPr>
        <w:t xml:space="preserve"> </w:t>
      </w:r>
      <w:r w:rsidR="005F3F4C" w:rsidRPr="00F20523">
        <w:rPr>
          <w:rFonts w:ascii="Arial" w:hAnsi="Arial" w:cs="Arial"/>
          <w:sz w:val="19"/>
          <w:szCs w:val="19"/>
          <w:lang w:eastAsia="pl-PL"/>
        </w:rPr>
        <w:t>Zamawiający nie przewiduje zawarcia umowy ramowej.</w:t>
      </w:r>
    </w:p>
    <w:p w14:paraId="7AF609B1" w14:textId="77777777" w:rsidR="00071EF4" w:rsidRPr="00F20523" w:rsidRDefault="00071EF4" w:rsidP="00754E3E">
      <w:pPr>
        <w:pStyle w:val="Akapitzlist"/>
        <w:numPr>
          <w:ilvl w:val="1"/>
          <w:numId w:val="12"/>
        </w:numPr>
        <w:tabs>
          <w:tab w:val="left" w:pos="426"/>
          <w:tab w:val="left" w:pos="900"/>
        </w:tabs>
        <w:spacing w:after="0" w:line="240" w:lineRule="auto"/>
        <w:ind w:left="720" w:hanging="720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F20523">
        <w:rPr>
          <w:rFonts w:ascii="Arial" w:hAnsi="Arial" w:cs="Arial"/>
          <w:sz w:val="19"/>
          <w:szCs w:val="19"/>
          <w:lang w:eastAsia="pl-PL"/>
        </w:rPr>
        <w:t xml:space="preserve"> </w:t>
      </w:r>
      <w:r w:rsidR="005F3F4C" w:rsidRPr="00F20523">
        <w:rPr>
          <w:rFonts w:ascii="Arial" w:hAnsi="Arial" w:cs="Arial"/>
          <w:sz w:val="19"/>
          <w:szCs w:val="19"/>
          <w:lang w:eastAsia="pl-PL"/>
        </w:rPr>
        <w:t>Zamawiający nie przewiduje rozliczenia w walutach obcych.</w:t>
      </w:r>
    </w:p>
    <w:p w14:paraId="4BDEB746" w14:textId="77777777" w:rsidR="00071EF4" w:rsidRPr="00F20523" w:rsidRDefault="00071EF4" w:rsidP="00754E3E">
      <w:pPr>
        <w:pStyle w:val="Akapitzlist"/>
        <w:numPr>
          <w:ilvl w:val="1"/>
          <w:numId w:val="12"/>
        </w:numPr>
        <w:tabs>
          <w:tab w:val="left" w:pos="426"/>
          <w:tab w:val="left" w:pos="900"/>
        </w:tabs>
        <w:spacing w:after="0" w:line="240" w:lineRule="auto"/>
        <w:ind w:left="720" w:hanging="720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F20523">
        <w:rPr>
          <w:rFonts w:ascii="Arial" w:hAnsi="Arial" w:cs="Arial"/>
          <w:sz w:val="19"/>
          <w:szCs w:val="19"/>
          <w:lang w:eastAsia="pl-PL"/>
        </w:rPr>
        <w:t xml:space="preserve"> </w:t>
      </w:r>
      <w:r w:rsidR="005F3F4C" w:rsidRPr="00F20523">
        <w:rPr>
          <w:rFonts w:ascii="Arial" w:hAnsi="Arial" w:cs="Arial"/>
          <w:sz w:val="19"/>
          <w:szCs w:val="19"/>
          <w:lang w:eastAsia="pl-PL"/>
        </w:rPr>
        <w:t xml:space="preserve">Zamawiający nie przewiduje przeprowadzenia aukcji elektronicznej. </w:t>
      </w:r>
    </w:p>
    <w:p w14:paraId="6F973158" w14:textId="77777777" w:rsidR="00C451B3" w:rsidRDefault="00071EF4" w:rsidP="00C451B3">
      <w:pPr>
        <w:pStyle w:val="Akapitzlist"/>
        <w:numPr>
          <w:ilvl w:val="1"/>
          <w:numId w:val="12"/>
        </w:numPr>
        <w:tabs>
          <w:tab w:val="left" w:pos="426"/>
          <w:tab w:val="left" w:pos="900"/>
        </w:tabs>
        <w:spacing w:after="0" w:line="240" w:lineRule="auto"/>
        <w:ind w:left="720" w:hanging="720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F20523">
        <w:rPr>
          <w:rFonts w:ascii="Arial" w:hAnsi="Arial" w:cs="Arial"/>
          <w:sz w:val="19"/>
          <w:szCs w:val="19"/>
          <w:lang w:eastAsia="pl-PL"/>
        </w:rPr>
        <w:t xml:space="preserve"> </w:t>
      </w:r>
      <w:r w:rsidR="005F3F4C" w:rsidRPr="00F20523">
        <w:rPr>
          <w:rFonts w:ascii="Arial" w:hAnsi="Arial" w:cs="Arial"/>
          <w:sz w:val="19"/>
          <w:szCs w:val="19"/>
          <w:lang w:eastAsia="pl-PL"/>
        </w:rPr>
        <w:t>Zamawiający nie przewiduje zwrotu kosztów udziału w postępowaniu.</w:t>
      </w:r>
    </w:p>
    <w:p w14:paraId="3A514A59" w14:textId="3AA2A7DE" w:rsidR="00F7572B" w:rsidRPr="008A42D7" w:rsidRDefault="00C451B3" w:rsidP="00F7572B">
      <w:pPr>
        <w:pStyle w:val="Akapitzlist"/>
        <w:numPr>
          <w:ilvl w:val="1"/>
          <w:numId w:val="12"/>
        </w:numPr>
        <w:tabs>
          <w:tab w:val="left" w:pos="426"/>
          <w:tab w:val="left" w:pos="900"/>
        </w:tabs>
        <w:spacing w:after="0" w:line="240" w:lineRule="auto"/>
        <w:ind w:left="720" w:hanging="720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>
        <w:rPr>
          <w:rFonts w:ascii="Arial" w:hAnsi="Arial" w:cs="Arial"/>
          <w:b/>
          <w:bCs/>
          <w:sz w:val="19"/>
          <w:szCs w:val="19"/>
          <w:lang w:eastAsia="pl-PL"/>
        </w:rPr>
        <w:t xml:space="preserve"> </w:t>
      </w:r>
      <w:r w:rsidR="009A651C" w:rsidRPr="00C451B3">
        <w:rPr>
          <w:rFonts w:ascii="Arial" w:hAnsi="Arial" w:cs="Arial"/>
          <w:sz w:val="19"/>
          <w:szCs w:val="19"/>
        </w:rPr>
        <w:t xml:space="preserve">W przypadku użycia w SWZ oraz jego załącznikach, </w:t>
      </w:r>
      <w:r w:rsidR="00CE4143" w:rsidRPr="00C451B3">
        <w:rPr>
          <w:rFonts w:ascii="Arial" w:hAnsi="Arial" w:cs="Arial"/>
          <w:sz w:val="19"/>
          <w:szCs w:val="19"/>
        </w:rPr>
        <w:t>o</w:t>
      </w:r>
      <w:r w:rsidR="009A651C" w:rsidRPr="00C451B3">
        <w:rPr>
          <w:rFonts w:ascii="Arial" w:hAnsi="Arial" w:cs="Arial"/>
          <w:sz w:val="19"/>
          <w:szCs w:val="19"/>
        </w:rPr>
        <w:t xml:space="preserve">pisie przedmiotu zamówienia </w:t>
      </w:r>
      <w:r w:rsidR="004574BA" w:rsidRPr="00C451B3">
        <w:rPr>
          <w:rFonts w:ascii="Arial" w:hAnsi="Arial" w:cs="Arial"/>
          <w:sz w:val="19"/>
          <w:szCs w:val="19"/>
        </w:rPr>
        <w:t>znaków towarowych, patentów lub pochodzenia, źródła lub szczególnego procesu, który charakteryzuje produkty lub usługi dostarczane przez konkretnego wykonawcę</w:t>
      </w:r>
      <w:r w:rsidR="00CE4143" w:rsidRPr="00C451B3">
        <w:rPr>
          <w:rFonts w:ascii="Arial" w:hAnsi="Arial" w:cs="Arial"/>
          <w:sz w:val="19"/>
          <w:szCs w:val="19"/>
        </w:rPr>
        <w:t>,</w:t>
      </w:r>
      <w:r w:rsidR="004574BA" w:rsidRPr="00C451B3">
        <w:rPr>
          <w:rFonts w:ascii="Arial" w:hAnsi="Arial" w:cs="Arial"/>
          <w:sz w:val="19"/>
          <w:szCs w:val="19"/>
        </w:rPr>
        <w:t xml:space="preserve"> zamawiający dopuszcza rozwiązania równoważne zgodnie z art. 99 u</w:t>
      </w:r>
      <w:r w:rsidR="00B76107" w:rsidRPr="00C451B3">
        <w:rPr>
          <w:rFonts w:ascii="Arial" w:hAnsi="Arial" w:cs="Arial"/>
          <w:sz w:val="19"/>
          <w:szCs w:val="19"/>
        </w:rPr>
        <w:t>w</w:t>
      </w:r>
      <w:r w:rsidR="004574BA" w:rsidRPr="00C451B3">
        <w:rPr>
          <w:rFonts w:ascii="Arial" w:hAnsi="Arial" w:cs="Arial"/>
          <w:sz w:val="19"/>
          <w:szCs w:val="19"/>
        </w:rPr>
        <w:t>st. 5 Ustawy Pzp.</w:t>
      </w:r>
    </w:p>
    <w:p w14:paraId="1F6C3560" w14:textId="77777777" w:rsidR="004574BA" w:rsidRPr="004574BA" w:rsidRDefault="004574BA" w:rsidP="004574BA">
      <w:pPr>
        <w:pStyle w:val="Akapitzlist"/>
        <w:tabs>
          <w:tab w:val="left" w:pos="142"/>
        </w:tabs>
        <w:spacing w:after="0" w:line="240" w:lineRule="auto"/>
        <w:ind w:left="567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75883DEE" w14:textId="1FB40854" w:rsidR="00E20C14" w:rsidRPr="00390D6A" w:rsidRDefault="00E20C14" w:rsidP="00754E3E">
      <w:pPr>
        <w:pStyle w:val="Akapitzlist"/>
        <w:numPr>
          <w:ilvl w:val="1"/>
          <w:numId w:val="12"/>
        </w:numPr>
        <w:tabs>
          <w:tab w:val="left" w:pos="851"/>
        </w:tabs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E20C14">
        <w:rPr>
          <w:rFonts w:ascii="Arial" w:eastAsia="Times New Roman" w:hAnsi="Arial" w:cs="Arial"/>
          <w:b/>
          <w:sz w:val="18"/>
          <w:szCs w:val="18"/>
        </w:rPr>
        <w:t xml:space="preserve">Rozdział – Ochrona danych osobowych </w:t>
      </w:r>
    </w:p>
    <w:p w14:paraId="5D77475F" w14:textId="77777777" w:rsidR="00390D6A" w:rsidRPr="005C143F" w:rsidRDefault="00390D6A" w:rsidP="00390D6A">
      <w:pPr>
        <w:pStyle w:val="Akapitzlist"/>
        <w:numPr>
          <w:ilvl w:val="0"/>
          <w:numId w:val="15"/>
        </w:numPr>
        <w:spacing w:after="0" w:line="240" w:lineRule="auto"/>
        <w:contextualSpacing/>
        <w:jc w:val="both"/>
        <w:rPr>
          <w:rFonts w:ascii="Arial" w:eastAsia="Times New Roman" w:hAnsi="Arial" w:cs="Arial"/>
          <w:i/>
          <w:sz w:val="19"/>
          <w:szCs w:val="19"/>
        </w:rPr>
      </w:pPr>
      <w:r w:rsidRPr="005C143F">
        <w:rPr>
          <w:rFonts w:ascii="Arial" w:eastAsia="Times New Roman" w:hAnsi="Arial" w:cs="Arial"/>
          <w:sz w:val="19"/>
          <w:szCs w:val="19"/>
        </w:rPr>
        <w:t xml:space="preserve">Zamawiający informuje, że administratorem danych osobowych wykonawcy jest Szpital Wojewódzki im. św. Łukasza w Tarnowie, ul. Lwowska 178 a, 33-100 Tarnów, tel. 14 63 15 000, fax. 14 621 25 81, e mail; </w:t>
      </w:r>
      <w:hyperlink r:id="rId12" w:history="1">
        <w:r w:rsidRPr="005C143F">
          <w:rPr>
            <w:rStyle w:val="Hipercze"/>
            <w:rFonts w:ascii="Arial" w:eastAsia="Times New Roman" w:hAnsi="Arial" w:cs="Arial"/>
            <w:sz w:val="19"/>
            <w:szCs w:val="19"/>
          </w:rPr>
          <w:t>hospital@lukasz.med.pl</w:t>
        </w:r>
      </w:hyperlink>
    </w:p>
    <w:p w14:paraId="43F9F5BB" w14:textId="77777777" w:rsidR="00390D6A" w:rsidRPr="005C143F" w:rsidRDefault="00390D6A" w:rsidP="00390D6A">
      <w:pPr>
        <w:pStyle w:val="Akapitzlist"/>
        <w:numPr>
          <w:ilvl w:val="0"/>
          <w:numId w:val="15"/>
        </w:numPr>
        <w:spacing w:after="0" w:line="240" w:lineRule="auto"/>
        <w:contextualSpacing/>
        <w:jc w:val="both"/>
        <w:rPr>
          <w:rStyle w:val="Hipercze"/>
          <w:rFonts w:ascii="Arial" w:eastAsia="Times New Roman" w:hAnsi="Arial" w:cs="Arial"/>
          <w:i/>
          <w:color w:val="auto"/>
          <w:sz w:val="19"/>
          <w:szCs w:val="19"/>
          <w:u w:val="none"/>
        </w:rPr>
      </w:pPr>
      <w:r w:rsidRPr="005C143F">
        <w:rPr>
          <w:rFonts w:ascii="Arial" w:eastAsia="Times New Roman" w:hAnsi="Arial" w:cs="Arial"/>
          <w:sz w:val="19"/>
          <w:szCs w:val="19"/>
        </w:rPr>
        <w:t xml:space="preserve">W sprawach związanych z przetwarzaniem danych osobowych można kontaktować się z inspektorem ochrony danych osobowych powołanym przez Szpital za pośrednictwem adresu mailowego: </w:t>
      </w:r>
      <w:hyperlink r:id="rId13" w:history="1">
        <w:r w:rsidRPr="005C143F">
          <w:rPr>
            <w:rStyle w:val="Hipercze"/>
            <w:rFonts w:ascii="Arial" w:eastAsia="Times New Roman" w:hAnsi="Arial" w:cs="Arial"/>
            <w:sz w:val="19"/>
            <w:szCs w:val="19"/>
          </w:rPr>
          <w:t>iod@lukasz.med.pl</w:t>
        </w:r>
      </w:hyperlink>
    </w:p>
    <w:p w14:paraId="6754E830" w14:textId="77777777" w:rsidR="00390D6A" w:rsidRPr="005C143F" w:rsidRDefault="00390D6A" w:rsidP="00390D6A">
      <w:pPr>
        <w:pStyle w:val="Akapitzlist"/>
        <w:numPr>
          <w:ilvl w:val="0"/>
          <w:numId w:val="15"/>
        </w:numPr>
        <w:spacing w:after="0" w:line="240" w:lineRule="auto"/>
        <w:contextualSpacing/>
        <w:jc w:val="both"/>
        <w:rPr>
          <w:rFonts w:ascii="Arial" w:eastAsia="Times New Roman" w:hAnsi="Arial" w:cs="Arial"/>
          <w:i/>
          <w:sz w:val="19"/>
          <w:szCs w:val="19"/>
        </w:rPr>
      </w:pPr>
      <w:r w:rsidRPr="005C143F">
        <w:rPr>
          <w:rStyle w:val="Hipercze"/>
          <w:rFonts w:ascii="Arial" w:eastAsia="Times New Roman" w:hAnsi="Arial" w:cs="Arial"/>
          <w:color w:val="auto"/>
          <w:sz w:val="19"/>
          <w:szCs w:val="19"/>
          <w:u w:val="none"/>
        </w:rPr>
        <w:t>Odbiorcami danych osobowych będą osoby lub podmioty, którym udostępniona zostanie dokumentacja postępowania w oparciu o art. 18 oraz art. 71 ustawy Pzp oraz Open Nexus Sp. z o.o. ul. 28 Czerwca 1956 Roku 406, 61-441 Poznań.</w:t>
      </w:r>
    </w:p>
    <w:p w14:paraId="3F5C70CC" w14:textId="77777777" w:rsidR="00390D6A" w:rsidRPr="005C143F" w:rsidRDefault="00390D6A" w:rsidP="00390D6A">
      <w:pPr>
        <w:pStyle w:val="Akapitzlist"/>
        <w:numPr>
          <w:ilvl w:val="0"/>
          <w:numId w:val="15"/>
        </w:numPr>
        <w:spacing w:after="0" w:line="240" w:lineRule="auto"/>
        <w:contextualSpacing/>
        <w:jc w:val="both"/>
        <w:rPr>
          <w:rFonts w:ascii="Arial" w:eastAsia="Times New Roman" w:hAnsi="Arial" w:cs="Arial"/>
          <w:i/>
          <w:sz w:val="19"/>
          <w:szCs w:val="19"/>
        </w:rPr>
      </w:pPr>
      <w:r w:rsidRPr="005C143F">
        <w:rPr>
          <w:rFonts w:ascii="Arial" w:eastAsia="Times New Roman" w:hAnsi="Arial" w:cs="Arial"/>
          <w:sz w:val="19"/>
          <w:szCs w:val="19"/>
        </w:rPr>
        <w:t>Dane osobowe przetwarzane będą na podstawie art. 6 ust. 1 lit. c</w:t>
      </w:r>
      <w:r w:rsidRPr="005C143F">
        <w:rPr>
          <w:rFonts w:ascii="Arial" w:eastAsia="Times New Roman" w:hAnsi="Arial" w:cs="Arial"/>
          <w:i/>
          <w:sz w:val="19"/>
          <w:szCs w:val="19"/>
        </w:rPr>
        <w:t xml:space="preserve"> </w:t>
      </w:r>
      <w:r w:rsidRPr="005C143F">
        <w:rPr>
          <w:rFonts w:ascii="Arial" w:eastAsia="Times New Roman" w:hAnsi="Arial" w:cs="Arial"/>
          <w:sz w:val="19"/>
          <w:szCs w:val="19"/>
        </w:rPr>
        <w:t xml:space="preserve">RODO w celu </w:t>
      </w:r>
      <w:r w:rsidRPr="005C143F">
        <w:rPr>
          <w:rFonts w:ascii="Arial" w:hAnsi="Arial" w:cs="Arial"/>
          <w:sz w:val="19"/>
          <w:szCs w:val="19"/>
        </w:rPr>
        <w:t xml:space="preserve">związanym z postępowaniem o udzielenie zamówienia publicznego w celu podatkowym, rachunkowym, realizacji umowy i archiwizacji. </w:t>
      </w:r>
    </w:p>
    <w:p w14:paraId="58602982" w14:textId="77777777" w:rsidR="00390D6A" w:rsidRPr="005C143F" w:rsidRDefault="00390D6A" w:rsidP="00390D6A">
      <w:pPr>
        <w:pStyle w:val="Akapitzlist"/>
        <w:numPr>
          <w:ilvl w:val="0"/>
          <w:numId w:val="15"/>
        </w:numPr>
        <w:spacing w:after="0" w:line="240" w:lineRule="auto"/>
        <w:contextualSpacing/>
        <w:jc w:val="both"/>
        <w:rPr>
          <w:rFonts w:ascii="Arial" w:eastAsia="Times New Roman" w:hAnsi="Arial" w:cs="Arial"/>
          <w:i/>
          <w:sz w:val="19"/>
          <w:szCs w:val="19"/>
        </w:rPr>
      </w:pPr>
      <w:r w:rsidRPr="005C143F">
        <w:rPr>
          <w:rFonts w:ascii="Arial" w:eastAsia="Times New Roman" w:hAnsi="Arial" w:cs="Arial"/>
          <w:sz w:val="19"/>
          <w:szCs w:val="19"/>
        </w:rPr>
        <w:t xml:space="preserve">Podstawą prawną przetwarzania danych osobowych jest ustawa Prawo zamówień publicznych oraz Rozporządzenie Parlamentu Europejskiego i Rady (UE) 2016/679 z dnia 27 kwietnia 2016 r. w spawie ochrony osób fizycznych w związku z przetwarzaniem danych osobowych i w sprawie swobodnego przepływu takich danych, oraz uchylenia Dyrektywy 95/46/WE (ogólne rozporządzenie o ochronie danych (dz. Urz. UE L 119 z 04.05.2016, str.1.)zwana dalej </w:t>
      </w:r>
      <w:r w:rsidRPr="005C143F">
        <w:rPr>
          <w:rFonts w:ascii="Arial" w:eastAsia="Times New Roman" w:hAnsi="Arial" w:cs="Arial"/>
          <w:b/>
          <w:i/>
          <w:sz w:val="19"/>
          <w:szCs w:val="19"/>
        </w:rPr>
        <w:t>„RODO”</w:t>
      </w:r>
      <w:r w:rsidRPr="005C143F">
        <w:rPr>
          <w:rFonts w:ascii="Arial" w:eastAsia="Times New Roman" w:hAnsi="Arial" w:cs="Arial"/>
          <w:sz w:val="19"/>
          <w:szCs w:val="19"/>
        </w:rPr>
        <w:t xml:space="preserve">,  </w:t>
      </w:r>
    </w:p>
    <w:p w14:paraId="7C25538A" w14:textId="77777777" w:rsidR="00390D6A" w:rsidRPr="005C143F" w:rsidRDefault="00390D6A" w:rsidP="00390D6A">
      <w:pPr>
        <w:pStyle w:val="Akapitzlist"/>
        <w:numPr>
          <w:ilvl w:val="0"/>
          <w:numId w:val="15"/>
        </w:numPr>
        <w:spacing w:after="0" w:line="240" w:lineRule="auto"/>
        <w:contextualSpacing/>
        <w:jc w:val="both"/>
        <w:rPr>
          <w:rFonts w:ascii="Arial" w:eastAsia="Times New Roman" w:hAnsi="Arial" w:cs="Arial"/>
          <w:i/>
          <w:sz w:val="19"/>
          <w:szCs w:val="19"/>
        </w:rPr>
      </w:pPr>
      <w:r w:rsidRPr="005C143F">
        <w:rPr>
          <w:rFonts w:ascii="Arial" w:eastAsia="Times New Roman" w:hAnsi="Arial" w:cs="Arial"/>
          <w:sz w:val="19"/>
          <w:szCs w:val="19"/>
        </w:rPr>
        <w:t xml:space="preserve">Dane osobowe będą ujawniane wykonawcom oraz wszystkim zainteresowanym. </w:t>
      </w:r>
    </w:p>
    <w:p w14:paraId="3F02C3E1" w14:textId="77777777" w:rsidR="00390D6A" w:rsidRPr="005C143F" w:rsidRDefault="00390D6A" w:rsidP="00390D6A">
      <w:pPr>
        <w:pStyle w:val="Akapitzlist"/>
        <w:numPr>
          <w:ilvl w:val="0"/>
          <w:numId w:val="15"/>
        </w:numPr>
        <w:spacing w:after="0" w:line="240" w:lineRule="auto"/>
        <w:contextualSpacing/>
        <w:jc w:val="both"/>
        <w:rPr>
          <w:rFonts w:ascii="Arial" w:eastAsia="Times New Roman" w:hAnsi="Arial" w:cs="Arial"/>
          <w:i/>
          <w:sz w:val="19"/>
          <w:szCs w:val="19"/>
        </w:rPr>
      </w:pPr>
      <w:r w:rsidRPr="005C143F">
        <w:rPr>
          <w:rFonts w:ascii="Arial" w:eastAsia="Times New Roman" w:hAnsi="Arial" w:cs="Arial"/>
          <w:sz w:val="19"/>
          <w:szCs w:val="19"/>
        </w:rPr>
        <w:t xml:space="preserve">Dane osobowe będą przechowywane, zgodnie z art. 97 ust. 1 ustawy Pzp, przez okres 4 lat od dnia zakończenia postępowania o udzielenie zamówienia, a jeżeli czas trwania umowy przekracza 4 lata, okres przechowywania obejmuje cały czas trwania umowy, z tym zastrzeżeniem, że jeżeli z przepisów obowiązujących np. prawa podatkowego czy rachunkowego wynika obowiązek przechowywania danych osobowych w okresie dłuższym dane osobowe będą przechowywane w tym okresie, </w:t>
      </w:r>
    </w:p>
    <w:p w14:paraId="68215432" w14:textId="77777777" w:rsidR="00390D6A" w:rsidRPr="005C143F" w:rsidRDefault="00390D6A" w:rsidP="00390D6A">
      <w:pPr>
        <w:pStyle w:val="Akapitzlist"/>
        <w:numPr>
          <w:ilvl w:val="0"/>
          <w:numId w:val="15"/>
        </w:numPr>
        <w:spacing w:after="0" w:line="240" w:lineRule="auto"/>
        <w:contextualSpacing/>
        <w:jc w:val="both"/>
        <w:rPr>
          <w:rFonts w:ascii="Arial" w:eastAsia="Times New Roman" w:hAnsi="Arial" w:cs="Arial"/>
          <w:i/>
          <w:sz w:val="19"/>
          <w:szCs w:val="19"/>
        </w:rPr>
      </w:pPr>
      <w:r w:rsidRPr="005C143F">
        <w:rPr>
          <w:rFonts w:ascii="Arial" w:eastAsia="Times New Roman" w:hAnsi="Arial" w:cs="Arial"/>
          <w:sz w:val="19"/>
          <w:szCs w:val="19"/>
        </w:rPr>
        <w:t xml:space="preserve">Obowiązek podania przez Panią/Pana danych osobowych bezpośrednio Pani/Pana dotyczących jest wymogiem ustawowym określonym w przepisach ustawy Pzp, związanym z udziałem w postępowaniu o udzielenie zamówienia publicznego; konsekwencje niepodania określonych danych wynikają z ustawy Pzp;  </w:t>
      </w:r>
    </w:p>
    <w:p w14:paraId="61A7EA9D" w14:textId="77777777" w:rsidR="00390D6A" w:rsidRPr="005C143F" w:rsidRDefault="00390D6A" w:rsidP="00390D6A">
      <w:pPr>
        <w:pStyle w:val="Akapitzlist"/>
        <w:numPr>
          <w:ilvl w:val="0"/>
          <w:numId w:val="15"/>
        </w:numPr>
        <w:spacing w:after="0" w:line="240" w:lineRule="auto"/>
        <w:contextualSpacing/>
        <w:jc w:val="both"/>
        <w:rPr>
          <w:rFonts w:ascii="Arial" w:eastAsia="Times New Roman" w:hAnsi="Arial" w:cs="Arial"/>
          <w:i/>
          <w:sz w:val="19"/>
          <w:szCs w:val="19"/>
        </w:rPr>
      </w:pPr>
      <w:r w:rsidRPr="005C143F">
        <w:rPr>
          <w:rFonts w:ascii="Arial" w:eastAsia="Times New Roman" w:hAnsi="Arial" w:cs="Arial"/>
          <w:sz w:val="19"/>
          <w:szCs w:val="19"/>
        </w:rPr>
        <w:lastRenderedPageBreak/>
        <w:t>W odniesieniu do Pani/Pana danych osobowych decyzje nie będą podejmowane w sposób zautomatyzowany, stosowanie do art. 22 RODO;</w:t>
      </w:r>
    </w:p>
    <w:p w14:paraId="01E06AD2" w14:textId="77777777" w:rsidR="00390D6A" w:rsidRPr="005C143F" w:rsidRDefault="00390D6A" w:rsidP="00390D6A">
      <w:pPr>
        <w:pStyle w:val="Akapitzlist"/>
        <w:numPr>
          <w:ilvl w:val="0"/>
          <w:numId w:val="15"/>
        </w:numPr>
        <w:spacing w:after="0" w:line="240" w:lineRule="auto"/>
        <w:contextualSpacing/>
        <w:jc w:val="both"/>
        <w:rPr>
          <w:rFonts w:ascii="Arial" w:eastAsia="Times New Roman" w:hAnsi="Arial" w:cs="Arial"/>
          <w:i/>
          <w:sz w:val="19"/>
          <w:szCs w:val="19"/>
        </w:rPr>
      </w:pPr>
      <w:r w:rsidRPr="005C143F">
        <w:rPr>
          <w:rFonts w:ascii="Arial" w:eastAsia="Times New Roman" w:hAnsi="Arial" w:cs="Arial"/>
          <w:sz w:val="19"/>
          <w:szCs w:val="19"/>
        </w:rPr>
        <w:t xml:space="preserve">Osobie, której dane dotyczą przysługuje: </w:t>
      </w:r>
    </w:p>
    <w:p w14:paraId="196EAF57" w14:textId="77777777" w:rsidR="00390D6A" w:rsidRPr="005C143F" w:rsidRDefault="00390D6A" w:rsidP="00390D6A">
      <w:pPr>
        <w:pStyle w:val="Akapitzlist"/>
        <w:numPr>
          <w:ilvl w:val="0"/>
          <w:numId w:val="16"/>
        </w:numPr>
        <w:spacing w:after="0" w:line="240" w:lineRule="auto"/>
        <w:contextualSpacing/>
        <w:jc w:val="both"/>
        <w:rPr>
          <w:rFonts w:ascii="Arial" w:eastAsia="Times New Roman" w:hAnsi="Arial" w:cs="Arial"/>
          <w:color w:val="00B0F0"/>
          <w:sz w:val="19"/>
          <w:szCs w:val="19"/>
        </w:rPr>
      </w:pPr>
      <w:r w:rsidRPr="005C143F">
        <w:rPr>
          <w:rFonts w:ascii="Arial" w:eastAsia="Times New Roman" w:hAnsi="Arial" w:cs="Arial"/>
          <w:sz w:val="19"/>
          <w:szCs w:val="19"/>
        </w:rPr>
        <w:t>na podstawie art. 15 RODO prawo dostępu do danych osobowych Pani/Pana dotyczących;</w:t>
      </w:r>
    </w:p>
    <w:p w14:paraId="46496729" w14:textId="77777777" w:rsidR="00390D6A" w:rsidRPr="005C143F" w:rsidRDefault="00390D6A" w:rsidP="00390D6A">
      <w:pPr>
        <w:pStyle w:val="Akapitzlist"/>
        <w:numPr>
          <w:ilvl w:val="0"/>
          <w:numId w:val="16"/>
        </w:numPr>
        <w:spacing w:after="0" w:line="240" w:lineRule="auto"/>
        <w:contextualSpacing/>
        <w:jc w:val="both"/>
        <w:rPr>
          <w:rFonts w:ascii="Arial" w:eastAsia="Times New Roman" w:hAnsi="Arial" w:cs="Arial"/>
          <w:color w:val="00B0F0"/>
          <w:sz w:val="19"/>
          <w:szCs w:val="19"/>
        </w:rPr>
      </w:pPr>
      <w:r w:rsidRPr="005C143F">
        <w:rPr>
          <w:rFonts w:ascii="Arial" w:eastAsia="Times New Roman" w:hAnsi="Arial" w:cs="Arial"/>
          <w:sz w:val="19"/>
          <w:szCs w:val="19"/>
        </w:rPr>
        <w:t xml:space="preserve">na podstawie art. 16 RODO prawo do sprostowania Pani/Pana danych osobowych (Skorzystanie z prawa do sprostowania nie może skutkować zmianą wyniku postepowania o udzielenie zamówienia publicznego ani zmianą postanowień umowy w zakresie niezgodnym z PZP, jak również nie może naruszać integralności protokołów oraz załączników do protokołu. </w:t>
      </w:r>
    </w:p>
    <w:p w14:paraId="0907767A" w14:textId="77777777" w:rsidR="00390D6A" w:rsidRPr="005C143F" w:rsidRDefault="00390D6A" w:rsidP="00390D6A">
      <w:pPr>
        <w:pStyle w:val="Akapitzlist"/>
        <w:numPr>
          <w:ilvl w:val="0"/>
          <w:numId w:val="16"/>
        </w:numPr>
        <w:spacing w:after="0" w:line="240" w:lineRule="auto"/>
        <w:contextualSpacing/>
        <w:jc w:val="both"/>
        <w:rPr>
          <w:rFonts w:ascii="Arial" w:eastAsia="Times New Roman" w:hAnsi="Arial" w:cs="Arial"/>
          <w:color w:val="00B0F0"/>
          <w:sz w:val="19"/>
          <w:szCs w:val="19"/>
        </w:rPr>
      </w:pPr>
      <w:r w:rsidRPr="005C143F">
        <w:rPr>
          <w:rFonts w:ascii="Arial" w:eastAsia="Times New Roman" w:hAnsi="Arial" w:cs="Arial"/>
          <w:sz w:val="19"/>
          <w:szCs w:val="19"/>
        </w:rPr>
        <w:t>na podstawie art. 18 RODO prawo żądania od administratora ograniczenia przetwarzania danych osobowych z zastrzeżeniem przypadków, o których mowa w art. 18 ust. 2 RODO,</w:t>
      </w:r>
    </w:p>
    <w:p w14:paraId="7E58CCFB" w14:textId="77777777" w:rsidR="00390D6A" w:rsidRPr="005C143F" w:rsidRDefault="00390D6A" w:rsidP="00390D6A">
      <w:pPr>
        <w:pStyle w:val="Akapitzlist"/>
        <w:numPr>
          <w:ilvl w:val="0"/>
          <w:numId w:val="16"/>
        </w:numPr>
        <w:spacing w:after="0" w:line="240" w:lineRule="auto"/>
        <w:contextualSpacing/>
        <w:jc w:val="both"/>
        <w:rPr>
          <w:rFonts w:ascii="Arial" w:eastAsia="Times New Roman" w:hAnsi="Arial" w:cs="Arial"/>
          <w:color w:val="00B0F0"/>
          <w:sz w:val="19"/>
          <w:szCs w:val="19"/>
        </w:rPr>
      </w:pPr>
      <w:r w:rsidRPr="005C143F">
        <w:rPr>
          <w:rFonts w:ascii="Arial" w:eastAsia="Times New Roman" w:hAnsi="Arial" w:cs="Arial"/>
          <w:sz w:val="19"/>
          <w:szCs w:val="19"/>
        </w:rPr>
        <w:t xml:space="preserve"> prawo do wniesienia skargi do Prezesa Urzędu Ochrony Danych Osobowych, gdy osoba, które dane dotyczą uzna, że przetwarzanie danych osobowych dotyczących narusza przepisy RODO;</w:t>
      </w:r>
    </w:p>
    <w:p w14:paraId="2FBCAEE6" w14:textId="77777777" w:rsidR="00390D6A" w:rsidRPr="005C143F" w:rsidRDefault="00390D6A" w:rsidP="00390D6A">
      <w:pPr>
        <w:pStyle w:val="Akapitzlist"/>
        <w:numPr>
          <w:ilvl w:val="0"/>
          <w:numId w:val="15"/>
        </w:numPr>
        <w:spacing w:after="0" w:line="240" w:lineRule="auto"/>
        <w:contextualSpacing/>
        <w:jc w:val="both"/>
        <w:rPr>
          <w:rFonts w:ascii="Arial" w:eastAsia="Times New Roman" w:hAnsi="Arial" w:cs="Arial"/>
          <w:color w:val="00B0F0"/>
          <w:sz w:val="19"/>
          <w:szCs w:val="19"/>
        </w:rPr>
      </w:pPr>
      <w:r w:rsidRPr="005C143F">
        <w:rPr>
          <w:rFonts w:ascii="Arial" w:eastAsia="Times New Roman" w:hAnsi="Arial" w:cs="Arial"/>
          <w:sz w:val="19"/>
          <w:szCs w:val="19"/>
        </w:rPr>
        <w:t>Osobie, której dane osobowe dotyczą nie przysługuje:</w:t>
      </w:r>
    </w:p>
    <w:p w14:paraId="748E6ED0" w14:textId="77777777" w:rsidR="00390D6A" w:rsidRPr="005C143F" w:rsidRDefault="00390D6A" w:rsidP="00390D6A">
      <w:pPr>
        <w:pStyle w:val="Akapitzlist"/>
        <w:numPr>
          <w:ilvl w:val="0"/>
          <w:numId w:val="17"/>
        </w:numPr>
        <w:spacing w:after="0" w:line="240" w:lineRule="auto"/>
        <w:ind w:left="709" w:hanging="283"/>
        <w:contextualSpacing/>
        <w:jc w:val="both"/>
        <w:rPr>
          <w:rFonts w:ascii="Arial" w:eastAsia="Times New Roman" w:hAnsi="Arial" w:cs="Arial"/>
          <w:i/>
          <w:color w:val="00B0F0"/>
          <w:sz w:val="19"/>
          <w:szCs w:val="19"/>
        </w:rPr>
      </w:pPr>
      <w:r w:rsidRPr="005C143F">
        <w:rPr>
          <w:rFonts w:ascii="Arial" w:eastAsia="Times New Roman" w:hAnsi="Arial" w:cs="Arial"/>
          <w:sz w:val="19"/>
          <w:szCs w:val="19"/>
        </w:rPr>
        <w:t>w związku z art. 17 ust. 3 lit. b, d lub e RODO prawo do usunięcia danych osobowych;</w:t>
      </w:r>
    </w:p>
    <w:p w14:paraId="173E29C9" w14:textId="77777777" w:rsidR="00390D6A" w:rsidRPr="005C143F" w:rsidRDefault="00390D6A" w:rsidP="00390D6A">
      <w:pPr>
        <w:pStyle w:val="Akapitzlist"/>
        <w:numPr>
          <w:ilvl w:val="0"/>
          <w:numId w:val="17"/>
        </w:numPr>
        <w:spacing w:after="0" w:line="240" w:lineRule="auto"/>
        <w:ind w:left="709" w:hanging="283"/>
        <w:contextualSpacing/>
        <w:jc w:val="both"/>
        <w:rPr>
          <w:rFonts w:ascii="Arial" w:eastAsia="Times New Roman" w:hAnsi="Arial" w:cs="Arial"/>
          <w:b/>
          <w:i/>
          <w:sz w:val="19"/>
          <w:szCs w:val="19"/>
        </w:rPr>
      </w:pPr>
      <w:r w:rsidRPr="005C143F">
        <w:rPr>
          <w:rFonts w:ascii="Arial" w:eastAsia="Times New Roman" w:hAnsi="Arial" w:cs="Arial"/>
          <w:sz w:val="19"/>
          <w:szCs w:val="19"/>
        </w:rPr>
        <w:t>prawo do przenoszenia danych osobowych, o którym mowa w art. 20 RODO;</w:t>
      </w:r>
    </w:p>
    <w:p w14:paraId="46D5C030" w14:textId="77777777" w:rsidR="00390D6A" w:rsidRPr="005C143F" w:rsidRDefault="00390D6A" w:rsidP="00390D6A">
      <w:pPr>
        <w:pStyle w:val="Akapitzlist"/>
        <w:numPr>
          <w:ilvl w:val="0"/>
          <w:numId w:val="17"/>
        </w:numPr>
        <w:spacing w:after="0" w:line="240" w:lineRule="auto"/>
        <w:ind w:left="709" w:hanging="283"/>
        <w:contextualSpacing/>
        <w:jc w:val="both"/>
        <w:rPr>
          <w:rFonts w:ascii="Arial" w:eastAsia="Times New Roman" w:hAnsi="Arial" w:cs="Arial"/>
          <w:i/>
          <w:sz w:val="19"/>
          <w:szCs w:val="19"/>
        </w:rPr>
      </w:pPr>
      <w:r w:rsidRPr="005C143F">
        <w:rPr>
          <w:rFonts w:ascii="Arial" w:eastAsia="Times New Roman" w:hAnsi="Arial" w:cs="Arial"/>
          <w:sz w:val="19"/>
          <w:szCs w:val="19"/>
        </w:rPr>
        <w:t xml:space="preserve">na podstawie art. 21 RODO prawo sprzeciwu, wobec przetwarzania danych osobowych, gdyż podstawą prawną przetwarzania Pani/Pana danych osobowych jest art. 6 ust. 1 lit. c RODO. </w:t>
      </w:r>
    </w:p>
    <w:p w14:paraId="113AC5CF" w14:textId="77777777" w:rsidR="00390D6A" w:rsidRPr="005C143F" w:rsidRDefault="00390D6A" w:rsidP="00390D6A">
      <w:pPr>
        <w:pStyle w:val="Akapitzlist"/>
        <w:numPr>
          <w:ilvl w:val="0"/>
          <w:numId w:val="15"/>
        </w:numPr>
        <w:spacing w:after="0" w:line="240" w:lineRule="auto"/>
        <w:contextualSpacing/>
        <w:jc w:val="both"/>
        <w:rPr>
          <w:rFonts w:ascii="Arial" w:eastAsia="Times New Roman" w:hAnsi="Arial" w:cs="Arial"/>
          <w:i/>
          <w:sz w:val="19"/>
          <w:szCs w:val="19"/>
        </w:rPr>
      </w:pPr>
      <w:r w:rsidRPr="005C143F">
        <w:rPr>
          <w:rFonts w:ascii="Arial" w:hAnsi="Arial" w:cs="Arial"/>
          <w:bCs/>
          <w:color w:val="000000"/>
          <w:sz w:val="19"/>
          <w:szCs w:val="19"/>
        </w:rPr>
        <w:t>W przypadku gdy wykonanie obowiązków, o których mowa w art. 15 ust. 1-3 rozporządzenia 2016/679, wymagałoby niewspółmiernie dużego wysiłku, zamawiający może żądać od osoby, której dane dotyczą, wskazania dodatkowych informacji mających na celu sprecyzowanie żądania, w szczególności podania nazwy lub daty postępowania o udzielenie zamówienia publicznego lub konkursu.</w:t>
      </w:r>
    </w:p>
    <w:p w14:paraId="16C35DE9" w14:textId="77777777" w:rsidR="00390D6A" w:rsidRPr="005C143F" w:rsidRDefault="00390D6A" w:rsidP="00390D6A">
      <w:pPr>
        <w:pStyle w:val="Akapitzlist"/>
        <w:numPr>
          <w:ilvl w:val="0"/>
          <w:numId w:val="15"/>
        </w:numPr>
        <w:spacing w:after="0" w:line="240" w:lineRule="auto"/>
        <w:contextualSpacing/>
        <w:jc w:val="both"/>
        <w:rPr>
          <w:rFonts w:ascii="Arial" w:eastAsia="Times New Roman" w:hAnsi="Arial" w:cs="Arial"/>
          <w:i/>
          <w:sz w:val="19"/>
          <w:szCs w:val="19"/>
        </w:rPr>
      </w:pPr>
      <w:r w:rsidRPr="005C143F">
        <w:rPr>
          <w:rFonts w:ascii="Arial" w:hAnsi="Arial" w:cs="Arial"/>
          <w:bCs/>
          <w:color w:val="000000"/>
          <w:sz w:val="19"/>
          <w:szCs w:val="19"/>
        </w:rPr>
        <w:t xml:space="preserve"> Wystąpienie z żądaniem, o którym mowa w art. 18 ust. 1 rozporządzenia 2016/679, nie ogranicza przetwarzania danych osobowych do czasu zakończenia postępowania o udzielenie zamówienia publicznego lub konkursu.</w:t>
      </w:r>
    </w:p>
    <w:p w14:paraId="030FC374" w14:textId="30932828" w:rsidR="009A651C" w:rsidRDefault="009A651C" w:rsidP="00993FA5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18785A61" w14:textId="77777777" w:rsidR="00390D6A" w:rsidRDefault="00390D6A" w:rsidP="00993FA5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0EC9E115" w14:textId="77777777" w:rsidR="00907E6E" w:rsidRPr="00993FA5" w:rsidRDefault="00907E6E" w:rsidP="00993FA5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 xml:space="preserve">4. Termin wykonania zamówienia: </w:t>
      </w:r>
    </w:p>
    <w:p w14:paraId="71CC8EFC" w14:textId="64B1E542" w:rsidR="00907E6E" w:rsidRDefault="00907E6E" w:rsidP="0043233A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Wymagany termin wykonania Zamówienia: Zamówienie realizowane będzie w częściowych dostawach, od dnia złożenia zamówienia faksem</w:t>
      </w:r>
      <w:r w:rsidR="007F7556">
        <w:rPr>
          <w:rFonts w:ascii="Arial" w:hAnsi="Arial" w:cs="Arial"/>
          <w:sz w:val="19"/>
          <w:szCs w:val="19"/>
          <w:lang w:eastAsia="pl-PL"/>
        </w:rPr>
        <w:t xml:space="preserve">, drogą e-mail 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lub telefonicznie przez okres:</w:t>
      </w:r>
      <w:r w:rsidRPr="00993FA5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 </w:t>
      </w:r>
      <w:bookmarkStart w:id="3" w:name="_Hlk486251861"/>
      <w:r w:rsidR="00077CC9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>12</w:t>
      </w:r>
      <w:r w:rsidR="007F4C56" w:rsidRPr="00993FA5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 miesi</w:t>
      </w:r>
      <w:r w:rsidR="00077CC9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>ęcy</w:t>
      </w:r>
      <w:r w:rsidR="00644E9A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 </w:t>
      </w:r>
      <w:r w:rsidR="007F4C56" w:rsidRPr="00993FA5">
        <w:rPr>
          <w:rFonts w:ascii="Arial" w:hAnsi="Arial" w:cs="Arial"/>
          <w:sz w:val="19"/>
          <w:szCs w:val="19"/>
          <w:lang w:eastAsia="pl-PL"/>
        </w:rPr>
        <w:t>od dnia zawarcia umowy</w:t>
      </w:r>
      <w:bookmarkEnd w:id="3"/>
      <w:r w:rsidR="00A5599C">
        <w:rPr>
          <w:rFonts w:ascii="Arial" w:hAnsi="Arial" w:cs="Arial"/>
          <w:sz w:val="19"/>
          <w:szCs w:val="19"/>
          <w:lang w:eastAsia="pl-PL"/>
        </w:rPr>
        <w:t>, począwszy od dnia:</w:t>
      </w:r>
    </w:p>
    <w:p w14:paraId="17B50632" w14:textId="77777777" w:rsidR="00712ED5" w:rsidRDefault="00712ED5" w:rsidP="0043233A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2D35EE7A" w14:textId="3850008F" w:rsidR="00A5599C" w:rsidRDefault="00A5599C" w:rsidP="0043233A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0</w:t>
      </w:r>
      <w:r w:rsidR="003F5DCC">
        <w:rPr>
          <w:rFonts w:ascii="Arial" w:hAnsi="Arial" w:cs="Arial"/>
          <w:sz w:val="19"/>
          <w:szCs w:val="19"/>
          <w:lang w:eastAsia="pl-PL"/>
        </w:rPr>
        <w:t>8</w:t>
      </w:r>
      <w:r>
        <w:rPr>
          <w:rFonts w:ascii="Arial" w:hAnsi="Arial" w:cs="Arial"/>
          <w:sz w:val="19"/>
          <w:szCs w:val="19"/>
          <w:lang w:eastAsia="pl-PL"/>
        </w:rPr>
        <w:t>.08.202</w:t>
      </w:r>
      <w:r w:rsidR="0015675F">
        <w:rPr>
          <w:rFonts w:ascii="Arial" w:hAnsi="Arial" w:cs="Arial"/>
          <w:sz w:val="19"/>
          <w:szCs w:val="19"/>
          <w:lang w:eastAsia="pl-PL"/>
        </w:rPr>
        <w:t>3</w:t>
      </w:r>
      <w:r>
        <w:rPr>
          <w:rFonts w:ascii="Arial" w:hAnsi="Arial" w:cs="Arial"/>
          <w:sz w:val="19"/>
          <w:szCs w:val="19"/>
          <w:lang w:eastAsia="pl-PL"/>
        </w:rPr>
        <w:t xml:space="preserve"> r – dla zakresów nr I</w:t>
      </w:r>
      <w:r w:rsidR="003F5DCC">
        <w:rPr>
          <w:rFonts w:ascii="Arial" w:hAnsi="Arial" w:cs="Arial"/>
          <w:sz w:val="19"/>
          <w:szCs w:val="19"/>
          <w:lang w:eastAsia="pl-PL"/>
        </w:rPr>
        <w:t>, II, III, VI</w:t>
      </w:r>
    </w:p>
    <w:p w14:paraId="0753B6F8" w14:textId="541B6080" w:rsidR="00A5599C" w:rsidRDefault="003F5DCC" w:rsidP="0043233A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10</w:t>
      </w:r>
      <w:r w:rsidR="00A5599C">
        <w:rPr>
          <w:rFonts w:ascii="Arial" w:hAnsi="Arial" w:cs="Arial"/>
          <w:sz w:val="19"/>
          <w:szCs w:val="19"/>
          <w:lang w:eastAsia="pl-PL"/>
        </w:rPr>
        <w:t>.08.202</w:t>
      </w:r>
      <w:r w:rsidR="0015675F">
        <w:rPr>
          <w:rFonts w:ascii="Arial" w:hAnsi="Arial" w:cs="Arial"/>
          <w:sz w:val="19"/>
          <w:szCs w:val="19"/>
          <w:lang w:eastAsia="pl-PL"/>
        </w:rPr>
        <w:t>3</w:t>
      </w:r>
      <w:r w:rsidR="00A5599C">
        <w:rPr>
          <w:rFonts w:ascii="Arial" w:hAnsi="Arial" w:cs="Arial"/>
          <w:sz w:val="19"/>
          <w:szCs w:val="19"/>
          <w:lang w:eastAsia="pl-PL"/>
        </w:rPr>
        <w:t xml:space="preserve"> r – dla zakresów nr IV</w:t>
      </w:r>
      <w:r>
        <w:rPr>
          <w:rFonts w:ascii="Arial" w:hAnsi="Arial" w:cs="Arial"/>
          <w:sz w:val="19"/>
          <w:szCs w:val="19"/>
          <w:lang w:eastAsia="pl-PL"/>
        </w:rPr>
        <w:t xml:space="preserve">, </w:t>
      </w:r>
      <w:r w:rsidR="00A5599C">
        <w:rPr>
          <w:rFonts w:ascii="Arial" w:hAnsi="Arial" w:cs="Arial"/>
          <w:sz w:val="19"/>
          <w:szCs w:val="19"/>
          <w:lang w:eastAsia="pl-PL"/>
        </w:rPr>
        <w:t>V</w:t>
      </w:r>
    </w:p>
    <w:p w14:paraId="73E5B07E" w14:textId="1A55F4B9" w:rsidR="00A5599C" w:rsidRDefault="00A5599C" w:rsidP="0043233A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2</w:t>
      </w:r>
      <w:r w:rsidR="003F5DCC">
        <w:rPr>
          <w:rFonts w:ascii="Arial" w:hAnsi="Arial" w:cs="Arial"/>
          <w:sz w:val="19"/>
          <w:szCs w:val="19"/>
          <w:lang w:eastAsia="pl-PL"/>
        </w:rPr>
        <w:t>9</w:t>
      </w:r>
      <w:r>
        <w:rPr>
          <w:rFonts w:ascii="Arial" w:hAnsi="Arial" w:cs="Arial"/>
          <w:sz w:val="19"/>
          <w:szCs w:val="19"/>
          <w:lang w:eastAsia="pl-PL"/>
        </w:rPr>
        <w:t>.08.202</w:t>
      </w:r>
      <w:r w:rsidR="0015675F">
        <w:rPr>
          <w:rFonts w:ascii="Arial" w:hAnsi="Arial" w:cs="Arial"/>
          <w:sz w:val="19"/>
          <w:szCs w:val="19"/>
          <w:lang w:eastAsia="pl-PL"/>
        </w:rPr>
        <w:t>3</w:t>
      </w:r>
      <w:r>
        <w:rPr>
          <w:rFonts w:ascii="Arial" w:hAnsi="Arial" w:cs="Arial"/>
          <w:sz w:val="19"/>
          <w:szCs w:val="19"/>
          <w:lang w:eastAsia="pl-PL"/>
        </w:rPr>
        <w:t xml:space="preserve"> r – dla zakresów nr </w:t>
      </w:r>
      <w:r w:rsidR="003F5DCC">
        <w:rPr>
          <w:rFonts w:ascii="Arial" w:hAnsi="Arial" w:cs="Arial"/>
          <w:sz w:val="19"/>
          <w:szCs w:val="19"/>
          <w:lang w:eastAsia="pl-PL"/>
        </w:rPr>
        <w:t>VII, IX</w:t>
      </w:r>
    </w:p>
    <w:p w14:paraId="0EA1A1A2" w14:textId="2950864C" w:rsidR="00A5599C" w:rsidRDefault="003F5DCC" w:rsidP="0043233A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01</w:t>
      </w:r>
      <w:r w:rsidR="00A5599C">
        <w:rPr>
          <w:rFonts w:ascii="Arial" w:hAnsi="Arial" w:cs="Arial"/>
          <w:sz w:val="19"/>
          <w:szCs w:val="19"/>
          <w:lang w:eastAsia="pl-PL"/>
        </w:rPr>
        <w:t>.09.202</w:t>
      </w:r>
      <w:r w:rsidR="0015675F">
        <w:rPr>
          <w:rFonts w:ascii="Arial" w:hAnsi="Arial" w:cs="Arial"/>
          <w:sz w:val="19"/>
          <w:szCs w:val="19"/>
          <w:lang w:eastAsia="pl-PL"/>
        </w:rPr>
        <w:t>3</w:t>
      </w:r>
      <w:r w:rsidR="00A5599C">
        <w:rPr>
          <w:rFonts w:ascii="Arial" w:hAnsi="Arial" w:cs="Arial"/>
          <w:sz w:val="19"/>
          <w:szCs w:val="19"/>
          <w:lang w:eastAsia="pl-PL"/>
        </w:rPr>
        <w:t xml:space="preserve"> r – dla zakres</w:t>
      </w:r>
      <w:r w:rsidR="00B325AA">
        <w:rPr>
          <w:rFonts w:ascii="Arial" w:hAnsi="Arial" w:cs="Arial"/>
          <w:sz w:val="19"/>
          <w:szCs w:val="19"/>
          <w:lang w:eastAsia="pl-PL"/>
        </w:rPr>
        <w:t>ów</w:t>
      </w:r>
      <w:r w:rsidR="00A5599C">
        <w:rPr>
          <w:rFonts w:ascii="Arial" w:hAnsi="Arial" w:cs="Arial"/>
          <w:sz w:val="19"/>
          <w:szCs w:val="19"/>
          <w:lang w:eastAsia="pl-PL"/>
        </w:rPr>
        <w:t xml:space="preserve"> nr </w:t>
      </w:r>
      <w:r>
        <w:rPr>
          <w:rFonts w:ascii="Arial" w:hAnsi="Arial" w:cs="Arial"/>
          <w:sz w:val="19"/>
          <w:szCs w:val="19"/>
          <w:lang w:eastAsia="pl-PL"/>
        </w:rPr>
        <w:t>V</w:t>
      </w:r>
      <w:r w:rsidR="00F7572B">
        <w:rPr>
          <w:rFonts w:ascii="Arial" w:hAnsi="Arial" w:cs="Arial"/>
          <w:sz w:val="19"/>
          <w:szCs w:val="19"/>
          <w:lang w:eastAsia="pl-PL"/>
        </w:rPr>
        <w:t>I</w:t>
      </w:r>
      <w:r w:rsidR="00A5599C">
        <w:rPr>
          <w:rFonts w:ascii="Arial" w:hAnsi="Arial" w:cs="Arial"/>
          <w:sz w:val="19"/>
          <w:szCs w:val="19"/>
          <w:lang w:eastAsia="pl-PL"/>
        </w:rPr>
        <w:t>I</w:t>
      </w:r>
      <w:r>
        <w:rPr>
          <w:rFonts w:ascii="Arial" w:hAnsi="Arial" w:cs="Arial"/>
          <w:sz w:val="19"/>
          <w:szCs w:val="19"/>
          <w:lang w:eastAsia="pl-PL"/>
        </w:rPr>
        <w:t>I, XIII</w:t>
      </w:r>
    </w:p>
    <w:p w14:paraId="7C7B5D24" w14:textId="66C007DD" w:rsidR="00A5599C" w:rsidRDefault="003F5DCC" w:rsidP="0043233A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15</w:t>
      </w:r>
      <w:r w:rsidR="00A5599C">
        <w:rPr>
          <w:rFonts w:ascii="Arial" w:hAnsi="Arial" w:cs="Arial"/>
          <w:sz w:val="19"/>
          <w:szCs w:val="19"/>
          <w:lang w:eastAsia="pl-PL"/>
        </w:rPr>
        <w:t>.09.202</w:t>
      </w:r>
      <w:r w:rsidR="0015675F">
        <w:rPr>
          <w:rFonts w:ascii="Arial" w:hAnsi="Arial" w:cs="Arial"/>
          <w:sz w:val="19"/>
          <w:szCs w:val="19"/>
          <w:lang w:eastAsia="pl-PL"/>
        </w:rPr>
        <w:t>3</w:t>
      </w:r>
      <w:r w:rsidR="00A5599C">
        <w:rPr>
          <w:rFonts w:ascii="Arial" w:hAnsi="Arial" w:cs="Arial"/>
          <w:sz w:val="19"/>
          <w:szCs w:val="19"/>
          <w:lang w:eastAsia="pl-PL"/>
        </w:rPr>
        <w:t xml:space="preserve"> r – dla zakres</w:t>
      </w:r>
      <w:r w:rsidR="00B325AA">
        <w:rPr>
          <w:rFonts w:ascii="Arial" w:hAnsi="Arial" w:cs="Arial"/>
          <w:sz w:val="19"/>
          <w:szCs w:val="19"/>
          <w:lang w:eastAsia="pl-PL"/>
        </w:rPr>
        <w:t>u</w:t>
      </w:r>
      <w:r w:rsidR="00A5599C">
        <w:rPr>
          <w:rFonts w:ascii="Arial" w:hAnsi="Arial" w:cs="Arial"/>
          <w:sz w:val="19"/>
          <w:szCs w:val="19"/>
          <w:lang w:eastAsia="pl-PL"/>
        </w:rPr>
        <w:t xml:space="preserve"> nr XI</w:t>
      </w:r>
    </w:p>
    <w:p w14:paraId="11BA9939" w14:textId="0CAB5420" w:rsidR="003F5DCC" w:rsidRDefault="003F5DCC" w:rsidP="0043233A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18.09.2023 r – dla zakresu nr XII</w:t>
      </w:r>
    </w:p>
    <w:p w14:paraId="269219D1" w14:textId="09C278FC" w:rsidR="003F5DCC" w:rsidRDefault="003F5DCC" w:rsidP="0043233A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29.09.2023 r – dla zakresu nr X</w:t>
      </w:r>
    </w:p>
    <w:p w14:paraId="10C4ED94" w14:textId="77777777" w:rsidR="00A5599C" w:rsidRDefault="00A5599C" w:rsidP="0043233A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4F965EC5" w14:textId="77777777" w:rsidR="00E20C14" w:rsidRPr="0043233A" w:rsidRDefault="00E20C14" w:rsidP="0043233A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b/>
          <w:bCs/>
          <w:color w:val="0000FF"/>
          <w:sz w:val="19"/>
          <w:szCs w:val="19"/>
          <w:lang w:eastAsia="pl-PL"/>
        </w:rPr>
      </w:pPr>
    </w:p>
    <w:p w14:paraId="56BE83E8" w14:textId="77777777" w:rsidR="00907E6E" w:rsidRPr="00993FA5" w:rsidRDefault="00907E6E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5. Warunki udziału w postępowaniu i podstawy wykluczenia</w:t>
      </w:r>
    </w:p>
    <w:p w14:paraId="65D73B0A" w14:textId="77777777" w:rsidR="00907E6E" w:rsidRPr="009367A3" w:rsidRDefault="009367A3" w:rsidP="009367A3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5.1. </w:t>
      </w:r>
      <w:r w:rsidRPr="0035164F">
        <w:rPr>
          <w:rFonts w:ascii="Arial" w:hAnsi="Arial" w:cs="Arial"/>
          <w:bCs/>
          <w:sz w:val="19"/>
          <w:szCs w:val="19"/>
        </w:rPr>
        <w:t xml:space="preserve">O udzielenie zamówienia mogą ubiegać się wykonawcy, którzy nie podlegają wykluczeniu </w:t>
      </w:r>
      <w:r>
        <w:rPr>
          <w:rFonts w:ascii="Arial" w:hAnsi="Arial" w:cs="Arial"/>
          <w:bCs/>
          <w:sz w:val="19"/>
          <w:szCs w:val="19"/>
        </w:rPr>
        <w:t xml:space="preserve">oraz </w:t>
      </w:r>
      <w:r w:rsidRPr="0035164F">
        <w:rPr>
          <w:rFonts w:ascii="Arial" w:hAnsi="Arial" w:cs="Arial"/>
          <w:bCs/>
          <w:sz w:val="19"/>
          <w:szCs w:val="19"/>
        </w:rPr>
        <w:t>spełniają warunki udziału w postępowaniu.</w:t>
      </w:r>
    </w:p>
    <w:p w14:paraId="0D00CDB8" w14:textId="77777777" w:rsidR="00907E6E" w:rsidRPr="00993FA5" w:rsidRDefault="00907E6E" w:rsidP="00993FA5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72E0D293" w14:textId="77777777" w:rsidR="00907E6E" w:rsidRPr="00254EC1" w:rsidRDefault="00907E6E" w:rsidP="00993FA5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5.2. </w:t>
      </w:r>
      <w:r w:rsidRPr="00254EC1">
        <w:rPr>
          <w:rFonts w:ascii="Arial" w:hAnsi="Arial" w:cs="Arial"/>
          <w:sz w:val="19"/>
          <w:szCs w:val="19"/>
          <w:lang w:eastAsia="pl-PL"/>
        </w:rPr>
        <w:t>Warunki udziału w postępowaniu:</w:t>
      </w:r>
    </w:p>
    <w:p w14:paraId="660C02A2" w14:textId="35AE993F" w:rsidR="002C0006" w:rsidRDefault="00907E6E" w:rsidP="00993FA5">
      <w:pPr>
        <w:spacing w:after="0" w:line="240" w:lineRule="auto"/>
        <w:ind w:left="1134" w:hanging="434"/>
        <w:jc w:val="both"/>
        <w:rPr>
          <w:rFonts w:ascii="Arial" w:hAnsi="Arial" w:cs="Arial"/>
          <w:sz w:val="19"/>
          <w:szCs w:val="19"/>
          <w:lang w:eastAsia="pl-PL"/>
        </w:rPr>
      </w:pPr>
      <w:r w:rsidRPr="00254EC1">
        <w:rPr>
          <w:rFonts w:ascii="Arial" w:hAnsi="Arial" w:cs="Arial"/>
          <w:sz w:val="19"/>
          <w:szCs w:val="19"/>
          <w:lang w:eastAsia="pl-PL"/>
        </w:rPr>
        <w:t>5.2.1. </w:t>
      </w:r>
      <w:r w:rsidR="007F7556" w:rsidRPr="007F7556">
        <w:rPr>
          <w:rFonts w:ascii="Arial" w:hAnsi="Arial" w:cs="Arial"/>
          <w:sz w:val="19"/>
          <w:szCs w:val="19"/>
          <w:lang w:eastAsia="pl-PL"/>
        </w:rPr>
        <w:t>zdolnoś</w:t>
      </w:r>
      <w:r w:rsidR="002C0006">
        <w:rPr>
          <w:rFonts w:ascii="Arial" w:hAnsi="Arial" w:cs="Arial"/>
          <w:sz w:val="19"/>
          <w:szCs w:val="19"/>
          <w:lang w:eastAsia="pl-PL"/>
        </w:rPr>
        <w:t xml:space="preserve">ć </w:t>
      </w:r>
      <w:r w:rsidR="007F7556" w:rsidRPr="007F7556">
        <w:rPr>
          <w:rFonts w:ascii="Arial" w:hAnsi="Arial" w:cs="Arial"/>
          <w:sz w:val="19"/>
          <w:szCs w:val="19"/>
          <w:lang w:eastAsia="pl-PL"/>
        </w:rPr>
        <w:t>do występowania w obrocie gospodarczym</w:t>
      </w:r>
    </w:p>
    <w:p w14:paraId="711C6DD2" w14:textId="1EAC1256" w:rsidR="002C0006" w:rsidRPr="00993FA5" w:rsidRDefault="002C0006" w:rsidP="002C0006">
      <w:pPr>
        <w:spacing w:after="0" w:line="240" w:lineRule="auto"/>
        <w:ind w:left="1276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Zamawiający nie określił warunku w tym zakresie</w:t>
      </w:r>
    </w:p>
    <w:p w14:paraId="22EAEB29" w14:textId="77777777" w:rsidR="002C0006" w:rsidRDefault="002C0006" w:rsidP="00993FA5">
      <w:pPr>
        <w:spacing w:after="0" w:line="240" w:lineRule="auto"/>
        <w:ind w:left="1134" w:hanging="434"/>
        <w:jc w:val="both"/>
        <w:rPr>
          <w:rFonts w:ascii="Arial" w:hAnsi="Arial" w:cs="Arial"/>
          <w:sz w:val="19"/>
          <w:szCs w:val="19"/>
          <w:lang w:eastAsia="pl-PL"/>
        </w:rPr>
      </w:pPr>
    </w:p>
    <w:p w14:paraId="014DAC5D" w14:textId="047B24D3" w:rsidR="002C0006" w:rsidRDefault="007F7556" w:rsidP="002C0006">
      <w:pPr>
        <w:spacing w:after="0" w:line="240" w:lineRule="auto"/>
        <w:ind w:left="1134" w:hanging="434"/>
        <w:jc w:val="both"/>
        <w:rPr>
          <w:rFonts w:ascii="Arial" w:hAnsi="Arial" w:cs="Arial"/>
          <w:sz w:val="19"/>
          <w:szCs w:val="19"/>
          <w:lang w:eastAsia="pl-PL"/>
        </w:rPr>
      </w:pPr>
      <w:r w:rsidRPr="007F7556">
        <w:rPr>
          <w:rFonts w:ascii="Arial" w:hAnsi="Arial" w:cs="Arial"/>
          <w:sz w:val="19"/>
          <w:szCs w:val="19"/>
          <w:lang w:eastAsia="pl-PL"/>
        </w:rPr>
        <w:t xml:space="preserve"> </w:t>
      </w:r>
      <w:r w:rsidR="002C0006">
        <w:rPr>
          <w:rFonts w:ascii="Arial" w:hAnsi="Arial" w:cs="Arial"/>
          <w:sz w:val="19"/>
          <w:szCs w:val="19"/>
          <w:lang w:eastAsia="pl-PL"/>
        </w:rPr>
        <w:t>5.2.2.</w:t>
      </w:r>
      <w:r w:rsidRPr="007F7556">
        <w:rPr>
          <w:rFonts w:ascii="Arial" w:hAnsi="Arial" w:cs="Arial"/>
          <w:sz w:val="19"/>
          <w:szCs w:val="19"/>
          <w:lang w:eastAsia="pl-PL"/>
        </w:rPr>
        <w:t>uprawnie</w:t>
      </w:r>
      <w:r w:rsidR="002C0006">
        <w:rPr>
          <w:rFonts w:ascii="Arial" w:hAnsi="Arial" w:cs="Arial"/>
          <w:sz w:val="19"/>
          <w:szCs w:val="19"/>
          <w:lang w:eastAsia="pl-PL"/>
        </w:rPr>
        <w:t>nia</w:t>
      </w:r>
      <w:r w:rsidRPr="007F7556">
        <w:rPr>
          <w:rFonts w:ascii="Arial" w:hAnsi="Arial" w:cs="Arial"/>
          <w:sz w:val="19"/>
          <w:szCs w:val="19"/>
          <w:lang w:eastAsia="pl-PL"/>
        </w:rPr>
        <w:t xml:space="preserve"> do prowadzenia określonej działalności gospodarczej lub zawodowej, o ile wynika to z odrębnych przepisów</w:t>
      </w:r>
      <w:r w:rsidR="002C0006">
        <w:rPr>
          <w:rFonts w:ascii="Arial" w:hAnsi="Arial" w:cs="Arial"/>
          <w:sz w:val="19"/>
          <w:szCs w:val="19"/>
          <w:lang w:eastAsia="pl-PL"/>
        </w:rPr>
        <w:t>.</w:t>
      </w:r>
    </w:p>
    <w:p w14:paraId="03406E99" w14:textId="737ED76E" w:rsidR="00077CC9" w:rsidRDefault="00077CC9" w:rsidP="00077CC9">
      <w:pPr>
        <w:spacing w:after="0" w:line="240" w:lineRule="auto"/>
        <w:ind w:left="1276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Zamawiający nie określił warunku w tym zakresie</w:t>
      </w:r>
    </w:p>
    <w:p w14:paraId="1D1F7207" w14:textId="77777777" w:rsidR="002C0006" w:rsidRDefault="002C0006" w:rsidP="00993FA5">
      <w:pPr>
        <w:spacing w:after="0" w:line="240" w:lineRule="auto"/>
        <w:ind w:left="1134" w:hanging="434"/>
        <w:jc w:val="both"/>
        <w:rPr>
          <w:rFonts w:ascii="Arial" w:hAnsi="Arial" w:cs="Arial"/>
          <w:sz w:val="19"/>
          <w:szCs w:val="19"/>
          <w:lang w:eastAsia="pl-PL"/>
        </w:rPr>
      </w:pPr>
    </w:p>
    <w:p w14:paraId="1D3E69CB" w14:textId="27036FC1" w:rsidR="002C0006" w:rsidRDefault="007F7556" w:rsidP="00993FA5">
      <w:pPr>
        <w:spacing w:after="0" w:line="240" w:lineRule="auto"/>
        <w:ind w:left="1134" w:hanging="434"/>
        <w:jc w:val="both"/>
        <w:rPr>
          <w:rFonts w:ascii="Arial" w:hAnsi="Arial" w:cs="Arial"/>
          <w:sz w:val="19"/>
          <w:szCs w:val="19"/>
          <w:lang w:eastAsia="pl-PL"/>
        </w:rPr>
      </w:pPr>
      <w:r w:rsidRPr="007F7556">
        <w:rPr>
          <w:rFonts w:ascii="Arial" w:hAnsi="Arial" w:cs="Arial"/>
          <w:sz w:val="19"/>
          <w:szCs w:val="19"/>
          <w:lang w:eastAsia="pl-PL"/>
        </w:rPr>
        <w:t xml:space="preserve"> </w:t>
      </w:r>
      <w:r w:rsidR="002C0006">
        <w:rPr>
          <w:rFonts w:ascii="Arial" w:hAnsi="Arial" w:cs="Arial"/>
          <w:sz w:val="19"/>
          <w:szCs w:val="19"/>
          <w:lang w:eastAsia="pl-PL"/>
        </w:rPr>
        <w:t>5.2.3.</w:t>
      </w:r>
      <w:r w:rsidRPr="007F7556">
        <w:rPr>
          <w:rFonts w:ascii="Arial" w:hAnsi="Arial" w:cs="Arial"/>
          <w:sz w:val="19"/>
          <w:szCs w:val="19"/>
          <w:lang w:eastAsia="pl-PL"/>
        </w:rPr>
        <w:t xml:space="preserve"> sytuacj</w:t>
      </w:r>
      <w:r w:rsidR="002C0006">
        <w:rPr>
          <w:rFonts w:ascii="Arial" w:hAnsi="Arial" w:cs="Arial"/>
          <w:sz w:val="19"/>
          <w:szCs w:val="19"/>
          <w:lang w:eastAsia="pl-PL"/>
        </w:rPr>
        <w:t>a</w:t>
      </w:r>
      <w:r w:rsidRPr="007F7556">
        <w:rPr>
          <w:rFonts w:ascii="Arial" w:hAnsi="Arial" w:cs="Arial"/>
          <w:sz w:val="19"/>
          <w:szCs w:val="19"/>
          <w:lang w:eastAsia="pl-PL"/>
        </w:rPr>
        <w:t xml:space="preserve"> ekonomiczn</w:t>
      </w:r>
      <w:r w:rsidR="002C0006">
        <w:rPr>
          <w:rFonts w:ascii="Arial" w:hAnsi="Arial" w:cs="Arial"/>
          <w:sz w:val="19"/>
          <w:szCs w:val="19"/>
          <w:lang w:eastAsia="pl-PL"/>
        </w:rPr>
        <w:t xml:space="preserve">a </w:t>
      </w:r>
      <w:r w:rsidRPr="007F7556">
        <w:rPr>
          <w:rFonts w:ascii="Arial" w:hAnsi="Arial" w:cs="Arial"/>
          <w:sz w:val="19"/>
          <w:szCs w:val="19"/>
          <w:lang w:eastAsia="pl-PL"/>
        </w:rPr>
        <w:t>lub finansow</w:t>
      </w:r>
      <w:r w:rsidR="002C0006">
        <w:rPr>
          <w:rFonts w:ascii="Arial" w:hAnsi="Arial" w:cs="Arial"/>
          <w:sz w:val="19"/>
          <w:szCs w:val="19"/>
          <w:lang w:eastAsia="pl-PL"/>
        </w:rPr>
        <w:t>a</w:t>
      </w:r>
    </w:p>
    <w:p w14:paraId="2302B6B6" w14:textId="300109AD" w:rsidR="002C0006" w:rsidRPr="00993FA5" w:rsidRDefault="002C0006" w:rsidP="002C0006">
      <w:pPr>
        <w:spacing w:after="0" w:line="240" w:lineRule="auto"/>
        <w:ind w:left="1276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Zamawiający nie określił warunku w tym zakresie</w:t>
      </w:r>
    </w:p>
    <w:p w14:paraId="407A74E8" w14:textId="77777777" w:rsidR="002C0006" w:rsidRDefault="002C0006" w:rsidP="00993FA5">
      <w:pPr>
        <w:spacing w:after="0" w:line="240" w:lineRule="auto"/>
        <w:ind w:left="1134" w:hanging="434"/>
        <w:jc w:val="both"/>
        <w:rPr>
          <w:rFonts w:ascii="Arial" w:hAnsi="Arial" w:cs="Arial"/>
          <w:sz w:val="19"/>
          <w:szCs w:val="19"/>
          <w:lang w:eastAsia="pl-PL"/>
        </w:rPr>
      </w:pPr>
    </w:p>
    <w:p w14:paraId="35FB3D3A" w14:textId="16D64B23" w:rsidR="00907E6E" w:rsidRDefault="007F7556" w:rsidP="00993FA5">
      <w:pPr>
        <w:spacing w:after="0" w:line="240" w:lineRule="auto"/>
        <w:ind w:left="1134" w:hanging="434"/>
        <w:jc w:val="both"/>
        <w:rPr>
          <w:rFonts w:ascii="Arial" w:hAnsi="Arial" w:cs="Arial"/>
          <w:sz w:val="19"/>
          <w:szCs w:val="19"/>
          <w:lang w:eastAsia="pl-PL"/>
        </w:rPr>
      </w:pPr>
      <w:r w:rsidRPr="007F7556">
        <w:rPr>
          <w:rFonts w:ascii="Arial" w:hAnsi="Arial" w:cs="Arial"/>
          <w:sz w:val="19"/>
          <w:szCs w:val="19"/>
          <w:lang w:eastAsia="pl-PL"/>
        </w:rPr>
        <w:t xml:space="preserve"> </w:t>
      </w:r>
      <w:r w:rsidR="002C0006">
        <w:rPr>
          <w:rFonts w:ascii="Arial" w:hAnsi="Arial" w:cs="Arial"/>
          <w:sz w:val="19"/>
          <w:szCs w:val="19"/>
          <w:lang w:eastAsia="pl-PL"/>
        </w:rPr>
        <w:t>5.2.4.</w:t>
      </w:r>
      <w:r w:rsidRPr="007F7556">
        <w:rPr>
          <w:rFonts w:ascii="Arial" w:hAnsi="Arial" w:cs="Arial"/>
          <w:sz w:val="19"/>
          <w:szCs w:val="19"/>
          <w:lang w:eastAsia="pl-PL"/>
        </w:rPr>
        <w:t xml:space="preserve"> zdolności technicznej lub zawodowej.</w:t>
      </w:r>
    </w:p>
    <w:p w14:paraId="3A281D83" w14:textId="47302FF1" w:rsidR="002C0006" w:rsidRDefault="002C0006" w:rsidP="002C0006">
      <w:pPr>
        <w:spacing w:after="0" w:line="240" w:lineRule="auto"/>
        <w:ind w:left="1276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Zamawiający nie określił warunku w tym zakresi</w:t>
      </w:r>
      <w:r>
        <w:rPr>
          <w:rFonts w:ascii="Arial" w:hAnsi="Arial" w:cs="Arial"/>
          <w:sz w:val="19"/>
          <w:szCs w:val="19"/>
          <w:lang w:eastAsia="pl-PL"/>
        </w:rPr>
        <w:t>e</w:t>
      </w:r>
    </w:p>
    <w:p w14:paraId="0A54BD98" w14:textId="77777777" w:rsidR="008A42D7" w:rsidRDefault="008A42D7" w:rsidP="002C0006">
      <w:pPr>
        <w:spacing w:after="0" w:line="240" w:lineRule="auto"/>
        <w:ind w:left="1276"/>
        <w:jc w:val="both"/>
        <w:rPr>
          <w:rFonts w:ascii="Arial" w:hAnsi="Arial" w:cs="Arial"/>
          <w:sz w:val="19"/>
          <w:szCs w:val="19"/>
          <w:lang w:eastAsia="pl-PL"/>
        </w:rPr>
      </w:pPr>
    </w:p>
    <w:p w14:paraId="6D5FF0FE" w14:textId="77777777" w:rsidR="008A42D7" w:rsidRPr="00993FA5" w:rsidRDefault="008A42D7" w:rsidP="002C0006">
      <w:pPr>
        <w:spacing w:after="0" w:line="240" w:lineRule="auto"/>
        <w:ind w:left="1276"/>
        <w:jc w:val="both"/>
        <w:rPr>
          <w:rFonts w:ascii="Arial" w:hAnsi="Arial" w:cs="Arial"/>
          <w:sz w:val="19"/>
          <w:szCs w:val="19"/>
          <w:lang w:eastAsia="pl-PL"/>
        </w:rPr>
      </w:pPr>
    </w:p>
    <w:p w14:paraId="040C4C9B" w14:textId="22687502" w:rsidR="00B5024C" w:rsidRDefault="00B5024C" w:rsidP="00993FA5">
      <w:pPr>
        <w:spacing w:after="0" w:line="240" w:lineRule="auto"/>
        <w:ind w:left="1276"/>
        <w:jc w:val="both"/>
        <w:rPr>
          <w:rFonts w:ascii="Arial" w:hAnsi="Arial" w:cs="Arial"/>
          <w:sz w:val="19"/>
          <w:szCs w:val="19"/>
          <w:lang w:eastAsia="pl-PL"/>
        </w:rPr>
      </w:pPr>
    </w:p>
    <w:p w14:paraId="407606C1" w14:textId="77777777" w:rsidR="00C451B3" w:rsidRDefault="00C451B3" w:rsidP="00993FA5">
      <w:pPr>
        <w:spacing w:after="0" w:line="240" w:lineRule="auto"/>
        <w:ind w:left="1276"/>
        <w:jc w:val="both"/>
        <w:rPr>
          <w:rFonts w:ascii="Arial" w:hAnsi="Arial" w:cs="Arial"/>
          <w:sz w:val="19"/>
          <w:szCs w:val="19"/>
          <w:lang w:eastAsia="pl-PL"/>
        </w:rPr>
      </w:pPr>
    </w:p>
    <w:p w14:paraId="147E8E43" w14:textId="77777777" w:rsidR="00A925E3" w:rsidRPr="00B5024C" w:rsidRDefault="00A925E3" w:rsidP="00993FA5">
      <w:pPr>
        <w:spacing w:after="0" w:line="240" w:lineRule="auto"/>
        <w:jc w:val="both"/>
        <w:rPr>
          <w:rFonts w:ascii="Arial" w:hAnsi="Arial" w:cs="Arial"/>
          <w:strike/>
          <w:sz w:val="19"/>
          <w:szCs w:val="19"/>
          <w:lang w:eastAsia="pl-PL"/>
        </w:rPr>
      </w:pPr>
    </w:p>
    <w:p w14:paraId="56246473" w14:textId="59F76BD9" w:rsidR="00907E6E" w:rsidRPr="0068693A" w:rsidRDefault="00907E6E" w:rsidP="00993FA5">
      <w:pPr>
        <w:widowControl w:val="0"/>
        <w:suppressAutoHyphens/>
        <w:spacing w:after="0" w:line="240" w:lineRule="auto"/>
        <w:rPr>
          <w:rFonts w:ascii="Arial" w:hAnsi="Arial" w:cs="Arial"/>
          <w:b/>
          <w:bCs/>
          <w:sz w:val="19"/>
          <w:szCs w:val="19"/>
          <w:lang w:eastAsia="pl-PL"/>
        </w:rPr>
      </w:pPr>
      <w:r w:rsidRPr="0068693A">
        <w:rPr>
          <w:rFonts w:ascii="Arial" w:hAnsi="Arial" w:cs="Arial"/>
          <w:b/>
          <w:bCs/>
          <w:sz w:val="19"/>
          <w:szCs w:val="19"/>
          <w:lang w:eastAsia="pl-PL"/>
        </w:rPr>
        <w:lastRenderedPageBreak/>
        <w:t>5.3.</w:t>
      </w:r>
      <w:r w:rsidRPr="0068693A">
        <w:rPr>
          <w:rFonts w:ascii="Arial" w:hAnsi="Arial" w:cs="Arial"/>
          <w:b/>
          <w:bCs/>
          <w:sz w:val="19"/>
          <w:szCs w:val="19"/>
          <w:lang w:eastAsia="pl-PL"/>
        </w:rPr>
        <w:tab/>
      </w:r>
      <w:r w:rsidR="002C0006">
        <w:rPr>
          <w:rFonts w:ascii="Arial" w:hAnsi="Arial" w:cs="Arial"/>
          <w:b/>
          <w:bCs/>
          <w:sz w:val="19"/>
          <w:szCs w:val="19"/>
          <w:lang w:eastAsia="pl-PL"/>
        </w:rPr>
        <w:t>Podstawy wykluczenia, o których mowa w art. 108 Ustawy Pzp</w:t>
      </w:r>
      <w:r w:rsidRPr="0068693A">
        <w:rPr>
          <w:rFonts w:ascii="Arial" w:hAnsi="Arial" w:cs="Arial"/>
          <w:b/>
          <w:bCs/>
          <w:sz w:val="19"/>
          <w:szCs w:val="19"/>
          <w:lang w:eastAsia="pl-PL"/>
        </w:rPr>
        <w:t>:</w:t>
      </w:r>
    </w:p>
    <w:p w14:paraId="4D2E6DE3" w14:textId="77777777" w:rsidR="00907E6E" w:rsidRPr="0068693A" w:rsidRDefault="00907E6E" w:rsidP="00993FA5">
      <w:pPr>
        <w:widowControl w:val="0"/>
        <w:suppressAutoHyphens/>
        <w:spacing w:after="0" w:line="240" w:lineRule="auto"/>
        <w:rPr>
          <w:rFonts w:ascii="Arial" w:hAnsi="Arial" w:cs="Arial"/>
          <w:color w:val="000000"/>
          <w:kern w:val="1"/>
          <w:sz w:val="19"/>
          <w:szCs w:val="19"/>
          <w:lang w:eastAsia="ar-SA"/>
        </w:rPr>
      </w:pPr>
    </w:p>
    <w:p w14:paraId="2F785CB0" w14:textId="20DDB6D8" w:rsidR="002C0006" w:rsidRDefault="00E72DB4" w:rsidP="007348F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 xml:space="preserve">1. </w:t>
      </w:r>
      <w:r w:rsidR="005D5C42" w:rsidRPr="0068693A">
        <w:rPr>
          <w:rFonts w:ascii="Arial" w:eastAsia="Times New Roman" w:hAnsi="Arial" w:cs="Arial"/>
          <w:sz w:val="19"/>
          <w:szCs w:val="19"/>
          <w:lang w:eastAsia="pl-PL"/>
        </w:rPr>
        <w:t>Z postępowania o udzielenie zamówienia Zamawiający wykluczy</w:t>
      </w:r>
      <w:r w:rsidR="002C0006">
        <w:rPr>
          <w:rFonts w:ascii="Arial" w:eastAsia="Times New Roman" w:hAnsi="Arial" w:cs="Arial"/>
          <w:sz w:val="19"/>
          <w:szCs w:val="19"/>
          <w:lang w:eastAsia="pl-PL"/>
        </w:rPr>
        <w:t xml:space="preserve"> Wykonawcę</w:t>
      </w:r>
      <w:r w:rsidR="005D5C42" w:rsidRPr="0068693A">
        <w:rPr>
          <w:rFonts w:ascii="Arial" w:eastAsia="Times New Roman" w:hAnsi="Arial" w:cs="Arial"/>
          <w:sz w:val="19"/>
          <w:szCs w:val="19"/>
          <w:lang w:eastAsia="pl-PL"/>
        </w:rPr>
        <w:t>:</w:t>
      </w:r>
    </w:p>
    <w:p w14:paraId="1309944B" w14:textId="77777777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1) będącego osobą fizyczną, którego prawomocnie skazano za przestępstwo: </w:t>
      </w:r>
    </w:p>
    <w:p w14:paraId="6FA60180" w14:textId="77777777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a) udziału w zorganizowanej grupie przestępczej albo związku mającym na celu popełnienie przestępstwa lub przestępstwa skarbowego, o którym mowa w art. 258 Kodeksu karnego, </w:t>
      </w:r>
    </w:p>
    <w:p w14:paraId="30A6EDD5" w14:textId="77777777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b) handlu ludźmi, o którym mowa w art. 189a Kodeksu karnego, </w:t>
      </w:r>
    </w:p>
    <w:p w14:paraId="6194880B" w14:textId="042373D8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c) </w:t>
      </w:r>
      <w:r w:rsidR="00F7572B" w:rsidRPr="00541FAE">
        <w:rPr>
          <w:rFonts w:ascii="Arial" w:eastAsia="SimSun" w:hAnsi="Arial" w:cs="Arial"/>
          <w:sz w:val="19"/>
          <w:szCs w:val="19"/>
          <w:lang w:eastAsia="pl-PL"/>
        </w:rPr>
        <w:t>o</w:t>
      </w:r>
      <w:r w:rsidR="00F7572B" w:rsidRPr="00541FAE">
        <w:rPr>
          <w:rFonts w:ascii="Arial" w:eastAsia="SimSun" w:hAnsi="Arial" w:cs="Arial"/>
          <w:color w:val="222222"/>
          <w:sz w:val="19"/>
          <w:szCs w:val="19"/>
          <w:lang w:eastAsia="pl-PL"/>
        </w:rPr>
        <w:t xml:space="preserve"> którym mowa w art. 228–230a, art. 250a Kodeksu karnego, w art. 46–48 ustawy z dnia 25 czerwca 2010 r. o sporcie (Dz. U. z 2020 r. poz. 1133 oraz z 2021 r. poz. 2054) lub w art. 54 ust. 1–4 ustawy z dnia 12 maja 2011 r. o refundacji leków, środków spożywczych specjalnego przeznaczenia żywieniowego oraz wyrobów medycznych (Dz. U. z 2021 r. poz. 523, 1292, 1559 i 2054),</w:t>
      </w:r>
    </w:p>
    <w:p w14:paraId="54322FD6" w14:textId="77777777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d) finansowania przestępstwa o charakterze terrorystycznym, o którym mowa w art. 165a Kodeksu karnego, lub przestępstwo udaremniania lub utrudniania stwierdzenia przestępnego pochodzenia pieniędzy lub ukrywania ich pochodzenia, o którym mowa w art. 299 Kodeksu karnego, </w:t>
      </w:r>
    </w:p>
    <w:p w14:paraId="5F6A808C" w14:textId="77777777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e) o charakterze terrorystycznym, o którym mowa w art. 115 § 20 Kodeksu karnego, lub mające na celu popełnienie tego przestępstwa, </w:t>
      </w:r>
    </w:p>
    <w:p w14:paraId="0AB9DE28" w14:textId="64692E69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f) </w:t>
      </w:r>
      <w:r w:rsidR="00C03C41">
        <w:rPr>
          <w:rFonts w:ascii="Arial" w:eastAsia="Times New Roman" w:hAnsi="Arial" w:cs="Arial"/>
          <w:sz w:val="19"/>
          <w:szCs w:val="19"/>
          <w:lang w:eastAsia="pl-PL"/>
        </w:rPr>
        <w:t xml:space="preserve"> </w:t>
      </w: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powierzenia wykonywania pracy małoletniemu cudzoziemcowi, o którym mowa w art. 9 ust. 2 ustawy z dnia 15 czerwca 2012 r. o skutkach powierzania wykonywania pracy cudzoziemcom przebywającym wbrew przepisom na terytorium Rzeczypospolitej Polskiej (Dz. U. poz. 769), </w:t>
      </w:r>
    </w:p>
    <w:p w14:paraId="7C10CDCE" w14:textId="77777777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>g) przeciwko obrotowi gospodarczemu, o których mowa w art. 296–307 Kodeksu karnego, przestępstwo oszustwa, o którym mowa w art. 286 Kodeksu karnego, przestępstwo przeciwko wiarygodności dokumentów, o których mowa w art. 270–277d Kodeksu karnego, lub przestępstwo skarbowe,</w:t>
      </w:r>
    </w:p>
    <w:p w14:paraId="5DF998CA" w14:textId="2F7E5460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 h) o którym mowa w art. 9 ust. 1 i 3 lub art. 10 ustawy z dnia 15 czerwca 2012 r. o skutkach powierzania wykonywania pracy cudzoziemcom przebywającym wbrew przepisom na terytorium Rzeczypospolitej Polskiej – lub za odpowiedni czyn zabroniony określony w przepisach prawa obcego; </w:t>
      </w:r>
    </w:p>
    <w:p w14:paraId="5886C07D" w14:textId="77777777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2) jeżeli urzędującego członka jego organu zarządzającego lub nadzorczego, wspólnika spółki w spółce jawnej lub partnerskiej albo komplementariusza w spółce komandytowej lub komandytowo-akcyjnej lub prokurenta prawomocnie skazano za przestępstwo, o którym mowa w pkt 1; </w:t>
      </w:r>
    </w:p>
    <w:p w14:paraId="6314EB9A" w14:textId="77777777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3) wobec którego wydano prawomocny wyrok sądu lub ostateczną decyzję administracyjną o zaleganiu z uiszczeniem podatków, opłat lub składek na ubezpieczenie społeczne lub zdrowotne, chyba że wykonawca odpowiednio przed upływem terminu do składania wniosków o dopuszczenie do udziału w postępowaniu albo przed upływem terminu składania ofert dokonał płatności należnych podatków, opłat lub składek na ubezpieczenie społeczne lub zdrowotne wraz z odsetkami lub grzywnami lub zawarł wiążące porozumienie w sprawie spłaty tych należności; </w:t>
      </w:r>
    </w:p>
    <w:p w14:paraId="1DAC997D" w14:textId="76781224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4) wobec którego prawomocnie orzeczono zakaz ubiegania się o zamówienia publiczne; </w:t>
      </w:r>
    </w:p>
    <w:p w14:paraId="332E75E8" w14:textId="77777777" w:rsidR="00C441F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5) jeżeli zamawiający może stwierdzić, na podstawie wiarygodnych przesłanek, że wykonawca zawarł z innymi wykonawcami porozumienie mające na celu zakłócenie konkurencji, w szczególności jeżeli należąc do tej samej grupy kapitałowej w rozumieniu ustawy z dnia 16 lutego 2007 r. o ochronie konkurencji i konsumentów, złożyli odrębne oferty, oferty częściowe lub wnioski o dopuszczenie do udziału w postępowaniu, chyba że wykażą, że przygotowali te oferty lub wnioski niezależnie od siebie; </w:t>
      </w:r>
    </w:p>
    <w:p w14:paraId="0529B64E" w14:textId="484C538F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6) jeżeli, w przypadkach, o których mowa w art. 85 ust. 1,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 inny sposób niż przez wykluczenie wykonawcy z udziału w postępowaniu o udzielenie zamówienia. </w:t>
      </w:r>
    </w:p>
    <w:p w14:paraId="37618881" w14:textId="33BE929F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</w:p>
    <w:p w14:paraId="2862EF03" w14:textId="77777777" w:rsidR="002C0006" w:rsidRP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</w:p>
    <w:p w14:paraId="76E13639" w14:textId="3AAE6D54" w:rsidR="005D5C42" w:rsidRDefault="00E72DB4" w:rsidP="007348F9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2. </w:t>
      </w:r>
      <w:r w:rsidR="005D5C42" w:rsidRPr="004A0F1E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Wykluczenie wykonawcy następuje: </w:t>
      </w:r>
    </w:p>
    <w:p w14:paraId="0D0189C9" w14:textId="77777777" w:rsidR="007348F9" w:rsidRDefault="007348F9" w:rsidP="007348F9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7348F9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1) w przypadkach, o których mowa w art. 108 ust. 1 pkt 1 lit. a–g i pkt 2, na okres 5 lat od dnia uprawomocnienia się wyroku potwierdzającego zaistnienie jednej z podstaw wykluczenia, chyba że w tym wyroku został określony inny okres wykluczenia; </w:t>
      </w:r>
    </w:p>
    <w:p w14:paraId="667E1A6D" w14:textId="77777777" w:rsidR="007348F9" w:rsidRDefault="007348F9" w:rsidP="007348F9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7348F9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2) w przypadkach, o których mowa w: </w:t>
      </w:r>
    </w:p>
    <w:p w14:paraId="42535272" w14:textId="77777777" w:rsidR="007348F9" w:rsidRDefault="007348F9" w:rsidP="007348F9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7348F9">
        <w:rPr>
          <w:rFonts w:ascii="Arial" w:eastAsia="Times New Roman" w:hAnsi="Arial" w:cs="Arial"/>
          <w:bCs/>
          <w:sz w:val="19"/>
          <w:szCs w:val="19"/>
          <w:lang w:eastAsia="pl-PL"/>
        </w:rPr>
        <w:t>a) art. 108 ust. 1 pkt 1 lit. h i pkt 2, gdy osoba, o której mowa w tych przepisach, została skazana za przestępstwo wymienione w art. 108 ust. 1 pkt 1 lit. h,</w:t>
      </w:r>
    </w:p>
    <w:p w14:paraId="4CF59823" w14:textId="77777777" w:rsidR="007348F9" w:rsidRDefault="007348F9" w:rsidP="007348F9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7348F9">
        <w:rPr>
          <w:rFonts w:ascii="Arial" w:eastAsia="Times New Roman" w:hAnsi="Arial" w:cs="Arial"/>
          <w:bCs/>
          <w:sz w:val="19"/>
          <w:szCs w:val="19"/>
          <w:lang w:eastAsia="pl-PL"/>
        </w:rPr>
        <w:lastRenderedPageBreak/>
        <w:t>3) w przypadku, o którym mowa w art. 108 ust. 1 pkt 4, na okres, na jaki został prawomocnie orzeczony zakaz ubiegania się o zamówienia publiczne;</w:t>
      </w:r>
    </w:p>
    <w:p w14:paraId="3BBFF3AB" w14:textId="50A50F33" w:rsidR="00C441F6" w:rsidRDefault="007348F9" w:rsidP="007348F9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7348F9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4) </w:t>
      </w:r>
      <w:r w:rsidR="00C441F6" w:rsidRPr="00C441F6">
        <w:rPr>
          <w:rFonts w:ascii="Arial" w:eastAsia="Times New Roman" w:hAnsi="Arial" w:cs="Arial"/>
          <w:bCs/>
          <w:sz w:val="19"/>
          <w:szCs w:val="19"/>
          <w:lang w:eastAsia="pl-PL"/>
        </w:rPr>
        <w:t>w przypadkach, o których mowa w art. 108 ust. 1 pkt 5, na okres 3 lat od zaistnienia zdarzenia będącego podstawą wykluczenia;</w:t>
      </w:r>
    </w:p>
    <w:p w14:paraId="099DC4C8" w14:textId="34AC625D" w:rsidR="007348F9" w:rsidRPr="00115F22" w:rsidRDefault="00115F22" w:rsidP="007348F9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115F22">
        <w:rPr>
          <w:rFonts w:ascii="Arial" w:eastAsia="Times New Roman" w:hAnsi="Arial" w:cs="Arial"/>
          <w:bCs/>
          <w:sz w:val="19"/>
          <w:szCs w:val="19"/>
          <w:lang w:eastAsia="pl-PL"/>
        </w:rPr>
        <w:t>5</w:t>
      </w:r>
      <w:r w:rsidR="007348F9" w:rsidRPr="00115F22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) w przypadkach, o których mowa w art. 108 ust. 1 pkt 6 w postępowaniu o udzielenie zamówienia, w którym zaistniało zdarzenie będące podstawą wykluczenia. </w:t>
      </w:r>
    </w:p>
    <w:p w14:paraId="4B70067D" w14:textId="77777777" w:rsidR="00E72DB4" w:rsidRPr="005506FB" w:rsidRDefault="00E72DB4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</w:p>
    <w:p w14:paraId="20F3290E" w14:textId="0B117E3D" w:rsidR="00021700" w:rsidRPr="005506FB" w:rsidRDefault="005506FB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>
        <w:rPr>
          <w:rFonts w:ascii="Arial" w:eastAsia="Times New Roman" w:hAnsi="Arial" w:cs="Arial"/>
          <w:bCs/>
          <w:sz w:val="19"/>
          <w:szCs w:val="19"/>
          <w:lang w:eastAsia="pl-PL"/>
        </w:rPr>
        <w:t>3</w:t>
      </w:r>
      <w:r w:rsidR="00E72DB4"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. </w:t>
      </w:r>
      <w:r w:rsidR="00021700"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Wykonawca nie podlega wykluczeniu w okolicznościach określonych w art. 108 ust. 1 pkt 1, 2 i 5 jeżeli udowodni zamawiającemu, że spełnił łącznie następujące przesłanki: </w:t>
      </w:r>
    </w:p>
    <w:p w14:paraId="2141E1B7" w14:textId="77777777" w:rsidR="00021700" w:rsidRPr="005506FB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1) naprawił lub zobowiązał się do naprawienia szkody wyrządzonej przestępstwem, wykroczeniem lub swoim nieprawidłowym postępowaniem, w tym poprzez zadośćuczynienie pieniężne; </w:t>
      </w:r>
    </w:p>
    <w:p w14:paraId="1317B831" w14:textId="777CDF47" w:rsidR="00021700" w:rsidRPr="005506FB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2) wyczerpująco wyjaśnił fakty i okoliczności związane z przestępstwem, wykroczeniem lub swoim nieprawidłowym postępowaniem oraz spowodowanymi przez nie szkodami, aktywnie współpracując odpowiednio z właściwymi organami, w tym organami ścigania, lub zamawiającym;  </w:t>
      </w:r>
    </w:p>
    <w:p w14:paraId="5450BCEC" w14:textId="77777777" w:rsidR="00021700" w:rsidRPr="005506FB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3) podjął konkretne środki techniczne, organizacyjne i kadrowe, odpowiednie dla zapobiegania dalszym przestępstwom, wykroczeniom lub nieprawidłowemu postępowaniu, w szczególności: </w:t>
      </w:r>
    </w:p>
    <w:p w14:paraId="370BC40C" w14:textId="77777777" w:rsidR="00021700" w:rsidRPr="005506FB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>a) zerwał wszelkie powiązania z osobami lub podmiotami odpowiedzialnymi za nieprawidłowe postępowanie wykonawcy,</w:t>
      </w:r>
    </w:p>
    <w:p w14:paraId="3FF8C854" w14:textId="77777777" w:rsidR="00021700" w:rsidRPr="005506FB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 b) zreorganizował personel, </w:t>
      </w:r>
    </w:p>
    <w:p w14:paraId="58820664" w14:textId="77777777" w:rsidR="00021700" w:rsidRPr="005506FB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>c) wdrożył system sprawozdawczości i kontroli,</w:t>
      </w:r>
    </w:p>
    <w:p w14:paraId="10A32751" w14:textId="77777777" w:rsidR="00021700" w:rsidRPr="005506FB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 d) utworzył struktury audytu wewnętrznego do monitorowania przestrzegania przepisów, wewnętrznych regulacji lub standardów, </w:t>
      </w:r>
    </w:p>
    <w:p w14:paraId="40A423AB" w14:textId="77777777" w:rsidR="00021700" w:rsidRPr="005506FB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e) wprowadził wewnętrzne regulacje dotyczące odpowiedzialności i odszkodowań za nieprzestrzeganie przepisów, wewnętrznych regulacji lub standardów. </w:t>
      </w:r>
    </w:p>
    <w:p w14:paraId="3E14283E" w14:textId="77777777" w:rsidR="00F7572B" w:rsidRDefault="005506FB" w:rsidP="00F7572B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>
        <w:rPr>
          <w:rFonts w:ascii="Arial" w:eastAsia="Times New Roman" w:hAnsi="Arial" w:cs="Arial"/>
          <w:bCs/>
          <w:sz w:val="19"/>
          <w:szCs w:val="19"/>
          <w:lang w:eastAsia="pl-PL"/>
        </w:rPr>
        <w:t>4</w:t>
      </w:r>
      <w:r w:rsidR="00E72DB4"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. </w:t>
      </w:r>
      <w:r w:rsidR="00021700"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Zamawiający ocenia, czy podjęte przez wykonawcę czynności, o których mowa w ust. </w:t>
      </w:r>
      <w:r>
        <w:rPr>
          <w:rFonts w:ascii="Arial" w:eastAsia="Times New Roman" w:hAnsi="Arial" w:cs="Arial"/>
          <w:bCs/>
          <w:sz w:val="19"/>
          <w:szCs w:val="19"/>
          <w:lang w:eastAsia="pl-PL"/>
        </w:rPr>
        <w:t>3</w:t>
      </w:r>
      <w:r w:rsidR="00021700"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, są wystarczające do wykazania jego rzetelności, uwzględniając wagę i szczególne okoliczności czynu wykonawcy. Jeżeli podjęte przez wykonawcę czynności, o których mowa w ust. </w:t>
      </w:r>
      <w:r>
        <w:rPr>
          <w:rFonts w:ascii="Arial" w:eastAsia="Times New Roman" w:hAnsi="Arial" w:cs="Arial"/>
          <w:bCs/>
          <w:sz w:val="19"/>
          <w:szCs w:val="19"/>
          <w:lang w:eastAsia="pl-PL"/>
        </w:rPr>
        <w:t>3</w:t>
      </w:r>
      <w:r w:rsidR="00021700"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>, nie są wystarczające do wykazania jego rzetelności, zamawiający wyklucza wykonawcę.</w:t>
      </w:r>
    </w:p>
    <w:p w14:paraId="63E969B4" w14:textId="77777777" w:rsidR="00B325AA" w:rsidRDefault="00B325AA" w:rsidP="00F7572B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bookmarkStart w:id="4" w:name="_Hlk102997338"/>
    </w:p>
    <w:p w14:paraId="3C28A8EC" w14:textId="02E344D8" w:rsidR="00F7572B" w:rsidRPr="00F7572B" w:rsidRDefault="00F7572B" w:rsidP="00F7572B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4929E5">
        <w:rPr>
          <w:rFonts w:ascii="Arial" w:hAnsi="Arial" w:cs="Arial"/>
          <w:sz w:val="19"/>
          <w:szCs w:val="19"/>
        </w:rPr>
        <w:t xml:space="preserve">Ponadto z postepowania o zamówienie Zamawiający wykluczy Wykonawcę, który podlegaj wykluczeniu z </w:t>
      </w:r>
      <w:bookmarkStart w:id="5" w:name="_Hlk102997626"/>
      <w:r w:rsidRPr="004929E5">
        <w:rPr>
          <w:rFonts w:ascii="Arial" w:hAnsi="Arial" w:cs="Arial"/>
          <w:sz w:val="19"/>
          <w:szCs w:val="19"/>
        </w:rPr>
        <w:t xml:space="preserve">postępowania na podstawie art. 7 ust. 1 ustawy z dnia 13 kwietnia 2022 r. o szczególnych rozwiązaniach w zakresie przeciwdziałania wspieraniu agresji na Ukrainę oraz służących ochronie bezpieczeństwa narodowego (Dz.U. z 2022 poz. 835), </w:t>
      </w:r>
      <w:bookmarkEnd w:id="5"/>
      <w:r w:rsidRPr="004929E5">
        <w:rPr>
          <w:rFonts w:ascii="Arial" w:hAnsi="Arial" w:cs="Arial"/>
          <w:sz w:val="19"/>
          <w:szCs w:val="19"/>
        </w:rPr>
        <w:t>oraz podlegaj zakazowi udzielania lub dalszego wykonywania wszelkich zamówień publicznych na podstawie artykułu 5k ust. 1 Rozporządzenia Rady (UE) Nr 833/2014 z dnia 31 lipca 2014 r. dotyczącego środków ograniczających w związku z działaniami Rosji destabilizującymi sytuację na Ukrainie (Dz. Urz. UE L 229 z 31.07.2014, str. 1, z późn. zm.).</w:t>
      </w:r>
    </w:p>
    <w:bookmarkEnd w:id="4"/>
    <w:p w14:paraId="62BE9A00" w14:textId="7EE53887" w:rsidR="00F7572B" w:rsidRPr="005506FB" w:rsidRDefault="00F7572B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</w:p>
    <w:p w14:paraId="36B43E2D" w14:textId="74402698" w:rsidR="00907E6E" w:rsidRPr="005506FB" w:rsidRDefault="00907E6E" w:rsidP="007D4D4B">
      <w:pPr>
        <w:widowControl w:val="0"/>
        <w:suppressAutoHyphens/>
        <w:spacing w:after="0" w:line="240" w:lineRule="auto"/>
        <w:ind w:left="426" w:hanging="426"/>
        <w:jc w:val="both"/>
        <w:rPr>
          <w:rFonts w:ascii="Arial" w:eastAsia="Times New Roman" w:hAnsi="Arial" w:cs="Arial"/>
          <w:b/>
          <w:bCs/>
          <w:sz w:val="19"/>
          <w:szCs w:val="19"/>
          <w:lang w:eastAsia="pl-PL"/>
        </w:rPr>
      </w:pPr>
    </w:p>
    <w:p w14:paraId="51A8C5E4" w14:textId="2658B4E8" w:rsidR="00687292" w:rsidRDefault="00687292" w:rsidP="00687292">
      <w:pPr>
        <w:widowControl w:val="0"/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687292">
        <w:rPr>
          <w:rFonts w:ascii="Arial" w:hAnsi="Arial" w:cs="Arial"/>
          <w:b/>
          <w:bCs/>
          <w:kern w:val="1"/>
          <w:sz w:val="19"/>
          <w:szCs w:val="19"/>
          <w:lang w:eastAsia="ar-SA"/>
        </w:rPr>
        <w:t>5.4</w:t>
      </w:r>
      <w:r>
        <w:rPr>
          <w:rFonts w:ascii="Arial" w:hAnsi="Arial" w:cs="Arial"/>
          <w:kern w:val="1"/>
          <w:sz w:val="19"/>
          <w:szCs w:val="19"/>
          <w:lang w:eastAsia="ar-SA"/>
        </w:rPr>
        <w:t xml:space="preserve">. </w:t>
      </w:r>
      <w:r w:rsidR="00907E6E" w:rsidRPr="005F1E47">
        <w:rPr>
          <w:rFonts w:ascii="Arial" w:hAnsi="Arial" w:cs="Arial"/>
          <w:sz w:val="19"/>
          <w:szCs w:val="19"/>
          <w:lang w:eastAsia="pl-PL"/>
        </w:rPr>
        <w:t>Zamawiający może wykluczyć wykonawcę na każdym etapie postępowania o udzielenie zamówienia.</w:t>
      </w:r>
    </w:p>
    <w:p w14:paraId="3420EEB7" w14:textId="77777777" w:rsidR="00F7572B" w:rsidRDefault="00F7572B" w:rsidP="00687292">
      <w:pPr>
        <w:widowControl w:val="0"/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7DCD5E2D" w14:textId="77777777" w:rsidR="00F7572B" w:rsidRDefault="00F7572B" w:rsidP="00F7572B">
      <w:pPr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 xml:space="preserve">       Zamawiający nie przewiduje </w:t>
      </w:r>
      <w:r w:rsidRPr="00FD21E4">
        <w:rPr>
          <w:rFonts w:ascii="Arial" w:hAnsi="Arial" w:cs="Arial"/>
          <w:sz w:val="19"/>
          <w:szCs w:val="19"/>
          <w:lang w:eastAsia="pl-PL"/>
        </w:rPr>
        <w:t>podstaw wykluczenia, o których mowa w art. 109 ust. 1</w:t>
      </w:r>
      <w:r>
        <w:rPr>
          <w:rFonts w:ascii="Arial" w:hAnsi="Arial" w:cs="Arial"/>
          <w:sz w:val="19"/>
          <w:szCs w:val="19"/>
          <w:lang w:eastAsia="pl-PL"/>
        </w:rPr>
        <w:t>.</w:t>
      </w:r>
    </w:p>
    <w:p w14:paraId="1951C643" w14:textId="77777777" w:rsidR="00F7572B" w:rsidRDefault="00F7572B" w:rsidP="00687292">
      <w:pPr>
        <w:widowControl w:val="0"/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28FA24F5" w14:textId="77777777" w:rsidR="00687292" w:rsidRDefault="00687292" w:rsidP="00687292">
      <w:pPr>
        <w:widowControl w:val="0"/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359B1E6F" w14:textId="6076623F" w:rsidR="009A651C" w:rsidRDefault="00687292" w:rsidP="00687292">
      <w:pPr>
        <w:widowControl w:val="0"/>
        <w:suppressAutoHyphens/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687292">
        <w:rPr>
          <w:rFonts w:ascii="Arial" w:hAnsi="Arial" w:cs="Arial"/>
          <w:b/>
          <w:bCs/>
          <w:sz w:val="19"/>
          <w:szCs w:val="19"/>
          <w:lang w:eastAsia="pl-PL"/>
        </w:rPr>
        <w:t>5.5.</w:t>
      </w:r>
      <w:r>
        <w:rPr>
          <w:rFonts w:ascii="Arial" w:hAnsi="Arial" w:cs="Arial"/>
          <w:sz w:val="19"/>
          <w:szCs w:val="19"/>
          <w:lang w:eastAsia="pl-PL"/>
        </w:rPr>
        <w:t xml:space="preserve"> </w:t>
      </w:r>
      <w:r w:rsidR="00DA18DC">
        <w:rPr>
          <w:rFonts w:ascii="Arial" w:hAnsi="Arial" w:cs="Arial"/>
          <w:b/>
          <w:bCs/>
          <w:sz w:val="19"/>
          <w:szCs w:val="19"/>
          <w:lang w:eastAsia="pl-PL"/>
        </w:rPr>
        <w:t>I</w:t>
      </w:r>
      <w:r w:rsidR="00DA18DC" w:rsidRPr="00DA18DC">
        <w:rPr>
          <w:rFonts w:ascii="Arial" w:hAnsi="Arial" w:cs="Arial"/>
          <w:b/>
          <w:bCs/>
          <w:sz w:val="19"/>
          <w:szCs w:val="19"/>
          <w:lang w:eastAsia="pl-PL"/>
        </w:rPr>
        <w:t>nformacje o środkach komunikacji elektronicznej, przy użyciu których zamawiający będzie komunikował się z wykonawcami, oraz informacje o wymaganiach technicznych i organizacyjnych sporządzania, wysyłania i odbierania korespondencji elektronicznej</w:t>
      </w:r>
      <w:r w:rsidR="00B744E4">
        <w:rPr>
          <w:rFonts w:ascii="Arial" w:hAnsi="Arial" w:cs="Arial"/>
          <w:b/>
          <w:bCs/>
          <w:sz w:val="19"/>
          <w:szCs w:val="19"/>
          <w:lang w:eastAsia="pl-PL"/>
        </w:rPr>
        <w:t>.</w:t>
      </w:r>
    </w:p>
    <w:p w14:paraId="38A3F510" w14:textId="77777777" w:rsidR="00B744E4" w:rsidRPr="00687292" w:rsidRDefault="00B744E4" w:rsidP="00687292">
      <w:pPr>
        <w:widowControl w:val="0"/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1AEB4B76" w14:textId="35AED4D2" w:rsidR="00BA2CDC" w:rsidRPr="005F1E47" w:rsidRDefault="00BA2CDC" w:rsidP="00754E3E">
      <w:pPr>
        <w:pStyle w:val="Akapitzlist"/>
        <w:numPr>
          <w:ilvl w:val="0"/>
          <w:numId w:val="20"/>
        </w:numPr>
        <w:spacing w:after="0" w:line="240" w:lineRule="auto"/>
        <w:contextualSpacing/>
        <w:jc w:val="both"/>
        <w:rPr>
          <w:rFonts w:ascii="Arial" w:hAnsi="Arial" w:cs="Arial"/>
          <w:sz w:val="19"/>
          <w:szCs w:val="19"/>
        </w:rPr>
      </w:pPr>
      <w:r w:rsidRPr="005F1E47">
        <w:rPr>
          <w:rFonts w:ascii="Arial" w:hAnsi="Arial" w:cs="Arial"/>
          <w:sz w:val="19"/>
          <w:szCs w:val="19"/>
        </w:rPr>
        <w:t xml:space="preserve">W postępowaniu o udzielenie zamówienia  komunikacja między Zamawiającym </w:t>
      </w:r>
      <w:r w:rsidRPr="005F1E47">
        <w:rPr>
          <w:rFonts w:ascii="Arial" w:hAnsi="Arial" w:cs="Arial"/>
          <w:sz w:val="19"/>
          <w:szCs w:val="19"/>
        </w:rPr>
        <w:br/>
        <w:t>a Wykonawcami odbywa się przy użyciu</w:t>
      </w:r>
      <w:r w:rsidR="00E74D62" w:rsidRPr="005F1E47">
        <w:rPr>
          <w:rFonts w:ascii="Arial" w:hAnsi="Arial" w:cs="Arial"/>
          <w:sz w:val="19"/>
          <w:szCs w:val="19"/>
        </w:rPr>
        <w:t xml:space="preserve"> Platformy Zakupowej: </w:t>
      </w:r>
      <w:hyperlink r:id="rId14" w:history="1">
        <w:r w:rsidR="00E74D62" w:rsidRPr="005F1E47">
          <w:rPr>
            <w:rStyle w:val="Hipercze"/>
            <w:rFonts w:ascii="Arial" w:hAnsi="Arial" w:cs="Arial"/>
            <w:color w:val="auto"/>
            <w:sz w:val="19"/>
            <w:szCs w:val="19"/>
          </w:rPr>
          <w:t>https://platformazakupowa.pl/pn/lukasz_med</w:t>
        </w:r>
      </w:hyperlink>
      <w:r w:rsidR="00E74D62" w:rsidRPr="005F1E47">
        <w:rPr>
          <w:rFonts w:ascii="Arial" w:hAnsi="Arial" w:cs="Arial"/>
          <w:sz w:val="19"/>
          <w:szCs w:val="19"/>
          <w:u w:val="single"/>
        </w:rPr>
        <w:t xml:space="preserve"> (dalej: Platforma). </w:t>
      </w:r>
      <w:r w:rsidR="00E74D62" w:rsidRPr="005F1E47">
        <w:rPr>
          <w:rFonts w:ascii="Arial" w:hAnsi="Arial" w:cs="Arial"/>
          <w:sz w:val="19"/>
          <w:szCs w:val="19"/>
        </w:rPr>
        <w:t>Postępowanie prowadzone jest na Platformie w zakładce „POSTĘPOWANIA” pod „nazwą” zgodn</w:t>
      </w:r>
      <w:r w:rsidR="009A651C" w:rsidRPr="005F1E47">
        <w:rPr>
          <w:rFonts w:ascii="Arial" w:hAnsi="Arial" w:cs="Arial"/>
          <w:sz w:val="19"/>
          <w:szCs w:val="19"/>
        </w:rPr>
        <w:t>ą</w:t>
      </w:r>
      <w:r w:rsidR="00E74D62" w:rsidRPr="005F1E47">
        <w:rPr>
          <w:rFonts w:ascii="Arial" w:hAnsi="Arial" w:cs="Arial"/>
          <w:sz w:val="19"/>
          <w:szCs w:val="19"/>
        </w:rPr>
        <w:t xml:space="preserve"> z nazwą niniejszego </w:t>
      </w:r>
      <w:r w:rsidR="00B325AA" w:rsidRPr="005F1E47">
        <w:rPr>
          <w:rFonts w:ascii="Arial" w:hAnsi="Arial" w:cs="Arial"/>
          <w:sz w:val="19"/>
          <w:szCs w:val="19"/>
        </w:rPr>
        <w:t>postępowania</w:t>
      </w:r>
      <w:r w:rsidR="00E74D62" w:rsidRPr="005F1E47">
        <w:rPr>
          <w:rFonts w:ascii="Arial" w:hAnsi="Arial" w:cs="Arial"/>
          <w:sz w:val="19"/>
          <w:szCs w:val="19"/>
        </w:rPr>
        <w:t xml:space="preserve"> przetargowego.</w:t>
      </w:r>
    </w:p>
    <w:p w14:paraId="4FBABE1D" w14:textId="4D53B3A9" w:rsidR="00E53A3D" w:rsidRPr="005F1E47" w:rsidRDefault="00970E45" w:rsidP="00754E3E">
      <w:pPr>
        <w:pStyle w:val="Akapitzlist"/>
        <w:numPr>
          <w:ilvl w:val="0"/>
          <w:numId w:val="20"/>
        </w:numPr>
        <w:spacing w:after="0" w:line="240" w:lineRule="auto"/>
        <w:contextualSpacing/>
        <w:jc w:val="both"/>
        <w:rPr>
          <w:rFonts w:ascii="Arial" w:hAnsi="Arial" w:cs="Arial"/>
          <w:sz w:val="19"/>
          <w:szCs w:val="19"/>
        </w:rPr>
      </w:pPr>
      <w:r w:rsidRPr="005F1E47">
        <w:rPr>
          <w:rFonts w:ascii="Arial" w:hAnsi="Arial" w:cs="Arial"/>
          <w:sz w:val="19"/>
          <w:szCs w:val="19"/>
        </w:rPr>
        <w:t>Wykonawca korzystając z Platformy w celu złożenia oferty w postępowaniu o udzielenie zamówi</w:t>
      </w:r>
      <w:r w:rsidR="009A651C" w:rsidRPr="005F1E47">
        <w:rPr>
          <w:rFonts w:ascii="Arial" w:hAnsi="Arial" w:cs="Arial"/>
          <w:sz w:val="19"/>
          <w:szCs w:val="19"/>
        </w:rPr>
        <w:t>e</w:t>
      </w:r>
      <w:r w:rsidRPr="005F1E47">
        <w:rPr>
          <w:rFonts w:ascii="Arial" w:hAnsi="Arial" w:cs="Arial"/>
          <w:sz w:val="19"/>
          <w:szCs w:val="19"/>
        </w:rPr>
        <w:t>ni</w:t>
      </w:r>
      <w:r w:rsidR="009A651C" w:rsidRPr="005F1E47">
        <w:rPr>
          <w:rFonts w:ascii="Arial" w:hAnsi="Arial" w:cs="Arial"/>
          <w:sz w:val="19"/>
          <w:szCs w:val="19"/>
        </w:rPr>
        <w:t xml:space="preserve">a </w:t>
      </w:r>
      <w:r w:rsidRPr="005F1E47">
        <w:rPr>
          <w:rFonts w:ascii="Arial" w:hAnsi="Arial" w:cs="Arial"/>
          <w:sz w:val="19"/>
          <w:szCs w:val="19"/>
        </w:rPr>
        <w:t xml:space="preserve">publicznego akceptuje warunki korzystania z Platformy, które określone są w „Regulaminie” zamieszczonym na stronie internetowej: </w:t>
      </w:r>
      <w:hyperlink r:id="rId15" w:history="1">
        <w:r w:rsidR="00E53A3D" w:rsidRPr="005F1E47">
          <w:rPr>
            <w:rStyle w:val="Hipercze"/>
            <w:rFonts w:ascii="Arial" w:hAnsi="Arial" w:cs="Arial"/>
            <w:color w:val="auto"/>
            <w:sz w:val="19"/>
            <w:szCs w:val="19"/>
          </w:rPr>
          <w:t>https://www.platformazakupowa.pl/strona/1-regulamin</w:t>
        </w:r>
      </w:hyperlink>
      <w:r w:rsidR="00E53A3D" w:rsidRPr="005F1E47">
        <w:rPr>
          <w:rFonts w:ascii="Arial" w:hAnsi="Arial" w:cs="Arial"/>
          <w:sz w:val="19"/>
          <w:szCs w:val="19"/>
        </w:rPr>
        <w:t xml:space="preserve"> </w:t>
      </w:r>
      <w:r w:rsidR="009A651C" w:rsidRPr="005F1E47">
        <w:rPr>
          <w:rFonts w:ascii="Arial" w:hAnsi="Arial" w:cs="Arial"/>
          <w:sz w:val="19"/>
          <w:szCs w:val="19"/>
        </w:rPr>
        <w:br/>
      </w:r>
      <w:r w:rsidR="00E53A3D" w:rsidRPr="005F1E47">
        <w:rPr>
          <w:rFonts w:ascii="Arial" w:hAnsi="Arial" w:cs="Arial"/>
          <w:sz w:val="19"/>
          <w:szCs w:val="19"/>
        </w:rPr>
        <w:t>i uznaje go jako wiążący.</w:t>
      </w:r>
      <w:r w:rsidR="00CA174B" w:rsidRPr="005F1E47">
        <w:rPr>
          <w:rFonts w:ascii="Arial" w:hAnsi="Arial" w:cs="Arial"/>
          <w:sz w:val="19"/>
          <w:szCs w:val="19"/>
        </w:rPr>
        <w:t xml:space="preserve"> W przypadku rozbieżności pomiędzy zapisami zawartymi w regulaminie </w:t>
      </w:r>
      <w:r w:rsidR="009A651C" w:rsidRPr="005F1E47">
        <w:rPr>
          <w:rFonts w:ascii="Arial" w:hAnsi="Arial" w:cs="Arial"/>
          <w:sz w:val="19"/>
          <w:szCs w:val="19"/>
        </w:rPr>
        <w:br/>
      </w:r>
      <w:r w:rsidR="00CA174B" w:rsidRPr="005F1E47">
        <w:rPr>
          <w:rFonts w:ascii="Arial" w:hAnsi="Arial" w:cs="Arial"/>
          <w:sz w:val="19"/>
          <w:szCs w:val="19"/>
        </w:rPr>
        <w:t xml:space="preserve">i instrukcji a zapisami w Specyfikacji </w:t>
      </w:r>
      <w:r w:rsidR="00B325AA" w:rsidRPr="005F1E47">
        <w:rPr>
          <w:rFonts w:ascii="Arial" w:hAnsi="Arial" w:cs="Arial"/>
          <w:sz w:val="19"/>
          <w:szCs w:val="19"/>
        </w:rPr>
        <w:t>Warunków</w:t>
      </w:r>
      <w:r w:rsidR="00CA174B" w:rsidRPr="005F1E47">
        <w:rPr>
          <w:rFonts w:ascii="Arial" w:hAnsi="Arial" w:cs="Arial"/>
          <w:sz w:val="19"/>
          <w:szCs w:val="19"/>
        </w:rPr>
        <w:t xml:space="preserve"> Zamówienia, zastosowanie miały będą zapisy SWZ.</w:t>
      </w:r>
    </w:p>
    <w:p w14:paraId="4A1C4CFB" w14:textId="73E9D12B" w:rsidR="00970E45" w:rsidRPr="005F1E47" w:rsidRDefault="00E53A3D" w:rsidP="00754E3E">
      <w:pPr>
        <w:pStyle w:val="Akapitzlist"/>
        <w:numPr>
          <w:ilvl w:val="0"/>
          <w:numId w:val="20"/>
        </w:numPr>
        <w:spacing w:after="0" w:line="240" w:lineRule="auto"/>
        <w:contextualSpacing/>
        <w:jc w:val="both"/>
        <w:rPr>
          <w:rFonts w:ascii="Arial" w:hAnsi="Arial" w:cs="Arial"/>
          <w:sz w:val="19"/>
          <w:szCs w:val="19"/>
        </w:rPr>
      </w:pPr>
      <w:r w:rsidRPr="005F1E47">
        <w:rPr>
          <w:rFonts w:ascii="Arial" w:hAnsi="Arial" w:cs="Arial"/>
          <w:sz w:val="19"/>
          <w:szCs w:val="19"/>
        </w:rPr>
        <w:lastRenderedPageBreak/>
        <w:t xml:space="preserve">Instrukcje korzystania z Platformy dotyczące min. logowania, pobrania dokumentacji, składania wniosków o wyjaśnienie treści SWZ, zamieszczone są   w zakładce „Instrukcje dla Wykonawców” na stronie internetowej pod adresem: </w:t>
      </w:r>
      <w:hyperlink r:id="rId16" w:history="1">
        <w:r w:rsidR="00187B89" w:rsidRPr="005F1E47">
          <w:rPr>
            <w:rStyle w:val="Hipercze"/>
            <w:rFonts w:ascii="Arial" w:hAnsi="Arial" w:cs="Arial"/>
            <w:color w:val="auto"/>
            <w:sz w:val="19"/>
            <w:szCs w:val="19"/>
          </w:rPr>
          <w:t>https://www.platformazakupowa.pl/strona/45-instrukcje</w:t>
        </w:r>
      </w:hyperlink>
      <w:r w:rsidR="009A651C" w:rsidRPr="005F1E47">
        <w:rPr>
          <w:rFonts w:ascii="Arial" w:hAnsi="Arial" w:cs="Arial"/>
          <w:sz w:val="19"/>
          <w:szCs w:val="19"/>
        </w:rPr>
        <w:t>.</w:t>
      </w:r>
      <w:r w:rsidR="00077CC9">
        <w:rPr>
          <w:rFonts w:ascii="Arial" w:hAnsi="Arial" w:cs="Arial"/>
          <w:sz w:val="19"/>
          <w:szCs w:val="19"/>
        </w:rPr>
        <w:t xml:space="preserve"> </w:t>
      </w:r>
      <w:r w:rsidR="009A651C" w:rsidRPr="005F1E47">
        <w:rPr>
          <w:rFonts w:ascii="Arial" w:hAnsi="Arial" w:cs="Arial"/>
          <w:sz w:val="19"/>
          <w:szCs w:val="19"/>
        </w:rPr>
        <w:t xml:space="preserve"> </w:t>
      </w:r>
      <w:r w:rsidR="00077CC9">
        <w:rPr>
          <w:rFonts w:ascii="Arial" w:hAnsi="Arial" w:cs="Arial"/>
          <w:sz w:val="19"/>
          <w:szCs w:val="19"/>
        </w:rPr>
        <w:t xml:space="preserve"> </w:t>
      </w:r>
    </w:p>
    <w:p w14:paraId="3AC208FC" w14:textId="77777777" w:rsidR="00CA174B" w:rsidRPr="005F1E47" w:rsidRDefault="00CA174B" w:rsidP="00754E3E">
      <w:pPr>
        <w:pStyle w:val="Akapitzlist"/>
        <w:numPr>
          <w:ilvl w:val="0"/>
          <w:numId w:val="20"/>
        </w:numPr>
        <w:spacing w:after="0" w:line="240" w:lineRule="auto"/>
        <w:contextualSpacing/>
        <w:jc w:val="both"/>
        <w:rPr>
          <w:rFonts w:ascii="Arial" w:hAnsi="Arial" w:cs="Arial"/>
          <w:sz w:val="19"/>
          <w:szCs w:val="19"/>
        </w:rPr>
      </w:pPr>
      <w:r w:rsidRPr="005F1E47">
        <w:rPr>
          <w:rFonts w:ascii="Arial" w:hAnsi="Arial" w:cs="Arial"/>
          <w:sz w:val="19"/>
          <w:szCs w:val="19"/>
        </w:rPr>
        <w:t>Wymagania techniczne, organizacyjne dotyczące wysyłania dokumentów, ich odbierania opisane są w zakładce „Regulamin” oraz w „Instrukcjach dla Wykonawców” zamieszczone pod adresem internetowym wskazanym w punktach powyżej.</w:t>
      </w:r>
    </w:p>
    <w:p w14:paraId="40DF702E" w14:textId="7819FA34" w:rsidR="00E74D62" w:rsidRPr="005F1E47" w:rsidRDefault="00E74D62" w:rsidP="00754E3E">
      <w:pPr>
        <w:pStyle w:val="Akapitzlist"/>
        <w:numPr>
          <w:ilvl w:val="0"/>
          <w:numId w:val="20"/>
        </w:numPr>
        <w:spacing w:after="0" w:line="240" w:lineRule="auto"/>
        <w:contextualSpacing/>
        <w:jc w:val="both"/>
        <w:rPr>
          <w:rFonts w:ascii="Arial" w:hAnsi="Arial" w:cs="Arial"/>
          <w:sz w:val="19"/>
          <w:szCs w:val="19"/>
        </w:rPr>
      </w:pPr>
      <w:r w:rsidRPr="005F1E47">
        <w:rPr>
          <w:rFonts w:ascii="Arial" w:hAnsi="Arial" w:cs="Arial"/>
          <w:sz w:val="19"/>
          <w:szCs w:val="19"/>
        </w:rPr>
        <w:t xml:space="preserve">Ilekroć w Specyfikacji </w:t>
      </w:r>
      <w:r w:rsidR="00B325AA" w:rsidRPr="005F1E47">
        <w:rPr>
          <w:rFonts w:ascii="Arial" w:hAnsi="Arial" w:cs="Arial"/>
          <w:sz w:val="19"/>
          <w:szCs w:val="19"/>
        </w:rPr>
        <w:t>Warunków</w:t>
      </w:r>
      <w:r w:rsidRPr="005F1E47">
        <w:rPr>
          <w:rFonts w:ascii="Arial" w:hAnsi="Arial" w:cs="Arial"/>
          <w:sz w:val="19"/>
          <w:szCs w:val="19"/>
        </w:rPr>
        <w:t xml:space="preserve"> Zamówienia mowa jest o stronie internetowej Zamawiają</w:t>
      </w:r>
      <w:r w:rsidR="00970E45" w:rsidRPr="005F1E47">
        <w:rPr>
          <w:rFonts w:ascii="Arial" w:hAnsi="Arial" w:cs="Arial"/>
          <w:sz w:val="19"/>
          <w:szCs w:val="19"/>
        </w:rPr>
        <w:t>c</w:t>
      </w:r>
      <w:r w:rsidRPr="005F1E47">
        <w:rPr>
          <w:rFonts w:ascii="Arial" w:hAnsi="Arial" w:cs="Arial"/>
          <w:sz w:val="19"/>
          <w:szCs w:val="19"/>
        </w:rPr>
        <w:t>ego, należy przez to rozumieć także Platformę.</w:t>
      </w:r>
    </w:p>
    <w:p w14:paraId="56DF7D3C" w14:textId="77777777" w:rsidR="009A651C" w:rsidRPr="005F1E47" w:rsidRDefault="00F54C4A" w:rsidP="00754E3E">
      <w:pPr>
        <w:pStyle w:val="Akapitzlist"/>
        <w:numPr>
          <w:ilvl w:val="0"/>
          <w:numId w:val="20"/>
        </w:numPr>
        <w:spacing w:after="0" w:line="240" w:lineRule="auto"/>
        <w:contextualSpacing/>
        <w:jc w:val="both"/>
        <w:rPr>
          <w:rFonts w:ascii="Arial" w:hAnsi="Arial" w:cs="Arial"/>
          <w:sz w:val="19"/>
          <w:szCs w:val="19"/>
        </w:rPr>
      </w:pPr>
      <w:r w:rsidRPr="005F1E47">
        <w:rPr>
          <w:rFonts w:ascii="Arial" w:hAnsi="Arial" w:cs="Arial"/>
          <w:sz w:val="19"/>
          <w:szCs w:val="19"/>
        </w:rPr>
        <w:t>Korzystanie</w:t>
      </w:r>
      <w:r w:rsidR="009A651C" w:rsidRPr="005F1E47">
        <w:rPr>
          <w:rFonts w:ascii="Arial" w:hAnsi="Arial" w:cs="Arial"/>
          <w:sz w:val="19"/>
          <w:szCs w:val="19"/>
        </w:rPr>
        <w:t xml:space="preserve"> </w:t>
      </w:r>
      <w:r w:rsidRPr="005F1E47">
        <w:rPr>
          <w:rFonts w:ascii="Arial" w:hAnsi="Arial" w:cs="Arial"/>
          <w:sz w:val="19"/>
          <w:szCs w:val="19"/>
        </w:rPr>
        <w:t>przez Wykonawcę  z Platformy jest bezpłatne.</w:t>
      </w:r>
    </w:p>
    <w:p w14:paraId="56D44F8C" w14:textId="074D1854" w:rsidR="00BA2CDC" w:rsidRPr="00AE2A1F" w:rsidRDefault="00F54C4A" w:rsidP="00754E3E">
      <w:pPr>
        <w:pStyle w:val="Akapitzlist"/>
        <w:numPr>
          <w:ilvl w:val="0"/>
          <w:numId w:val="20"/>
        </w:numPr>
        <w:spacing w:after="0" w:line="240" w:lineRule="auto"/>
        <w:contextualSpacing/>
        <w:jc w:val="both"/>
        <w:rPr>
          <w:rFonts w:ascii="Arial" w:hAnsi="Arial" w:cs="Arial"/>
          <w:color w:val="0000FF"/>
          <w:sz w:val="19"/>
          <w:szCs w:val="19"/>
        </w:rPr>
      </w:pPr>
      <w:r w:rsidRPr="005F1E47">
        <w:rPr>
          <w:rFonts w:ascii="Arial" w:hAnsi="Arial" w:cs="Arial"/>
          <w:sz w:val="19"/>
          <w:szCs w:val="19"/>
        </w:rPr>
        <w:t xml:space="preserve">W przypadku awarii technicznych skutkujących brakiem prawidłowego działania </w:t>
      </w:r>
      <w:r w:rsidR="00B325AA" w:rsidRPr="005F1E47">
        <w:rPr>
          <w:rFonts w:ascii="Arial" w:hAnsi="Arial" w:cs="Arial"/>
          <w:sz w:val="19"/>
          <w:szCs w:val="19"/>
        </w:rPr>
        <w:t>Platformy</w:t>
      </w:r>
      <w:r w:rsidRPr="005F1E47">
        <w:rPr>
          <w:rFonts w:ascii="Arial" w:hAnsi="Arial" w:cs="Arial"/>
          <w:sz w:val="19"/>
          <w:szCs w:val="19"/>
        </w:rPr>
        <w:t xml:space="preserve"> Zamawiający będzie komunikował się z Wykonawcami za pomocą poczty elektronicznej, </w:t>
      </w:r>
      <w:r w:rsidR="00BA2CDC" w:rsidRPr="005F1E47">
        <w:rPr>
          <w:rFonts w:ascii="Arial" w:hAnsi="Arial" w:cs="Arial"/>
          <w:sz w:val="19"/>
          <w:szCs w:val="19"/>
        </w:rPr>
        <w:t xml:space="preserve">email </w:t>
      </w:r>
      <w:hyperlink r:id="rId17" w:history="1">
        <w:r w:rsidR="00077CC9" w:rsidRPr="00683A26">
          <w:rPr>
            <w:rStyle w:val="Hipercze"/>
            <w:rFonts w:ascii="Arial" w:hAnsi="Arial" w:cs="Arial"/>
            <w:sz w:val="19"/>
            <w:szCs w:val="19"/>
          </w:rPr>
          <w:t>kstrzalba@lukasz.med.pl</w:t>
        </w:r>
      </w:hyperlink>
      <w:r w:rsidR="00077CC9">
        <w:rPr>
          <w:rStyle w:val="Hipercze"/>
          <w:rFonts w:ascii="Arial" w:hAnsi="Arial" w:cs="Arial"/>
          <w:color w:val="0000FF"/>
          <w:sz w:val="19"/>
          <w:szCs w:val="19"/>
        </w:rPr>
        <w:t xml:space="preserve"> </w:t>
      </w:r>
      <w:r w:rsidR="00BA2CDC" w:rsidRPr="00AE2A1F">
        <w:rPr>
          <w:rFonts w:ascii="Arial" w:hAnsi="Arial" w:cs="Arial"/>
          <w:color w:val="0000FF"/>
          <w:sz w:val="19"/>
          <w:szCs w:val="19"/>
        </w:rPr>
        <w:t xml:space="preserve"> </w:t>
      </w:r>
      <w:r w:rsidR="00AE2A1F" w:rsidRPr="00AE2A1F">
        <w:rPr>
          <w:rFonts w:ascii="Arial" w:hAnsi="Arial" w:cs="Arial"/>
          <w:color w:val="0000FF"/>
          <w:sz w:val="19"/>
          <w:szCs w:val="19"/>
        </w:rPr>
        <w:t xml:space="preserve"> </w:t>
      </w:r>
    </w:p>
    <w:p w14:paraId="29FC8527" w14:textId="341F12EF" w:rsidR="00F54C4A" w:rsidRPr="005F1E47" w:rsidRDefault="00F54C4A" w:rsidP="00754E3E">
      <w:pPr>
        <w:pStyle w:val="Akapitzlist"/>
        <w:numPr>
          <w:ilvl w:val="0"/>
          <w:numId w:val="20"/>
        </w:numPr>
        <w:spacing w:after="0" w:line="240" w:lineRule="auto"/>
        <w:ind w:left="714" w:hanging="357"/>
        <w:contextualSpacing/>
        <w:jc w:val="both"/>
        <w:rPr>
          <w:rFonts w:ascii="Arial" w:hAnsi="Arial" w:cs="Arial"/>
          <w:sz w:val="19"/>
          <w:szCs w:val="19"/>
        </w:rPr>
      </w:pPr>
      <w:r w:rsidRPr="005F1E47">
        <w:rPr>
          <w:rFonts w:ascii="Arial" w:hAnsi="Arial" w:cs="Arial"/>
          <w:sz w:val="19"/>
          <w:szCs w:val="19"/>
        </w:rPr>
        <w:t>Zamawiający wyznacza następujące osoby do ko</w:t>
      </w:r>
      <w:r w:rsidR="005F1E47" w:rsidRPr="005F1E47">
        <w:rPr>
          <w:rFonts w:ascii="Arial" w:hAnsi="Arial" w:cs="Arial"/>
          <w:sz w:val="19"/>
          <w:szCs w:val="19"/>
        </w:rPr>
        <w:t xml:space="preserve">ntaktu z Wykonawcami: Pani Monika Cholewa tel. </w:t>
      </w:r>
      <w:r w:rsidR="00077CC9">
        <w:rPr>
          <w:rFonts w:ascii="Arial" w:hAnsi="Arial" w:cs="Arial"/>
          <w:sz w:val="19"/>
          <w:szCs w:val="19"/>
        </w:rPr>
        <w:t xml:space="preserve">14 6315 303 </w:t>
      </w:r>
      <w:r w:rsidRPr="005F1E47">
        <w:rPr>
          <w:rFonts w:ascii="Arial" w:hAnsi="Arial" w:cs="Arial"/>
          <w:sz w:val="19"/>
          <w:szCs w:val="19"/>
        </w:rPr>
        <w:t>e-mail:</w:t>
      </w:r>
      <w:r w:rsidR="00077CC9">
        <w:rPr>
          <w:rFonts w:ascii="Arial" w:hAnsi="Arial" w:cs="Arial"/>
          <w:sz w:val="19"/>
          <w:szCs w:val="19"/>
        </w:rPr>
        <w:t xml:space="preserve">, </w:t>
      </w:r>
      <w:hyperlink r:id="rId18" w:history="1">
        <w:r w:rsidR="00A5599C" w:rsidRPr="008537FD">
          <w:rPr>
            <w:rStyle w:val="Hipercze"/>
            <w:rFonts w:ascii="Arial" w:hAnsi="Arial" w:cs="Arial"/>
            <w:sz w:val="19"/>
            <w:szCs w:val="19"/>
          </w:rPr>
          <w:t>kstrzalba@lukasz.med.pl</w:t>
        </w:r>
      </w:hyperlink>
      <w:r w:rsidR="00077CC9">
        <w:rPr>
          <w:rFonts w:ascii="Arial" w:hAnsi="Arial" w:cs="Arial"/>
          <w:sz w:val="19"/>
          <w:szCs w:val="19"/>
        </w:rPr>
        <w:t xml:space="preserve"> </w:t>
      </w:r>
    </w:p>
    <w:p w14:paraId="578CF418" w14:textId="7BE5D14B" w:rsidR="00F54C4A" w:rsidRPr="005F1E47" w:rsidRDefault="00F54C4A" w:rsidP="00754E3E">
      <w:pPr>
        <w:pStyle w:val="Akapitzlist"/>
        <w:numPr>
          <w:ilvl w:val="0"/>
          <w:numId w:val="20"/>
        </w:numPr>
        <w:spacing w:after="0" w:line="240" w:lineRule="auto"/>
        <w:ind w:left="714" w:hanging="357"/>
        <w:contextualSpacing/>
        <w:jc w:val="both"/>
        <w:rPr>
          <w:rFonts w:ascii="Arial" w:hAnsi="Arial" w:cs="Arial"/>
          <w:sz w:val="19"/>
          <w:szCs w:val="19"/>
        </w:rPr>
      </w:pPr>
      <w:r w:rsidRPr="005F1E47">
        <w:rPr>
          <w:rFonts w:ascii="Arial" w:hAnsi="Arial" w:cs="Arial"/>
          <w:sz w:val="19"/>
          <w:szCs w:val="19"/>
        </w:rPr>
        <w:t>W korespondencji związanej z niniej</w:t>
      </w:r>
      <w:r w:rsidR="00E943D8" w:rsidRPr="005F1E47">
        <w:rPr>
          <w:rFonts w:ascii="Arial" w:hAnsi="Arial" w:cs="Arial"/>
          <w:sz w:val="19"/>
          <w:szCs w:val="19"/>
        </w:rPr>
        <w:t>s</w:t>
      </w:r>
      <w:r w:rsidRPr="005F1E47">
        <w:rPr>
          <w:rFonts w:ascii="Arial" w:hAnsi="Arial" w:cs="Arial"/>
          <w:sz w:val="19"/>
          <w:szCs w:val="19"/>
        </w:rPr>
        <w:t>zym postępowaniem Wykonawcy winni posługiwać się numerem</w:t>
      </w:r>
      <w:r w:rsidR="00E943D8" w:rsidRPr="005F1E47">
        <w:rPr>
          <w:rFonts w:ascii="Arial" w:hAnsi="Arial" w:cs="Arial"/>
          <w:sz w:val="19"/>
          <w:szCs w:val="19"/>
        </w:rPr>
        <w:t xml:space="preserve"> referencyjnym </w:t>
      </w:r>
      <w:r w:rsidRPr="005F1E47">
        <w:rPr>
          <w:rFonts w:ascii="Arial" w:hAnsi="Arial" w:cs="Arial"/>
          <w:sz w:val="19"/>
          <w:szCs w:val="19"/>
        </w:rPr>
        <w:t xml:space="preserve"> niniejszego postępowania </w:t>
      </w:r>
      <w:r w:rsidR="00B325AA">
        <w:rPr>
          <w:rFonts w:ascii="Arial" w:hAnsi="Arial" w:cs="Arial"/>
          <w:b/>
          <w:bCs/>
          <w:sz w:val="19"/>
          <w:szCs w:val="19"/>
        </w:rPr>
        <w:t>37/2023</w:t>
      </w:r>
      <w:r w:rsidRPr="005F1E47">
        <w:rPr>
          <w:rFonts w:ascii="Arial" w:hAnsi="Arial" w:cs="Arial"/>
          <w:sz w:val="19"/>
          <w:szCs w:val="19"/>
        </w:rPr>
        <w:t xml:space="preserve"> </w:t>
      </w:r>
    </w:p>
    <w:p w14:paraId="557D2F22" w14:textId="44584959" w:rsidR="00E943D8" w:rsidRPr="005F1E47" w:rsidRDefault="00E943D8" w:rsidP="00754E3E">
      <w:pPr>
        <w:pStyle w:val="Akapitzlist"/>
        <w:numPr>
          <w:ilvl w:val="0"/>
          <w:numId w:val="20"/>
        </w:numPr>
        <w:spacing w:after="0" w:line="240" w:lineRule="auto"/>
        <w:ind w:left="714" w:hanging="357"/>
        <w:contextualSpacing/>
        <w:jc w:val="both"/>
        <w:rPr>
          <w:rFonts w:ascii="Arial" w:hAnsi="Arial" w:cs="Arial"/>
          <w:sz w:val="19"/>
          <w:szCs w:val="19"/>
        </w:rPr>
      </w:pPr>
      <w:r w:rsidRPr="005F1E47">
        <w:rPr>
          <w:rFonts w:ascii="Arial" w:hAnsi="Arial" w:cs="Arial"/>
          <w:sz w:val="19"/>
          <w:szCs w:val="19"/>
        </w:rPr>
        <w:t>Za datę złożenia wniosku</w:t>
      </w:r>
      <w:r w:rsidR="0060761A" w:rsidRPr="005F1E47">
        <w:rPr>
          <w:rFonts w:ascii="Arial" w:hAnsi="Arial" w:cs="Arial"/>
          <w:sz w:val="19"/>
          <w:szCs w:val="19"/>
        </w:rPr>
        <w:t xml:space="preserve">, zawiadomień, elektronicznych dokumentów, </w:t>
      </w:r>
      <w:r w:rsidR="00B325AA" w:rsidRPr="005F1E47">
        <w:rPr>
          <w:rFonts w:ascii="Arial" w:hAnsi="Arial" w:cs="Arial"/>
          <w:sz w:val="19"/>
          <w:szCs w:val="19"/>
        </w:rPr>
        <w:t>oświadczeń</w:t>
      </w:r>
      <w:r w:rsidR="0060761A" w:rsidRPr="005F1E47">
        <w:rPr>
          <w:rFonts w:ascii="Arial" w:hAnsi="Arial" w:cs="Arial"/>
          <w:sz w:val="19"/>
          <w:szCs w:val="19"/>
        </w:rPr>
        <w:t xml:space="preserve"> a także elektronicznych kopii tych dokumentów i oświadczeń przyjmuje się datę ich wczytania na Platformie. </w:t>
      </w:r>
    </w:p>
    <w:p w14:paraId="3E861334" w14:textId="77777777" w:rsidR="00925C7D" w:rsidRPr="005F1E47" w:rsidRDefault="0060761A" w:rsidP="00754E3E">
      <w:pPr>
        <w:pStyle w:val="Akapitzlist"/>
        <w:numPr>
          <w:ilvl w:val="0"/>
          <w:numId w:val="20"/>
        </w:numPr>
        <w:spacing w:after="0" w:line="240" w:lineRule="auto"/>
        <w:ind w:left="714" w:hanging="357"/>
        <w:contextualSpacing/>
        <w:jc w:val="both"/>
        <w:rPr>
          <w:rFonts w:ascii="Arial" w:hAnsi="Arial" w:cs="Arial"/>
          <w:sz w:val="19"/>
          <w:szCs w:val="19"/>
        </w:rPr>
      </w:pPr>
      <w:r w:rsidRPr="005F1E47">
        <w:rPr>
          <w:rFonts w:ascii="Arial" w:hAnsi="Arial" w:cs="Arial"/>
          <w:sz w:val="19"/>
          <w:szCs w:val="19"/>
        </w:rPr>
        <w:t>Komunikacja między Zamawiającym i Wykonawcą, w tym wszelkie oświadczenia, wnioski, zawiadomienia, przekazywane są w postaci elektronicznej za pośrednictwem Platformy i formularza „Wyślij wiadomość”. Za datę złożenia oświadczeń, wniosków, zawi</w:t>
      </w:r>
      <w:r w:rsidR="00025A26" w:rsidRPr="005F1E47">
        <w:rPr>
          <w:rFonts w:ascii="Arial" w:hAnsi="Arial" w:cs="Arial"/>
          <w:sz w:val="19"/>
          <w:szCs w:val="19"/>
        </w:rPr>
        <w:t>a</w:t>
      </w:r>
      <w:r w:rsidRPr="005F1E47">
        <w:rPr>
          <w:rFonts w:ascii="Arial" w:hAnsi="Arial" w:cs="Arial"/>
          <w:sz w:val="19"/>
          <w:szCs w:val="19"/>
        </w:rPr>
        <w:t>domień przyjmuje się datę ich przesłania za pośrednictwem Platformy poprzez kliknięcie przycisku:</w:t>
      </w:r>
      <w:r w:rsidR="00025A26" w:rsidRPr="005F1E47">
        <w:rPr>
          <w:rFonts w:ascii="Arial" w:hAnsi="Arial" w:cs="Arial"/>
          <w:sz w:val="19"/>
          <w:szCs w:val="19"/>
        </w:rPr>
        <w:t xml:space="preserve"> </w:t>
      </w:r>
      <w:r w:rsidRPr="005F1E47">
        <w:rPr>
          <w:rFonts w:ascii="Arial" w:hAnsi="Arial" w:cs="Arial"/>
          <w:sz w:val="19"/>
          <w:szCs w:val="19"/>
        </w:rPr>
        <w:t>”Wyślij wiadomość”, po którym wyświetli się komunikat, że wiadomoś</w:t>
      </w:r>
      <w:r w:rsidR="00025A26" w:rsidRPr="005F1E47">
        <w:rPr>
          <w:rFonts w:ascii="Arial" w:hAnsi="Arial" w:cs="Arial"/>
          <w:sz w:val="19"/>
          <w:szCs w:val="19"/>
        </w:rPr>
        <w:t>ć</w:t>
      </w:r>
      <w:r w:rsidRPr="005F1E47">
        <w:rPr>
          <w:rFonts w:ascii="Arial" w:hAnsi="Arial" w:cs="Arial"/>
          <w:sz w:val="19"/>
          <w:szCs w:val="19"/>
        </w:rPr>
        <w:t xml:space="preserve"> została wysłana.</w:t>
      </w:r>
    </w:p>
    <w:p w14:paraId="389B824A" w14:textId="77777777" w:rsidR="007A4D48" w:rsidRPr="005F1E47" w:rsidRDefault="00925C7D" w:rsidP="00754E3E">
      <w:pPr>
        <w:pStyle w:val="Akapitzlist"/>
        <w:numPr>
          <w:ilvl w:val="0"/>
          <w:numId w:val="20"/>
        </w:numPr>
        <w:spacing w:after="0" w:line="240" w:lineRule="auto"/>
        <w:contextualSpacing/>
        <w:jc w:val="both"/>
        <w:rPr>
          <w:rFonts w:ascii="Arial" w:hAnsi="Arial" w:cs="Arial"/>
          <w:sz w:val="19"/>
          <w:szCs w:val="19"/>
        </w:rPr>
      </w:pPr>
      <w:r w:rsidRPr="005F1E47">
        <w:rPr>
          <w:rFonts w:ascii="Arial" w:hAnsi="Arial" w:cs="Arial"/>
          <w:sz w:val="19"/>
          <w:szCs w:val="19"/>
        </w:rPr>
        <w:t>Zamawiający dopuszcza przesyłanie danych w formatach dopuszczonych odpowiednimi przepisami prawa min. .doc, .docx, .xls, .xlsx, .pdf, .zip. przy czym zaleca się wykorzystanie plików w formacie .pdf.  Występuje limit objętości plików lub spakowanych folderów w zakresie całej oferty lub wniosku do 1 GB przy maksymalnej ilości 20 plików lub spakowanych folderów.  Przy dużych plikach kluczowe jest łącze internetowe i dostępna przepustowość łącza po stronie serwera platformazakupowa.pl oraz użytkownika .Składając ofertę zaleca się zaplanowanie złożenia jej z wyprzedzeniem minimum 24h, aby zdążyć w terminie przewidzianym na jej złożenie w przypadku siły wyższej, jak np. awaria platformazakupowa.pl, awaria Internetu, problemy techniczne związane z brakiem np. aktualnej przeglądarki, itp. W przypadku większych plików zaleca</w:t>
      </w:r>
      <w:r w:rsidR="00025A26" w:rsidRPr="005F1E47">
        <w:rPr>
          <w:rFonts w:ascii="Arial" w:hAnsi="Arial" w:cs="Arial"/>
          <w:sz w:val="19"/>
          <w:szCs w:val="19"/>
        </w:rPr>
        <w:t xml:space="preserve"> się</w:t>
      </w:r>
      <w:r w:rsidRPr="005F1E47">
        <w:rPr>
          <w:rFonts w:ascii="Arial" w:hAnsi="Arial" w:cs="Arial"/>
          <w:sz w:val="19"/>
          <w:szCs w:val="19"/>
        </w:rPr>
        <w:t xml:space="preserve"> skorzystać z instrukcji pakowania plików dzieląc je na mniejsze paczki po np. 75 MB każda (link do instrukcji).</w:t>
      </w:r>
    </w:p>
    <w:p w14:paraId="40E226E7" w14:textId="77777777" w:rsidR="00CA174B" w:rsidRPr="005F1E47" w:rsidRDefault="00CA174B" w:rsidP="00925C7D">
      <w:pPr>
        <w:pStyle w:val="Akapitzlist"/>
        <w:spacing w:after="0" w:line="240" w:lineRule="auto"/>
        <w:ind w:left="714"/>
        <w:contextualSpacing/>
        <w:jc w:val="both"/>
        <w:rPr>
          <w:rFonts w:ascii="Arial" w:hAnsi="Arial" w:cs="Arial"/>
          <w:sz w:val="19"/>
          <w:szCs w:val="19"/>
        </w:rPr>
      </w:pPr>
    </w:p>
    <w:p w14:paraId="3EFB337A" w14:textId="77777777" w:rsidR="00970E45" w:rsidRPr="005F1E47" w:rsidRDefault="00970E45" w:rsidP="00970E45">
      <w:pPr>
        <w:pStyle w:val="Akapitzlist"/>
        <w:spacing w:after="0" w:line="240" w:lineRule="auto"/>
        <w:contextualSpacing/>
        <w:jc w:val="both"/>
        <w:rPr>
          <w:rFonts w:ascii="Arial" w:hAnsi="Arial" w:cs="Arial"/>
          <w:b/>
          <w:bCs/>
          <w:sz w:val="19"/>
          <w:szCs w:val="19"/>
          <w:u w:val="single"/>
        </w:rPr>
      </w:pPr>
    </w:p>
    <w:p w14:paraId="45F294B4" w14:textId="40588F91" w:rsidR="000046B7" w:rsidRPr="005F1E47" w:rsidRDefault="00CB4A4D" w:rsidP="00970E45">
      <w:pPr>
        <w:spacing w:after="0" w:line="240" w:lineRule="auto"/>
        <w:contextualSpacing/>
        <w:jc w:val="both"/>
        <w:rPr>
          <w:rFonts w:ascii="Arial" w:hAnsi="Arial" w:cs="Arial"/>
          <w:b/>
          <w:bCs/>
          <w:sz w:val="19"/>
          <w:szCs w:val="19"/>
          <w:u w:val="single"/>
        </w:rPr>
      </w:pPr>
      <w:r w:rsidRPr="005F1E47">
        <w:rPr>
          <w:rFonts w:ascii="Arial" w:hAnsi="Arial" w:cs="Arial"/>
          <w:b/>
          <w:bCs/>
          <w:sz w:val="19"/>
          <w:szCs w:val="19"/>
          <w:u w:val="single"/>
        </w:rPr>
        <w:t>Minimalne wymagania</w:t>
      </w:r>
      <w:r w:rsidR="00970E45" w:rsidRPr="005F1E47">
        <w:rPr>
          <w:rFonts w:ascii="Arial" w:hAnsi="Arial" w:cs="Arial"/>
          <w:b/>
          <w:bCs/>
          <w:sz w:val="19"/>
          <w:szCs w:val="19"/>
          <w:u w:val="single"/>
        </w:rPr>
        <w:t xml:space="preserve"> </w:t>
      </w:r>
      <w:r w:rsidRPr="005F1E47">
        <w:rPr>
          <w:rFonts w:ascii="Arial" w:hAnsi="Arial" w:cs="Arial"/>
          <w:b/>
          <w:bCs/>
          <w:sz w:val="19"/>
          <w:szCs w:val="19"/>
          <w:u w:val="single"/>
        </w:rPr>
        <w:t xml:space="preserve">techniczne umożliwiające korzystanie </w:t>
      </w:r>
      <w:r w:rsidR="000046B7" w:rsidRPr="005F1E47">
        <w:rPr>
          <w:rFonts w:ascii="Arial" w:hAnsi="Arial" w:cs="Arial"/>
          <w:b/>
          <w:bCs/>
          <w:sz w:val="19"/>
          <w:szCs w:val="19"/>
          <w:u w:val="single"/>
        </w:rPr>
        <w:t xml:space="preserve">umożliwiające pracę na Platformie </w:t>
      </w:r>
      <w:r w:rsidRPr="005F1E47">
        <w:rPr>
          <w:rFonts w:ascii="Arial" w:hAnsi="Arial" w:cs="Arial"/>
          <w:b/>
          <w:bCs/>
          <w:sz w:val="19"/>
          <w:szCs w:val="19"/>
          <w:u w:val="single"/>
        </w:rPr>
        <w:t>to</w:t>
      </w:r>
      <w:r w:rsidR="000046B7" w:rsidRPr="005F1E47">
        <w:rPr>
          <w:rFonts w:ascii="Arial" w:hAnsi="Arial" w:cs="Arial"/>
          <w:b/>
          <w:bCs/>
          <w:sz w:val="19"/>
          <w:szCs w:val="19"/>
          <w:u w:val="single"/>
        </w:rPr>
        <w:t>:</w:t>
      </w:r>
    </w:p>
    <w:p w14:paraId="063F9EE0" w14:textId="77777777" w:rsidR="001C3FD5" w:rsidRPr="005F1E47" w:rsidRDefault="001C3FD5" w:rsidP="00CB4A4D">
      <w:pPr>
        <w:spacing w:after="0" w:line="240" w:lineRule="auto"/>
        <w:contextualSpacing/>
        <w:jc w:val="both"/>
        <w:rPr>
          <w:rFonts w:ascii="Arial" w:hAnsi="Arial" w:cs="Arial"/>
          <w:sz w:val="19"/>
          <w:szCs w:val="19"/>
        </w:rPr>
      </w:pPr>
    </w:p>
    <w:p w14:paraId="51BEB6EA" w14:textId="77777777" w:rsidR="00CB4A4D" w:rsidRPr="005F1E47" w:rsidRDefault="00CB4A4D" w:rsidP="00CB4A4D">
      <w:pPr>
        <w:spacing w:after="0" w:line="240" w:lineRule="auto"/>
        <w:contextualSpacing/>
        <w:jc w:val="both"/>
        <w:rPr>
          <w:rFonts w:ascii="Arial" w:hAnsi="Arial" w:cs="Arial"/>
          <w:sz w:val="19"/>
          <w:szCs w:val="19"/>
        </w:rPr>
      </w:pPr>
      <w:r w:rsidRPr="005F1E47">
        <w:rPr>
          <w:rFonts w:ascii="Arial" w:hAnsi="Arial" w:cs="Arial"/>
          <w:sz w:val="19"/>
          <w:szCs w:val="19"/>
        </w:rPr>
        <w:t xml:space="preserve"> </w:t>
      </w:r>
      <w:r w:rsidR="000046B7" w:rsidRPr="005F1E47">
        <w:rPr>
          <w:rFonts w:ascii="Arial" w:hAnsi="Arial" w:cs="Arial"/>
          <w:sz w:val="19"/>
          <w:szCs w:val="19"/>
        </w:rPr>
        <w:t xml:space="preserve">-  </w:t>
      </w:r>
      <w:r w:rsidRPr="005F1E47">
        <w:rPr>
          <w:rFonts w:ascii="Arial" w:hAnsi="Arial" w:cs="Arial"/>
          <w:sz w:val="19"/>
          <w:szCs w:val="19"/>
        </w:rPr>
        <w:t>przeglądarka</w:t>
      </w:r>
      <w:r w:rsidR="000046B7" w:rsidRPr="005F1E47">
        <w:rPr>
          <w:rFonts w:ascii="Arial" w:hAnsi="Arial" w:cs="Arial"/>
          <w:sz w:val="19"/>
          <w:szCs w:val="19"/>
        </w:rPr>
        <w:t xml:space="preserve"> </w:t>
      </w:r>
      <w:r w:rsidRPr="005F1E47">
        <w:rPr>
          <w:rFonts w:ascii="Arial" w:hAnsi="Arial" w:cs="Arial"/>
          <w:sz w:val="19"/>
          <w:szCs w:val="19"/>
        </w:rPr>
        <w:t>internetowa Internet Explorer, Chrome i FireFox w najnowszej dostępnej wersji, z włączoną</w:t>
      </w:r>
    </w:p>
    <w:p w14:paraId="1C7C0A0C" w14:textId="77777777" w:rsidR="000046B7" w:rsidRPr="005F1E47" w:rsidRDefault="00CB4A4D" w:rsidP="00CB4A4D">
      <w:pPr>
        <w:spacing w:after="0" w:line="240" w:lineRule="auto"/>
        <w:contextualSpacing/>
        <w:jc w:val="both"/>
        <w:rPr>
          <w:rFonts w:ascii="Arial" w:hAnsi="Arial" w:cs="Arial"/>
          <w:sz w:val="19"/>
          <w:szCs w:val="19"/>
        </w:rPr>
      </w:pPr>
      <w:r w:rsidRPr="005F1E47">
        <w:rPr>
          <w:rFonts w:ascii="Arial" w:hAnsi="Arial" w:cs="Arial"/>
          <w:sz w:val="19"/>
          <w:szCs w:val="19"/>
        </w:rPr>
        <w:t xml:space="preserve">obsługą języka Javascript, akceptująca pliki typu „cookies” </w:t>
      </w:r>
    </w:p>
    <w:p w14:paraId="5D9A3C6F" w14:textId="77777777" w:rsidR="000046B7" w:rsidRPr="005F1E47" w:rsidRDefault="000046B7" w:rsidP="00CB4A4D">
      <w:pPr>
        <w:spacing w:after="0" w:line="240" w:lineRule="auto"/>
        <w:contextualSpacing/>
        <w:jc w:val="both"/>
        <w:rPr>
          <w:rFonts w:ascii="Arial" w:hAnsi="Arial" w:cs="Arial"/>
          <w:sz w:val="19"/>
          <w:szCs w:val="19"/>
        </w:rPr>
      </w:pPr>
      <w:r w:rsidRPr="005F1E47">
        <w:rPr>
          <w:rFonts w:ascii="Arial" w:hAnsi="Arial" w:cs="Arial"/>
          <w:sz w:val="19"/>
          <w:szCs w:val="19"/>
        </w:rPr>
        <w:t xml:space="preserve">- </w:t>
      </w:r>
      <w:r w:rsidR="00CB4A4D" w:rsidRPr="005F1E47">
        <w:rPr>
          <w:rFonts w:ascii="Arial" w:hAnsi="Arial" w:cs="Arial"/>
          <w:sz w:val="19"/>
          <w:szCs w:val="19"/>
        </w:rPr>
        <w:t>łącze internetowe o</w:t>
      </w:r>
      <w:r w:rsidRPr="005F1E47">
        <w:rPr>
          <w:rFonts w:ascii="Arial" w:hAnsi="Arial" w:cs="Arial"/>
          <w:sz w:val="19"/>
          <w:szCs w:val="19"/>
        </w:rPr>
        <w:t xml:space="preserve"> </w:t>
      </w:r>
      <w:r w:rsidR="00CB4A4D" w:rsidRPr="005F1E47">
        <w:rPr>
          <w:rFonts w:ascii="Arial" w:hAnsi="Arial" w:cs="Arial"/>
          <w:sz w:val="19"/>
          <w:szCs w:val="19"/>
        </w:rPr>
        <w:t xml:space="preserve">przepustowości co najmniej 256 kbit/s. </w:t>
      </w:r>
    </w:p>
    <w:p w14:paraId="010D5282" w14:textId="77777777" w:rsidR="00F54C4A" w:rsidRPr="005F1E47" w:rsidRDefault="000046B7" w:rsidP="00CB4A4D">
      <w:pPr>
        <w:spacing w:after="0" w:line="240" w:lineRule="auto"/>
        <w:contextualSpacing/>
        <w:jc w:val="both"/>
        <w:rPr>
          <w:rFonts w:ascii="Arial" w:hAnsi="Arial" w:cs="Arial"/>
          <w:sz w:val="19"/>
          <w:szCs w:val="19"/>
        </w:rPr>
      </w:pPr>
      <w:r w:rsidRPr="005F1E47">
        <w:rPr>
          <w:rFonts w:ascii="Arial" w:hAnsi="Arial" w:cs="Arial"/>
          <w:sz w:val="19"/>
          <w:szCs w:val="19"/>
        </w:rPr>
        <w:t xml:space="preserve">- Platforma </w:t>
      </w:r>
      <w:r w:rsidR="00CB4A4D" w:rsidRPr="005F1E47">
        <w:rPr>
          <w:rFonts w:ascii="Arial" w:hAnsi="Arial" w:cs="Arial"/>
          <w:sz w:val="19"/>
          <w:szCs w:val="19"/>
        </w:rPr>
        <w:t>jest zoptymalizowana dla</w:t>
      </w:r>
      <w:r w:rsidRPr="005F1E47">
        <w:rPr>
          <w:rFonts w:ascii="Arial" w:hAnsi="Arial" w:cs="Arial"/>
          <w:sz w:val="19"/>
          <w:szCs w:val="19"/>
        </w:rPr>
        <w:t xml:space="preserve"> </w:t>
      </w:r>
      <w:r w:rsidR="00CB4A4D" w:rsidRPr="005F1E47">
        <w:rPr>
          <w:rFonts w:ascii="Arial" w:hAnsi="Arial" w:cs="Arial"/>
          <w:sz w:val="19"/>
          <w:szCs w:val="19"/>
        </w:rPr>
        <w:t>minimalnej rozdzielczości ekranu 1024x768 pikseli.</w:t>
      </w:r>
    </w:p>
    <w:p w14:paraId="7722F314" w14:textId="77777777" w:rsidR="00970E45" w:rsidRPr="005F1E47" w:rsidRDefault="00970E45" w:rsidP="00CB4A4D">
      <w:pPr>
        <w:spacing w:after="0" w:line="240" w:lineRule="auto"/>
        <w:contextualSpacing/>
        <w:jc w:val="both"/>
        <w:rPr>
          <w:rFonts w:ascii="Arial" w:hAnsi="Arial" w:cs="Arial"/>
          <w:sz w:val="19"/>
          <w:szCs w:val="19"/>
        </w:rPr>
      </w:pPr>
      <w:r w:rsidRPr="005F1E47">
        <w:rPr>
          <w:rFonts w:ascii="Arial" w:hAnsi="Arial" w:cs="Arial"/>
          <w:sz w:val="19"/>
          <w:szCs w:val="19"/>
        </w:rPr>
        <w:t>- Zainstalowany program Adobe Acrobat Reader lub inny obsługujący pliki w formacie .pdf</w:t>
      </w:r>
    </w:p>
    <w:p w14:paraId="12D44CC4" w14:textId="77777777" w:rsidR="00970E45" w:rsidRPr="005F1E47" w:rsidRDefault="00970E45" w:rsidP="00CB4A4D">
      <w:pPr>
        <w:spacing w:after="0" w:line="240" w:lineRule="auto"/>
        <w:contextualSpacing/>
        <w:jc w:val="both"/>
        <w:rPr>
          <w:rFonts w:ascii="Arial" w:hAnsi="Arial" w:cs="Arial"/>
          <w:sz w:val="19"/>
          <w:szCs w:val="19"/>
        </w:rPr>
      </w:pPr>
      <w:r w:rsidRPr="005F1E47">
        <w:rPr>
          <w:rFonts w:ascii="Arial" w:hAnsi="Arial" w:cs="Arial"/>
          <w:sz w:val="19"/>
          <w:szCs w:val="19"/>
        </w:rPr>
        <w:t>- Platforma pozwala na wgranie plików o dowolnym rozszerzeniu np.: .doxx, .doc, .xls, .xlsx. .pdf, .zip.</w:t>
      </w:r>
    </w:p>
    <w:p w14:paraId="7591BC03" w14:textId="77777777" w:rsidR="007A4D48" w:rsidRPr="005F1E47" w:rsidRDefault="007A4D48" w:rsidP="00CB4A4D">
      <w:pPr>
        <w:spacing w:after="0" w:line="240" w:lineRule="auto"/>
        <w:contextualSpacing/>
        <w:jc w:val="both"/>
        <w:rPr>
          <w:rFonts w:ascii="Arial" w:hAnsi="Arial" w:cs="Arial"/>
          <w:sz w:val="19"/>
          <w:szCs w:val="19"/>
        </w:rPr>
      </w:pPr>
      <w:r w:rsidRPr="005F1E47">
        <w:rPr>
          <w:rFonts w:ascii="Arial" w:hAnsi="Arial" w:cs="Arial"/>
          <w:sz w:val="19"/>
          <w:szCs w:val="19"/>
        </w:rPr>
        <w:t>- pliki oferty załączone przez Wykonawcę na Platformie i zapisane, widoczne sa na Platformie jako zaszyfrowane. Mozliwość ich otwarcia dostępna jest dopiero po odszyfrowaniu przez Zamawiającego po upływie terminu otwarcia ofert.</w:t>
      </w:r>
    </w:p>
    <w:p w14:paraId="72E6C3DC" w14:textId="77777777" w:rsidR="007A4D48" w:rsidRPr="005F1E47" w:rsidRDefault="007A4D48" w:rsidP="00CB4A4D">
      <w:pPr>
        <w:spacing w:after="0" w:line="240" w:lineRule="auto"/>
        <w:contextualSpacing/>
        <w:jc w:val="both"/>
        <w:rPr>
          <w:rFonts w:ascii="Arial" w:hAnsi="Arial" w:cs="Arial"/>
          <w:sz w:val="19"/>
          <w:szCs w:val="19"/>
        </w:rPr>
      </w:pPr>
      <w:r w:rsidRPr="005F1E47">
        <w:rPr>
          <w:rFonts w:ascii="Arial" w:hAnsi="Arial" w:cs="Arial"/>
          <w:sz w:val="19"/>
          <w:szCs w:val="19"/>
        </w:rPr>
        <w:t>- oznaczenie czasu odbioru danych przez Platformę stanowi przypiętą do dokumentu elektronicznego datę oraz aktualny czas.</w:t>
      </w:r>
    </w:p>
    <w:p w14:paraId="2A9DB8B6" w14:textId="7FC3E0E0" w:rsidR="00C80258" w:rsidRDefault="00C80258" w:rsidP="00F54C4A">
      <w:pPr>
        <w:spacing w:after="0" w:line="240" w:lineRule="auto"/>
        <w:contextualSpacing/>
        <w:jc w:val="both"/>
        <w:rPr>
          <w:rFonts w:ascii="Arial" w:hAnsi="Arial" w:cs="Arial"/>
          <w:color w:val="FF0000"/>
          <w:sz w:val="19"/>
          <w:szCs w:val="19"/>
        </w:rPr>
      </w:pPr>
    </w:p>
    <w:p w14:paraId="3DFED6F2" w14:textId="77777777" w:rsidR="008B0067" w:rsidRDefault="00C80258" w:rsidP="008B0067">
      <w:pPr>
        <w:pStyle w:val="Akapitzlist"/>
        <w:numPr>
          <w:ilvl w:val="0"/>
          <w:numId w:val="18"/>
        </w:numPr>
        <w:spacing w:after="0" w:line="240" w:lineRule="auto"/>
        <w:ind w:left="426"/>
        <w:contextualSpacing/>
        <w:jc w:val="both"/>
        <w:rPr>
          <w:rFonts w:ascii="Arial" w:hAnsi="Arial" w:cs="Arial"/>
          <w:b/>
          <w:bCs/>
          <w:sz w:val="19"/>
          <w:szCs w:val="19"/>
        </w:rPr>
      </w:pPr>
      <w:r w:rsidRPr="00C80258">
        <w:rPr>
          <w:rFonts w:ascii="Arial" w:hAnsi="Arial" w:cs="Arial"/>
          <w:b/>
          <w:bCs/>
          <w:sz w:val="19"/>
          <w:szCs w:val="19"/>
        </w:rPr>
        <w:t xml:space="preserve">Informacje o </w:t>
      </w:r>
      <w:bookmarkStart w:id="6" w:name="_Hlk62461560"/>
      <w:r w:rsidRPr="00C80258">
        <w:rPr>
          <w:rFonts w:ascii="Arial" w:hAnsi="Arial" w:cs="Arial"/>
          <w:b/>
          <w:bCs/>
          <w:sz w:val="19"/>
          <w:szCs w:val="19"/>
        </w:rPr>
        <w:t>sposobie komunikowania się zamawiającego z wykonawcami w inny sposób niż przy użyciu środków komunikacji elektronicznej</w:t>
      </w:r>
      <w:bookmarkEnd w:id="6"/>
      <w:r w:rsidRPr="00C80258">
        <w:rPr>
          <w:rFonts w:ascii="Arial" w:hAnsi="Arial" w:cs="Arial"/>
          <w:b/>
          <w:bCs/>
          <w:sz w:val="19"/>
          <w:szCs w:val="19"/>
        </w:rPr>
        <w:t>, w tym w przypadku zaistnienia jednej z sytuacji określonych w art. 65 ust. 1, art. 66 i art. 69</w:t>
      </w:r>
      <w:r>
        <w:rPr>
          <w:rFonts w:ascii="Arial" w:hAnsi="Arial" w:cs="Arial"/>
          <w:b/>
          <w:bCs/>
          <w:sz w:val="19"/>
          <w:szCs w:val="19"/>
        </w:rPr>
        <w:t>.</w:t>
      </w:r>
    </w:p>
    <w:p w14:paraId="5160A4A5" w14:textId="4196C12A" w:rsidR="00C80258" w:rsidRDefault="00C80258" w:rsidP="008B0067">
      <w:pPr>
        <w:pStyle w:val="Akapitzlist"/>
        <w:spacing w:after="0" w:line="240" w:lineRule="auto"/>
        <w:ind w:left="426"/>
        <w:contextualSpacing/>
        <w:jc w:val="both"/>
        <w:rPr>
          <w:rFonts w:ascii="Arial" w:hAnsi="Arial" w:cs="Arial"/>
          <w:sz w:val="19"/>
          <w:szCs w:val="19"/>
        </w:rPr>
      </w:pPr>
      <w:r w:rsidRPr="008B0067">
        <w:rPr>
          <w:rFonts w:ascii="Arial" w:hAnsi="Arial" w:cs="Arial"/>
          <w:sz w:val="19"/>
          <w:szCs w:val="19"/>
        </w:rPr>
        <w:t>Zamawiający nie przewiduje innego sposobu komunikowania się z wykonawcami niż przy użyciu środków komunikacji elektronicznej.</w:t>
      </w:r>
    </w:p>
    <w:p w14:paraId="5EF7592A" w14:textId="77777777" w:rsidR="00704B97" w:rsidRPr="00704B97" w:rsidRDefault="00704B97" w:rsidP="00704B97">
      <w:pPr>
        <w:pStyle w:val="Akapitzlist"/>
        <w:widowControl w:val="0"/>
        <w:suppressAutoHyphens/>
        <w:spacing w:after="0" w:line="240" w:lineRule="auto"/>
        <w:ind w:left="375"/>
        <w:jc w:val="both"/>
        <w:rPr>
          <w:rFonts w:ascii="Arial" w:hAnsi="Arial" w:cs="Arial"/>
          <w:color w:val="000000"/>
          <w:kern w:val="1"/>
          <w:sz w:val="19"/>
          <w:szCs w:val="19"/>
          <w:lang w:eastAsia="ar-SA"/>
        </w:rPr>
      </w:pPr>
    </w:p>
    <w:p w14:paraId="76DF7402" w14:textId="57DC2555" w:rsidR="0066154C" w:rsidRDefault="00704B97" w:rsidP="0066154C">
      <w:pPr>
        <w:pStyle w:val="Akapitzlist"/>
        <w:widowControl w:val="0"/>
        <w:numPr>
          <w:ilvl w:val="0"/>
          <w:numId w:val="18"/>
        </w:numPr>
        <w:suppressAutoHyphens/>
        <w:spacing w:after="0" w:line="240" w:lineRule="auto"/>
        <w:ind w:left="426"/>
        <w:jc w:val="both"/>
        <w:rPr>
          <w:rFonts w:ascii="Arial" w:eastAsia="SimSun" w:hAnsi="Arial" w:cs="Arial"/>
          <w:b/>
          <w:kern w:val="2"/>
          <w:sz w:val="19"/>
          <w:szCs w:val="19"/>
          <w:lang w:eastAsia="hi-IN"/>
        </w:rPr>
      </w:pPr>
      <w:r w:rsidRPr="0066154C">
        <w:rPr>
          <w:rFonts w:ascii="Arial" w:eastAsia="SimSun" w:hAnsi="Arial" w:cs="Arial"/>
          <w:b/>
          <w:kern w:val="2"/>
          <w:sz w:val="19"/>
          <w:szCs w:val="19"/>
          <w:lang w:eastAsia="hi-IN"/>
        </w:rPr>
        <w:t>Wymagania dotyczące oświadczeń i dokumentów</w:t>
      </w:r>
      <w:r w:rsidRPr="0066154C">
        <w:rPr>
          <w:rFonts w:ascii="Arial" w:eastAsia="SimSun" w:hAnsi="Arial" w:cs="Arial"/>
          <w:kern w:val="2"/>
          <w:sz w:val="19"/>
          <w:szCs w:val="19"/>
          <w:lang w:eastAsia="hi-IN"/>
        </w:rPr>
        <w:t xml:space="preserve">, </w:t>
      </w:r>
      <w:r w:rsidRPr="0066154C">
        <w:rPr>
          <w:rFonts w:ascii="Arial" w:eastAsia="SimSun" w:hAnsi="Arial" w:cs="Arial"/>
          <w:b/>
          <w:kern w:val="2"/>
          <w:sz w:val="19"/>
          <w:szCs w:val="19"/>
          <w:lang w:eastAsia="hi-IN"/>
        </w:rPr>
        <w:t>które należy złożyć wraz z ofertą</w:t>
      </w:r>
      <w:r w:rsidR="0066154C">
        <w:rPr>
          <w:rFonts w:ascii="Arial" w:eastAsia="SimSun" w:hAnsi="Arial" w:cs="Arial"/>
          <w:b/>
          <w:kern w:val="2"/>
          <w:sz w:val="19"/>
          <w:szCs w:val="19"/>
          <w:lang w:eastAsia="hi-IN"/>
        </w:rPr>
        <w:t>.</w:t>
      </w:r>
    </w:p>
    <w:p w14:paraId="339114AE" w14:textId="77777777" w:rsidR="000A4F0D" w:rsidRPr="008B0067" w:rsidRDefault="000A4F0D" w:rsidP="000A4F0D">
      <w:pPr>
        <w:pStyle w:val="Akapitzlist"/>
        <w:widowControl w:val="0"/>
        <w:suppressAutoHyphens/>
        <w:spacing w:after="0" w:line="240" w:lineRule="auto"/>
        <w:ind w:left="426"/>
        <w:jc w:val="both"/>
        <w:rPr>
          <w:rFonts w:ascii="Arial" w:eastAsia="SimSun" w:hAnsi="Arial" w:cs="Arial"/>
          <w:b/>
          <w:kern w:val="2"/>
          <w:sz w:val="19"/>
          <w:szCs w:val="19"/>
          <w:lang w:eastAsia="hi-IN"/>
        </w:rPr>
      </w:pPr>
    </w:p>
    <w:p w14:paraId="699C94B4" w14:textId="16806CD7" w:rsidR="00232065" w:rsidRPr="000A4F0D" w:rsidRDefault="008B0067" w:rsidP="00025A26">
      <w:pPr>
        <w:pStyle w:val="Akapitzlist"/>
        <w:widowControl w:val="0"/>
        <w:suppressAutoHyphens/>
        <w:spacing w:after="0" w:line="240" w:lineRule="auto"/>
        <w:ind w:left="-142"/>
        <w:jc w:val="both"/>
        <w:rPr>
          <w:rFonts w:ascii="Arial" w:eastAsia="SimSun" w:hAnsi="Arial" w:cs="Arial"/>
          <w:b/>
          <w:kern w:val="2"/>
          <w:sz w:val="19"/>
          <w:szCs w:val="19"/>
          <w:lang w:eastAsia="hi-IN"/>
        </w:rPr>
      </w:pPr>
      <w:r>
        <w:rPr>
          <w:rFonts w:ascii="Arial" w:eastAsia="SimSun" w:hAnsi="Arial" w:cs="Arial"/>
          <w:b/>
          <w:kern w:val="2"/>
          <w:sz w:val="19"/>
          <w:szCs w:val="19"/>
          <w:lang w:eastAsia="hi-IN"/>
        </w:rPr>
        <w:t>7</w:t>
      </w:r>
      <w:r w:rsidR="00B07337">
        <w:rPr>
          <w:rFonts w:ascii="Arial" w:eastAsia="SimSun" w:hAnsi="Arial" w:cs="Arial"/>
          <w:b/>
          <w:kern w:val="2"/>
          <w:sz w:val="19"/>
          <w:szCs w:val="19"/>
          <w:lang w:eastAsia="hi-IN"/>
        </w:rPr>
        <w:t>.1. Do oferty</w:t>
      </w:r>
      <w:r w:rsidR="00523B9A">
        <w:rPr>
          <w:rFonts w:ascii="Arial" w:eastAsia="SimSun" w:hAnsi="Arial" w:cs="Arial"/>
          <w:b/>
          <w:kern w:val="2"/>
          <w:sz w:val="19"/>
          <w:szCs w:val="19"/>
          <w:lang w:eastAsia="hi-IN"/>
        </w:rPr>
        <w:t xml:space="preserve"> za pośrednictwem </w:t>
      </w:r>
      <w:r>
        <w:rPr>
          <w:rFonts w:ascii="Arial" w:eastAsia="SimSun" w:hAnsi="Arial" w:cs="Arial"/>
          <w:b/>
          <w:kern w:val="2"/>
          <w:sz w:val="19"/>
          <w:szCs w:val="19"/>
          <w:lang w:eastAsia="hi-IN"/>
        </w:rPr>
        <w:t>platformy</w:t>
      </w:r>
      <w:r w:rsidR="00B07337">
        <w:rPr>
          <w:rFonts w:ascii="Arial" w:eastAsia="SimSun" w:hAnsi="Arial" w:cs="Arial"/>
          <w:b/>
          <w:kern w:val="2"/>
          <w:sz w:val="19"/>
          <w:szCs w:val="19"/>
          <w:lang w:eastAsia="hi-IN"/>
        </w:rPr>
        <w:t xml:space="preserve"> należy dołączyć następujące dokumenty i oświadczenia:</w:t>
      </w:r>
    </w:p>
    <w:p w14:paraId="6052475C" w14:textId="77777777" w:rsidR="00B07337" w:rsidRDefault="00B07337" w:rsidP="00754E3E">
      <w:pPr>
        <w:numPr>
          <w:ilvl w:val="1"/>
          <w:numId w:val="19"/>
        </w:numPr>
        <w:suppressAutoHyphens/>
        <w:spacing w:after="0" w:line="240" w:lineRule="auto"/>
        <w:jc w:val="both"/>
        <w:rPr>
          <w:rFonts w:ascii="Arial" w:hAnsi="Arial" w:cs="Arial"/>
          <w:color w:val="000000"/>
          <w:sz w:val="19"/>
          <w:szCs w:val="19"/>
          <w:lang w:eastAsia="pl-PL"/>
        </w:rPr>
      </w:pPr>
      <w:r>
        <w:rPr>
          <w:rFonts w:ascii="Arial" w:hAnsi="Arial" w:cs="Arial"/>
          <w:color w:val="000000"/>
          <w:sz w:val="19"/>
          <w:szCs w:val="19"/>
        </w:rPr>
        <w:t xml:space="preserve">Wypełniony i podpisany przez osoby upoważnione do reprezentowania wykonawcy </w:t>
      </w:r>
      <w:r>
        <w:rPr>
          <w:rFonts w:ascii="Arial" w:hAnsi="Arial" w:cs="Arial"/>
          <w:color w:val="000000"/>
          <w:sz w:val="19"/>
          <w:szCs w:val="19"/>
          <w:u w:val="single"/>
        </w:rPr>
        <w:t>formularz oferty</w:t>
      </w:r>
      <w:r>
        <w:rPr>
          <w:rFonts w:ascii="Arial" w:hAnsi="Arial" w:cs="Arial"/>
          <w:color w:val="000000"/>
          <w:sz w:val="19"/>
          <w:szCs w:val="19"/>
        </w:rPr>
        <w:t xml:space="preserve">, sporządzony według wzoru stanowiącego </w:t>
      </w:r>
      <w:r>
        <w:rPr>
          <w:rFonts w:ascii="Arial" w:hAnsi="Arial" w:cs="Arial"/>
          <w:b/>
          <w:bCs/>
          <w:color w:val="000000"/>
          <w:sz w:val="19"/>
          <w:szCs w:val="19"/>
        </w:rPr>
        <w:t>załącznik nr 1</w:t>
      </w:r>
      <w:r>
        <w:rPr>
          <w:rFonts w:ascii="Arial" w:hAnsi="Arial" w:cs="Arial"/>
          <w:color w:val="000000"/>
          <w:sz w:val="19"/>
          <w:szCs w:val="19"/>
        </w:rPr>
        <w:t xml:space="preserve"> do specyfikacji</w:t>
      </w:r>
      <w:r>
        <w:rPr>
          <w:rFonts w:ascii="Arial" w:hAnsi="Arial" w:cs="Arial"/>
          <w:color w:val="000000"/>
          <w:sz w:val="19"/>
          <w:szCs w:val="19"/>
          <w:lang w:eastAsia="pl-PL"/>
        </w:rPr>
        <w:t>.</w:t>
      </w:r>
    </w:p>
    <w:p w14:paraId="4F887AC6" w14:textId="7A4F20BE" w:rsidR="00707F6A" w:rsidRDefault="00B07337" w:rsidP="00754E3E">
      <w:pPr>
        <w:numPr>
          <w:ilvl w:val="1"/>
          <w:numId w:val="19"/>
        </w:numPr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707F6A">
        <w:rPr>
          <w:rFonts w:ascii="Arial" w:hAnsi="Arial" w:cs="Arial"/>
          <w:color w:val="000000"/>
          <w:sz w:val="19"/>
          <w:szCs w:val="19"/>
        </w:rPr>
        <w:t xml:space="preserve">Wypełniony i podpisany przez osoby upoważnione do reprezentowania wykonawcy </w:t>
      </w:r>
      <w:r w:rsidRPr="00707F6A">
        <w:rPr>
          <w:rFonts w:ascii="Arial" w:hAnsi="Arial" w:cs="Arial"/>
          <w:color w:val="000000"/>
          <w:sz w:val="19"/>
          <w:szCs w:val="19"/>
          <w:u w:val="single"/>
        </w:rPr>
        <w:t>Arkusz cenowy</w:t>
      </w:r>
      <w:r w:rsidRPr="00707F6A">
        <w:rPr>
          <w:rFonts w:ascii="Arial" w:hAnsi="Arial" w:cs="Arial"/>
          <w:color w:val="000000"/>
          <w:sz w:val="19"/>
          <w:szCs w:val="19"/>
        </w:rPr>
        <w:t xml:space="preserve">, sporządzony według wzoru stanowiącego </w:t>
      </w:r>
      <w:r w:rsidRPr="00707F6A">
        <w:rPr>
          <w:rFonts w:ascii="Arial" w:hAnsi="Arial" w:cs="Arial"/>
          <w:b/>
          <w:bCs/>
          <w:color w:val="000000"/>
          <w:sz w:val="19"/>
          <w:szCs w:val="19"/>
        </w:rPr>
        <w:t>załącznik nr 1A</w:t>
      </w:r>
      <w:r w:rsidRPr="00707F6A">
        <w:rPr>
          <w:rFonts w:ascii="Arial" w:hAnsi="Arial" w:cs="Arial"/>
          <w:color w:val="000000"/>
          <w:sz w:val="19"/>
          <w:szCs w:val="19"/>
        </w:rPr>
        <w:t xml:space="preserve"> do specyfikacji. Arkusz winien zawierać wszystkie ewentualne zmiany wprowadzone w czasie trwania </w:t>
      </w:r>
      <w:r w:rsidRPr="00707F6A">
        <w:rPr>
          <w:rFonts w:ascii="Arial" w:hAnsi="Arial" w:cs="Arial"/>
          <w:sz w:val="19"/>
          <w:szCs w:val="19"/>
        </w:rPr>
        <w:t>postępowania</w:t>
      </w:r>
      <w:r w:rsidR="0066154C">
        <w:rPr>
          <w:rFonts w:ascii="Arial" w:hAnsi="Arial" w:cs="Arial"/>
          <w:sz w:val="19"/>
          <w:szCs w:val="19"/>
        </w:rPr>
        <w:t xml:space="preserve">. </w:t>
      </w:r>
    </w:p>
    <w:p w14:paraId="0446AA39" w14:textId="7AF20D3A" w:rsidR="00B07337" w:rsidRDefault="00B07337" w:rsidP="00754E3E">
      <w:pPr>
        <w:numPr>
          <w:ilvl w:val="1"/>
          <w:numId w:val="19"/>
        </w:num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lastRenderedPageBreak/>
        <w:t xml:space="preserve">W celu wykazania elementów spełnienia przez Wykonawcę warunków udziału w postępowaniu oraz braku podstaw do wykluczenia, Wykonawca zobowiązany jest złożyć w postaci Formularza Jednolitego Europejskiego Dokumentu sporządzonego zgodnie ze wzorem standardowego formularza określonego w rozporządzeniu Wykonawczym Komisji Europejskiej wydanym na podstawie dyrektywy </w:t>
      </w:r>
      <w:r w:rsidR="002F0F38" w:rsidRPr="00AD2841">
        <w:rPr>
          <w:rFonts w:ascii="Arial" w:hAnsi="Arial" w:cs="Arial"/>
          <w:sz w:val="19"/>
          <w:szCs w:val="19"/>
        </w:rPr>
        <w:t>art. 59 ust. 2 dyrektywy  2014/24/UE</w:t>
      </w:r>
      <w:r w:rsidR="002F0F38" w:rsidRPr="00AD2841">
        <w:rPr>
          <w:rFonts w:ascii="Arial" w:eastAsia="Times New Roman" w:hAnsi="Arial" w:cs="Arial"/>
          <w:sz w:val="19"/>
          <w:szCs w:val="19"/>
          <w:lang w:eastAsia="pl-PL"/>
        </w:rPr>
        <w:t xml:space="preserve">   </w:t>
      </w:r>
      <w:r w:rsidRPr="00AD2841">
        <w:rPr>
          <w:rFonts w:ascii="Arial" w:eastAsia="Times New Roman" w:hAnsi="Arial" w:cs="Arial"/>
          <w:sz w:val="19"/>
          <w:szCs w:val="19"/>
          <w:lang w:eastAsia="pl-PL"/>
        </w:rPr>
        <w:t>, zwan</w:t>
      </w:r>
      <w:r>
        <w:rPr>
          <w:rFonts w:ascii="Arial" w:eastAsia="Times New Roman" w:hAnsi="Arial" w:cs="Arial"/>
          <w:sz w:val="19"/>
          <w:szCs w:val="19"/>
          <w:lang w:eastAsia="pl-PL"/>
        </w:rPr>
        <w:t xml:space="preserve">ego dalej „jednolitym dokumentem” lub „JEDZ” </w:t>
      </w:r>
      <w:r>
        <w:rPr>
          <w:rFonts w:ascii="Arial" w:eastAsia="Times New Roman" w:hAnsi="Arial" w:cs="Arial"/>
          <w:b/>
          <w:sz w:val="19"/>
          <w:szCs w:val="19"/>
          <w:lang w:eastAsia="pl-PL"/>
        </w:rPr>
        <w:t xml:space="preserve">wg wzoru stanowiącego załącznik nr 2. </w:t>
      </w:r>
    </w:p>
    <w:p w14:paraId="25FD0CC6" w14:textId="77777777" w:rsidR="00B07337" w:rsidRDefault="00B07337" w:rsidP="00754E3E">
      <w:pPr>
        <w:numPr>
          <w:ilvl w:val="2"/>
          <w:numId w:val="19"/>
        </w:numPr>
        <w:tabs>
          <w:tab w:val="num" w:pos="1134"/>
        </w:tabs>
        <w:suppressAutoHyphens/>
        <w:spacing w:after="0" w:line="240" w:lineRule="auto"/>
        <w:ind w:left="1134" w:hanging="283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 xml:space="preserve">W przypadku wspólnego ubiegania się o zamówienie przez wykonawców (konsorcjum), jednolity dokument (JEDZ) składa każdy z wykonawców wspólnie ubiegających się o zamówienie. Dokumenty te potwierdzają spełnienie warunków udziału w postępowaniu, brak podstaw wykluczenia, w którym każdy z wykonawców wykazuje spełnienie warunków udziału w postępowaniu, brak podstaw wykluczenia. </w:t>
      </w:r>
    </w:p>
    <w:p w14:paraId="77DFC704" w14:textId="77777777" w:rsidR="00B07337" w:rsidRDefault="00B07337" w:rsidP="00754E3E">
      <w:pPr>
        <w:numPr>
          <w:ilvl w:val="2"/>
          <w:numId w:val="19"/>
        </w:numPr>
        <w:tabs>
          <w:tab w:val="num" w:pos="1134"/>
        </w:tabs>
        <w:suppressAutoHyphens/>
        <w:spacing w:after="0" w:line="240" w:lineRule="auto"/>
        <w:ind w:left="1134" w:hanging="283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>W przypadków podmiotów trzecich JEDZ podmiotu trzeciego składa wykonawca, jeżeli powołuje się na zasoby podmiotów trzecich w celu wykazania spełnienia warunków udziału w postępowaniu. JEDZ powinien być wypełniony w zakresie w jakim wykonawca korzysta z zasobów podmiotu trzeciego. JEDZ powinien dotyczyć także weryfikacji podstaw wykluczenia</w:t>
      </w:r>
      <w:r w:rsidR="00695148">
        <w:rPr>
          <w:rFonts w:ascii="Arial" w:eastAsia="Times New Roman" w:hAnsi="Arial" w:cs="Arial"/>
          <w:sz w:val="19"/>
          <w:szCs w:val="19"/>
          <w:lang w:eastAsia="pl-PL"/>
        </w:rPr>
        <w:t>.</w:t>
      </w:r>
    </w:p>
    <w:p w14:paraId="5EE2E268" w14:textId="77777777" w:rsidR="00695148" w:rsidRDefault="00695148" w:rsidP="00695148">
      <w:pPr>
        <w:tabs>
          <w:tab w:val="num" w:pos="2340"/>
        </w:tabs>
        <w:suppressAutoHyphens/>
        <w:spacing w:after="0" w:line="240" w:lineRule="auto"/>
        <w:ind w:left="1134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</w:p>
    <w:p w14:paraId="411496A8" w14:textId="5A611245" w:rsidR="00146BB9" w:rsidRPr="00146BB9" w:rsidRDefault="00146BB9" w:rsidP="00B07337">
      <w:pPr>
        <w:suppressAutoHyphens/>
        <w:spacing w:after="0" w:line="240" w:lineRule="auto"/>
        <w:jc w:val="both"/>
        <w:rPr>
          <w:rFonts w:ascii="Arial" w:eastAsia="SimSun" w:hAnsi="Arial" w:cs="Arial"/>
          <w:bCs/>
          <w:kern w:val="2"/>
          <w:sz w:val="19"/>
          <w:szCs w:val="19"/>
          <w:lang w:eastAsia="hi-IN"/>
        </w:rPr>
      </w:pPr>
      <w:r w:rsidRPr="00146BB9">
        <w:rPr>
          <w:rFonts w:ascii="Arial" w:eastAsia="SimSun" w:hAnsi="Arial" w:cs="Arial"/>
          <w:bCs/>
          <w:kern w:val="2"/>
          <w:sz w:val="19"/>
          <w:szCs w:val="19"/>
          <w:lang w:eastAsia="hi-IN"/>
        </w:rPr>
        <w:t xml:space="preserve">Wykonawca może wykorzystać w jednolitym dokumencie nadal aktualne informacje zawarte w innym jednolitym dokumencie złożonym w </w:t>
      </w:r>
      <w:r w:rsidR="00B75A88" w:rsidRPr="00146BB9">
        <w:rPr>
          <w:rFonts w:ascii="Arial" w:eastAsia="SimSun" w:hAnsi="Arial" w:cs="Arial"/>
          <w:bCs/>
          <w:kern w:val="2"/>
          <w:sz w:val="19"/>
          <w:szCs w:val="19"/>
          <w:lang w:eastAsia="hi-IN"/>
        </w:rPr>
        <w:t>odrębnym</w:t>
      </w:r>
      <w:r w:rsidRPr="00146BB9">
        <w:rPr>
          <w:rFonts w:ascii="Arial" w:eastAsia="SimSun" w:hAnsi="Arial" w:cs="Arial"/>
          <w:bCs/>
          <w:kern w:val="2"/>
          <w:sz w:val="19"/>
          <w:szCs w:val="19"/>
          <w:lang w:eastAsia="hi-IN"/>
        </w:rPr>
        <w:t xml:space="preserve"> postępowaniu o udzielenie zamówienia.</w:t>
      </w:r>
    </w:p>
    <w:p w14:paraId="4DE493EE" w14:textId="77777777" w:rsidR="00146BB9" w:rsidRPr="00146BB9" w:rsidRDefault="00146BB9" w:rsidP="00B07337">
      <w:pPr>
        <w:suppressAutoHyphens/>
        <w:spacing w:after="0" w:line="240" w:lineRule="auto"/>
        <w:jc w:val="both"/>
        <w:rPr>
          <w:rFonts w:ascii="Arial" w:eastAsia="SimSun" w:hAnsi="Arial" w:cs="Arial"/>
          <w:bCs/>
          <w:kern w:val="2"/>
          <w:sz w:val="19"/>
          <w:szCs w:val="19"/>
          <w:lang w:eastAsia="hi-IN"/>
        </w:rPr>
      </w:pPr>
    </w:p>
    <w:p w14:paraId="550BF6B0" w14:textId="77777777" w:rsidR="00146BB9" w:rsidRDefault="00146BB9" w:rsidP="00B07337">
      <w:pPr>
        <w:suppressAutoHyphens/>
        <w:spacing w:after="0" w:line="240" w:lineRule="auto"/>
        <w:jc w:val="both"/>
        <w:rPr>
          <w:rFonts w:ascii="Arial" w:eastAsia="SimSun" w:hAnsi="Arial" w:cs="Arial"/>
          <w:b/>
          <w:kern w:val="2"/>
          <w:sz w:val="19"/>
          <w:szCs w:val="19"/>
          <w:lang w:eastAsia="hi-IN"/>
        </w:rPr>
      </w:pPr>
    </w:p>
    <w:p w14:paraId="4703A6FD" w14:textId="77777777" w:rsidR="00B07337" w:rsidRDefault="00B07337" w:rsidP="00B07337">
      <w:pPr>
        <w:suppressAutoHyphens/>
        <w:spacing w:after="0" w:line="240" w:lineRule="auto"/>
        <w:jc w:val="both"/>
        <w:rPr>
          <w:rFonts w:ascii="Arial" w:eastAsia="SimSun" w:hAnsi="Arial" w:cs="Arial"/>
          <w:b/>
          <w:kern w:val="2"/>
          <w:sz w:val="19"/>
          <w:szCs w:val="19"/>
          <w:lang w:eastAsia="hi-IN"/>
        </w:rPr>
      </w:pPr>
      <w:r>
        <w:rPr>
          <w:rFonts w:ascii="Arial" w:eastAsia="SimSun" w:hAnsi="Arial" w:cs="Arial"/>
          <w:b/>
          <w:kern w:val="2"/>
          <w:sz w:val="19"/>
          <w:szCs w:val="19"/>
          <w:lang w:eastAsia="hi-IN"/>
        </w:rPr>
        <w:t>Uwaga!</w:t>
      </w:r>
    </w:p>
    <w:p w14:paraId="722A04B5" w14:textId="7F3FB299" w:rsidR="006626AB" w:rsidRDefault="00B07337" w:rsidP="006626AB">
      <w:pPr>
        <w:overflowPunct w:val="0"/>
        <w:autoSpaceDE w:val="0"/>
        <w:autoSpaceDN w:val="0"/>
        <w:adjustRightInd w:val="0"/>
        <w:spacing w:before="120" w:after="60" w:line="240" w:lineRule="auto"/>
        <w:ind w:left="720"/>
        <w:contextualSpacing/>
        <w:jc w:val="both"/>
        <w:rPr>
          <w:rStyle w:val="Hipercze"/>
          <w:rFonts w:ascii="Arial" w:eastAsia="Times New Roman" w:hAnsi="Arial" w:cs="Arial"/>
          <w:b/>
          <w:bCs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 xml:space="preserve">zamawiający dołącza do SWZ wypełniony JEDZ wersja xml. Wykonawca wypełnia formularz JEDZ  </w:t>
      </w:r>
      <w:r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przy wykorzystaniu systemu dostępnego poprzez następującą stronę internetową </w:t>
      </w:r>
      <w:hyperlink r:id="rId19" w:history="1">
        <w:r w:rsidR="00441751" w:rsidRPr="00DC614A">
          <w:rPr>
            <w:rStyle w:val="Hipercze"/>
            <w:rFonts w:ascii="Arial" w:eastAsia="Times New Roman" w:hAnsi="Arial" w:cs="Arial"/>
            <w:b/>
            <w:bCs/>
            <w:sz w:val="19"/>
            <w:szCs w:val="19"/>
            <w:lang w:eastAsia="pl-PL"/>
          </w:rPr>
          <w:t>https://www.espd.uzp.gov.pl/__</w:t>
        </w:r>
      </w:hyperlink>
    </w:p>
    <w:p w14:paraId="51039AEC" w14:textId="77777777" w:rsidR="00B07337" w:rsidRPr="006B19A2" w:rsidRDefault="00B07337" w:rsidP="00B07337">
      <w:pPr>
        <w:spacing w:before="120" w:after="0" w:line="240" w:lineRule="auto"/>
        <w:jc w:val="both"/>
        <w:rPr>
          <w:rFonts w:ascii="Arial" w:eastAsia="Times New Roman" w:hAnsi="Arial" w:cs="Arial"/>
          <w:color w:val="0000FF"/>
          <w:sz w:val="19"/>
          <w:szCs w:val="19"/>
          <w:u w:val="single"/>
          <w:lang w:eastAsia="pl-PL"/>
        </w:rPr>
      </w:pPr>
    </w:p>
    <w:p w14:paraId="125B43A7" w14:textId="77777777" w:rsidR="00B07337" w:rsidRDefault="00B07337" w:rsidP="00B07337">
      <w:pPr>
        <w:autoSpaceDE w:val="0"/>
        <w:autoSpaceDN w:val="0"/>
        <w:adjustRightInd w:val="0"/>
        <w:spacing w:before="60" w:after="0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eastAsia="pl-PL"/>
        </w:rPr>
      </w:pPr>
      <w:r>
        <w:rPr>
          <w:rFonts w:ascii="Arial" w:eastAsia="Times New Roman" w:hAnsi="Arial" w:cs="Arial"/>
          <w:color w:val="000000"/>
          <w:sz w:val="19"/>
          <w:szCs w:val="19"/>
          <w:lang w:eastAsia="pl-PL"/>
        </w:rPr>
        <w:t>W tym celu należy podjąć następujące kroki:</w:t>
      </w:r>
    </w:p>
    <w:p w14:paraId="523F1111" w14:textId="2A672B66" w:rsidR="00B07337" w:rsidRDefault="00B07337" w:rsidP="00B07337">
      <w:pPr>
        <w:autoSpaceDE w:val="0"/>
        <w:autoSpaceDN w:val="0"/>
        <w:adjustRightInd w:val="0"/>
        <w:spacing w:before="60" w:after="0" w:line="240" w:lineRule="auto"/>
        <w:ind w:left="720"/>
        <w:jc w:val="both"/>
        <w:rPr>
          <w:rFonts w:ascii="Arial" w:eastAsia="Times New Roman" w:hAnsi="Arial" w:cs="Arial"/>
          <w:color w:val="000000"/>
          <w:sz w:val="19"/>
          <w:szCs w:val="19"/>
          <w:lang w:eastAsia="pl-PL"/>
        </w:rPr>
      </w:pPr>
      <w:r>
        <w:rPr>
          <w:rFonts w:ascii="Arial" w:eastAsia="Times New Roman" w:hAnsi="Arial" w:cs="Arial"/>
          <w:color w:val="000000"/>
          <w:sz w:val="19"/>
          <w:szCs w:val="19"/>
          <w:lang w:eastAsia="pl-PL"/>
        </w:rPr>
        <w:t>a) Ze strony internetowe</w:t>
      </w:r>
      <w:r w:rsidR="000F5190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 (Platformy)</w:t>
      </w:r>
      <w:r>
        <w:rPr>
          <w:rFonts w:ascii="Arial" w:eastAsia="Times New Roman" w:hAnsi="Arial" w:cs="Arial"/>
          <w:color w:val="000000"/>
          <w:sz w:val="19"/>
          <w:szCs w:val="19"/>
          <w:lang w:eastAsia="pl-PL"/>
        </w:rPr>
        <w:t>j, na której udostępniony został dokument SWZ należy pobrać plik w formacie XML o nazwie „JEDZ”</w:t>
      </w:r>
    </w:p>
    <w:p w14:paraId="587EAA3E" w14:textId="77777777" w:rsidR="00B07337" w:rsidRPr="006626AB" w:rsidRDefault="00B07337" w:rsidP="006626AB">
      <w:pPr>
        <w:overflowPunct w:val="0"/>
        <w:autoSpaceDE w:val="0"/>
        <w:autoSpaceDN w:val="0"/>
        <w:adjustRightInd w:val="0"/>
        <w:spacing w:before="120" w:after="60" w:line="240" w:lineRule="auto"/>
        <w:ind w:left="720"/>
        <w:contextualSpacing/>
        <w:jc w:val="both"/>
        <w:rPr>
          <w:rFonts w:ascii="Arial" w:eastAsia="Times New Roman" w:hAnsi="Arial" w:cs="Arial"/>
          <w:b/>
          <w:bCs/>
          <w:color w:val="0563C1"/>
          <w:sz w:val="19"/>
          <w:szCs w:val="19"/>
          <w:u w:val="single"/>
          <w:lang w:eastAsia="pl-PL"/>
        </w:rPr>
      </w:pPr>
      <w:r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b) Wejść na stronę </w:t>
      </w:r>
      <w:hyperlink r:id="rId20" w:history="1">
        <w:r w:rsidR="005C460E" w:rsidRPr="00DC614A">
          <w:rPr>
            <w:rStyle w:val="Hipercze"/>
            <w:rFonts w:ascii="Arial" w:eastAsia="Times New Roman" w:hAnsi="Arial" w:cs="Arial"/>
            <w:b/>
            <w:bCs/>
            <w:sz w:val="19"/>
            <w:szCs w:val="19"/>
            <w:lang w:eastAsia="pl-PL"/>
          </w:rPr>
          <w:t>https://www.espd.uzp.gov.pl/__</w:t>
        </w:r>
      </w:hyperlink>
    </w:p>
    <w:p w14:paraId="0E55EA0A" w14:textId="77777777" w:rsidR="00B07337" w:rsidRDefault="00B07337" w:rsidP="00B07337">
      <w:pPr>
        <w:autoSpaceDE w:val="0"/>
        <w:autoSpaceDN w:val="0"/>
        <w:adjustRightInd w:val="0"/>
        <w:spacing w:before="60" w:after="0" w:line="240" w:lineRule="auto"/>
        <w:ind w:left="720"/>
        <w:jc w:val="both"/>
        <w:rPr>
          <w:rFonts w:ascii="Arial" w:eastAsia="Times New Roman" w:hAnsi="Arial" w:cs="Arial"/>
          <w:color w:val="000000"/>
          <w:sz w:val="19"/>
          <w:szCs w:val="19"/>
          <w:lang w:eastAsia="pl-PL"/>
        </w:rPr>
      </w:pPr>
      <w:r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c) Wybrać odpowiednią wersję językową </w:t>
      </w:r>
    </w:p>
    <w:p w14:paraId="11002920" w14:textId="77777777" w:rsidR="00B07337" w:rsidRDefault="00B07337" w:rsidP="00B07337">
      <w:pPr>
        <w:autoSpaceDE w:val="0"/>
        <w:autoSpaceDN w:val="0"/>
        <w:adjustRightInd w:val="0"/>
        <w:spacing w:before="60" w:after="0" w:line="240" w:lineRule="auto"/>
        <w:ind w:left="720"/>
        <w:jc w:val="both"/>
        <w:rPr>
          <w:rFonts w:ascii="Arial" w:eastAsia="Times New Roman" w:hAnsi="Arial" w:cs="Arial"/>
          <w:color w:val="000000"/>
          <w:sz w:val="19"/>
          <w:szCs w:val="19"/>
          <w:lang w:eastAsia="pl-PL"/>
        </w:rPr>
      </w:pPr>
      <w:r>
        <w:rPr>
          <w:rFonts w:ascii="Arial" w:eastAsia="Times New Roman" w:hAnsi="Arial" w:cs="Arial"/>
          <w:color w:val="000000"/>
          <w:sz w:val="19"/>
          <w:szCs w:val="19"/>
          <w:lang w:eastAsia="pl-PL"/>
        </w:rPr>
        <w:t>d) Wybrać opcję „Jestem Wykonawcą” (Uwaga! Powyższą opcję należy również zaznaczyć w przypadku, gdy formularz JEDZ wypełnia podmiot, na którego zasoby powołuje się Wykonawca)</w:t>
      </w:r>
    </w:p>
    <w:p w14:paraId="4E365989" w14:textId="77777777" w:rsidR="00B07337" w:rsidRDefault="00B07337" w:rsidP="00B07337">
      <w:pPr>
        <w:autoSpaceDE w:val="0"/>
        <w:autoSpaceDN w:val="0"/>
        <w:adjustRightInd w:val="0"/>
        <w:spacing w:before="60" w:after="0" w:line="240" w:lineRule="auto"/>
        <w:ind w:left="720"/>
        <w:jc w:val="both"/>
        <w:rPr>
          <w:rFonts w:ascii="Arial" w:eastAsia="Times New Roman" w:hAnsi="Arial" w:cs="Arial"/>
          <w:color w:val="000000"/>
          <w:sz w:val="19"/>
          <w:szCs w:val="19"/>
          <w:lang w:eastAsia="pl-PL"/>
        </w:rPr>
      </w:pPr>
      <w:r>
        <w:rPr>
          <w:rFonts w:ascii="Arial" w:eastAsia="Times New Roman" w:hAnsi="Arial" w:cs="Arial"/>
          <w:color w:val="000000"/>
          <w:sz w:val="19"/>
          <w:szCs w:val="19"/>
          <w:lang w:eastAsia="pl-PL"/>
        </w:rPr>
        <w:t>e) Zaimportować pobrany wcześniej plik</w:t>
      </w:r>
    </w:p>
    <w:p w14:paraId="1615BD5B" w14:textId="77777777" w:rsidR="00B07337" w:rsidRDefault="00B07337" w:rsidP="00B07337">
      <w:pPr>
        <w:autoSpaceDE w:val="0"/>
        <w:autoSpaceDN w:val="0"/>
        <w:adjustRightInd w:val="0"/>
        <w:spacing w:before="60" w:after="0" w:line="240" w:lineRule="auto"/>
        <w:ind w:left="720"/>
        <w:jc w:val="both"/>
        <w:rPr>
          <w:rFonts w:ascii="Arial" w:eastAsia="Times New Roman" w:hAnsi="Arial" w:cs="Arial"/>
          <w:color w:val="000000"/>
          <w:sz w:val="19"/>
          <w:szCs w:val="19"/>
          <w:lang w:eastAsia="pl-PL"/>
        </w:rPr>
      </w:pPr>
      <w:r>
        <w:rPr>
          <w:rFonts w:ascii="Arial" w:eastAsia="Times New Roman" w:hAnsi="Arial" w:cs="Arial"/>
          <w:color w:val="000000"/>
          <w:sz w:val="19"/>
          <w:szCs w:val="19"/>
          <w:lang w:eastAsia="pl-PL"/>
        </w:rPr>
        <w:t>f) Wypełnić formularz (zaleca się zapisanie wypełnionego formularza).</w:t>
      </w:r>
    </w:p>
    <w:p w14:paraId="5B0E04B4" w14:textId="77777777" w:rsidR="00B07337" w:rsidRDefault="00B07337" w:rsidP="00B07337">
      <w:pPr>
        <w:spacing w:before="120" w:after="0" w:line="240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color w:val="000000"/>
          <w:sz w:val="19"/>
          <w:szCs w:val="19"/>
          <w:lang w:eastAsia="pl-PL"/>
        </w:rPr>
        <w:t>Przy wypełnianiu formularza JEDZ Wykonawca może skorzystać z instrukcji jego wypełniania zamieszczonej przez Urząd Zamówień Publicznych na stronie internetowej pod adresem:</w:t>
      </w:r>
    </w:p>
    <w:p w14:paraId="43D75385" w14:textId="77777777" w:rsidR="00B07337" w:rsidRDefault="00000000" w:rsidP="00B07337">
      <w:pPr>
        <w:overflowPunct w:val="0"/>
        <w:autoSpaceDE w:val="0"/>
        <w:autoSpaceDN w:val="0"/>
        <w:adjustRightInd w:val="0"/>
        <w:spacing w:before="120" w:after="60" w:line="240" w:lineRule="auto"/>
        <w:ind w:left="720"/>
        <w:contextualSpacing/>
        <w:jc w:val="both"/>
        <w:rPr>
          <w:rStyle w:val="Hipercze"/>
          <w:rFonts w:ascii="Arial" w:eastAsia="Times New Roman" w:hAnsi="Arial" w:cs="Arial"/>
          <w:b/>
          <w:bCs/>
          <w:sz w:val="19"/>
          <w:szCs w:val="19"/>
          <w:lang w:eastAsia="pl-PL"/>
        </w:rPr>
      </w:pPr>
      <w:hyperlink r:id="rId21" w:history="1">
        <w:r w:rsidR="00441751" w:rsidRPr="00DC614A">
          <w:rPr>
            <w:rStyle w:val="Hipercze"/>
            <w:rFonts w:ascii="Arial" w:eastAsia="Times New Roman" w:hAnsi="Arial" w:cs="Arial"/>
            <w:b/>
            <w:bCs/>
            <w:sz w:val="19"/>
            <w:szCs w:val="19"/>
            <w:lang w:eastAsia="pl-PL"/>
          </w:rPr>
          <w:t>https://www.espd.uzp.gov.pl/__</w:t>
        </w:r>
      </w:hyperlink>
    </w:p>
    <w:p w14:paraId="36ABDEE6" w14:textId="77777777" w:rsidR="00F22015" w:rsidRDefault="00F22015" w:rsidP="00B07337">
      <w:pPr>
        <w:overflowPunct w:val="0"/>
        <w:autoSpaceDE w:val="0"/>
        <w:autoSpaceDN w:val="0"/>
        <w:adjustRightInd w:val="0"/>
        <w:spacing w:before="120" w:after="60" w:line="240" w:lineRule="auto"/>
        <w:ind w:left="720"/>
        <w:contextualSpacing/>
        <w:jc w:val="both"/>
        <w:rPr>
          <w:rFonts w:ascii="Arial" w:eastAsia="Times New Roman" w:hAnsi="Arial" w:cs="Arial"/>
          <w:b/>
          <w:bCs/>
          <w:color w:val="0000FF"/>
          <w:sz w:val="19"/>
          <w:szCs w:val="19"/>
          <w:lang w:eastAsia="pl-PL"/>
        </w:rPr>
      </w:pPr>
    </w:p>
    <w:p w14:paraId="7A92DF43" w14:textId="558DF65E" w:rsidR="00F22015" w:rsidRPr="00531BA8" w:rsidRDefault="00F22015" w:rsidP="00F22015">
      <w:pPr>
        <w:spacing w:after="0" w:line="240" w:lineRule="auto"/>
        <w:contextualSpacing/>
        <w:jc w:val="both"/>
        <w:rPr>
          <w:rFonts w:ascii="Arial" w:eastAsia="Times New Roman" w:hAnsi="Arial" w:cs="Arial"/>
          <w:b/>
          <w:sz w:val="19"/>
          <w:szCs w:val="19"/>
          <w:u w:val="single"/>
          <w:lang w:eastAsia="pl-PL"/>
        </w:rPr>
      </w:pPr>
      <w:r w:rsidRPr="00531BA8">
        <w:rPr>
          <w:rFonts w:ascii="Arial" w:eastAsia="Times New Roman" w:hAnsi="Arial" w:cs="Arial"/>
          <w:b/>
          <w:sz w:val="19"/>
          <w:szCs w:val="19"/>
          <w:u w:val="single"/>
          <w:lang w:eastAsia="pl-PL"/>
        </w:rPr>
        <w:t xml:space="preserve">JEDZ sporządza się, pod rygorem nieważności, w </w:t>
      </w:r>
      <w:r w:rsidR="000463C1">
        <w:rPr>
          <w:rFonts w:ascii="Arial" w:eastAsia="Times New Roman" w:hAnsi="Arial" w:cs="Arial"/>
          <w:b/>
          <w:sz w:val="19"/>
          <w:szCs w:val="19"/>
          <w:u w:val="single"/>
          <w:lang w:eastAsia="pl-PL"/>
        </w:rPr>
        <w:t>formie</w:t>
      </w:r>
      <w:r w:rsidRPr="00531BA8">
        <w:rPr>
          <w:rFonts w:ascii="Arial" w:eastAsia="Times New Roman" w:hAnsi="Arial" w:cs="Arial"/>
          <w:b/>
          <w:sz w:val="19"/>
          <w:szCs w:val="19"/>
          <w:u w:val="single"/>
          <w:lang w:eastAsia="pl-PL"/>
        </w:rPr>
        <w:t xml:space="preserve"> elektronicznej</w:t>
      </w:r>
      <w:r w:rsidR="002E0E0F">
        <w:rPr>
          <w:rFonts w:ascii="Arial" w:eastAsia="Times New Roman" w:hAnsi="Arial" w:cs="Arial"/>
          <w:b/>
          <w:sz w:val="19"/>
          <w:szCs w:val="19"/>
          <w:u w:val="single"/>
          <w:lang w:eastAsia="pl-PL"/>
        </w:rPr>
        <w:t xml:space="preserve"> (</w:t>
      </w:r>
      <w:r w:rsidRPr="00531BA8">
        <w:rPr>
          <w:rFonts w:ascii="Arial" w:eastAsia="Times New Roman" w:hAnsi="Arial" w:cs="Arial"/>
          <w:b/>
          <w:sz w:val="19"/>
          <w:szCs w:val="19"/>
          <w:u w:val="single"/>
          <w:lang w:eastAsia="pl-PL"/>
        </w:rPr>
        <w:t>opatr</w:t>
      </w:r>
      <w:r w:rsidR="002E0E0F">
        <w:rPr>
          <w:rFonts w:ascii="Arial" w:eastAsia="Times New Roman" w:hAnsi="Arial" w:cs="Arial"/>
          <w:b/>
          <w:sz w:val="19"/>
          <w:szCs w:val="19"/>
          <w:u w:val="single"/>
          <w:lang w:eastAsia="pl-PL"/>
        </w:rPr>
        <w:t>zonej</w:t>
      </w:r>
      <w:r w:rsidRPr="00531BA8">
        <w:rPr>
          <w:rFonts w:ascii="Arial" w:eastAsia="Times New Roman" w:hAnsi="Arial" w:cs="Arial"/>
          <w:b/>
          <w:sz w:val="19"/>
          <w:szCs w:val="19"/>
          <w:u w:val="single"/>
          <w:lang w:eastAsia="pl-PL"/>
        </w:rPr>
        <w:t xml:space="preserve"> kwalifikowanym podpisem elektronicznym</w:t>
      </w:r>
      <w:r w:rsidR="002E0E0F">
        <w:rPr>
          <w:rFonts w:ascii="Arial" w:eastAsia="Times New Roman" w:hAnsi="Arial" w:cs="Arial"/>
          <w:b/>
          <w:sz w:val="19"/>
          <w:szCs w:val="19"/>
          <w:u w:val="single"/>
          <w:lang w:eastAsia="pl-PL"/>
        </w:rPr>
        <w:t>)</w:t>
      </w:r>
      <w:r w:rsidRPr="00531BA8">
        <w:rPr>
          <w:rFonts w:ascii="Arial" w:eastAsia="Times New Roman" w:hAnsi="Arial" w:cs="Arial"/>
          <w:b/>
          <w:sz w:val="19"/>
          <w:szCs w:val="19"/>
          <w:lang w:eastAsia="pl-PL"/>
        </w:rPr>
        <w:t>.</w:t>
      </w:r>
    </w:p>
    <w:p w14:paraId="6F8C1901" w14:textId="77777777" w:rsidR="00F22015" w:rsidRPr="00531BA8" w:rsidRDefault="00F22015" w:rsidP="00F22015">
      <w:pPr>
        <w:spacing w:after="0" w:line="240" w:lineRule="auto"/>
        <w:ind w:left="1440"/>
        <w:contextualSpacing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 xml:space="preserve">- </w:t>
      </w:r>
      <w:r w:rsidRPr="00531BA8">
        <w:rPr>
          <w:rFonts w:ascii="Arial" w:eastAsia="Times New Roman" w:hAnsi="Arial" w:cs="Arial"/>
          <w:sz w:val="19"/>
          <w:szCs w:val="19"/>
          <w:lang w:eastAsia="pl-PL"/>
        </w:rPr>
        <w:t>Zamawiający dopuszcza, w szczególności następujący format przesyłanych danych: .xml,.pdf,.doc,.docx,.rtf,.xps,.odt.</w:t>
      </w:r>
    </w:p>
    <w:p w14:paraId="6CA82B61" w14:textId="77777777" w:rsidR="00F22015" w:rsidRDefault="00F22015" w:rsidP="00F22015">
      <w:pPr>
        <w:spacing w:after="0" w:line="240" w:lineRule="auto"/>
        <w:ind w:left="1440"/>
        <w:contextualSpacing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 xml:space="preserve">- </w:t>
      </w:r>
      <w:r w:rsidRPr="00531BA8">
        <w:rPr>
          <w:rFonts w:ascii="Arial" w:eastAsia="Times New Roman" w:hAnsi="Arial" w:cs="Arial"/>
          <w:sz w:val="19"/>
          <w:szCs w:val="19"/>
          <w:lang w:eastAsia="pl-PL"/>
        </w:rPr>
        <w:t xml:space="preserve">Przy wypełnieniu JEDZ wykonawca może korzystać z narzędzia, które umożliwiają wypełnienie JEDZ i utworzenie dokumentu elektronicznego, w szczególności w jednym z formatów wskazanych powyżej. </w:t>
      </w:r>
    </w:p>
    <w:p w14:paraId="0A95175C" w14:textId="77777777" w:rsidR="00BF4177" w:rsidRDefault="00695148" w:rsidP="00F22015">
      <w:pPr>
        <w:spacing w:after="0" w:line="240" w:lineRule="auto"/>
        <w:ind w:left="1440"/>
        <w:contextualSpacing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 xml:space="preserve">    </w:t>
      </w:r>
    </w:p>
    <w:p w14:paraId="14ADE649" w14:textId="72A1C36D" w:rsidR="00BF4177" w:rsidRDefault="00695148" w:rsidP="00BF4177">
      <w:pPr>
        <w:spacing w:after="0" w:line="240" w:lineRule="auto"/>
        <w:ind w:left="284"/>
        <w:contextualSpacing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83068">
        <w:rPr>
          <w:rFonts w:ascii="Arial" w:eastAsia="Times New Roman" w:hAnsi="Arial" w:cs="Arial"/>
          <w:sz w:val="19"/>
          <w:szCs w:val="19"/>
          <w:lang w:eastAsia="pl-PL"/>
        </w:rPr>
        <w:t xml:space="preserve">Informacje dotyczące kwestii wypełnienia formularza jednolitego dokumentu znajdują się w wyjaśnieniach dostępnych na stronie Urzędu </w:t>
      </w:r>
      <w:r w:rsidR="00B75A88" w:rsidRPr="00283068">
        <w:rPr>
          <w:rFonts w:ascii="Arial" w:eastAsia="Times New Roman" w:hAnsi="Arial" w:cs="Arial"/>
          <w:sz w:val="19"/>
          <w:szCs w:val="19"/>
          <w:lang w:eastAsia="pl-PL"/>
        </w:rPr>
        <w:t>Zamówień</w:t>
      </w:r>
      <w:r w:rsidRPr="00283068">
        <w:rPr>
          <w:rFonts w:ascii="Arial" w:eastAsia="Times New Roman" w:hAnsi="Arial" w:cs="Arial"/>
          <w:sz w:val="19"/>
          <w:szCs w:val="19"/>
          <w:lang w:eastAsia="pl-PL"/>
        </w:rPr>
        <w:t xml:space="preserve"> Publicznych </w:t>
      </w:r>
      <w:hyperlink r:id="rId22" w:history="1">
        <w:r w:rsidRPr="00283068">
          <w:rPr>
            <w:rStyle w:val="Hipercze"/>
            <w:rFonts w:ascii="Arial" w:eastAsia="Times New Roman" w:hAnsi="Arial" w:cs="Arial"/>
            <w:color w:val="auto"/>
            <w:sz w:val="19"/>
            <w:szCs w:val="19"/>
            <w:lang w:eastAsia="pl-PL"/>
          </w:rPr>
          <w:t>www.uzp.gov.pl</w:t>
        </w:r>
      </w:hyperlink>
      <w:r w:rsidRPr="00283068">
        <w:rPr>
          <w:rFonts w:ascii="Arial" w:eastAsia="Times New Roman" w:hAnsi="Arial" w:cs="Arial"/>
          <w:sz w:val="19"/>
          <w:szCs w:val="19"/>
          <w:lang w:eastAsia="pl-PL"/>
        </w:rPr>
        <w:t xml:space="preserve"> w Repozytorium Wiedzy, w zakładce Jednolity Europejski Dokument Zamówienia.</w:t>
      </w:r>
    </w:p>
    <w:p w14:paraId="3DD63D7B" w14:textId="77777777" w:rsidR="00390D6A" w:rsidRDefault="00390D6A" w:rsidP="00390D6A">
      <w:pPr>
        <w:pStyle w:val="Akapitzlist"/>
        <w:suppressAutoHyphens/>
        <w:spacing w:after="0" w:line="240" w:lineRule="auto"/>
        <w:ind w:left="397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</w:p>
    <w:p w14:paraId="3D16548F" w14:textId="1C0AB95A" w:rsidR="00390D6A" w:rsidRPr="00F22015" w:rsidRDefault="00390D6A" w:rsidP="00390D6A">
      <w:pPr>
        <w:pStyle w:val="Akapitzlist"/>
        <w:suppressAutoHyphens/>
        <w:spacing w:after="0" w:line="240" w:lineRule="auto"/>
        <w:ind w:left="0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 xml:space="preserve">3. </w:t>
      </w:r>
      <w:r>
        <w:rPr>
          <w:rFonts w:ascii="Arial" w:hAnsi="Arial" w:cs="Arial"/>
          <w:sz w:val="19"/>
          <w:szCs w:val="19"/>
          <w:lang w:eastAsia="pl-PL"/>
        </w:rPr>
        <w:t>Pełnomocnictwo - jeżeli oferta nie jest podpisania przez osobę upoważnioną i wykazaną w KRS lub CiDG</w:t>
      </w:r>
      <w:r>
        <w:rPr>
          <w:rFonts w:ascii="Arial" w:eastAsia="SimSun" w:hAnsi="Arial" w:cs="Arial"/>
          <w:b/>
          <w:bCs/>
          <w:kern w:val="2"/>
          <w:sz w:val="19"/>
          <w:szCs w:val="19"/>
          <w:lang w:eastAsia="hi-IN" w:bidi="hi-IN"/>
        </w:rPr>
        <w:t>.</w:t>
      </w:r>
    </w:p>
    <w:p w14:paraId="4C17542A" w14:textId="77777777" w:rsidR="00390D6A" w:rsidRDefault="00390D6A" w:rsidP="00390D6A">
      <w:pPr>
        <w:pStyle w:val="Akapitzlist"/>
        <w:suppressAutoHyphens/>
        <w:spacing w:after="0" w:line="240" w:lineRule="auto"/>
        <w:ind w:left="360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77C1A4C7" w14:textId="59A5E38C" w:rsidR="000A4F0D" w:rsidRPr="000A4F0D" w:rsidRDefault="000A4F0D" w:rsidP="00390D6A">
      <w:pPr>
        <w:pStyle w:val="Akapitzlist"/>
        <w:suppressAutoHyphens/>
        <w:spacing w:after="0" w:line="240" w:lineRule="auto"/>
        <w:ind w:left="360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AB33D1">
        <w:rPr>
          <w:rFonts w:ascii="Arial" w:hAnsi="Arial" w:cs="Arial"/>
          <w:b/>
          <w:bCs/>
          <w:sz w:val="19"/>
          <w:szCs w:val="19"/>
          <w:lang w:eastAsia="pl-PL"/>
        </w:rPr>
        <w:t xml:space="preserve">Zamawiający </w:t>
      </w:r>
      <w:r w:rsidR="00390D6A">
        <w:rPr>
          <w:rFonts w:ascii="Arial" w:hAnsi="Arial" w:cs="Arial"/>
          <w:b/>
          <w:bCs/>
          <w:sz w:val="19"/>
          <w:szCs w:val="19"/>
          <w:lang w:eastAsia="pl-PL"/>
        </w:rPr>
        <w:t xml:space="preserve">nie </w:t>
      </w:r>
      <w:r w:rsidRPr="00AB33D1">
        <w:rPr>
          <w:rFonts w:ascii="Arial" w:hAnsi="Arial" w:cs="Arial"/>
          <w:b/>
          <w:bCs/>
          <w:sz w:val="19"/>
          <w:szCs w:val="19"/>
          <w:lang w:eastAsia="pl-PL"/>
        </w:rPr>
        <w:t xml:space="preserve">będzie żądał od Wykonawców </w:t>
      </w:r>
      <w:r w:rsidRPr="00077CC9">
        <w:rPr>
          <w:rFonts w:ascii="Arial" w:hAnsi="Arial" w:cs="Arial"/>
          <w:b/>
          <w:bCs/>
          <w:sz w:val="19"/>
          <w:szCs w:val="19"/>
          <w:lang w:eastAsia="pl-PL"/>
        </w:rPr>
        <w:t>złożenia wraz z ofertą</w:t>
      </w:r>
      <w:r>
        <w:rPr>
          <w:rFonts w:ascii="Arial" w:hAnsi="Arial" w:cs="Arial"/>
          <w:b/>
          <w:bCs/>
          <w:sz w:val="19"/>
          <w:szCs w:val="19"/>
          <w:lang w:eastAsia="pl-PL"/>
        </w:rPr>
        <w:t xml:space="preserve"> </w:t>
      </w:r>
      <w:r w:rsidRPr="00AB33D1">
        <w:rPr>
          <w:rFonts w:ascii="Arial" w:hAnsi="Arial" w:cs="Arial"/>
          <w:b/>
          <w:bCs/>
          <w:sz w:val="19"/>
          <w:szCs w:val="19"/>
          <w:lang w:eastAsia="pl-PL"/>
        </w:rPr>
        <w:t>w postępowaniu przedmiotowych środków dowodowych</w:t>
      </w:r>
      <w:r w:rsidR="00390D6A">
        <w:rPr>
          <w:rFonts w:ascii="Arial" w:hAnsi="Arial" w:cs="Arial"/>
          <w:b/>
          <w:bCs/>
          <w:sz w:val="19"/>
          <w:szCs w:val="19"/>
          <w:lang w:eastAsia="pl-PL"/>
        </w:rPr>
        <w:t>.</w:t>
      </w:r>
    </w:p>
    <w:p w14:paraId="55A26EFC" w14:textId="53889F13" w:rsidR="00390D6A" w:rsidRDefault="00390D6A" w:rsidP="00F22015">
      <w:pPr>
        <w:pStyle w:val="Akapitzlist"/>
        <w:suppressAutoHyphens/>
        <w:spacing w:after="0" w:line="240" w:lineRule="auto"/>
        <w:ind w:left="397"/>
        <w:jc w:val="both"/>
        <w:rPr>
          <w:rFonts w:ascii="Arial" w:hAnsi="Arial" w:cs="Arial"/>
          <w:sz w:val="19"/>
          <w:szCs w:val="19"/>
          <w:lang w:eastAsia="pl-PL"/>
        </w:rPr>
      </w:pPr>
    </w:p>
    <w:p w14:paraId="3B4B7A76" w14:textId="77777777" w:rsidR="00390D6A" w:rsidRDefault="00390D6A" w:rsidP="00F22015">
      <w:pPr>
        <w:pStyle w:val="Akapitzlist"/>
        <w:suppressAutoHyphens/>
        <w:spacing w:after="0" w:line="240" w:lineRule="auto"/>
        <w:ind w:left="397"/>
        <w:jc w:val="both"/>
        <w:rPr>
          <w:rFonts w:ascii="Arial" w:hAnsi="Arial" w:cs="Arial"/>
          <w:sz w:val="19"/>
          <w:szCs w:val="19"/>
          <w:lang w:eastAsia="pl-PL"/>
        </w:rPr>
      </w:pPr>
    </w:p>
    <w:p w14:paraId="4D3845C0" w14:textId="010B390A" w:rsidR="00F22015" w:rsidRPr="00283068" w:rsidRDefault="00F22015" w:rsidP="00F22015">
      <w:pPr>
        <w:pStyle w:val="Akapitzlist"/>
        <w:spacing w:after="0" w:line="240" w:lineRule="auto"/>
        <w:ind w:left="0"/>
        <w:rPr>
          <w:rFonts w:ascii="Arial" w:hAnsi="Arial" w:cs="Arial"/>
          <w:b/>
          <w:sz w:val="19"/>
          <w:szCs w:val="19"/>
          <w:u w:val="single"/>
        </w:rPr>
      </w:pPr>
      <w:r w:rsidRPr="00283068">
        <w:rPr>
          <w:rFonts w:ascii="Arial" w:hAnsi="Arial" w:cs="Arial"/>
          <w:b/>
          <w:sz w:val="19"/>
          <w:szCs w:val="19"/>
          <w:u w:val="single"/>
        </w:rPr>
        <w:t>Złożenie oferty w postępowaniu:</w:t>
      </w:r>
    </w:p>
    <w:p w14:paraId="02D8A20F" w14:textId="77777777" w:rsidR="00695148" w:rsidRPr="00283068" w:rsidRDefault="00695148" w:rsidP="00F22015">
      <w:pPr>
        <w:pStyle w:val="Akapitzlist"/>
        <w:spacing w:after="0" w:line="240" w:lineRule="auto"/>
        <w:ind w:left="0"/>
        <w:rPr>
          <w:rFonts w:ascii="Arial" w:hAnsi="Arial" w:cs="Arial"/>
          <w:b/>
          <w:sz w:val="19"/>
          <w:szCs w:val="19"/>
          <w:u w:val="single"/>
        </w:rPr>
      </w:pPr>
    </w:p>
    <w:p w14:paraId="4BCDBB9E" w14:textId="3F7DEE0E" w:rsidR="00695148" w:rsidRPr="00283068" w:rsidRDefault="00695148" w:rsidP="00695148">
      <w:pPr>
        <w:pStyle w:val="Akapitzlist"/>
        <w:spacing w:after="0" w:line="240" w:lineRule="auto"/>
        <w:ind w:left="0"/>
        <w:jc w:val="both"/>
        <w:rPr>
          <w:rFonts w:ascii="Arial" w:hAnsi="Arial" w:cs="Arial"/>
          <w:bCs/>
          <w:sz w:val="19"/>
          <w:szCs w:val="19"/>
        </w:rPr>
      </w:pPr>
      <w:r w:rsidRPr="00283068">
        <w:rPr>
          <w:rFonts w:ascii="Arial" w:hAnsi="Arial" w:cs="Arial"/>
          <w:bCs/>
          <w:sz w:val="19"/>
          <w:szCs w:val="19"/>
        </w:rPr>
        <w:t xml:space="preserve">- Ofertę </w:t>
      </w:r>
      <w:r w:rsidR="00204CF5">
        <w:rPr>
          <w:rFonts w:ascii="Arial" w:hAnsi="Arial" w:cs="Arial"/>
          <w:bCs/>
          <w:sz w:val="19"/>
          <w:szCs w:val="19"/>
        </w:rPr>
        <w:t>oraz oświadczenie, o którym mowa w art. 125 ust. 1 składa</w:t>
      </w:r>
      <w:r w:rsidRPr="00283068">
        <w:rPr>
          <w:rFonts w:ascii="Arial" w:hAnsi="Arial" w:cs="Arial"/>
          <w:bCs/>
          <w:sz w:val="19"/>
          <w:szCs w:val="19"/>
        </w:rPr>
        <w:t xml:space="preserve"> się, pod rygorem nieważności, </w:t>
      </w:r>
      <w:r w:rsidRPr="00204CF5">
        <w:rPr>
          <w:rFonts w:ascii="Arial" w:hAnsi="Arial" w:cs="Arial"/>
          <w:bCs/>
          <w:sz w:val="19"/>
          <w:szCs w:val="19"/>
        </w:rPr>
        <w:t xml:space="preserve">w </w:t>
      </w:r>
      <w:r w:rsidR="008A68F8" w:rsidRPr="00204CF5">
        <w:rPr>
          <w:rFonts w:ascii="Arial" w:hAnsi="Arial" w:cs="Arial"/>
          <w:bCs/>
          <w:sz w:val="19"/>
          <w:szCs w:val="19"/>
        </w:rPr>
        <w:t>formie</w:t>
      </w:r>
      <w:r w:rsidRPr="00204CF5">
        <w:rPr>
          <w:rFonts w:ascii="Arial" w:hAnsi="Arial" w:cs="Arial"/>
          <w:bCs/>
          <w:sz w:val="19"/>
          <w:szCs w:val="19"/>
        </w:rPr>
        <w:t xml:space="preserve"> elektronicznej </w:t>
      </w:r>
      <w:r w:rsidR="00232065">
        <w:rPr>
          <w:rFonts w:ascii="Arial" w:hAnsi="Arial" w:cs="Arial"/>
          <w:bCs/>
          <w:sz w:val="19"/>
          <w:szCs w:val="19"/>
        </w:rPr>
        <w:t xml:space="preserve">zgodnie z art. 63 ust. 1 Ustawy Pzp. </w:t>
      </w:r>
      <w:r w:rsidR="00204CF5">
        <w:rPr>
          <w:rFonts w:ascii="Arial" w:hAnsi="Arial" w:cs="Arial"/>
          <w:bCs/>
          <w:sz w:val="19"/>
          <w:szCs w:val="19"/>
        </w:rPr>
        <w:t>o</w:t>
      </w:r>
      <w:r w:rsidRPr="00283068">
        <w:rPr>
          <w:rFonts w:ascii="Arial" w:hAnsi="Arial" w:cs="Arial"/>
          <w:bCs/>
          <w:sz w:val="19"/>
          <w:szCs w:val="19"/>
        </w:rPr>
        <w:t xml:space="preserve">raz w języku polskim. </w:t>
      </w:r>
    </w:p>
    <w:p w14:paraId="2EA36FA6" w14:textId="77777777" w:rsidR="00695148" w:rsidRPr="00283068" w:rsidRDefault="00695148" w:rsidP="00695148">
      <w:pPr>
        <w:pStyle w:val="Akapitzlist"/>
        <w:spacing w:after="0" w:line="240" w:lineRule="auto"/>
        <w:ind w:left="0"/>
        <w:jc w:val="both"/>
        <w:rPr>
          <w:rFonts w:ascii="Arial" w:hAnsi="Arial" w:cs="Arial"/>
          <w:bCs/>
          <w:sz w:val="19"/>
          <w:szCs w:val="19"/>
        </w:rPr>
      </w:pPr>
      <w:r w:rsidRPr="00283068">
        <w:rPr>
          <w:rFonts w:ascii="Arial" w:hAnsi="Arial" w:cs="Arial"/>
          <w:bCs/>
          <w:sz w:val="19"/>
          <w:szCs w:val="19"/>
        </w:rPr>
        <w:lastRenderedPageBreak/>
        <w:t xml:space="preserve"> - Ofertę należy złożyć za pośrednictwem Platformy. Szczegółowa instrukcja dla Wykonawców dotycząca złożenia oferty znajduje się na stronie internetowej pod adresami:  </w:t>
      </w:r>
      <w:hyperlink r:id="rId23" w:history="1">
        <w:r w:rsidRPr="00283068">
          <w:rPr>
            <w:rStyle w:val="Hipercze"/>
            <w:rFonts w:ascii="Arial" w:hAnsi="Arial" w:cs="Arial"/>
            <w:bCs/>
            <w:color w:val="auto"/>
            <w:sz w:val="19"/>
            <w:szCs w:val="19"/>
          </w:rPr>
          <w:t>https://platformazakupowa.pl/strona/1-regulamin</w:t>
        </w:r>
      </w:hyperlink>
      <w:r w:rsidRPr="00283068">
        <w:rPr>
          <w:rFonts w:ascii="Arial" w:hAnsi="Arial" w:cs="Arial"/>
          <w:bCs/>
          <w:sz w:val="19"/>
          <w:szCs w:val="19"/>
        </w:rPr>
        <w:t xml:space="preserve">  oraz </w:t>
      </w:r>
      <w:hyperlink r:id="rId24" w:history="1">
        <w:r w:rsidRPr="00283068">
          <w:rPr>
            <w:rStyle w:val="Hipercze"/>
            <w:rFonts w:ascii="Arial" w:hAnsi="Arial" w:cs="Arial"/>
            <w:bCs/>
            <w:color w:val="auto"/>
            <w:sz w:val="19"/>
            <w:szCs w:val="19"/>
          </w:rPr>
          <w:t>https://platformazakupowa.pl/strona/45-instrukcje</w:t>
        </w:r>
      </w:hyperlink>
      <w:r w:rsidRPr="00283068">
        <w:rPr>
          <w:rFonts w:ascii="Arial" w:hAnsi="Arial" w:cs="Arial"/>
          <w:bCs/>
          <w:sz w:val="19"/>
          <w:szCs w:val="19"/>
        </w:rPr>
        <w:t>.</w:t>
      </w:r>
    </w:p>
    <w:p w14:paraId="4EFEF637" w14:textId="5ADB04B9" w:rsidR="00695148" w:rsidRPr="000404B5" w:rsidRDefault="00695148" w:rsidP="00695148">
      <w:pPr>
        <w:pStyle w:val="Akapitzlist"/>
        <w:spacing w:after="0" w:line="240" w:lineRule="auto"/>
        <w:ind w:left="0"/>
        <w:jc w:val="both"/>
        <w:rPr>
          <w:rFonts w:ascii="Arial" w:hAnsi="Arial" w:cs="Arial"/>
          <w:bCs/>
          <w:sz w:val="19"/>
          <w:szCs w:val="19"/>
        </w:rPr>
      </w:pPr>
      <w:r w:rsidRPr="000404B5">
        <w:rPr>
          <w:rFonts w:ascii="Arial" w:hAnsi="Arial" w:cs="Arial"/>
          <w:bCs/>
          <w:sz w:val="19"/>
          <w:szCs w:val="19"/>
        </w:rPr>
        <w:t xml:space="preserve"> - Ofertę należy złożyć według wzoru Formularza Ofertowego oraz wymaganych załączników dołączonych do SWZ, które winny być wypełnione i podpisane przez osobę (-y) uprawnioną (-e) do składania ofert</w:t>
      </w:r>
      <w:r w:rsidR="00AA35AE" w:rsidRPr="000404B5">
        <w:rPr>
          <w:rFonts w:ascii="Arial" w:hAnsi="Arial" w:cs="Arial"/>
          <w:bCs/>
          <w:sz w:val="19"/>
          <w:szCs w:val="19"/>
        </w:rPr>
        <w:t>y</w:t>
      </w:r>
      <w:r w:rsidRPr="000404B5">
        <w:rPr>
          <w:rFonts w:ascii="Arial" w:hAnsi="Arial" w:cs="Arial"/>
          <w:bCs/>
          <w:sz w:val="19"/>
          <w:szCs w:val="19"/>
        </w:rPr>
        <w:t xml:space="preserve"> i  reprezentowania Wykonawcy, zgodnie z formą reprezentacji Wykonawcy określoną w rejestrze lub innym dokumencie, właściwym dla danej formy organizacyjnej Wykonawcy albo przez upełnomocnionego przedstawiciela Wykonawcy. Pełnomocnictwo winno być sporządzone w oryginale, w </w:t>
      </w:r>
      <w:r w:rsidR="00AA35AE" w:rsidRPr="000404B5">
        <w:rPr>
          <w:rFonts w:ascii="Arial" w:hAnsi="Arial" w:cs="Arial"/>
          <w:bCs/>
          <w:sz w:val="19"/>
          <w:szCs w:val="19"/>
        </w:rPr>
        <w:t>formie</w:t>
      </w:r>
      <w:r w:rsidRPr="000404B5">
        <w:rPr>
          <w:rFonts w:ascii="Arial" w:hAnsi="Arial" w:cs="Arial"/>
          <w:bCs/>
          <w:sz w:val="19"/>
          <w:szCs w:val="19"/>
        </w:rPr>
        <w:t xml:space="preserve"> elektronicznej. Pełnomocnictwo winno być złożone wraz z ofertą za pośrednictwem Platformy.  </w:t>
      </w:r>
    </w:p>
    <w:p w14:paraId="26387DB0" w14:textId="3294B8C3" w:rsidR="00695148" w:rsidRPr="00283068" w:rsidRDefault="00695148" w:rsidP="00695148">
      <w:pPr>
        <w:pStyle w:val="Akapitzlist"/>
        <w:spacing w:after="0" w:line="240" w:lineRule="auto"/>
        <w:ind w:left="0"/>
        <w:jc w:val="both"/>
        <w:rPr>
          <w:rFonts w:ascii="Arial" w:hAnsi="Arial" w:cs="Arial"/>
          <w:bCs/>
          <w:sz w:val="19"/>
          <w:szCs w:val="19"/>
        </w:rPr>
      </w:pPr>
      <w:r w:rsidRPr="00283068">
        <w:rPr>
          <w:rFonts w:ascii="Arial" w:hAnsi="Arial" w:cs="Arial"/>
          <w:bCs/>
          <w:sz w:val="19"/>
          <w:szCs w:val="19"/>
        </w:rPr>
        <w:t xml:space="preserve">- Ofertę należy złożyć w oryginale. </w:t>
      </w:r>
    </w:p>
    <w:p w14:paraId="603A9D61" w14:textId="77777777" w:rsidR="00695148" w:rsidRPr="00283068" w:rsidRDefault="00695148" w:rsidP="00695148">
      <w:pPr>
        <w:pStyle w:val="Akapitzlist"/>
        <w:spacing w:after="0" w:line="240" w:lineRule="auto"/>
        <w:ind w:left="0"/>
        <w:jc w:val="both"/>
        <w:rPr>
          <w:rFonts w:ascii="Arial" w:hAnsi="Arial" w:cs="Arial"/>
          <w:bCs/>
          <w:sz w:val="19"/>
          <w:szCs w:val="19"/>
        </w:rPr>
      </w:pPr>
      <w:r w:rsidRPr="00283068">
        <w:rPr>
          <w:rFonts w:ascii="Arial" w:hAnsi="Arial" w:cs="Arial"/>
          <w:bCs/>
          <w:sz w:val="19"/>
          <w:szCs w:val="19"/>
        </w:rPr>
        <w:t>-  Wszelkie informacje stanowiące tajemnic</w:t>
      </w:r>
      <w:r w:rsidR="00025A26" w:rsidRPr="00283068">
        <w:rPr>
          <w:rFonts w:ascii="Arial" w:hAnsi="Arial" w:cs="Arial"/>
          <w:bCs/>
          <w:sz w:val="19"/>
          <w:szCs w:val="19"/>
        </w:rPr>
        <w:t>ę</w:t>
      </w:r>
      <w:r w:rsidRPr="00283068">
        <w:rPr>
          <w:rFonts w:ascii="Arial" w:hAnsi="Arial" w:cs="Arial"/>
          <w:bCs/>
          <w:sz w:val="19"/>
          <w:szCs w:val="19"/>
        </w:rPr>
        <w:t xml:space="preserve"> przedsiębiorstwa w rozumieniu ustawy o zwalczaniu nieuczciwej konkurencji, które Wykonawca chce zastrzec jako tajemnic</w:t>
      </w:r>
      <w:r w:rsidR="00025A26" w:rsidRPr="00283068">
        <w:rPr>
          <w:rFonts w:ascii="Arial" w:hAnsi="Arial" w:cs="Arial"/>
          <w:bCs/>
          <w:sz w:val="19"/>
          <w:szCs w:val="19"/>
        </w:rPr>
        <w:t>ę</w:t>
      </w:r>
      <w:r w:rsidRPr="00283068">
        <w:rPr>
          <w:rFonts w:ascii="Arial" w:hAnsi="Arial" w:cs="Arial"/>
          <w:bCs/>
          <w:sz w:val="19"/>
          <w:szCs w:val="19"/>
        </w:rPr>
        <w:t xml:space="preserve"> przedsiębiorstwa, winny być załączone w odrębnym pliku na Platformie za pośrednictwem „Formularza składania oferty” w osobnym miejscu przeznaczonym na zamieszczenie „Tajemnicy przedsiębiorstwa”. </w:t>
      </w:r>
    </w:p>
    <w:p w14:paraId="43B48747" w14:textId="77777777" w:rsidR="00695148" w:rsidRPr="00283068" w:rsidRDefault="00695148" w:rsidP="00695148">
      <w:pPr>
        <w:pStyle w:val="Akapitzlist"/>
        <w:spacing w:after="0" w:line="240" w:lineRule="auto"/>
        <w:ind w:left="0"/>
        <w:jc w:val="both"/>
        <w:rPr>
          <w:rFonts w:ascii="Arial" w:hAnsi="Arial" w:cs="Arial"/>
          <w:bCs/>
          <w:sz w:val="19"/>
          <w:szCs w:val="19"/>
        </w:rPr>
      </w:pPr>
      <w:r w:rsidRPr="00283068">
        <w:rPr>
          <w:rFonts w:ascii="Arial" w:hAnsi="Arial" w:cs="Arial"/>
          <w:bCs/>
          <w:sz w:val="19"/>
          <w:szCs w:val="19"/>
        </w:rPr>
        <w:t xml:space="preserve">- Wykonawca przed upływem terminu do składania ofert może zmienić lub wycofać ofertę za  pośrednictwem „Formularza składania oferty” dostępnego na Platformie. Sposób zmiany i wycofania oferty został opisany w „Instrukcji dla Wykonawców” dostępnej na stronie </w:t>
      </w:r>
      <w:hyperlink r:id="rId25" w:history="1">
        <w:r w:rsidRPr="00283068">
          <w:rPr>
            <w:rStyle w:val="Hipercze"/>
            <w:rFonts w:ascii="Arial" w:hAnsi="Arial" w:cs="Arial"/>
            <w:bCs/>
            <w:color w:val="auto"/>
            <w:sz w:val="19"/>
            <w:szCs w:val="19"/>
          </w:rPr>
          <w:t>https://platformazakupowa.pl/strona/45-instrukcje</w:t>
        </w:r>
      </w:hyperlink>
      <w:r w:rsidRPr="00283068">
        <w:rPr>
          <w:rFonts w:ascii="Arial" w:hAnsi="Arial" w:cs="Arial"/>
          <w:bCs/>
          <w:sz w:val="19"/>
          <w:szCs w:val="19"/>
        </w:rPr>
        <w:t>.</w:t>
      </w:r>
    </w:p>
    <w:p w14:paraId="170C52E4" w14:textId="1E8E3A8A" w:rsidR="00F22015" w:rsidRPr="00174FD3" w:rsidRDefault="00695148" w:rsidP="00174FD3">
      <w:pPr>
        <w:pStyle w:val="Akapitzlist"/>
        <w:spacing w:after="0" w:line="240" w:lineRule="auto"/>
        <w:ind w:left="0"/>
        <w:jc w:val="both"/>
        <w:rPr>
          <w:rFonts w:ascii="Arial" w:hAnsi="Arial" w:cs="Arial"/>
          <w:bCs/>
          <w:color w:val="FF0000"/>
          <w:sz w:val="19"/>
          <w:szCs w:val="19"/>
        </w:rPr>
      </w:pPr>
      <w:r w:rsidRPr="00283068">
        <w:rPr>
          <w:rFonts w:ascii="Arial" w:hAnsi="Arial" w:cs="Arial"/>
          <w:bCs/>
          <w:sz w:val="19"/>
          <w:szCs w:val="19"/>
        </w:rPr>
        <w:t xml:space="preserve">- Zmiana lub wycofanie oferty możliwe jest do zakończeniu terminu składania ofert w postępowaniu. Wykonawca po upływie terminu do składania ofert nie może skutecznie dokonać zmiany ani wycofać złożonej oferty. </w:t>
      </w:r>
    </w:p>
    <w:p w14:paraId="4ED4B198" w14:textId="77777777" w:rsidR="00907E6E" w:rsidRPr="00993FA5" w:rsidRDefault="00907E6E" w:rsidP="006B53B6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50ADF9F8" w14:textId="7D541A18" w:rsidR="00907E6E" w:rsidRPr="00993FA5" w:rsidRDefault="000A4F0D" w:rsidP="00993FA5">
      <w:pPr>
        <w:spacing w:after="0" w:line="240" w:lineRule="auto"/>
        <w:ind w:left="709" w:hanging="709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>
        <w:rPr>
          <w:rFonts w:ascii="Arial" w:hAnsi="Arial" w:cs="Arial"/>
          <w:b/>
          <w:bCs/>
          <w:sz w:val="19"/>
          <w:szCs w:val="19"/>
          <w:lang w:eastAsia="pl-PL"/>
        </w:rPr>
        <w:t>8</w:t>
      </w:r>
      <w:r w:rsidR="00907E6E" w:rsidRPr="00993FA5">
        <w:rPr>
          <w:rFonts w:ascii="Arial" w:hAnsi="Arial" w:cs="Arial"/>
          <w:b/>
          <w:bCs/>
          <w:sz w:val="19"/>
          <w:szCs w:val="19"/>
          <w:lang w:eastAsia="pl-PL"/>
        </w:rPr>
        <w:t xml:space="preserve">. </w:t>
      </w:r>
      <w:r w:rsidR="00907E6E" w:rsidRPr="00993FA5">
        <w:rPr>
          <w:rFonts w:ascii="Arial" w:hAnsi="Arial" w:cs="Arial"/>
          <w:b/>
          <w:bCs/>
          <w:sz w:val="19"/>
          <w:szCs w:val="19"/>
          <w:lang w:eastAsia="pl-PL"/>
        </w:rPr>
        <w:tab/>
        <w:t xml:space="preserve">Wykaz </w:t>
      </w:r>
      <w:r w:rsidR="00ED6EC1">
        <w:rPr>
          <w:rFonts w:ascii="Arial" w:hAnsi="Arial" w:cs="Arial"/>
          <w:b/>
          <w:bCs/>
          <w:sz w:val="19"/>
          <w:szCs w:val="19"/>
          <w:lang w:eastAsia="pl-PL"/>
        </w:rPr>
        <w:t>podmiotowych środków dowodowych</w:t>
      </w:r>
      <w:r w:rsidR="00907E6E" w:rsidRPr="00993FA5">
        <w:rPr>
          <w:rFonts w:ascii="Arial" w:hAnsi="Arial" w:cs="Arial"/>
          <w:b/>
          <w:bCs/>
          <w:sz w:val="19"/>
          <w:szCs w:val="19"/>
          <w:lang w:eastAsia="pl-PL"/>
        </w:rPr>
        <w:t xml:space="preserve"> potwierdzających spełnianie warunków udziału w postępowaniu oraz brak podstaw  wykluczenia</w:t>
      </w:r>
      <w:r w:rsidR="00710F6F">
        <w:rPr>
          <w:rFonts w:ascii="Arial" w:hAnsi="Arial" w:cs="Arial"/>
          <w:b/>
          <w:bCs/>
          <w:sz w:val="19"/>
          <w:szCs w:val="19"/>
          <w:lang w:eastAsia="pl-PL"/>
        </w:rPr>
        <w:t>.</w:t>
      </w:r>
    </w:p>
    <w:p w14:paraId="3D5B928F" w14:textId="77777777" w:rsidR="00D65ACD" w:rsidRDefault="00D65ACD" w:rsidP="00D65ACD">
      <w:pPr>
        <w:spacing w:after="0" w:line="240" w:lineRule="auto"/>
        <w:ind w:left="709"/>
        <w:jc w:val="both"/>
        <w:rPr>
          <w:rFonts w:ascii="Arial" w:hAnsi="Arial" w:cs="Arial"/>
          <w:b/>
          <w:bCs/>
          <w:color w:val="000000" w:themeColor="text1"/>
          <w:sz w:val="19"/>
          <w:szCs w:val="19"/>
          <w:lang w:eastAsia="pl-PL"/>
        </w:rPr>
      </w:pPr>
    </w:p>
    <w:p w14:paraId="42516A22" w14:textId="51688AFC" w:rsidR="00071EF4" w:rsidRDefault="00907E6E" w:rsidP="00174FD3">
      <w:pPr>
        <w:spacing w:after="0" w:line="240" w:lineRule="auto"/>
        <w:ind w:left="709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 xml:space="preserve">Zamawiający wezwie wykonawcę, którego oferta została najwyżej oceniona, do złożenia w wyznaczonym, </w:t>
      </w:r>
      <w:r w:rsidRPr="00993FA5">
        <w:rPr>
          <w:rFonts w:ascii="Arial" w:hAnsi="Arial" w:cs="Arial"/>
          <w:b/>
          <w:bCs/>
          <w:sz w:val="19"/>
          <w:szCs w:val="19"/>
          <w:u w:val="single"/>
          <w:lang w:eastAsia="pl-PL"/>
        </w:rPr>
        <w:t>nie krótszym niż 10 dni</w:t>
      </w:r>
      <w:r w:rsidRPr="00993FA5">
        <w:rPr>
          <w:rFonts w:ascii="Arial" w:hAnsi="Arial" w:cs="Arial"/>
          <w:sz w:val="19"/>
          <w:szCs w:val="19"/>
          <w:lang w:eastAsia="pl-PL"/>
        </w:rPr>
        <w:t>, terminie aktualnych na dzień złożenia oświadczeń lub dokumentów które potwierdzają okoliczność spełniania warunków udziału w postępowaniu oraz braku podstaw do wykluczenia tj. :</w:t>
      </w:r>
    </w:p>
    <w:p w14:paraId="486175B0" w14:textId="77777777" w:rsidR="00917E1C" w:rsidRDefault="00917E1C" w:rsidP="00071EF4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72D3341E" w14:textId="6341EDB1" w:rsidR="00907E6E" w:rsidRPr="003C4115" w:rsidRDefault="00907E6E" w:rsidP="003C4115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zh-CN"/>
        </w:rPr>
      </w:pPr>
      <w:r w:rsidRPr="003C4115">
        <w:rPr>
          <w:rFonts w:ascii="Arial" w:hAnsi="Arial" w:cs="Arial"/>
          <w:b/>
          <w:bCs/>
          <w:sz w:val="19"/>
          <w:szCs w:val="19"/>
          <w:u w:val="single"/>
          <w:lang w:eastAsia="zh-CN"/>
        </w:rPr>
        <w:t>W celu potwierdzenia niepodlegania wykluczeniu</w:t>
      </w:r>
      <w:r w:rsidRPr="003C4115">
        <w:rPr>
          <w:rFonts w:ascii="Arial" w:hAnsi="Arial" w:cs="Arial"/>
          <w:sz w:val="19"/>
          <w:szCs w:val="19"/>
          <w:lang w:eastAsia="zh-CN"/>
        </w:rPr>
        <w:t>:</w:t>
      </w:r>
    </w:p>
    <w:p w14:paraId="2B8356E4" w14:textId="77777777" w:rsidR="001464B8" w:rsidRPr="001464B8" w:rsidRDefault="001464B8" w:rsidP="001464B8">
      <w:pPr>
        <w:pStyle w:val="Akapitzlist"/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zh-CN"/>
        </w:rPr>
      </w:pPr>
    </w:p>
    <w:p w14:paraId="68A93A46" w14:textId="35FB193B" w:rsidR="00907E6E" w:rsidRDefault="001464B8" w:rsidP="005C460E">
      <w:pPr>
        <w:spacing w:after="0" w:line="240" w:lineRule="auto"/>
        <w:jc w:val="both"/>
        <w:rPr>
          <w:rFonts w:ascii="Arial" w:hAnsi="Arial" w:cs="Arial"/>
          <w:bCs/>
          <w:sz w:val="19"/>
          <w:szCs w:val="19"/>
          <w:lang w:eastAsia="zh-CN"/>
        </w:rPr>
      </w:pPr>
      <w:r w:rsidRPr="0068693A">
        <w:rPr>
          <w:rFonts w:ascii="Arial" w:hAnsi="Arial" w:cs="Arial"/>
          <w:bCs/>
          <w:sz w:val="19"/>
          <w:szCs w:val="19"/>
          <w:lang w:eastAsia="zh-CN"/>
        </w:rPr>
        <w:t xml:space="preserve">W celu potwierdzenia niepodlegania wykluczeniu </w:t>
      </w:r>
      <w:r w:rsidR="00B75A88" w:rsidRPr="0068693A">
        <w:rPr>
          <w:rFonts w:ascii="Arial" w:hAnsi="Arial" w:cs="Arial"/>
          <w:bCs/>
          <w:sz w:val="19"/>
          <w:szCs w:val="19"/>
          <w:lang w:eastAsia="zh-CN"/>
        </w:rPr>
        <w:t>Zamawiający</w:t>
      </w:r>
      <w:r w:rsidRPr="0068693A">
        <w:rPr>
          <w:rFonts w:ascii="Arial" w:hAnsi="Arial" w:cs="Arial"/>
          <w:bCs/>
          <w:sz w:val="19"/>
          <w:szCs w:val="19"/>
          <w:lang w:eastAsia="zh-CN"/>
        </w:rPr>
        <w:t xml:space="preserve"> żądał będzie od Wykonawcy: </w:t>
      </w:r>
    </w:p>
    <w:p w14:paraId="610740CD" w14:textId="77777777" w:rsidR="00133C89" w:rsidRDefault="00133C89" w:rsidP="005C460E">
      <w:pPr>
        <w:spacing w:after="0" w:line="240" w:lineRule="auto"/>
        <w:jc w:val="both"/>
        <w:rPr>
          <w:rFonts w:ascii="Arial" w:hAnsi="Arial" w:cs="Arial"/>
          <w:bCs/>
          <w:sz w:val="19"/>
          <w:szCs w:val="19"/>
          <w:lang w:eastAsia="zh-CN"/>
        </w:rPr>
      </w:pPr>
    </w:p>
    <w:p w14:paraId="64C2F9F6" w14:textId="6D9352D8" w:rsidR="00133C89" w:rsidRPr="00133C89" w:rsidRDefault="00133C89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133C89">
        <w:rPr>
          <w:rFonts w:ascii="Arial" w:eastAsia="Times New Roman" w:hAnsi="Arial" w:cs="Arial"/>
          <w:sz w:val="19"/>
          <w:szCs w:val="19"/>
          <w:lang w:eastAsia="pl-PL"/>
        </w:rPr>
        <w:t>1</w:t>
      </w:r>
      <w:r w:rsidR="00C27EFC">
        <w:rPr>
          <w:rFonts w:ascii="Arial" w:eastAsia="Times New Roman" w:hAnsi="Arial" w:cs="Arial"/>
          <w:sz w:val="19"/>
          <w:szCs w:val="19"/>
          <w:lang w:eastAsia="pl-PL"/>
        </w:rPr>
        <w:t>.</w:t>
      </w:r>
      <w:r w:rsidRPr="00133C89">
        <w:rPr>
          <w:rFonts w:ascii="Arial" w:eastAsia="Times New Roman" w:hAnsi="Arial" w:cs="Arial"/>
          <w:sz w:val="19"/>
          <w:szCs w:val="19"/>
          <w:lang w:eastAsia="pl-PL"/>
        </w:rPr>
        <w:t xml:space="preserve"> informacji z Krajowego Rejestru Karnego w zakresie: </w:t>
      </w:r>
    </w:p>
    <w:p w14:paraId="26FC4D2D" w14:textId="77777777" w:rsidR="00133C89" w:rsidRPr="00133C89" w:rsidRDefault="00133C89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133C89">
        <w:rPr>
          <w:rFonts w:ascii="Arial" w:eastAsia="Times New Roman" w:hAnsi="Arial" w:cs="Arial"/>
          <w:sz w:val="19"/>
          <w:szCs w:val="19"/>
          <w:lang w:eastAsia="pl-PL"/>
        </w:rPr>
        <w:t xml:space="preserve">a) art. 108 ust. 1 pkt 1 i 2 ustawy z dnia 11 września 2019 r. – Prawo zamówień publicznych, zwanej dalej „ustawą”, </w:t>
      </w:r>
    </w:p>
    <w:p w14:paraId="38298606" w14:textId="77777777" w:rsidR="00133C89" w:rsidRPr="00133C89" w:rsidRDefault="00133C89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133C89">
        <w:rPr>
          <w:rFonts w:ascii="Arial" w:eastAsia="Times New Roman" w:hAnsi="Arial" w:cs="Arial"/>
          <w:sz w:val="19"/>
          <w:szCs w:val="19"/>
          <w:lang w:eastAsia="pl-PL"/>
        </w:rPr>
        <w:t xml:space="preserve">b) art. 108 ust. 1 pkt 4 ustawy, dotyczącej orzeczenia zakazu ubiegania się o zamówienie publiczne tytułem środka karnego, </w:t>
      </w:r>
    </w:p>
    <w:p w14:paraId="1610CCE8" w14:textId="6E4DD3CF" w:rsidR="00133C89" w:rsidRDefault="00133C89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133C89">
        <w:rPr>
          <w:rFonts w:ascii="Arial" w:eastAsia="Times New Roman" w:hAnsi="Arial" w:cs="Arial"/>
          <w:sz w:val="19"/>
          <w:szCs w:val="19"/>
          <w:lang w:eastAsia="pl-PL"/>
        </w:rPr>
        <w:t xml:space="preserve">– sporządzonej nie wcześniej niż 6 miesięcy przed jej złożeniem; </w:t>
      </w:r>
    </w:p>
    <w:p w14:paraId="3AC39626" w14:textId="7C6403A5" w:rsidR="00133C89" w:rsidRDefault="00133C89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</w:p>
    <w:p w14:paraId="23ECDAF6" w14:textId="2FEB2A65" w:rsidR="00133C89" w:rsidRDefault="00C27EFC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 xml:space="preserve">2. </w:t>
      </w:r>
      <w:r w:rsidR="00133C89" w:rsidRPr="00133C89">
        <w:rPr>
          <w:rFonts w:ascii="Arial" w:eastAsia="Times New Roman" w:hAnsi="Arial" w:cs="Arial"/>
          <w:sz w:val="19"/>
          <w:szCs w:val="19"/>
          <w:lang w:eastAsia="pl-PL"/>
        </w:rPr>
        <w:t>oświadczenia wykonawcy, w zakresie art. 108 ust. 1 pkt 5 ustawy, o braku przynależności do tej samej grupy kapitałowej w rozumieniu ustawy z dnia 16 lutego 2007 r. o ochronie konkurencji i konsumentów (Dz. U. z 2020 r. poz. 1076 i 1086), z innym wykonawcą, który złożył odrębną ofertę, ofertę częściową lub wniosek o dopuszczenie do udziału w postępowaniu, albo oświadczenia o przynależności do tej samej grupy kapitałowej wraz z dokumentami lub informacjami potwierdzającymi przygotowanie oferty, oferty częściowej lub wniosku o dopuszczenie do udziału w postępowaniu niezależnie od innego wykonawcy należącego do tej samej grupy kapitałowej</w:t>
      </w:r>
      <w:r w:rsidR="0082597C">
        <w:rPr>
          <w:rFonts w:ascii="Arial" w:eastAsia="Times New Roman" w:hAnsi="Arial" w:cs="Arial"/>
          <w:sz w:val="19"/>
          <w:szCs w:val="19"/>
          <w:lang w:eastAsia="pl-PL"/>
        </w:rPr>
        <w:t xml:space="preserve"> – </w:t>
      </w:r>
      <w:r w:rsidR="0082597C" w:rsidRPr="0082597C">
        <w:rPr>
          <w:rFonts w:ascii="Arial" w:eastAsia="Times New Roman" w:hAnsi="Arial" w:cs="Arial"/>
          <w:b/>
          <w:bCs/>
          <w:sz w:val="19"/>
          <w:szCs w:val="19"/>
          <w:lang w:eastAsia="pl-PL"/>
        </w:rPr>
        <w:t>według załącznika nr 4 do SWZ.</w:t>
      </w:r>
    </w:p>
    <w:p w14:paraId="4DB38F7E" w14:textId="7C94A5EB" w:rsidR="00133C89" w:rsidRDefault="00133C89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</w:p>
    <w:p w14:paraId="5949BBC3" w14:textId="72A61759" w:rsidR="00C27EFC" w:rsidRDefault="00C27EFC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 xml:space="preserve">3. </w:t>
      </w:r>
      <w:r w:rsidR="00133C89" w:rsidRPr="00133C89">
        <w:rPr>
          <w:rFonts w:ascii="Arial" w:eastAsia="Times New Roman" w:hAnsi="Arial" w:cs="Arial"/>
          <w:sz w:val="19"/>
          <w:szCs w:val="19"/>
          <w:lang w:eastAsia="pl-PL"/>
        </w:rPr>
        <w:t>oświadczenia wykonawcy o aktualności informacji zawartych w oświadczeniu, o którym mowa w art. 125 ust. 1 ustawy, w zakresie podstaw wykluczenia z postępowania wskazanych przez zamawiającego, o których mowa w:</w:t>
      </w:r>
    </w:p>
    <w:p w14:paraId="4744DF6D" w14:textId="77777777" w:rsidR="00C27EFC" w:rsidRDefault="00133C89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133C89">
        <w:rPr>
          <w:rFonts w:ascii="Arial" w:eastAsia="Times New Roman" w:hAnsi="Arial" w:cs="Arial"/>
          <w:sz w:val="19"/>
          <w:szCs w:val="19"/>
          <w:lang w:eastAsia="pl-PL"/>
        </w:rPr>
        <w:t xml:space="preserve"> a) art. 108 ust. 1 pkt 3 ustawy,</w:t>
      </w:r>
    </w:p>
    <w:p w14:paraId="781D07B8" w14:textId="77777777" w:rsidR="00C27EFC" w:rsidRDefault="00133C89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133C89">
        <w:rPr>
          <w:rFonts w:ascii="Arial" w:eastAsia="Times New Roman" w:hAnsi="Arial" w:cs="Arial"/>
          <w:sz w:val="19"/>
          <w:szCs w:val="19"/>
          <w:lang w:eastAsia="pl-PL"/>
        </w:rPr>
        <w:t xml:space="preserve"> b) art. 108 ust. 1 pkt 4 ustawy, dotyczących orzeczenia zakazu ubiegania się o zamówienie publiczne tytułem środka zapobiegawczego, </w:t>
      </w:r>
    </w:p>
    <w:p w14:paraId="73519296" w14:textId="77777777" w:rsidR="00C27EFC" w:rsidRDefault="00133C89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133C89">
        <w:rPr>
          <w:rFonts w:ascii="Arial" w:eastAsia="Times New Roman" w:hAnsi="Arial" w:cs="Arial"/>
          <w:sz w:val="19"/>
          <w:szCs w:val="19"/>
          <w:lang w:eastAsia="pl-PL"/>
        </w:rPr>
        <w:t xml:space="preserve">c) art. 108 ust. 1 pkt 5 ustawy, dotyczących zawarcia z innymi wykonawcami porozumienia mającego na celu zakłócenie konkurencji, </w:t>
      </w:r>
    </w:p>
    <w:p w14:paraId="6E24852A" w14:textId="6E1B6CC4" w:rsidR="00C27EFC" w:rsidRDefault="00133C89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133C89">
        <w:rPr>
          <w:rFonts w:ascii="Arial" w:eastAsia="Times New Roman" w:hAnsi="Arial" w:cs="Arial"/>
          <w:sz w:val="19"/>
          <w:szCs w:val="19"/>
          <w:lang w:eastAsia="pl-PL"/>
        </w:rPr>
        <w:t xml:space="preserve">d) art. 108 ust. 1 pkt 6 ustawy, </w:t>
      </w:r>
      <w:r w:rsidR="0082597C">
        <w:rPr>
          <w:rFonts w:ascii="Arial" w:eastAsia="Times New Roman" w:hAnsi="Arial" w:cs="Arial"/>
          <w:sz w:val="19"/>
          <w:szCs w:val="19"/>
          <w:lang w:eastAsia="pl-PL"/>
        </w:rPr>
        <w:t xml:space="preserve">- </w:t>
      </w:r>
      <w:r w:rsidR="0082597C" w:rsidRPr="0082597C">
        <w:rPr>
          <w:rFonts w:ascii="Arial" w:eastAsia="Times New Roman" w:hAnsi="Arial" w:cs="Arial"/>
          <w:b/>
          <w:bCs/>
          <w:sz w:val="19"/>
          <w:szCs w:val="19"/>
          <w:lang w:eastAsia="pl-PL"/>
        </w:rPr>
        <w:t>według załącznika nr 5 do SWZ.</w:t>
      </w:r>
    </w:p>
    <w:p w14:paraId="5BBCB916" w14:textId="1D91AD63" w:rsidR="005D5C42" w:rsidRPr="00C27EFC" w:rsidRDefault="00133C89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C27EFC">
        <w:rPr>
          <w:rFonts w:ascii="Arial" w:eastAsia="Times New Roman" w:hAnsi="Arial" w:cs="Arial"/>
          <w:sz w:val="19"/>
          <w:szCs w:val="19"/>
          <w:lang w:eastAsia="pl-PL"/>
        </w:rPr>
        <w:t xml:space="preserve">  </w:t>
      </w:r>
    </w:p>
    <w:p w14:paraId="28E24634" w14:textId="77777777" w:rsidR="00C27EFC" w:rsidRDefault="00C27EFC" w:rsidP="00C27EFC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 xml:space="preserve">4. </w:t>
      </w:r>
      <w:r w:rsidRPr="00C27EFC">
        <w:rPr>
          <w:rFonts w:ascii="Arial" w:eastAsia="Times New Roman" w:hAnsi="Arial" w:cs="Arial"/>
          <w:sz w:val="19"/>
          <w:szCs w:val="19"/>
          <w:lang w:eastAsia="pl-PL"/>
        </w:rPr>
        <w:t xml:space="preserve">Jeżeli wykonawca ma siedzibę lub miejsce zamieszkania poza granicami Rzeczypospolitej Polskiej, zamiast: </w:t>
      </w:r>
    </w:p>
    <w:p w14:paraId="279D44C7" w14:textId="60C88B30" w:rsidR="00C27EFC" w:rsidRPr="00C13056" w:rsidRDefault="00C27EFC" w:rsidP="00C27EFC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C13056">
        <w:rPr>
          <w:rFonts w:ascii="Arial" w:eastAsia="Times New Roman" w:hAnsi="Arial" w:cs="Arial"/>
          <w:sz w:val="19"/>
          <w:szCs w:val="19"/>
          <w:lang w:eastAsia="pl-PL"/>
        </w:rPr>
        <w:lastRenderedPageBreak/>
        <w:t xml:space="preserve">1) informacji z Krajowego Rejestru Karnego, o której mowa w pkt. </w:t>
      </w:r>
      <w:r w:rsidR="00184523" w:rsidRPr="00C13056">
        <w:rPr>
          <w:rFonts w:ascii="Arial" w:eastAsia="Times New Roman" w:hAnsi="Arial" w:cs="Arial"/>
          <w:sz w:val="19"/>
          <w:szCs w:val="19"/>
          <w:lang w:eastAsia="pl-PL"/>
        </w:rPr>
        <w:t>8.</w:t>
      </w:r>
      <w:r w:rsidRPr="00C13056">
        <w:rPr>
          <w:rFonts w:ascii="Arial" w:eastAsia="Times New Roman" w:hAnsi="Arial" w:cs="Arial"/>
          <w:sz w:val="19"/>
          <w:szCs w:val="19"/>
          <w:lang w:eastAsia="pl-PL"/>
        </w:rPr>
        <w:t>1 – składa informację z odpowiedniego rejestru, takiego jak rejestr sądowy, albo, w przypadku braku takiego rejestru, inny równoważny dokument wydany przez właściwy organ sądowy lub administracyjny kraju, w którym wykonawca ma siedzibę lub miejsce zamieszkania, w zakresie, o którym mowa w pkt</w:t>
      </w:r>
      <w:r w:rsidR="00184523" w:rsidRPr="00C13056">
        <w:rPr>
          <w:rFonts w:ascii="Arial" w:eastAsia="Times New Roman" w:hAnsi="Arial" w:cs="Arial"/>
          <w:sz w:val="19"/>
          <w:szCs w:val="19"/>
          <w:lang w:eastAsia="pl-PL"/>
        </w:rPr>
        <w:t>. 8</w:t>
      </w:r>
      <w:r w:rsidRPr="00C13056">
        <w:rPr>
          <w:rFonts w:ascii="Arial" w:eastAsia="Times New Roman" w:hAnsi="Arial" w:cs="Arial"/>
          <w:sz w:val="19"/>
          <w:szCs w:val="19"/>
          <w:lang w:eastAsia="pl-PL"/>
        </w:rPr>
        <w:t>.1.</w:t>
      </w:r>
    </w:p>
    <w:p w14:paraId="4CB24F46" w14:textId="243ED567" w:rsidR="00C27EFC" w:rsidRPr="00C13056" w:rsidRDefault="000719E5" w:rsidP="00C27EFC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C13056">
        <w:rPr>
          <w:rFonts w:ascii="Arial" w:eastAsia="Times New Roman" w:hAnsi="Arial" w:cs="Arial"/>
          <w:sz w:val="19"/>
          <w:szCs w:val="19"/>
          <w:lang w:eastAsia="pl-PL"/>
        </w:rPr>
        <w:t>2)</w:t>
      </w:r>
      <w:r w:rsidR="00C27EFC" w:rsidRPr="00C13056">
        <w:rPr>
          <w:rFonts w:ascii="Arial" w:eastAsia="Times New Roman" w:hAnsi="Arial" w:cs="Arial"/>
          <w:sz w:val="19"/>
          <w:szCs w:val="19"/>
          <w:lang w:eastAsia="pl-PL"/>
        </w:rPr>
        <w:t xml:space="preserve"> Dokument, o którym mowa w </w:t>
      </w:r>
      <w:r w:rsidRPr="00C13056">
        <w:rPr>
          <w:rFonts w:ascii="Arial" w:eastAsia="Times New Roman" w:hAnsi="Arial" w:cs="Arial"/>
          <w:sz w:val="19"/>
          <w:szCs w:val="19"/>
          <w:lang w:eastAsia="pl-PL"/>
        </w:rPr>
        <w:t xml:space="preserve">pkt. </w:t>
      </w:r>
      <w:r w:rsidR="00184523" w:rsidRPr="00C13056">
        <w:rPr>
          <w:rFonts w:ascii="Arial" w:eastAsia="Times New Roman" w:hAnsi="Arial" w:cs="Arial"/>
          <w:sz w:val="19"/>
          <w:szCs w:val="19"/>
          <w:lang w:eastAsia="pl-PL"/>
        </w:rPr>
        <w:t>8</w:t>
      </w:r>
      <w:r w:rsidRPr="00C13056">
        <w:rPr>
          <w:rFonts w:ascii="Arial" w:eastAsia="Times New Roman" w:hAnsi="Arial" w:cs="Arial"/>
          <w:sz w:val="19"/>
          <w:szCs w:val="19"/>
          <w:lang w:eastAsia="pl-PL"/>
        </w:rPr>
        <w:t>.4.1.</w:t>
      </w:r>
      <w:r w:rsidR="00C27EFC" w:rsidRPr="00C13056">
        <w:rPr>
          <w:rFonts w:ascii="Arial" w:eastAsia="Times New Roman" w:hAnsi="Arial" w:cs="Arial"/>
          <w:sz w:val="19"/>
          <w:szCs w:val="19"/>
          <w:lang w:eastAsia="pl-PL"/>
        </w:rPr>
        <w:t xml:space="preserve">, powinien być wystawiony nie wcześniej niż 6 miesięcy przed jego złożeniem. </w:t>
      </w:r>
    </w:p>
    <w:p w14:paraId="721559B4" w14:textId="36E577F6" w:rsidR="005D5C42" w:rsidRPr="00C27EFC" w:rsidRDefault="000719E5" w:rsidP="00C27EFC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C13056">
        <w:rPr>
          <w:rFonts w:ascii="Arial" w:eastAsia="Times New Roman" w:hAnsi="Arial" w:cs="Arial"/>
          <w:sz w:val="19"/>
          <w:szCs w:val="19"/>
          <w:lang w:eastAsia="pl-PL"/>
        </w:rPr>
        <w:t>3)</w:t>
      </w:r>
      <w:r w:rsidR="00C27EFC" w:rsidRPr="00C13056">
        <w:rPr>
          <w:rFonts w:ascii="Arial" w:eastAsia="Times New Roman" w:hAnsi="Arial" w:cs="Arial"/>
          <w:sz w:val="19"/>
          <w:szCs w:val="19"/>
          <w:lang w:eastAsia="pl-PL"/>
        </w:rPr>
        <w:t xml:space="preserve"> Jeżeli w kraju, w którym wykonawca ma siedzibę lub miejsce zamieszkania, nie wydaje się dokumentów, o których mowa w </w:t>
      </w:r>
      <w:r w:rsidRPr="00C13056">
        <w:rPr>
          <w:rFonts w:ascii="Arial" w:eastAsia="Times New Roman" w:hAnsi="Arial" w:cs="Arial"/>
          <w:sz w:val="19"/>
          <w:szCs w:val="19"/>
          <w:lang w:eastAsia="pl-PL"/>
        </w:rPr>
        <w:t xml:space="preserve">pkt. </w:t>
      </w:r>
      <w:r w:rsidR="00C13056" w:rsidRPr="00C13056">
        <w:rPr>
          <w:rFonts w:ascii="Arial" w:eastAsia="Times New Roman" w:hAnsi="Arial" w:cs="Arial"/>
          <w:sz w:val="19"/>
          <w:szCs w:val="19"/>
          <w:lang w:eastAsia="pl-PL"/>
        </w:rPr>
        <w:t>8</w:t>
      </w:r>
      <w:r w:rsidRPr="00C13056">
        <w:rPr>
          <w:rFonts w:ascii="Arial" w:eastAsia="Times New Roman" w:hAnsi="Arial" w:cs="Arial"/>
          <w:sz w:val="19"/>
          <w:szCs w:val="19"/>
          <w:lang w:eastAsia="pl-PL"/>
        </w:rPr>
        <w:t>.4.1.</w:t>
      </w:r>
      <w:r w:rsidR="00C27EFC" w:rsidRPr="00C13056">
        <w:rPr>
          <w:rFonts w:ascii="Arial" w:eastAsia="Times New Roman" w:hAnsi="Arial" w:cs="Arial"/>
          <w:sz w:val="19"/>
          <w:szCs w:val="19"/>
          <w:lang w:eastAsia="pl-PL"/>
        </w:rPr>
        <w:t>, lub gdy dokumenty te nie odnoszą się do wszystkich przypadków, o których mowa w art. 108 ust. 1 pkt 1, 2 i 4,</w:t>
      </w:r>
      <w:r w:rsidRPr="00C13056">
        <w:rPr>
          <w:rFonts w:ascii="Arial" w:eastAsia="Times New Roman" w:hAnsi="Arial" w:cs="Arial"/>
          <w:sz w:val="19"/>
          <w:szCs w:val="19"/>
          <w:lang w:eastAsia="pl-PL"/>
        </w:rPr>
        <w:t xml:space="preserve"> </w:t>
      </w:r>
      <w:r w:rsidR="00C27EFC" w:rsidRPr="00C13056">
        <w:rPr>
          <w:rFonts w:ascii="Arial" w:eastAsia="Times New Roman" w:hAnsi="Arial" w:cs="Arial"/>
          <w:sz w:val="19"/>
          <w:szCs w:val="19"/>
          <w:lang w:eastAsia="pl-PL"/>
        </w:rPr>
        <w:t xml:space="preserve">ustawy, zastępuje się je odpowiednio w całości lub w części dokumentem zawierającym odpowiednio oświadczenie wykonawcy, ze wskazaniem osoby albo osób uprawnionych do jego reprezentacji, lub oświadczenie osoby, której dokument miał dotyczyć, złożone pod przysięgą, lub, jeżeli w kraju, w którym wykonawca ma siedzibę lub miejsce zamieszkania nie ma przepisów o oświadczeniu pod przysięgą, złożone przed organem sądowym lub administracyjnym, notariuszem, organem samorządu zawodowego lub gospodarczego, właściwym ze względu na siedzibę lub miejsce zamieszkania wykonawcy. Przepis </w:t>
      </w:r>
      <w:r w:rsidRPr="00C13056">
        <w:rPr>
          <w:rFonts w:ascii="Arial" w:eastAsia="Times New Roman" w:hAnsi="Arial" w:cs="Arial"/>
          <w:sz w:val="19"/>
          <w:szCs w:val="19"/>
          <w:lang w:eastAsia="pl-PL"/>
        </w:rPr>
        <w:t xml:space="preserve">pkt. </w:t>
      </w:r>
      <w:r w:rsidR="00184523" w:rsidRPr="00C13056">
        <w:rPr>
          <w:rFonts w:ascii="Arial" w:eastAsia="Times New Roman" w:hAnsi="Arial" w:cs="Arial"/>
          <w:sz w:val="19"/>
          <w:szCs w:val="19"/>
          <w:lang w:eastAsia="pl-PL"/>
        </w:rPr>
        <w:t>8</w:t>
      </w:r>
      <w:r w:rsidRPr="00C13056">
        <w:rPr>
          <w:rFonts w:ascii="Arial" w:eastAsia="Times New Roman" w:hAnsi="Arial" w:cs="Arial"/>
          <w:sz w:val="19"/>
          <w:szCs w:val="19"/>
          <w:lang w:eastAsia="pl-PL"/>
        </w:rPr>
        <w:t>.4.2</w:t>
      </w:r>
      <w:r w:rsidR="00C27EFC" w:rsidRPr="00C13056">
        <w:rPr>
          <w:rFonts w:ascii="Arial" w:eastAsia="Times New Roman" w:hAnsi="Arial" w:cs="Arial"/>
          <w:sz w:val="19"/>
          <w:szCs w:val="19"/>
          <w:lang w:eastAsia="pl-PL"/>
        </w:rPr>
        <w:t xml:space="preserve"> stosuje się.</w:t>
      </w:r>
    </w:p>
    <w:p w14:paraId="71A26C6C" w14:textId="77777777" w:rsidR="00C27EFC" w:rsidRPr="0068693A" w:rsidRDefault="00C27EFC" w:rsidP="005C460E">
      <w:pPr>
        <w:spacing w:after="0" w:line="276" w:lineRule="auto"/>
        <w:jc w:val="both"/>
        <w:rPr>
          <w:rFonts w:ascii="Arial" w:eastAsia="Times New Roman" w:hAnsi="Arial" w:cs="Arial"/>
          <w:b/>
          <w:bCs/>
          <w:color w:val="FF0000"/>
          <w:sz w:val="19"/>
          <w:szCs w:val="19"/>
          <w:lang w:eastAsia="pl-PL"/>
        </w:rPr>
      </w:pPr>
    </w:p>
    <w:p w14:paraId="5BEA7E23" w14:textId="4DF5F2A2" w:rsidR="00C875FE" w:rsidRPr="0068693A" w:rsidRDefault="005D5C42" w:rsidP="005C460E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u w:val="single"/>
          <w:lang w:eastAsia="pl-PL"/>
        </w:rPr>
      </w:pPr>
      <w:r w:rsidRPr="0068693A">
        <w:rPr>
          <w:rFonts w:ascii="Arial" w:eastAsia="Times New Roman" w:hAnsi="Arial" w:cs="Arial"/>
          <w:color w:val="000000" w:themeColor="text1"/>
          <w:sz w:val="19"/>
          <w:szCs w:val="19"/>
          <w:u w:val="single"/>
          <w:lang w:eastAsia="pl-PL"/>
        </w:rPr>
        <w:t xml:space="preserve">UWAGA: </w:t>
      </w:r>
    </w:p>
    <w:p w14:paraId="2472EAD4" w14:textId="6F6A1C99" w:rsidR="005D5C42" w:rsidRDefault="005D5C42" w:rsidP="005C460E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u w:val="single"/>
          <w:lang w:eastAsia="pl-PL"/>
        </w:rPr>
      </w:pPr>
      <w:r w:rsidRPr="0068693A">
        <w:rPr>
          <w:rFonts w:ascii="Arial" w:eastAsia="Times New Roman" w:hAnsi="Arial" w:cs="Arial"/>
          <w:color w:val="000000" w:themeColor="text1"/>
          <w:sz w:val="19"/>
          <w:szCs w:val="19"/>
          <w:u w:val="single"/>
          <w:lang w:eastAsia="pl-PL"/>
        </w:rPr>
        <w:t xml:space="preserve">Wykonawca nie jest obowiązany do złożenia </w:t>
      </w:r>
      <w:r w:rsidR="00C875FE">
        <w:rPr>
          <w:rFonts w:ascii="Arial" w:eastAsia="Times New Roman" w:hAnsi="Arial" w:cs="Arial"/>
          <w:color w:val="000000" w:themeColor="text1"/>
          <w:sz w:val="19"/>
          <w:szCs w:val="19"/>
          <w:u w:val="single"/>
          <w:lang w:eastAsia="pl-PL"/>
        </w:rPr>
        <w:t xml:space="preserve">podmiotowych środków dowodowych </w:t>
      </w:r>
      <w:r w:rsidRPr="0068693A">
        <w:rPr>
          <w:rFonts w:ascii="Arial" w:eastAsia="Times New Roman" w:hAnsi="Arial" w:cs="Arial"/>
          <w:color w:val="000000" w:themeColor="text1"/>
          <w:sz w:val="19"/>
          <w:szCs w:val="19"/>
          <w:u w:val="single"/>
          <w:lang w:eastAsia="pl-PL"/>
        </w:rPr>
        <w:t>jeżeli:</w:t>
      </w:r>
    </w:p>
    <w:p w14:paraId="54D7FB10" w14:textId="7CC77AC9" w:rsidR="00C875FE" w:rsidRDefault="00C875FE" w:rsidP="005C460E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u w:val="single"/>
          <w:lang w:eastAsia="pl-PL"/>
        </w:rPr>
      </w:pPr>
    </w:p>
    <w:p w14:paraId="2C9F513E" w14:textId="77777777" w:rsidR="00C875FE" w:rsidRDefault="00C875FE" w:rsidP="00754E3E">
      <w:pPr>
        <w:pStyle w:val="Akapitzlist"/>
        <w:numPr>
          <w:ilvl w:val="0"/>
          <w:numId w:val="28"/>
        </w:num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  <w:r w:rsidRPr="00C875FE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 xml:space="preserve">Zamawiający  może je uzyskać za pomocą bezpłatnych i ogólnodostępnych baz danych, w szczególności rejestrów publicznych w rozumieniu ustawy z dnia 17 lutego 2005 r. o informatyzacji działalności podmiotów realizujących zadania publiczne, o ile wykonawca wskazał w jednolitym dokumencie dane umożliwiające dostęp do tych środków; </w:t>
      </w:r>
    </w:p>
    <w:p w14:paraId="7337EBCD" w14:textId="77777777" w:rsidR="00C875FE" w:rsidRPr="00AB33D1" w:rsidRDefault="00C875FE" w:rsidP="00754E3E">
      <w:pPr>
        <w:pStyle w:val="Akapitzlist"/>
        <w:numPr>
          <w:ilvl w:val="0"/>
          <w:numId w:val="28"/>
        </w:num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AB33D1">
        <w:rPr>
          <w:rFonts w:ascii="Arial" w:eastAsia="Times New Roman" w:hAnsi="Arial" w:cs="Arial"/>
          <w:sz w:val="19"/>
          <w:szCs w:val="19"/>
          <w:lang w:eastAsia="pl-PL"/>
        </w:rPr>
        <w:t xml:space="preserve"> podmiotowym środkiem dowodowym jest oświadczenie, którego treść odpowiada zakresowi oświadczenia, o którym mowa w art. 125 ust. 1. </w:t>
      </w:r>
    </w:p>
    <w:p w14:paraId="0BBE7964" w14:textId="1F27766E" w:rsidR="00C875FE" w:rsidRPr="00C875FE" w:rsidRDefault="00C875FE" w:rsidP="00754E3E">
      <w:pPr>
        <w:pStyle w:val="Akapitzlist"/>
        <w:numPr>
          <w:ilvl w:val="0"/>
          <w:numId w:val="28"/>
        </w:num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  <w:r w:rsidRPr="00C875FE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>Wykonawca nie jest zobowiązany do złożenia podmiotowych środków dowodowych, które zamawiający posiada, jeżeli wykonawca wskaże te środki oraz potwierdzi ich prawidłowość i aktualność.</w:t>
      </w:r>
    </w:p>
    <w:p w14:paraId="32749DB6" w14:textId="3ED31FD1" w:rsidR="00C875FE" w:rsidRPr="00C875FE" w:rsidRDefault="00C875FE" w:rsidP="005C460E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</w:p>
    <w:p w14:paraId="7E3CC119" w14:textId="15FDC11B" w:rsidR="00CC51C9" w:rsidRDefault="00CC51C9" w:rsidP="005C460E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  <w:r w:rsidRPr="00B1256D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>Jeżeli wykonawca</w:t>
      </w:r>
      <w:r w:rsidRPr="00CC51C9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 xml:space="preserve"> nie złożył oświadczenia, o którym mowa w art. 125 ust. 1</w:t>
      </w:r>
      <w:r w:rsidR="00AB33D1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 xml:space="preserve"> Pzp</w:t>
      </w:r>
      <w:r w:rsidRPr="00CC51C9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 xml:space="preserve">, podmiotowych środków dowodowych, innych dokumentów lub oświadczeń składanych w postępowaniu lub są one niekompletne lub zawierają błędy, zamawiający wzywa wykonawcę odpowiednio do ich złożenia, poprawienia lub uzupełnienia w wyznaczonym terminie, chyba że: </w:t>
      </w:r>
    </w:p>
    <w:p w14:paraId="643BE851" w14:textId="6DB29CCC" w:rsidR="00CC51C9" w:rsidRDefault="00CC51C9" w:rsidP="005C460E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  <w:r w:rsidRPr="00CC51C9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 xml:space="preserve">1) oferta wykonawcy podlega odrzuceniu bez względu na </w:t>
      </w:r>
      <w:r w:rsidR="00B75A88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>jej</w:t>
      </w:r>
      <w:r w:rsidRPr="00CC51C9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 xml:space="preserve"> złożenie, uzupełnienie lub poprawienie lub</w:t>
      </w:r>
    </w:p>
    <w:p w14:paraId="05DB9F6B" w14:textId="75A9C061" w:rsidR="00C875FE" w:rsidRDefault="00CC51C9" w:rsidP="005C460E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  <w:r w:rsidRPr="00CC51C9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 xml:space="preserve"> 2) zachodzą przesłanki unieważnienia postępowania.</w:t>
      </w:r>
    </w:p>
    <w:p w14:paraId="0C464D91" w14:textId="001A5EC4" w:rsidR="00B1256D" w:rsidRDefault="00B1256D" w:rsidP="005C460E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</w:p>
    <w:p w14:paraId="7D42AB05" w14:textId="77777777" w:rsidR="00CE67BC" w:rsidRDefault="00CE67BC" w:rsidP="005C460E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u w:val="single"/>
          <w:lang w:eastAsia="pl-PL"/>
        </w:rPr>
      </w:pPr>
    </w:p>
    <w:p w14:paraId="43F56CAC" w14:textId="2A7C4A7F" w:rsidR="001F6787" w:rsidRPr="001F6787" w:rsidRDefault="00CC51C9" w:rsidP="005C460E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  <w:r w:rsidRPr="001F6787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 xml:space="preserve">Wykonawcy mogą wspólnie ubiegać się o udzielenie zamówienia.  W </w:t>
      </w:r>
      <w:r w:rsidR="001F6787" w:rsidRPr="001F6787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 xml:space="preserve">takim </w:t>
      </w:r>
      <w:r w:rsidRPr="001F6787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>przypadku wykonawcy ustanawiają pełnomocnika do reprezentowania ich w postępowaniu o udzielenie zamówienia albo do reprezentowania w postępowaniu i zawarcia umowy w sprawie zamówienia publicznego</w:t>
      </w:r>
      <w:r w:rsidR="001F6787" w:rsidRPr="001F6787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 xml:space="preserve">. </w:t>
      </w:r>
    </w:p>
    <w:p w14:paraId="550165CE" w14:textId="77777777" w:rsidR="001F6787" w:rsidRDefault="001F6787" w:rsidP="005C460E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</w:p>
    <w:p w14:paraId="79B7BC56" w14:textId="77777777" w:rsidR="001F6787" w:rsidRDefault="001F6787" w:rsidP="001F6787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  <w:r w:rsidRPr="001F6787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>Przepisy dotyczące wykonawcy stosuje się odpowiednio do wykonawców wspólnie ubiegających się o udzielenie zamówienia.</w:t>
      </w:r>
    </w:p>
    <w:p w14:paraId="427785ED" w14:textId="77777777" w:rsidR="001F6787" w:rsidRDefault="001F6787" w:rsidP="001F6787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</w:p>
    <w:p w14:paraId="16B7C2FA" w14:textId="3DA5C1FC" w:rsidR="00FF7349" w:rsidRPr="001F6787" w:rsidRDefault="00907E6E" w:rsidP="001F6787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  <w:r w:rsidRPr="00FF7349">
        <w:rPr>
          <w:rFonts w:ascii="Arial" w:hAnsi="Arial" w:cs="Arial"/>
          <w:sz w:val="19"/>
          <w:szCs w:val="19"/>
          <w:lang w:eastAsia="ar-SA"/>
        </w:rPr>
        <w:t xml:space="preserve">Podmioty występujące wspólnie są zobowiązane złożyć oddzielnie dokumenty, o których  mowa w ust. </w:t>
      </w:r>
      <w:r w:rsidR="00CE67BC">
        <w:rPr>
          <w:rFonts w:ascii="Arial" w:hAnsi="Arial" w:cs="Arial"/>
          <w:b/>
          <w:bCs/>
          <w:sz w:val="19"/>
          <w:szCs w:val="19"/>
          <w:lang w:eastAsia="ar-SA"/>
        </w:rPr>
        <w:t>8</w:t>
      </w:r>
      <w:r w:rsidR="00A35CDF">
        <w:rPr>
          <w:rFonts w:ascii="Arial" w:hAnsi="Arial" w:cs="Arial"/>
          <w:b/>
          <w:bCs/>
          <w:sz w:val="19"/>
          <w:szCs w:val="19"/>
          <w:lang w:eastAsia="ar-SA"/>
        </w:rPr>
        <w:t>.</w:t>
      </w:r>
      <w:r w:rsidR="003C4115">
        <w:rPr>
          <w:rFonts w:ascii="Arial" w:hAnsi="Arial" w:cs="Arial"/>
          <w:b/>
          <w:bCs/>
          <w:sz w:val="19"/>
          <w:szCs w:val="19"/>
          <w:lang w:eastAsia="ar-SA"/>
        </w:rPr>
        <w:t xml:space="preserve"> </w:t>
      </w:r>
      <w:r w:rsidRPr="00FF7349">
        <w:rPr>
          <w:rFonts w:ascii="Arial" w:hAnsi="Arial" w:cs="Arial"/>
          <w:sz w:val="19"/>
          <w:szCs w:val="19"/>
          <w:lang w:eastAsia="ar-SA"/>
        </w:rPr>
        <w:t xml:space="preserve">punkt </w:t>
      </w:r>
      <w:r w:rsidRPr="00FF7349">
        <w:rPr>
          <w:rFonts w:ascii="Arial" w:hAnsi="Arial" w:cs="Arial"/>
          <w:b/>
          <w:bCs/>
          <w:sz w:val="19"/>
          <w:szCs w:val="19"/>
          <w:lang w:eastAsia="ar-SA"/>
        </w:rPr>
        <w:t>1-</w:t>
      </w:r>
      <w:r w:rsidR="001F6787">
        <w:rPr>
          <w:rFonts w:ascii="Arial" w:hAnsi="Arial" w:cs="Arial"/>
          <w:b/>
          <w:bCs/>
          <w:sz w:val="19"/>
          <w:szCs w:val="19"/>
          <w:lang w:eastAsia="ar-SA"/>
        </w:rPr>
        <w:t>3</w:t>
      </w:r>
      <w:r w:rsidRPr="00FF7349">
        <w:rPr>
          <w:rFonts w:ascii="Arial" w:hAnsi="Arial" w:cs="Arial"/>
          <w:b/>
          <w:bCs/>
          <w:sz w:val="19"/>
          <w:szCs w:val="19"/>
          <w:lang w:eastAsia="ar-SA"/>
        </w:rPr>
        <w:t>.</w:t>
      </w:r>
    </w:p>
    <w:p w14:paraId="22BFBCE0" w14:textId="77777777" w:rsidR="00FF7349" w:rsidRPr="00FF7349" w:rsidRDefault="00FF7349" w:rsidP="00FF7349">
      <w:pPr>
        <w:pStyle w:val="Akapitzlist"/>
        <w:spacing w:after="0" w:line="240" w:lineRule="auto"/>
        <w:ind w:left="360"/>
        <w:jc w:val="both"/>
        <w:rPr>
          <w:rFonts w:ascii="Arial" w:hAnsi="Arial" w:cs="Arial"/>
          <w:b/>
          <w:bCs/>
          <w:sz w:val="19"/>
          <w:szCs w:val="19"/>
          <w:lang w:eastAsia="ar-SA"/>
        </w:rPr>
      </w:pPr>
    </w:p>
    <w:p w14:paraId="758454AE" w14:textId="3DB44035" w:rsidR="00B545E9" w:rsidRPr="005C48A4" w:rsidRDefault="005C48A4" w:rsidP="005C48A4">
      <w:pPr>
        <w:pStyle w:val="Akapitzlist"/>
        <w:numPr>
          <w:ilvl w:val="0"/>
          <w:numId w:val="11"/>
        </w:numPr>
        <w:jc w:val="both"/>
        <w:rPr>
          <w:rFonts w:ascii="Arial" w:hAnsi="Arial" w:cs="Arial"/>
          <w:sz w:val="19"/>
          <w:szCs w:val="19"/>
        </w:rPr>
      </w:pPr>
      <w:r w:rsidRPr="005C48A4">
        <w:rPr>
          <w:rFonts w:ascii="Arial" w:hAnsi="Arial" w:cs="Arial"/>
          <w:sz w:val="19"/>
          <w:szCs w:val="19"/>
          <w:lang w:eastAsia="pl-PL"/>
        </w:rPr>
        <w:t xml:space="preserve">W przypadku Wykonawców wspólnie ubiegających się o udzielenie zamówienia, żaden z nich nie może podlegać wykluczeniu z powodu niespełniania warunków, o których mowa w art. 108 ust. 1 Pzp., nie może podlegać </w:t>
      </w:r>
      <w:r w:rsidRPr="005C48A4">
        <w:rPr>
          <w:rFonts w:ascii="Arial" w:hAnsi="Arial" w:cs="Arial"/>
          <w:sz w:val="19"/>
          <w:szCs w:val="19"/>
        </w:rPr>
        <w:t xml:space="preserve">wykluczeniu z postępowania na podstawie art. 7 ust. 1 ustawy z dnia 13 kwietnia 2022 r. o szczególnych rozwiązaniach w zakresie przeciwdziałania wspieraniu agresji na Ukrainę oraz służących ochronie bezpieczeństwa narodowego (Dz.U. z 2022 poz. 835), oraz nie może podlegać zakazowi udzielania lub dalszego wykonywania wszelkich zamówień publicznych na podstawie artykułu 5k ust. 1 Rozporządzenia Rady (UE) Nr 833/2014 z dnia 31 lipca 2014 r. dotyczącego środków ograniczających w związku z działaniami Rosji destabilizującymi sytuację na Ukrainie (Dz. Urz. UE L 229 z 31.07.2014, </w:t>
      </w:r>
      <w:r w:rsidRPr="005C48A4">
        <w:rPr>
          <w:rFonts w:ascii="Arial" w:hAnsi="Arial" w:cs="Arial"/>
          <w:sz w:val="19"/>
          <w:szCs w:val="19"/>
        </w:rPr>
        <w:lastRenderedPageBreak/>
        <w:t xml:space="preserve">str. 1, z późn. zm.) </w:t>
      </w:r>
      <w:r w:rsidRPr="005C48A4">
        <w:rPr>
          <w:rFonts w:ascii="Arial" w:hAnsi="Arial" w:cs="Arial"/>
          <w:sz w:val="19"/>
          <w:szCs w:val="19"/>
          <w:lang w:eastAsia="pl-PL"/>
        </w:rPr>
        <w:t xml:space="preserve">natomiast spełnianie warunków udziału w postępowaniu Wykonawcy wykazują zgodnie z </w:t>
      </w:r>
      <w:r w:rsidRPr="005C48A4">
        <w:rPr>
          <w:rFonts w:ascii="Arial" w:hAnsi="Arial" w:cs="Arial"/>
          <w:b/>
          <w:bCs/>
          <w:sz w:val="19"/>
          <w:szCs w:val="19"/>
          <w:lang w:eastAsia="pl-PL"/>
        </w:rPr>
        <w:t>pkt 5.2.</w:t>
      </w:r>
    </w:p>
    <w:p w14:paraId="04074601" w14:textId="77777777" w:rsidR="00AB33D1" w:rsidRPr="00AB33D1" w:rsidRDefault="00AB33D1" w:rsidP="00AB33D1">
      <w:pPr>
        <w:pStyle w:val="Akapitzlist"/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57A460B5" w14:textId="45D5B4FB" w:rsidR="001F6787" w:rsidRPr="00AB33D1" w:rsidRDefault="00907E6E" w:rsidP="001F6787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B545E9">
        <w:rPr>
          <w:rFonts w:ascii="Arial" w:hAnsi="Arial" w:cs="Arial"/>
          <w:sz w:val="19"/>
          <w:szCs w:val="19"/>
          <w:lang w:eastAsia="pl-PL"/>
        </w:rPr>
        <w:t xml:space="preserve">W przypadku wspólnego ubiegania się o zamówienie przez Wykonawców, </w:t>
      </w:r>
      <w:r w:rsidR="00F35A83">
        <w:rPr>
          <w:rFonts w:ascii="Arial" w:hAnsi="Arial" w:cs="Arial"/>
          <w:sz w:val="19"/>
          <w:szCs w:val="19"/>
          <w:lang w:eastAsia="pl-PL"/>
        </w:rPr>
        <w:t>o</w:t>
      </w:r>
      <w:r w:rsidRPr="00B545E9">
        <w:rPr>
          <w:rFonts w:ascii="Arial" w:hAnsi="Arial" w:cs="Arial"/>
          <w:sz w:val="19"/>
          <w:szCs w:val="19"/>
          <w:lang w:eastAsia="pl-PL"/>
        </w:rPr>
        <w:t>świadczeni</w:t>
      </w:r>
      <w:r w:rsidR="00021DDA">
        <w:rPr>
          <w:rFonts w:ascii="Arial" w:hAnsi="Arial" w:cs="Arial"/>
          <w:sz w:val="19"/>
          <w:szCs w:val="19"/>
          <w:lang w:eastAsia="pl-PL"/>
        </w:rPr>
        <w:t>e</w:t>
      </w:r>
      <w:r w:rsidRPr="00B545E9">
        <w:rPr>
          <w:rFonts w:ascii="Arial" w:hAnsi="Arial" w:cs="Arial"/>
          <w:sz w:val="19"/>
          <w:szCs w:val="19"/>
          <w:lang w:eastAsia="pl-PL"/>
        </w:rPr>
        <w:t xml:space="preserve">, o którym mowa w </w:t>
      </w:r>
      <w:r w:rsidRPr="00B545E9">
        <w:rPr>
          <w:rFonts w:ascii="Arial" w:hAnsi="Arial" w:cs="Arial"/>
          <w:b/>
          <w:bCs/>
          <w:sz w:val="19"/>
          <w:szCs w:val="19"/>
          <w:lang w:eastAsia="pl-PL"/>
        </w:rPr>
        <w:t xml:space="preserve">pkt. </w:t>
      </w:r>
      <w:r w:rsidR="003C4115">
        <w:rPr>
          <w:rFonts w:ascii="Arial" w:hAnsi="Arial" w:cs="Arial"/>
          <w:b/>
          <w:bCs/>
          <w:sz w:val="19"/>
          <w:szCs w:val="19"/>
          <w:lang w:eastAsia="pl-PL"/>
        </w:rPr>
        <w:t>7</w:t>
      </w:r>
      <w:r w:rsidRPr="00B545E9">
        <w:rPr>
          <w:rFonts w:ascii="Arial" w:hAnsi="Arial" w:cs="Arial"/>
          <w:b/>
          <w:bCs/>
          <w:sz w:val="19"/>
          <w:szCs w:val="19"/>
          <w:lang w:eastAsia="pl-PL"/>
        </w:rPr>
        <w:t xml:space="preserve">.1 ust. </w:t>
      </w:r>
      <w:r w:rsidR="00AB33D1">
        <w:rPr>
          <w:rFonts w:ascii="Arial" w:hAnsi="Arial" w:cs="Arial"/>
          <w:b/>
          <w:bCs/>
          <w:sz w:val="19"/>
          <w:szCs w:val="19"/>
          <w:lang w:eastAsia="pl-PL"/>
        </w:rPr>
        <w:t>3</w:t>
      </w:r>
      <w:r w:rsidRPr="00B545E9">
        <w:rPr>
          <w:rFonts w:ascii="Arial" w:hAnsi="Arial" w:cs="Arial"/>
          <w:sz w:val="19"/>
          <w:szCs w:val="19"/>
          <w:lang w:eastAsia="pl-PL"/>
        </w:rPr>
        <w:t xml:space="preserve"> składa każdy z Wykonawców wspólnie ubiegających się o zamówienie. </w:t>
      </w:r>
      <w:r w:rsidR="00021DDA">
        <w:rPr>
          <w:rFonts w:ascii="Arial" w:hAnsi="Arial" w:cs="Arial"/>
          <w:sz w:val="19"/>
          <w:szCs w:val="19"/>
          <w:lang w:eastAsia="pl-PL"/>
        </w:rPr>
        <w:t>Oświadczenie</w:t>
      </w:r>
      <w:r w:rsidRPr="00B545E9">
        <w:rPr>
          <w:rFonts w:ascii="Arial" w:hAnsi="Arial" w:cs="Arial"/>
          <w:sz w:val="19"/>
          <w:szCs w:val="19"/>
          <w:lang w:eastAsia="pl-PL"/>
        </w:rPr>
        <w:t xml:space="preserve"> t</w:t>
      </w:r>
      <w:r w:rsidR="00021DDA">
        <w:rPr>
          <w:rFonts w:ascii="Arial" w:hAnsi="Arial" w:cs="Arial"/>
          <w:sz w:val="19"/>
          <w:szCs w:val="19"/>
          <w:lang w:eastAsia="pl-PL"/>
        </w:rPr>
        <w:t>o</w:t>
      </w:r>
      <w:r w:rsidRPr="00B545E9">
        <w:rPr>
          <w:rFonts w:ascii="Arial" w:hAnsi="Arial" w:cs="Arial"/>
          <w:sz w:val="19"/>
          <w:szCs w:val="19"/>
          <w:lang w:eastAsia="pl-PL"/>
        </w:rPr>
        <w:t xml:space="preserve"> potwierdza spełnianie warunków udziału w postępowaniu oraz brak podstaw wykluczenia w zakresie, w którym każdy z Wykonawców wykazuje spełnianie warunków udziału w postępowaniu oraz brak podstaw wykluczenia.</w:t>
      </w:r>
    </w:p>
    <w:p w14:paraId="02C4D1E5" w14:textId="77777777" w:rsidR="00AB33D1" w:rsidRPr="000E77F8" w:rsidRDefault="00AB33D1" w:rsidP="00AB33D1">
      <w:pPr>
        <w:pStyle w:val="Akapitzlist"/>
        <w:suppressAutoHyphens/>
        <w:spacing w:after="0" w:line="240" w:lineRule="auto"/>
        <w:ind w:left="360"/>
        <w:jc w:val="both"/>
        <w:rPr>
          <w:rFonts w:ascii="Arial" w:hAnsi="Arial" w:cs="Arial"/>
          <w:color w:val="FF0000"/>
          <w:sz w:val="19"/>
          <w:szCs w:val="19"/>
          <w:lang w:eastAsia="pl-PL"/>
        </w:rPr>
      </w:pPr>
    </w:p>
    <w:p w14:paraId="7727D854" w14:textId="4547ECEA" w:rsidR="00907E6E" w:rsidRPr="000A4F0D" w:rsidRDefault="00907E6E" w:rsidP="000A4F0D">
      <w:pPr>
        <w:pStyle w:val="Akapitzlist"/>
        <w:numPr>
          <w:ilvl w:val="0"/>
          <w:numId w:val="30"/>
        </w:num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0A4F0D">
        <w:rPr>
          <w:rFonts w:ascii="Arial" w:hAnsi="Arial" w:cs="Arial"/>
          <w:b/>
          <w:bCs/>
          <w:sz w:val="19"/>
          <w:szCs w:val="19"/>
          <w:lang w:eastAsia="pl-PL"/>
        </w:rPr>
        <w:t>Wadium.</w:t>
      </w:r>
    </w:p>
    <w:p w14:paraId="5E438AF2" w14:textId="4E244F54" w:rsidR="00A14E99" w:rsidRPr="00A14E99" w:rsidRDefault="00A14E99" w:rsidP="00A14E99">
      <w:pPr>
        <w:pStyle w:val="Akapitzlist"/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A14E99">
        <w:rPr>
          <w:rFonts w:ascii="Arial" w:hAnsi="Arial" w:cs="Arial"/>
          <w:sz w:val="19"/>
          <w:szCs w:val="19"/>
          <w:lang w:eastAsia="pl-PL"/>
        </w:rPr>
        <w:t>Zamawiający nie wymaga wniesienia wadium.</w:t>
      </w:r>
    </w:p>
    <w:p w14:paraId="6916C5DA" w14:textId="77777777" w:rsidR="00A14E99" w:rsidRPr="00A14E99" w:rsidRDefault="00A14E99" w:rsidP="00A14E99">
      <w:pPr>
        <w:pStyle w:val="Akapitzlist"/>
        <w:spacing w:after="0" w:line="240" w:lineRule="auto"/>
        <w:ind w:left="360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34C75A0D" w14:textId="77777777" w:rsidR="00907E6E" w:rsidRPr="00993FA5" w:rsidRDefault="00907E6E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 xml:space="preserve">10. Termin związania ofertą. </w:t>
      </w:r>
    </w:p>
    <w:p w14:paraId="68C13876" w14:textId="2F3CD8BA" w:rsidR="004603B1" w:rsidRDefault="004603B1" w:rsidP="00993FA5">
      <w:pPr>
        <w:spacing w:after="0" w:line="240" w:lineRule="auto"/>
        <w:ind w:left="360"/>
        <w:jc w:val="both"/>
        <w:rPr>
          <w:rFonts w:ascii="Arial" w:hAnsi="Arial" w:cs="Arial"/>
          <w:b/>
          <w:bCs/>
          <w:color w:val="FF0000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 xml:space="preserve">1. </w:t>
      </w:r>
      <w:r w:rsidR="00907E6E" w:rsidRPr="00993FA5">
        <w:rPr>
          <w:rFonts w:ascii="Arial" w:hAnsi="Arial" w:cs="Arial"/>
          <w:sz w:val="19"/>
          <w:szCs w:val="19"/>
          <w:lang w:eastAsia="pl-PL"/>
        </w:rPr>
        <w:t xml:space="preserve">Wykonawca pozostaje związany złożoną ofertą przez okres </w:t>
      </w:r>
      <w:r w:rsidR="006F76C6">
        <w:rPr>
          <w:rFonts w:ascii="Arial" w:hAnsi="Arial" w:cs="Arial"/>
          <w:b/>
          <w:bCs/>
          <w:sz w:val="19"/>
          <w:szCs w:val="19"/>
          <w:lang w:eastAsia="pl-PL"/>
        </w:rPr>
        <w:t>9</w:t>
      </w:r>
      <w:r w:rsidR="00907E6E" w:rsidRPr="00993FA5">
        <w:rPr>
          <w:rFonts w:ascii="Arial" w:hAnsi="Arial" w:cs="Arial"/>
          <w:b/>
          <w:bCs/>
          <w:sz w:val="19"/>
          <w:szCs w:val="19"/>
          <w:lang w:eastAsia="pl-PL"/>
        </w:rPr>
        <w:t>0 dni</w:t>
      </w:r>
      <w:r w:rsidR="00907E6E" w:rsidRPr="00993FA5">
        <w:rPr>
          <w:rFonts w:ascii="Arial" w:hAnsi="Arial" w:cs="Arial"/>
          <w:sz w:val="19"/>
          <w:szCs w:val="19"/>
          <w:lang w:eastAsia="pl-PL"/>
        </w:rPr>
        <w:t xml:space="preserve"> od </w:t>
      </w:r>
      <w:r w:rsidR="006F76C6">
        <w:rPr>
          <w:rFonts w:ascii="Arial" w:hAnsi="Arial" w:cs="Arial"/>
          <w:sz w:val="19"/>
          <w:szCs w:val="19"/>
          <w:lang w:eastAsia="pl-PL"/>
        </w:rPr>
        <w:t xml:space="preserve">dnia </w:t>
      </w:r>
      <w:r w:rsidR="00907E6E" w:rsidRPr="00993FA5">
        <w:rPr>
          <w:rFonts w:ascii="Arial" w:hAnsi="Arial" w:cs="Arial"/>
          <w:sz w:val="19"/>
          <w:szCs w:val="19"/>
          <w:lang w:eastAsia="pl-PL"/>
        </w:rPr>
        <w:t>upływu terminu składania ofert</w:t>
      </w:r>
      <w:r w:rsidR="006F76C6">
        <w:rPr>
          <w:rFonts w:ascii="Arial" w:hAnsi="Arial" w:cs="Arial"/>
          <w:sz w:val="19"/>
          <w:szCs w:val="19"/>
          <w:lang w:eastAsia="pl-PL"/>
        </w:rPr>
        <w:t xml:space="preserve"> tj. </w:t>
      </w:r>
      <w:r w:rsidR="006F76C6" w:rsidRPr="00963F87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>do dnia</w:t>
      </w:r>
      <w:r w:rsidR="006648D7" w:rsidRPr="00963F87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 </w:t>
      </w:r>
      <w:r w:rsidR="00B75A88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>20 września 2023</w:t>
      </w:r>
      <w:r w:rsidR="006648D7" w:rsidRPr="00963F87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 r</w:t>
      </w:r>
      <w:r w:rsidR="006648D7" w:rsidRPr="00963F87">
        <w:rPr>
          <w:rFonts w:ascii="Arial" w:hAnsi="Arial" w:cs="Arial"/>
          <w:color w:val="0000FF"/>
          <w:sz w:val="19"/>
          <w:szCs w:val="19"/>
          <w:lang w:eastAsia="pl-PL"/>
        </w:rPr>
        <w:t xml:space="preserve"> </w:t>
      </w:r>
      <w:r w:rsidR="006F76C6" w:rsidRPr="006648D7">
        <w:rPr>
          <w:rFonts w:ascii="Arial" w:hAnsi="Arial" w:cs="Arial"/>
          <w:sz w:val="19"/>
          <w:szCs w:val="19"/>
          <w:lang w:eastAsia="pl-PL"/>
        </w:rPr>
        <w:t>–</w:t>
      </w:r>
      <w:r w:rsidR="006648D7" w:rsidRPr="006648D7">
        <w:rPr>
          <w:rFonts w:ascii="Arial" w:hAnsi="Arial" w:cs="Arial"/>
          <w:sz w:val="19"/>
          <w:szCs w:val="19"/>
          <w:lang w:eastAsia="pl-PL"/>
        </w:rPr>
        <w:t xml:space="preserve"> </w:t>
      </w:r>
      <w:r w:rsidR="006F76C6" w:rsidRPr="006648D7">
        <w:rPr>
          <w:rFonts w:ascii="Arial" w:hAnsi="Arial" w:cs="Arial"/>
          <w:sz w:val="19"/>
          <w:szCs w:val="19"/>
          <w:lang w:eastAsia="pl-PL"/>
        </w:rPr>
        <w:t>przy czym pierwszym dniem terminu związania ofertą jest dzień, w którym upływa termin składania ofert.</w:t>
      </w:r>
    </w:p>
    <w:p w14:paraId="4DA36599" w14:textId="47B5897A" w:rsidR="004603B1" w:rsidRPr="004603B1" w:rsidRDefault="004603B1" w:rsidP="00993FA5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4603B1">
        <w:rPr>
          <w:rFonts w:ascii="Arial" w:hAnsi="Arial" w:cs="Arial"/>
          <w:sz w:val="19"/>
          <w:szCs w:val="19"/>
          <w:lang w:eastAsia="pl-PL"/>
        </w:rPr>
        <w:t xml:space="preserve">2. W przypadku gdy wybór najkorzystniejszej oferty nie nastąpi przed upływem terminu związania ofertą,  zamawiający przed upływem terminu związania ofertą, zwraca się jednokrotnie do wykonawców o wyrażenie zgody na przedłużenie tego terminu o wskazywany przez niego okres, nie dłuższy niż 60 dni. </w:t>
      </w:r>
    </w:p>
    <w:p w14:paraId="40C2776D" w14:textId="1FE126D5" w:rsidR="004603B1" w:rsidRPr="004603B1" w:rsidRDefault="004603B1" w:rsidP="00993FA5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4603B1">
        <w:rPr>
          <w:rFonts w:ascii="Arial" w:hAnsi="Arial" w:cs="Arial"/>
          <w:sz w:val="19"/>
          <w:szCs w:val="19"/>
          <w:lang w:eastAsia="pl-PL"/>
        </w:rPr>
        <w:t>3. Przedłużenie terminu związania ofertą</w:t>
      </w:r>
      <w:r>
        <w:rPr>
          <w:rFonts w:ascii="Arial" w:hAnsi="Arial" w:cs="Arial"/>
          <w:sz w:val="19"/>
          <w:szCs w:val="19"/>
          <w:lang w:eastAsia="pl-PL"/>
        </w:rPr>
        <w:t xml:space="preserve"> </w:t>
      </w:r>
      <w:r w:rsidRPr="004603B1">
        <w:rPr>
          <w:rFonts w:ascii="Arial" w:hAnsi="Arial" w:cs="Arial"/>
          <w:sz w:val="19"/>
          <w:szCs w:val="19"/>
          <w:lang w:eastAsia="pl-PL"/>
        </w:rPr>
        <w:t>wymaga złożenia przez wykonawcę pisemnego oświadczenia o wyrażeniu zgody na przedłużenie terminu związania ofertą.</w:t>
      </w:r>
    </w:p>
    <w:p w14:paraId="0A38D874" w14:textId="77777777" w:rsidR="00BD2703" w:rsidRPr="00BD2703" w:rsidRDefault="00BD2703" w:rsidP="00AC5143">
      <w:pPr>
        <w:suppressAutoHyphens/>
        <w:spacing w:after="0" w:line="240" w:lineRule="auto"/>
        <w:jc w:val="both"/>
        <w:rPr>
          <w:rFonts w:ascii="Arial" w:eastAsia="SimSun" w:hAnsi="Arial"/>
          <w:kern w:val="1"/>
          <w:sz w:val="19"/>
          <w:szCs w:val="19"/>
          <w:lang w:eastAsia="hi-IN" w:bidi="hi-IN"/>
        </w:rPr>
      </w:pPr>
    </w:p>
    <w:p w14:paraId="0FF6B2D8" w14:textId="4F8A721C" w:rsidR="00AC5143" w:rsidRPr="00EC2BE5" w:rsidRDefault="00907E6E" w:rsidP="00EC2BE5">
      <w:pPr>
        <w:suppressAutoHyphens/>
        <w:spacing w:after="0" w:line="240" w:lineRule="auto"/>
        <w:jc w:val="both"/>
        <w:rPr>
          <w:rFonts w:ascii="Arial" w:eastAsia="SimSun" w:hAnsi="Arial"/>
          <w:kern w:val="1"/>
          <w:sz w:val="19"/>
          <w:szCs w:val="19"/>
          <w:lang w:eastAsia="hi-IN" w:bidi="hi-IN"/>
        </w:rPr>
      </w:pPr>
      <w:r w:rsidRPr="00283068">
        <w:rPr>
          <w:rFonts w:ascii="Arial" w:hAnsi="Arial" w:cs="Arial"/>
          <w:b/>
          <w:bCs/>
          <w:sz w:val="19"/>
          <w:szCs w:val="19"/>
          <w:lang w:eastAsia="pl-PL"/>
        </w:rPr>
        <w:t>11. </w:t>
      </w:r>
      <w:r w:rsidR="00AC5143" w:rsidRPr="00283068">
        <w:rPr>
          <w:rFonts w:ascii="Arial" w:hAnsi="Arial" w:cs="Arial"/>
          <w:b/>
          <w:bCs/>
          <w:sz w:val="19"/>
          <w:szCs w:val="19"/>
          <w:lang w:eastAsia="pl-PL"/>
        </w:rPr>
        <w:t>Termin oraz miejsce składania i otwarcia ofert.</w:t>
      </w:r>
    </w:p>
    <w:p w14:paraId="0637C491" w14:textId="2A3F7B6F" w:rsidR="00AC5143" w:rsidRPr="00963F87" w:rsidRDefault="00AC5143" w:rsidP="00754E3E">
      <w:pPr>
        <w:pStyle w:val="Akapitzlist"/>
        <w:numPr>
          <w:ilvl w:val="0"/>
          <w:numId w:val="21"/>
        </w:numPr>
        <w:spacing w:after="0" w:line="240" w:lineRule="auto"/>
        <w:ind w:hanging="218"/>
        <w:jc w:val="both"/>
        <w:rPr>
          <w:rFonts w:ascii="Arial" w:hAnsi="Arial" w:cs="Arial"/>
          <w:bCs/>
          <w:color w:val="0000FF"/>
          <w:sz w:val="19"/>
          <w:szCs w:val="19"/>
          <w:lang w:eastAsia="pl-PL"/>
        </w:rPr>
      </w:pPr>
      <w:r w:rsidRPr="00283068">
        <w:rPr>
          <w:rFonts w:ascii="Arial" w:hAnsi="Arial" w:cs="Arial"/>
          <w:bCs/>
          <w:sz w:val="19"/>
          <w:szCs w:val="19"/>
          <w:lang w:eastAsia="pl-PL"/>
        </w:rPr>
        <w:t xml:space="preserve"> Termin składania ofert </w:t>
      </w:r>
      <w:r w:rsidR="00B75A88" w:rsidRPr="00283068">
        <w:rPr>
          <w:rFonts w:ascii="Arial" w:hAnsi="Arial" w:cs="Arial"/>
          <w:bCs/>
          <w:sz w:val="19"/>
          <w:szCs w:val="19"/>
          <w:lang w:eastAsia="pl-PL"/>
        </w:rPr>
        <w:t>Zamawiający</w:t>
      </w:r>
      <w:r w:rsidRPr="00283068">
        <w:rPr>
          <w:rFonts w:ascii="Arial" w:hAnsi="Arial" w:cs="Arial"/>
          <w:bCs/>
          <w:sz w:val="19"/>
          <w:szCs w:val="19"/>
          <w:lang w:eastAsia="pl-PL"/>
        </w:rPr>
        <w:t xml:space="preserve"> wyznacza do dnia </w:t>
      </w:r>
      <w:r w:rsidR="00B75A88">
        <w:rPr>
          <w:rFonts w:ascii="Arial" w:hAnsi="Arial" w:cs="Arial"/>
          <w:b/>
          <w:color w:val="0000FF"/>
          <w:sz w:val="19"/>
          <w:szCs w:val="19"/>
          <w:lang w:eastAsia="pl-PL"/>
        </w:rPr>
        <w:t>23 czerwca</w:t>
      </w:r>
      <w:r w:rsidR="00F47D33">
        <w:rPr>
          <w:rFonts w:ascii="Arial" w:hAnsi="Arial" w:cs="Arial"/>
          <w:b/>
          <w:color w:val="0000FF"/>
          <w:sz w:val="19"/>
          <w:szCs w:val="19"/>
          <w:lang w:eastAsia="pl-PL"/>
        </w:rPr>
        <w:t xml:space="preserve"> 202</w:t>
      </w:r>
      <w:r w:rsidR="00B75A88">
        <w:rPr>
          <w:rFonts w:ascii="Arial" w:hAnsi="Arial" w:cs="Arial"/>
          <w:b/>
          <w:color w:val="0000FF"/>
          <w:sz w:val="19"/>
          <w:szCs w:val="19"/>
          <w:lang w:eastAsia="pl-PL"/>
        </w:rPr>
        <w:t>3</w:t>
      </w:r>
      <w:r w:rsidRPr="00963F87">
        <w:rPr>
          <w:rFonts w:ascii="Arial" w:hAnsi="Arial" w:cs="Arial"/>
          <w:bCs/>
          <w:color w:val="0000FF"/>
          <w:sz w:val="19"/>
          <w:szCs w:val="19"/>
          <w:lang w:eastAsia="pl-PL"/>
        </w:rPr>
        <w:t xml:space="preserve"> </w:t>
      </w:r>
      <w:r w:rsidRPr="00963F87">
        <w:rPr>
          <w:rFonts w:ascii="Arial" w:hAnsi="Arial" w:cs="Arial"/>
          <w:b/>
          <w:color w:val="0000FF"/>
          <w:sz w:val="19"/>
          <w:szCs w:val="19"/>
          <w:lang w:eastAsia="pl-PL"/>
        </w:rPr>
        <w:t>r</w:t>
      </w:r>
      <w:r w:rsidRPr="00963F87">
        <w:rPr>
          <w:rFonts w:ascii="Arial" w:hAnsi="Arial" w:cs="Arial"/>
          <w:bCs/>
          <w:color w:val="0000FF"/>
          <w:sz w:val="19"/>
          <w:szCs w:val="19"/>
          <w:lang w:eastAsia="pl-PL"/>
        </w:rPr>
        <w:t xml:space="preserve"> do godziny </w:t>
      </w:r>
      <w:r w:rsidR="00BD2703" w:rsidRPr="00963F87">
        <w:rPr>
          <w:rFonts w:ascii="Arial" w:hAnsi="Arial" w:cs="Arial"/>
          <w:bCs/>
          <w:color w:val="0000FF"/>
          <w:sz w:val="19"/>
          <w:szCs w:val="19"/>
          <w:lang w:eastAsia="pl-PL"/>
        </w:rPr>
        <w:t>09</w:t>
      </w:r>
      <w:r w:rsidRPr="00963F87">
        <w:rPr>
          <w:rFonts w:ascii="Arial" w:hAnsi="Arial" w:cs="Arial"/>
          <w:bCs/>
          <w:color w:val="0000FF"/>
          <w:sz w:val="19"/>
          <w:szCs w:val="19"/>
          <w:lang w:eastAsia="pl-PL"/>
        </w:rPr>
        <w:t xml:space="preserve">:00. </w:t>
      </w:r>
      <w:bookmarkStart w:id="7" w:name="_Toc56878493"/>
      <w:bookmarkStart w:id="8" w:name="_Toc136762103"/>
    </w:p>
    <w:p w14:paraId="2D797301" w14:textId="6D75463D" w:rsidR="00791D11" w:rsidRDefault="00791D11" w:rsidP="00754E3E">
      <w:pPr>
        <w:pStyle w:val="Akapitzlist"/>
        <w:numPr>
          <w:ilvl w:val="0"/>
          <w:numId w:val="21"/>
        </w:numPr>
        <w:spacing w:after="0" w:line="240" w:lineRule="auto"/>
        <w:ind w:hanging="218"/>
        <w:jc w:val="both"/>
        <w:rPr>
          <w:rFonts w:ascii="Arial" w:hAnsi="Arial" w:cs="Arial"/>
          <w:bCs/>
          <w:sz w:val="19"/>
          <w:szCs w:val="19"/>
          <w:lang w:eastAsia="pl-PL"/>
        </w:rPr>
      </w:pPr>
      <w:r w:rsidRPr="00791D11">
        <w:rPr>
          <w:rFonts w:ascii="Arial" w:hAnsi="Arial" w:cs="Arial"/>
          <w:bCs/>
          <w:sz w:val="19"/>
          <w:szCs w:val="19"/>
          <w:lang w:eastAsia="pl-PL"/>
        </w:rPr>
        <w:t xml:space="preserve">Otwarcie ofert </w:t>
      </w:r>
      <w:r w:rsidR="005B0553">
        <w:rPr>
          <w:rFonts w:ascii="Arial" w:hAnsi="Arial" w:cs="Arial"/>
          <w:bCs/>
          <w:sz w:val="19"/>
          <w:szCs w:val="19"/>
          <w:lang w:eastAsia="pl-PL"/>
        </w:rPr>
        <w:t xml:space="preserve">nastąpi </w:t>
      </w:r>
      <w:r w:rsidR="005B0553" w:rsidRPr="006648D7">
        <w:rPr>
          <w:rFonts w:ascii="Arial" w:hAnsi="Arial" w:cs="Arial"/>
          <w:bCs/>
          <w:sz w:val="19"/>
          <w:szCs w:val="19"/>
          <w:lang w:eastAsia="pl-PL"/>
        </w:rPr>
        <w:t>w dniu</w:t>
      </w:r>
      <w:r w:rsidR="005B0553" w:rsidRPr="006648D7">
        <w:rPr>
          <w:rFonts w:ascii="Arial" w:hAnsi="Arial" w:cs="Arial"/>
          <w:b/>
          <w:sz w:val="19"/>
          <w:szCs w:val="19"/>
          <w:lang w:eastAsia="pl-PL"/>
        </w:rPr>
        <w:t xml:space="preserve"> </w:t>
      </w:r>
      <w:r w:rsidR="00B75A88">
        <w:rPr>
          <w:rFonts w:ascii="Arial" w:hAnsi="Arial" w:cs="Arial"/>
          <w:b/>
          <w:color w:val="0000FF"/>
          <w:sz w:val="19"/>
          <w:szCs w:val="19"/>
          <w:lang w:eastAsia="pl-PL"/>
        </w:rPr>
        <w:t>23 czerwca 2023</w:t>
      </w:r>
      <w:r w:rsidR="006648D7" w:rsidRPr="00963F87">
        <w:rPr>
          <w:rFonts w:ascii="Arial" w:hAnsi="Arial" w:cs="Arial"/>
          <w:b/>
          <w:color w:val="0000FF"/>
          <w:sz w:val="19"/>
          <w:szCs w:val="19"/>
          <w:lang w:eastAsia="pl-PL"/>
        </w:rPr>
        <w:t xml:space="preserve"> r </w:t>
      </w:r>
      <w:r w:rsidR="005B0553" w:rsidRPr="00963F87">
        <w:rPr>
          <w:rFonts w:ascii="Arial" w:hAnsi="Arial" w:cs="Arial"/>
          <w:bCs/>
          <w:color w:val="0000FF"/>
          <w:sz w:val="19"/>
          <w:szCs w:val="19"/>
          <w:lang w:eastAsia="pl-PL"/>
        </w:rPr>
        <w:t>o godz. 9:</w:t>
      </w:r>
      <w:r w:rsidR="006648D7" w:rsidRPr="00963F87">
        <w:rPr>
          <w:rFonts w:ascii="Arial" w:hAnsi="Arial" w:cs="Arial"/>
          <w:bCs/>
          <w:color w:val="0000FF"/>
          <w:sz w:val="19"/>
          <w:szCs w:val="19"/>
          <w:lang w:eastAsia="pl-PL"/>
        </w:rPr>
        <w:t>30</w:t>
      </w:r>
      <w:r w:rsidRPr="00963F87">
        <w:rPr>
          <w:rFonts w:ascii="Arial" w:hAnsi="Arial" w:cs="Arial"/>
          <w:bCs/>
          <w:color w:val="0000FF"/>
          <w:sz w:val="19"/>
          <w:szCs w:val="19"/>
          <w:lang w:eastAsia="pl-PL"/>
        </w:rPr>
        <w:t>.</w:t>
      </w:r>
    </w:p>
    <w:p w14:paraId="4377C533" w14:textId="77777777" w:rsidR="00791D11" w:rsidRDefault="00791D11" w:rsidP="00754E3E">
      <w:pPr>
        <w:pStyle w:val="Akapitzlist"/>
        <w:numPr>
          <w:ilvl w:val="0"/>
          <w:numId w:val="21"/>
        </w:numPr>
        <w:spacing w:after="0" w:line="240" w:lineRule="auto"/>
        <w:ind w:hanging="218"/>
        <w:jc w:val="both"/>
        <w:rPr>
          <w:rFonts w:ascii="Arial" w:hAnsi="Arial" w:cs="Arial"/>
          <w:bCs/>
          <w:sz w:val="19"/>
          <w:szCs w:val="19"/>
          <w:lang w:eastAsia="pl-PL"/>
        </w:rPr>
      </w:pPr>
      <w:r w:rsidRPr="00791D11">
        <w:rPr>
          <w:rFonts w:ascii="Arial" w:hAnsi="Arial" w:cs="Arial"/>
          <w:bCs/>
          <w:sz w:val="19"/>
          <w:szCs w:val="19"/>
          <w:lang w:eastAsia="pl-PL"/>
        </w:rPr>
        <w:t xml:space="preserve"> Jeżeli otwarcie ofert następuje przy użyciu systemu teleinformatycznego, w przypadku awarii tego systemu, która powoduje brak możliwości otwarcia ofert w terminie określonym przez zamawiającego, otwarcie ofert następuje niezwłocznie po usunięciu awarii. </w:t>
      </w:r>
    </w:p>
    <w:p w14:paraId="632F5F41" w14:textId="254317E7" w:rsidR="00791D11" w:rsidRPr="00791D11" w:rsidRDefault="00791D11" w:rsidP="00754E3E">
      <w:pPr>
        <w:pStyle w:val="Akapitzlist"/>
        <w:numPr>
          <w:ilvl w:val="0"/>
          <w:numId w:val="21"/>
        </w:numPr>
        <w:spacing w:after="0" w:line="240" w:lineRule="auto"/>
        <w:ind w:hanging="218"/>
        <w:jc w:val="both"/>
        <w:rPr>
          <w:rFonts w:ascii="Arial" w:hAnsi="Arial" w:cs="Arial"/>
          <w:bCs/>
          <w:sz w:val="19"/>
          <w:szCs w:val="19"/>
          <w:lang w:eastAsia="pl-PL"/>
        </w:rPr>
      </w:pPr>
      <w:r w:rsidRPr="00791D11">
        <w:rPr>
          <w:rFonts w:ascii="Arial" w:hAnsi="Arial" w:cs="Arial"/>
          <w:bCs/>
          <w:sz w:val="19"/>
          <w:szCs w:val="19"/>
          <w:lang w:eastAsia="pl-PL"/>
        </w:rPr>
        <w:t xml:space="preserve"> Zamawiający informuje o zmianie terminu otwarcia ofert na stronie internetowej prowadzonego postępowania. </w:t>
      </w:r>
    </w:p>
    <w:p w14:paraId="5A88594E" w14:textId="22E9D99A" w:rsidR="00FF7349" w:rsidRPr="00DB5B73" w:rsidRDefault="00AC5143" w:rsidP="00754E3E">
      <w:pPr>
        <w:pStyle w:val="Akapitzlist"/>
        <w:numPr>
          <w:ilvl w:val="0"/>
          <w:numId w:val="21"/>
        </w:numPr>
        <w:spacing w:after="0" w:line="240" w:lineRule="auto"/>
        <w:ind w:hanging="218"/>
        <w:jc w:val="both"/>
        <w:rPr>
          <w:rFonts w:ascii="Arial" w:hAnsi="Arial" w:cs="Arial"/>
          <w:bCs/>
          <w:sz w:val="19"/>
          <w:szCs w:val="19"/>
          <w:lang w:eastAsia="pl-PL"/>
        </w:rPr>
      </w:pPr>
      <w:r w:rsidRPr="00283068">
        <w:rPr>
          <w:rFonts w:ascii="Arial" w:eastAsiaTheme="minorHAnsi" w:hAnsi="Arial" w:cs="Arial"/>
          <w:sz w:val="19"/>
          <w:szCs w:val="19"/>
        </w:rPr>
        <w:t>Otwarcie ofert</w:t>
      </w:r>
      <w:r w:rsidR="002D76A3" w:rsidRPr="00283068">
        <w:rPr>
          <w:rFonts w:ascii="Arial" w:eastAsiaTheme="minorHAnsi" w:hAnsi="Arial" w:cs="Arial"/>
          <w:sz w:val="19"/>
          <w:szCs w:val="19"/>
        </w:rPr>
        <w:t xml:space="preserve"> na Platformie jest jawne poprzez odszyfrowanie ofert i ich otwarcie</w:t>
      </w:r>
      <w:r w:rsidRPr="00283068">
        <w:rPr>
          <w:rFonts w:ascii="Arial" w:eastAsiaTheme="minorHAnsi" w:hAnsi="Arial" w:cs="Arial"/>
          <w:sz w:val="19"/>
          <w:szCs w:val="19"/>
        </w:rPr>
        <w:t>.</w:t>
      </w:r>
      <w:bookmarkEnd w:id="7"/>
      <w:bookmarkEnd w:id="8"/>
    </w:p>
    <w:p w14:paraId="004DA1D2" w14:textId="6B10920C" w:rsidR="00DB5B73" w:rsidRPr="00283068" w:rsidRDefault="00DB5B73" w:rsidP="00754E3E">
      <w:pPr>
        <w:pStyle w:val="Akapitzlist"/>
        <w:numPr>
          <w:ilvl w:val="0"/>
          <w:numId w:val="21"/>
        </w:numPr>
        <w:spacing w:after="0" w:line="240" w:lineRule="auto"/>
        <w:ind w:hanging="218"/>
        <w:jc w:val="both"/>
        <w:rPr>
          <w:rFonts w:ascii="Arial" w:hAnsi="Arial" w:cs="Arial"/>
          <w:bCs/>
          <w:sz w:val="19"/>
          <w:szCs w:val="19"/>
          <w:lang w:eastAsia="pl-PL"/>
        </w:rPr>
      </w:pPr>
      <w:r w:rsidRPr="00DB5B73">
        <w:rPr>
          <w:rFonts w:ascii="Arial" w:hAnsi="Arial" w:cs="Arial"/>
          <w:bCs/>
          <w:sz w:val="19"/>
          <w:szCs w:val="19"/>
          <w:lang w:eastAsia="pl-PL"/>
        </w:rPr>
        <w:t>Zamawiający, najpóźniej przed otwarciem ofert, udostępni na stronie internetowej prowadzonego postępowania informację o kwocie, jaką zamierza przeznaczyć na sfinansowanie zamówienia</w:t>
      </w:r>
    </w:p>
    <w:p w14:paraId="34BAAF08" w14:textId="77777777" w:rsidR="00791D11" w:rsidRDefault="00AC5143" w:rsidP="00754E3E">
      <w:pPr>
        <w:pStyle w:val="Akapitzlist"/>
        <w:numPr>
          <w:ilvl w:val="0"/>
          <w:numId w:val="21"/>
        </w:numPr>
        <w:spacing w:after="0" w:line="240" w:lineRule="auto"/>
        <w:ind w:hanging="218"/>
        <w:jc w:val="both"/>
        <w:rPr>
          <w:rFonts w:ascii="Arial" w:hAnsi="Arial" w:cs="Arial"/>
          <w:bCs/>
          <w:sz w:val="19"/>
          <w:szCs w:val="19"/>
          <w:lang w:eastAsia="pl-PL"/>
        </w:rPr>
      </w:pPr>
      <w:r w:rsidRPr="00283068">
        <w:rPr>
          <w:rFonts w:ascii="Arial" w:eastAsiaTheme="minorHAnsi" w:hAnsi="Arial" w:cs="Arial"/>
          <w:sz w:val="19"/>
          <w:szCs w:val="19"/>
        </w:rPr>
        <w:t xml:space="preserve">Niezwłocznie po otwarciu ofert Zamawiający zamieści na </w:t>
      </w:r>
      <w:r w:rsidR="002D76A3" w:rsidRPr="00283068">
        <w:rPr>
          <w:rFonts w:ascii="Arial" w:eastAsiaTheme="minorHAnsi" w:hAnsi="Arial" w:cs="Arial"/>
          <w:sz w:val="19"/>
          <w:szCs w:val="19"/>
        </w:rPr>
        <w:t xml:space="preserve">Platformie w zakładce „Komunikaty” </w:t>
      </w:r>
      <w:r w:rsidRPr="00283068">
        <w:rPr>
          <w:rFonts w:ascii="Arial" w:eastAsiaTheme="minorHAnsi" w:hAnsi="Arial" w:cs="Arial"/>
          <w:sz w:val="19"/>
          <w:szCs w:val="19"/>
        </w:rPr>
        <w:t>informację z otwarcia ofert.</w:t>
      </w:r>
    </w:p>
    <w:p w14:paraId="4CAA7866" w14:textId="77777777" w:rsidR="00791D11" w:rsidRDefault="00791D11" w:rsidP="00754E3E">
      <w:pPr>
        <w:pStyle w:val="Akapitzlist"/>
        <w:numPr>
          <w:ilvl w:val="0"/>
          <w:numId w:val="21"/>
        </w:numPr>
        <w:spacing w:after="0" w:line="240" w:lineRule="auto"/>
        <w:ind w:hanging="218"/>
        <w:jc w:val="both"/>
        <w:rPr>
          <w:rFonts w:ascii="Arial" w:hAnsi="Arial" w:cs="Arial"/>
          <w:bCs/>
          <w:sz w:val="19"/>
          <w:szCs w:val="19"/>
          <w:lang w:eastAsia="pl-PL"/>
        </w:rPr>
      </w:pPr>
      <w:r w:rsidRPr="00791D11">
        <w:rPr>
          <w:rFonts w:ascii="Arial" w:hAnsi="Arial" w:cs="Arial"/>
          <w:bCs/>
          <w:sz w:val="19"/>
          <w:szCs w:val="19"/>
          <w:lang w:eastAsia="pl-PL"/>
        </w:rPr>
        <w:t xml:space="preserve">Zamawiający, niezwłocznie po otwarciu ofert, udostępnia na stronie internetowej prowadzonego postępowania informacje o: </w:t>
      </w:r>
    </w:p>
    <w:p w14:paraId="36E6693A" w14:textId="77777777" w:rsidR="00791D11" w:rsidRDefault="00791D11" w:rsidP="00791D11">
      <w:pPr>
        <w:pStyle w:val="Akapitzlist"/>
        <w:spacing w:after="0" w:line="240" w:lineRule="auto"/>
        <w:ind w:left="502"/>
        <w:jc w:val="both"/>
        <w:rPr>
          <w:rFonts w:ascii="Arial" w:hAnsi="Arial" w:cs="Arial"/>
          <w:bCs/>
          <w:sz w:val="19"/>
          <w:szCs w:val="19"/>
          <w:lang w:eastAsia="pl-PL"/>
        </w:rPr>
      </w:pPr>
      <w:r w:rsidRPr="00791D11">
        <w:rPr>
          <w:rFonts w:ascii="Arial" w:hAnsi="Arial" w:cs="Arial"/>
          <w:bCs/>
          <w:sz w:val="19"/>
          <w:szCs w:val="19"/>
          <w:lang w:eastAsia="pl-PL"/>
        </w:rPr>
        <w:t xml:space="preserve">1) nazwach albo imionach i nazwiskach oraz siedzibach lub miejscach prowadzonej działalności gospodarczej albo miejscach zamieszkania wykonawców, których oferty zostały otwarte; </w:t>
      </w:r>
    </w:p>
    <w:p w14:paraId="1B108E3C" w14:textId="42D9C1A3" w:rsidR="00791D11" w:rsidRPr="00791D11" w:rsidRDefault="00791D11" w:rsidP="00791D11">
      <w:pPr>
        <w:pStyle w:val="Akapitzlist"/>
        <w:spacing w:after="0" w:line="240" w:lineRule="auto"/>
        <w:ind w:left="502"/>
        <w:jc w:val="both"/>
        <w:rPr>
          <w:rFonts w:ascii="Arial" w:hAnsi="Arial" w:cs="Arial"/>
          <w:bCs/>
          <w:sz w:val="19"/>
          <w:szCs w:val="19"/>
          <w:lang w:eastAsia="pl-PL"/>
        </w:rPr>
      </w:pPr>
      <w:r w:rsidRPr="00791D11">
        <w:rPr>
          <w:rFonts w:ascii="Arial" w:hAnsi="Arial" w:cs="Arial"/>
          <w:bCs/>
          <w:sz w:val="19"/>
          <w:szCs w:val="19"/>
          <w:lang w:eastAsia="pl-PL"/>
        </w:rPr>
        <w:t>2) cenach lub kosztach zawartych w ofertach.</w:t>
      </w:r>
    </w:p>
    <w:p w14:paraId="02A729CF" w14:textId="77777777" w:rsidR="00AC5143" w:rsidRDefault="00AC5143" w:rsidP="00AC5143">
      <w:pPr>
        <w:spacing w:after="0" w:line="240" w:lineRule="auto"/>
        <w:ind w:left="1056"/>
        <w:jc w:val="both"/>
        <w:rPr>
          <w:rFonts w:ascii="Arial" w:hAnsi="Arial" w:cs="Arial"/>
          <w:sz w:val="19"/>
          <w:szCs w:val="19"/>
          <w:lang w:eastAsia="pl-PL"/>
        </w:rPr>
      </w:pPr>
    </w:p>
    <w:p w14:paraId="61FB931C" w14:textId="77777777" w:rsidR="00AC5143" w:rsidRPr="00993FA5" w:rsidRDefault="00AC5143" w:rsidP="00AC5143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FF7349">
        <w:rPr>
          <w:rFonts w:ascii="Arial" w:hAnsi="Arial" w:cs="Arial"/>
          <w:b/>
          <w:bCs/>
          <w:sz w:val="19"/>
          <w:szCs w:val="19"/>
          <w:lang w:eastAsia="pl-PL"/>
        </w:rPr>
        <w:t>1</w:t>
      </w:r>
      <w:r w:rsidR="002D76A3" w:rsidRPr="00FF7349">
        <w:rPr>
          <w:rFonts w:ascii="Arial" w:hAnsi="Arial" w:cs="Arial"/>
          <w:b/>
          <w:bCs/>
          <w:sz w:val="19"/>
          <w:szCs w:val="19"/>
          <w:lang w:eastAsia="pl-PL"/>
        </w:rPr>
        <w:t>2</w:t>
      </w:r>
      <w:r w:rsidRPr="00FF7349">
        <w:rPr>
          <w:rFonts w:ascii="Arial" w:hAnsi="Arial" w:cs="Arial"/>
          <w:b/>
          <w:bCs/>
          <w:sz w:val="19"/>
          <w:szCs w:val="19"/>
          <w:lang w:eastAsia="pl-PL"/>
        </w:rPr>
        <w:t xml:space="preserve">. </w:t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Sposób obliczenia ceny.</w:t>
      </w:r>
    </w:p>
    <w:p w14:paraId="0B4779C3" w14:textId="67B4F23C" w:rsidR="00AC5143" w:rsidRPr="00993FA5" w:rsidRDefault="00AC5143" w:rsidP="00AC5143">
      <w:pPr>
        <w:spacing w:after="0" w:line="240" w:lineRule="auto"/>
        <w:ind w:left="709" w:hanging="345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1</w:t>
      </w:r>
      <w:r w:rsidR="002D76A3">
        <w:rPr>
          <w:rFonts w:ascii="Arial" w:hAnsi="Arial" w:cs="Arial"/>
          <w:sz w:val="19"/>
          <w:szCs w:val="19"/>
          <w:lang w:eastAsia="pl-PL"/>
        </w:rPr>
        <w:t>2</w:t>
      </w:r>
      <w:r w:rsidR="00FF7349">
        <w:rPr>
          <w:rFonts w:ascii="Arial" w:hAnsi="Arial" w:cs="Arial"/>
          <w:sz w:val="19"/>
          <w:szCs w:val="19"/>
          <w:lang w:eastAsia="pl-PL"/>
        </w:rPr>
        <w:t>.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1. Cena podana w ofercie musi uwzględniać wszystkie koszty, rabaty, upusty cenowe i podatek VAT, opłatę parkingową itp. (z zastrzeżeniem przypadku, o którym mowa w punkcie </w:t>
      </w:r>
      <w:r w:rsidR="001100CA">
        <w:rPr>
          <w:rFonts w:ascii="Arial" w:hAnsi="Arial" w:cs="Arial"/>
          <w:b/>
          <w:bCs/>
          <w:sz w:val="19"/>
          <w:szCs w:val="19"/>
          <w:lang w:eastAsia="pl-PL"/>
        </w:rPr>
        <w:t>13.3</w:t>
      </w:r>
      <w:r w:rsidR="00BA4F88">
        <w:rPr>
          <w:rFonts w:ascii="Arial" w:hAnsi="Arial" w:cs="Arial"/>
          <w:b/>
          <w:bCs/>
          <w:sz w:val="19"/>
          <w:szCs w:val="19"/>
          <w:lang w:eastAsia="pl-PL"/>
        </w:rPr>
        <w:t xml:space="preserve"> </w:t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specyfikacji</w:t>
      </w:r>
      <w:r w:rsidRPr="00993FA5">
        <w:rPr>
          <w:rFonts w:ascii="Arial" w:hAnsi="Arial" w:cs="Arial"/>
          <w:sz w:val="19"/>
          <w:szCs w:val="19"/>
          <w:lang w:eastAsia="pl-PL"/>
        </w:rPr>
        <w:t>).</w:t>
      </w:r>
    </w:p>
    <w:p w14:paraId="5016D720" w14:textId="77777777" w:rsidR="00AC5143" w:rsidRPr="00993FA5" w:rsidRDefault="00AC5143" w:rsidP="00AC5143">
      <w:pPr>
        <w:spacing w:after="0" w:line="240" w:lineRule="auto"/>
        <w:ind w:left="709" w:hanging="345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1</w:t>
      </w:r>
      <w:r w:rsidR="00FF7349">
        <w:rPr>
          <w:rFonts w:ascii="Arial" w:hAnsi="Arial" w:cs="Arial"/>
          <w:sz w:val="19"/>
          <w:szCs w:val="19"/>
          <w:lang w:eastAsia="pl-PL"/>
        </w:rPr>
        <w:t>2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.2. Wszystkie wartości cenowe należy podać w złotych (z zaokrągleniem do dwóch miejsc po przecinku). </w:t>
      </w:r>
    </w:p>
    <w:p w14:paraId="1747C3B0" w14:textId="7ECD1AF9" w:rsidR="00AC5143" w:rsidRDefault="00AC5143" w:rsidP="00AC5143">
      <w:pPr>
        <w:spacing w:after="0" w:line="240" w:lineRule="auto"/>
        <w:ind w:left="709" w:hanging="345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1</w:t>
      </w:r>
      <w:r w:rsidR="00FF7349">
        <w:rPr>
          <w:rFonts w:ascii="Arial" w:hAnsi="Arial" w:cs="Arial"/>
          <w:sz w:val="19"/>
          <w:szCs w:val="19"/>
          <w:lang w:eastAsia="pl-PL"/>
        </w:rPr>
        <w:t>2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.3. W Formularzu oferty należy podać cenę brutto (z podatkiem VAT). W przypadku, o którym mowa w punkcie </w:t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1</w:t>
      </w:r>
      <w:r w:rsidR="001100CA">
        <w:rPr>
          <w:rFonts w:ascii="Arial" w:hAnsi="Arial" w:cs="Arial"/>
          <w:b/>
          <w:bCs/>
          <w:sz w:val="19"/>
          <w:szCs w:val="19"/>
          <w:lang w:eastAsia="pl-PL"/>
        </w:rPr>
        <w:t>3.3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specyfikacji podana przez wykonawcę cena jako „cena brutto” nie może zawierać podatku VAT obowiązującego w Polsce.</w:t>
      </w:r>
    </w:p>
    <w:p w14:paraId="372B0158" w14:textId="77777777" w:rsidR="00AC5143" w:rsidRDefault="00AC5143" w:rsidP="00AC5143">
      <w:pPr>
        <w:spacing w:after="0" w:line="240" w:lineRule="auto"/>
        <w:ind w:left="709" w:hanging="345"/>
        <w:jc w:val="both"/>
        <w:rPr>
          <w:rFonts w:ascii="Arial" w:eastAsia="Arial" w:hAnsi="Arial" w:cs="Arial"/>
          <w:color w:val="70AD47"/>
          <w:sz w:val="19"/>
          <w:szCs w:val="19"/>
        </w:rPr>
      </w:pPr>
    </w:p>
    <w:p w14:paraId="07DF4E9C" w14:textId="77777777" w:rsidR="00AC5143" w:rsidRPr="00CD6002" w:rsidRDefault="00AC5143" w:rsidP="00AC5143">
      <w:pPr>
        <w:spacing w:after="0" w:line="240" w:lineRule="auto"/>
        <w:ind w:left="709" w:hanging="345"/>
        <w:jc w:val="both"/>
        <w:rPr>
          <w:rFonts w:ascii="Arial" w:hAnsi="Arial" w:cs="Arial"/>
          <w:sz w:val="19"/>
          <w:szCs w:val="19"/>
          <w:lang w:eastAsia="pl-PL"/>
        </w:rPr>
      </w:pPr>
      <w:r w:rsidRPr="00CD6002">
        <w:rPr>
          <w:rFonts w:ascii="Arial" w:eastAsia="Arial" w:hAnsi="Arial" w:cs="Arial"/>
          <w:sz w:val="19"/>
          <w:szCs w:val="19"/>
        </w:rPr>
        <w:t xml:space="preserve">Wykonawca obliczy ceny poszczególnych pozycji poprzez przemnożenie ceny jednostkowej razy ilość jednostek oraz obliczy wartości wskazane w Formularzu Cenowym: </w:t>
      </w:r>
    </w:p>
    <w:p w14:paraId="1CD76EA5" w14:textId="77777777" w:rsidR="00AC5143" w:rsidRPr="00CD6002" w:rsidRDefault="00AC5143" w:rsidP="00AC5143">
      <w:pPr>
        <w:tabs>
          <w:tab w:val="left" w:pos="786"/>
        </w:tabs>
        <w:autoSpaceDE w:val="0"/>
        <w:spacing w:after="0" w:line="240" w:lineRule="auto"/>
        <w:ind w:left="786" w:right="1"/>
        <w:jc w:val="both"/>
        <w:rPr>
          <w:rFonts w:ascii="Arial" w:eastAsia="Arial" w:hAnsi="Arial" w:cs="Arial"/>
          <w:sz w:val="19"/>
          <w:szCs w:val="19"/>
        </w:rPr>
      </w:pPr>
      <w:r w:rsidRPr="00CD6002">
        <w:rPr>
          <w:rFonts w:ascii="Arial" w:eastAsia="Arial" w:hAnsi="Arial" w:cs="Arial"/>
          <w:i/>
          <w:sz w:val="19"/>
          <w:szCs w:val="19"/>
        </w:rPr>
        <w:t xml:space="preserve"> - </w:t>
      </w:r>
      <w:r w:rsidRPr="00CD6002">
        <w:rPr>
          <w:rFonts w:ascii="Arial" w:eastAsia="Arial" w:hAnsi="Arial" w:cs="Arial"/>
          <w:sz w:val="19"/>
          <w:szCs w:val="19"/>
        </w:rPr>
        <w:t xml:space="preserve"> ilość x cena jedn. netto= wartość netto </w:t>
      </w:r>
    </w:p>
    <w:p w14:paraId="0FBC7DB8" w14:textId="77777777" w:rsidR="00AC5143" w:rsidRPr="00CD6002" w:rsidRDefault="00AC5143" w:rsidP="00AC5143">
      <w:pPr>
        <w:tabs>
          <w:tab w:val="left" w:pos="786"/>
        </w:tabs>
        <w:autoSpaceDE w:val="0"/>
        <w:spacing w:after="0" w:line="240" w:lineRule="auto"/>
        <w:ind w:left="786" w:right="1"/>
        <w:jc w:val="both"/>
        <w:rPr>
          <w:rFonts w:ascii="Arial" w:eastAsia="Arial" w:hAnsi="Arial" w:cs="Arial"/>
          <w:sz w:val="19"/>
          <w:szCs w:val="19"/>
        </w:rPr>
      </w:pPr>
      <w:r w:rsidRPr="00CD6002">
        <w:rPr>
          <w:rFonts w:ascii="Arial" w:eastAsia="Arial" w:hAnsi="Arial" w:cs="Arial"/>
          <w:i/>
          <w:sz w:val="19"/>
          <w:szCs w:val="19"/>
        </w:rPr>
        <w:t>-</w:t>
      </w:r>
      <w:r w:rsidRPr="00CD6002">
        <w:rPr>
          <w:rFonts w:ascii="Arial" w:eastAsia="TimesNewRoman" w:hAnsi="Arial" w:cs="Arial"/>
          <w:sz w:val="19"/>
          <w:szCs w:val="19"/>
        </w:rPr>
        <w:t xml:space="preserve">   </w:t>
      </w:r>
      <w:r w:rsidRPr="00CD6002">
        <w:rPr>
          <w:rFonts w:ascii="Arial" w:eastAsia="Arial" w:hAnsi="Arial" w:cs="Arial"/>
          <w:sz w:val="19"/>
          <w:szCs w:val="19"/>
        </w:rPr>
        <w:t xml:space="preserve">wartość netto + podatek VAT = wartość brutto  </w:t>
      </w:r>
    </w:p>
    <w:p w14:paraId="4D2FC426" w14:textId="77777777" w:rsidR="00AC5143" w:rsidRPr="00CD6002" w:rsidRDefault="00AC5143" w:rsidP="00AC5143">
      <w:pPr>
        <w:tabs>
          <w:tab w:val="left" w:pos="786"/>
        </w:tabs>
        <w:autoSpaceDE w:val="0"/>
        <w:spacing w:after="0" w:line="240" w:lineRule="auto"/>
        <w:ind w:left="786" w:right="1"/>
        <w:jc w:val="both"/>
        <w:rPr>
          <w:rFonts w:ascii="Arial" w:eastAsia="TimesNewRoman" w:hAnsi="Arial" w:cs="Arial"/>
          <w:sz w:val="19"/>
          <w:szCs w:val="19"/>
        </w:rPr>
      </w:pPr>
    </w:p>
    <w:p w14:paraId="3C84CA82" w14:textId="77777777" w:rsidR="00AC5143" w:rsidRPr="00CD6002" w:rsidRDefault="00AC5143" w:rsidP="00AC5143">
      <w:pPr>
        <w:autoSpaceDE w:val="0"/>
        <w:spacing w:after="0" w:line="240" w:lineRule="auto"/>
        <w:rPr>
          <w:rFonts w:ascii="Arial" w:eastAsia="Arial" w:hAnsi="Arial" w:cs="Arial"/>
          <w:sz w:val="19"/>
          <w:szCs w:val="19"/>
        </w:rPr>
      </w:pPr>
      <w:r w:rsidRPr="00CD6002">
        <w:rPr>
          <w:rFonts w:ascii="Arial" w:eastAsia="TimesNewRoman" w:hAnsi="Arial" w:cs="Arial"/>
          <w:sz w:val="19"/>
          <w:szCs w:val="19"/>
        </w:rPr>
        <w:t>Współczynnik stawki podatku Vat wynosi odpowiednio:</w:t>
      </w:r>
    </w:p>
    <w:p w14:paraId="4D59BBDC" w14:textId="77777777" w:rsidR="00AC5143" w:rsidRDefault="00AC5143" w:rsidP="00AC5143">
      <w:pPr>
        <w:autoSpaceDE w:val="0"/>
        <w:spacing w:after="0" w:line="240" w:lineRule="auto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 xml:space="preserve">- 1,05 </w:t>
      </w:r>
      <w:r w:rsidRPr="00CD6002">
        <w:rPr>
          <w:rFonts w:ascii="Arial" w:eastAsia="Arial" w:hAnsi="Arial" w:cs="Arial"/>
          <w:sz w:val="19"/>
          <w:szCs w:val="19"/>
        </w:rPr>
        <w:t xml:space="preserve">dla </w:t>
      </w:r>
      <w:r>
        <w:rPr>
          <w:rFonts w:ascii="Arial" w:eastAsia="Arial" w:hAnsi="Arial" w:cs="Arial"/>
          <w:sz w:val="19"/>
          <w:szCs w:val="19"/>
        </w:rPr>
        <w:t>5</w:t>
      </w:r>
      <w:r w:rsidRPr="00CD6002">
        <w:rPr>
          <w:rFonts w:ascii="Arial" w:eastAsia="Arial" w:hAnsi="Arial" w:cs="Arial"/>
          <w:sz w:val="19"/>
          <w:szCs w:val="19"/>
        </w:rPr>
        <w:t xml:space="preserve"> % stawki podatku Vat,</w:t>
      </w:r>
    </w:p>
    <w:p w14:paraId="0688D093" w14:textId="77777777" w:rsidR="00AC5143" w:rsidRPr="00CD6002" w:rsidRDefault="00AC5143" w:rsidP="00AC5143">
      <w:pPr>
        <w:autoSpaceDE w:val="0"/>
        <w:spacing w:after="0" w:line="240" w:lineRule="auto"/>
        <w:rPr>
          <w:rFonts w:ascii="Arial" w:eastAsia="Arial" w:hAnsi="Arial" w:cs="Arial"/>
          <w:sz w:val="19"/>
          <w:szCs w:val="19"/>
        </w:rPr>
      </w:pPr>
      <w:r w:rsidRPr="00CD6002">
        <w:rPr>
          <w:rFonts w:ascii="Arial" w:eastAsia="Arial" w:hAnsi="Arial" w:cs="Arial"/>
          <w:sz w:val="19"/>
          <w:szCs w:val="19"/>
        </w:rPr>
        <w:t xml:space="preserve">- 1,08 </w:t>
      </w:r>
      <w:bookmarkStart w:id="9" w:name="_Hlk525295167"/>
      <w:r w:rsidRPr="00CD6002">
        <w:rPr>
          <w:rFonts w:ascii="Arial" w:eastAsia="Arial" w:hAnsi="Arial" w:cs="Arial"/>
          <w:sz w:val="19"/>
          <w:szCs w:val="19"/>
        </w:rPr>
        <w:t>dla 8 % stawki podatku Vat,</w:t>
      </w:r>
      <w:bookmarkEnd w:id="9"/>
    </w:p>
    <w:p w14:paraId="49B64F39" w14:textId="77777777" w:rsidR="00AC5143" w:rsidRDefault="00AC5143" w:rsidP="00AC5143">
      <w:pPr>
        <w:autoSpaceDE w:val="0"/>
        <w:spacing w:after="0" w:line="240" w:lineRule="auto"/>
        <w:rPr>
          <w:rFonts w:ascii="Arial" w:eastAsia="Arial" w:hAnsi="Arial" w:cs="Arial"/>
          <w:sz w:val="19"/>
          <w:szCs w:val="19"/>
        </w:rPr>
      </w:pPr>
      <w:r w:rsidRPr="00CD6002">
        <w:rPr>
          <w:rFonts w:ascii="Arial" w:eastAsia="Arial" w:hAnsi="Arial" w:cs="Arial"/>
          <w:sz w:val="19"/>
          <w:szCs w:val="19"/>
        </w:rPr>
        <w:t>- 1,23 dla 23 % stawki podatku Vat.</w:t>
      </w:r>
    </w:p>
    <w:p w14:paraId="720A23E8" w14:textId="77777777" w:rsidR="00AC5143" w:rsidRPr="00CD6002" w:rsidRDefault="00AC5143" w:rsidP="00AC5143">
      <w:pPr>
        <w:autoSpaceDE w:val="0"/>
        <w:spacing w:after="0" w:line="240" w:lineRule="auto"/>
        <w:rPr>
          <w:rFonts w:ascii="Arial" w:eastAsia="Arial" w:hAnsi="Arial" w:cs="Arial"/>
          <w:sz w:val="19"/>
          <w:szCs w:val="19"/>
        </w:rPr>
      </w:pPr>
    </w:p>
    <w:p w14:paraId="0A107232" w14:textId="4BF025C7" w:rsidR="00AC5143" w:rsidRDefault="00AC5143" w:rsidP="00AC5143">
      <w:pPr>
        <w:spacing w:after="0" w:line="240" w:lineRule="auto"/>
        <w:rPr>
          <w:rFonts w:ascii="Arial" w:hAnsi="Arial" w:cs="Arial"/>
          <w:sz w:val="19"/>
          <w:szCs w:val="19"/>
        </w:rPr>
      </w:pPr>
      <w:r w:rsidRPr="00CD6002">
        <w:rPr>
          <w:rFonts w:ascii="Arial" w:hAnsi="Arial" w:cs="Arial"/>
          <w:sz w:val="19"/>
          <w:szCs w:val="19"/>
        </w:rPr>
        <w:t>Wykonawca zsumuje wartości w kolumnach wskazanych w Formularzu cenowym. Cena oferty z VAT stanowić będzie cenę oferty.</w:t>
      </w:r>
    </w:p>
    <w:p w14:paraId="56E6297E" w14:textId="56D2BDAF" w:rsidR="0098587B" w:rsidRDefault="0098587B" w:rsidP="00AC5143">
      <w:pPr>
        <w:spacing w:after="0" w:line="240" w:lineRule="auto"/>
        <w:rPr>
          <w:rFonts w:ascii="Arial" w:hAnsi="Arial" w:cs="Arial"/>
          <w:sz w:val="19"/>
          <w:szCs w:val="19"/>
        </w:rPr>
      </w:pPr>
    </w:p>
    <w:p w14:paraId="6DC3C687" w14:textId="77777777" w:rsidR="0098587B" w:rsidRDefault="0098587B" w:rsidP="00AC5143">
      <w:pPr>
        <w:spacing w:after="0" w:line="240" w:lineRule="auto"/>
        <w:rPr>
          <w:rFonts w:ascii="Arial" w:hAnsi="Arial" w:cs="Arial"/>
          <w:sz w:val="19"/>
          <w:szCs w:val="19"/>
        </w:rPr>
      </w:pPr>
    </w:p>
    <w:p w14:paraId="0B5BA2AA" w14:textId="77777777" w:rsidR="00AC5143" w:rsidRPr="00993FA5" w:rsidRDefault="00AC5143" w:rsidP="00AC5143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557C15C5" w14:textId="4F9C4CD8" w:rsidR="00AC5143" w:rsidRPr="00CE67BC" w:rsidRDefault="00AC5143" w:rsidP="00CE67BC">
      <w:pPr>
        <w:pStyle w:val="Akapitzlist"/>
        <w:numPr>
          <w:ilvl w:val="0"/>
          <w:numId w:val="20"/>
        </w:num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CE67BC">
        <w:rPr>
          <w:rFonts w:ascii="Arial" w:hAnsi="Arial" w:cs="Arial"/>
          <w:b/>
          <w:bCs/>
          <w:sz w:val="19"/>
          <w:szCs w:val="19"/>
          <w:lang w:eastAsia="pl-PL"/>
        </w:rPr>
        <w:t>Kryteria oceny ofert, ich znaczenie oraz sposób oceny ofert.</w:t>
      </w:r>
    </w:p>
    <w:p w14:paraId="145C0162" w14:textId="77777777" w:rsidR="00AC5143" w:rsidRDefault="00AC5143" w:rsidP="00AC5143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2D89071C" w14:textId="12630131" w:rsidR="00AC5143" w:rsidRPr="00CE67BC" w:rsidRDefault="00AC5143" w:rsidP="00CE67BC">
      <w:pPr>
        <w:pStyle w:val="Akapitzlist"/>
        <w:numPr>
          <w:ilvl w:val="1"/>
          <w:numId w:val="20"/>
        </w:num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bookmarkStart w:id="10" w:name="_Hlk525293633"/>
      <w:r w:rsidRPr="001100CA">
        <w:rPr>
          <w:rFonts w:ascii="Arial" w:hAnsi="Arial" w:cs="Arial"/>
          <w:b/>
          <w:sz w:val="19"/>
          <w:szCs w:val="19"/>
          <w:lang w:eastAsia="pl-PL"/>
        </w:rPr>
        <w:t xml:space="preserve">W zakresach </w:t>
      </w:r>
      <w:r w:rsidR="003D4F60" w:rsidRPr="001100CA">
        <w:rPr>
          <w:rFonts w:ascii="Arial" w:hAnsi="Arial" w:cs="Arial"/>
          <w:b/>
          <w:sz w:val="19"/>
          <w:szCs w:val="19"/>
          <w:lang w:eastAsia="pl-PL"/>
        </w:rPr>
        <w:t>1-</w:t>
      </w:r>
      <w:r w:rsidR="00A5599C">
        <w:rPr>
          <w:rFonts w:ascii="Arial" w:hAnsi="Arial" w:cs="Arial"/>
          <w:b/>
          <w:sz w:val="19"/>
          <w:szCs w:val="19"/>
          <w:lang w:eastAsia="pl-PL"/>
        </w:rPr>
        <w:t>1</w:t>
      </w:r>
      <w:r w:rsidR="00AD3CC7">
        <w:rPr>
          <w:rFonts w:ascii="Arial" w:hAnsi="Arial" w:cs="Arial"/>
          <w:b/>
          <w:sz w:val="19"/>
          <w:szCs w:val="19"/>
          <w:lang w:eastAsia="pl-PL"/>
        </w:rPr>
        <w:t>3</w:t>
      </w:r>
      <w:r w:rsidRPr="001100CA">
        <w:rPr>
          <w:rFonts w:ascii="Arial" w:hAnsi="Arial" w:cs="Arial"/>
          <w:sz w:val="19"/>
          <w:szCs w:val="19"/>
          <w:lang w:eastAsia="pl-PL"/>
        </w:rPr>
        <w:t xml:space="preserve"> oferty będą oceniane według następujących kryteriów:</w:t>
      </w:r>
      <w:bookmarkEnd w:id="10"/>
    </w:p>
    <w:tbl>
      <w:tblPr>
        <w:tblW w:w="851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44"/>
        <w:gridCol w:w="6016"/>
        <w:gridCol w:w="752"/>
      </w:tblGrid>
      <w:tr w:rsidR="00AC5143" w:rsidRPr="001E51FB" w14:paraId="3F395469" w14:textId="77777777" w:rsidTr="00627E1C">
        <w:trPr>
          <w:trHeight w:val="306"/>
        </w:trPr>
        <w:tc>
          <w:tcPr>
            <w:tcW w:w="1744" w:type="dxa"/>
          </w:tcPr>
          <w:p w14:paraId="7CE29044" w14:textId="77777777" w:rsidR="00AC5143" w:rsidRPr="00993FA5" w:rsidRDefault="00AC5143" w:rsidP="00627E1C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eastAsia="pl-PL"/>
              </w:rPr>
            </w:pPr>
            <w:bookmarkStart w:id="11" w:name="_Hlk525293763"/>
            <w:r w:rsidRPr="00993FA5">
              <w:rPr>
                <w:rFonts w:ascii="Arial" w:hAnsi="Arial" w:cs="Arial"/>
                <w:sz w:val="19"/>
                <w:szCs w:val="19"/>
                <w:lang w:eastAsia="pl-PL"/>
              </w:rPr>
              <w:t>Nazwa kryterium</w:t>
            </w:r>
          </w:p>
        </w:tc>
        <w:tc>
          <w:tcPr>
            <w:tcW w:w="6016" w:type="dxa"/>
          </w:tcPr>
          <w:p w14:paraId="1AC56B67" w14:textId="77777777" w:rsidR="00AC5143" w:rsidRPr="00993FA5" w:rsidRDefault="00AC5143" w:rsidP="00627E1C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93FA5">
              <w:rPr>
                <w:rFonts w:ascii="Arial" w:hAnsi="Arial" w:cs="Arial"/>
                <w:sz w:val="19"/>
                <w:szCs w:val="19"/>
                <w:lang w:eastAsia="pl-PL"/>
              </w:rPr>
              <w:t>Sposób oceny ofert</w:t>
            </w:r>
          </w:p>
        </w:tc>
        <w:tc>
          <w:tcPr>
            <w:tcW w:w="752" w:type="dxa"/>
          </w:tcPr>
          <w:p w14:paraId="22B61B12" w14:textId="77777777" w:rsidR="00AC5143" w:rsidRPr="00993FA5" w:rsidRDefault="00AC5143" w:rsidP="00627E1C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93FA5">
              <w:rPr>
                <w:rFonts w:ascii="Arial" w:hAnsi="Arial" w:cs="Arial"/>
                <w:sz w:val="19"/>
                <w:szCs w:val="19"/>
                <w:lang w:eastAsia="pl-PL"/>
              </w:rPr>
              <w:t>Waga</w:t>
            </w:r>
          </w:p>
        </w:tc>
      </w:tr>
      <w:tr w:rsidR="00AC5143" w:rsidRPr="001E51FB" w14:paraId="23734E54" w14:textId="77777777" w:rsidTr="00627E1C">
        <w:trPr>
          <w:trHeight w:val="158"/>
        </w:trPr>
        <w:tc>
          <w:tcPr>
            <w:tcW w:w="1744" w:type="dxa"/>
          </w:tcPr>
          <w:p w14:paraId="156815F1" w14:textId="77777777" w:rsidR="00AC5143" w:rsidRPr="00993FA5" w:rsidRDefault="00AC5143" w:rsidP="00627E1C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93FA5">
              <w:rPr>
                <w:rFonts w:ascii="Arial" w:hAnsi="Arial" w:cs="Arial"/>
                <w:sz w:val="19"/>
                <w:szCs w:val="19"/>
                <w:lang w:eastAsia="pl-PL"/>
              </w:rPr>
              <w:t>Cena</w:t>
            </w:r>
          </w:p>
        </w:tc>
        <w:tc>
          <w:tcPr>
            <w:tcW w:w="6016" w:type="dxa"/>
          </w:tcPr>
          <w:p w14:paraId="551E7134" w14:textId="77777777" w:rsidR="00AC5143" w:rsidRPr="00993FA5" w:rsidRDefault="00AC5143" w:rsidP="00627E1C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93FA5">
              <w:rPr>
                <w:rFonts w:ascii="Arial" w:hAnsi="Arial" w:cs="Arial"/>
                <w:sz w:val="19"/>
                <w:szCs w:val="19"/>
                <w:lang w:eastAsia="pl-PL"/>
              </w:rPr>
              <w:t>Liczba punktów uzyskanych w kryterium cena będzie obliczana zgodnie z poniższym wzorem:</w:t>
            </w:r>
          </w:p>
          <w:p w14:paraId="0BE9A9A4" w14:textId="77777777" w:rsidR="00AC5143" w:rsidRPr="00993FA5" w:rsidRDefault="00AC5143" w:rsidP="00627E1C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eastAsia="pl-PL"/>
              </w:rPr>
            </w:pPr>
          </w:p>
          <w:p w14:paraId="1E1DB293" w14:textId="77777777" w:rsidR="00AC5143" w:rsidRPr="00993FA5" w:rsidRDefault="00AC5143" w:rsidP="00627E1C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93FA5">
              <w:rPr>
                <w:rFonts w:ascii="Arial" w:hAnsi="Arial" w:cs="Arial"/>
                <w:sz w:val="19"/>
                <w:szCs w:val="19"/>
                <w:lang w:eastAsia="pl-PL"/>
              </w:rPr>
              <w:t xml:space="preserve">Liczba punktów = ( A(min)/A(i) ) x </w:t>
            </w:r>
            <w:r>
              <w:rPr>
                <w:rFonts w:ascii="Arial" w:hAnsi="Arial" w:cs="Arial"/>
                <w:sz w:val="19"/>
                <w:szCs w:val="19"/>
                <w:lang w:eastAsia="pl-PL"/>
              </w:rPr>
              <w:t>10</w:t>
            </w:r>
            <w:r w:rsidRPr="00993FA5">
              <w:rPr>
                <w:rFonts w:ascii="Arial" w:hAnsi="Arial" w:cs="Arial"/>
                <w:sz w:val="19"/>
                <w:szCs w:val="19"/>
                <w:lang w:eastAsia="pl-PL"/>
              </w:rPr>
              <w:t>0</w:t>
            </w:r>
          </w:p>
          <w:p w14:paraId="74587B81" w14:textId="77777777" w:rsidR="00AC5143" w:rsidRPr="00993FA5" w:rsidRDefault="00AC5143" w:rsidP="00627E1C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93FA5">
              <w:rPr>
                <w:rFonts w:ascii="Arial" w:hAnsi="Arial" w:cs="Arial"/>
                <w:sz w:val="19"/>
                <w:szCs w:val="19"/>
                <w:lang w:eastAsia="pl-PL"/>
              </w:rPr>
              <w:t>gdzie:</w:t>
            </w:r>
          </w:p>
          <w:p w14:paraId="0186F65C" w14:textId="77777777" w:rsidR="00AC5143" w:rsidRPr="00993FA5" w:rsidRDefault="00AC5143" w:rsidP="00627E1C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93FA5">
              <w:rPr>
                <w:rFonts w:ascii="Arial" w:hAnsi="Arial" w:cs="Arial"/>
                <w:sz w:val="19"/>
                <w:szCs w:val="19"/>
                <w:lang w:eastAsia="pl-PL"/>
              </w:rPr>
              <w:t>- A(min) - najniższa cena spośród wszystkich ofert ocenianych</w:t>
            </w:r>
          </w:p>
          <w:p w14:paraId="31A5C984" w14:textId="77777777" w:rsidR="00AC5143" w:rsidRPr="00993FA5" w:rsidRDefault="00AC5143" w:rsidP="00627E1C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93FA5">
              <w:rPr>
                <w:rFonts w:ascii="Arial" w:hAnsi="Arial" w:cs="Arial"/>
                <w:sz w:val="19"/>
                <w:szCs w:val="19"/>
                <w:lang w:eastAsia="pl-PL"/>
              </w:rPr>
              <w:t>- A(i) - cena podana w ofercie ocenianej</w:t>
            </w:r>
          </w:p>
        </w:tc>
        <w:tc>
          <w:tcPr>
            <w:tcW w:w="752" w:type="dxa"/>
          </w:tcPr>
          <w:p w14:paraId="4030993B" w14:textId="77777777" w:rsidR="00AC5143" w:rsidRPr="00993FA5" w:rsidRDefault="00AC5143" w:rsidP="00627E1C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eastAsia="pl-PL"/>
              </w:rPr>
            </w:pPr>
            <w:r>
              <w:rPr>
                <w:rFonts w:ascii="Arial" w:hAnsi="Arial" w:cs="Arial"/>
                <w:sz w:val="19"/>
                <w:szCs w:val="19"/>
                <w:lang w:eastAsia="pl-PL"/>
              </w:rPr>
              <w:t>100</w:t>
            </w:r>
            <w:r w:rsidRPr="00993FA5">
              <w:rPr>
                <w:rFonts w:ascii="Arial" w:hAnsi="Arial" w:cs="Arial"/>
                <w:sz w:val="19"/>
                <w:szCs w:val="19"/>
                <w:lang w:eastAsia="pl-PL"/>
              </w:rPr>
              <w:t xml:space="preserve"> %</w:t>
            </w:r>
          </w:p>
        </w:tc>
      </w:tr>
      <w:bookmarkEnd w:id="11"/>
    </w:tbl>
    <w:p w14:paraId="32E9BC78" w14:textId="77777777" w:rsidR="0098587B" w:rsidRDefault="0098587B" w:rsidP="00AC5143">
      <w:pPr>
        <w:pStyle w:val="WW-Tekstpodstawowywcity2"/>
        <w:ind w:left="0" w:firstLine="0"/>
        <w:rPr>
          <w:rFonts w:ascii="Arial" w:hAnsi="Arial" w:cs="Arial"/>
          <w:sz w:val="20"/>
        </w:rPr>
      </w:pPr>
    </w:p>
    <w:p w14:paraId="31488720" w14:textId="58E70CFA" w:rsidR="00AC5143" w:rsidRPr="00CD6002" w:rsidRDefault="00AC5143" w:rsidP="00AC5143">
      <w:pPr>
        <w:pStyle w:val="WW-Tekstpodstawowywcity2"/>
        <w:ind w:left="0" w:firstLine="0"/>
        <w:rPr>
          <w:rFonts w:ascii="Arial" w:hAnsi="Arial" w:cs="Arial"/>
          <w:b/>
          <w:bCs/>
          <w:i/>
          <w:iCs/>
          <w:sz w:val="20"/>
          <w:u w:val="single"/>
        </w:rPr>
      </w:pPr>
      <w:r>
        <w:rPr>
          <w:rFonts w:ascii="Arial" w:hAnsi="Arial" w:cs="Arial"/>
          <w:sz w:val="20"/>
        </w:rPr>
        <w:t>Są to punkty uzyskane za kryterium „cena”. Maksymalnie Wykonawca może uzyskać 100 pkt.</w:t>
      </w:r>
    </w:p>
    <w:p w14:paraId="66EBBACB" w14:textId="77777777" w:rsidR="0099513D" w:rsidRDefault="0099513D" w:rsidP="00AF3F3D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ar-SA"/>
        </w:rPr>
      </w:pPr>
    </w:p>
    <w:p w14:paraId="6B034265" w14:textId="15ABC2D2" w:rsidR="0099513D" w:rsidRDefault="00AF3F3D" w:rsidP="004061B5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b/>
          <w:sz w:val="19"/>
          <w:szCs w:val="19"/>
          <w:lang w:eastAsia="pl-PL"/>
        </w:rPr>
        <w:t>13.</w:t>
      </w:r>
      <w:r w:rsidR="00024EC8">
        <w:rPr>
          <w:rFonts w:ascii="Arial" w:hAnsi="Arial" w:cs="Arial"/>
          <w:b/>
          <w:sz w:val="19"/>
          <w:szCs w:val="19"/>
          <w:lang w:eastAsia="pl-PL"/>
        </w:rPr>
        <w:t>3</w:t>
      </w:r>
      <w:r w:rsidR="00AC5143" w:rsidRPr="00AF3F3D">
        <w:rPr>
          <w:rFonts w:ascii="Arial" w:hAnsi="Arial" w:cs="Arial"/>
          <w:b/>
          <w:sz w:val="19"/>
          <w:szCs w:val="19"/>
          <w:lang w:eastAsia="pl-PL"/>
        </w:rPr>
        <w:t>.</w:t>
      </w:r>
      <w:r w:rsidR="00AC5143" w:rsidRPr="00AF3F3D">
        <w:rPr>
          <w:rFonts w:ascii="Arial" w:hAnsi="Arial" w:cs="Arial"/>
          <w:sz w:val="19"/>
          <w:szCs w:val="19"/>
          <w:lang w:eastAsia="pl-PL"/>
        </w:rPr>
        <w:t xml:space="preserve"> </w:t>
      </w:r>
      <w:r w:rsidR="0099513D" w:rsidRPr="0099513D">
        <w:rPr>
          <w:rFonts w:ascii="Arial" w:hAnsi="Arial" w:cs="Arial"/>
          <w:sz w:val="19"/>
          <w:szCs w:val="19"/>
          <w:lang w:eastAsia="pl-PL"/>
        </w:rPr>
        <w:t>Jeżeli została złożona oferta, której wybór prowadziłby do powstania u zamawiającego obowiązku podatkowego zgodnie z ustawą z dnia 11 marca 2004 r. o podatku od towarów i usług (Dz. U. z 2018 r. poz. 2174, z późn. zm.</w:t>
      </w:r>
      <w:r w:rsidR="004061B5">
        <w:rPr>
          <w:rFonts w:ascii="Arial" w:hAnsi="Arial" w:cs="Arial"/>
          <w:sz w:val="19"/>
          <w:szCs w:val="19"/>
          <w:lang w:eastAsia="pl-PL"/>
        </w:rPr>
        <w:t>)</w:t>
      </w:r>
      <w:r w:rsidR="0099513D" w:rsidRPr="0099513D">
        <w:rPr>
          <w:rFonts w:ascii="Arial" w:hAnsi="Arial" w:cs="Arial"/>
          <w:sz w:val="19"/>
          <w:szCs w:val="19"/>
          <w:lang w:eastAsia="pl-PL"/>
        </w:rPr>
        <w:t xml:space="preserve">, dla celów zastosowania kryterium ceny lub kosztu zamawiający dolicza do przedstawionej w tej ofercie ceny kwotę podatku od towarów i usług, którą miałby obowiązek rozliczyć. </w:t>
      </w:r>
    </w:p>
    <w:p w14:paraId="603855DE" w14:textId="77777777" w:rsidR="00F35A83" w:rsidRDefault="0099513D" w:rsidP="0099513D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99513D">
        <w:rPr>
          <w:rFonts w:ascii="Arial" w:hAnsi="Arial" w:cs="Arial"/>
          <w:sz w:val="19"/>
          <w:szCs w:val="19"/>
          <w:lang w:eastAsia="pl-PL"/>
        </w:rPr>
        <w:t xml:space="preserve"> </w:t>
      </w:r>
    </w:p>
    <w:p w14:paraId="66620692" w14:textId="59886284" w:rsidR="0099513D" w:rsidRDefault="0099513D" w:rsidP="0099513D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99513D">
        <w:rPr>
          <w:rFonts w:ascii="Arial" w:hAnsi="Arial" w:cs="Arial"/>
          <w:sz w:val="19"/>
          <w:szCs w:val="19"/>
          <w:lang w:eastAsia="pl-PL"/>
        </w:rPr>
        <w:t xml:space="preserve">W ofercie, o której mowa </w:t>
      </w:r>
      <w:r>
        <w:rPr>
          <w:rFonts w:ascii="Arial" w:hAnsi="Arial" w:cs="Arial"/>
          <w:sz w:val="19"/>
          <w:szCs w:val="19"/>
          <w:lang w:eastAsia="pl-PL"/>
        </w:rPr>
        <w:t>powyżej</w:t>
      </w:r>
      <w:r w:rsidRPr="0099513D">
        <w:rPr>
          <w:rFonts w:ascii="Arial" w:hAnsi="Arial" w:cs="Arial"/>
          <w:sz w:val="19"/>
          <w:szCs w:val="19"/>
          <w:lang w:eastAsia="pl-PL"/>
        </w:rPr>
        <w:t>, wykonawca ma obowiązek:</w:t>
      </w:r>
    </w:p>
    <w:p w14:paraId="5F16B47F" w14:textId="77777777" w:rsidR="0099513D" w:rsidRDefault="0099513D" w:rsidP="0099513D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99513D">
        <w:rPr>
          <w:rFonts w:ascii="Arial" w:hAnsi="Arial" w:cs="Arial"/>
          <w:sz w:val="19"/>
          <w:szCs w:val="19"/>
          <w:lang w:eastAsia="pl-PL"/>
        </w:rPr>
        <w:t xml:space="preserve"> 1) poinformowania zamawiającego, że wybór jego oferty będzie prowadził do powstania u zamawiającego obowiązku podatkowego; </w:t>
      </w:r>
    </w:p>
    <w:p w14:paraId="6B261F7F" w14:textId="77777777" w:rsidR="0099513D" w:rsidRDefault="0099513D" w:rsidP="0099513D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99513D">
        <w:rPr>
          <w:rFonts w:ascii="Arial" w:hAnsi="Arial" w:cs="Arial"/>
          <w:sz w:val="19"/>
          <w:szCs w:val="19"/>
          <w:lang w:eastAsia="pl-PL"/>
        </w:rPr>
        <w:t xml:space="preserve">2) wskazania nazwy (rodzaju) towaru lub usługi, których dostawa lub świadczenie będą prowadziły do powstania obowiązku podatkowego; </w:t>
      </w:r>
    </w:p>
    <w:p w14:paraId="3CDA98D3" w14:textId="060ADEB6" w:rsidR="0099513D" w:rsidRPr="0099513D" w:rsidRDefault="0099513D" w:rsidP="0099513D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99513D">
        <w:rPr>
          <w:rFonts w:ascii="Arial" w:hAnsi="Arial" w:cs="Arial"/>
          <w:sz w:val="19"/>
          <w:szCs w:val="19"/>
          <w:lang w:eastAsia="pl-PL"/>
        </w:rPr>
        <w:t xml:space="preserve">3) wskazania wartości towaru lub usługi objętego obowiązkiem podatkowym zamawiającego, bez kwoty podatku;                                                            </w:t>
      </w:r>
    </w:p>
    <w:p w14:paraId="77018531" w14:textId="18CEC355" w:rsidR="0099513D" w:rsidRDefault="0099513D" w:rsidP="0099513D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99513D">
        <w:rPr>
          <w:rFonts w:ascii="Arial" w:hAnsi="Arial" w:cs="Arial"/>
          <w:sz w:val="19"/>
          <w:szCs w:val="19"/>
          <w:lang w:eastAsia="pl-PL"/>
        </w:rPr>
        <w:t xml:space="preserve">4) wskazania stawki podatku od towarów i usług, która zgodnie z wiedzą wykonawcy, będzie miała zastosowanie. </w:t>
      </w:r>
    </w:p>
    <w:p w14:paraId="4F285238" w14:textId="77777777" w:rsidR="0098587B" w:rsidRPr="00AF3F3D" w:rsidRDefault="0098587B" w:rsidP="0099513D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3253ED39" w14:textId="77777777" w:rsidR="00AF3F3D" w:rsidRPr="00AF3F3D" w:rsidRDefault="00AF3F3D" w:rsidP="00AF3F3D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</w:rPr>
      </w:pPr>
    </w:p>
    <w:p w14:paraId="58C065DF" w14:textId="77777777" w:rsidR="00AF3F3D" w:rsidRPr="00AF3F3D" w:rsidRDefault="00AF3F3D" w:rsidP="00AF3F3D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</w:rPr>
      </w:pPr>
      <w:r w:rsidRPr="00AF3F3D">
        <w:rPr>
          <w:rFonts w:ascii="Arial" w:hAnsi="Arial" w:cs="Arial"/>
          <w:b/>
          <w:bCs/>
          <w:sz w:val="19"/>
          <w:szCs w:val="19"/>
        </w:rPr>
        <w:t>14. Tryb udzielania wyjaśnień.</w:t>
      </w:r>
    </w:p>
    <w:p w14:paraId="1E393632" w14:textId="77777777" w:rsidR="00CF21F9" w:rsidRDefault="00CF21F9" w:rsidP="00AC5143">
      <w:p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 xml:space="preserve">1. </w:t>
      </w:r>
      <w:r w:rsidRPr="00CF21F9">
        <w:rPr>
          <w:rFonts w:ascii="Arial" w:hAnsi="Arial" w:cs="Arial"/>
          <w:sz w:val="19"/>
          <w:szCs w:val="19"/>
        </w:rPr>
        <w:t xml:space="preserve">Wykonawca może zwrócić się do zamawiającego z wnioskiem o wyjaśnienie treści SWZ. </w:t>
      </w:r>
    </w:p>
    <w:p w14:paraId="33DAE91F" w14:textId="77777777" w:rsidR="00CF21F9" w:rsidRDefault="00CF21F9" w:rsidP="00AC5143">
      <w:p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r w:rsidRPr="00CF21F9">
        <w:rPr>
          <w:rFonts w:ascii="Arial" w:hAnsi="Arial" w:cs="Arial"/>
          <w:sz w:val="19"/>
          <w:szCs w:val="19"/>
        </w:rPr>
        <w:t xml:space="preserve">2. Zamawiający jest obowiązany udzielić wyjaśnień niezwłocznie, jednak nie później niż na 6 dni przed upływem terminu składania ofert albo nie później niż na 4 dni przed upływem terminu składania ofert w przypadku, o którym mowa w art. 138 ust. 2 pkt 2, pod warunkiem że wniosek o wyjaśnienie treści SWZ wpłynął do zamawiającego nie później niż na odpowiednio 14 albo 7 dni przed upływem terminu składania ofert. </w:t>
      </w:r>
    </w:p>
    <w:p w14:paraId="31D61187" w14:textId="77777777" w:rsidR="00CF21F9" w:rsidRDefault="00CF21F9" w:rsidP="00AC5143">
      <w:p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r w:rsidRPr="00CF21F9">
        <w:rPr>
          <w:rFonts w:ascii="Arial" w:hAnsi="Arial" w:cs="Arial"/>
          <w:sz w:val="19"/>
          <w:szCs w:val="19"/>
        </w:rPr>
        <w:t xml:space="preserve">3. Jeżeli zamawiający nie udzieli wyjaśnień w terminach, o których mowa w ust. 2, przedłuża termin składania ofert o czas niezbędny do zapoznania się wszystkich zainteresowanych wykonawców z wyjaśnieniami niezbędnymi do należytego przygotowania i złożenia ofert. </w:t>
      </w:r>
    </w:p>
    <w:p w14:paraId="7EA4372D" w14:textId="77777777" w:rsidR="000643F1" w:rsidRDefault="00CF21F9" w:rsidP="00AC5143">
      <w:p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r w:rsidRPr="00CF21F9">
        <w:rPr>
          <w:rFonts w:ascii="Arial" w:hAnsi="Arial" w:cs="Arial"/>
          <w:sz w:val="19"/>
          <w:szCs w:val="19"/>
        </w:rPr>
        <w:t>4. Przedłużenie terminu składania ofert nie wpływa na bieg terminu składania wniosku o wyjaśnienie treści SWZ, o którym mowa w ust. 2.</w:t>
      </w:r>
    </w:p>
    <w:p w14:paraId="15A175AA" w14:textId="77777777" w:rsidR="000643F1" w:rsidRDefault="00CF21F9" w:rsidP="00AC5143">
      <w:p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r w:rsidRPr="00CF21F9">
        <w:rPr>
          <w:rFonts w:ascii="Arial" w:hAnsi="Arial" w:cs="Arial"/>
          <w:sz w:val="19"/>
          <w:szCs w:val="19"/>
        </w:rPr>
        <w:t xml:space="preserve"> 5. W przypadku gdy wniosek o wyjaśnienie treści SWZ nie wpłynął w terminie, o którym mowa w ust. 2, zamawiający nie ma obowiązku udzielania wyjaśnień SWZ oraz obowiązku przedłużenia terminu składania ofert. </w:t>
      </w:r>
    </w:p>
    <w:p w14:paraId="2AE3C13A" w14:textId="2E4E0877" w:rsidR="00C17B5E" w:rsidRPr="00AC5143" w:rsidRDefault="00CF21F9" w:rsidP="00AC5143">
      <w:p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r w:rsidRPr="00CF21F9">
        <w:rPr>
          <w:rFonts w:ascii="Arial" w:hAnsi="Arial" w:cs="Arial"/>
          <w:sz w:val="19"/>
          <w:szCs w:val="19"/>
        </w:rPr>
        <w:t>6. Treść zapytań wraz z wyjaśnieniami zamawiający udostępnia na stronie internetowej prowadzonego postępowania, a w przypadkach, o których mowa w art. 133 ust. 2 i 3, przekazuje wykonawcom, którym przekazał SWZ, bez ujawniania źródła zapytania</w:t>
      </w:r>
      <w:r w:rsidR="00C17B5E">
        <w:rPr>
          <w:rFonts w:ascii="Arial" w:hAnsi="Arial" w:cs="Arial"/>
          <w:sz w:val="19"/>
          <w:szCs w:val="19"/>
        </w:rPr>
        <w:t>.</w:t>
      </w:r>
    </w:p>
    <w:p w14:paraId="2FE5DAEE" w14:textId="77777777" w:rsidR="00CF21F9" w:rsidRDefault="00CF21F9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1F45217B" w14:textId="77777777" w:rsidR="00CF21F9" w:rsidRDefault="00CF21F9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4442ACC2" w14:textId="6D6A981D" w:rsidR="00F54157" w:rsidRPr="00993FA5" w:rsidRDefault="00907E6E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1</w:t>
      </w:r>
      <w:r w:rsidR="00AF3F3D">
        <w:rPr>
          <w:rFonts w:ascii="Arial" w:hAnsi="Arial" w:cs="Arial"/>
          <w:b/>
          <w:bCs/>
          <w:sz w:val="19"/>
          <w:szCs w:val="19"/>
          <w:lang w:eastAsia="pl-PL"/>
        </w:rPr>
        <w:t>5</w:t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. Informacje o formalnościach, jakie powinny zostać dopełnione po wyborze oferty w celu zawarcia umowy w sprawie zamówienia publicznego.</w:t>
      </w:r>
    </w:p>
    <w:p w14:paraId="165383BA" w14:textId="77777777" w:rsidR="00F54157" w:rsidRPr="00C17B5E" w:rsidRDefault="00907E6E" w:rsidP="00F54157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1</w:t>
      </w:r>
      <w:r w:rsidR="00AF3F3D">
        <w:rPr>
          <w:rFonts w:ascii="Arial" w:hAnsi="Arial" w:cs="Arial"/>
          <w:sz w:val="19"/>
          <w:szCs w:val="19"/>
          <w:lang w:eastAsia="pl-PL"/>
        </w:rPr>
        <w:t>5.</w:t>
      </w:r>
      <w:r w:rsidRPr="00993FA5">
        <w:rPr>
          <w:rFonts w:ascii="Arial" w:hAnsi="Arial" w:cs="Arial"/>
          <w:sz w:val="19"/>
          <w:szCs w:val="19"/>
          <w:lang w:eastAsia="pl-PL"/>
        </w:rPr>
        <w:t>1</w:t>
      </w:r>
      <w:r w:rsidR="00F54157" w:rsidRPr="00F54157">
        <w:rPr>
          <w:rFonts w:ascii="Arial" w:hAnsi="Arial" w:cs="Arial"/>
          <w:sz w:val="19"/>
          <w:szCs w:val="19"/>
          <w:lang w:eastAsia="pl-PL"/>
        </w:rPr>
        <w:t xml:space="preserve"> Niezwłocznie po wyborze najkorzystniejszej oferty zamawiający informuje równocześnie </w:t>
      </w:r>
      <w:r w:rsidR="00F54157" w:rsidRPr="00C17B5E">
        <w:rPr>
          <w:rFonts w:ascii="Arial" w:hAnsi="Arial" w:cs="Arial"/>
          <w:sz w:val="19"/>
          <w:szCs w:val="19"/>
          <w:lang w:eastAsia="pl-PL"/>
        </w:rPr>
        <w:t>wykonawców, którzy złożyli oferty, o:</w:t>
      </w:r>
    </w:p>
    <w:p w14:paraId="14AB2FCC" w14:textId="02257CBE" w:rsidR="00F54157" w:rsidRPr="00C17B5E" w:rsidRDefault="00F54157" w:rsidP="00F54157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 w:rsidRPr="00C17B5E">
        <w:rPr>
          <w:rFonts w:ascii="Arial" w:hAnsi="Arial" w:cs="Arial"/>
          <w:sz w:val="19"/>
          <w:szCs w:val="19"/>
          <w:lang w:eastAsia="pl-PL"/>
        </w:rPr>
        <w:t xml:space="preserve"> 1</w:t>
      </w:r>
      <w:r w:rsidR="00C17B5E" w:rsidRPr="00C17B5E">
        <w:rPr>
          <w:rFonts w:ascii="Arial" w:hAnsi="Arial" w:cs="Arial"/>
          <w:sz w:val="19"/>
          <w:szCs w:val="19"/>
          <w:lang w:eastAsia="pl-PL"/>
        </w:rPr>
        <w:t>.</w:t>
      </w:r>
      <w:r w:rsidRPr="00C17B5E">
        <w:rPr>
          <w:rFonts w:ascii="Arial" w:hAnsi="Arial" w:cs="Arial"/>
          <w:sz w:val="19"/>
          <w:szCs w:val="19"/>
          <w:lang w:eastAsia="pl-PL"/>
        </w:rPr>
        <w:t xml:space="preserve"> wyborze najkorzystniejszej oferty, podając nazwę albo imię i nazwisko, siedzibę albo miejsce zamieszkania, jeżeli jest miejscem wykonywania działalności wykonawcy, którego ofertę wybrano, oraz nazwy albo imiona i nazwiska, siedziby albo miejsca zamieszkania, jeżeli są miejscami wykonywania działalności wykonawców, którzy złożyli oferty, a także punktację przyznaną ofertom w każdym kryterium oceny ofert i łączną punktację, </w:t>
      </w:r>
    </w:p>
    <w:p w14:paraId="6A402788" w14:textId="65951848" w:rsidR="00F54157" w:rsidRPr="00C17B5E" w:rsidRDefault="00C17B5E" w:rsidP="00F54157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 w:rsidRPr="00C17B5E">
        <w:rPr>
          <w:rFonts w:ascii="Arial" w:hAnsi="Arial" w:cs="Arial"/>
          <w:sz w:val="19"/>
          <w:szCs w:val="19"/>
          <w:lang w:eastAsia="pl-PL"/>
        </w:rPr>
        <w:t xml:space="preserve">2. </w:t>
      </w:r>
      <w:r w:rsidR="00F54157" w:rsidRPr="00C17B5E">
        <w:rPr>
          <w:rFonts w:ascii="Arial" w:hAnsi="Arial" w:cs="Arial"/>
          <w:sz w:val="19"/>
          <w:szCs w:val="19"/>
          <w:lang w:eastAsia="pl-PL"/>
        </w:rPr>
        <w:t xml:space="preserve"> wykonawcach, których oferty zostały odrzucone</w:t>
      </w:r>
    </w:p>
    <w:p w14:paraId="48564213" w14:textId="77777777" w:rsidR="00F54157" w:rsidRPr="00C17B5E" w:rsidRDefault="00F54157" w:rsidP="00F54157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 w:rsidRPr="00C17B5E">
        <w:rPr>
          <w:rFonts w:ascii="Arial" w:hAnsi="Arial" w:cs="Arial"/>
          <w:sz w:val="19"/>
          <w:szCs w:val="19"/>
          <w:lang w:eastAsia="pl-PL"/>
        </w:rPr>
        <w:t xml:space="preserve"> – podając uzasadnienie faktyczne i prawne. </w:t>
      </w:r>
    </w:p>
    <w:p w14:paraId="0D55CEAE" w14:textId="77777777" w:rsidR="00971921" w:rsidRDefault="00971921" w:rsidP="00F54157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05E64642" w14:textId="2F7096CC" w:rsidR="00F54157" w:rsidRPr="00C17B5E" w:rsidRDefault="00C17B5E" w:rsidP="00F54157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 w:rsidRPr="00C17B5E">
        <w:rPr>
          <w:rFonts w:ascii="Arial" w:hAnsi="Arial" w:cs="Arial"/>
          <w:sz w:val="19"/>
          <w:szCs w:val="19"/>
          <w:lang w:eastAsia="pl-PL"/>
        </w:rPr>
        <w:t>15.</w:t>
      </w:r>
      <w:r w:rsidR="00F54157" w:rsidRPr="00C17B5E">
        <w:rPr>
          <w:rFonts w:ascii="Arial" w:hAnsi="Arial" w:cs="Arial"/>
          <w:sz w:val="19"/>
          <w:szCs w:val="19"/>
          <w:lang w:eastAsia="pl-PL"/>
        </w:rPr>
        <w:t>2</w:t>
      </w:r>
      <w:r w:rsidRPr="00C17B5E">
        <w:rPr>
          <w:rFonts w:ascii="Arial" w:hAnsi="Arial" w:cs="Arial"/>
          <w:sz w:val="19"/>
          <w:szCs w:val="19"/>
          <w:lang w:eastAsia="pl-PL"/>
        </w:rPr>
        <w:t>.</w:t>
      </w:r>
      <w:r w:rsidR="00F54157" w:rsidRPr="00C17B5E">
        <w:rPr>
          <w:rFonts w:ascii="Arial" w:hAnsi="Arial" w:cs="Arial"/>
          <w:sz w:val="19"/>
          <w:szCs w:val="19"/>
          <w:lang w:eastAsia="pl-PL"/>
        </w:rPr>
        <w:t xml:space="preserve"> Zamawiający udostępnia niezwłocznie informacje, o których mowa w ust. 1 pkt 1, na stronie internetowej prowadzonego postępowania. </w:t>
      </w:r>
    </w:p>
    <w:p w14:paraId="449AD156" w14:textId="77777777" w:rsidR="00F54157" w:rsidRPr="00C17B5E" w:rsidRDefault="00F54157" w:rsidP="00F54157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452832A5" w14:textId="1F647B55" w:rsidR="00907E6E" w:rsidRDefault="00971921" w:rsidP="00F54157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15.3.</w:t>
      </w:r>
      <w:r w:rsidR="00F54157" w:rsidRPr="00C17B5E">
        <w:rPr>
          <w:rFonts w:ascii="Arial" w:hAnsi="Arial" w:cs="Arial"/>
          <w:sz w:val="19"/>
          <w:szCs w:val="19"/>
          <w:lang w:eastAsia="pl-PL"/>
        </w:rPr>
        <w:t xml:space="preserve"> Zamawiający może nie ujawniać informacji, o których </w:t>
      </w:r>
      <w:r w:rsidR="00F54157" w:rsidRPr="00F54157">
        <w:rPr>
          <w:rFonts w:ascii="Arial" w:hAnsi="Arial" w:cs="Arial"/>
          <w:sz w:val="19"/>
          <w:szCs w:val="19"/>
          <w:lang w:eastAsia="pl-PL"/>
        </w:rPr>
        <w:t>mowa w ust. 1, jeżeli ich ujawnienie byłoby sprzeczne z ważnym interesem publicznym.</w:t>
      </w:r>
    </w:p>
    <w:p w14:paraId="564C4D22" w14:textId="77777777" w:rsidR="00F54157" w:rsidRPr="00993FA5" w:rsidRDefault="00F54157" w:rsidP="00993FA5">
      <w:pPr>
        <w:spacing w:after="0" w:line="240" w:lineRule="auto"/>
        <w:ind w:left="851" w:hanging="11"/>
        <w:jc w:val="both"/>
        <w:rPr>
          <w:rFonts w:ascii="Arial" w:hAnsi="Arial" w:cs="Arial"/>
          <w:sz w:val="19"/>
          <w:szCs w:val="19"/>
          <w:lang w:eastAsia="pl-PL"/>
        </w:rPr>
      </w:pPr>
    </w:p>
    <w:p w14:paraId="758F67C0" w14:textId="77777777" w:rsidR="00907E6E" w:rsidRPr="00993FA5" w:rsidRDefault="00907E6E" w:rsidP="00993FA5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1</w:t>
      </w:r>
      <w:r w:rsidR="00AF3F3D">
        <w:rPr>
          <w:rFonts w:ascii="Arial" w:hAnsi="Arial" w:cs="Arial"/>
          <w:sz w:val="19"/>
          <w:szCs w:val="19"/>
          <w:lang w:eastAsia="pl-PL"/>
        </w:rPr>
        <w:t>5</w:t>
      </w:r>
      <w:r w:rsidRPr="00993FA5">
        <w:rPr>
          <w:rFonts w:ascii="Arial" w:hAnsi="Arial" w:cs="Arial"/>
          <w:sz w:val="19"/>
          <w:szCs w:val="19"/>
          <w:lang w:eastAsia="pl-PL"/>
        </w:rPr>
        <w:t>.2. Zamawiający prześle umowę wykonawcy, którego oferta została wybrana albo zaprosi go do swojej siedziby w celu podpisania umowy.</w:t>
      </w:r>
    </w:p>
    <w:p w14:paraId="198C2531" w14:textId="77777777" w:rsidR="00907E6E" w:rsidRPr="00993FA5" w:rsidRDefault="00907E6E" w:rsidP="00993FA5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307B86C5" w14:textId="71AAB3E8" w:rsidR="00907E6E" w:rsidRDefault="00907E6E" w:rsidP="00993FA5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1</w:t>
      </w:r>
      <w:r w:rsidR="00AF3F3D">
        <w:rPr>
          <w:rFonts w:ascii="Arial" w:hAnsi="Arial" w:cs="Arial"/>
          <w:sz w:val="19"/>
          <w:szCs w:val="19"/>
          <w:lang w:eastAsia="pl-PL"/>
        </w:rPr>
        <w:t>5</w:t>
      </w:r>
      <w:r w:rsidRPr="00993FA5">
        <w:rPr>
          <w:rFonts w:ascii="Arial" w:hAnsi="Arial" w:cs="Arial"/>
          <w:sz w:val="19"/>
          <w:szCs w:val="19"/>
          <w:lang w:eastAsia="pl-PL"/>
        </w:rPr>
        <w:t>.3. W przypadku wyboru oferty złożonej przez wykonawców wspólnie ubiegających się o udzielenie zamówienia publicznego zamawiający może żądać - przed zawarciem umowy - umowy regulującej współpracę tych wykonawców.</w:t>
      </w:r>
    </w:p>
    <w:p w14:paraId="3CC4AD70" w14:textId="77777777" w:rsidR="008F4A42" w:rsidRDefault="008F4A42" w:rsidP="00993FA5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7E35477E" w14:textId="6C42FF69" w:rsidR="008F4A42" w:rsidRDefault="00971921" w:rsidP="00993FA5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 xml:space="preserve">15.4. </w:t>
      </w:r>
      <w:r w:rsidR="008F4A42" w:rsidRPr="008F4A42">
        <w:rPr>
          <w:rFonts w:ascii="Arial" w:hAnsi="Arial" w:cs="Arial"/>
          <w:sz w:val="19"/>
          <w:szCs w:val="19"/>
          <w:lang w:eastAsia="pl-PL"/>
        </w:rPr>
        <w:t xml:space="preserve">Jeżeli wykonawca, którego oferta została wybrana jako najkorzystniejsza, uchyla się od zawarcia umowy w sprawie zamówienia publicznego lub nie wnosi wymaganego zabezpieczenia należytego wykonania umowy, zamawiający może dokonać ponownego badania i oceny ofert spośród ofert pozostałych w postępowaniu wykonawców oraz wybrać najkorzystniejszą ofertę albo unieważnić postępowanie. </w:t>
      </w:r>
    </w:p>
    <w:p w14:paraId="614D5036" w14:textId="77777777" w:rsidR="00F35A83" w:rsidRDefault="00F35A83" w:rsidP="00993FA5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56241B47" w14:textId="2C9E1D8C" w:rsidR="00971921" w:rsidRPr="00993FA5" w:rsidRDefault="008F4A42" w:rsidP="00993FA5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15.5</w:t>
      </w:r>
      <w:r w:rsidRPr="008F4A42">
        <w:rPr>
          <w:rFonts w:ascii="Arial" w:hAnsi="Arial" w:cs="Arial"/>
          <w:sz w:val="19"/>
          <w:szCs w:val="19"/>
          <w:lang w:eastAsia="pl-PL"/>
        </w:rPr>
        <w:t>. Zamawiający zawiera umowę w sprawie zamówienia publicznego, z uwzględnieniem art. 577</w:t>
      </w:r>
      <w:r>
        <w:rPr>
          <w:rFonts w:ascii="Arial" w:hAnsi="Arial" w:cs="Arial"/>
          <w:sz w:val="19"/>
          <w:szCs w:val="19"/>
          <w:lang w:eastAsia="pl-PL"/>
        </w:rPr>
        <w:t xml:space="preserve"> Ustawy Pzp.</w:t>
      </w:r>
      <w:r w:rsidRPr="008F4A42">
        <w:rPr>
          <w:rFonts w:ascii="Arial" w:hAnsi="Arial" w:cs="Arial"/>
          <w:sz w:val="19"/>
          <w:szCs w:val="19"/>
          <w:lang w:eastAsia="pl-PL"/>
        </w:rPr>
        <w:t>, w terminie nie krótszym niż 10 dni od dnia przesłania zawiadomienia o wyborze najkorzystniejszej oferty, jeżeli zawiadomienie to zostało przesłane przy użyciu środków komunikacji elektronicznej, albo 15 dni – jeżeli zostało przesłane w inny sposób.</w:t>
      </w:r>
    </w:p>
    <w:p w14:paraId="0DEDEF5D" w14:textId="4F4FB644" w:rsidR="00907E6E" w:rsidRDefault="00907E6E" w:rsidP="00993FA5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40103069" w14:textId="77777777" w:rsidR="008D7573" w:rsidRPr="00993FA5" w:rsidRDefault="008D7573" w:rsidP="00993FA5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7C04744F" w14:textId="77777777" w:rsidR="00907E6E" w:rsidRPr="00993FA5" w:rsidRDefault="00907E6E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16. Zabezpieczenie należytego wykonania umowy.</w:t>
      </w:r>
    </w:p>
    <w:p w14:paraId="51EEFD60" w14:textId="77777777" w:rsidR="00907E6E" w:rsidRPr="00993FA5" w:rsidRDefault="00907E6E" w:rsidP="00993FA5">
      <w:pPr>
        <w:spacing w:after="0" w:line="240" w:lineRule="auto"/>
        <w:ind w:left="360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W niniejszym postępowaniu nie jest wymagane wniesienie zabezpieczenia należytego wykonania umowy.</w:t>
      </w:r>
    </w:p>
    <w:p w14:paraId="587B1D52" w14:textId="77777777" w:rsidR="00907E6E" w:rsidRPr="00993FA5" w:rsidRDefault="00907E6E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0620BDA4" w14:textId="77777777" w:rsidR="00907E6E" w:rsidRPr="00993FA5" w:rsidRDefault="00907E6E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 xml:space="preserve">17. Wzór umowy. </w:t>
      </w:r>
    </w:p>
    <w:p w14:paraId="3117F0CE" w14:textId="207BBB7F" w:rsidR="00907E6E" w:rsidRPr="00993FA5" w:rsidRDefault="00907E6E" w:rsidP="00A45D67">
      <w:pPr>
        <w:spacing w:after="0" w:line="240" w:lineRule="auto"/>
        <w:ind w:left="426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 xml:space="preserve">Wzór umowy </w:t>
      </w:r>
      <w:r w:rsidR="00A45D67">
        <w:rPr>
          <w:rFonts w:ascii="Arial" w:hAnsi="Arial" w:cs="Arial"/>
          <w:sz w:val="19"/>
          <w:szCs w:val="19"/>
          <w:lang w:eastAsia="pl-PL"/>
        </w:rPr>
        <w:t xml:space="preserve">zawierający </w:t>
      </w:r>
      <w:r w:rsidR="00A45D67" w:rsidRPr="00A45D67">
        <w:rPr>
          <w:rFonts w:ascii="Arial" w:hAnsi="Arial" w:cs="Arial"/>
          <w:sz w:val="19"/>
          <w:szCs w:val="19"/>
          <w:lang w:eastAsia="pl-PL"/>
        </w:rPr>
        <w:t xml:space="preserve">postanowienia umowy w sprawie zamówienia publicznego 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stanowi załącznik </w:t>
      </w:r>
      <w:r w:rsidR="00A45D67">
        <w:rPr>
          <w:rFonts w:ascii="Arial" w:hAnsi="Arial" w:cs="Arial"/>
          <w:sz w:val="19"/>
          <w:szCs w:val="19"/>
          <w:lang w:eastAsia="pl-PL"/>
        </w:rPr>
        <w:t xml:space="preserve">  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nr </w:t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3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do specyfikacji.</w:t>
      </w:r>
    </w:p>
    <w:p w14:paraId="52D5956A" w14:textId="66D1E4EA" w:rsidR="0098587B" w:rsidRDefault="0098587B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1D47C3F2" w14:textId="77777777" w:rsidR="0098587B" w:rsidRPr="00993FA5" w:rsidRDefault="0098587B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3D0C80C6" w14:textId="77777777" w:rsidR="00907E6E" w:rsidRPr="00993FA5" w:rsidRDefault="00907E6E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18. Środki ochrony prawnej.</w:t>
      </w:r>
    </w:p>
    <w:p w14:paraId="0C580FE7" w14:textId="77777777" w:rsidR="00F54157" w:rsidRDefault="00F54157" w:rsidP="00F54157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F54157">
        <w:rPr>
          <w:rFonts w:ascii="Arial" w:hAnsi="Arial" w:cs="Arial"/>
          <w:sz w:val="19"/>
          <w:szCs w:val="19"/>
          <w:lang w:eastAsia="pl-PL"/>
        </w:rPr>
        <w:t xml:space="preserve">1. Środki ochrony prawnej określone w niniejszym dziale przysługują wykonawcy, uczestnikowi konkursu oraz innemu podmiotowi, jeżeli ma lub miał interes w uzyskaniu zamówienia lub nagrody w konkursie oraz poniósł lub może ponieść szkodę w wyniku naruszenia przez zamawiającego przepisów ustawy. </w:t>
      </w:r>
    </w:p>
    <w:p w14:paraId="2895817E" w14:textId="1F652818" w:rsidR="00A5599C" w:rsidRDefault="00F54157" w:rsidP="0098587B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F54157">
        <w:rPr>
          <w:rFonts w:ascii="Arial" w:hAnsi="Arial" w:cs="Arial"/>
          <w:sz w:val="19"/>
          <w:szCs w:val="19"/>
          <w:lang w:eastAsia="pl-PL"/>
        </w:rPr>
        <w:t>2. Środki ochrony prawnej wobec ogłoszenia wszczynającego postępowanie o udzielenie zamówienia lub ogłoszenia o konkursie oraz dokumentów zamówienia przysługują również organizacjom wpisanym na listę, o której mowa w art. 469 pkt 15, oraz Rzecznikowi Małych i Średnich Przedsiębiorców</w:t>
      </w:r>
      <w:r w:rsidR="0098587B">
        <w:rPr>
          <w:rFonts w:ascii="Arial" w:hAnsi="Arial" w:cs="Arial"/>
          <w:sz w:val="19"/>
          <w:szCs w:val="19"/>
          <w:lang w:eastAsia="pl-PL"/>
        </w:rPr>
        <w:t>.</w:t>
      </w:r>
    </w:p>
    <w:p w14:paraId="5851C63D" w14:textId="150BEC8F" w:rsidR="00CE67BC" w:rsidRDefault="00CE67BC" w:rsidP="00B446A3">
      <w:pPr>
        <w:keepNext/>
        <w:spacing w:after="0" w:line="240" w:lineRule="auto"/>
        <w:outlineLvl w:val="0"/>
        <w:rPr>
          <w:rFonts w:ascii="Arial" w:hAnsi="Arial" w:cs="Arial"/>
          <w:sz w:val="19"/>
          <w:szCs w:val="19"/>
          <w:lang w:eastAsia="pl-PL"/>
        </w:rPr>
      </w:pPr>
    </w:p>
    <w:p w14:paraId="057EE4D9" w14:textId="701E0377" w:rsidR="0098587B" w:rsidRDefault="0098587B" w:rsidP="00B446A3">
      <w:pPr>
        <w:keepNext/>
        <w:spacing w:after="0" w:line="240" w:lineRule="auto"/>
        <w:outlineLvl w:val="0"/>
        <w:rPr>
          <w:rFonts w:ascii="Arial" w:hAnsi="Arial" w:cs="Arial"/>
          <w:sz w:val="19"/>
          <w:szCs w:val="19"/>
          <w:lang w:eastAsia="pl-PL"/>
        </w:rPr>
      </w:pPr>
    </w:p>
    <w:p w14:paraId="4A77D3A2" w14:textId="71FEBACD" w:rsidR="0098587B" w:rsidRDefault="0098587B" w:rsidP="00B446A3">
      <w:pPr>
        <w:keepNext/>
        <w:spacing w:after="0" w:line="240" w:lineRule="auto"/>
        <w:outlineLvl w:val="0"/>
        <w:rPr>
          <w:rFonts w:ascii="Arial" w:hAnsi="Arial" w:cs="Arial"/>
          <w:sz w:val="19"/>
          <w:szCs w:val="19"/>
          <w:lang w:eastAsia="pl-PL"/>
        </w:rPr>
      </w:pPr>
    </w:p>
    <w:p w14:paraId="54513937" w14:textId="4B0CDECD" w:rsidR="0098587B" w:rsidRDefault="0098587B" w:rsidP="00B446A3">
      <w:pPr>
        <w:keepNext/>
        <w:spacing w:after="0" w:line="240" w:lineRule="auto"/>
        <w:outlineLvl w:val="0"/>
        <w:rPr>
          <w:rFonts w:ascii="Arial" w:hAnsi="Arial" w:cs="Arial"/>
          <w:sz w:val="19"/>
          <w:szCs w:val="19"/>
          <w:lang w:eastAsia="pl-PL"/>
        </w:rPr>
      </w:pPr>
    </w:p>
    <w:p w14:paraId="2DBF4FCD" w14:textId="77777777" w:rsidR="0098587B" w:rsidRDefault="0098587B" w:rsidP="00B446A3">
      <w:pPr>
        <w:keepNext/>
        <w:spacing w:after="0" w:line="240" w:lineRule="auto"/>
        <w:outlineLvl w:val="0"/>
        <w:rPr>
          <w:rFonts w:ascii="Arial" w:hAnsi="Arial" w:cs="Arial"/>
          <w:sz w:val="19"/>
          <w:szCs w:val="19"/>
          <w:lang w:eastAsia="pl-PL"/>
        </w:rPr>
      </w:pPr>
    </w:p>
    <w:p w14:paraId="3B67E8B3" w14:textId="77777777" w:rsidR="00B446A3" w:rsidRDefault="00B446A3" w:rsidP="00B446A3">
      <w:pPr>
        <w:keepNext/>
        <w:spacing w:after="0" w:line="240" w:lineRule="auto"/>
        <w:outlineLvl w:val="0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……………………………………………</w:t>
      </w:r>
      <w:r>
        <w:rPr>
          <w:rFonts w:ascii="Arial" w:hAnsi="Arial" w:cs="Arial"/>
          <w:sz w:val="19"/>
          <w:szCs w:val="19"/>
          <w:lang w:eastAsia="pl-PL"/>
        </w:rPr>
        <w:tab/>
      </w:r>
      <w:r>
        <w:rPr>
          <w:rFonts w:ascii="Arial" w:hAnsi="Arial" w:cs="Arial"/>
          <w:sz w:val="19"/>
          <w:szCs w:val="19"/>
          <w:lang w:eastAsia="pl-PL"/>
        </w:rPr>
        <w:tab/>
      </w:r>
      <w:r>
        <w:rPr>
          <w:rFonts w:ascii="Arial" w:hAnsi="Arial" w:cs="Arial"/>
          <w:sz w:val="19"/>
          <w:szCs w:val="19"/>
          <w:lang w:eastAsia="pl-PL"/>
        </w:rPr>
        <w:tab/>
      </w:r>
      <w:r>
        <w:rPr>
          <w:rFonts w:ascii="Arial" w:hAnsi="Arial" w:cs="Arial"/>
          <w:sz w:val="19"/>
          <w:szCs w:val="19"/>
          <w:lang w:eastAsia="pl-PL"/>
        </w:rPr>
        <w:tab/>
        <w:t>……………………………………….</w:t>
      </w:r>
    </w:p>
    <w:p w14:paraId="763C1CC7" w14:textId="6662EBD5" w:rsidR="00B446A3" w:rsidRPr="00CE67BC" w:rsidRDefault="00B446A3" w:rsidP="00CE67BC">
      <w:pPr>
        <w:keepNext/>
        <w:spacing w:after="0" w:line="240" w:lineRule="auto"/>
        <w:ind w:firstLine="708"/>
        <w:outlineLvl w:val="0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 xml:space="preserve">Główny Księgowy </w:t>
      </w:r>
      <w:r>
        <w:rPr>
          <w:rFonts w:ascii="Arial" w:hAnsi="Arial" w:cs="Arial"/>
          <w:sz w:val="19"/>
          <w:szCs w:val="19"/>
          <w:lang w:eastAsia="pl-PL"/>
        </w:rPr>
        <w:tab/>
      </w:r>
      <w:r>
        <w:rPr>
          <w:rFonts w:ascii="Arial" w:hAnsi="Arial" w:cs="Arial"/>
          <w:sz w:val="19"/>
          <w:szCs w:val="19"/>
          <w:lang w:eastAsia="pl-PL"/>
        </w:rPr>
        <w:tab/>
      </w:r>
      <w:r>
        <w:rPr>
          <w:rFonts w:ascii="Arial" w:hAnsi="Arial" w:cs="Arial"/>
          <w:sz w:val="19"/>
          <w:szCs w:val="19"/>
          <w:lang w:eastAsia="pl-PL"/>
        </w:rPr>
        <w:tab/>
      </w:r>
      <w:r>
        <w:rPr>
          <w:rFonts w:ascii="Arial" w:hAnsi="Arial" w:cs="Arial"/>
          <w:sz w:val="19"/>
          <w:szCs w:val="19"/>
          <w:lang w:eastAsia="pl-PL"/>
        </w:rPr>
        <w:tab/>
      </w:r>
      <w:r>
        <w:rPr>
          <w:rFonts w:ascii="Arial" w:hAnsi="Arial" w:cs="Arial"/>
          <w:sz w:val="19"/>
          <w:szCs w:val="19"/>
          <w:lang w:eastAsia="pl-PL"/>
        </w:rPr>
        <w:tab/>
      </w:r>
      <w:r>
        <w:rPr>
          <w:rFonts w:ascii="Arial" w:hAnsi="Arial" w:cs="Arial"/>
          <w:sz w:val="19"/>
          <w:szCs w:val="19"/>
          <w:lang w:eastAsia="pl-PL"/>
        </w:rPr>
        <w:tab/>
        <w:t xml:space="preserve">Dyrektor </w:t>
      </w:r>
    </w:p>
    <w:p w14:paraId="7B29034A" w14:textId="0A9586C8" w:rsidR="00B446A3" w:rsidRDefault="00B446A3" w:rsidP="00B446A3">
      <w:pPr>
        <w:keepNext/>
        <w:spacing w:after="0" w:line="240" w:lineRule="auto"/>
        <w:outlineLvl w:val="0"/>
        <w:rPr>
          <w:rFonts w:ascii="Arial" w:hAnsi="Arial" w:cs="Arial"/>
          <w:sz w:val="19"/>
          <w:szCs w:val="19"/>
          <w:u w:val="single"/>
          <w:lang w:eastAsia="pl-PL"/>
        </w:rPr>
      </w:pPr>
    </w:p>
    <w:p w14:paraId="25606F7D" w14:textId="7FA1D729" w:rsidR="00A5599C" w:rsidRDefault="00A5599C" w:rsidP="00B446A3">
      <w:pPr>
        <w:keepNext/>
        <w:spacing w:after="0" w:line="240" w:lineRule="auto"/>
        <w:outlineLvl w:val="0"/>
        <w:rPr>
          <w:rFonts w:ascii="Arial" w:hAnsi="Arial" w:cs="Arial"/>
          <w:sz w:val="19"/>
          <w:szCs w:val="19"/>
          <w:u w:val="single"/>
          <w:lang w:eastAsia="pl-PL"/>
        </w:rPr>
      </w:pPr>
    </w:p>
    <w:p w14:paraId="7EC84E68" w14:textId="6574D833" w:rsidR="00A5599C" w:rsidRDefault="00A5599C" w:rsidP="00B446A3">
      <w:pPr>
        <w:keepNext/>
        <w:spacing w:after="0" w:line="240" w:lineRule="auto"/>
        <w:outlineLvl w:val="0"/>
        <w:rPr>
          <w:rFonts w:ascii="Arial" w:hAnsi="Arial" w:cs="Arial"/>
          <w:sz w:val="19"/>
          <w:szCs w:val="19"/>
          <w:u w:val="single"/>
          <w:lang w:eastAsia="pl-PL"/>
        </w:rPr>
      </w:pPr>
    </w:p>
    <w:p w14:paraId="4E97166F" w14:textId="15448E79" w:rsidR="00A5599C" w:rsidRDefault="00A5599C" w:rsidP="00B446A3">
      <w:pPr>
        <w:keepNext/>
        <w:spacing w:after="0" w:line="240" w:lineRule="auto"/>
        <w:outlineLvl w:val="0"/>
        <w:rPr>
          <w:rFonts w:ascii="Arial" w:hAnsi="Arial" w:cs="Arial"/>
          <w:sz w:val="19"/>
          <w:szCs w:val="19"/>
          <w:u w:val="single"/>
          <w:lang w:eastAsia="pl-PL"/>
        </w:rPr>
      </w:pPr>
    </w:p>
    <w:p w14:paraId="021A6BE3" w14:textId="4AA99238" w:rsidR="00A5599C" w:rsidRDefault="00A5599C" w:rsidP="00B446A3">
      <w:pPr>
        <w:keepNext/>
        <w:spacing w:after="0" w:line="240" w:lineRule="auto"/>
        <w:outlineLvl w:val="0"/>
        <w:rPr>
          <w:rFonts w:ascii="Arial" w:hAnsi="Arial" w:cs="Arial"/>
          <w:sz w:val="19"/>
          <w:szCs w:val="19"/>
          <w:u w:val="single"/>
          <w:lang w:eastAsia="pl-PL"/>
        </w:rPr>
      </w:pPr>
    </w:p>
    <w:p w14:paraId="665B555F" w14:textId="58E704FD" w:rsidR="00A5599C" w:rsidRDefault="00A5599C" w:rsidP="00B446A3">
      <w:pPr>
        <w:keepNext/>
        <w:spacing w:after="0" w:line="240" w:lineRule="auto"/>
        <w:outlineLvl w:val="0"/>
        <w:rPr>
          <w:rFonts w:ascii="Arial" w:hAnsi="Arial" w:cs="Arial"/>
          <w:sz w:val="19"/>
          <w:szCs w:val="19"/>
          <w:u w:val="single"/>
          <w:lang w:eastAsia="pl-PL"/>
        </w:rPr>
      </w:pPr>
    </w:p>
    <w:p w14:paraId="31B731D5" w14:textId="5BFF7CA3" w:rsidR="00A5599C" w:rsidRDefault="00A5599C" w:rsidP="00B446A3">
      <w:pPr>
        <w:keepNext/>
        <w:spacing w:after="0" w:line="240" w:lineRule="auto"/>
        <w:outlineLvl w:val="0"/>
        <w:rPr>
          <w:rFonts w:ascii="Arial" w:hAnsi="Arial" w:cs="Arial"/>
          <w:sz w:val="19"/>
          <w:szCs w:val="19"/>
          <w:u w:val="single"/>
          <w:lang w:eastAsia="pl-PL"/>
        </w:rPr>
      </w:pPr>
    </w:p>
    <w:p w14:paraId="735D6542" w14:textId="77777777" w:rsidR="00A5599C" w:rsidRPr="00993FA5" w:rsidRDefault="00A5599C" w:rsidP="00B446A3">
      <w:pPr>
        <w:keepNext/>
        <w:spacing w:after="0" w:line="240" w:lineRule="auto"/>
        <w:outlineLvl w:val="0"/>
        <w:rPr>
          <w:rFonts w:ascii="Arial" w:hAnsi="Arial" w:cs="Arial"/>
          <w:sz w:val="19"/>
          <w:szCs w:val="19"/>
          <w:u w:val="single"/>
          <w:lang w:eastAsia="pl-PL"/>
        </w:rPr>
      </w:pPr>
    </w:p>
    <w:p w14:paraId="6F70179B" w14:textId="77777777" w:rsidR="00B446A3" w:rsidRPr="00993FA5" w:rsidRDefault="00B446A3" w:rsidP="00B446A3">
      <w:pPr>
        <w:keepNext/>
        <w:spacing w:after="0" w:line="240" w:lineRule="auto"/>
        <w:outlineLvl w:val="0"/>
        <w:rPr>
          <w:rFonts w:ascii="Arial" w:hAnsi="Arial" w:cs="Arial"/>
          <w:sz w:val="19"/>
          <w:szCs w:val="19"/>
          <w:u w:val="single"/>
          <w:lang w:eastAsia="pl-PL"/>
        </w:rPr>
      </w:pPr>
      <w:r w:rsidRPr="00993FA5">
        <w:rPr>
          <w:rFonts w:ascii="Arial" w:hAnsi="Arial" w:cs="Arial"/>
          <w:sz w:val="19"/>
          <w:szCs w:val="19"/>
          <w:u w:val="single"/>
          <w:lang w:eastAsia="pl-PL"/>
        </w:rPr>
        <w:t>Załączniki:</w:t>
      </w:r>
    </w:p>
    <w:p w14:paraId="3A467A8A" w14:textId="77777777" w:rsidR="00B446A3" w:rsidRPr="00993FA5" w:rsidRDefault="00B446A3" w:rsidP="00B446A3">
      <w:pPr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 xml:space="preserve">Formularz oferty – załącznik nr 1  </w:t>
      </w:r>
    </w:p>
    <w:p w14:paraId="3CD7C2E5" w14:textId="77777777" w:rsidR="00B446A3" w:rsidRDefault="00B446A3" w:rsidP="00B446A3">
      <w:pPr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Arkusz cenowy – załącznik nr 1A</w:t>
      </w:r>
    </w:p>
    <w:p w14:paraId="05198704" w14:textId="77777777" w:rsidR="00B446A3" w:rsidRDefault="00B446A3" w:rsidP="00AC5143">
      <w:pPr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Oświadczenie własne wykonawcy JEDZ– załącznik nr 2</w:t>
      </w:r>
    </w:p>
    <w:p w14:paraId="3F5D5455" w14:textId="77777777" w:rsidR="00AC5143" w:rsidRDefault="00AC5143" w:rsidP="00AC5143">
      <w:pPr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Wzór umowy – załącznik nr 3</w:t>
      </w:r>
    </w:p>
    <w:p w14:paraId="70E3F0BF" w14:textId="4597C145" w:rsidR="00F75491" w:rsidRDefault="00AC5143" w:rsidP="003D4F60">
      <w:pPr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 xml:space="preserve">Oświadczenie o przynależności lub braku do grupy kapitałowej – załącznik nr </w:t>
      </w:r>
      <w:r w:rsidR="00605780">
        <w:rPr>
          <w:rFonts w:ascii="Arial" w:hAnsi="Arial" w:cs="Arial"/>
          <w:sz w:val="19"/>
          <w:szCs w:val="19"/>
          <w:lang w:eastAsia="pl-PL"/>
        </w:rPr>
        <w:t>4</w:t>
      </w:r>
    </w:p>
    <w:p w14:paraId="69DE5505" w14:textId="76C64863" w:rsidR="00F35A83" w:rsidRPr="003D4F60" w:rsidRDefault="00F35A83" w:rsidP="003D4F60">
      <w:pPr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Oświadczenie Wykonawcy – załącznik nr 5</w:t>
      </w:r>
    </w:p>
    <w:p w14:paraId="4FCDA7BF" w14:textId="77777777" w:rsidR="00553DA7" w:rsidRDefault="00553DA7" w:rsidP="00B446A3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728A30D4" w14:textId="77777777" w:rsidR="00E0149A" w:rsidRDefault="00E0149A">
      <w:pPr>
        <w:spacing w:after="0" w:line="240" w:lineRule="auto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6D52E7A4" w14:textId="77777777" w:rsidR="006F47D0" w:rsidRPr="00993FA5" w:rsidRDefault="006F47D0" w:rsidP="006F47D0">
      <w:pPr>
        <w:keepNext/>
        <w:numPr>
          <w:ilvl w:val="5"/>
          <w:numId w:val="0"/>
        </w:numPr>
        <w:tabs>
          <w:tab w:val="num" w:pos="0"/>
        </w:tabs>
        <w:suppressAutoHyphens/>
        <w:spacing w:after="0" w:line="240" w:lineRule="auto"/>
        <w:jc w:val="right"/>
        <w:outlineLvl w:val="5"/>
        <w:rPr>
          <w:rFonts w:ascii="Arial" w:hAnsi="Arial" w:cs="Arial"/>
          <w:b/>
          <w:bCs/>
          <w:sz w:val="20"/>
          <w:szCs w:val="20"/>
          <w:lang w:eastAsia="ar-SA"/>
        </w:rPr>
      </w:pPr>
      <w:r w:rsidRPr="00993FA5">
        <w:rPr>
          <w:rFonts w:ascii="Arial" w:hAnsi="Arial" w:cs="Arial"/>
          <w:b/>
          <w:bCs/>
          <w:sz w:val="20"/>
          <w:szCs w:val="20"/>
          <w:lang w:eastAsia="ar-SA"/>
        </w:rPr>
        <w:t>Załącznik Nr  1</w:t>
      </w:r>
    </w:p>
    <w:p w14:paraId="208D6682" w14:textId="77777777" w:rsidR="006F47D0" w:rsidRPr="00993FA5" w:rsidRDefault="006F47D0" w:rsidP="006F47D0">
      <w:pPr>
        <w:suppressAutoHyphens/>
        <w:spacing w:after="0" w:line="240" w:lineRule="auto"/>
        <w:rPr>
          <w:rFonts w:ascii="Arial" w:hAnsi="Arial" w:cs="Arial"/>
          <w:b/>
          <w:bCs/>
          <w:sz w:val="18"/>
          <w:szCs w:val="18"/>
          <w:u w:val="single"/>
          <w:lang w:eastAsia="ar-SA"/>
        </w:rPr>
      </w:pPr>
    </w:p>
    <w:p w14:paraId="6BA23A4D" w14:textId="77777777" w:rsidR="006F47D0" w:rsidRPr="00993FA5" w:rsidRDefault="006F47D0" w:rsidP="006F47D0">
      <w:pPr>
        <w:suppressAutoHyphens/>
        <w:spacing w:after="0" w:line="360" w:lineRule="auto"/>
        <w:ind w:right="-1135"/>
        <w:rPr>
          <w:rFonts w:ascii="Arial" w:hAnsi="Arial" w:cs="Arial"/>
          <w:b/>
          <w:bCs/>
          <w:sz w:val="20"/>
          <w:szCs w:val="20"/>
          <w:lang w:eastAsia="ar-SA"/>
        </w:rPr>
      </w:pPr>
      <w:r w:rsidRPr="00993FA5">
        <w:rPr>
          <w:rFonts w:ascii="Arial" w:hAnsi="Arial" w:cs="Arial"/>
          <w:b/>
          <w:bCs/>
          <w:sz w:val="19"/>
          <w:szCs w:val="19"/>
          <w:lang w:eastAsia="ar-SA"/>
        </w:rPr>
        <w:t>FORMULARZ OFERTY</w:t>
      </w:r>
      <w:r w:rsidRPr="00993FA5">
        <w:rPr>
          <w:rFonts w:ascii="Arial" w:hAnsi="Arial" w:cs="Arial"/>
          <w:b/>
          <w:bCs/>
          <w:sz w:val="20"/>
          <w:szCs w:val="20"/>
          <w:lang w:eastAsia="ar-SA"/>
        </w:rPr>
        <w:t xml:space="preserve"> - </w:t>
      </w:r>
      <w:r w:rsidRPr="00993FA5">
        <w:rPr>
          <w:rFonts w:ascii="Arial" w:hAnsi="Arial" w:cs="Arial"/>
          <w:b/>
          <w:bCs/>
          <w:sz w:val="18"/>
          <w:szCs w:val="18"/>
          <w:u w:val="single"/>
          <w:lang w:eastAsia="ar-SA"/>
        </w:rPr>
        <w:t>Specyfikacja asortymentowo – ilo</w:t>
      </w:r>
      <w:r w:rsidRPr="00993FA5">
        <w:rPr>
          <w:rFonts w:ascii="Arial" w:eastAsia="TimesNewRoman" w:hAnsi="Arial" w:cs="Arial"/>
          <w:b/>
          <w:bCs/>
          <w:sz w:val="18"/>
          <w:szCs w:val="18"/>
          <w:u w:val="single"/>
          <w:lang w:eastAsia="ar-SA"/>
        </w:rPr>
        <w:t>ś</w:t>
      </w:r>
      <w:r w:rsidRPr="00993FA5">
        <w:rPr>
          <w:rFonts w:ascii="Arial" w:hAnsi="Arial" w:cs="Arial"/>
          <w:b/>
          <w:bCs/>
          <w:sz w:val="18"/>
          <w:szCs w:val="18"/>
          <w:u w:val="single"/>
          <w:lang w:eastAsia="ar-SA"/>
        </w:rPr>
        <w:t>ciowo – cenowa</w:t>
      </w:r>
    </w:p>
    <w:p w14:paraId="49A39B33" w14:textId="77777777" w:rsidR="006F47D0" w:rsidRPr="00993FA5" w:rsidRDefault="006F47D0" w:rsidP="006F47D0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ar-SA"/>
        </w:rPr>
      </w:pPr>
    </w:p>
    <w:p w14:paraId="2485DDDA" w14:textId="77777777" w:rsidR="006F47D0" w:rsidRPr="00993FA5" w:rsidRDefault="006F47D0" w:rsidP="006F47D0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ar-SA"/>
        </w:rPr>
      </w:pPr>
      <w:r w:rsidRPr="00993FA5">
        <w:rPr>
          <w:rFonts w:ascii="Arial" w:hAnsi="Arial" w:cs="Arial"/>
          <w:sz w:val="19"/>
          <w:szCs w:val="19"/>
          <w:lang w:eastAsia="ar-SA"/>
        </w:rPr>
        <w:t>……………………………………………………………………………………………………………………………</w:t>
      </w:r>
    </w:p>
    <w:p w14:paraId="3E9CC45E" w14:textId="77777777" w:rsidR="006F47D0" w:rsidRPr="00993FA5" w:rsidRDefault="006F47D0" w:rsidP="006F47D0">
      <w:pPr>
        <w:suppressAutoHyphens/>
        <w:spacing w:after="0" w:line="240" w:lineRule="auto"/>
        <w:jc w:val="center"/>
        <w:rPr>
          <w:rFonts w:ascii="Arial" w:hAnsi="Arial" w:cs="Arial"/>
          <w:sz w:val="14"/>
          <w:szCs w:val="14"/>
          <w:lang w:eastAsia="ar-SA"/>
        </w:rPr>
      </w:pPr>
      <w:r w:rsidRPr="00993FA5">
        <w:rPr>
          <w:rFonts w:ascii="Arial" w:hAnsi="Arial" w:cs="Arial"/>
          <w:sz w:val="14"/>
          <w:szCs w:val="14"/>
          <w:lang w:eastAsia="ar-SA"/>
        </w:rPr>
        <w:t>pełna nazwa Wykonawcy:</w:t>
      </w:r>
    </w:p>
    <w:p w14:paraId="1F2631A0" w14:textId="77777777" w:rsidR="006F47D0" w:rsidRPr="00993FA5" w:rsidRDefault="006F47D0" w:rsidP="006F47D0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ar-SA"/>
        </w:rPr>
      </w:pPr>
      <w:r w:rsidRPr="00993FA5">
        <w:rPr>
          <w:rFonts w:ascii="Arial" w:hAnsi="Arial" w:cs="Arial"/>
          <w:sz w:val="19"/>
          <w:szCs w:val="19"/>
          <w:lang w:eastAsia="ar-SA"/>
        </w:rPr>
        <w:t>……………………………………………………………………………………………………………………………</w:t>
      </w:r>
    </w:p>
    <w:p w14:paraId="174A9B0C" w14:textId="77777777" w:rsidR="006F47D0" w:rsidRPr="00993FA5" w:rsidRDefault="006F47D0" w:rsidP="006F47D0">
      <w:pPr>
        <w:suppressAutoHyphens/>
        <w:spacing w:after="0" w:line="240" w:lineRule="auto"/>
        <w:jc w:val="center"/>
        <w:rPr>
          <w:rFonts w:ascii="Arial" w:hAnsi="Arial" w:cs="Arial"/>
          <w:sz w:val="19"/>
          <w:szCs w:val="19"/>
          <w:lang w:eastAsia="ar-SA"/>
        </w:rPr>
      </w:pPr>
      <w:r w:rsidRPr="00993FA5">
        <w:rPr>
          <w:rFonts w:ascii="Arial" w:hAnsi="Arial" w:cs="Arial"/>
          <w:sz w:val="14"/>
          <w:szCs w:val="14"/>
          <w:lang w:eastAsia="ar-SA"/>
        </w:rPr>
        <w:t>adres Wykonawcy</w:t>
      </w:r>
      <w:r w:rsidRPr="00993FA5">
        <w:rPr>
          <w:rFonts w:ascii="Arial" w:hAnsi="Arial" w:cs="Arial"/>
          <w:sz w:val="19"/>
          <w:szCs w:val="19"/>
          <w:lang w:eastAsia="ar-SA"/>
        </w:rPr>
        <w:t>:</w:t>
      </w:r>
    </w:p>
    <w:p w14:paraId="242ADF9F" w14:textId="77777777" w:rsidR="006F47D0" w:rsidRPr="00993FA5" w:rsidRDefault="006F47D0" w:rsidP="006F47D0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ar-SA"/>
        </w:rPr>
      </w:pPr>
    </w:p>
    <w:p w14:paraId="1BD19C73" w14:textId="77777777" w:rsidR="006F47D0" w:rsidRPr="00993FA5" w:rsidRDefault="006F47D0" w:rsidP="006F47D0">
      <w:pPr>
        <w:suppressAutoHyphens/>
        <w:spacing w:after="0" w:line="240" w:lineRule="auto"/>
        <w:jc w:val="both"/>
        <w:rPr>
          <w:rFonts w:ascii="Arial" w:hAnsi="Arial" w:cs="Arial"/>
          <w:sz w:val="18"/>
          <w:szCs w:val="18"/>
          <w:lang w:val="de-DE" w:eastAsia="ar-SA"/>
        </w:rPr>
      </w:pPr>
      <w:r w:rsidRPr="006221EF">
        <w:rPr>
          <w:rFonts w:ascii="Arial" w:hAnsi="Arial" w:cs="Arial"/>
          <w:sz w:val="18"/>
          <w:szCs w:val="18"/>
          <w:lang w:val="en-US" w:eastAsia="ar-SA"/>
        </w:rPr>
        <w:t xml:space="preserve">tel. </w:t>
      </w:r>
      <w:r w:rsidRPr="006221EF">
        <w:rPr>
          <w:rFonts w:ascii="Arial" w:hAnsi="Arial" w:cs="Arial"/>
          <w:sz w:val="18"/>
          <w:szCs w:val="18"/>
          <w:lang w:val="en-US" w:eastAsia="ar-SA"/>
        </w:rPr>
        <w:tab/>
      </w:r>
      <w:r w:rsidRPr="00993FA5">
        <w:rPr>
          <w:rFonts w:ascii="Arial" w:hAnsi="Arial" w:cs="Arial"/>
          <w:sz w:val="18"/>
          <w:szCs w:val="18"/>
          <w:lang w:val="de-DE" w:eastAsia="ar-SA"/>
        </w:rPr>
        <w:t xml:space="preserve">(0 – …….) </w:t>
      </w:r>
      <w:r w:rsidRPr="00993FA5">
        <w:rPr>
          <w:rFonts w:ascii="Arial" w:hAnsi="Arial" w:cs="Arial"/>
          <w:sz w:val="18"/>
          <w:szCs w:val="18"/>
          <w:lang w:val="de-DE" w:eastAsia="ar-SA"/>
        </w:rPr>
        <w:tab/>
        <w:t>……………………………….</w:t>
      </w:r>
    </w:p>
    <w:p w14:paraId="536B9868" w14:textId="77777777" w:rsidR="006F47D0" w:rsidRPr="00993FA5" w:rsidRDefault="006F47D0" w:rsidP="006F47D0">
      <w:pPr>
        <w:suppressAutoHyphens/>
        <w:spacing w:after="0" w:line="240" w:lineRule="auto"/>
        <w:jc w:val="both"/>
        <w:rPr>
          <w:rFonts w:ascii="Arial" w:hAnsi="Arial" w:cs="Arial"/>
          <w:sz w:val="18"/>
          <w:szCs w:val="18"/>
          <w:lang w:val="de-DE" w:eastAsia="ar-SA"/>
        </w:rPr>
      </w:pPr>
      <w:r w:rsidRPr="00993FA5">
        <w:rPr>
          <w:rFonts w:ascii="Arial" w:hAnsi="Arial" w:cs="Arial"/>
          <w:sz w:val="18"/>
          <w:szCs w:val="18"/>
          <w:lang w:val="de-DE" w:eastAsia="ar-SA"/>
        </w:rPr>
        <w:t xml:space="preserve">fax. </w:t>
      </w:r>
      <w:r w:rsidRPr="00993FA5">
        <w:rPr>
          <w:rFonts w:ascii="Arial" w:hAnsi="Arial" w:cs="Arial"/>
          <w:sz w:val="18"/>
          <w:szCs w:val="18"/>
          <w:lang w:val="de-DE" w:eastAsia="ar-SA"/>
        </w:rPr>
        <w:tab/>
        <w:t xml:space="preserve">(0 – …….) </w:t>
      </w:r>
      <w:r w:rsidRPr="00993FA5">
        <w:rPr>
          <w:rFonts w:ascii="Arial" w:hAnsi="Arial" w:cs="Arial"/>
          <w:sz w:val="18"/>
          <w:szCs w:val="18"/>
          <w:lang w:val="de-DE" w:eastAsia="ar-SA"/>
        </w:rPr>
        <w:tab/>
        <w:t>……………………………….</w:t>
      </w:r>
    </w:p>
    <w:p w14:paraId="61C2A333" w14:textId="77777777" w:rsidR="006F47D0" w:rsidRPr="00993FA5" w:rsidRDefault="006F47D0" w:rsidP="006F47D0">
      <w:pPr>
        <w:suppressAutoHyphens/>
        <w:spacing w:after="0" w:line="240" w:lineRule="auto"/>
        <w:jc w:val="both"/>
        <w:rPr>
          <w:rFonts w:ascii="Arial" w:hAnsi="Arial" w:cs="Arial"/>
          <w:sz w:val="18"/>
          <w:szCs w:val="18"/>
          <w:lang w:val="de-DE" w:eastAsia="ar-SA"/>
        </w:rPr>
      </w:pPr>
    </w:p>
    <w:p w14:paraId="02FBB811" w14:textId="77777777" w:rsidR="006F47D0" w:rsidRPr="00993FA5" w:rsidRDefault="006F47D0" w:rsidP="006F47D0">
      <w:pPr>
        <w:suppressAutoHyphens/>
        <w:spacing w:after="0" w:line="240" w:lineRule="auto"/>
        <w:jc w:val="both"/>
        <w:rPr>
          <w:rFonts w:ascii="Arial" w:hAnsi="Arial" w:cs="Arial"/>
          <w:sz w:val="18"/>
          <w:szCs w:val="18"/>
          <w:lang w:val="de-DE" w:eastAsia="ar-SA"/>
        </w:rPr>
      </w:pPr>
      <w:r w:rsidRPr="00993FA5">
        <w:rPr>
          <w:rFonts w:ascii="Arial" w:hAnsi="Arial" w:cs="Arial"/>
          <w:sz w:val="18"/>
          <w:szCs w:val="18"/>
          <w:lang w:val="de-DE" w:eastAsia="ar-SA"/>
        </w:rPr>
        <w:t xml:space="preserve">REGON </w:t>
      </w:r>
      <w:r w:rsidRPr="00993FA5">
        <w:rPr>
          <w:rFonts w:ascii="Arial" w:hAnsi="Arial" w:cs="Arial"/>
          <w:sz w:val="18"/>
          <w:szCs w:val="18"/>
          <w:lang w:val="de-DE" w:eastAsia="ar-SA"/>
        </w:rPr>
        <w:tab/>
      </w:r>
      <w:r w:rsidRPr="00993FA5">
        <w:rPr>
          <w:rFonts w:ascii="Arial" w:hAnsi="Arial" w:cs="Arial"/>
          <w:sz w:val="18"/>
          <w:szCs w:val="18"/>
          <w:lang w:val="de-DE" w:eastAsia="ar-SA"/>
        </w:rPr>
        <w:tab/>
        <w:t>......................................................</w:t>
      </w:r>
    </w:p>
    <w:p w14:paraId="0DD1242B" w14:textId="562BF76D" w:rsidR="006F47D0" w:rsidRDefault="006F47D0" w:rsidP="006F47D0">
      <w:pPr>
        <w:suppressAutoHyphens/>
        <w:spacing w:after="0" w:line="240" w:lineRule="auto"/>
        <w:jc w:val="both"/>
        <w:rPr>
          <w:rFonts w:ascii="Arial" w:hAnsi="Arial" w:cs="Arial"/>
          <w:sz w:val="18"/>
          <w:szCs w:val="18"/>
          <w:lang w:val="de-DE" w:eastAsia="ar-SA"/>
        </w:rPr>
      </w:pPr>
      <w:r w:rsidRPr="00993FA5">
        <w:rPr>
          <w:rFonts w:ascii="Arial" w:hAnsi="Arial" w:cs="Arial"/>
          <w:sz w:val="18"/>
          <w:szCs w:val="18"/>
          <w:lang w:val="de-DE" w:eastAsia="ar-SA"/>
        </w:rPr>
        <w:t xml:space="preserve">NIP </w:t>
      </w:r>
      <w:r w:rsidRPr="00993FA5">
        <w:rPr>
          <w:rFonts w:ascii="Arial" w:hAnsi="Arial" w:cs="Arial"/>
          <w:sz w:val="18"/>
          <w:szCs w:val="18"/>
          <w:lang w:val="de-DE" w:eastAsia="ar-SA"/>
        </w:rPr>
        <w:tab/>
      </w:r>
      <w:r w:rsidRPr="00993FA5">
        <w:rPr>
          <w:rFonts w:ascii="Arial" w:hAnsi="Arial" w:cs="Arial"/>
          <w:sz w:val="18"/>
          <w:szCs w:val="18"/>
          <w:lang w:val="de-DE" w:eastAsia="ar-SA"/>
        </w:rPr>
        <w:tab/>
      </w:r>
      <w:r w:rsidRPr="00993FA5">
        <w:rPr>
          <w:rFonts w:ascii="Arial" w:hAnsi="Arial" w:cs="Arial"/>
          <w:sz w:val="18"/>
          <w:szCs w:val="18"/>
          <w:lang w:val="de-DE" w:eastAsia="ar-SA"/>
        </w:rPr>
        <w:tab/>
        <w:t>.......................................................</w:t>
      </w:r>
    </w:p>
    <w:p w14:paraId="6FBFECFB" w14:textId="2C490B34" w:rsidR="005C3894" w:rsidRPr="00993FA5" w:rsidRDefault="005C3894" w:rsidP="006F47D0">
      <w:pPr>
        <w:suppressAutoHyphens/>
        <w:spacing w:after="0" w:line="240" w:lineRule="auto"/>
        <w:jc w:val="both"/>
        <w:rPr>
          <w:rFonts w:ascii="Arial" w:hAnsi="Arial" w:cs="Arial"/>
          <w:sz w:val="18"/>
          <w:szCs w:val="18"/>
          <w:lang w:val="de-DE" w:eastAsia="ar-SA"/>
        </w:rPr>
      </w:pPr>
      <w:r>
        <w:rPr>
          <w:rFonts w:ascii="Arial" w:hAnsi="Arial" w:cs="Arial"/>
          <w:sz w:val="18"/>
          <w:szCs w:val="18"/>
          <w:lang w:val="de-DE" w:eastAsia="ar-SA"/>
        </w:rPr>
        <w:t>KRS                                  ………………………………………..</w:t>
      </w:r>
    </w:p>
    <w:p w14:paraId="2B653DBF" w14:textId="77777777" w:rsidR="006F47D0" w:rsidRPr="00993FA5" w:rsidRDefault="006F47D0" w:rsidP="006F47D0">
      <w:pPr>
        <w:suppressAutoHyphens/>
        <w:spacing w:after="0" w:line="240" w:lineRule="auto"/>
        <w:jc w:val="both"/>
        <w:rPr>
          <w:rFonts w:ascii="Arial" w:hAnsi="Arial" w:cs="Arial"/>
          <w:sz w:val="18"/>
          <w:szCs w:val="18"/>
          <w:lang w:val="de-DE" w:eastAsia="ar-SA"/>
        </w:rPr>
      </w:pPr>
      <w:r w:rsidRPr="00993FA5">
        <w:rPr>
          <w:rFonts w:ascii="Arial" w:hAnsi="Arial" w:cs="Arial"/>
          <w:sz w:val="18"/>
          <w:szCs w:val="18"/>
          <w:lang w:val="de-DE" w:eastAsia="ar-SA"/>
        </w:rPr>
        <w:t>www: http://..........................................................................................................................</w:t>
      </w:r>
    </w:p>
    <w:p w14:paraId="65FE94BD" w14:textId="77777777" w:rsidR="006F47D0" w:rsidRPr="00993FA5" w:rsidRDefault="006F47D0" w:rsidP="006F47D0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val="de-DE" w:eastAsia="ar-SA"/>
        </w:rPr>
      </w:pPr>
      <w:r w:rsidRPr="00993FA5">
        <w:rPr>
          <w:rFonts w:ascii="Arial" w:hAnsi="Arial" w:cs="Arial"/>
          <w:sz w:val="18"/>
          <w:szCs w:val="18"/>
          <w:lang w:val="de-DE" w:eastAsia="ar-SA"/>
        </w:rPr>
        <w:t>email: ….........................@…............................</w:t>
      </w:r>
    </w:p>
    <w:p w14:paraId="729CF405" w14:textId="77777777" w:rsidR="006F47D0" w:rsidRDefault="006F47D0" w:rsidP="006F47D0">
      <w:pPr>
        <w:pStyle w:val="Akapitzlist"/>
        <w:tabs>
          <w:tab w:val="left" w:pos="952"/>
        </w:tabs>
        <w:spacing w:after="0" w:line="240" w:lineRule="auto"/>
        <w:ind w:left="0"/>
        <w:jc w:val="both"/>
        <w:rPr>
          <w:rFonts w:ascii="Arial" w:hAnsi="Arial" w:cs="Arial"/>
          <w:sz w:val="19"/>
          <w:szCs w:val="19"/>
          <w:lang w:val="de-DE" w:eastAsia="ar-SA"/>
        </w:rPr>
      </w:pPr>
    </w:p>
    <w:p w14:paraId="0A4A4A19" w14:textId="093F993E" w:rsidR="00737330" w:rsidRDefault="006F47D0" w:rsidP="00737330">
      <w:pPr>
        <w:pStyle w:val="Akapitzlist"/>
        <w:tabs>
          <w:tab w:val="left" w:pos="952"/>
        </w:tabs>
        <w:spacing w:after="0" w:line="240" w:lineRule="auto"/>
        <w:ind w:left="0"/>
        <w:jc w:val="both"/>
        <w:rPr>
          <w:rFonts w:ascii="Arial" w:hAnsi="Arial" w:cs="Arial"/>
          <w:b/>
          <w:bCs/>
          <w:color w:val="0000FF"/>
          <w:sz w:val="19"/>
          <w:szCs w:val="19"/>
          <w:lang w:eastAsia="pl-PL"/>
        </w:rPr>
      </w:pPr>
      <w:r w:rsidRPr="00133E2D">
        <w:rPr>
          <w:rFonts w:ascii="Arial" w:hAnsi="Arial" w:cs="Arial"/>
          <w:sz w:val="19"/>
          <w:szCs w:val="19"/>
          <w:lang w:eastAsia="ar-SA"/>
        </w:rPr>
        <w:t>W odpowiedzi na ogłoszenie o zamówieniu na dostawę</w:t>
      </w:r>
      <w:r w:rsidRPr="00133E2D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 </w:t>
      </w:r>
      <w:r w:rsidRPr="00993FA5">
        <w:rPr>
          <w:rFonts w:ascii="Arial" w:hAnsi="Arial" w:cs="Arial"/>
          <w:sz w:val="19"/>
          <w:szCs w:val="19"/>
          <w:lang w:eastAsia="ar-SA"/>
        </w:rPr>
        <w:t>zgodnie z wymaganiami określonymi w specyfikacji warunków zamówienia dla tego postępowania składamy niniejszą ofertę.</w:t>
      </w:r>
    </w:p>
    <w:p w14:paraId="5F09524F" w14:textId="77777777" w:rsidR="00737330" w:rsidRDefault="00737330" w:rsidP="00737330">
      <w:pPr>
        <w:pStyle w:val="Akapitzlist"/>
        <w:tabs>
          <w:tab w:val="left" w:pos="952"/>
        </w:tabs>
        <w:spacing w:after="0" w:line="240" w:lineRule="auto"/>
        <w:ind w:left="0"/>
        <w:jc w:val="both"/>
        <w:rPr>
          <w:rFonts w:ascii="Arial" w:hAnsi="Arial" w:cs="Arial"/>
          <w:b/>
          <w:bCs/>
          <w:color w:val="0000FF"/>
          <w:sz w:val="19"/>
          <w:szCs w:val="19"/>
          <w:lang w:eastAsia="pl-PL"/>
        </w:rPr>
      </w:pPr>
    </w:p>
    <w:p w14:paraId="03A78781" w14:textId="702E2891" w:rsidR="006F47D0" w:rsidRPr="00E80BE3" w:rsidRDefault="00737330" w:rsidP="00E80BE3">
      <w:pPr>
        <w:pStyle w:val="Akapitzlist"/>
        <w:tabs>
          <w:tab w:val="left" w:pos="952"/>
        </w:tabs>
        <w:spacing w:after="0" w:line="240" w:lineRule="auto"/>
        <w:ind w:left="0"/>
        <w:jc w:val="both"/>
        <w:rPr>
          <w:rFonts w:ascii="Arial" w:hAnsi="Arial" w:cs="Arial"/>
          <w:b/>
          <w:bCs/>
          <w:color w:val="0000FF"/>
          <w:sz w:val="19"/>
          <w:szCs w:val="19"/>
          <w:lang w:eastAsia="pl-PL"/>
        </w:rPr>
      </w:pPr>
      <w:r w:rsidRPr="00737330">
        <w:rPr>
          <w:rFonts w:ascii="Arial" w:hAnsi="Arial" w:cs="Arial"/>
          <w:color w:val="000000" w:themeColor="text1"/>
          <w:sz w:val="19"/>
          <w:szCs w:val="19"/>
          <w:lang w:eastAsia="pl-PL"/>
        </w:rPr>
        <w:t>1.</w:t>
      </w:r>
      <w:r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 </w:t>
      </w:r>
      <w:r w:rsidR="006F47D0" w:rsidRPr="00993FA5">
        <w:rPr>
          <w:rFonts w:ascii="Arial" w:hAnsi="Arial" w:cs="Arial"/>
          <w:color w:val="000000"/>
          <w:sz w:val="18"/>
          <w:szCs w:val="18"/>
          <w:lang w:eastAsia="ar-SA"/>
        </w:rPr>
        <w:t>Oferuję wykonanie dostaw</w:t>
      </w:r>
      <w:r w:rsidR="007A2E16">
        <w:rPr>
          <w:rFonts w:ascii="Arial" w:hAnsi="Arial" w:cs="Arial"/>
          <w:color w:val="000000"/>
          <w:sz w:val="18"/>
          <w:szCs w:val="18"/>
          <w:lang w:eastAsia="ar-SA"/>
        </w:rPr>
        <w:t>y</w:t>
      </w:r>
      <w:r w:rsidRPr="00071EF4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 </w:t>
      </w:r>
      <w:r w:rsidR="006D44DF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artykułów żywnościowych </w:t>
      </w:r>
      <w:r w:rsidR="00A57E6E" w:rsidRPr="00C72069">
        <w:rPr>
          <w:rFonts w:ascii="Arial" w:hAnsi="Arial" w:cs="Arial"/>
          <w:b/>
          <w:color w:val="0000FF"/>
          <w:sz w:val="19"/>
          <w:szCs w:val="19"/>
        </w:rPr>
        <w:t>dla Szpitala Wojewódzkiego im. Św. Łukasza SP</w:t>
      </w:r>
      <w:r w:rsidR="00A57E6E">
        <w:rPr>
          <w:rFonts w:ascii="Arial" w:hAnsi="Arial" w:cs="Arial"/>
          <w:b/>
          <w:color w:val="0000FF"/>
          <w:sz w:val="19"/>
          <w:szCs w:val="19"/>
        </w:rPr>
        <w:t xml:space="preserve"> </w:t>
      </w:r>
      <w:r w:rsidR="00A57E6E" w:rsidRPr="00C72069">
        <w:rPr>
          <w:rFonts w:ascii="Arial" w:hAnsi="Arial" w:cs="Arial"/>
          <w:b/>
          <w:color w:val="0000FF"/>
          <w:sz w:val="19"/>
          <w:szCs w:val="19"/>
        </w:rPr>
        <w:t>ZOZ w Tarnowie</w:t>
      </w:r>
      <w:r w:rsidR="00A57E6E" w:rsidRPr="00993FA5">
        <w:rPr>
          <w:rFonts w:ascii="Arial" w:hAnsi="Arial" w:cs="Arial"/>
          <w:color w:val="000000"/>
          <w:sz w:val="18"/>
          <w:szCs w:val="18"/>
          <w:lang w:eastAsia="ar-SA"/>
        </w:rPr>
        <w:t xml:space="preserve"> </w:t>
      </w:r>
      <w:r w:rsidR="006F47D0" w:rsidRPr="00993FA5">
        <w:rPr>
          <w:rFonts w:ascii="Arial" w:hAnsi="Arial" w:cs="Arial"/>
          <w:color w:val="000000"/>
          <w:sz w:val="18"/>
          <w:szCs w:val="18"/>
          <w:lang w:eastAsia="ar-SA"/>
        </w:rPr>
        <w:t>będących przedmiotem niniejszego zamówienia za cenę całkowitą w niżej wymienionych zakresach:</w:t>
      </w:r>
    </w:p>
    <w:p w14:paraId="4D061B6E" w14:textId="77777777" w:rsidR="006F47D0" w:rsidRPr="00993FA5" w:rsidRDefault="006F47D0" w:rsidP="006F47D0">
      <w:pPr>
        <w:suppressAutoHyphens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  <w:lang w:eastAsia="ar-SA"/>
        </w:rPr>
      </w:pPr>
    </w:p>
    <w:p w14:paraId="7E57344E" w14:textId="77777777" w:rsidR="006F47D0" w:rsidRPr="00993FA5" w:rsidRDefault="006F47D0" w:rsidP="006F47D0">
      <w:pPr>
        <w:suppressAutoHyphens/>
        <w:spacing w:after="0" w:line="240" w:lineRule="auto"/>
        <w:rPr>
          <w:rFonts w:ascii="Arial" w:hAnsi="Arial" w:cs="Arial"/>
          <w:color w:val="000000"/>
          <w:sz w:val="18"/>
          <w:szCs w:val="18"/>
          <w:lang w:eastAsia="ar-SA"/>
        </w:rPr>
      </w:pPr>
      <w:r w:rsidRPr="00993FA5">
        <w:rPr>
          <w:rFonts w:ascii="Arial" w:hAnsi="Arial" w:cs="Arial"/>
          <w:color w:val="000000"/>
          <w:sz w:val="18"/>
          <w:szCs w:val="18"/>
          <w:lang w:eastAsia="ar-SA"/>
        </w:rPr>
        <w:t xml:space="preserve">Zakres Nr ......... * (wpisać, powielić w zależności na ile zakresów Wykonawca składa ofertę) </w:t>
      </w:r>
    </w:p>
    <w:p w14:paraId="727EA35F" w14:textId="77777777" w:rsidR="006F47D0" w:rsidRPr="00993FA5" w:rsidRDefault="006F47D0" w:rsidP="006F47D0">
      <w:pPr>
        <w:suppressAutoHyphens/>
        <w:spacing w:after="0" w:line="240" w:lineRule="auto"/>
        <w:rPr>
          <w:rFonts w:ascii="Arial" w:hAnsi="Arial" w:cs="Arial"/>
          <w:color w:val="000000"/>
          <w:sz w:val="18"/>
          <w:szCs w:val="18"/>
          <w:lang w:eastAsia="ar-SA"/>
        </w:rPr>
      </w:pPr>
    </w:p>
    <w:tbl>
      <w:tblPr>
        <w:tblW w:w="8606" w:type="dxa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7472"/>
      </w:tblGrid>
      <w:tr w:rsidR="006F47D0" w:rsidRPr="001E51FB" w14:paraId="57BF4447" w14:textId="77777777" w:rsidTr="00DF347E">
        <w:trPr>
          <w:trHeight w:val="6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F4E6A45" w14:textId="77777777" w:rsidR="006F47D0" w:rsidRPr="00993FA5" w:rsidRDefault="006F47D0" w:rsidP="00DF347E">
            <w:pPr>
              <w:suppressAutoHyphens/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  <w:t>CENA BRUTTO</w:t>
            </w:r>
          </w:p>
        </w:tc>
        <w:tc>
          <w:tcPr>
            <w:tcW w:w="7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7E4FD585" w14:textId="77777777" w:rsidR="006F47D0" w:rsidRPr="00993FA5" w:rsidRDefault="006F47D0" w:rsidP="00DF347E">
            <w:pPr>
              <w:suppressAutoHyphens/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  <w:t>...................... złotych (słownie:..................................... ........................................................................... zł)</w:t>
            </w:r>
          </w:p>
        </w:tc>
      </w:tr>
      <w:tr w:rsidR="006F47D0" w:rsidRPr="001E51FB" w14:paraId="08B0DC23" w14:textId="77777777" w:rsidTr="00DF347E">
        <w:trPr>
          <w:trHeight w:val="6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FAB4676" w14:textId="77777777" w:rsidR="006F47D0" w:rsidRPr="00993FA5" w:rsidRDefault="006F47D0" w:rsidP="00DF347E">
            <w:pPr>
              <w:suppressAutoHyphens/>
              <w:spacing w:before="120"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  <w:t>VAT</w:t>
            </w:r>
          </w:p>
          <w:p w14:paraId="48BB0192" w14:textId="77777777" w:rsidR="006F47D0" w:rsidRPr="00993FA5" w:rsidRDefault="006F47D0" w:rsidP="00DF347E">
            <w:pPr>
              <w:suppressAutoHyphens/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</w:p>
        </w:tc>
        <w:tc>
          <w:tcPr>
            <w:tcW w:w="7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49381CAC" w14:textId="77777777" w:rsidR="006F47D0" w:rsidRPr="00993FA5" w:rsidRDefault="006F47D0" w:rsidP="00DF347E">
            <w:pPr>
              <w:suppressAutoHyphens/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  <w:t>...................... złotych (słownie: ..................................... .......................................................................... zł)</w:t>
            </w:r>
          </w:p>
        </w:tc>
      </w:tr>
      <w:tr w:rsidR="006F47D0" w:rsidRPr="001E51FB" w14:paraId="4D520651" w14:textId="77777777" w:rsidTr="00DF347E">
        <w:trPr>
          <w:trHeight w:val="6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3F9E28A" w14:textId="77777777" w:rsidR="006F47D0" w:rsidRPr="00993FA5" w:rsidRDefault="006F47D0" w:rsidP="00DF347E">
            <w:pPr>
              <w:suppressAutoHyphens/>
              <w:spacing w:before="120"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  <w:t xml:space="preserve">CENA NETTO </w:t>
            </w:r>
          </w:p>
          <w:p w14:paraId="247487F9" w14:textId="77777777" w:rsidR="006F47D0" w:rsidRPr="00993FA5" w:rsidRDefault="006F47D0" w:rsidP="00DF347E">
            <w:pPr>
              <w:suppressAutoHyphens/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</w:p>
        </w:tc>
        <w:tc>
          <w:tcPr>
            <w:tcW w:w="7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25912C02" w14:textId="77777777" w:rsidR="006F47D0" w:rsidRPr="00993FA5" w:rsidRDefault="006F47D0" w:rsidP="00DF347E">
            <w:pPr>
              <w:suppressAutoHyphens/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  <w:t>...................... złotych (słownie: ..................................... .......................................................................... zł)</w:t>
            </w:r>
          </w:p>
        </w:tc>
      </w:tr>
    </w:tbl>
    <w:p w14:paraId="5EC9371A" w14:textId="77777777" w:rsidR="006F47D0" w:rsidRPr="00993FA5" w:rsidRDefault="006F47D0" w:rsidP="006F47D0">
      <w:pPr>
        <w:suppressAutoHyphens/>
        <w:spacing w:after="0" w:line="240" w:lineRule="auto"/>
        <w:rPr>
          <w:rFonts w:ascii="Arial" w:hAnsi="Arial" w:cs="Arial"/>
          <w:color w:val="FF0000"/>
          <w:sz w:val="18"/>
          <w:szCs w:val="18"/>
          <w:lang w:eastAsia="ar-SA"/>
        </w:rPr>
      </w:pPr>
    </w:p>
    <w:p w14:paraId="6853CCF0" w14:textId="77777777" w:rsidR="006F47D0" w:rsidRPr="00993FA5" w:rsidRDefault="006F47D0" w:rsidP="006F47D0">
      <w:pPr>
        <w:suppressAutoHyphens/>
        <w:spacing w:after="0" w:line="240" w:lineRule="auto"/>
        <w:rPr>
          <w:rFonts w:ascii="Arial" w:hAnsi="Arial" w:cs="Arial"/>
          <w:color w:val="FF0000"/>
          <w:sz w:val="18"/>
          <w:szCs w:val="18"/>
          <w:lang w:eastAsia="ar-SA"/>
        </w:rPr>
      </w:pPr>
      <w:r w:rsidRPr="00993FA5">
        <w:rPr>
          <w:rFonts w:ascii="Arial" w:hAnsi="Arial" w:cs="Arial"/>
          <w:color w:val="000000"/>
          <w:sz w:val="18"/>
          <w:szCs w:val="18"/>
          <w:lang w:eastAsia="ar-SA"/>
        </w:rPr>
        <w:t>jak wyżej nale</w:t>
      </w:r>
      <w:r w:rsidRPr="00993FA5">
        <w:rPr>
          <w:rFonts w:ascii="Arial" w:eastAsia="TimesNewRoman" w:hAnsi="Arial" w:cs="Arial"/>
          <w:color w:val="000000"/>
          <w:sz w:val="18"/>
          <w:szCs w:val="18"/>
          <w:lang w:eastAsia="ar-SA"/>
        </w:rPr>
        <w:t>ż</w:t>
      </w:r>
      <w:r w:rsidRPr="00993FA5">
        <w:rPr>
          <w:rFonts w:ascii="Arial" w:hAnsi="Arial" w:cs="Arial"/>
          <w:color w:val="000000"/>
          <w:sz w:val="18"/>
          <w:szCs w:val="18"/>
          <w:lang w:eastAsia="ar-SA"/>
        </w:rPr>
        <w:t>y wymieni</w:t>
      </w:r>
      <w:r w:rsidRPr="00993FA5">
        <w:rPr>
          <w:rFonts w:ascii="Arial" w:eastAsia="TimesNewRoman" w:hAnsi="Arial" w:cs="Arial"/>
          <w:color w:val="000000"/>
          <w:sz w:val="18"/>
          <w:szCs w:val="18"/>
          <w:lang w:eastAsia="ar-SA"/>
        </w:rPr>
        <w:t xml:space="preserve">ć </w:t>
      </w:r>
      <w:r w:rsidRPr="00993FA5">
        <w:rPr>
          <w:rFonts w:ascii="Arial" w:hAnsi="Arial" w:cs="Arial"/>
          <w:color w:val="000000"/>
          <w:sz w:val="18"/>
          <w:szCs w:val="18"/>
          <w:lang w:eastAsia="ar-SA"/>
        </w:rPr>
        <w:t>kolejno wszystkie pozycje, na które Wykonawca składa ofert</w:t>
      </w:r>
      <w:r w:rsidRPr="00993FA5">
        <w:rPr>
          <w:rFonts w:ascii="Arial" w:eastAsia="TimesNewRoman" w:hAnsi="Arial" w:cs="Arial"/>
          <w:color w:val="000000"/>
          <w:sz w:val="18"/>
          <w:szCs w:val="18"/>
          <w:lang w:eastAsia="ar-SA"/>
        </w:rPr>
        <w:t xml:space="preserve">ę </w:t>
      </w:r>
      <w:r w:rsidRPr="00993FA5">
        <w:rPr>
          <w:rFonts w:ascii="Arial" w:hAnsi="Arial" w:cs="Arial"/>
          <w:color w:val="000000"/>
          <w:sz w:val="18"/>
          <w:szCs w:val="18"/>
          <w:lang w:eastAsia="ar-SA"/>
        </w:rPr>
        <w:t>wg powy</w:t>
      </w:r>
      <w:r w:rsidRPr="00993FA5">
        <w:rPr>
          <w:rFonts w:ascii="Arial" w:eastAsia="TimesNewRoman" w:hAnsi="Arial" w:cs="Arial"/>
          <w:color w:val="000000"/>
          <w:sz w:val="18"/>
          <w:szCs w:val="18"/>
          <w:lang w:eastAsia="ar-SA"/>
        </w:rPr>
        <w:t>ż</w:t>
      </w:r>
      <w:r w:rsidRPr="00993FA5">
        <w:rPr>
          <w:rFonts w:ascii="Arial" w:hAnsi="Arial" w:cs="Arial"/>
          <w:color w:val="000000"/>
          <w:sz w:val="18"/>
          <w:szCs w:val="18"/>
          <w:lang w:eastAsia="ar-SA"/>
        </w:rPr>
        <w:t>szego wzoru</w:t>
      </w:r>
    </w:p>
    <w:p w14:paraId="71EA13FD" w14:textId="77777777" w:rsidR="006F47D0" w:rsidRPr="00993FA5" w:rsidRDefault="006F47D0" w:rsidP="006F47D0">
      <w:pPr>
        <w:suppressAutoHyphens/>
        <w:spacing w:after="0" w:line="240" w:lineRule="auto"/>
        <w:rPr>
          <w:rFonts w:ascii="Arial" w:hAnsi="Arial" w:cs="Arial"/>
          <w:sz w:val="19"/>
          <w:szCs w:val="19"/>
          <w:lang w:eastAsia="ar-SA"/>
        </w:rPr>
      </w:pPr>
    </w:p>
    <w:p w14:paraId="3C0DB3F7" w14:textId="77777777" w:rsidR="006F47D0" w:rsidRPr="004C1994" w:rsidRDefault="006F47D0" w:rsidP="00754E3E">
      <w:pPr>
        <w:keepNext/>
        <w:numPr>
          <w:ilvl w:val="0"/>
          <w:numId w:val="2"/>
        </w:numPr>
        <w:suppressAutoHyphens/>
        <w:spacing w:after="0" w:line="240" w:lineRule="auto"/>
        <w:jc w:val="both"/>
        <w:outlineLvl w:val="2"/>
        <w:rPr>
          <w:rFonts w:ascii="Arial" w:hAnsi="Arial" w:cs="Arial"/>
          <w:sz w:val="19"/>
          <w:szCs w:val="19"/>
          <w:lang w:eastAsia="ar-SA"/>
        </w:rPr>
      </w:pPr>
      <w:r w:rsidRPr="004C1994">
        <w:rPr>
          <w:rFonts w:ascii="Arial" w:hAnsi="Arial" w:cs="Arial"/>
          <w:iCs/>
          <w:sz w:val="19"/>
          <w:szCs w:val="19"/>
          <w:lang w:eastAsia="ar-SA"/>
        </w:rPr>
        <w:t>Oświadczam, że cena brutto podana w pkt 1 niniejszego formularza zawiera wszystkie koszty wykonania zamówienia, jakie ponosi Zamawiający w przypadku wyboru niniejszej oferty.</w:t>
      </w:r>
    </w:p>
    <w:p w14:paraId="74BDE9A9" w14:textId="55B14639" w:rsidR="006F47D0" w:rsidRPr="00B94918" w:rsidRDefault="006F47D0" w:rsidP="00754E3E">
      <w:pPr>
        <w:keepNext/>
        <w:numPr>
          <w:ilvl w:val="0"/>
          <w:numId w:val="2"/>
        </w:numPr>
        <w:suppressAutoHyphens/>
        <w:spacing w:after="0" w:line="240" w:lineRule="auto"/>
        <w:jc w:val="both"/>
        <w:outlineLvl w:val="2"/>
        <w:rPr>
          <w:rFonts w:ascii="Arial" w:hAnsi="Arial" w:cs="Arial"/>
          <w:sz w:val="19"/>
          <w:szCs w:val="19"/>
          <w:lang w:eastAsia="ar-SA"/>
        </w:rPr>
      </w:pPr>
      <w:r w:rsidRPr="004C1994">
        <w:rPr>
          <w:rFonts w:ascii="Arial" w:hAnsi="Arial" w:cs="Arial"/>
          <w:sz w:val="19"/>
          <w:szCs w:val="19"/>
          <w:lang w:eastAsia="ar-SA"/>
        </w:rPr>
        <w:t xml:space="preserve">Oświadczam, że zapoznaliśmy się ze specyfikacją warunków zamówienia (w tym z wzorem </w:t>
      </w:r>
      <w:r w:rsidRPr="00B94918">
        <w:rPr>
          <w:rFonts w:ascii="Arial" w:hAnsi="Arial" w:cs="Arial"/>
          <w:sz w:val="19"/>
          <w:szCs w:val="19"/>
          <w:lang w:eastAsia="ar-SA"/>
        </w:rPr>
        <w:t>umowy) i nie wnosimy do niej zastrzeżeń oraz przyjmujemy warunki w niej zawarte.</w:t>
      </w:r>
    </w:p>
    <w:p w14:paraId="269939BC" w14:textId="77777777" w:rsidR="006D44DF" w:rsidRDefault="006D44DF" w:rsidP="006D44DF">
      <w:pPr>
        <w:keepNext/>
        <w:numPr>
          <w:ilvl w:val="0"/>
          <w:numId w:val="2"/>
        </w:numPr>
        <w:suppressAutoHyphens/>
        <w:spacing w:after="0" w:line="240" w:lineRule="auto"/>
        <w:jc w:val="both"/>
        <w:outlineLvl w:val="2"/>
        <w:rPr>
          <w:rFonts w:ascii="Arial" w:hAnsi="Arial" w:cs="Arial"/>
          <w:sz w:val="19"/>
          <w:szCs w:val="32"/>
          <w:lang w:eastAsia="ar-SA"/>
        </w:rPr>
      </w:pPr>
      <w:r>
        <w:rPr>
          <w:rFonts w:ascii="Arial" w:hAnsi="Arial" w:cs="Arial"/>
          <w:sz w:val="19"/>
          <w:szCs w:val="32"/>
          <w:lang w:eastAsia="ar-SA"/>
        </w:rPr>
        <w:t>Oświadczam, że towar dostarczany będzie na koszt Wykonawcy loco Dział Żywienia Szpitala Wojewódzkiego w Tarnowie ul. Lwowska 178a</w:t>
      </w:r>
    </w:p>
    <w:p w14:paraId="5F48A10F" w14:textId="77777777" w:rsidR="006D44DF" w:rsidRPr="005A3F2A" w:rsidRDefault="006D44DF" w:rsidP="006D44DF">
      <w:pPr>
        <w:keepNext/>
        <w:numPr>
          <w:ilvl w:val="0"/>
          <w:numId w:val="2"/>
        </w:numPr>
        <w:suppressAutoHyphens/>
        <w:spacing w:after="0" w:line="240" w:lineRule="auto"/>
        <w:jc w:val="both"/>
        <w:outlineLvl w:val="2"/>
        <w:rPr>
          <w:rFonts w:ascii="Arial" w:hAnsi="Arial" w:cs="Arial"/>
          <w:sz w:val="19"/>
          <w:szCs w:val="32"/>
          <w:lang w:eastAsia="ar-SA"/>
        </w:rPr>
      </w:pPr>
      <w:r>
        <w:rPr>
          <w:rFonts w:ascii="Arial" w:hAnsi="Arial" w:cs="Arial"/>
          <w:sz w:val="19"/>
          <w:szCs w:val="32"/>
          <w:lang w:eastAsia="ar-SA"/>
        </w:rPr>
        <w:t>Oświadczam, że posiadamy stosowne atesty lub świadectwa dopuszczające oferowaną do spożycia żywność zgodnie z obowiązującymi przepisami.</w:t>
      </w:r>
    </w:p>
    <w:p w14:paraId="5E4EEE38" w14:textId="5A746834" w:rsidR="006F47D0" w:rsidRPr="004C1994" w:rsidRDefault="006F47D0" w:rsidP="00754E3E">
      <w:pPr>
        <w:keepNext/>
        <w:numPr>
          <w:ilvl w:val="0"/>
          <w:numId w:val="2"/>
        </w:numPr>
        <w:suppressAutoHyphens/>
        <w:spacing w:after="0" w:line="240" w:lineRule="auto"/>
        <w:jc w:val="both"/>
        <w:outlineLvl w:val="2"/>
        <w:rPr>
          <w:rFonts w:ascii="Arial" w:hAnsi="Arial" w:cs="Arial"/>
          <w:b/>
          <w:bCs/>
          <w:sz w:val="19"/>
          <w:szCs w:val="19"/>
          <w:lang w:eastAsia="ar-SA"/>
        </w:rPr>
      </w:pPr>
      <w:r w:rsidRPr="00B94918">
        <w:rPr>
          <w:rFonts w:ascii="Arial" w:hAnsi="Arial" w:cs="Arial"/>
          <w:sz w:val="19"/>
          <w:szCs w:val="19"/>
          <w:lang w:eastAsia="ar-SA"/>
        </w:rPr>
        <w:t xml:space="preserve">W przypadku udzielenia zamówienia, zobowiązuję się </w:t>
      </w:r>
      <w:r w:rsidRPr="004C1994">
        <w:rPr>
          <w:rFonts w:ascii="Arial" w:hAnsi="Arial" w:cs="Arial"/>
          <w:sz w:val="19"/>
          <w:szCs w:val="19"/>
          <w:lang w:eastAsia="ar-SA"/>
        </w:rPr>
        <w:t xml:space="preserve">do zawarcia umowy w miejscu i terminie wskazanym przez Zamawiającego oraz na warunkach określonych we wzorze umowy stanowiącym załącznik </w:t>
      </w:r>
      <w:r w:rsidRPr="004C1994">
        <w:rPr>
          <w:rFonts w:ascii="Arial" w:hAnsi="Arial" w:cs="Arial"/>
          <w:b/>
          <w:bCs/>
          <w:color w:val="0000FF"/>
          <w:sz w:val="19"/>
          <w:szCs w:val="19"/>
          <w:lang w:eastAsia="ar-SA"/>
        </w:rPr>
        <w:t xml:space="preserve">nr 3 </w:t>
      </w:r>
      <w:r w:rsidRPr="004C1994">
        <w:rPr>
          <w:rFonts w:ascii="Arial" w:hAnsi="Arial" w:cs="Arial"/>
          <w:sz w:val="19"/>
          <w:szCs w:val="19"/>
          <w:lang w:eastAsia="ar-SA"/>
        </w:rPr>
        <w:t>do niniejszej SWZ.</w:t>
      </w:r>
    </w:p>
    <w:p w14:paraId="32B3B3BF" w14:textId="257335F6" w:rsidR="006F47D0" w:rsidRPr="005C3894" w:rsidRDefault="006F47D0" w:rsidP="006F47D0">
      <w:pPr>
        <w:keepNext/>
        <w:numPr>
          <w:ilvl w:val="0"/>
          <w:numId w:val="2"/>
        </w:numPr>
        <w:suppressAutoHyphens/>
        <w:spacing w:after="0" w:line="240" w:lineRule="auto"/>
        <w:jc w:val="both"/>
        <w:outlineLvl w:val="2"/>
        <w:rPr>
          <w:rFonts w:ascii="Arial" w:hAnsi="Arial" w:cs="Arial"/>
          <w:sz w:val="19"/>
          <w:szCs w:val="19"/>
          <w:lang w:eastAsia="ar-SA"/>
        </w:rPr>
      </w:pPr>
      <w:r w:rsidRPr="004C1994">
        <w:rPr>
          <w:rFonts w:ascii="Arial" w:hAnsi="Arial" w:cs="Arial"/>
          <w:sz w:val="19"/>
          <w:szCs w:val="19"/>
          <w:lang w:eastAsia="ar-SA"/>
        </w:rPr>
        <w:t>Oświadczam, że jeżeli w okresie związania ofertą nastąpią jakiekolwiek znaczące zmiany sytuacji przedstawionej w naszych dokumentach załączonych do oferty natychmiast poinformujemy o nich Zamawiającego.</w:t>
      </w:r>
    </w:p>
    <w:p w14:paraId="33037B78" w14:textId="77777777" w:rsidR="006F47D0" w:rsidRPr="004C1994" w:rsidRDefault="006F47D0" w:rsidP="00754E3E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ar-SA"/>
        </w:rPr>
      </w:pPr>
      <w:r w:rsidRPr="004C1994">
        <w:rPr>
          <w:rFonts w:ascii="Arial" w:hAnsi="Arial" w:cs="Arial"/>
          <w:sz w:val="19"/>
          <w:szCs w:val="19"/>
          <w:lang w:eastAsia="ar-SA"/>
        </w:rPr>
        <w:t>Zał</w:t>
      </w:r>
      <w:r w:rsidRPr="004C1994">
        <w:rPr>
          <w:rFonts w:ascii="Arial" w:eastAsia="TimesNewRoman" w:hAnsi="Arial" w:cs="Arial"/>
          <w:sz w:val="19"/>
          <w:szCs w:val="19"/>
          <w:lang w:eastAsia="ar-SA"/>
        </w:rPr>
        <w:t>ą</w:t>
      </w:r>
      <w:r w:rsidRPr="004C1994">
        <w:rPr>
          <w:rFonts w:ascii="Arial" w:hAnsi="Arial" w:cs="Arial"/>
          <w:sz w:val="19"/>
          <w:szCs w:val="19"/>
          <w:lang w:eastAsia="ar-SA"/>
        </w:rPr>
        <w:t>cznikami do niniejszej oferty s</w:t>
      </w:r>
      <w:r w:rsidRPr="004C1994">
        <w:rPr>
          <w:rFonts w:ascii="Arial" w:eastAsia="TimesNewRoman" w:hAnsi="Arial" w:cs="Arial"/>
          <w:sz w:val="19"/>
          <w:szCs w:val="19"/>
          <w:lang w:eastAsia="ar-SA"/>
        </w:rPr>
        <w:t>ą</w:t>
      </w:r>
      <w:r w:rsidRPr="004C1994">
        <w:rPr>
          <w:rFonts w:ascii="Arial" w:hAnsi="Arial" w:cs="Arial"/>
          <w:sz w:val="19"/>
          <w:szCs w:val="19"/>
          <w:lang w:eastAsia="ar-SA"/>
        </w:rPr>
        <w:t>:</w:t>
      </w:r>
    </w:p>
    <w:p w14:paraId="67CC27DB" w14:textId="3AB2F022" w:rsidR="006F47D0" w:rsidRPr="005C3894" w:rsidRDefault="006F47D0" w:rsidP="006F47D0">
      <w:pPr>
        <w:numPr>
          <w:ilvl w:val="1"/>
          <w:numId w:val="2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9"/>
          <w:szCs w:val="19"/>
          <w:lang w:eastAsia="ar-SA"/>
        </w:rPr>
      </w:pPr>
      <w:r w:rsidRPr="004C1994">
        <w:rPr>
          <w:rFonts w:ascii="Arial" w:hAnsi="Arial" w:cs="Arial"/>
          <w:sz w:val="19"/>
          <w:szCs w:val="19"/>
          <w:lang w:eastAsia="ar-SA"/>
        </w:rPr>
        <w:t>Kalkulacja cen ofertowych dla Zakresu Nr ................... (nale</w:t>
      </w:r>
      <w:r w:rsidRPr="004C1994">
        <w:rPr>
          <w:rFonts w:ascii="Arial" w:eastAsia="TimesNewRoman" w:hAnsi="Arial" w:cs="Arial"/>
          <w:sz w:val="19"/>
          <w:szCs w:val="19"/>
          <w:lang w:eastAsia="ar-SA"/>
        </w:rPr>
        <w:t>ż</w:t>
      </w:r>
      <w:r w:rsidRPr="004C1994">
        <w:rPr>
          <w:rFonts w:ascii="Arial" w:hAnsi="Arial" w:cs="Arial"/>
          <w:sz w:val="19"/>
          <w:szCs w:val="19"/>
          <w:lang w:eastAsia="ar-SA"/>
        </w:rPr>
        <w:t>y wymieni</w:t>
      </w:r>
      <w:r w:rsidRPr="004C1994">
        <w:rPr>
          <w:rFonts w:ascii="Arial" w:eastAsia="TimesNewRoman" w:hAnsi="Arial" w:cs="Arial"/>
          <w:sz w:val="19"/>
          <w:szCs w:val="19"/>
          <w:lang w:eastAsia="ar-SA"/>
        </w:rPr>
        <w:t xml:space="preserve">ć </w:t>
      </w:r>
      <w:r w:rsidRPr="004C1994">
        <w:rPr>
          <w:rFonts w:ascii="Arial" w:hAnsi="Arial" w:cs="Arial"/>
          <w:sz w:val="19"/>
          <w:szCs w:val="19"/>
          <w:lang w:eastAsia="ar-SA"/>
        </w:rPr>
        <w:t>i zał</w:t>
      </w:r>
      <w:r w:rsidRPr="004C1994">
        <w:rPr>
          <w:rFonts w:ascii="Arial" w:eastAsia="TimesNewRoman" w:hAnsi="Arial" w:cs="Arial"/>
          <w:sz w:val="19"/>
          <w:szCs w:val="19"/>
          <w:lang w:eastAsia="ar-SA"/>
        </w:rPr>
        <w:t>ą</w:t>
      </w:r>
      <w:r w:rsidRPr="004C1994">
        <w:rPr>
          <w:rFonts w:ascii="Arial" w:hAnsi="Arial" w:cs="Arial"/>
          <w:sz w:val="19"/>
          <w:szCs w:val="19"/>
          <w:lang w:eastAsia="ar-SA"/>
        </w:rPr>
        <w:t>czy</w:t>
      </w:r>
      <w:r w:rsidRPr="004C1994">
        <w:rPr>
          <w:rFonts w:ascii="Arial" w:eastAsia="TimesNewRoman" w:hAnsi="Arial" w:cs="Arial"/>
          <w:sz w:val="19"/>
          <w:szCs w:val="19"/>
          <w:lang w:eastAsia="ar-SA"/>
        </w:rPr>
        <w:t xml:space="preserve">ć </w:t>
      </w:r>
      <w:r w:rsidRPr="004C1994">
        <w:rPr>
          <w:rFonts w:ascii="Arial" w:hAnsi="Arial" w:cs="Arial"/>
          <w:sz w:val="19"/>
          <w:szCs w:val="19"/>
          <w:lang w:eastAsia="ar-SA"/>
        </w:rPr>
        <w:t>te zał</w:t>
      </w:r>
      <w:r w:rsidRPr="004C1994">
        <w:rPr>
          <w:rFonts w:ascii="Arial" w:eastAsia="TimesNewRoman" w:hAnsi="Arial" w:cs="Arial"/>
          <w:sz w:val="19"/>
          <w:szCs w:val="19"/>
          <w:lang w:eastAsia="ar-SA"/>
        </w:rPr>
        <w:t>ą</w:t>
      </w:r>
      <w:r w:rsidRPr="004C1994">
        <w:rPr>
          <w:rFonts w:ascii="Arial" w:hAnsi="Arial" w:cs="Arial"/>
          <w:sz w:val="19"/>
          <w:szCs w:val="19"/>
          <w:lang w:eastAsia="ar-SA"/>
        </w:rPr>
        <w:t>czniki, na które Wykonawca składa ofert</w:t>
      </w:r>
      <w:r w:rsidRPr="004C1994">
        <w:rPr>
          <w:rFonts w:ascii="Arial" w:eastAsia="TimesNewRoman" w:hAnsi="Arial" w:cs="Arial"/>
          <w:sz w:val="19"/>
          <w:szCs w:val="19"/>
          <w:lang w:eastAsia="ar-SA"/>
        </w:rPr>
        <w:t>ę</w:t>
      </w:r>
      <w:r w:rsidRPr="004C1994">
        <w:rPr>
          <w:rFonts w:ascii="Arial" w:hAnsi="Arial" w:cs="Arial"/>
          <w:sz w:val="19"/>
          <w:szCs w:val="19"/>
          <w:lang w:eastAsia="ar-SA"/>
        </w:rPr>
        <w:t>)</w:t>
      </w:r>
    </w:p>
    <w:p w14:paraId="1E21E83C" w14:textId="5B1B7BB1" w:rsidR="006F47D0" w:rsidRPr="005C3894" w:rsidRDefault="006F47D0" w:rsidP="005C3894">
      <w:pPr>
        <w:pStyle w:val="Akapitzlist"/>
        <w:numPr>
          <w:ilvl w:val="0"/>
          <w:numId w:val="2"/>
        </w:numPr>
        <w:suppressAutoHyphens/>
        <w:spacing w:after="0" w:line="240" w:lineRule="auto"/>
        <w:rPr>
          <w:rFonts w:ascii="Arial" w:hAnsi="Arial" w:cs="Arial"/>
          <w:color w:val="000000"/>
          <w:sz w:val="19"/>
          <w:szCs w:val="19"/>
          <w:lang w:eastAsia="pl-PL"/>
        </w:rPr>
      </w:pPr>
      <w:r w:rsidRPr="005C3894">
        <w:rPr>
          <w:rFonts w:ascii="Arial" w:hAnsi="Arial" w:cs="Arial"/>
          <w:color w:val="000000"/>
          <w:sz w:val="19"/>
          <w:szCs w:val="19"/>
          <w:lang w:eastAsia="pl-PL"/>
        </w:rPr>
        <w:t>Oświadczamy, że zamierzamy powierzyć następujące części zamówienia podwykonawcom i jednocześnie podajemy nazwy (firmy) podwykonawców*:</w:t>
      </w:r>
      <w:r w:rsidR="00B75A88">
        <w:rPr>
          <w:rFonts w:ascii="Arial" w:hAnsi="Arial" w:cs="Arial"/>
          <w:color w:val="000000"/>
          <w:sz w:val="19"/>
          <w:szCs w:val="19"/>
          <w:lang w:eastAsia="pl-PL"/>
        </w:rPr>
        <w:t>(proszę podać % podwykonawstwa, za realizację którego odpowiedzialny będzie wskazany podwykonawca)</w:t>
      </w:r>
    </w:p>
    <w:p w14:paraId="15D6F9F3" w14:textId="77777777" w:rsidR="006F47D0" w:rsidRPr="004C1994" w:rsidRDefault="006F47D0" w:rsidP="00754E3E">
      <w:pPr>
        <w:numPr>
          <w:ilvl w:val="3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9"/>
          <w:szCs w:val="19"/>
          <w:lang w:eastAsia="pl-PL"/>
        </w:rPr>
      </w:pPr>
      <w:r w:rsidRPr="004C1994">
        <w:rPr>
          <w:rFonts w:ascii="Arial" w:hAnsi="Arial" w:cs="Arial"/>
          <w:color w:val="000000"/>
          <w:sz w:val="19"/>
          <w:szCs w:val="19"/>
          <w:lang w:eastAsia="pl-PL"/>
        </w:rPr>
        <w:lastRenderedPageBreak/>
        <w:t>Część zamówienia: .....................................................................................................................................</w:t>
      </w:r>
    </w:p>
    <w:p w14:paraId="733FA2EF" w14:textId="725CA66E" w:rsidR="006F47D0" w:rsidRDefault="006F47D0" w:rsidP="00754E3E">
      <w:pPr>
        <w:numPr>
          <w:ilvl w:val="3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9"/>
          <w:szCs w:val="19"/>
          <w:lang w:eastAsia="pl-PL"/>
        </w:rPr>
      </w:pPr>
      <w:r w:rsidRPr="004C1994">
        <w:rPr>
          <w:rFonts w:ascii="Arial" w:hAnsi="Arial" w:cs="Arial"/>
          <w:color w:val="000000"/>
          <w:sz w:val="19"/>
          <w:szCs w:val="19"/>
          <w:lang w:eastAsia="pl-PL"/>
        </w:rPr>
        <w:t>Nazwa (firma) podwykonawcy: ...................................................................................................................</w:t>
      </w:r>
    </w:p>
    <w:p w14:paraId="6769C7EA" w14:textId="77777777" w:rsidR="005C3894" w:rsidRPr="004C1994" w:rsidRDefault="005C3894" w:rsidP="005C3894">
      <w:pPr>
        <w:autoSpaceDE w:val="0"/>
        <w:autoSpaceDN w:val="0"/>
        <w:adjustRightInd w:val="0"/>
        <w:spacing w:after="0" w:line="240" w:lineRule="auto"/>
        <w:ind w:left="907"/>
        <w:rPr>
          <w:rFonts w:ascii="Arial" w:hAnsi="Arial" w:cs="Arial"/>
          <w:color w:val="000000"/>
          <w:sz w:val="19"/>
          <w:szCs w:val="19"/>
          <w:lang w:eastAsia="pl-PL"/>
        </w:rPr>
      </w:pPr>
    </w:p>
    <w:p w14:paraId="6B5AABD9" w14:textId="77777777" w:rsidR="006F47D0" w:rsidRDefault="006F47D0" w:rsidP="006F47D0">
      <w:pPr>
        <w:suppressAutoHyphens/>
        <w:spacing w:after="0" w:line="240" w:lineRule="auto"/>
        <w:rPr>
          <w:rFonts w:ascii="Arial" w:hAnsi="Arial" w:cs="Arial"/>
          <w:i/>
          <w:iCs/>
          <w:color w:val="000000"/>
          <w:sz w:val="19"/>
          <w:szCs w:val="19"/>
          <w:lang w:eastAsia="pl-PL"/>
        </w:rPr>
      </w:pPr>
      <w:r w:rsidRPr="004C1994">
        <w:rPr>
          <w:rFonts w:ascii="Arial" w:hAnsi="Arial" w:cs="Arial"/>
          <w:i/>
          <w:iCs/>
          <w:color w:val="000000"/>
          <w:sz w:val="19"/>
          <w:szCs w:val="19"/>
          <w:lang w:eastAsia="pl-PL"/>
        </w:rPr>
        <w:t>*Jeżeli wykonawca nie poda tych informacji to Zamawiający przyjmie, że wykonawca nie zamierza powierzać żadnej części zamówienia podwykonawcy</w:t>
      </w:r>
    </w:p>
    <w:p w14:paraId="102C309F" w14:textId="77777777" w:rsidR="00B31D8B" w:rsidRDefault="00B31D8B" w:rsidP="006F47D0">
      <w:pPr>
        <w:suppressAutoHyphens/>
        <w:spacing w:after="0" w:line="240" w:lineRule="auto"/>
        <w:rPr>
          <w:rFonts w:ascii="Arial" w:hAnsi="Arial" w:cs="Arial"/>
          <w:i/>
          <w:iCs/>
          <w:color w:val="000000"/>
          <w:sz w:val="19"/>
          <w:szCs w:val="19"/>
          <w:lang w:eastAsia="pl-PL"/>
        </w:rPr>
      </w:pPr>
    </w:p>
    <w:p w14:paraId="0A520BC5" w14:textId="77777777" w:rsidR="00B31D8B" w:rsidRDefault="00B31D8B" w:rsidP="006F47D0">
      <w:pPr>
        <w:suppressAutoHyphens/>
        <w:spacing w:after="0" w:line="240" w:lineRule="auto"/>
        <w:rPr>
          <w:rFonts w:ascii="Arial" w:hAnsi="Arial" w:cs="Arial"/>
          <w:i/>
          <w:iCs/>
          <w:color w:val="000000"/>
          <w:sz w:val="19"/>
          <w:szCs w:val="19"/>
          <w:lang w:eastAsia="pl-PL"/>
        </w:rPr>
      </w:pPr>
    </w:p>
    <w:p w14:paraId="089A4D67" w14:textId="6A80B6D9" w:rsidR="00E80BE3" w:rsidRPr="003E4654" w:rsidRDefault="00DF4DA1" w:rsidP="00E80BE3">
      <w:pPr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  <w:sz w:val="19"/>
          <w:szCs w:val="19"/>
        </w:rPr>
        <w:t>10</w:t>
      </w:r>
      <w:r w:rsidR="00E80BE3" w:rsidRPr="003E4654">
        <w:rPr>
          <w:rFonts w:ascii="Arial" w:hAnsi="Arial" w:cs="Arial"/>
          <w:color w:val="000000"/>
          <w:sz w:val="19"/>
          <w:szCs w:val="19"/>
        </w:rPr>
        <w:t>. Oświadczam, jako Wykonawca, że jestem :</w:t>
      </w:r>
    </w:p>
    <w:p w14:paraId="573DBA3C" w14:textId="77777777" w:rsidR="00B85AAC" w:rsidRPr="00DA0570" w:rsidRDefault="00E80BE3" w:rsidP="00B85AAC">
      <w:pPr>
        <w:pStyle w:val="Akapitzlist"/>
        <w:spacing w:after="0" w:line="240" w:lineRule="auto"/>
        <w:ind w:left="357"/>
        <w:rPr>
          <w:rFonts w:ascii="Arial" w:hAnsi="Arial" w:cs="Arial"/>
          <w:color w:val="000000"/>
          <w:sz w:val="20"/>
          <w:szCs w:val="20"/>
        </w:rPr>
      </w:pPr>
      <w:r w:rsidRPr="003E4654">
        <w:rPr>
          <w:rFonts w:ascii="Arial" w:hAnsi="Arial" w:cs="Arial"/>
          <w:color w:val="000000"/>
          <w:sz w:val="19"/>
          <w:szCs w:val="19"/>
        </w:rPr>
        <w:t xml:space="preserve">- </w:t>
      </w:r>
      <w:r w:rsidR="00B85AAC" w:rsidRPr="00DA0570">
        <w:rPr>
          <w:rFonts w:ascii="Arial" w:hAnsi="Arial" w:cs="Arial"/>
          <w:color w:val="000000"/>
          <w:sz w:val="20"/>
          <w:szCs w:val="20"/>
        </w:rPr>
        <w:t>małym przedsiębiorstwem*</w:t>
      </w:r>
    </w:p>
    <w:p w14:paraId="761E6BBB" w14:textId="77777777" w:rsidR="00B85AAC" w:rsidRPr="00DA0570" w:rsidRDefault="00B85AAC" w:rsidP="00B85AAC">
      <w:pPr>
        <w:pStyle w:val="Akapitzlist"/>
        <w:spacing w:after="0" w:line="240" w:lineRule="auto"/>
        <w:ind w:left="357"/>
        <w:rPr>
          <w:rFonts w:ascii="Arial" w:hAnsi="Arial" w:cs="Arial"/>
          <w:color w:val="000000"/>
          <w:sz w:val="20"/>
          <w:szCs w:val="20"/>
        </w:rPr>
      </w:pPr>
      <w:r w:rsidRPr="00DA0570">
        <w:rPr>
          <w:rFonts w:ascii="Arial" w:hAnsi="Arial" w:cs="Arial"/>
          <w:color w:val="000000"/>
          <w:sz w:val="20"/>
          <w:szCs w:val="20"/>
        </w:rPr>
        <w:t>- średnim przedsiębiorstwem*</w:t>
      </w:r>
    </w:p>
    <w:p w14:paraId="0817E045" w14:textId="77777777" w:rsidR="00B85AAC" w:rsidRPr="00DA0570" w:rsidRDefault="00B85AAC" w:rsidP="00B85AAC">
      <w:pPr>
        <w:pStyle w:val="Akapitzlist"/>
        <w:spacing w:after="0" w:line="240" w:lineRule="auto"/>
        <w:ind w:left="357"/>
        <w:rPr>
          <w:rFonts w:ascii="Arial" w:hAnsi="Arial" w:cs="Arial"/>
          <w:color w:val="000000"/>
          <w:sz w:val="20"/>
          <w:szCs w:val="20"/>
        </w:rPr>
      </w:pPr>
      <w:r w:rsidRPr="00DA0570">
        <w:rPr>
          <w:rFonts w:ascii="Arial" w:hAnsi="Arial" w:cs="Arial"/>
          <w:color w:val="000000"/>
          <w:sz w:val="20"/>
          <w:szCs w:val="20"/>
        </w:rPr>
        <w:t>- prowadzę jednoosobową działalność gospodarczą*</w:t>
      </w:r>
    </w:p>
    <w:p w14:paraId="170369F2" w14:textId="77777777" w:rsidR="00B85AAC" w:rsidRPr="00DA0570" w:rsidRDefault="00B85AAC" w:rsidP="00B85AAC">
      <w:pPr>
        <w:pStyle w:val="Akapitzlist"/>
        <w:spacing w:after="0" w:line="240" w:lineRule="auto"/>
        <w:ind w:left="357"/>
        <w:rPr>
          <w:rFonts w:ascii="Arial" w:hAnsi="Arial" w:cs="Arial"/>
          <w:color w:val="000000"/>
          <w:sz w:val="20"/>
          <w:szCs w:val="20"/>
        </w:rPr>
      </w:pPr>
      <w:r w:rsidRPr="00DA0570">
        <w:rPr>
          <w:rFonts w:ascii="Arial" w:hAnsi="Arial" w:cs="Arial"/>
          <w:color w:val="000000"/>
          <w:sz w:val="20"/>
          <w:szCs w:val="20"/>
        </w:rPr>
        <w:t>- osobą fizyczną nieprowadzącą działalności gospodarczej *</w:t>
      </w:r>
    </w:p>
    <w:p w14:paraId="79042933" w14:textId="77777777" w:rsidR="00B85AAC" w:rsidRPr="00DA0570" w:rsidRDefault="00B85AAC" w:rsidP="00B85AAC">
      <w:pPr>
        <w:pStyle w:val="Akapitzlist"/>
        <w:spacing w:after="0" w:line="240" w:lineRule="auto"/>
        <w:ind w:left="357"/>
        <w:rPr>
          <w:rFonts w:ascii="Arial" w:hAnsi="Arial" w:cs="Arial"/>
          <w:color w:val="000000"/>
          <w:sz w:val="20"/>
          <w:szCs w:val="20"/>
        </w:rPr>
      </w:pPr>
      <w:r w:rsidRPr="00DA0570">
        <w:rPr>
          <w:rFonts w:ascii="Arial" w:hAnsi="Arial" w:cs="Arial"/>
          <w:color w:val="000000"/>
          <w:sz w:val="20"/>
          <w:szCs w:val="20"/>
        </w:rPr>
        <w:t>- inny rodzaj *</w:t>
      </w:r>
    </w:p>
    <w:p w14:paraId="2FAD83E3" w14:textId="77777777" w:rsidR="00B85AAC" w:rsidRPr="00DA0570" w:rsidRDefault="00B85AAC" w:rsidP="00B85AAC">
      <w:pPr>
        <w:pStyle w:val="Akapitzlist"/>
        <w:spacing w:after="0" w:line="240" w:lineRule="auto"/>
        <w:ind w:left="357"/>
        <w:rPr>
          <w:rFonts w:ascii="Arial" w:hAnsi="Arial" w:cs="Arial"/>
          <w:color w:val="000000"/>
          <w:sz w:val="20"/>
          <w:szCs w:val="20"/>
        </w:rPr>
      </w:pPr>
      <w:r w:rsidRPr="00DA0570">
        <w:rPr>
          <w:rFonts w:ascii="Arial" w:hAnsi="Arial" w:cs="Arial"/>
          <w:color w:val="000000"/>
          <w:sz w:val="20"/>
          <w:szCs w:val="20"/>
        </w:rPr>
        <w:t>- Wykonawcą będącym z państwa będącego członkiem Unii Europejskiej*</w:t>
      </w:r>
    </w:p>
    <w:p w14:paraId="2EA966C5" w14:textId="77777777" w:rsidR="00B85AAC" w:rsidRPr="00DA0570" w:rsidRDefault="00B85AAC" w:rsidP="00B85AAC">
      <w:pPr>
        <w:pStyle w:val="Akapitzlist"/>
        <w:spacing w:after="0" w:line="240" w:lineRule="auto"/>
        <w:ind w:left="357"/>
        <w:rPr>
          <w:rFonts w:ascii="Arial" w:hAnsi="Arial" w:cs="Arial"/>
          <w:color w:val="000000"/>
          <w:sz w:val="20"/>
          <w:szCs w:val="20"/>
        </w:rPr>
      </w:pPr>
      <w:r w:rsidRPr="00DA0570">
        <w:rPr>
          <w:rFonts w:ascii="Arial" w:hAnsi="Arial" w:cs="Arial"/>
          <w:color w:val="000000"/>
          <w:sz w:val="20"/>
          <w:szCs w:val="20"/>
        </w:rPr>
        <w:t>- Wykonawcą z państwa niebędącego członkiem Unii Europejskiej *</w:t>
      </w:r>
    </w:p>
    <w:p w14:paraId="748AE9F6" w14:textId="33D85C19" w:rsidR="00B85AAC" w:rsidRPr="003E4654" w:rsidRDefault="00B85AAC" w:rsidP="00B85AAC">
      <w:pPr>
        <w:spacing w:after="0" w:line="240" w:lineRule="auto"/>
        <w:rPr>
          <w:rFonts w:ascii="Arial" w:hAnsi="Arial" w:cs="Arial"/>
          <w:color w:val="000000"/>
          <w:sz w:val="19"/>
          <w:szCs w:val="19"/>
        </w:rPr>
      </w:pPr>
    </w:p>
    <w:p w14:paraId="22B840D8" w14:textId="77777777" w:rsidR="00E80BE3" w:rsidRDefault="00E80BE3" w:rsidP="00E80BE3">
      <w:pPr>
        <w:suppressAutoHyphens/>
        <w:spacing w:after="0" w:line="240" w:lineRule="auto"/>
        <w:rPr>
          <w:rFonts w:ascii="Arial" w:hAnsi="Arial" w:cs="Arial"/>
          <w:i/>
          <w:iCs/>
          <w:color w:val="000000"/>
          <w:sz w:val="19"/>
          <w:szCs w:val="19"/>
          <w:lang w:eastAsia="pl-PL"/>
        </w:rPr>
      </w:pPr>
      <w:r w:rsidRPr="001248E5">
        <w:rPr>
          <w:rFonts w:ascii="Arial" w:hAnsi="Arial" w:cs="Arial"/>
          <w:sz w:val="18"/>
          <w:szCs w:val="18"/>
        </w:rPr>
        <w:t>*niepotrzebne skreślić</w:t>
      </w:r>
    </w:p>
    <w:p w14:paraId="119C6787" w14:textId="77777777" w:rsidR="004B6BE4" w:rsidRPr="004C1994" w:rsidRDefault="004B6BE4" w:rsidP="001477CD">
      <w:pPr>
        <w:pStyle w:val="NormalnyWeb"/>
        <w:jc w:val="both"/>
        <w:rPr>
          <w:rFonts w:ascii="Arial" w:hAnsi="Arial" w:cs="Arial"/>
          <w:iCs/>
          <w:color w:val="000000"/>
          <w:sz w:val="19"/>
          <w:szCs w:val="19"/>
        </w:rPr>
      </w:pPr>
    </w:p>
    <w:p w14:paraId="383C5D57" w14:textId="291640B9" w:rsidR="001477CD" w:rsidRDefault="005A5C6D" w:rsidP="001477CD">
      <w:pPr>
        <w:pStyle w:val="NormalnyWeb"/>
        <w:jc w:val="both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iCs/>
          <w:color w:val="000000"/>
          <w:sz w:val="19"/>
          <w:szCs w:val="19"/>
        </w:rPr>
        <w:t>1</w:t>
      </w:r>
      <w:r w:rsidR="00DF4DA1">
        <w:rPr>
          <w:rFonts w:ascii="Arial" w:hAnsi="Arial" w:cs="Arial"/>
          <w:iCs/>
          <w:color w:val="000000"/>
          <w:sz w:val="19"/>
          <w:szCs w:val="19"/>
        </w:rPr>
        <w:t>1</w:t>
      </w:r>
      <w:r w:rsidR="001477CD" w:rsidRPr="004C1994">
        <w:rPr>
          <w:rFonts w:ascii="Arial" w:hAnsi="Arial" w:cs="Arial"/>
          <w:i/>
          <w:iCs/>
          <w:color w:val="000000"/>
          <w:sz w:val="19"/>
          <w:szCs w:val="19"/>
        </w:rPr>
        <w:t xml:space="preserve">. </w:t>
      </w:r>
      <w:r w:rsidR="001477CD" w:rsidRPr="004C1994">
        <w:rPr>
          <w:rFonts w:ascii="Arial" w:hAnsi="Arial" w:cs="Arial"/>
          <w:color w:val="000000"/>
          <w:sz w:val="19"/>
          <w:szCs w:val="19"/>
        </w:rPr>
        <w:t>Oświadczam, że wypełniłem obowiązki informacyjne przewidziane w art. 13 lub art. 14 RODO</w:t>
      </w:r>
      <w:r w:rsidR="001477CD" w:rsidRPr="004C1994">
        <w:rPr>
          <w:rFonts w:ascii="Arial" w:hAnsi="Arial" w:cs="Arial"/>
          <w:color w:val="000000"/>
          <w:sz w:val="19"/>
          <w:szCs w:val="19"/>
          <w:vertAlign w:val="superscript"/>
        </w:rPr>
        <w:t>1)</w:t>
      </w:r>
      <w:r w:rsidR="001477CD" w:rsidRPr="004C1994">
        <w:rPr>
          <w:rFonts w:ascii="Arial" w:hAnsi="Arial" w:cs="Arial"/>
          <w:color w:val="000000"/>
          <w:sz w:val="19"/>
          <w:szCs w:val="19"/>
        </w:rPr>
        <w:t xml:space="preserve"> wobec osób </w:t>
      </w:r>
      <w:r w:rsidR="001477CD" w:rsidRPr="004C1994">
        <w:rPr>
          <w:rFonts w:ascii="Arial" w:hAnsi="Arial" w:cs="Arial"/>
          <w:sz w:val="19"/>
          <w:szCs w:val="19"/>
        </w:rPr>
        <w:t>fizycznych, od których dane osobowe bezpośrednio lub pośrednio pozyskałem w celu ubiegania się o udzielenie zamówienia publicznego w niniejszym postępowaniu.**</w:t>
      </w:r>
    </w:p>
    <w:p w14:paraId="7ED5AE64" w14:textId="77777777" w:rsidR="00335FF1" w:rsidRPr="004C1994" w:rsidRDefault="00335FF1" w:rsidP="001477CD">
      <w:pPr>
        <w:pStyle w:val="NormalnyWeb"/>
        <w:jc w:val="both"/>
        <w:rPr>
          <w:rFonts w:ascii="Arial" w:hAnsi="Arial" w:cs="Arial"/>
          <w:sz w:val="19"/>
          <w:szCs w:val="19"/>
        </w:rPr>
      </w:pPr>
    </w:p>
    <w:p w14:paraId="66901FB9" w14:textId="1FA9359D" w:rsidR="001477CD" w:rsidRDefault="001477CD" w:rsidP="001477CD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  <w:r w:rsidRPr="001477CD">
        <w:rPr>
          <w:rFonts w:ascii="Arial" w:hAnsi="Arial" w:cs="Arial"/>
          <w:sz w:val="16"/>
          <w:szCs w:val="16"/>
        </w:rPr>
        <w:t>**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397A78BD" w14:textId="2A76C70C" w:rsidR="00553DA7" w:rsidRDefault="00553DA7" w:rsidP="001477CD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</w:p>
    <w:p w14:paraId="64CC3648" w14:textId="7AA2C910" w:rsidR="00553DA7" w:rsidRPr="00B75A88" w:rsidRDefault="00B75A88" w:rsidP="00B75A88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12. </w:t>
      </w:r>
      <w:r w:rsidR="00553DA7" w:rsidRPr="00B75A88">
        <w:rPr>
          <w:rFonts w:ascii="Arial" w:hAnsi="Arial" w:cs="Arial"/>
          <w:sz w:val="20"/>
          <w:szCs w:val="20"/>
        </w:rPr>
        <w:t>Oświadczam, że nie  podlegam wykluczeniu z postępowania na podstawie art. 7 ust. 1 ustawy z dnia 13 kwietnia 2022 r. o szczególnych rozwiązaniach w zakresie przeciwdziałania wspieraniu agresji na Ukrainę oraz służących ochronie bezpieczeństwa narodowego (Dz.U. z 2022 poz. 835), oraz nie podlegam zakazowi udzielania lub dalszego wykonywania wszelkich zamówień publicznych na podstawie artykułu 5k ust. 1 Rozporządzenia Rady (UE) Nr 833/2014 z dnia 31 lipca 2014 r. dotyczącego środków ograniczających w związku z działaniami Rosji destabilizującymi sytuację na Ukrainie (Dz. Urz. UE L 229 z 31.07.2014, str. 1, z późn. zm.).</w:t>
      </w:r>
    </w:p>
    <w:p w14:paraId="03529570" w14:textId="77777777" w:rsidR="00B75A88" w:rsidRPr="00B75A88" w:rsidRDefault="00B75A88" w:rsidP="00B75A88">
      <w:pPr>
        <w:suppressAutoHyphens/>
        <w:spacing w:after="0" w:line="240" w:lineRule="auto"/>
        <w:jc w:val="both"/>
        <w:rPr>
          <w:rFonts w:ascii="Arial" w:hAnsi="Arial" w:cs="Arial"/>
          <w:sz w:val="20"/>
          <w:szCs w:val="20"/>
          <w:lang w:eastAsia="pl-PL"/>
        </w:rPr>
      </w:pPr>
      <w:r w:rsidRPr="00B75A88">
        <w:rPr>
          <w:rFonts w:ascii="Arial" w:hAnsi="Arial" w:cs="Arial"/>
          <w:sz w:val="20"/>
          <w:szCs w:val="20"/>
        </w:rPr>
        <w:t>13. Oświadczam, że wybór mojej oferty będzie prowadził * / nie będzie prowadził *</w:t>
      </w:r>
      <w:r w:rsidRPr="00B75A88">
        <w:rPr>
          <w:rFonts w:ascii="Arial" w:hAnsi="Arial" w:cs="Arial"/>
          <w:sz w:val="20"/>
          <w:szCs w:val="20"/>
          <w:lang w:eastAsia="pl-PL"/>
        </w:rPr>
        <w:t xml:space="preserve"> do powstania u zamawiającego obowiązku podatkowego zgodnie z ustawą z dnia 11 marca 2004 r. o podatku od towarów i usług (Dz. U. z 2018 r. poz. 2174, z późn. zm.),</w:t>
      </w:r>
    </w:p>
    <w:p w14:paraId="123BA555" w14:textId="77777777" w:rsidR="00B75A88" w:rsidRPr="00B75A88" w:rsidRDefault="00B75A88" w:rsidP="00B75A88">
      <w:p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154277D7" w14:textId="77777777" w:rsidR="00B75A88" w:rsidRDefault="00B75A88" w:rsidP="00B75A88">
      <w:pPr>
        <w:suppressAutoHyphens/>
        <w:spacing w:after="0" w:line="240" w:lineRule="auto"/>
        <w:rPr>
          <w:rFonts w:ascii="Arial" w:hAnsi="Arial" w:cs="Arial"/>
          <w:sz w:val="18"/>
          <w:szCs w:val="18"/>
        </w:rPr>
      </w:pPr>
      <w:r w:rsidRPr="001248E5">
        <w:rPr>
          <w:rFonts w:ascii="Arial" w:hAnsi="Arial" w:cs="Arial"/>
          <w:sz w:val="18"/>
          <w:szCs w:val="18"/>
        </w:rPr>
        <w:t>*niepotrzebne skreślić</w:t>
      </w:r>
    </w:p>
    <w:p w14:paraId="4E0F6010" w14:textId="31FC21F0" w:rsidR="00B75A88" w:rsidRPr="00B75A88" w:rsidRDefault="00B75A88" w:rsidP="00B75A88">
      <w:pPr>
        <w:jc w:val="both"/>
        <w:rPr>
          <w:rFonts w:ascii="Arial" w:hAnsi="Arial" w:cs="Arial"/>
          <w:sz w:val="20"/>
          <w:szCs w:val="20"/>
        </w:rPr>
      </w:pPr>
    </w:p>
    <w:p w14:paraId="29BEEFC7" w14:textId="094B5ACD" w:rsidR="00553DA7" w:rsidRPr="001477CD" w:rsidRDefault="00553DA7" w:rsidP="001477CD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</w:p>
    <w:p w14:paraId="421DDD8A" w14:textId="77777777" w:rsidR="001477CD" w:rsidRDefault="001477CD" w:rsidP="001477CD">
      <w:pPr>
        <w:rPr>
          <w:rFonts w:ascii="Times New Roman" w:hAnsi="Times New Roman" w:cs="Times New Roman"/>
          <w:color w:val="FF0000"/>
        </w:rPr>
      </w:pPr>
    </w:p>
    <w:p w14:paraId="0EC8CF1A" w14:textId="77777777" w:rsidR="00E80BE3" w:rsidRPr="009F7AD1" w:rsidRDefault="00E80BE3" w:rsidP="00E80BE3">
      <w:pPr>
        <w:spacing w:after="0" w:line="240" w:lineRule="auto"/>
        <w:ind w:left="567" w:hanging="567"/>
        <w:rPr>
          <w:rFonts w:ascii="Arial" w:hAnsi="Arial" w:cs="Arial"/>
          <w:sz w:val="19"/>
          <w:szCs w:val="19"/>
        </w:rPr>
      </w:pPr>
    </w:p>
    <w:p w14:paraId="43729670" w14:textId="77777777" w:rsidR="006F47D0" w:rsidRPr="00993FA5" w:rsidRDefault="006F47D0" w:rsidP="006F47D0">
      <w:pPr>
        <w:suppressAutoHyphens/>
        <w:spacing w:after="0" w:line="240" w:lineRule="auto"/>
        <w:rPr>
          <w:rFonts w:ascii="Arial" w:hAnsi="Arial" w:cs="Arial"/>
          <w:sz w:val="19"/>
          <w:szCs w:val="19"/>
          <w:lang w:eastAsia="ar-SA"/>
        </w:rPr>
      </w:pPr>
    </w:p>
    <w:p w14:paraId="1E0210A5" w14:textId="77777777" w:rsidR="006F47D0" w:rsidRPr="00993FA5" w:rsidRDefault="006F47D0" w:rsidP="006F47D0">
      <w:pPr>
        <w:suppressAutoHyphens/>
        <w:spacing w:after="0" w:line="240" w:lineRule="auto"/>
        <w:rPr>
          <w:rFonts w:ascii="Arial" w:hAnsi="Arial" w:cs="Arial"/>
          <w:sz w:val="19"/>
          <w:szCs w:val="19"/>
          <w:lang w:eastAsia="ar-SA"/>
        </w:rPr>
      </w:pPr>
    </w:p>
    <w:p w14:paraId="50454822" w14:textId="77777777" w:rsidR="006F47D0" w:rsidRPr="00993FA5" w:rsidRDefault="006F47D0" w:rsidP="006F47D0">
      <w:pPr>
        <w:suppressAutoHyphens/>
        <w:spacing w:after="0" w:line="240" w:lineRule="auto"/>
        <w:rPr>
          <w:rFonts w:ascii="Arial" w:hAnsi="Arial" w:cs="Arial"/>
          <w:sz w:val="19"/>
          <w:szCs w:val="19"/>
          <w:lang w:eastAsia="ar-SA"/>
        </w:rPr>
      </w:pPr>
    </w:p>
    <w:p w14:paraId="0CED110E" w14:textId="77777777" w:rsidR="006F47D0" w:rsidRPr="00993FA5" w:rsidRDefault="006F47D0" w:rsidP="006F47D0">
      <w:pPr>
        <w:suppressAutoHyphens/>
        <w:spacing w:after="0" w:line="240" w:lineRule="auto"/>
        <w:rPr>
          <w:rFonts w:ascii="Arial" w:hAnsi="Arial" w:cs="Arial"/>
          <w:sz w:val="19"/>
          <w:szCs w:val="19"/>
          <w:lang w:eastAsia="ar-SA"/>
        </w:rPr>
      </w:pPr>
    </w:p>
    <w:p w14:paraId="05668E49" w14:textId="77777777" w:rsidR="00E55D48" w:rsidRDefault="00E55D48" w:rsidP="00993FA5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p w14:paraId="4A6D3161" w14:textId="77777777" w:rsidR="00B94918" w:rsidRDefault="00B94918" w:rsidP="00993FA5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p w14:paraId="5A0C2C2E" w14:textId="77777777" w:rsidR="006B53B6" w:rsidRDefault="006B53B6" w:rsidP="00993FA5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p w14:paraId="2007C7AA" w14:textId="77777777" w:rsidR="00902904" w:rsidRDefault="00902904" w:rsidP="00993FA5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p w14:paraId="65838E43" w14:textId="77777777" w:rsidR="00902904" w:rsidRDefault="00902904" w:rsidP="00993FA5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p w14:paraId="02F58173" w14:textId="77777777" w:rsidR="00902904" w:rsidRDefault="00902904" w:rsidP="00993FA5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p w14:paraId="1F73DBD7" w14:textId="77777777" w:rsidR="00902904" w:rsidRDefault="00902904" w:rsidP="00993FA5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p w14:paraId="3AC59063" w14:textId="77777777" w:rsidR="00902904" w:rsidRDefault="00902904" w:rsidP="00993FA5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p w14:paraId="4841092B" w14:textId="77777777" w:rsidR="00902904" w:rsidRDefault="00902904" w:rsidP="00993FA5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p w14:paraId="0209A359" w14:textId="77777777" w:rsidR="00902904" w:rsidRDefault="00902904" w:rsidP="00993FA5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p w14:paraId="46CC2FF3" w14:textId="77777777" w:rsidR="00902904" w:rsidRDefault="00902904" w:rsidP="00993FA5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p w14:paraId="08CF5977" w14:textId="77777777" w:rsidR="006E314C" w:rsidRPr="001B55AB" w:rsidRDefault="006E314C" w:rsidP="006E314C">
      <w:pPr>
        <w:pStyle w:val="Tekstpodstawowy21"/>
        <w:jc w:val="left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b w:val="0"/>
          <w:sz w:val="19"/>
          <w:szCs w:val="19"/>
        </w:rPr>
        <w:t>............................., dnia:...............................</w:t>
      </w:r>
    </w:p>
    <w:p w14:paraId="225853F9" w14:textId="1533A49F" w:rsidR="00902904" w:rsidRDefault="00902904" w:rsidP="00993FA5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p w14:paraId="793F354F" w14:textId="08ED17D5" w:rsidR="005C3894" w:rsidRDefault="005C3894" w:rsidP="00993FA5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p w14:paraId="6D723DD9" w14:textId="52BBB095" w:rsidR="00AE6EF6" w:rsidRDefault="00AE6EF6" w:rsidP="00993FA5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p w14:paraId="65D01AF2" w14:textId="77777777" w:rsidR="00B75A88" w:rsidRDefault="00B75A88" w:rsidP="00993FA5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p w14:paraId="3EEE4698" w14:textId="77777777" w:rsidR="00D00E11" w:rsidRPr="00993FA5" w:rsidRDefault="00D00E11" w:rsidP="00993FA5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56170EAF" w14:textId="1EF54BF1" w:rsidR="00907E6E" w:rsidRDefault="00907E6E" w:rsidP="00993FA5">
      <w:pPr>
        <w:autoSpaceDE w:val="0"/>
        <w:spacing w:after="0" w:line="240" w:lineRule="auto"/>
        <w:jc w:val="right"/>
        <w:rPr>
          <w:rFonts w:ascii="Arial" w:hAnsi="Arial" w:cs="Arial"/>
          <w:b/>
          <w:bCs/>
          <w:i/>
          <w:i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i/>
          <w:iCs/>
          <w:sz w:val="19"/>
          <w:szCs w:val="19"/>
          <w:lang w:eastAsia="pl-PL"/>
        </w:rPr>
        <w:t>Wzór umowy Załącznik nr 3</w:t>
      </w:r>
    </w:p>
    <w:p w14:paraId="436F12F3" w14:textId="1736C92D" w:rsidR="00CD3F78" w:rsidRDefault="00CD3F78" w:rsidP="00993FA5">
      <w:pPr>
        <w:autoSpaceDE w:val="0"/>
        <w:spacing w:after="0" w:line="240" w:lineRule="auto"/>
        <w:jc w:val="right"/>
        <w:rPr>
          <w:rFonts w:ascii="Arial" w:hAnsi="Arial" w:cs="Arial"/>
          <w:b/>
          <w:bCs/>
          <w:i/>
          <w:iCs/>
          <w:sz w:val="19"/>
          <w:szCs w:val="19"/>
          <w:lang w:eastAsia="pl-PL"/>
        </w:rPr>
      </w:pPr>
    </w:p>
    <w:p w14:paraId="2BD06F1B" w14:textId="423E75C2" w:rsidR="00CD3F78" w:rsidRDefault="00CD3F78" w:rsidP="00CD3F78">
      <w:pPr>
        <w:autoSpaceDE w:val="0"/>
        <w:spacing w:after="0" w:line="240" w:lineRule="auto"/>
        <w:jc w:val="center"/>
        <w:rPr>
          <w:rFonts w:ascii="Arial" w:hAnsi="Arial" w:cs="Arial"/>
          <w:b/>
          <w:bCs/>
          <w:i/>
          <w:iCs/>
          <w:sz w:val="19"/>
          <w:szCs w:val="19"/>
          <w:lang w:eastAsia="pl-PL"/>
        </w:rPr>
      </w:pPr>
      <w:r>
        <w:rPr>
          <w:rFonts w:ascii="Arial" w:hAnsi="Arial" w:cs="Arial"/>
          <w:b/>
          <w:bCs/>
          <w:i/>
          <w:iCs/>
          <w:sz w:val="19"/>
          <w:szCs w:val="19"/>
          <w:lang w:eastAsia="pl-PL"/>
        </w:rPr>
        <w:t>UMOWA NR…………../202</w:t>
      </w:r>
      <w:r w:rsidR="00B75A88">
        <w:rPr>
          <w:rFonts w:ascii="Arial" w:hAnsi="Arial" w:cs="Arial"/>
          <w:b/>
          <w:bCs/>
          <w:i/>
          <w:iCs/>
          <w:sz w:val="19"/>
          <w:szCs w:val="19"/>
          <w:lang w:eastAsia="pl-PL"/>
        </w:rPr>
        <w:t>3</w:t>
      </w:r>
    </w:p>
    <w:p w14:paraId="4D9B24C4" w14:textId="77777777" w:rsidR="00AC333E" w:rsidRPr="00993FA5" w:rsidRDefault="00AC333E" w:rsidP="00993FA5">
      <w:pPr>
        <w:autoSpaceDE w:val="0"/>
        <w:spacing w:after="0" w:line="240" w:lineRule="auto"/>
        <w:jc w:val="right"/>
        <w:rPr>
          <w:rFonts w:ascii="Arial" w:hAnsi="Arial" w:cs="Arial"/>
          <w:b/>
          <w:bCs/>
          <w:i/>
          <w:iCs/>
          <w:sz w:val="19"/>
          <w:szCs w:val="19"/>
          <w:lang w:eastAsia="pl-PL"/>
        </w:rPr>
      </w:pPr>
    </w:p>
    <w:p w14:paraId="78841FBA" w14:textId="5F5C906C" w:rsidR="00CD3F78" w:rsidRPr="00F30EED" w:rsidRDefault="00CD3F78" w:rsidP="00CD3F78">
      <w:pPr>
        <w:suppressAutoHyphens/>
        <w:spacing w:after="120"/>
        <w:jc w:val="both"/>
        <w:rPr>
          <w:rFonts w:ascii="Arial" w:hAnsi="Arial" w:cs="Arial"/>
          <w:b/>
          <w:smallCaps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 xml:space="preserve">zawarta w dniu </w:t>
      </w:r>
      <w:r w:rsidRPr="00F30EED">
        <w:rPr>
          <w:rFonts w:ascii="Arial" w:hAnsi="Arial" w:cs="Arial"/>
          <w:b/>
          <w:sz w:val="20"/>
          <w:szCs w:val="20"/>
          <w:lang w:eastAsia="ar-SA"/>
        </w:rPr>
        <w:t>............ 20</w:t>
      </w:r>
      <w:r>
        <w:rPr>
          <w:rFonts w:ascii="Arial" w:hAnsi="Arial" w:cs="Arial"/>
          <w:b/>
          <w:sz w:val="20"/>
          <w:szCs w:val="20"/>
          <w:lang w:eastAsia="ar-SA"/>
        </w:rPr>
        <w:t>2</w:t>
      </w:r>
      <w:r w:rsidR="00B75A88">
        <w:rPr>
          <w:rFonts w:ascii="Arial" w:hAnsi="Arial" w:cs="Arial"/>
          <w:b/>
          <w:sz w:val="20"/>
          <w:szCs w:val="20"/>
          <w:lang w:eastAsia="ar-SA"/>
        </w:rPr>
        <w:t>3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 roku w Tarnowie pomiędzy</w:t>
      </w:r>
      <w:r w:rsidRPr="00F30EED">
        <w:rPr>
          <w:rFonts w:ascii="Arial" w:hAnsi="Arial" w:cs="Arial"/>
          <w:b/>
          <w:i/>
          <w:sz w:val="20"/>
          <w:szCs w:val="20"/>
          <w:lang w:eastAsia="ar-SA"/>
        </w:rPr>
        <w:t xml:space="preserve"> </w:t>
      </w:r>
      <w:r w:rsidRPr="00F30EED">
        <w:rPr>
          <w:rFonts w:ascii="Arial" w:hAnsi="Arial" w:cs="Arial"/>
          <w:b/>
          <w:i/>
          <w:smallCaps/>
          <w:sz w:val="20"/>
          <w:szCs w:val="20"/>
          <w:lang w:eastAsia="ar-SA"/>
        </w:rPr>
        <w:t>Szpitalem Wojewódzkim im. Św. Łukasza SP ZOZ w Tarnowie</w:t>
      </w:r>
      <w:r w:rsidRPr="00F30EED">
        <w:rPr>
          <w:rFonts w:ascii="Arial" w:hAnsi="Arial" w:cs="Arial"/>
          <w:b/>
          <w:sz w:val="20"/>
          <w:szCs w:val="20"/>
          <w:lang w:eastAsia="ar-SA"/>
        </w:rPr>
        <w:t>, ul. Lwowska 178a, 33-100 Tarnów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, wpisanym do Rejestru Zakładów Opieki Zdrowotnych prowadzonym przez Wojewodę Małopolskiego pod nr: 1200346 oraz  w Sądzie Rejonowym dla Krakowa – Śródmieścia XII Wydział Gospodarczy KRS pod nr: 0000027124, NIP </w:t>
      </w:r>
      <w:r w:rsidR="00B75A88">
        <w:rPr>
          <w:rFonts w:ascii="Arial" w:hAnsi="Arial" w:cs="Arial"/>
          <w:sz w:val="20"/>
          <w:szCs w:val="20"/>
          <w:lang w:eastAsia="ar-SA"/>
        </w:rPr>
        <w:br/>
      </w:r>
      <w:r w:rsidRPr="00F30EED">
        <w:rPr>
          <w:rFonts w:ascii="Arial" w:hAnsi="Arial" w:cs="Arial"/>
          <w:sz w:val="20"/>
          <w:szCs w:val="20"/>
          <w:lang w:eastAsia="ar-SA"/>
        </w:rPr>
        <w:t>nr: 873-27-13-732  reprezentowanym przez:</w:t>
      </w:r>
    </w:p>
    <w:p w14:paraId="7FC2113C" w14:textId="77777777" w:rsidR="00CD3F78" w:rsidRPr="00F30EED" w:rsidRDefault="00CD3F78" w:rsidP="00CD3F78">
      <w:pPr>
        <w:suppressAutoHyphens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b/>
          <w:smallCaps/>
          <w:sz w:val="20"/>
          <w:szCs w:val="20"/>
          <w:lang w:eastAsia="ar-SA"/>
        </w:rPr>
        <w:t>…………………………………………………………………………………………………</w:t>
      </w:r>
    </w:p>
    <w:p w14:paraId="531C35F0" w14:textId="77777777" w:rsidR="00CD3F78" w:rsidRPr="00F30EED" w:rsidRDefault="00CD3F78" w:rsidP="00CD3F78">
      <w:pPr>
        <w:suppressAutoHyphens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>zwanym w dalszej części umowy</w:t>
      </w:r>
      <w:r w:rsidRPr="00F30EED">
        <w:rPr>
          <w:rFonts w:ascii="Arial" w:hAnsi="Arial" w:cs="Arial"/>
          <w:b/>
          <w:smallCaps/>
          <w:sz w:val="20"/>
          <w:szCs w:val="20"/>
          <w:lang w:eastAsia="ar-SA"/>
        </w:rPr>
        <w:t xml:space="preserve"> „</w:t>
      </w:r>
      <w:r w:rsidRPr="00F30EED">
        <w:rPr>
          <w:rFonts w:ascii="Arial" w:hAnsi="Arial" w:cs="Arial"/>
          <w:b/>
          <w:i/>
          <w:smallCaps/>
          <w:sz w:val="20"/>
          <w:szCs w:val="20"/>
          <w:lang w:eastAsia="ar-SA"/>
        </w:rPr>
        <w:t>zamawiającym</w:t>
      </w:r>
      <w:r w:rsidRPr="00F30EED">
        <w:rPr>
          <w:rFonts w:ascii="Arial" w:hAnsi="Arial" w:cs="Arial"/>
          <w:b/>
          <w:smallCaps/>
          <w:sz w:val="20"/>
          <w:szCs w:val="20"/>
          <w:lang w:eastAsia="ar-SA"/>
        </w:rPr>
        <w:t xml:space="preserve">”, </w:t>
      </w:r>
    </w:p>
    <w:p w14:paraId="7C4E1DDD" w14:textId="549F5FF3" w:rsidR="00CD3F78" w:rsidRPr="00F30EED" w:rsidRDefault="00CD3F78" w:rsidP="00CD3F78">
      <w:pPr>
        <w:suppressAutoHyphens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>a ………………………………………………..................................................................................................</w:t>
      </w:r>
      <w:r w:rsidRPr="00F30EED">
        <w:rPr>
          <w:rFonts w:ascii="Arial" w:hAnsi="Arial" w:cs="Arial"/>
          <w:sz w:val="20"/>
          <w:szCs w:val="20"/>
          <w:lang w:eastAsia="ar-SA"/>
        </w:rPr>
        <w:br/>
        <w:t>reprezentowaną  przez:</w:t>
      </w:r>
    </w:p>
    <w:p w14:paraId="5BDC93C8" w14:textId="0130D85B" w:rsidR="00CD3F78" w:rsidRPr="00F30EED" w:rsidRDefault="00CD3F78" w:rsidP="00CD3F78">
      <w:pPr>
        <w:tabs>
          <w:tab w:val="left" w:pos="283"/>
        </w:tabs>
        <w:suppressAutoHyphens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>……………….............................................................................................................................................</w:t>
      </w:r>
    </w:p>
    <w:p w14:paraId="381E3A18" w14:textId="49E8BDD3" w:rsidR="00CD3F78" w:rsidRPr="00F30EED" w:rsidRDefault="00CD3F78" w:rsidP="00CD3F78">
      <w:pPr>
        <w:tabs>
          <w:tab w:val="left" w:pos="283"/>
        </w:tabs>
        <w:suppressAutoHyphens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>…………….................................................................................................................................................</w:t>
      </w:r>
    </w:p>
    <w:p w14:paraId="7AA78DC5" w14:textId="62B04CAD" w:rsidR="00CD3F78" w:rsidRPr="00F30EED" w:rsidRDefault="00CD3F78" w:rsidP="00CD3F78">
      <w:pPr>
        <w:suppressAutoHyphens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>zwana w dalszej części umowy</w:t>
      </w:r>
      <w:r w:rsidRPr="00F30EED">
        <w:rPr>
          <w:rFonts w:ascii="Arial" w:hAnsi="Arial" w:cs="Arial"/>
          <w:b/>
          <w:smallCaps/>
          <w:sz w:val="20"/>
          <w:szCs w:val="20"/>
          <w:lang w:eastAsia="ar-SA"/>
        </w:rPr>
        <w:t xml:space="preserve"> „</w:t>
      </w:r>
      <w:r w:rsidRPr="00F30EED">
        <w:rPr>
          <w:rFonts w:ascii="Arial" w:hAnsi="Arial" w:cs="Arial"/>
          <w:b/>
          <w:i/>
          <w:smallCaps/>
          <w:sz w:val="20"/>
          <w:szCs w:val="20"/>
          <w:lang w:eastAsia="ar-SA"/>
        </w:rPr>
        <w:t>wykonawc</w:t>
      </w:r>
      <w:r w:rsidR="00DF4DA1">
        <w:rPr>
          <w:rFonts w:ascii="Arial" w:hAnsi="Arial" w:cs="Arial"/>
          <w:b/>
          <w:i/>
          <w:smallCaps/>
          <w:sz w:val="20"/>
          <w:szCs w:val="20"/>
          <w:lang w:eastAsia="ar-SA"/>
        </w:rPr>
        <w:t>ą</w:t>
      </w:r>
      <w:r w:rsidRPr="00F30EED">
        <w:rPr>
          <w:rFonts w:ascii="Arial" w:hAnsi="Arial" w:cs="Arial"/>
          <w:b/>
          <w:smallCaps/>
          <w:sz w:val="20"/>
          <w:szCs w:val="20"/>
          <w:lang w:eastAsia="ar-SA"/>
        </w:rPr>
        <w:t>”</w:t>
      </w:r>
    </w:p>
    <w:p w14:paraId="08F6C3B8" w14:textId="77777777" w:rsidR="00CD3F78" w:rsidRPr="00F30EED" w:rsidRDefault="00CD3F78" w:rsidP="00CD3F78">
      <w:pPr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</w:p>
    <w:p w14:paraId="7DBF14C6" w14:textId="0A39A387" w:rsidR="00CD3F78" w:rsidRPr="00F30EED" w:rsidRDefault="00CD3F78" w:rsidP="00CD3F78">
      <w:pPr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>Umowa została zawarta w wyniku udzielenia zamówienia publicznego w trybie przetargu nieograniczonego o szacunkowej warto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ś</w:t>
      </w:r>
      <w:r w:rsidRPr="00F30EED">
        <w:rPr>
          <w:rFonts w:ascii="Arial" w:hAnsi="Arial" w:cs="Arial"/>
          <w:sz w:val="20"/>
          <w:szCs w:val="20"/>
          <w:lang w:eastAsia="ar-SA"/>
        </w:rPr>
        <w:t>ci zamówienia przekraczającej pr</w:t>
      </w:r>
      <w:r w:rsidR="00DF4DA1">
        <w:rPr>
          <w:rFonts w:ascii="Arial" w:hAnsi="Arial" w:cs="Arial"/>
          <w:sz w:val="20"/>
          <w:szCs w:val="20"/>
          <w:lang w:eastAsia="ar-SA"/>
        </w:rPr>
        <w:t>óg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 </w:t>
      </w:r>
      <w:r w:rsidRPr="00F30EED">
        <w:rPr>
          <w:rFonts w:ascii="Arial" w:hAnsi="Arial" w:cs="Arial"/>
          <w:b/>
          <w:color w:val="0000FF"/>
          <w:sz w:val="20"/>
          <w:szCs w:val="20"/>
          <w:lang w:eastAsia="ar-SA"/>
        </w:rPr>
        <w:t>2</w:t>
      </w:r>
      <w:r>
        <w:rPr>
          <w:rFonts w:ascii="Arial" w:hAnsi="Arial" w:cs="Arial"/>
          <w:b/>
          <w:color w:val="0000FF"/>
          <w:sz w:val="20"/>
          <w:szCs w:val="20"/>
          <w:lang w:eastAsia="ar-SA"/>
        </w:rPr>
        <w:t>1</w:t>
      </w:r>
      <w:r w:rsidR="00C92720">
        <w:rPr>
          <w:rFonts w:ascii="Arial" w:hAnsi="Arial" w:cs="Arial"/>
          <w:b/>
          <w:color w:val="0000FF"/>
          <w:sz w:val="20"/>
          <w:szCs w:val="20"/>
          <w:lang w:eastAsia="ar-SA"/>
        </w:rPr>
        <w:t>5</w:t>
      </w:r>
      <w:r w:rsidRPr="00F30EED">
        <w:rPr>
          <w:rFonts w:ascii="Arial" w:hAnsi="Arial" w:cs="Arial"/>
          <w:b/>
          <w:color w:val="0000FF"/>
          <w:sz w:val="20"/>
          <w:szCs w:val="20"/>
          <w:lang w:eastAsia="ar-SA"/>
        </w:rPr>
        <w:t xml:space="preserve"> 000,00 EURO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 – post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ę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powanie nr </w:t>
      </w:r>
      <w:r w:rsidR="00B75A88">
        <w:rPr>
          <w:rFonts w:ascii="Arial" w:hAnsi="Arial" w:cs="Arial"/>
          <w:b/>
          <w:color w:val="0000FF"/>
          <w:sz w:val="20"/>
          <w:szCs w:val="20"/>
          <w:lang w:eastAsia="ar-SA"/>
        </w:rPr>
        <w:t>37/2023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 o nast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ę</w:t>
      </w:r>
      <w:r w:rsidRPr="00F30EED">
        <w:rPr>
          <w:rFonts w:ascii="Arial" w:hAnsi="Arial" w:cs="Arial"/>
          <w:sz w:val="20"/>
          <w:szCs w:val="20"/>
          <w:lang w:eastAsia="ar-SA"/>
        </w:rPr>
        <w:t>puj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ą</w:t>
      </w:r>
      <w:r w:rsidRPr="00F30EED">
        <w:rPr>
          <w:rFonts w:ascii="Arial" w:hAnsi="Arial" w:cs="Arial"/>
          <w:sz w:val="20"/>
          <w:szCs w:val="20"/>
          <w:lang w:eastAsia="ar-SA"/>
        </w:rPr>
        <w:t>cej tre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ś</w:t>
      </w:r>
      <w:r w:rsidRPr="00F30EED">
        <w:rPr>
          <w:rFonts w:ascii="Arial" w:hAnsi="Arial" w:cs="Arial"/>
          <w:sz w:val="20"/>
          <w:szCs w:val="20"/>
          <w:lang w:eastAsia="ar-SA"/>
        </w:rPr>
        <w:t>ci:</w:t>
      </w:r>
    </w:p>
    <w:p w14:paraId="268CF335" w14:textId="77777777" w:rsidR="00CD3F78" w:rsidRPr="00F30EED" w:rsidRDefault="00CD3F78" w:rsidP="00CD3F78">
      <w:pPr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</w:p>
    <w:p w14:paraId="085AF4BA" w14:textId="77777777" w:rsidR="00CD3F78" w:rsidRPr="00F30EED" w:rsidRDefault="00CD3F78" w:rsidP="00CD3F78">
      <w:pPr>
        <w:suppressAutoHyphens/>
        <w:autoSpaceDE w:val="0"/>
        <w:jc w:val="center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b/>
          <w:sz w:val="20"/>
          <w:szCs w:val="20"/>
          <w:lang w:eastAsia="ar-SA"/>
        </w:rPr>
        <w:t>§ 1 - Przedmiot umowy</w:t>
      </w:r>
    </w:p>
    <w:p w14:paraId="246B2717" w14:textId="62467E43" w:rsidR="00CD3F78" w:rsidRPr="00F30EED" w:rsidRDefault="00CD3F78" w:rsidP="00CD3F78">
      <w:pPr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 xml:space="preserve">1. Przedmiotem umowy jest </w:t>
      </w:r>
      <w:r w:rsidRPr="00F30EED">
        <w:rPr>
          <w:rFonts w:ascii="Arial" w:hAnsi="Arial" w:cs="Arial"/>
          <w:b/>
          <w:sz w:val="20"/>
          <w:szCs w:val="20"/>
          <w:lang w:eastAsia="ar-SA"/>
        </w:rPr>
        <w:t>sukcesywn</w:t>
      </w:r>
      <w:r w:rsidR="006D231D">
        <w:rPr>
          <w:rFonts w:ascii="Arial" w:hAnsi="Arial" w:cs="Arial"/>
          <w:b/>
          <w:sz w:val="20"/>
          <w:szCs w:val="20"/>
          <w:lang w:eastAsia="ar-SA"/>
        </w:rPr>
        <w:t>a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 </w:t>
      </w:r>
      <w:r w:rsidRPr="00F30EED">
        <w:rPr>
          <w:rFonts w:ascii="Arial" w:hAnsi="Arial" w:cs="Arial"/>
          <w:b/>
          <w:sz w:val="20"/>
          <w:szCs w:val="20"/>
          <w:lang w:eastAsia="ar-SA"/>
        </w:rPr>
        <w:t xml:space="preserve">dostawa artykułów żywnościowych dla Szpitala Wojewódzkiego im. Św. Łukasza SPZOZ w Tarnowie,  </w:t>
      </w:r>
      <w:r w:rsidRPr="00F30EED">
        <w:rPr>
          <w:rFonts w:ascii="Arial" w:hAnsi="Arial" w:cs="Arial"/>
          <w:sz w:val="20"/>
          <w:szCs w:val="20"/>
          <w:lang w:eastAsia="ar-SA"/>
        </w:rPr>
        <w:t>zwan</w:t>
      </w:r>
      <w:r w:rsidR="006A697F">
        <w:rPr>
          <w:rFonts w:ascii="Arial" w:hAnsi="Arial" w:cs="Arial"/>
          <w:sz w:val="20"/>
          <w:szCs w:val="20"/>
          <w:lang w:eastAsia="ar-SA"/>
        </w:rPr>
        <w:t>ych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 dalej produktem, wymieniony</w:t>
      </w:r>
      <w:r w:rsidR="006A697F">
        <w:rPr>
          <w:rFonts w:ascii="Arial" w:hAnsi="Arial" w:cs="Arial"/>
          <w:sz w:val="20"/>
          <w:szCs w:val="20"/>
          <w:lang w:eastAsia="ar-SA"/>
        </w:rPr>
        <w:t>ch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 w zał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ą</w:t>
      </w:r>
      <w:r w:rsidRPr="00F30EED">
        <w:rPr>
          <w:rFonts w:ascii="Arial" w:hAnsi="Arial" w:cs="Arial"/>
          <w:sz w:val="20"/>
          <w:szCs w:val="20"/>
          <w:lang w:eastAsia="ar-SA"/>
        </w:rPr>
        <w:t>czniku nr 1 i 1 A do umowy, który zawiera specyfikacj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 xml:space="preserve">ę </w:t>
      </w:r>
      <w:r w:rsidRPr="00F30EED">
        <w:rPr>
          <w:rFonts w:ascii="Arial" w:hAnsi="Arial" w:cs="Arial"/>
          <w:sz w:val="20"/>
          <w:szCs w:val="20"/>
          <w:lang w:eastAsia="ar-SA"/>
        </w:rPr>
        <w:t>asortymentowo – ilo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ś</w:t>
      </w:r>
      <w:r w:rsidRPr="00F30EED">
        <w:rPr>
          <w:rFonts w:ascii="Arial" w:hAnsi="Arial" w:cs="Arial"/>
          <w:sz w:val="20"/>
          <w:szCs w:val="20"/>
          <w:lang w:eastAsia="ar-SA"/>
        </w:rPr>
        <w:t>ciowo – cenow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 xml:space="preserve">ą, </w:t>
      </w:r>
      <w:r w:rsidRPr="00F30EED">
        <w:rPr>
          <w:rFonts w:ascii="Arial" w:eastAsia="TimesNewRoman" w:hAnsi="Arial" w:cs="Arial"/>
          <w:b/>
          <w:color w:val="0000FF"/>
          <w:sz w:val="20"/>
          <w:szCs w:val="20"/>
          <w:lang w:eastAsia="ar-SA"/>
        </w:rPr>
        <w:t>Zakres nr ....</w:t>
      </w:r>
    </w:p>
    <w:p w14:paraId="3DC75494" w14:textId="77777777" w:rsidR="00CD3F78" w:rsidRPr="00F30EED" w:rsidRDefault="00CD3F78" w:rsidP="00CD3F78">
      <w:pPr>
        <w:tabs>
          <w:tab w:val="left" w:pos="0"/>
        </w:tabs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>2. Zło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ż</w:t>
      </w:r>
      <w:r w:rsidRPr="00F30EED">
        <w:rPr>
          <w:rFonts w:ascii="Arial" w:hAnsi="Arial" w:cs="Arial"/>
          <w:sz w:val="20"/>
          <w:szCs w:val="20"/>
          <w:lang w:eastAsia="ar-SA"/>
        </w:rPr>
        <w:t>enie przez Zamawiaj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ą</w:t>
      </w:r>
      <w:r w:rsidRPr="00F30EED">
        <w:rPr>
          <w:rFonts w:ascii="Arial" w:hAnsi="Arial" w:cs="Arial"/>
          <w:sz w:val="20"/>
          <w:szCs w:val="20"/>
          <w:lang w:eastAsia="ar-SA"/>
        </w:rPr>
        <w:t>cego zamówienia u Wykonawcy stanowi zobowi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ą</w:t>
      </w:r>
      <w:r w:rsidRPr="00F30EED">
        <w:rPr>
          <w:rFonts w:ascii="Arial" w:hAnsi="Arial" w:cs="Arial"/>
          <w:sz w:val="20"/>
          <w:szCs w:val="20"/>
          <w:lang w:eastAsia="ar-SA"/>
        </w:rPr>
        <w:t>zanie dla Wykonawcy do dostawy produktów na zasadach okre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ś</w:t>
      </w:r>
      <w:r w:rsidRPr="00F30EED">
        <w:rPr>
          <w:rFonts w:ascii="Arial" w:hAnsi="Arial" w:cs="Arial"/>
          <w:sz w:val="20"/>
          <w:szCs w:val="20"/>
          <w:lang w:eastAsia="ar-SA"/>
        </w:rPr>
        <w:t>lonych w zamówieniu i niniejszej umowie.</w:t>
      </w:r>
    </w:p>
    <w:p w14:paraId="23048696" w14:textId="77777777" w:rsidR="00CD3F78" w:rsidRPr="00F30EED" w:rsidRDefault="00CD3F78" w:rsidP="00CD3F78">
      <w:pPr>
        <w:tabs>
          <w:tab w:val="left" w:pos="0"/>
        </w:tabs>
        <w:suppressAutoHyphens/>
        <w:autoSpaceDE w:val="0"/>
        <w:jc w:val="both"/>
        <w:rPr>
          <w:rFonts w:ascii="Arial" w:eastAsia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>3. Zamówienie b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ę</w:t>
      </w:r>
      <w:r w:rsidRPr="00F30EED">
        <w:rPr>
          <w:rFonts w:ascii="Arial" w:hAnsi="Arial" w:cs="Arial"/>
          <w:sz w:val="20"/>
          <w:szCs w:val="20"/>
          <w:lang w:eastAsia="ar-SA"/>
        </w:rPr>
        <w:t>dzie okre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ś</w:t>
      </w:r>
      <w:r w:rsidRPr="00F30EED">
        <w:rPr>
          <w:rFonts w:ascii="Arial" w:hAnsi="Arial" w:cs="Arial"/>
          <w:sz w:val="20"/>
          <w:szCs w:val="20"/>
          <w:lang w:eastAsia="ar-SA"/>
        </w:rPr>
        <w:t>lało rodzaj, ilo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 xml:space="preserve">ść </w:t>
      </w:r>
      <w:r w:rsidRPr="00F30EED">
        <w:rPr>
          <w:rFonts w:ascii="Arial" w:hAnsi="Arial" w:cs="Arial"/>
          <w:sz w:val="20"/>
          <w:szCs w:val="20"/>
          <w:lang w:eastAsia="ar-SA"/>
        </w:rPr>
        <w:t>produktów oraz termin dostawy.</w:t>
      </w:r>
    </w:p>
    <w:p w14:paraId="7FABF3A4" w14:textId="77777777" w:rsidR="00CD3F78" w:rsidRPr="00F30EED" w:rsidRDefault="00CD3F78" w:rsidP="00CD3F78">
      <w:pPr>
        <w:tabs>
          <w:tab w:val="left" w:pos="0"/>
        </w:tabs>
        <w:suppressAutoHyphens/>
        <w:autoSpaceDE w:val="0"/>
        <w:jc w:val="both"/>
        <w:rPr>
          <w:rFonts w:ascii="Arial" w:eastAsia="Arial" w:hAnsi="Arial" w:cs="Arial"/>
          <w:sz w:val="20"/>
          <w:szCs w:val="20"/>
          <w:lang w:eastAsia="ar-SA"/>
        </w:rPr>
      </w:pPr>
      <w:r w:rsidRPr="00F30EED">
        <w:rPr>
          <w:rFonts w:ascii="Arial" w:eastAsia="Arial" w:hAnsi="Arial" w:cs="Arial"/>
          <w:sz w:val="20"/>
          <w:szCs w:val="20"/>
          <w:lang w:eastAsia="ar-SA"/>
        </w:rPr>
        <w:t xml:space="preserve">4. Dostawy realizowane będą na podstawie zamówień Zamawiającego przekazywanych przez Zamawiającego drogą telefoniczną lub za pomocą faksu, przez kierownika Działu Żywienia lub osobę upoważnioną. </w:t>
      </w:r>
    </w:p>
    <w:p w14:paraId="02AEE1E7" w14:textId="457354CA" w:rsidR="00CD3F78" w:rsidRDefault="00CD3F78" w:rsidP="00CD3F78">
      <w:pPr>
        <w:tabs>
          <w:tab w:val="left" w:pos="0"/>
        </w:tabs>
        <w:suppressAutoHyphens/>
        <w:autoSpaceDE w:val="0"/>
        <w:jc w:val="both"/>
        <w:rPr>
          <w:rFonts w:ascii="Arial" w:eastAsia="Arial" w:hAnsi="Arial" w:cs="Arial"/>
          <w:sz w:val="20"/>
          <w:szCs w:val="20"/>
          <w:lang w:eastAsia="ar-SA"/>
        </w:rPr>
      </w:pPr>
      <w:r w:rsidRPr="00F30EED">
        <w:rPr>
          <w:rFonts w:ascii="Arial" w:eastAsia="Arial" w:hAnsi="Arial" w:cs="Arial"/>
          <w:sz w:val="20"/>
          <w:szCs w:val="20"/>
          <w:lang w:eastAsia="ar-SA"/>
        </w:rPr>
        <w:t>5. W zamówieniach tych Zamawiający określał będzie dokładną ilość i rodzaj zamawianego asortymentu. Zamówienia mogą być składane codziennie w godzinach 8.00 –13.00, z wyjątkiem dni ustawowo wolnych od pracy:</w:t>
      </w:r>
    </w:p>
    <w:p w14:paraId="0918D8BB" w14:textId="77777777" w:rsidR="00B75A88" w:rsidRPr="00F15599" w:rsidRDefault="00B75A88" w:rsidP="00B75A88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 w:rsidRPr="00F15599">
        <w:rPr>
          <w:rFonts w:ascii="Arial" w:hAnsi="Arial" w:cs="Arial"/>
          <w:i/>
          <w:sz w:val="19"/>
          <w:szCs w:val="19"/>
          <w:lang w:eastAsia="ar-SA"/>
        </w:rPr>
        <w:t xml:space="preserve">- Zakres nr </w:t>
      </w:r>
      <w:r>
        <w:rPr>
          <w:rFonts w:ascii="Arial" w:hAnsi="Arial" w:cs="Arial"/>
          <w:i/>
          <w:sz w:val="19"/>
          <w:szCs w:val="19"/>
          <w:lang w:eastAsia="ar-SA"/>
        </w:rPr>
        <w:t>I</w:t>
      </w:r>
      <w:r w:rsidRPr="00F15599">
        <w:rPr>
          <w:rFonts w:ascii="Arial" w:hAnsi="Arial" w:cs="Arial"/>
          <w:i/>
          <w:sz w:val="19"/>
          <w:szCs w:val="19"/>
          <w:lang w:eastAsia="ar-SA"/>
        </w:rPr>
        <w:t xml:space="preserve"> – Mięso i wędliny wieprzowo-wołowe – realizacja trzy razy w tygodniu od godz. 7:00 do 9:00</w:t>
      </w:r>
    </w:p>
    <w:p w14:paraId="193F439F" w14:textId="77777777" w:rsidR="00B75A88" w:rsidRPr="00F15599" w:rsidRDefault="00B75A88" w:rsidP="00B75A88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 w:rsidRPr="00F15599">
        <w:rPr>
          <w:rFonts w:ascii="Arial" w:hAnsi="Arial" w:cs="Arial"/>
          <w:i/>
          <w:sz w:val="19"/>
          <w:szCs w:val="19"/>
          <w:lang w:eastAsia="ar-SA"/>
        </w:rPr>
        <w:t xml:space="preserve">- Zakres nr </w:t>
      </w:r>
      <w:r>
        <w:rPr>
          <w:rFonts w:ascii="Arial" w:hAnsi="Arial" w:cs="Arial"/>
          <w:i/>
          <w:sz w:val="19"/>
          <w:szCs w:val="19"/>
          <w:lang w:eastAsia="ar-SA"/>
        </w:rPr>
        <w:t xml:space="preserve">II </w:t>
      </w:r>
      <w:r w:rsidRPr="00F15599">
        <w:rPr>
          <w:rFonts w:ascii="Arial" w:hAnsi="Arial" w:cs="Arial"/>
          <w:i/>
          <w:sz w:val="19"/>
          <w:szCs w:val="19"/>
          <w:lang w:eastAsia="ar-SA"/>
        </w:rPr>
        <w:t>– Mięso drobiowe – realizacja trzy razy w tygodniu od godz. 7:00 do 9:00</w:t>
      </w:r>
    </w:p>
    <w:p w14:paraId="2B11DB64" w14:textId="77777777" w:rsidR="00B75A88" w:rsidRDefault="00B75A88" w:rsidP="00B75A88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 w:rsidRPr="00F15599">
        <w:rPr>
          <w:rFonts w:ascii="Arial" w:hAnsi="Arial" w:cs="Arial"/>
          <w:i/>
          <w:sz w:val="19"/>
          <w:szCs w:val="19"/>
          <w:lang w:eastAsia="ar-SA"/>
        </w:rPr>
        <w:t xml:space="preserve">- Zakres nr </w:t>
      </w:r>
      <w:r>
        <w:rPr>
          <w:rFonts w:ascii="Arial" w:hAnsi="Arial" w:cs="Arial"/>
          <w:i/>
          <w:sz w:val="19"/>
          <w:szCs w:val="19"/>
          <w:lang w:eastAsia="ar-SA"/>
        </w:rPr>
        <w:t xml:space="preserve">III </w:t>
      </w:r>
      <w:r w:rsidRPr="00F15599">
        <w:rPr>
          <w:rFonts w:ascii="Arial" w:hAnsi="Arial" w:cs="Arial"/>
          <w:i/>
          <w:sz w:val="19"/>
          <w:szCs w:val="19"/>
          <w:lang w:eastAsia="ar-SA"/>
        </w:rPr>
        <w:t xml:space="preserve"> – Wędliny drobiowe – realizacja trzy razy w tygodniu od godz. 7:00 do 9:00. </w:t>
      </w:r>
    </w:p>
    <w:p w14:paraId="671A60BF" w14:textId="77777777" w:rsidR="00B75A88" w:rsidRPr="00FA5E65" w:rsidRDefault="00B75A88" w:rsidP="00B75A88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>
        <w:rPr>
          <w:rFonts w:ascii="Arial" w:hAnsi="Arial" w:cs="Arial"/>
          <w:i/>
          <w:sz w:val="19"/>
          <w:szCs w:val="19"/>
          <w:lang w:eastAsia="ar-SA"/>
        </w:rPr>
        <w:t>- Zakres nr IV – Warzywa i owoce – realizacja dwa trzy w tygodniu, od godz. 7:00 do 10:00</w:t>
      </w:r>
    </w:p>
    <w:p w14:paraId="79FE5BEC" w14:textId="77777777" w:rsidR="00B75A88" w:rsidRDefault="00B75A88" w:rsidP="00B75A88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 w:rsidRPr="00FA5E65">
        <w:rPr>
          <w:rFonts w:ascii="Arial" w:hAnsi="Arial" w:cs="Arial"/>
          <w:i/>
          <w:sz w:val="19"/>
          <w:szCs w:val="19"/>
          <w:lang w:eastAsia="ar-SA"/>
        </w:rPr>
        <w:t>- Z</w:t>
      </w:r>
      <w:r>
        <w:rPr>
          <w:rFonts w:ascii="Arial" w:hAnsi="Arial" w:cs="Arial"/>
          <w:i/>
          <w:sz w:val="19"/>
          <w:szCs w:val="19"/>
          <w:lang w:eastAsia="ar-SA"/>
        </w:rPr>
        <w:t>akres nr V  – Warzywa okopowe – realizacja dwa razy w tygodniu, od godz. 7:00 do 10:00</w:t>
      </w:r>
    </w:p>
    <w:p w14:paraId="2E195316" w14:textId="77777777" w:rsidR="00B75A88" w:rsidRDefault="00B75A88" w:rsidP="00B75A88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 w:rsidRPr="00FA5E65">
        <w:rPr>
          <w:rFonts w:ascii="Arial" w:hAnsi="Arial" w:cs="Arial"/>
          <w:i/>
          <w:sz w:val="19"/>
          <w:szCs w:val="19"/>
          <w:lang w:eastAsia="ar-SA"/>
        </w:rPr>
        <w:t>- Z</w:t>
      </w:r>
      <w:r>
        <w:rPr>
          <w:rFonts w:ascii="Arial" w:hAnsi="Arial" w:cs="Arial"/>
          <w:i/>
          <w:sz w:val="19"/>
          <w:szCs w:val="19"/>
          <w:lang w:eastAsia="ar-SA"/>
        </w:rPr>
        <w:t>akres nr VI – Artykuły sypkie zbożowe – realizacja raz w tygodniu, od godziny 7:00 do godziny 12:00</w:t>
      </w:r>
    </w:p>
    <w:p w14:paraId="1C9551A1" w14:textId="77777777" w:rsidR="00B75A88" w:rsidRDefault="00B75A88" w:rsidP="00B75A88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>
        <w:rPr>
          <w:rFonts w:ascii="Arial" w:hAnsi="Arial" w:cs="Arial"/>
          <w:i/>
          <w:sz w:val="19"/>
          <w:szCs w:val="19"/>
          <w:lang w:eastAsia="ar-SA"/>
        </w:rPr>
        <w:lastRenderedPageBreak/>
        <w:t>- Zakres nr VII – Przyprawy – realizacja raz w tygodniu, od godziny 7:00 do godziny 12:00</w:t>
      </w:r>
    </w:p>
    <w:p w14:paraId="276950C7" w14:textId="77777777" w:rsidR="00B75A88" w:rsidRDefault="00B75A88" w:rsidP="00B75A88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>
        <w:rPr>
          <w:rFonts w:ascii="Arial" w:hAnsi="Arial" w:cs="Arial"/>
          <w:i/>
          <w:sz w:val="19"/>
          <w:szCs w:val="19"/>
          <w:lang w:eastAsia="ar-SA"/>
        </w:rPr>
        <w:t>- Zakres nr VIII – Artykuły ogólnospożywcze – realizacja raz w tygodniu, od godziny 7:00 do godziny 12:00</w:t>
      </w:r>
    </w:p>
    <w:p w14:paraId="0E4C9A1E" w14:textId="77777777" w:rsidR="00B75A88" w:rsidRDefault="00B75A88" w:rsidP="00B75A88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>
        <w:rPr>
          <w:rFonts w:ascii="Arial" w:hAnsi="Arial" w:cs="Arial"/>
          <w:i/>
          <w:sz w:val="19"/>
          <w:szCs w:val="19"/>
          <w:lang w:eastAsia="ar-SA"/>
        </w:rPr>
        <w:t>- Zakres nr IX – Przetwory owocowo – warzywne – realizacja raz w tygodniu, od godzin 7:00 do 12:00</w:t>
      </w:r>
    </w:p>
    <w:p w14:paraId="2BC130BD" w14:textId="77777777" w:rsidR="00B75A88" w:rsidRPr="00CB55D9" w:rsidRDefault="00B75A88" w:rsidP="00B75A88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>
        <w:rPr>
          <w:rFonts w:ascii="Arial" w:hAnsi="Arial" w:cs="Arial"/>
          <w:i/>
          <w:sz w:val="19"/>
          <w:szCs w:val="19"/>
          <w:lang w:eastAsia="ar-SA"/>
        </w:rPr>
        <w:t xml:space="preserve">- Zakres nr X - </w:t>
      </w:r>
      <w:r w:rsidRPr="00F7572B">
        <w:rPr>
          <w:rFonts w:ascii="Arial" w:hAnsi="Arial" w:cs="Arial"/>
          <w:i/>
          <w:sz w:val="19"/>
          <w:szCs w:val="19"/>
          <w:lang w:eastAsia="ar-SA"/>
        </w:rPr>
        <w:t>woda mineralna -</w:t>
      </w:r>
      <w:r>
        <w:rPr>
          <w:rFonts w:ascii="Arial" w:hAnsi="Arial" w:cs="Arial"/>
          <w:i/>
          <w:sz w:val="19"/>
          <w:szCs w:val="19"/>
          <w:lang w:eastAsia="ar-SA"/>
        </w:rPr>
        <w:t xml:space="preserve"> realizacja raz w tygodniu, od godziny 7:00 do godziny 12:00</w:t>
      </w:r>
    </w:p>
    <w:p w14:paraId="2D779336" w14:textId="77777777" w:rsidR="00B75A88" w:rsidRDefault="00B75A88" w:rsidP="00B75A88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>
        <w:rPr>
          <w:rFonts w:ascii="Arial" w:hAnsi="Arial" w:cs="Arial"/>
          <w:i/>
          <w:sz w:val="19"/>
          <w:szCs w:val="19"/>
          <w:lang w:eastAsia="ar-SA"/>
        </w:rPr>
        <w:t>- Zakres nr XI – Jaja świeże – realizacja raz w tygodniu, od godz. 7:00 do 12:00</w:t>
      </w:r>
    </w:p>
    <w:p w14:paraId="5F573C35" w14:textId="77777777" w:rsidR="00B75A88" w:rsidRDefault="00B75A88" w:rsidP="00B75A88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>
        <w:rPr>
          <w:rFonts w:ascii="Arial" w:hAnsi="Arial" w:cs="Arial"/>
          <w:i/>
          <w:sz w:val="19"/>
          <w:szCs w:val="19"/>
          <w:lang w:eastAsia="ar-SA"/>
        </w:rPr>
        <w:t>- Zakres nr XII  – Mleka dla dzieci – realizacja raz w tygodniu, od godziny 7:00 do godziny 12:00</w:t>
      </w:r>
    </w:p>
    <w:p w14:paraId="1AD9AC1F" w14:textId="105070F6" w:rsidR="00B75A88" w:rsidRPr="00B75A88" w:rsidRDefault="00B75A88" w:rsidP="00B75A88">
      <w:pPr>
        <w:tabs>
          <w:tab w:val="left" w:pos="360"/>
        </w:tabs>
        <w:suppressAutoHyphens/>
        <w:jc w:val="both"/>
        <w:rPr>
          <w:rFonts w:ascii="Arial" w:hAnsi="Arial" w:cs="Arial"/>
          <w:i/>
          <w:sz w:val="19"/>
          <w:szCs w:val="19"/>
          <w:lang w:eastAsia="ar-SA"/>
        </w:rPr>
      </w:pPr>
      <w:r>
        <w:rPr>
          <w:rFonts w:ascii="Arial" w:hAnsi="Arial" w:cs="Arial"/>
          <w:i/>
          <w:sz w:val="19"/>
          <w:szCs w:val="19"/>
          <w:lang w:eastAsia="ar-SA"/>
        </w:rPr>
        <w:t xml:space="preserve">- Zakres nr XIII – Odżywki dla dzieci – realizacja raz w tygodniu, od godziny 7:00 do </w:t>
      </w:r>
      <w:r w:rsidRPr="000C7F9E">
        <w:rPr>
          <w:rFonts w:ascii="Arial" w:hAnsi="Arial" w:cs="Arial"/>
          <w:i/>
          <w:sz w:val="19"/>
          <w:szCs w:val="19"/>
          <w:lang w:eastAsia="ar-SA"/>
        </w:rPr>
        <w:t>godziny</w:t>
      </w:r>
      <w:r>
        <w:rPr>
          <w:rFonts w:ascii="Arial" w:hAnsi="Arial" w:cs="Arial"/>
          <w:i/>
          <w:sz w:val="19"/>
          <w:szCs w:val="19"/>
          <w:lang w:eastAsia="ar-SA"/>
        </w:rPr>
        <w:t xml:space="preserve"> 12:00</w:t>
      </w:r>
    </w:p>
    <w:p w14:paraId="02FD19AE" w14:textId="77777777" w:rsidR="006D231D" w:rsidRPr="00077CC9" w:rsidRDefault="006D231D" w:rsidP="006D231D">
      <w:pPr>
        <w:widowControl w:val="0"/>
        <w:tabs>
          <w:tab w:val="left" w:pos="360"/>
        </w:tabs>
        <w:suppressAutoHyphens/>
        <w:autoSpaceDE w:val="0"/>
        <w:jc w:val="both"/>
        <w:rPr>
          <w:rFonts w:ascii="Arial" w:eastAsia="Arial" w:hAnsi="Arial" w:cs="Arial"/>
          <w:b/>
          <w:kern w:val="1"/>
          <w:sz w:val="19"/>
          <w:szCs w:val="19"/>
          <w:lang w:eastAsia="hi-IN" w:bidi="hi-IN"/>
        </w:rPr>
      </w:pPr>
      <w:r w:rsidRPr="00FA5E65">
        <w:rPr>
          <w:rFonts w:ascii="Arial" w:eastAsia="Arial" w:hAnsi="Arial" w:cs="Arial"/>
          <w:b/>
          <w:color w:val="000000"/>
          <w:kern w:val="1"/>
          <w:sz w:val="19"/>
          <w:szCs w:val="19"/>
          <w:lang w:eastAsia="hi-IN" w:bidi="hi-IN"/>
        </w:rPr>
        <w:t>Zamawiane produkty powinny być dobrej jakości, dostarczone przed upływem maksymalnie połowy terminu przydatności do spożycia.</w:t>
      </w:r>
    </w:p>
    <w:p w14:paraId="12E1CA55" w14:textId="77777777" w:rsidR="006A697F" w:rsidRPr="006A697F" w:rsidRDefault="006A697F" w:rsidP="006A697F">
      <w:pPr>
        <w:widowControl w:val="0"/>
        <w:tabs>
          <w:tab w:val="left" w:pos="360"/>
        </w:tabs>
        <w:suppressAutoHyphens/>
        <w:autoSpaceDE w:val="0"/>
        <w:jc w:val="both"/>
        <w:rPr>
          <w:rFonts w:ascii="Arial" w:eastAsia="Arial" w:hAnsi="Arial" w:cs="Arial"/>
          <w:b/>
          <w:kern w:val="1"/>
          <w:sz w:val="20"/>
          <w:szCs w:val="20"/>
          <w:lang w:eastAsia="hi-IN" w:bidi="hi-IN"/>
        </w:rPr>
      </w:pPr>
    </w:p>
    <w:p w14:paraId="0F484474" w14:textId="54F018E2" w:rsidR="00CD3F78" w:rsidRPr="00F30EED" w:rsidRDefault="00CD3F78" w:rsidP="00CD3F78">
      <w:pPr>
        <w:suppressAutoHyphens/>
        <w:autoSpaceDE w:val="0"/>
        <w:jc w:val="center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eastAsia="Arial" w:hAnsi="Arial" w:cs="Arial"/>
          <w:sz w:val="20"/>
          <w:szCs w:val="20"/>
          <w:lang w:eastAsia="ar-SA"/>
        </w:rPr>
        <w:t xml:space="preserve">    </w:t>
      </w:r>
      <w:r w:rsidRPr="006A697F">
        <w:rPr>
          <w:rFonts w:ascii="Arial" w:eastAsia="Arial" w:hAnsi="Arial" w:cs="Arial"/>
          <w:b/>
          <w:bCs/>
          <w:sz w:val="20"/>
          <w:szCs w:val="20"/>
          <w:lang w:eastAsia="ar-SA"/>
        </w:rPr>
        <w:t xml:space="preserve">    </w:t>
      </w:r>
      <w:r w:rsidRPr="006A697F">
        <w:rPr>
          <w:rFonts w:ascii="Arial" w:hAnsi="Arial" w:cs="Arial"/>
          <w:b/>
          <w:bCs/>
          <w:sz w:val="20"/>
          <w:szCs w:val="20"/>
          <w:lang w:eastAsia="ar-SA"/>
        </w:rPr>
        <w:t>§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 </w:t>
      </w:r>
      <w:r w:rsidRPr="00F30EED">
        <w:rPr>
          <w:rFonts w:ascii="Arial" w:hAnsi="Arial" w:cs="Arial"/>
          <w:b/>
          <w:sz w:val="20"/>
          <w:szCs w:val="20"/>
          <w:lang w:eastAsia="ar-SA"/>
        </w:rPr>
        <w:t>2</w:t>
      </w:r>
      <w:r w:rsidR="006A697F">
        <w:rPr>
          <w:rFonts w:ascii="Arial" w:hAnsi="Arial" w:cs="Arial"/>
          <w:b/>
          <w:sz w:val="20"/>
          <w:szCs w:val="20"/>
          <w:lang w:eastAsia="ar-SA"/>
        </w:rPr>
        <w:t xml:space="preserve"> </w:t>
      </w:r>
      <w:r w:rsidRPr="00F30EED">
        <w:rPr>
          <w:rFonts w:ascii="Arial" w:hAnsi="Arial" w:cs="Arial"/>
          <w:b/>
          <w:sz w:val="20"/>
          <w:szCs w:val="20"/>
          <w:lang w:eastAsia="ar-SA"/>
        </w:rPr>
        <w:t>- Cena i warunki dostawy</w:t>
      </w:r>
    </w:p>
    <w:p w14:paraId="6276DB86" w14:textId="197D6F1C" w:rsidR="00CD3F78" w:rsidRPr="00FB5B8F" w:rsidRDefault="00CD3F78" w:rsidP="00CD3F78">
      <w:pPr>
        <w:suppressAutoHyphens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>1. Cena zgodna z formularzem cenowym, stanowiącym integralną część niniejszej umowy załącznik nr 1, nie stanowi zobowi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ą</w:t>
      </w:r>
      <w:r w:rsidRPr="00F30EED">
        <w:rPr>
          <w:rFonts w:ascii="Arial" w:hAnsi="Arial" w:cs="Arial"/>
          <w:sz w:val="20"/>
          <w:szCs w:val="20"/>
          <w:lang w:eastAsia="ar-SA"/>
        </w:rPr>
        <w:t>zania dla Zamawiaj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ą</w:t>
      </w:r>
      <w:r w:rsidRPr="00F30EED">
        <w:rPr>
          <w:rFonts w:ascii="Arial" w:hAnsi="Arial" w:cs="Arial"/>
          <w:sz w:val="20"/>
          <w:szCs w:val="20"/>
          <w:lang w:eastAsia="ar-SA"/>
        </w:rPr>
        <w:t>cego do realizacji umowy do tej warto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ś</w:t>
      </w:r>
      <w:r w:rsidRPr="00F30EED">
        <w:rPr>
          <w:rFonts w:ascii="Arial" w:hAnsi="Arial" w:cs="Arial"/>
          <w:sz w:val="20"/>
          <w:szCs w:val="20"/>
          <w:lang w:eastAsia="ar-SA"/>
        </w:rPr>
        <w:t>ci, ani podstawy dochodzenia roszcze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 xml:space="preserve">ń </w:t>
      </w:r>
      <w:r w:rsidRPr="00F30EED">
        <w:rPr>
          <w:rFonts w:ascii="Arial" w:hAnsi="Arial" w:cs="Arial"/>
          <w:sz w:val="20"/>
          <w:szCs w:val="20"/>
          <w:lang w:eastAsia="ar-SA"/>
        </w:rPr>
        <w:t>odszkodowawczych przez Wykonawc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ę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 w przypadku faktycznego zmniejszenia zamówie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 xml:space="preserve">ń. </w:t>
      </w:r>
      <w:r w:rsidR="006A697F" w:rsidRPr="00FB5B8F">
        <w:rPr>
          <w:rFonts w:ascii="Arial" w:eastAsia="TimesNewRoman" w:hAnsi="Arial" w:cs="Arial"/>
          <w:sz w:val="20"/>
          <w:szCs w:val="20"/>
          <w:lang w:eastAsia="ar-SA"/>
        </w:rPr>
        <w:t>Zamawiający gwarantuje realizację zamówienia na poziomie</w:t>
      </w:r>
      <w:r w:rsidR="00C451B3" w:rsidRPr="00FB5B8F">
        <w:rPr>
          <w:rFonts w:ascii="Arial" w:eastAsia="TimesNewRoman" w:hAnsi="Arial" w:cs="Arial"/>
          <w:sz w:val="20"/>
          <w:szCs w:val="20"/>
          <w:lang w:eastAsia="ar-SA"/>
        </w:rPr>
        <w:t xml:space="preserve"> </w:t>
      </w:r>
      <w:r w:rsidR="00B75A88">
        <w:rPr>
          <w:rFonts w:ascii="Arial" w:eastAsia="TimesNewRoman" w:hAnsi="Arial" w:cs="Arial"/>
          <w:sz w:val="20"/>
          <w:szCs w:val="20"/>
          <w:lang w:eastAsia="ar-SA"/>
        </w:rPr>
        <w:t>6</w:t>
      </w:r>
      <w:r w:rsidR="00C451B3" w:rsidRPr="00FB5B8F">
        <w:rPr>
          <w:rFonts w:ascii="Arial" w:eastAsia="TimesNewRoman" w:hAnsi="Arial" w:cs="Arial"/>
          <w:sz w:val="20"/>
          <w:szCs w:val="20"/>
          <w:lang w:eastAsia="ar-SA"/>
        </w:rPr>
        <w:t>0</w:t>
      </w:r>
      <w:r w:rsidR="006A697F" w:rsidRPr="00FB5B8F">
        <w:rPr>
          <w:rFonts w:ascii="Arial" w:eastAsia="TimesNewRoman" w:hAnsi="Arial" w:cs="Arial"/>
          <w:sz w:val="20"/>
          <w:szCs w:val="20"/>
          <w:lang w:eastAsia="ar-SA"/>
        </w:rPr>
        <w:t>% wartości brutto umowy.</w:t>
      </w:r>
    </w:p>
    <w:p w14:paraId="04D0852A" w14:textId="77777777" w:rsidR="00CD3F78" w:rsidRPr="00F30EED" w:rsidRDefault="00CD3F78" w:rsidP="00CD3F78">
      <w:pPr>
        <w:tabs>
          <w:tab w:val="left" w:pos="0"/>
          <w:tab w:val="left" w:pos="794"/>
        </w:tabs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 xml:space="preserve">2. Podane w załączniku nr 1 ceny zawierają podatek vat, cło (o ile występuje), ubezpieczenie, transport, </w:t>
      </w:r>
      <w:r w:rsidRPr="008034F5">
        <w:rPr>
          <w:rFonts w:ascii="Arial" w:hAnsi="Arial" w:cs="Arial"/>
          <w:bCs/>
          <w:sz w:val="20"/>
          <w:szCs w:val="20"/>
          <w:lang w:eastAsia="ar-SA"/>
        </w:rPr>
        <w:t>opłatę parkingową</w:t>
      </w:r>
      <w:r w:rsidRPr="008034F5">
        <w:rPr>
          <w:rFonts w:ascii="Arial" w:hAnsi="Arial" w:cs="Arial"/>
          <w:sz w:val="20"/>
          <w:szCs w:val="20"/>
          <w:lang w:eastAsia="ar-SA"/>
        </w:rPr>
        <w:t xml:space="preserve"> </w:t>
      </w:r>
      <w:r w:rsidRPr="00F30EED">
        <w:rPr>
          <w:rFonts w:ascii="Arial" w:hAnsi="Arial" w:cs="Arial"/>
          <w:sz w:val="20"/>
          <w:szCs w:val="20"/>
          <w:lang w:eastAsia="ar-SA"/>
        </w:rPr>
        <w:t>i rozładunek w siedzibie Zamawiającego – Kuchnia Szpitala .</w:t>
      </w:r>
    </w:p>
    <w:p w14:paraId="4E915BCC" w14:textId="77777777" w:rsidR="00CD3F78" w:rsidRPr="00F30EED" w:rsidRDefault="00CD3F78" w:rsidP="00CD3F78">
      <w:pPr>
        <w:tabs>
          <w:tab w:val="left" w:pos="0"/>
          <w:tab w:val="left" w:pos="794"/>
        </w:tabs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>3. Dostawa wraz z wyładunkiem odbywać się będą do siedziby Zamawiającego w miejscu przez niego wskazanym na koszt i ryzyko Wykonawcy. Dostawca dostarczy przedmiot zamówienia specjalistycznym transportem przystosowanym do przewozu żywności zgodnie z obowiązującymi przepisami. Osobą upoważnioną do kontroli jakościowej dostarczonego towaru jest kierownik Działu Żywienia  Pani Dorota Gut – lub osoba przez nią upoważniona. W przypadku złej jakości dostarczonych produktów żywnościowych, Zamawiający nie dokona ich odbioru, a Wykonawca obciążony zostanie karą w wysokości 10% wartości wadliwego asortymentu, która zostanie potrącona z wynagrodzenia wykonawcy.</w:t>
      </w:r>
    </w:p>
    <w:p w14:paraId="397B7C26" w14:textId="77777777" w:rsidR="00CD3F78" w:rsidRPr="00F30EED" w:rsidRDefault="00CD3F78" w:rsidP="00CD3F78">
      <w:pPr>
        <w:tabs>
          <w:tab w:val="left" w:pos="0"/>
          <w:tab w:val="left" w:pos="794"/>
        </w:tabs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>4. Cena pomniejszona o podatek VAT obowi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ą</w:t>
      </w:r>
      <w:r w:rsidRPr="00F30EED">
        <w:rPr>
          <w:rFonts w:ascii="Arial" w:hAnsi="Arial" w:cs="Arial"/>
          <w:sz w:val="20"/>
          <w:szCs w:val="20"/>
          <w:lang w:eastAsia="ar-SA"/>
        </w:rPr>
        <w:t>zuje przez okres trwania umowy. W trakcie trwania umowy mo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ż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liwa jest zmiana cen tylko w przypadku zmiany: </w:t>
      </w:r>
    </w:p>
    <w:p w14:paraId="51568BE1" w14:textId="77777777" w:rsidR="00CD3F78" w:rsidRPr="00F30EED" w:rsidRDefault="00CD3F78" w:rsidP="00CD3F78">
      <w:pPr>
        <w:tabs>
          <w:tab w:val="left" w:pos="624"/>
          <w:tab w:val="left" w:pos="794"/>
          <w:tab w:val="left" w:pos="851"/>
        </w:tabs>
        <w:suppressAutoHyphens/>
        <w:autoSpaceDE w:val="0"/>
        <w:ind w:left="851" w:hanging="284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 xml:space="preserve">a) zmiany stawki podatku VAT, przy czym zmianie ulegnie wyłącznie cena brutto, cena netto pozostanie bez zmian,  </w:t>
      </w:r>
    </w:p>
    <w:p w14:paraId="00411AEC" w14:textId="77777777" w:rsidR="00CD3F78" w:rsidRPr="00F30EED" w:rsidRDefault="00CD3F78" w:rsidP="00CD3F78">
      <w:pPr>
        <w:tabs>
          <w:tab w:val="left" w:pos="0"/>
        </w:tabs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 xml:space="preserve">5. Zamawiający zastrzega sobie prawo do zakupu produktów w ilości mniejszej niż określona </w:t>
      </w:r>
      <w:r>
        <w:rPr>
          <w:rFonts w:ascii="Arial" w:hAnsi="Arial" w:cs="Arial"/>
          <w:sz w:val="20"/>
          <w:szCs w:val="20"/>
          <w:lang w:eastAsia="ar-SA"/>
        </w:rPr>
        <w:br/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w załączniku nr 1A do umowy. </w:t>
      </w:r>
    </w:p>
    <w:p w14:paraId="5CB27D97" w14:textId="77777777" w:rsidR="00CD3F78" w:rsidRPr="00F30EED" w:rsidRDefault="00CD3F78" w:rsidP="00CD3F78">
      <w:pPr>
        <w:tabs>
          <w:tab w:val="left" w:pos="0"/>
        </w:tabs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 xml:space="preserve">6. W przypadku zmniejszenia zamówienia zgodnie z ust. 5, Wykonawcy nie przysługują wobec Zamawiającego jakiekolwiek roszczenia z tego tytułu. </w:t>
      </w:r>
    </w:p>
    <w:p w14:paraId="4688E9FD" w14:textId="77777777" w:rsidR="00CD3F78" w:rsidRPr="00F30EED" w:rsidRDefault="00CD3F78" w:rsidP="00CD3F78">
      <w:pPr>
        <w:tabs>
          <w:tab w:val="left" w:pos="0"/>
        </w:tabs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>7. Dopuszcza si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 xml:space="preserve">ę </w:t>
      </w:r>
      <w:r w:rsidRPr="00F30EED">
        <w:rPr>
          <w:rFonts w:ascii="Arial" w:hAnsi="Arial" w:cs="Arial"/>
          <w:sz w:val="20"/>
          <w:szCs w:val="20"/>
          <w:lang w:eastAsia="ar-SA"/>
        </w:rPr>
        <w:t>mo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ż</w:t>
      </w:r>
      <w:r w:rsidRPr="00F30EED">
        <w:rPr>
          <w:rFonts w:ascii="Arial" w:hAnsi="Arial" w:cs="Arial"/>
          <w:sz w:val="20"/>
          <w:szCs w:val="20"/>
          <w:lang w:eastAsia="ar-SA"/>
        </w:rPr>
        <w:t>liwo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 xml:space="preserve">ść </w:t>
      </w:r>
      <w:r w:rsidRPr="00F30EED">
        <w:rPr>
          <w:rFonts w:ascii="Arial" w:hAnsi="Arial" w:cs="Arial"/>
          <w:sz w:val="20"/>
          <w:szCs w:val="20"/>
          <w:lang w:eastAsia="ar-SA"/>
        </w:rPr>
        <w:t>dostarczenia produktów po cenie ni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ż</w:t>
      </w:r>
      <w:r w:rsidRPr="00F30EED">
        <w:rPr>
          <w:rFonts w:ascii="Arial" w:hAnsi="Arial" w:cs="Arial"/>
          <w:sz w:val="20"/>
          <w:szCs w:val="20"/>
          <w:lang w:eastAsia="ar-SA"/>
        </w:rPr>
        <w:t>szej od wskazanej w umowie.</w:t>
      </w:r>
    </w:p>
    <w:p w14:paraId="21CE6984" w14:textId="7C1C3DBD" w:rsidR="006A697F" w:rsidRPr="00F30EED" w:rsidRDefault="00CD3F78" w:rsidP="00B75A88">
      <w:pPr>
        <w:tabs>
          <w:tab w:val="left" w:pos="0"/>
        </w:tabs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 xml:space="preserve">8. Strony dopuszczają zmianę cen jednostkowych preparatów objętych umową w przypadku zmiany wielkości opakowania wprowadzonej przez producenta z zachowaniem zasady proporcjonalności </w:t>
      </w:r>
      <w:r w:rsidRPr="00F30EED">
        <w:rPr>
          <w:rFonts w:ascii="Arial" w:hAnsi="Arial" w:cs="Arial"/>
          <w:sz w:val="20"/>
          <w:szCs w:val="20"/>
          <w:lang w:eastAsia="ar-SA"/>
        </w:rPr>
        <w:br/>
        <w:t>w stosunku do ceny objętej umową.</w:t>
      </w:r>
    </w:p>
    <w:p w14:paraId="764C7A1D" w14:textId="77777777" w:rsidR="00CD3F78" w:rsidRPr="00F30EED" w:rsidRDefault="00CD3F78" w:rsidP="00CD3F78">
      <w:pPr>
        <w:suppressAutoHyphens/>
        <w:autoSpaceDE w:val="0"/>
        <w:jc w:val="center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eastAsia="Arial" w:hAnsi="Arial" w:cs="Arial"/>
          <w:b/>
          <w:sz w:val="20"/>
          <w:szCs w:val="20"/>
          <w:lang w:eastAsia="ar-SA"/>
        </w:rPr>
        <w:t xml:space="preserve"> </w:t>
      </w:r>
      <w:r w:rsidRPr="00F30EED">
        <w:rPr>
          <w:rFonts w:ascii="Arial" w:hAnsi="Arial" w:cs="Arial"/>
          <w:b/>
          <w:sz w:val="20"/>
          <w:szCs w:val="20"/>
          <w:lang w:eastAsia="ar-SA"/>
        </w:rPr>
        <w:t>§ 3 - Odbiór i warunki płatno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ś</w:t>
      </w:r>
      <w:r w:rsidRPr="00F30EED">
        <w:rPr>
          <w:rFonts w:ascii="Arial" w:hAnsi="Arial" w:cs="Arial"/>
          <w:b/>
          <w:sz w:val="20"/>
          <w:szCs w:val="20"/>
          <w:lang w:eastAsia="ar-SA"/>
        </w:rPr>
        <w:t>ci</w:t>
      </w:r>
    </w:p>
    <w:p w14:paraId="6EF5A2F1" w14:textId="77777777" w:rsidR="00CD3F78" w:rsidRPr="00F30EED" w:rsidRDefault="00CD3F78" w:rsidP="00B75A88">
      <w:pPr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>1. Odbiór odbywa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 xml:space="preserve">ć </w:t>
      </w:r>
      <w:r w:rsidRPr="00F30EED">
        <w:rPr>
          <w:rFonts w:ascii="Arial" w:hAnsi="Arial" w:cs="Arial"/>
          <w:sz w:val="20"/>
          <w:szCs w:val="20"/>
          <w:lang w:eastAsia="ar-SA"/>
        </w:rPr>
        <w:t>si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 xml:space="preserve">ę </w:t>
      </w:r>
      <w:r w:rsidRPr="00F30EED">
        <w:rPr>
          <w:rFonts w:ascii="Arial" w:hAnsi="Arial" w:cs="Arial"/>
          <w:sz w:val="20"/>
          <w:szCs w:val="20"/>
          <w:lang w:eastAsia="ar-SA"/>
        </w:rPr>
        <w:t>b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ę</w:t>
      </w:r>
      <w:r w:rsidRPr="00F30EED">
        <w:rPr>
          <w:rFonts w:ascii="Arial" w:hAnsi="Arial" w:cs="Arial"/>
          <w:sz w:val="20"/>
          <w:szCs w:val="20"/>
          <w:lang w:eastAsia="ar-SA"/>
        </w:rPr>
        <w:t>dzie w siedzibie Zamawiaj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ą</w:t>
      </w:r>
      <w:r w:rsidRPr="00F30EED">
        <w:rPr>
          <w:rFonts w:ascii="Arial" w:hAnsi="Arial" w:cs="Arial"/>
          <w:sz w:val="20"/>
          <w:szCs w:val="20"/>
          <w:lang w:eastAsia="ar-SA"/>
        </w:rPr>
        <w:t>cego.</w:t>
      </w:r>
    </w:p>
    <w:p w14:paraId="6078F3DB" w14:textId="77777777" w:rsidR="00CD3F78" w:rsidRPr="00F30EED" w:rsidRDefault="00CD3F78" w:rsidP="00B75A88">
      <w:pPr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>2. Braki ilo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ś</w:t>
      </w:r>
      <w:r w:rsidRPr="00F30EED">
        <w:rPr>
          <w:rFonts w:ascii="Arial" w:hAnsi="Arial" w:cs="Arial"/>
          <w:sz w:val="20"/>
          <w:szCs w:val="20"/>
          <w:lang w:eastAsia="ar-SA"/>
        </w:rPr>
        <w:t>ciowe Zamawiaj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ą</w:t>
      </w:r>
      <w:r w:rsidRPr="00F30EED">
        <w:rPr>
          <w:rFonts w:ascii="Arial" w:hAnsi="Arial" w:cs="Arial"/>
          <w:sz w:val="20"/>
          <w:szCs w:val="20"/>
          <w:lang w:eastAsia="ar-SA"/>
        </w:rPr>
        <w:t>cy może zgłasza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 xml:space="preserve">ć 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do 2 dni roboczych od daty dostawy. </w:t>
      </w:r>
    </w:p>
    <w:p w14:paraId="1B2FFF96" w14:textId="77777777" w:rsidR="00CD3F78" w:rsidRPr="00F30EED" w:rsidRDefault="00CD3F78" w:rsidP="00B75A88">
      <w:pPr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>3. W razie dostawy produktu wadliwego Wykonawca zobowi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ą</w:t>
      </w:r>
      <w:r w:rsidRPr="00F30EED">
        <w:rPr>
          <w:rFonts w:ascii="Arial" w:hAnsi="Arial" w:cs="Arial"/>
          <w:sz w:val="20"/>
          <w:szCs w:val="20"/>
          <w:lang w:eastAsia="ar-SA"/>
        </w:rPr>
        <w:t>zany jest wymieni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 xml:space="preserve">ć </w:t>
      </w:r>
      <w:r w:rsidRPr="00F30EED">
        <w:rPr>
          <w:rFonts w:ascii="Arial" w:hAnsi="Arial" w:cs="Arial"/>
          <w:sz w:val="20"/>
          <w:szCs w:val="20"/>
          <w:lang w:eastAsia="ar-SA"/>
        </w:rPr>
        <w:t>go na wolny od wad niezwłocznie, jednak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ż</w:t>
      </w:r>
      <w:r w:rsidRPr="00F30EED">
        <w:rPr>
          <w:rFonts w:ascii="Arial" w:hAnsi="Arial" w:cs="Arial"/>
          <w:sz w:val="20"/>
          <w:szCs w:val="20"/>
          <w:lang w:eastAsia="ar-SA"/>
        </w:rPr>
        <w:t>e nie pó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ź</w:t>
      </w:r>
      <w:r w:rsidRPr="00F30EED">
        <w:rPr>
          <w:rFonts w:ascii="Arial" w:hAnsi="Arial" w:cs="Arial"/>
          <w:sz w:val="20"/>
          <w:szCs w:val="20"/>
          <w:lang w:eastAsia="ar-SA"/>
        </w:rPr>
        <w:t>niej niż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 xml:space="preserve"> </w:t>
      </w:r>
      <w:r w:rsidRPr="00F30EED">
        <w:rPr>
          <w:rFonts w:ascii="Arial" w:hAnsi="Arial" w:cs="Arial"/>
          <w:sz w:val="20"/>
          <w:szCs w:val="20"/>
          <w:lang w:eastAsia="ar-SA"/>
        </w:rPr>
        <w:t>do 2 dni roboczych, licz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ą</w:t>
      </w:r>
      <w:r w:rsidRPr="00F30EED">
        <w:rPr>
          <w:rFonts w:ascii="Arial" w:hAnsi="Arial" w:cs="Arial"/>
          <w:sz w:val="20"/>
          <w:szCs w:val="20"/>
          <w:lang w:eastAsia="ar-SA"/>
        </w:rPr>
        <w:t>c od daty zło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ż</w:t>
      </w:r>
      <w:r w:rsidRPr="00F30EED">
        <w:rPr>
          <w:rFonts w:ascii="Arial" w:hAnsi="Arial" w:cs="Arial"/>
          <w:sz w:val="20"/>
          <w:szCs w:val="20"/>
          <w:lang w:eastAsia="ar-SA"/>
        </w:rPr>
        <w:t>enia reklamacji.</w:t>
      </w:r>
    </w:p>
    <w:p w14:paraId="1B6CEDF8" w14:textId="77777777" w:rsidR="00CD3F78" w:rsidRPr="00F30EED" w:rsidRDefault="00CD3F78" w:rsidP="00B75A88">
      <w:pPr>
        <w:suppressAutoHyphens/>
        <w:autoSpaceDE w:val="0"/>
        <w:jc w:val="both"/>
        <w:rPr>
          <w:rFonts w:ascii="Arial" w:hAnsi="Arial" w:cs="TimesNewRoman"/>
          <w:b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lastRenderedPageBreak/>
        <w:t>4. Zapłata nale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ż</w:t>
      </w:r>
      <w:r w:rsidRPr="00F30EED">
        <w:rPr>
          <w:rFonts w:ascii="Arial" w:hAnsi="Arial" w:cs="Arial"/>
          <w:sz w:val="20"/>
          <w:szCs w:val="20"/>
          <w:lang w:eastAsia="ar-SA"/>
        </w:rPr>
        <w:t>no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ś</w:t>
      </w:r>
      <w:r w:rsidRPr="00F30EED">
        <w:rPr>
          <w:rFonts w:ascii="Arial" w:hAnsi="Arial" w:cs="Arial"/>
          <w:sz w:val="20"/>
          <w:szCs w:val="20"/>
          <w:lang w:eastAsia="ar-SA"/>
        </w:rPr>
        <w:t>ci nast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ą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pi w formie polecenia przelewu w terminie </w:t>
      </w:r>
      <w:r w:rsidRPr="00F30EED">
        <w:rPr>
          <w:rFonts w:ascii="Arial" w:hAnsi="Arial" w:cs="Arial"/>
          <w:b/>
          <w:color w:val="0000FF"/>
          <w:sz w:val="20"/>
          <w:szCs w:val="20"/>
          <w:lang w:eastAsia="ar-SA"/>
        </w:rPr>
        <w:t>30 dni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 od daty wystawienia faktury, sporządzonej prawidłowo pod wzgl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ę</w:t>
      </w:r>
      <w:r w:rsidRPr="00F30EED">
        <w:rPr>
          <w:rFonts w:ascii="Arial" w:hAnsi="Arial" w:cs="Arial"/>
          <w:sz w:val="20"/>
          <w:szCs w:val="20"/>
          <w:lang w:eastAsia="ar-SA"/>
        </w:rPr>
        <w:t>dem formalnym i merytorycznym, a w szczególno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ś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ci </w:t>
      </w:r>
      <w:r>
        <w:rPr>
          <w:rFonts w:ascii="Arial" w:hAnsi="Arial" w:cs="Arial"/>
          <w:sz w:val="20"/>
          <w:szCs w:val="20"/>
          <w:lang w:eastAsia="ar-SA"/>
        </w:rPr>
        <w:br/>
      </w:r>
      <w:r w:rsidRPr="00F30EED">
        <w:rPr>
          <w:rFonts w:ascii="Arial" w:hAnsi="Arial" w:cs="Arial"/>
          <w:sz w:val="20"/>
          <w:szCs w:val="20"/>
          <w:lang w:eastAsia="ar-SA"/>
        </w:rPr>
        <w:t>w zakresie cen jednostkowych okre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ś</w:t>
      </w:r>
      <w:r w:rsidRPr="00F30EED">
        <w:rPr>
          <w:rFonts w:ascii="Arial" w:hAnsi="Arial" w:cs="Arial"/>
          <w:sz w:val="20"/>
          <w:szCs w:val="20"/>
          <w:lang w:eastAsia="ar-SA"/>
        </w:rPr>
        <w:t>lonych w zał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ą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czniku nr 1A,  </w:t>
      </w:r>
      <w:r w:rsidRPr="00F30EED">
        <w:rPr>
          <w:rFonts w:ascii="Arial" w:hAnsi="Arial" w:cs="Courier New"/>
          <w:sz w:val="20"/>
          <w:szCs w:val="20"/>
          <w:lang w:eastAsia="ar-SA"/>
        </w:rPr>
        <w:t xml:space="preserve">pod warunkiem, że pomiędzy datą doręczenia a datą płatności faktury zachowany będzie termin nie krótszy niż 14 dni. </w:t>
      </w:r>
    </w:p>
    <w:p w14:paraId="3CF1F9B8" w14:textId="77777777" w:rsidR="00CD3F78" w:rsidRPr="00F30EED" w:rsidRDefault="00CD3F78" w:rsidP="00B75A88">
      <w:pPr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>5. Za dzień zapłaty uważa się obciążenie rachunku Zamawiającego.</w:t>
      </w:r>
    </w:p>
    <w:p w14:paraId="2A05CB48" w14:textId="77777777" w:rsidR="00CD3F78" w:rsidRPr="00F30EED" w:rsidRDefault="00CD3F78" w:rsidP="00B75A88">
      <w:pPr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 xml:space="preserve">6. </w:t>
      </w:r>
      <w:r w:rsidRPr="00F30EED">
        <w:rPr>
          <w:rFonts w:ascii="Arial" w:hAnsi="Arial" w:cs="Arial"/>
          <w:sz w:val="20"/>
          <w:szCs w:val="20"/>
        </w:rPr>
        <w:t>Na Wykonawcy ciąży odpowiedzialność z tytułu uszkodzenia lub utraty przedmiotu umowy aż do chwili potwierdzenia odbioru przez Zamawiającego.</w:t>
      </w:r>
    </w:p>
    <w:p w14:paraId="3B544EEA" w14:textId="34B35C2A" w:rsidR="00CD3F78" w:rsidRPr="00F30EED" w:rsidRDefault="00CD3F78" w:rsidP="00B75A88">
      <w:pPr>
        <w:suppressAutoHyphens/>
        <w:autoSpaceDE w:val="0"/>
        <w:jc w:val="both"/>
        <w:rPr>
          <w:rFonts w:ascii="Arial" w:hAnsi="Arial" w:cs="Arial"/>
          <w:sz w:val="20"/>
          <w:szCs w:val="20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 xml:space="preserve">6. </w:t>
      </w:r>
      <w:r w:rsidR="006A697F">
        <w:rPr>
          <w:rFonts w:ascii="Arial" w:hAnsi="Arial" w:cs="Arial"/>
          <w:sz w:val="20"/>
          <w:szCs w:val="20"/>
        </w:rPr>
        <w:t xml:space="preserve">Wykonawca zobowiązany jest do powiadomienia Zamawiającego o </w:t>
      </w:r>
      <w:r w:rsidRPr="00F30EED">
        <w:rPr>
          <w:rFonts w:ascii="Arial" w:hAnsi="Arial" w:cs="Arial"/>
          <w:sz w:val="20"/>
          <w:szCs w:val="20"/>
        </w:rPr>
        <w:t>jaki</w:t>
      </w:r>
      <w:r w:rsidR="006A697F">
        <w:rPr>
          <w:rFonts w:ascii="Arial" w:hAnsi="Arial" w:cs="Arial"/>
          <w:sz w:val="20"/>
          <w:szCs w:val="20"/>
        </w:rPr>
        <w:t xml:space="preserve">chkolwiek </w:t>
      </w:r>
      <w:r w:rsidRPr="00F30EED">
        <w:rPr>
          <w:rFonts w:ascii="Arial" w:hAnsi="Arial" w:cs="Arial"/>
          <w:sz w:val="20"/>
          <w:szCs w:val="20"/>
        </w:rPr>
        <w:t>znacząc</w:t>
      </w:r>
      <w:r w:rsidR="006A697F">
        <w:rPr>
          <w:rFonts w:ascii="Arial" w:hAnsi="Arial" w:cs="Arial"/>
          <w:sz w:val="20"/>
          <w:szCs w:val="20"/>
        </w:rPr>
        <w:t>ych</w:t>
      </w:r>
      <w:r w:rsidRPr="00F30EED">
        <w:rPr>
          <w:rFonts w:ascii="Arial" w:hAnsi="Arial" w:cs="Arial"/>
          <w:sz w:val="20"/>
          <w:szCs w:val="20"/>
        </w:rPr>
        <w:t xml:space="preserve"> zmian</w:t>
      </w:r>
      <w:r w:rsidR="006A697F">
        <w:rPr>
          <w:rFonts w:ascii="Arial" w:hAnsi="Arial" w:cs="Arial"/>
          <w:sz w:val="20"/>
          <w:szCs w:val="20"/>
        </w:rPr>
        <w:t>ach</w:t>
      </w:r>
      <w:r w:rsidRPr="00F30EED">
        <w:rPr>
          <w:rFonts w:ascii="Arial" w:hAnsi="Arial" w:cs="Arial"/>
          <w:sz w:val="20"/>
          <w:szCs w:val="20"/>
        </w:rPr>
        <w:t xml:space="preserve"> sytuacji przedstawionej w dokumentach załączonych do oferty (np. zmiana siedziby, zmiana numeru konta itp.) </w:t>
      </w:r>
    </w:p>
    <w:p w14:paraId="2C6444F8" w14:textId="6433250D" w:rsidR="00CD3F78" w:rsidRPr="008034F5" w:rsidRDefault="00CD3F78" w:rsidP="00B75A88">
      <w:pPr>
        <w:jc w:val="both"/>
        <w:rPr>
          <w:rFonts w:ascii="Arial" w:hAnsi="Arial" w:cs="Arial"/>
          <w:sz w:val="20"/>
          <w:szCs w:val="20"/>
        </w:rPr>
      </w:pPr>
      <w:r w:rsidRPr="008034F5">
        <w:rPr>
          <w:rFonts w:ascii="Arial" w:hAnsi="Arial" w:cs="Arial"/>
          <w:sz w:val="20"/>
          <w:szCs w:val="20"/>
        </w:rPr>
        <w:t>7.</w:t>
      </w:r>
      <w:r w:rsidR="00B7288F" w:rsidRPr="008034F5">
        <w:rPr>
          <w:rFonts w:ascii="Arial" w:hAnsi="Arial" w:cs="Arial"/>
          <w:sz w:val="20"/>
          <w:szCs w:val="20"/>
        </w:rPr>
        <w:t xml:space="preserve"> </w:t>
      </w:r>
      <w:r w:rsidRPr="008034F5">
        <w:rPr>
          <w:rFonts w:ascii="Arial" w:hAnsi="Arial" w:cs="Arial"/>
          <w:sz w:val="20"/>
          <w:szCs w:val="20"/>
        </w:rPr>
        <w:t xml:space="preserve">Wykonawca zobowiązuje się do przestrzegania przepisów Rozporządzenia Parlamentu Europejskiego </w:t>
      </w:r>
      <w:r w:rsidRPr="008034F5">
        <w:rPr>
          <w:rFonts w:ascii="Arial" w:hAnsi="Arial" w:cs="Arial"/>
          <w:sz w:val="20"/>
          <w:szCs w:val="20"/>
        </w:rPr>
        <w:br/>
        <w:t xml:space="preserve">i Rady (UE) 2016/679 z dnia 27 kwietnia 2016 roku w sprawie ochrony osób fizycznych w związku </w:t>
      </w:r>
      <w:r w:rsidRPr="008034F5">
        <w:rPr>
          <w:rFonts w:ascii="Arial" w:hAnsi="Arial" w:cs="Arial"/>
          <w:sz w:val="20"/>
          <w:szCs w:val="20"/>
        </w:rPr>
        <w:br/>
        <w:t>z przetwarzaniem danych osobowych i w sprawie swobodnego przepływu takich danych oraz uchylenia dyrektywy 95/46/WE (zwanego dalej RODO) oraz Ustawy  z dnia 10 maja 2018 r. o ochronie danych osobowych (tj. Dz. U. z 2018 r. poz. 1000 z pzm.) (zwana dalej Ustawą).</w:t>
      </w:r>
    </w:p>
    <w:p w14:paraId="1DB6AF65" w14:textId="6279812E" w:rsidR="00CD3F78" w:rsidRPr="008034F5" w:rsidRDefault="00CD3F78" w:rsidP="00B75A88">
      <w:pPr>
        <w:jc w:val="both"/>
        <w:rPr>
          <w:rFonts w:ascii="Arial" w:hAnsi="Arial" w:cs="Arial"/>
          <w:sz w:val="20"/>
          <w:szCs w:val="20"/>
        </w:rPr>
      </w:pPr>
      <w:r w:rsidRPr="008034F5">
        <w:rPr>
          <w:rFonts w:ascii="Arial" w:hAnsi="Arial" w:cs="Arial"/>
          <w:sz w:val="20"/>
          <w:szCs w:val="20"/>
        </w:rPr>
        <w:t>8.</w:t>
      </w:r>
      <w:r w:rsidR="00B7288F" w:rsidRPr="008034F5">
        <w:rPr>
          <w:rFonts w:ascii="Arial" w:hAnsi="Arial" w:cs="Arial"/>
          <w:sz w:val="20"/>
          <w:szCs w:val="20"/>
        </w:rPr>
        <w:t xml:space="preserve"> </w:t>
      </w:r>
      <w:r w:rsidRPr="008034F5">
        <w:rPr>
          <w:rFonts w:ascii="Arial" w:hAnsi="Arial" w:cs="Arial"/>
          <w:sz w:val="20"/>
          <w:szCs w:val="20"/>
        </w:rPr>
        <w:t>Wykonawca oraz osoby świadczące usługi w imieniu Wykonawcy zobowiązują się do bezwzględnego zachowania w poufności wszelkich informacji uzyskanych w związku z wykonywaniem umowy, także po zakończeniu jej realizacji.</w:t>
      </w:r>
    </w:p>
    <w:p w14:paraId="04736C3E" w14:textId="77777777" w:rsidR="00CD3F78" w:rsidRPr="00F30EED" w:rsidRDefault="00CD3F78" w:rsidP="008034F5">
      <w:pPr>
        <w:rPr>
          <w:b/>
          <w:lang w:eastAsia="ar-SA"/>
        </w:rPr>
      </w:pPr>
    </w:p>
    <w:p w14:paraId="5B0C42FD" w14:textId="77777777" w:rsidR="00CD3F78" w:rsidRPr="00F30EED" w:rsidRDefault="00CD3F78" w:rsidP="00CD3F78">
      <w:pPr>
        <w:suppressAutoHyphens/>
        <w:autoSpaceDE w:val="0"/>
        <w:jc w:val="center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b/>
          <w:sz w:val="20"/>
          <w:szCs w:val="20"/>
          <w:lang w:eastAsia="ar-SA"/>
        </w:rPr>
        <w:t>§ 4 – Odpowiedzialno</w:t>
      </w:r>
      <w:r w:rsidRPr="00F30EED">
        <w:rPr>
          <w:rFonts w:ascii="Arial" w:eastAsia="TimesNewRoman" w:hAnsi="Arial" w:cs="Arial"/>
          <w:b/>
          <w:sz w:val="20"/>
          <w:szCs w:val="20"/>
          <w:lang w:eastAsia="ar-SA"/>
        </w:rPr>
        <w:t>ść</w:t>
      </w:r>
    </w:p>
    <w:p w14:paraId="0072D428" w14:textId="28191460" w:rsidR="00CD3F78" w:rsidRPr="00F30EED" w:rsidRDefault="00CD3F78" w:rsidP="00CD3F78">
      <w:pPr>
        <w:suppressAutoHyphens/>
        <w:autoSpaceDE w:val="0"/>
        <w:ind w:left="45" w:hanging="45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 xml:space="preserve">1. W razie nieterminowej realizacji przez Wykonawcę zamówienia, Zamawiający naliczy karę umowną </w:t>
      </w:r>
      <w:r w:rsidRPr="00F30EED">
        <w:rPr>
          <w:rFonts w:ascii="Arial" w:hAnsi="Arial" w:cs="Arial"/>
          <w:sz w:val="20"/>
          <w:szCs w:val="20"/>
          <w:lang w:eastAsia="ar-SA"/>
        </w:rPr>
        <w:br/>
        <w:t xml:space="preserve">w wysokości 1% wartości brutto niezrealizowanej części zamówienia, którego </w:t>
      </w:r>
      <w:r w:rsidR="00B7288F">
        <w:rPr>
          <w:rFonts w:ascii="Arial" w:hAnsi="Arial" w:cs="Arial"/>
          <w:sz w:val="20"/>
          <w:szCs w:val="20"/>
          <w:lang w:eastAsia="ar-SA"/>
        </w:rPr>
        <w:t xml:space="preserve">zwłoka 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dotyczy, za każdy dzień </w:t>
      </w:r>
      <w:r w:rsidR="00B75A88">
        <w:rPr>
          <w:rFonts w:ascii="Arial" w:hAnsi="Arial" w:cs="Arial"/>
          <w:sz w:val="20"/>
          <w:szCs w:val="20"/>
          <w:lang w:eastAsia="ar-SA"/>
        </w:rPr>
        <w:t>zwłoki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. </w:t>
      </w:r>
    </w:p>
    <w:p w14:paraId="5041B9C1" w14:textId="77777777" w:rsidR="00CD3F78" w:rsidRPr="00F30EED" w:rsidRDefault="00CD3F78" w:rsidP="00CD3F78">
      <w:pPr>
        <w:suppressAutoHyphens/>
        <w:autoSpaceDE w:val="0"/>
        <w:ind w:left="45" w:hanging="45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 xml:space="preserve">2. Zamawiający zastrzega sobie prawo odstąpienia od umowy w następujących przypadkach: </w:t>
      </w:r>
    </w:p>
    <w:p w14:paraId="047FF5F0" w14:textId="77777777" w:rsidR="00CD3F78" w:rsidRPr="00F30EED" w:rsidRDefault="00CD3F78" w:rsidP="00CD3F78">
      <w:pPr>
        <w:tabs>
          <w:tab w:val="num" w:pos="2340"/>
        </w:tabs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 xml:space="preserve">a) </w:t>
      </w:r>
      <w:r w:rsidRPr="00F30EED">
        <w:rPr>
          <w:rFonts w:ascii="Arial" w:hAnsi="Arial" w:cs="Arial"/>
          <w:sz w:val="20"/>
          <w:szCs w:val="20"/>
        </w:rPr>
        <w:t>w razie niewykonania zamówienia  lub nieterminowej realizacji zamówienia,</w:t>
      </w:r>
    </w:p>
    <w:p w14:paraId="3C0AA871" w14:textId="77777777" w:rsidR="00CD3F78" w:rsidRPr="00F30EED" w:rsidRDefault="00CD3F78" w:rsidP="00CD3F78">
      <w:pPr>
        <w:tabs>
          <w:tab w:val="left" w:pos="1276"/>
        </w:tabs>
        <w:suppressAutoHyphens/>
        <w:autoSpaceDE w:val="0"/>
        <w:jc w:val="both"/>
        <w:rPr>
          <w:rFonts w:ascii="Arial" w:hAnsi="Arial" w:cs="Arial"/>
          <w:sz w:val="20"/>
          <w:szCs w:val="20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 xml:space="preserve">b) </w:t>
      </w:r>
      <w:r w:rsidRPr="00F30EED">
        <w:rPr>
          <w:rFonts w:ascii="Arial" w:hAnsi="Arial" w:cs="Arial"/>
          <w:sz w:val="20"/>
          <w:szCs w:val="20"/>
        </w:rPr>
        <w:t>w razie nienależytego wykonania zamówienia, w tym w szczególności dostarczenia produktu po upływie terminu jego ważności lub z terminem krótszym niż umówiony, dostarczenia zbyt małej ilości produktów, dostarczenia produktów o jakości niezgodnej z umową.</w:t>
      </w:r>
    </w:p>
    <w:p w14:paraId="7FECCFFD" w14:textId="77777777" w:rsidR="00CD3F78" w:rsidRPr="00F30EED" w:rsidRDefault="00CD3F78" w:rsidP="00CD3F78">
      <w:pPr>
        <w:tabs>
          <w:tab w:val="left" w:pos="1276"/>
        </w:tabs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 xml:space="preserve">3. Prawo odstąpienia od umowy ogranicza się, według wyboru Zamawiającego, do części umowy objętej określonym zamówieniem, albo, do całej reszty niespełnionego do czasu odstąpienia od umowy. </w:t>
      </w:r>
    </w:p>
    <w:p w14:paraId="3AF40E0D" w14:textId="77777777" w:rsidR="00CD3F78" w:rsidRPr="00F30EED" w:rsidRDefault="00CD3F78" w:rsidP="00CD3F78">
      <w:pPr>
        <w:tabs>
          <w:tab w:val="left" w:pos="1276"/>
        </w:tabs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 xml:space="preserve">4. Przy pierwszym stwierdzeniu nienależytego wykonania umowy Zamawiający może wykonać prawo odstąpienia po bezskutecznym upływie wyznaczonego terminu do należytego wykonania umowy. </w:t>
      </w:r>
    </w:p>
    <w:p w14:paraId="3FCBED5A" w14:textId="77777777" w:rsidR="00CD3F78" w:rsidRPr="00F30EED" w:rsidRDefault="00CD3F78" w:rsidP="00CD3F78">
      <w:pPr>
        <w:tabs>
          <w:tab w:val="left" w:pos="1276"/>
        </w:tabs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 xml:space="preserve">5. W przypadku wykonania prawa odstąpienia z przyczyn opisanych w ust. 2 Zamawiający naliczy karę umowną w wysokości 10 % wartości umowy brutto. </w:t>
      </w:r>
    </w:p>
    <w:p w14:paraId="0D5D6D5D" w14:textId="0E754908" w:rsidR="00CD3F78" w:rsidRPr="00F30EED" w:rsidRDefault="00CD3F78" w:rsidP="00CD3F78">
      <w:pPr>
        <w:tabs>
          <w:tab w:val="left" w:pos="1276"/>
        </w:tabs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 xml:space="preserve">6. W razie nieterminowej realizacji przez Wykonawcę obowiązku, o którym mowa w § 3 ust. 3 umowy, Zamawiający naliczy karę umowną w wysokości 1% wartości brutto zamówienia, w ramach, którego dostarczono wadliwe produkty, za każdy dzień </w:t>
      </w:r>
      <w:r w:rsidR="00B7288F">
        <w:rPr>
          <w:rFonts w:ascii="Arial" w:hAnsi="Arial" w:cs="Arial"/>
          <w:sz w:val="20"/>
          <w:szCs w:val="20"/>
          <w:lang w:eastAsia="ar-SA"/>
        </w:rPr>
        <w:t>zwłoki</w:t>
      </w:r>
      <w:r w:rsidRPr="00F30EED">
        <w:rPr>
          <w:rFonts w:ascii="Arial" w:hAnsi="Arial" w:cs="Arial"/>
          <w:sz w:val="20"/>
          <w:szCs w:val="20"/>
          <w:lang w:eastAsia="ar-SA"/>
        </w:rPr>
        <w:t>.</w:t>
      </w:r>
    </w:p>
    <w:p w14:paraId="54395031" w14:textId="77777777" w:rsidR="00CD3F78" w:rsidRPr="00F30EED" w:rsidRDefault="00CD3F78" w:rsidP="00CD3F78">
      <w:pPr>
        <w:tabs>
          <w:tab w:val="left" w:pos="1276"/>
        </w:tabs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>7. Strony dopuszczają możliwość dochodzenia odszkodowania przewyższającego zastrzeżone kary umowne, na zasadach ogólnych.</w:t>
      </w:r>
    </w:p>
    <w:p w14:paraId="35C6459D" w14:textId="77777777" w:rsidR="00CD3F78" w:rsidRPr="00F30EED" w:rsidRDefault="00CD3F78" w:rsidP="00CD3F78">
      <w:pPr>
        <w:tabs>
          <w:tab w:val="left" w:pos="1276"/>
        </w:tabs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 xml:space="preserve">8. </w:t>
      </w:r>
      <w:r w:rsidRPr="00F30EED">
        <w:rPr>
          <w:rFonts w:ascii="Arial" w:hAnsi="Arial" w:cs="Arial"/>
          <w:sz w:val="20"/>
          <w:szCs w:val="20"/>
        </w:rPr>
        <w:t xml:space="preserve">Naliczenie przez Zamawiającego kary umownej następuje poprzez sporządzenie noty księgowej wraz </w:t>
      </w:r>
      <w:r w:rsidRPr="00F30EED">
        <w:rPr>
          <w:rFonts w:ascii="Arial" w:hAnsi="Arial" w:cs="Arial"/>
          <w:sz w:val="20"/>
          <w:szCs w:val="20"/>
        </w:rPr>
        <w:br/>
        <w:t>z pisemnym uzasadnieniem. Wykonawca zobowiązany jest w wyznaczonym terminie od daty otrzymania ww. dokumentów do zapłaty naliczonej kary umownej. Brak zapłaty w powyższym terminie uprawnia Zamawiającego do potrącenia kary umownej z wynagrodzenia Wykonawcy lub innych jego wierzytelności przysługujących Wykonawcy w stosunku do Zamawiającego.</w:t>
      </w:r>
    </w:p>
    <w:p w14:paraId="12695B66" w14:textId="447F8382" w:rsidR="00CD3F78" w:rsidRDefault="00CD3F78" w:rsidP="00CD3F78">
      <w:pPr>
        <w:tabs>
          <w:tab w:val="left" w:pos="1276"/>
        </w:tabs>
        <w:suppressAutoHyphens/>
        <w:autoSpaceDE w:val="0"/>
        <w:jc w:val="both"/>
        <w:rPr>
          <w:rFonts w:ascii="Arial" w:hAnsi="Arial" w:cs="Arial"/>
          <w:sz w:val="20"/>
          <w:szCs w:val="20"/>
        </w:rPr>
      </w:pPr>
      <w:r w:rsidRPr="00F30EED">
        <w:rPr>
          <w:rFonts w:ascii="Arial" w:hAnsi="Arial" w:cs="Arial"/>
          <w:sz w:val="20"/>
          <w:szCs w:val="20"/>
          <w:lang w:eastAsia="ar-SA"/>
        </w:rPr>
        <w:lastRenderedPageBreak/>
        <w:t xml:space="preserve">9. </w:t>
      </w:r>
      <w:r w:rsidRPr="00F30EED">
        <w:rPr>
          <w:rFonts w:ascii="Arial" w:hAnsi="Arial" w:cs="Arial"/>
          <w:sz w:val="20"/>
          <w:szCs w:val="20"/>
        </w:rPr>
        <w:t xml:space="preserve">Naliczenie przez Zamawiającego bądź zapłata przez Wykonawcę kary umownej nie zwalnia go </w:t>
      </w:r>
      <w:r w:rsidRPr="00F30EED">
        <w:rPr>
          <w:rFonts w:ascii="Arial" w:hAnsi="Arial" w:cs="Arial"/>
          <w:sz w:val="20"/>
          <w:szCs w:val="20"/>
        </w:rPr>
        <w:br/>
        <w:t>z zobowiązań wynikających z niniejszej umowy.</w:t>
      </w:r>
    </w:p>
    <w:p w14:paraId="6AE4F6A1" w14:textId="65E10FEE" w:rsidR="00B7288F" w:rsidRPr="00F30EED" w:rsidRDefault="00B7288F" w:rsidP="00CD3F78">
      <w:pPr>
        <w:tabs>
          <w:tab w:val="left" w:pos="1276"/>
        </w:tabs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</w:rPr>
        <w:t>10. Łączna maksymalna wysokość kar umownych, jaką Zamawiający może naliczyć Wykonawcy nie przekroczy 10 % wartość brutto umowy.</w:t>
      </w:r>
    </w:p>
    <w:p w14:paraId="6EE416D8" w14:textId="77777777" w:rsidR="00CD3F78" w:rsidRPr="00F30EED" w:rsidRDefault="00CD3F78" w:rsidP="00CD3F78">
      <w:pPr>
        <w:suppressAutoHyphens/>
        <w:autoSpaceDE w:val="0"/>
        <w:rPr>
          <w:rFonts w:ascii="Arial" w:hAnsi="Arial" w:cs="Arial"/>
          <w:b/>
          <w:sz w:val="20"/>
          <w:szCs w:val="20"/>
          <w:lang w:eastAsia="ar-SA"/>
        </w:rPr>
      </w:pPr>
    </w:p>
    <w:p w14:paraId="3F4D3E8D" w14:textId="77777777" w:rsidR="00CD3F78" w:rsidRPr="00F30EED" w:rsidRDefault="00CD3F78" w:rsidP="00CD3F78">
      <w:pPr>
        <w:suppressAutoHyphens/>
        <w:autoSpaceDE w:val="0"/>
        <w:jc w:val="center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b/>
          <w:sz w:val="20"/>
          <w:szCs w:val="20"/>
          <w:lang w:eastAsia="ar-SA"/>
        </w:rPr>
        <w:t>§5 - Okres obowi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ą</w:t>
      </w:r>
      <w:r w:rsidRPr="00F30EED">
        <w:rPr>
          <w:rFonts w:ascii="Arial" w:hAnsi="Arial" w:cs="Arial"/>
          <w:b/>
          <w:sz w:val="20"/>
          <w:szCs w:val="20"/>
          <w:lang w:eastAsia="ar-SA"/>
        </w:rPr>
        <w:t>zywania umowy.</w:t>
      </w:r>
    </w:p>
    <w:p w14:paraId="11657839" w14:textId="27B2819C" w:rsidR="00CD3F78" w:rsidRDefault="00CD3F78" w:rsidP="00CD3F78">
      <w:pPr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 xml:space="preserve">Umowa została zawarta na okres </w:t>
      </w:r>
      <w:r w:rsidRPr="00F30EED">
        <w:rPr>
          <w:rFonts w:ascii="Arial" w:hAnsi="Arial" w:cs="Arial"/>
          <w:b/>
          <w:color w:val="0000FF"/>
          <w:sz w:val="20"/>
          <w:szCs w:val="20"/>
          <w:lang w:eastAsia="ar-SA"/>
        </w:rPr>
        <w:t>12 miesięcy</w:t>
      </w:r>
      <w:r w:rsidRPr="00F30EED">
        <w:rPr>
          <w:rFonts w:ascii="Arial" w:hAnsi="Arial" w:cs="Arial"/>
          <w:sz w:val="20"/>
          <w:szCs w:val="20"/>
          <w:lang w:eastAsia="ar-SA"/>
        </w:rPr>
        <w:t>, pocz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ą</w:t>
      </w:r>
      <w:r w:rsidRPr="00F30EED">
        <w:rPr>
          <w:rFonts w:ascii="Arial" w:hAnsi="Arial" w:cs="Arial"/>
          <w:sz w:val="20"/>
          <w:szCs w:val="20"/>
          <w:lang w:eastAsia="ar-SA"/>
        </w:rPr>
        <w:t>wszy od dnia ............... 20</w:t>
      </w:r>
      <w:r>
        <w:rPr>
          <w:rFonts w:ascii="Arial" w:hAnsi="Arial" w:cs="Arial"/>
          <w:sz w:val="20"/>
          <w:szCs w:val="20"/>
          <w:lang w:eastAsia="ar-SA"/>
        </w:rPr>
        <w:t>2</w:t>
      </w:r>
      <w:r w:rsidR="00B75A88">
        <w:rPr>
          <w:rFonts w:ascii="Arial" w:hAnsi="Arial" w:cs="Arial"/>
          <w:sz w:val="20"/>
          <w:szCs w:val="20"/>
          <w:lang w:eastAsia="ar-SA"/>
        </w:rPr>
        <w:t>3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 roku do dnia .............. 202</w:t>
      </w:r>
      <w:r w:rsidR="00B75A88">
        <w:rPr>
          <w:rFonts w:ascii="Arial" w:hAnsi="Arial" w:cs="Arial"/>
          <w:sz w:val="20"/>
          <w:szCs w:val="20"/>
          <w:lang w:eastAsia="ar-SA"/>
        </w:rPr>
        <w:t>4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 roku</w:t>
      </w:r>
      <w:r w:rsidR="008034F5">
        <w:rPr>
          <w:rFonts w:ascii="Arial" w:hAnsi="Arial" w:cs="Arial"/>
          <w:sz w:val="20"/>
          <w:szCs w:val="20"/>
          <w:lang w:eastAsia="ar-SA"/>
        </w:rPr>
        <w:t>, począwszy od dnia:</w:t>
      </w:r>
    </w:p>
    <w:p w14:paraId="37B63622" w14:textId="7CE641DB" w:rsidR="00B75A88" w:rsidRDefault="00B75A88" w:rsidP="00B75A88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08.08.202</w:t>
      </w:r>
      <w:r w:rsidR="0015675F">
        <w:rPr>
          <w:rFonts w:ascii="Arial" w:hAnsi="Arial" w:cs="Arial"/>
          <w:sz w:val="19"/>
          <w:szCs w:val="19"/>
          <w:lang w:eastAsia="pl-PL"/>
        </w:rPr>
        <w:t>3</w:t>
      </w:r>
      <w:r>
        <w:rPr>
          <w:rFonts w:ascii="Arial" w:hAnsi="Arial" w:cs="Arial"/>
          <w:sz w:val="19"/>
          <w:szCs w:val="19"/>
          <w:lang w:eastAsia="pl-PL"/>
        </w:rPr>
        <w:t xml:space="preserve"> r – dla zakresów nr I, II, III, VI</w:t>
      </w:r>
    </w:p>
    <w:p w14:paraId="64478EFD" w14:textId="5624FA61" w:rsidR="00B75A88" w:rsidRDefault="00B75A88" w:rsidP="00B75A88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10.08.202</w:t>
      </w:r>
      <w:r w:rsidR="0015675F">
        <w:rPr>
          <w:rFonts w:ascii="Arial" w:hAnsi="Arial" w:cs="Arial"/>
          <w:sz w:val="19"/>
          <w:szCs w:val="19"/>
          <w:lang w:eastAsia="pl-PL"/>
        </w:rPr>
        <w:t>3</w:t>
      </w:r>
      <w:r>
        <w:rPr>
          <w:rFonts w:ascii="Arial" w:hAnsi="Arial" w:cs="Arial"/>
          <w:sz w:val="19"/>
          <w:szCs w:val="19"/>
          <w:lang w:eastAsia="pl-PL"/>
        </w:rPr>
        <w:t xml:space="preserve"> r – dla zakresów nr IV, V</w:t>
      </w:r>
    </w:p>
    <w:p w14:paraId="28457B8B" w14:textId="7A633107" w:rsidR="00B75A88" w:rsidRDefault="00B75A88" w:rsidP="00B75A88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29.08.202</w:t>
      </w:r>
      <w:r w:rsidR="0015675F">
        <w:rPr>
          <w:rFonts w:ascii="Arial" w:hAnsi="Arial" w:cs="Arial"/>
          <w:sz w:val="19"/>
          <w:szCs w:val="19"/>
          <w:lang w:eastAsia="pl-PL"/>
        </w:rPr>
        <w:t>3</w:t>
      </w:r>
      <w:r>
        <w:rPr>
          <w:rFonts w:ascii="Arial" w:hAnsi="Arial" w:cs="Arial"/>
          <w:sz w:val="19"/>
          <w:szCs w:val="19"/>
          <w:lang w:eastAsia="pl-PL"/>
        </w:rPr>
        <w:t xml:space="preserve"> r – dla zakresów nr VII, IX</w:t>
      </w:r>
    </w:p>
    <w:p w14:paraId="0CA15219" w14:textId="68761668" w:rsidR="00B75A88" w:rsidRDefault="00B75A88" w:rsidP="00B75A88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01.09.202</w:t>
      </w:r>
      <w:r w:rsidR="0015675F">
        <w:rPr>
          <w:rFonts w:ascii="Arial" w:hAnsi="Arial" w:cs="Arial"/>
          <w:sz w:val="19"/>
          <w:szCs w:val="19"/>
          <w:lang w:eastAsia="pl-PL"/>
        </w:rPr>
        <w:t>3</w:t>
      </w:r>
      <w:r>
        <w:rPr>
          <w:rFonts w:ascii="Arial" w:hAnsi="Arial" w:cs="Arial"/>
          <w:sz w:val="19"/>
          <w:szCs w:val="19"/>
          <w:lang w:eastAsia="pl-PL"/>
        </w:rPr>
        <w:t xml:space="preserve"> r – dla zakresów nr VIII, XIII</w:t>
      </w:r>
    </w:p>
    <w:p w14:paraId="23D75151" w14:textId="4F999CDD" w:rsidR="00B75A88" w:rsidRDefault="00B75A88" w:rsidP="00B75A88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15.09.202</w:t>
      </w:r>
      <w:r w:rsidR="0015675F">
        <w:rPr>
          <w:rFonts w:ascii="Arial" w:hAnsi="Arial" w:cs="Arial"/>
          <w:sz w:val="19"/>
          <w:szCs w:val="19"/>
          <w:lang w:eastAsia="pl-PL"/>
        </w:rPr>
        <w:t>3</w:t>
      </w:r>
      <w:r>
        <w:rPr>
          <w:rFonts w:ascii="Arial" w:hAnsi="Arial" w:cs="Arial"/>
          <w:sz w:val="19"/>
          <w:szCs w:val="19"/>
          <w:lang w:eastAsia="pl-PL"/>
        </w:rPr>
        <w:t xml:space="preserve"> r – dla zakresu nr XI</w:t>
      </w:r>
    </w:p>
    <w:p w14:paraId="165747CD" w14:textId="77777777" w:rsidR="00B75A88" w:rsidRDefault="00B75A88" w:rsidP="00B75A88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18.09.2023 r – dla zakresu nr XII</w:t>
      </w:r>
    </w:p>
    <w:p w14:paraId="2D6A3FDE" w14:textId="77777777" w:rsidR="00B75A88" w:rsidRDefault="00B75A88" w:rsidP="00B75A88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29.09.2023 r – dla zakresu nr X</w:t>
      </w:r>
    </w:p>
    <w:p w14:paraId="07AC37E9" w14:textId="77777777" w:rsidR="00B75A88" w:rsidRDefault="00B75A88" w:rsidP="00CD3F78">
      <w:pPr>
        <w:suppressAutoHyphens/>
        <w:autoSpaceDE w:val="0"/>
        <w:jc w:val="both"/>
        <w:rPr>
          <w:rFonts w:ascii="Arial" w:hAnsi="Arial" w:cs="Arial"/>
          <w:sz w:val="20"/>
          <w:szCs w:val="20"/>
          <w:lang w:eastAsia="ar-SA"/>
        </w:rPr>
      </w:pPr>
    </w:p>
    <w:p w14:paraId="4C835204" w14:textId="77777777" w:rsidR="008034F5" w:rsidRPr="008034F5" w:rsidRDefault="008034F5" w:rsidP="008034F5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354AE357" w14:textId="77777777" w:rsidR="00CD3F78" w:rsidRPr="00F30EED" w:rsidRDefault="00CD3F78" w:rsidP="00CD3F78">
      <w:pPr>
        <w:suppressAutoHyphens/>
        <w:autoSpaceDE w:val="0"/>
        <w:jc w:val="center"/>
        <w:rPr>
          <w:rFonts w:ascii="Arial" w:hAnsi="Arial" w:cs="Arial"/>
          <w:sz w:val="20"/>
          <w:szCs w:val="20"/>
          <w:lang w:eastAsia="ar-SA"/>
        </w:rPr>
      </w:pPr>
      <w:r w:rsidRPr="00B75A88">
        <w:rPr>
          <w:rFonts w:ascii="Arial" w:hAnsi="Arial" w:cs="Arial"/>
          <w:b/>
          <w:bCs/>
          <w:sz w:val="20"/>
          <w:szCs w:val="20"/>
          <w:lang w:eastAsia="ar-SA"/>
        </w:rPr>
        <w:t xml:space="preserve">§ </w:t>
      </w:r>
      <w:r w:rsidRPr="00F30EED">
        <w:rPr>
          <w:rFonts w:ascii="Arial" w:hAnsi="Arial" w:cs="Arial"/>
          <w:b/>
          <w:sz w:val="20"/>
          <w:szCs w:val="20"/>
          <w:lang w:eastAsia="ar-SA"/>
        </w:rPr>
        <w:t>6 - Inne postanowienia</w:t>
      </w:r>
    </w:p>
    <w:p w14:paraId="15004910" w14:textId="77777777" w:rsidR="00CD3F78" w:rsidRPr="00F30EED" w:rsidRDefault="00CD3F78" w:rsidP="00CD3F78">
      <w:pPr>
        <w:numPr>
          <w:ilvl w:val="0"/>
          <w:numId w:val="33"/>
        </w:numPr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>Wykonawca o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ś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wiadcza, 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ż</w:t>
      </w:r>
      <w:r w:rsidRPr="00F30EED">
        <w:rPr>
          <w:rFonts w:ascii="Arial" w:hAnsi="Arial" w:cs="Arial"/>
          <w:sz w:val="20"/>
          <w:szCs w:val="20"/>
          <w:lang w:eastAsia="ar-SA"/>
        </w:rPr>
        <w:t>e produkty, o których mowa w § 1 posiadaj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ą atesty lub świadectwa dopuszczające do spożycia zgodnie z obowiązującymi przepisami.</w:t>
      </w:r>
      <w:r w:rsidRPr="00F30EED">
        <w:rPr>
          <w:rFonts w:ascii="Arial" w:hAnsi="Arial" w:cs="Arial"/>
          <w:sz w:val="20"/>
          <w:szCs w:val="20"/>
        </w:rPr>
        <w:t xml:space="preserve"> Wykonawca dostarczy powyższe dokumenty na żądanie Zamawiającego w terminie 3 dni od dnia zgłoszenia zapotrzebowania na nie. </w:t>
      </w:r>
    </w:p>
    <w:p w14:paraId="46FFB717" w14:textId="77777777" w:rsidR="00CD3F78" w:rsidRPr="00F30EED" w:rsidRDefault="00CD3F78" w:rsidP="00CD3F78">
      <w:pPr>
        <w:numPr>
          <w:ilvl w:val="0"/>
          <w:numId w:val="33"/>
        </w:numPr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>Wykonawca nie mo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że</w:t>
      </w:r>
      <w:r w:rsidRPr="00F30EED">
        <w:rPr>
          <w:rFonts w:ascii="Arial" w:hAnsi="Arial" w:cs="Arial"/>
          <w:sz w:val="20"/>
          <w:szCs w:val="20"/>
          <w:lang w:eastAsia="ar-SA"/>
        </w:rPr>
        <w:t xml:space="preserve"> dokonać cesji wierzytelno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ś</w:t>
      </w:r>
      <w:r w:rsidRPr="00F30EED">
        <w:rPr>
          <w:rFonts w:ascii="Arial" w:hAnsi="Arial" w:cs="Arial"/>
          <w:sz w:val="20"/>
          <w:szCs w:val="20"/>
          <w:lang w:eastAsia="ar-SA"/>
        </w:rPr>
        <w:t>ci wynikaj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ą</w:t>
      </w:r>
      <w:r w:rsidRPr="00F30EED">
        <w:rPr>
          <w:rFonts w:ascii="Arial" w:hAnsi="Arial" w:cs="Arial"/>
          <w:sz w:val="20"/>
          <w:szCs w:val="20"/>
          <w:lang w:eastAsia="ar-SA"/>
        </w:rPr>
        <w:t>cych z umowy bez zgody Zamawiaj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ą</w:t>
      </w:r>
      <w:r w:rsidRPr="00F30EED">
        <w:rPr>
          <w:rFonts w:ascii="Arial" w:hAnsi="Arial" w:cs="Arial"/>
          <w:sz w:val="20"/>
          <w:szCs w:val="20"/>
          <w:lang w:eastAsia="ar-SA"/>
        </w:rPr>
        <w:t>cego, pod rygorem niewa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ż</w:t>
      </w:r>
      <w:r w:rsidRPr="00F30EED">
        <w:rPr>
          <w:rFonts w:ascii="Arial" w:hAnsi="Arial" w:cs="Arial"/>
          <w:sz w:val="20"/>
          <w:szCs w:val="20"/>
          <w:lang w:eastAsia="ar-SA"/>
        </w:rPr>
        <w:t>no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ś</w:t>
      </w:r>
      <w:r w:rsidRPr="00F30EED">
        <w:rPr>
          <w:rFonts w:ascii="Arial" w:hAnsi="Arial" w:cs="Arial"/>
          <w:sz w:val="20"/>
          <w:szCs w:val="20"/>
          <w:lang w:eastAsia="ar-SA"/>
        </w:rPr>
        <w:t>ci, wyra</w:t>
      </w:r>
      <w:r w:rsidRPr="00F30EED">
        <w:rPr>
          <w:rFonts w:ascii="Arial" w:eastAsia="TimesNewRoman" w:hAnsi="Arial" w:cs="Arial"/>
          <w:sz w:val="20"/>
          <w:szCs w:val="20"/>
          <w:lang w:eastAsia="ar-SA"/>
        </w:rPr>
        <w:t>ż</w:t>
      </w:r>
      <w:r w:rsidRPr="00F30EED">
        <w:rPr>
          <w:rFonts w:ascii="Arial" w:hAnsi="Arial" w:cs="Arial"/>
          <w:sz w:val="20"/>
          <w:szCs w:val="20"/>
          <w:lang w:eastAsia="ar-SA"/>
        </w:rPr>
        <w:t>onej w formie pisemnej.</w:t>
      </w:r>
    </w:p>
    <w:p w14:paraId="5B1FC3BF" w14:textId="77777777" w:rsidR="00CD3F78" w:rsidRDefault="00CD3F78" w:rsidP="00CD3F78">
      <w:pPr>
        <w:numPr>
          <w:ilvl w:val="0"/>
          <w:numId w:val="33"/>
        </w:numPr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F30EED">
        <w:rPr>
          <w:rFonts w:ascii="Arial" w:hAnsi="Arial" w:cs="Arial"/>
          <w:sz w:val="20"/>
          <w:szCs w:val="20"/>
          <w:lang w:eastAsia="ar-SA"/>
        </w:rPr>
        <w:t>Strony zobowiązują się wobec siebie, że zarówno podczas obowiązywania niniejszej umowy, jak i po jej rozwiązaniu zachowają w tajemnicy i będą traktowały jako poufne wszelkie informacje techniczne, handlowe i inne informacje, know-how oraz dane, informacje, ujawnione im bezpośrednio lub pośrednio przez drugą stronę dla celów niniejszej umowy oraz że będą wykorzystywały te informacje wyłączenie dla celów niniejszej umowy i zapewnią zachowanie ich w tajemnicy przez swoich pracowników oraz inne osoby, za pomocą, których wykonują zobowiązania wynikające z niniejszej umowy.</w:t>
      </w:r>
    </w:p>
    <w:p w14:paraId="69D351A7" w14:textId="77777777" w:rsidR="00B75A88" w:rsidRDefault="00B75A88" w:rsidP="00B75A88">
      <w:pPr>
        <w:tabs>
          <w:tab w:val="left" w:pos="0"/>
        </w:tabs>
        <w:suppressAutoHyphens/>
        <w:autoSpaceDE w:val="0"/>
        <w:spacing w:after="0" w:line="240" w:lineRule="auto"/>
        <w:ind w:left="340"/>
        <w:jc w:val="both"/>
        <w:rPr>
          <w:rFonts w:ascii="Arial" w:hAnsi="Arial" w:cs="Arial"/>
          <w:sz w:val="20"/>
          <w:szCs w:val="20"/>
          <w:lang w:eastAsia="ar-SA"/>
        </w:rPr>
      </w:pPr>
    </w:p>
    <w:p w14:paraId="24CB0CFF" w14:textId="77777777" w:rsidR="00B75A88" w:rsidRPr="00F30EED" w:rsidRDefault="00B75A88" w:rsidP="00B75A88">
      <w:pPr>
        <w:tabs>
          <w:tab w:val="left" w:pos="0"/>
        </w:tabs>
        <w:suppressAutoHyphens/>
        <w:autoSpaceDE w:val="0"/>
        <w:spacing w:after="0" w:line="240" w:lineRule="auto"/>
        <w:ind w:left="340"/>
        <w:jc w:val="both"/>
        <w:rPr>
          <w:rFonts w:ascii="Arial" w:hAnsi="Arial" w:cs="Arial"/>
          <w:sz w:val="20"/>
          <w:szCs w:val="20"/>
        </w:rPr>
      </w:pPr>
    </w:p>
    <w:p w14:paraId="3D3C74B6" w14:textId="221758A9" w:rsidR="00B75A88" w:rsidRPr="00947272" w:rsidRDefault="00B75A88" w:rsidP="00B75A88">
      <w:pPr>
        <w:autoSpaceDE w:val="0"/>
        <w:jc w:val="center"/>
        <w:rPr>
          <w:rFonts w:ascii="Arial" w:hAnsi="Arial" w:cs="Arial"/>
          <w:sz w:val="20"/>
          <w:szCs w:val="20"/>
        </w:rPr>
      </w:pPr>
      <w:r w:rsidRPr="00947272">
        <w:rPr>
          <w:rFonts w:ascii="Arial" w:hAnsi="Arial" w:cs="Arial"/>
          <w:b/>
          <w:bCs/>
          <w:sz w:val="20"/>
          <w:szCs w:val="20"/>
          <w:lang w:eastAsia="ar-SA"/>
        </w:rPr>
        <w:t xml:space="preserve">§ </w:t>
      </w:r>
      <w:r>
        <w:rPr>
          <w:rFonts w:ascii="Arial" w:hAnsi="Arial" w:cs="Arial"/>
          <w:b/>
          <w:bCs/>
          <w:sz w:val="20"/>
          <w:szCs w:val="20"/>
          <w:lang w:eastAsia="ar-SA"/>
        </w:rPr>
        <w:t>8 – waloryzacja wynagrodzenia</w:t>
      </w:r>
    </w:p>
    <w:p w14:paraId="53563738" w14:textId="77777777" w:rsidR="00B75A88" w:rsidRDefault="00B75A88" w:rsidP="00B75A88">
      <w:pPr>
        <w:numPr>
          <w:ilvl w:val="1"/>
          <w:numId w:val="38"/>
        </w:numPr>
        <w:autoSpaceDE w:val="0"/>
        <w:spacing w:line="256" w:lineRule="auto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>
        <w:rPr>
          <w:rFonts w:ascii="Arial" w:hAnsi="Arial" w:cs="Arial"/>
          <w:sz w:val="19"/>
          <w:szCs w:val="19"/>
          <w:lang w:eastAsia="zh-CN"/>
        </w:rPr>
        <w:t>Zamawiający dopuszcza waloryzację wynagrodzenia należnego wykonawcy, w przypadku zmiany ceny materiałów lub kosztów związanych z realizacją zamówienia na poniższych zasadach.</w:t>
      </w:r>
    </w:p>
    <w:p w14:paraId="2D9135AA" w14:textId="77777777" w:rsidR="00B75A88" w:rsidRDefault="00B75A88" w:rsidP="00B75A88">
      <w:pPr>
        <w:numPr>
          <w:ilvl w:val="1"/>
          <w:numId w:val="38"/>
        </w:numPr>
        <w:autoSpaceDE w:val="0"/>
        <w:spacing w:line="256" w:lineRule="auto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>
        <w:rPr>
          <w:rFonts w:ascii="Arial" w:hAnsi="Arial" w:cs="Arial"/>
          <w:sz w:val="19"/>
          <w:szCs w:val="19"/>
          <w:lang w:eastAsia="zh-CN"/>
        </w:rPr>
        <w:t>Poziom zmiany ceny materiałów lub kosztów, o których mowa w ust. 1, uprawniający strony umowy do żądania zmiany wynagrodzenia wynosi 10% i mierzony jest półrocznym wskaźnikiem cen towarów i usług konsumpcyjnych ogółem ogłaszanym w komunikacie Prezesa Głównego Urzędu Statystycznego.</w:t>
      </w:r>
    </w:p>
    <w:p w14:paraId="36C477D3" w14:textId="77777777" w:rsidR="00B75A88" w:rsidRDefault="00B75A88" w:rsidP="00B75A88">
      <w:pPr>
        <w:numPr>
          <w:ilvl w:val="1"/>
          <w:numId w:val="38"/>
        </w:numPr>
        <w:autoSpaceDE w:val="0"/>
        <w:spacing w:line="256" w:lineRule="auto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>
        <w:rPr>
          <w:rFonts w:ascii="Arial" w:hAnsi="Arial" w:cs="Arial"/>
          <w:sz w:val="19"/>
          <w:szCs w:val="19"/>
          <w:lang w:eastAsia="zh-CN"/>
        </w:rPr>
        <w:t>Pierwsza waloryzacja może być procedowana na wniosek strony złożony najwcześniej po okresie 6 miesięcy od dnia otwarcia ofert a jeżeli w terminie tym nie wystąpi przekroczenie poziomu zmiany ceny o którym mowa w ust.2  to waloryzacja, może być dokonana w 1-szym półroczu w którym ogłoszony zostanie wskaźnik potwierdzający zmianę poziomu cen o 10% w porównaniu do stanu z półrocza w którym nastąpiło otwarcie ofert.</w:t>
      </w:r>
    </w:p>
    <w:p w14:paraId="2A35B4EB" w14:textId="77777777" w:rsidR="00B75A88" w:rsidRDefault="00B75A88" w:rsidP="00B75A88">
      <w:pPr>
        <w:numPr>
          <w:ilvl w:val="1"/>
          <w:numId w:val="38"/>
        </w:numPr>
        <w:autoSpaceDE w:val="0"/>
        <w:spacing w:line="256" w:lineRule="auto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>
        <w:rPr>
          <w:rFonts w:ascii="Arial" w:hAnsi="Arial" w:cs="Arial"/>
          <w:sz w:val="19"/>
          <w:szCs w:val="19"/>
          <w:lang w:eastAsia="zh-CN"/>
        </w:rPr>
        <w:t>Zmiana ceny następować będzie poprzez przemnożenie wartości brutto dostaw pozostałych do wykonania w zakresie, którego dotyczy wniosek, przez półroczny wskaźnik cen towarów i usług konsumpcyjnych ogółem ogłoszony w komunikacie Prezesa Głównego Urzędu Statystycznego.</w:t>
      </w:r>
    </w:p>
    <w:p w14:paraId="696A57FC" w14:textId="77777777" w:rsidR="00B75A88" w:rsidRDefault="00B75A88" w:rsidP="00B75A88">
      <w:pPr>
        <w:numPr>
          <w:ilvl w:val="1"/>
          <w:numId w:val="38"/>
        </w:numPr>
        <w:autoSpaceDE w:val="0"/>
        <w:spacing w:line="256" w:lineRule="auto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>
        <w:rPr>
          <w:rFonts w:ascii="Arial" w:hAnsi="Arial" w:cs="Arial"/>
          <w:sz w:val="19"/>
          <w:szCs w:val="19"/>
          <w:lang w:eastAsia="zh-CN"/>
        </w:rPr>
        <w:t xml:space="preserve">Maksymalną wartość zmiany wynagrodzenia, jaką dopuszcza zamawiający w efekcie zastosowania postanowień o zasadach wprowadzania zmian wysokości wynagrodzenia w przypadku zmiany ceny materiałów lub kosztów związanych z realizacją zamówienia ustala się na 30% wartości brutto wynagrodzenia wykonawcy określonego w ofercie wykonawcy za wykonanie umowy. </w:t>
      </w:r>
    </w:p>
    <w:p w14:paraId="2FBE5CBA" w14:textId="77777777" w:rsidR="00B75A88" w:rsidRDefault="00B75A88" w:rsidP="00B75A88">
      <w:pPr>
        <w:numPr>
          <w:ilvl w:val="1"/>
          <w:numId w:val="38"/>
        </w:numPr>
        <w:autoSpaceDE w:val="0"/>
        <w:spacing w:line="256" w:lineRule="auto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>
        <w:rPr>
          <w:rFonts w:ascii="Arial" w:hAnsi="Arial" w:cs="Arial"/>
          <w:sz w:val="19"/>
          <w:szCs w:val="19"/>
          <w:lang w:eastAsia="zh-CN"/>
        </w:rPr>
        <w:lastRenderedPageBreak/>
        <w:t>Wykonawca, którego wynagrodzenie zostało zmienione w trybie określonym w niniejszym paragrafie zobowiązany jest w terminie do 30 dni od zawarcia aneksu dotyczącego zmiany wynagrodzenia do dokonania zmiany wynagrodzenia przysługującego podwykonawcy, z którym zawarł umowę, w zakresie odpowiadającym zmianom cen materiałów lub kosztów dotyczących zobowiązania podwykonawcy, jeżeli łącznie spełnione są następujące warunki:</w:t>
      </w:r>
    </w:p>
    <w:p w14:paraId="34F820EA" w14:textId="77777777" w:rsidR="00B75A88" w:rsidRDefault="00B75A88" w:rsidP="00B75A88">
      <w:pPr>
        <w:numPr>
          <w:ilvl w:val="1"/>
          <w:numId w:val="39"/>
        </w:numPr>
        <w:autoSpaceDE w:val="0"/>
        <w:spacing w:line="256" w:lineRule="auto"/>
        <w:jc w:val="both"/>
        <w:rPr>
          <w:rFonts w:ascii="Arial" w:hAnsi="Arial" w:cs="Arial"/>
          <w:sz w:val="19"/>
          <w:szCs w:val="19"/>
          <w:lang w:eastAsia="zh-CN"/>
        </w:rPr>
      </w:pPr>
      <w:r>
        <w:rPr>
          <w:rFonts w:ascii="Arial" w:hAnsi="Arial" w:cs="Arial"/>
          <w:sz w:val="19"/>
          <w:szCs w:val="19"/>
          <w:lang w:eastAsia="zh-CN"/>
        </w:rPr>
        <w:t>przedmiotem umowy są dostawy;</w:t>
      </w:r>
    </w:p>
    <w:p w14:paraId="2E138694" w14:textId="77777777" w:rsidR="00B75A88" w:rsidRPr="001754BB" w:rsidRDefault="00B75A88" w:rsidP="00B75A88">
      <w:pPr>
        <w:numPr>
          <w:ilvl w:val="1"/>
          <w:numId w:val="39"/>
        </w:numPr>
        <w:autoSpaceDE w:val="0"/>
        <w:spacing w:line="256" w:lineRule="auto"/>
        <w:jc w:val="both"/>
        <w:rPr>
          <w:rFonts w:ascii="Arial" w:hAnsi="Arial" w:cs="Arial"/>
          <w:sz w:val="19"/>
          <w:szCs w:val="19"/>
          <w:lang w:eastAsia="zh-CN"/>
        </w:rPr>
      </w:pPr>
      <w:r>
        <w:rPr>
          <w:rFonts w:ascii="Arial" w:hAnsi="Arial" w:cs="Arial"/>
          <w:sz w:val="19"/>
          <w:szCs w:val="19"/>
          <w:lang w:eastAsia="zh-CN"/>
        </w:rPr>
        <w:t xml:space="preserve">okres obowiązywania umowy przekracza 6 miesięcy. </w:t>
      </w:r>
    </w:p>
    <w:p w14:paraId="6CA560C8" w14:textId="77777777" w:rsidR="00CD3F78" w:rsidRPr="00F30EED" w:rsidRDefault="00CD3F78" w:rsidP="00CD3F78">
      <w:pPr>
        <w:autoSpaceDE w:val="0"/>
        <w:jc w:val="both"/>
        <w:rPr>
          <w:rFonts w:ascii="Arial" w:hAnsi="Arial" w:cs="Arial"/>
          <w:sz w:val="20"/>
          <w:szCs w:val="20"/>
        </w:rPr>
      </w:pPr>
    </w:p>
    <w:p w14:paraId="1F7ED62A" w14:textId="46A9F19D" w:rsidR="00CD3F78" w:rsidRPr="00F30EED" w:rsidRDefault="00CD3F78" w:rsidP="00CD3F78">
      <w:pPr>
        <w:autoSpaceDE w:val="0"/>
        <w:jc w:val="center"/>
        <w:rPr>
          <w:rFonts w:ascii="Arial" w:hAnsi="Arial" w:cs="Arial"/>
          <w:b/>
          <w:bCs/>
          <w:sz w:val="20"/>
          <w:szCs w:val="20"/>
        </w:rPr>
      </w:pPr>
      <w:r w:rsidRPr="00673F97">
        <w:rPr>
          <w:rFonts w:ascii="Arial" w:hAnsi="Arial" w:cs="Arial"/>
          <w:b/>
          <w:sz w:val="20"/>
          <w:szCs w:val="20"/>
        </w:rPr>
        <w:t>§</w:t>
      </w:r>
      <w:r w:rsidRPr="00673F97">
        <w:rPr>
          <w:rFonts w:ascii="Arial" w:hAnsi="Arial" w:cs="Arial"/>
          <w:sz w:val="20"/>
          <w:szCs w:val="20"/>
        </w:rPr>
        <w:t xml:space="preserve"> </w:t>
      </w:r>
      <w:r w:rsidR="00B75A88">
        <w:rPr>
          <w:rFonts w:ascii="Arial" w:hAnsi="Arial" w:cs="Arial"/>
          <w:b/>
          <w:bCs/>
          <w:sz w:val="20"/>
          <w:szCs w:val="20"/>
        </w:rPr>
        <w:t>9</w:t>
      </w:r>
      <w:r w:rsidRPr="00673F97">
        <w:rPr>
          <w:rFonts w:ascii="Arial" w:hAnsi="Arial" w:cs="Arial"/>
          <w:b/>
          <w:bCs/>
          <w:sz w:val="20"/>
          <w:szCs w:val="20"/>
        </w:rPr>
        <w:t xml:space="preserve"> - Postanowienia ko</w:t>
      </w:r>
      <w:r w:rsidRPr="00673F97">
        <w:rPr>
          <w:rFonts w:ascii="Arial" w:eastAsia="TimesNewRoman" w:hAnsi="Arial" w:cs="Arial"/>
          <w:sz w:val="20"/>
          <w:szCs w:val="20"/>
        </w:rPr>
        <w:t>ń</w:t>
      </w:r>
      <w:r w:rsidRPr="00673F97">
        <w:rPr>
          <w:rFonts w:ascii="Arial" w:hAnsi="Arial" w:cs="Arial"/>
          <w:b/>
          <w:bCs/>
          <w:sz w:val="20"/>
          <w:szCs w:val="20"/>
        </w:rPr>
        <w:t>cowe</w:t>
      </w:r>
    </w:p>
    <w:p w14:paraId="5FEAC653" w14:textId="0C807E64" w:rsidR="00CD3F78" w:rsidRPr="00F30EED" w:rsidRDefault="00CD3F78" w:rsidP="00CD3F78">
      <w:pPr>
        <w:widowControl w:val="0"/>
        <w:numPr>
          <w:ilvl w:val="0"/>
          <w:numId w:val="34"/>
        </w:numPr>
        <w:spacing w:after="0" w:line="256" w:lineRule="auto"/>
        <w:jc w:val="both"/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</w:pPr>
      <w:r w:rsidRPr="00F30EED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>W sprawach nieuregulowanych zastosowanie mie</w:t>
      </w:r>
      <w:r w:rsidRPr="00F30EED">
        <w:rPr>
          <w:rFonts w:ascii="Arial" w:eastAsia="TimesNewRoman" w:hAnsi="Arial" w:cs="Arial"/>
          <w:kern w:val="2"/>
          <w:sz w:val="20"/>
          <w:szCs w:val="20"/>
          <w:lang w:eastAsia="hi-IN" w:bidi="hi-IN"/>
        </w:rPr>
        <w:t xml:space="preserve">ć </w:t>
      </w:r>
      <w:r w:rsidRPr="00F30EED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>b</w:t>
      </w:r>
      <w:r w:rsidRPr="00F30EED">
        <w:rPr>
          <w:rFonts w:ascii="Arial" w:eastAsia="TimesNewRoman" w:hAnsi="Arial" w:cs="Arial"/>
          <w:kern w:val="2"/>
          <w:sz w:val="20"/>
          <w:szCs w:val="20"/>
          <w:lang w:eastAsia="hi-IN" w:bidi="hi-IN"/>
        </w:rPr>
        <w:t>ę</w:t>
      </w:r>
      <w:r w:rsidRPr="00F30EED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>d</w:t>
      </w:r>
      <w:r w:rsidRPr="00F30EED">
        <w:rPr>
          <w:rFonts w:ascii="Arial" w:eastAsia="TimesNewRoman" w:hAnsi="Arial" w:cs="Arial"/>
          <w:kern w:val="2"/>
          <w:sz w:val="20"/>
          <w:szCs w:val="20"/>
          <w:lang w:eastAsia="hi-IN" w:bidi="hi-IN"/>
        </w:rPr>
        <w:t xml:space="preserve">ą </w:t>
      </w:r>
      <w:r w:rsidRPr="00F30EED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 xml:space="preserve">przepisy Kodeksu Cywilnego oraz ustawy z dnia </w:t>
      </w:r>
      <w:r w:rsidR="007465FE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>1</w:t>
      </w:r>
      <w:r w:rsidR="00712ED5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>1</w:t>
      </w:r>
      <w:r w:rsidRPr="00F30EED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 xml:space="preserve"> </w:t>
      </w:r>
      <w:r w:rsidR="007465FE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>wrze</w:t>
      </w:r>
      <w:r w:rsidR="008034F5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>ś</w:t>
      </w:r>
      <w:r w:rsidR="007465FE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>nia</w:t>
      </w:r>
      <w:r w:rsidRPr="00F30EED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 xml:space="preserve"> 20</w:t>
      </w:r>
      <w:r w:rsidR="00712ED5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>21</w:t>
      </w:r>
      <w:r w:rsidRPr="00F30EED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 xml:space="preserve"> r. - Prawo zamówie</w:t>
      </w:r>
      <w:r w:rsidRPr="00F30EED">
        <w:rPr>
          <w:rFonts w:ascii="Arial" w:eastAsia="TimesNewRoman" w:hAnsi="Arial" w:cs="Arial"/>
          <w:kern w:val="2"/>
          <w:sz w:val="20"/>
          <w:szCs w:val="20"/>
          <w:lang w:eastAsia="hi-IN" w:bidi="hi-IN"/>
        </w:rPr>
        <w:t xml:space="preserve">ń </w:t>
      </w:r>
      <w:r w:rsidRPr="00F30EED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 xml:space="preserve">publicznych.   </w:t>
      </w:r>
    </w:p>
    <w:p w14:paraId="4CC7396A" w14:textId="77777777" w:rsidR="00CD3F78" w:rsidRPr="00F30EED" w:rsidRDefault="00CD3F78" w:rsidP="00CD3F78">
      <w:pPr>
        <w:widowControl w:val="0"/>
        <w:numPr>
          <w:ilvl w:val="0"/>
          <w:numId w:val="34"/>
        </w:numPr>
        <w:spacing w:after="0" w:line="256" w:lineRule="auto"/>
        <w:jc w:val="both"/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</w:pPr>
      <w:r w:rsidRPr="00F30EED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 xml:space="preserve">Zakazuje się istotnych zmian postanowień niniejszej umowy. </w:t>
      </w:r>
    </w:p>
    <w:p w14:paraId="11F27A7E" w14:textId="534B1D4B" w:rsidR="00CD3F78" w:rsidRPr="00F30EED" w:rsidRDefault="00CD3F78" w:rsidP="00CD3F78">
      <w:pPr>
        <w:widowControl w:val="0"/>
        <w:numPr>
          <w:ilvl w:val="0"/>
          <w:numId w:val="34"/>
        </w:numPr>
        <w:spacing w:after="0" w:line="256" w:lineRule="auto"/>
        <w:jc w:val="both"/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</w:pPr>
      <w:r w:rsidRPr="00F30EED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>Wszelkie zmiany i uzupełnienia umowy, pod rygorem niewa</w:t>
      </w:r>
      <w:r w:rsidRPr="00F30EED">
        <w:rPr>
          <w:rFonts w:ascii="Arial" w:eastAsia="TimesNewRoman" w:hAnsi="Arial" w:cs="Arial"/>
          <w:kern w:val="2"/>
          <w:sz w:val="20"/>
          <w:szCs w:val="20"/>
          <w:lang w:eastAsia="hi-IN" w:bidi="hi-IN"/>
        </w:rPr>
        <w:t>ż</w:t>
      </w:r>
      <w:r w:rsidRPr="00F30EED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>no</w:t>
      </w:r>
      <w:r w:rsidRPr="00F30EED">
        <w:rPr>
          <w:rFonts w:ascii="Arial" w:eastAsia="TimesNewRoman" w:hAnsi="Arial" w:cs="Arial"/>
          <w:kern w:val="2"/>
          <w:sz w:val="20"/>
          <w:szCs w:val="20"/>
          <w:lang w:eastAsia="hi-IN" w:bidi="hi-IN"/>
        </w:rPr>
        <w:t>ś</w:t>
      </w:r>
      <w:r w:rsidRPr="00F30EED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>ci, wymagaj</w:t>
      </w:r>
      <w:r w:rsidRPr="00F30EED">
        <w:rPr>
          <w:rFonts w:ascii="Arial" w:eastAsia="TimesNewRoman" w:hAnsi="Arial" w:cs="Arial"/>
          <w:kern w:val="2"/>
          <w:sz w:val="20"/>
          <w:szCs w:val="20"/>
          <w:lang w:eastAsia="hi-IN" w:bidi="hi-IN"/>
        </w:rPr>
        <w:t xml:space="preserve">ą </w:t>
      </w:r>
      <w:r w:rsidRPr="00F30EED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 xml:space="preserve">formy pisemnej </w:t>
      </w:r>
      <w:r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br/>
      </w:r>
      <w:r w:rsidRPr="00F30EED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>w postaci aneksu podpisanego przez obydwie strony. Zmiany przewidziane w umowie mogą być inicjowane przez Zamawiające</w:t>
      </w:r>
      <w:r w:rsidR="008034F5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>go</w:t>
      </w:r>
      <w:r w:rsidRPr="00F30EED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 xml:space="preserve"> lub Wykonawcę. Zmiany nie mogą wykraczać poza zakres świadczenia określony w Specyfikacji Warunków zamówienia. </w:t>
      </w:r>
    </w:p>
    <w:p w14:paraId="1E51E53A" w14:textId="77777777" w:rsidR="00CD3F78" w:rsidRPr="00F30EED" w:rsidRDefault="00CD3F78" w:rsidP="00CD3F78">
      <w:pPr>
        <w:widowControl w:val="0"/>
        <w:numPr>
          <w:ilvl w:val="0"/>
          <w:numId w:val="34"/>
        </w:numPr>
        <w:spacing w:after="0" w:line="256" w:lineRule="auto"/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</w:pPr>
      <w:r w:rsidRPr="00F30EED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 xml:space="preserve">Zmiany, o których mowa w </w:t>
      </w:r>
      <w:r w:rsidRPr="00F30EED">
        <w:rPr>
          <w:rFonts w:ascii="Arial" w:eastAsia="Lucida Sans Unicode" w:hAnsi="Arial" w:cs="Arial"/>
          <w:b/>
          <w:kern w:val="2"/>
          <w:sz w:val="20"/>
          <w:szCs w:val="20"/>
          <w:lang w:eastAsia="hi-IN" w:bidi="hi-IN"/>
        </w:rPr>
        <w:t xml:space="preserve">ust. 3 </w:t>
      </w:r>
      <w:r w:rsidRPr="00F30EED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 xml:space="preserve">mogą dotyczyć: </w:t>
      </w:r>
    </w:p>
    <w:p w14:paraId="46D3B76A" w14:textId="77777777" w:rsidR="00CD3F78" w:rsidRPr="00F30EED" w:rsidRDefault="00CD3F78" w:rsidP="00CD3F78">
      <w:pPr>
        <w:numPr>
          <w:ilvl w:val="0"/>
          <w:numId w:val="35"/>
        </w:numPr>
        <w:spacing w:after="0" w:line="256" w:lineRule="auto"/>
        <w:jc w:val="both"/>
        <w:rPr>
          <w:rFonts w:ascii="Arial" w:hAnsi="Arial" w:cs="Arial"/>
          <w:sz w:val="20"/>
          <w:szCs w:val="20"/>
        </w:rPr>
      </w:pPr>
      <w:r w:rsidRPr="00F30EED">
        <w:rPr>
          <w:rFonts w:ascii="Arial" w:hAnsi="Arial" w:cs="Arial"/>
          <w:color w:val="000000"/>
          <w:sz w:val="20"/>
          <w:szCs w:val="20"/>
        </w:rPr>
        <w:t xml:space="preserve">Zmiany adresu, osób reprezentujących Strony w przypadku zmian organizacyjnych, </w:t>
      </w:r>
      <w:r w:rsidRPr="00F30EED">
        <w:rPr>
          <w:rFonts w:ascii="Arial" w:hAnsi="Arial" w:cs="Arial"/>
          <w:sz w:val="20"/>
          <w:szCs w:val="20"/>
        </w:rPr>
        <w:t>w przypadku zaistnienia okoliczności, których nie można było przewidzieć w chwili zawarcia umowy</w:t>
      </w:r>
    </w:p>
    <w:p w14:paraId="2B244A61" w14:textId="03AFB465" w:rsidR="00CD3F78" w:rsidRPr="00F30EED" w:rsidRDefault="00CD3F78" w:rsidP="00CD3F78">
      <w:pPr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/>
          <w:color w:val="000000"/>
          <w:sz w:val="20"/>
          <w:szCs w:val="20"/>
        </w:rPr>
      </w:pPr>
      <w:r w:rsidRPr="00F30EED">
        <w:rPr>
          <w:rFonts w:ascii="Arial" w:hAnsi="Arial"/>
          <w:color w:val="000000"/>
          <w:sz w:val="20"/>
          <w:szCs w:val="20"/>
        </w:rPr>
        <w:t xml:space="preserve">zmiany: numeru katalogowego towaru, nazwy towaru przy zachowaniu jego parametrów, sposobu konfekcjonowania, liczby opakowań, w sytuacji gdy zostanie wprowadzony do sprzedaży przez producenta zmodyfikowany/udoskonalony produkt powodujący wycofanie dotychczasowego przy zachowaniu cen jednostkowych, oraz po uprzednim zaakceptowaniu towaru przez Zamawiającego. </w:t>
      </w:r>
    </w:p>
    <w:p w14:paraId="2A4622FD" w14:textId="77777777" w:rsidR="00CD3F78" w:rsidRPr="00FB5B8F" w:rsidRDefault="00CD3F78" w:rsidP="00CD3F78">
      <w:pPr>
        <w:numPr>
          <w:ilvl w:val="0"/>
          <w:numId w:val="35"/>
        </w:numPr>
        <w:spacing w:after="0" w:line="256" w:lineRule="auto"/>
        <w:jc w:val="both"/>
        <w:rPr>
          <w:rFonts w:ascii="Arial" w:hAnsi="Arial" w:cs="Arial"/>
          <w:sz w:val="20"/>
          <w:szCs w:val="20"/>
        </w:rPr>
      </w:pPr>
      <w:r w:rsidRPr="00F30EED">
        <w:rPr>
          <w:rFonts w:ascii="Arial" w:hAnsi="Arial" w:cs="Arial"/>
          <w:sz w:val="20"/>
          <w:szCs w:val="20"/>
        </w:rPr>
        <w:t xml:space="preserve">Zmiany przywoływanych w przedmiotowej umowie ustaw oraz rozporządzeń, w przypadku </w:t>
      </w:r>
      <w:r w:rsidRPr="00FB5B8F">
        <w:rPr>
          <w:rFonts w:ascii="Arial" w:hAnsi="Arial" w:cs="Arial"/>
          <w:sz w:val="20"/>
          <w:szCs w:val="20"/>
        </w:rPr>
        <w:t>uchwalenia nowych ustaw lub rozporządzeń mających odpowiednie zastosowanie;</w:t>
      </w:r>
    </w:p>
    <w:p w14:paraId="5FB8FCC7" w14:textId="26B75E4B" w:rsidR="00CD3F78" w:rsidRPr="00FB5B8F" w:rsidRDefault="00CD3F78" w:rsidP="00CD3F78">
      <w:pPr>
        <w:numPr>
          <w:ilvl w:val="0"/>
          <w:numId w:val="35"/>
        </w:numPr>
        <w:spacing w:after="0" w:line="256" w:lineRule="auto"/>
        <w:jc w:val="both"/>
        <w:rPr>
          <w:rFonts w:ascii="Arial" w:hAnsi="Arial" w:cs="Arial"/>
          <w:sz w:val="20"/>
          <w:szCs w:val="20"/>
        </w:rPr>
      </w:pPr>
      <w:r w:rsidRPr="00FB5B8F">
        <w:rPr>
          <w:rFonts w:ascii="Arial" w:hAnsi="Arial" w:cs="Arial"/>
          <w:sz w:val="20"/>
          <w:szCs w:val="20"/>
        </w:rPr>
        <w:t>Zmiany terminu wykonania</w:t>
      </w:r>
      <w:r w:rsidR="008034F5" w:rsidRPr="00FB5B8F">
        <w:rPr>
          <w:rFonts w:ascii="Arial" w:hAnsi="Arial" w:cs="Arial"/>
          <w:sz w:val="20"/>
          <w:szCs w:val="20"/>
        </w:rPr>
        <w:t xml:space="preserve"> umowy</w:t>
      </w:r>
      <w:r w:rsidRPr="00FB5B8F">
        <w:rPr>
          <w:rFonts w:ascii="Arial" w:hAnsi="Arial" w:cs="Arial"/>
          <w:sz w:val="20"/>
          <w:szCs w:val="20"/>
        </w:rPr>
        <w:t xml:space="preserve"> w przypadku niewykorzystania przez Zamawiającego pełnej wartości zamówienia nie dłużej jednak niż o 3 miesiące;</w:t>
      </w:r>
    </w:p>
    <w:p w14:paraId="56C65953" w14:textId="77777777" w:rsidR="00CD3F78" w:rsidRPr="00F30EED" w:rsidRDefault="00CD3F78" w:rsidP="00CD3F78">
      <w:pPr>
        <w:numPr>
          <w:ilvl w:val="0"/>
          <w:numId w:val="35"/>
        </w:numPr>
        <w:spacing w:after="0" w:line="256" w:lineRule="auto"/>
        <w:jc w:val="both"/>
        <w:rPr>
          <w:rFonts w:ascii="Arial" w:hAnsi="Arial" w:cs="Arial"/>
          <w:sz w:val="20"/>
          <w:szCs w:val="20"/>
        </w:rPr>
      </w:pPr>
      <w:r w:rsidRPr="00FB5B8F">
        <w:rPr>
          <w:rFonts w:ascii="Arial" w:hAnsi="Arial" w:cs="Arial"/>
          <w:sz w:val="20"/>
          <w:szCs w:val="20"/>
        </w:rPr>
        <w:t>obniżenia wynagrodzenia, o którym mowa w § 2 ust. 1, w przypadkach</w:t>
      </w:r>
      <w:r w:rsidRPr="00F30EED">
        <w:rPr>
          <w:rFonts w:ascii="Arial" w:hAnsi="Arial" w:cs="Arial"/>
          <w:sz w:val="20"/>
          <w:szCs w:val="20"/>
        </w:rPr>
        <w:t xml:space="preserve">, których nie można było przewidzieć w chwili zawierania umowy, a także w przypadku obniżenia stawki podatku od towarów i usług, </w:t>
      </w:r>
    </w:p>
    <w:p w14:paraId="125DA8BC" w14:textId="77777777" w:rsidR="00CD3F78" w:rsidRPr="00F30EED" w:rsidRDefault="00CD3F78" w:rsidP="00CD3F78">
      <w:pPr>
        <w:numPr>
          <w:ilvl w:val="0"/>
          <w:numId w:val="35"/>
        </w:numPr>
        <w:spacing w:after="0" w:line="256" w:lineRule="auto"/>
        <w:jc w:val="both"/>
        <w:rPr>
          <w:rFonts w:ascii="Arial" w:hAnsi="Arial" w:cs="Arial"/>
          <w:sz w:val="20"/>
          <w:szCs w:val="20"/>
        </w:rPr>
      </w:pPr>
      <w:r w:rsidRPr="00F30EED">
        <w:rPr>
          <w:rFonts w:ascii="Arial" w:hAnsi="Arial" w:cs="Arial"/>
          <w:sz w:val="20"/>
          <w:szCs w:val="20"/>
        </w:rPr>
        <w:t>Zmiany stawki podatku od towarów i usług,</w:t>
      </w:r>
    </w:p>
    <w:p w14:paraId="2E1EF722" w14:textId="77777777" w:rsidR="00CD3F78" w:rsidRPr="00F30EED" w:rsidRDefault="00CD3F78" w:rsidP="00CD3F78">
      <w:pPr>
        <w:numPr>
          <w:ilvl w:val="0"/>
          <w:numId w:val="35"/>
        </w:numPr>
        <w:spacing w:after="0" w:line="256" w:lineRule="auto"/>
        <w:jc w:val="both"/>
        <w:rPr>
          <w:rFonts w:ascii="Arial" w:hAnsi="Arial" w:cs="Arial"/>
          <w:sz w:val="20"/>
          <w:szCs w:val="20"/>
        </w:rPr>
      </w:pPr>
      <w:r w:rsidRPr="00F30EED">
        <w:rPr>
          <w:rFonts w:ascii="Arial" w:hAnsi="Arial" w:cs="Arial"/>
          <w:color w:val="000000"/>
          <w:sz w:val="20"/>
          <w:szCs w:val="20"/>
        </w:rPr>
        <w:t>zmiany stawki VAT dla produktu w przypadku uzasadnionej przez producenta zmiany klasyfikacji wyrobu i zastosowania uprzywilejowanej stawki VAT,</w:t>
      </w:r>
    </w:p>
    <w:p w14:paraId="74FBAE16" w14:textId="3F2D9F8D" w:rsidR="00CD3F78" w:rsidRDefault="00CD3F78" w:rsidP="00CD3F78">
      <w:pPr>
        <w:numPr>
          <w:ilvl w:val="0"/>
          <w:numId w:val="35"/>
        </w:numPr>
        <w:spacing w:after="0" w:line="256" w:lineRule="auto"/>
        <w:jc w:val="both"/>
        <w:rPr>
          <w:rFonts w:ascii="Arial" w:hAnsi="Arial" w:cs="Arial"/>
          <w:sz w:val="20"/>
          <w:szCs w:val="20"/>
        </w:rPr>
      </w:pPr>
      <w:r w:rsidRPr="00F30EED">
        <w:rPr>
          <w:rFonts w:ascii="Arial" w:hAnsi="Arial" w:cs="Arial"/>
          <w:sz w:val="20"/>
          <w:szCs w:val="20"/>
        </w:rPr>
        <w:t>obniżenia cen jednostkowych określonych w załączniku nr 1A, w przypadkach, których nie można było przewidzieć w chwili zawierania umowy</w:t>
      </w:r>
      <w:r w:rsidR="008034F5">
        <w:rPr>
          <w:rFonts w:ascii="Arial" w:hAnsi="Arial" w:cs="Arial"/>
          <w:sz w:val="20"/>
          <w:szCs w:val="20"/>
        </w:rPr>
        <w:t>.</w:t>
      </w:r>
    </w:p>
    <w:p w14:paraId="129780C7" w14:textId="77777777" w:rsidR="008034F5" w:rsidRDefault="00CD3F78" w:rsidP="008034F5">
      <w:pPr>
        <w:pStyle w:val="Akapitzlist"/>
        <w:widowControl w:val="0"/>
        <w:numPr>
          <w:ilvl w:val="0"/>
          <w:numId w:val="36"/>
        </w:numPr>
        <w:autoSpaceDE w:val="0"/>
        <w:spacing w:after="0" w:line="256" w:lineRule="auto"/>
        <w:ind w:left="426"/>
        <w:jc w:val="both"/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</w:pPr>
      <w:r w:rsidRPr="00167186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>Warunkiem dokonania zmian, o których mowa w ustępie 4 jest złożenie wniosku przez stronę</w:t>
      </w:r>
      <w:r w:rsidR="00167186"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  <w:t>.</w:t>
      </w:r>
    </w:p>
    <w:p w14:paraId="1D627B6B" w14:textId="77777777" w:rsidR="008034F5" w:rsidRPr="008034F5" w:rsidRDefault="008034F5" w:rsidP="008034F5">
      <w:pPr>
        <w:pStyle w:val="Akapitzlist"/>
        <w:widowControl w:val="0"/>
        <w:numPr>
          <w:ilvl w:val="0"/>
          <w:numId w:val="36"/>
        </w:numPr>
        <w:autoSpaceDE w:val="0"/>
        <w:spacing w:after="0" w:line="256" w:lineRule="auto"/>
        <w:ind w:left="426"/>
        <w:jc w:val="both"/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</w:pPr>
      <w:r w:rsidRPr="008034F5">
        <w:rPr>
          <w:rFonts w:ascii="Arial" w:hAnsi="Arial" w:cs="Arial"/>
          <w:sz w:val="20"/>
          <w:szCs w:val="20"/>
        </w:rPr>
        <w:t>Ewentualne spory rozstrzyga</w:t>
      </w:r>
      <w:r w:rsidRPr="008034F5">
        <w:rPr>
          <w:rFonts w:ascii="Arial" w:eastAsia="TimesNewRoman" w:hAnsi="Arial" w:cs="Arial"/>
          <w:sz w:val="20"/>
          <w:szCs w:val="20"/>
        </w:rPr>
        <w:t xml:space="preserve">ć </w:t>
      </w:r>
      <w:r w:rsidRPr="008034F5">
        <w:rPr>
          <w:rFonts w:ascii="Arial" w:hAnsi="Arial" w:cs="Arial"/>
          <w:sz w:val="20"/>
          <w:szCs w:val="20"/>
        </w:rPr>
        <w:t>b</w:t>
      </w:r>
      <w:r w:rsidRPr="008034F5">
        <w:rPr>
          <w:rFonts w:ascii="Arial" w:eastAsia="TimesNewRoman" w:hAnsi="Arial" w:cs="Arial"/>
          <w:sz w:val="20"/>
          <w:szCs w:val="20"/>
        </w:rPr>
        <w:t>ę</w:t>
      </w:r>
      <w:r w:rsidRPr="008034F5">
        <w:rPr>
          <w:rFonts w:ascii="Arial" w:hAnsi="Arial" w:cs="Arial"/>
          <w:sz w:val="20"/>
          <w:szCs w:val="20"/>
        </w:rPr>
        <w:t>dzie s</w:t>
      </w:r>
      <w:r w:rsidRPr="008034F5">
        <w:rPr>
          <w:rFonts w:ascii="Arial" w:eastAsia="TimesNewRoman" w:hAnsi="Arial" w:cs="Arial"/>
          <w:sz w:val="20"/>
          <w:szCs w:val="20"/>
        </w:rPr>
        <w:t>ą</w:t>
      </w:r>
      <w:r w:rsidRPr="008034F5">
        <w:rPr>
          <w:rFonts w:ascii="Arial" w:hAnsi="Arial" w:cs="Arial"/>
          <w:sz w:val="20"/>
          <w:szCs w:val="20"/>
        </w:rPr>
        <w:t>d wła</w:t>
      </w:r>
      <w:r w:rsidRPr="008034F5">
        <w:rPr>
          <w:rFonts w:ascii="Arial" w:eastAsia="TimesNewRoman" w:hAnsi="Arial" w:cs="Arial"/>
          <w:sz w:val="20"/>
          <w:szCs w:val="20"/>
        </w:rPr>
        <w:t>ś</w:t>
      </w:r>
      <w:r w:rsidRPr="008034F5">
        <w:rPr>
          <w:rFonts w:ascii="Arial" w:hAnsi="Arial" w:cs="Arial"/>
          <w:sz w:val="20"/>
          <w:szCs w:val="20"/>
        </w:rPr>
        <w:t>ciwy miejscowo ze wzgl</w:t>
      </w:r>
      <w:r w:rsidRPr="008034F5">
        <w:rPr>
          <w:rFonts w:ascii="Arial" w:eastAsia="TimesNewRoman" w:hAnsi="Arial" w:cs="Arial"/>
          <w:sz w:val="20"/>
          <w:szCs w:val="20"/>
        </w:rPr>
        <w:t>ę</w:t>
      </w:r>
      <w:r w:rsidRPr="008034F5">
        <w:rPr>
          <w:rFonts w:ascii="Arial" w:hAnsi="Arial" w:cs="Arial"/>
          <w:sz w:val="20"/>
          <w:szCs w:val="20"/>
        </w:rPr>
        <w:t>du na siedzib</w:t>
      </w:r>
      <w:r w:rsidRPr="008034F5">
        <w:rPr>
          <w:rFonts w:ascii="Arial" w:eastAsia="TimesNewRoman" w:hAnsi="Arial" w:cs="Arial"/>
          <w:sz w:val="20"/>
          <w:szCs w:val="20"/>
        </w:rPr>
        <w:t xml:space="preserve">ę </w:t>
      </w:r>
      <w:r w:rsidRPr="008034F5">
        <w:rPr>
          <w:rFonts w:ascii="Arial" w:hAnsi="Arial" w:cs="Arial"/>
          <w:sz w:val="20"/>
          <w:szCs w:val="20"/>
        </w:rPr>
        <w:t>Zamawiaj</w:t>
      </w:r>
      <w:r w:rsidRPr="008034F5">
        <w:rPr>
          <w:rFonts w:ascii="Arial" w:eastAsia="TimesNewRoman" w:hAnsi="Arial" w:cs="Arial"/>
          <w:sz w:val="20"/>
          <w:szCs w:val="20"/>
        </w:rPr>
        <w:t>ą</w:t>
      </w:r>
      <w:r w:rsidRPr="008034F5">
        <w:rPr>
          <w:rFonts w:ascii="Arial" w:hAnsi="Arial" w:cs="Arial"/>
          <w:sz w:val="20"/>
          <w:szCs w:val="20"/>
        </w:rPr>
        <w:t>cego.</w:t>
      </w:r>
    </w:p>
    <w:p w14:paraId="706D0043" w14:textId="65224532" w:rsidR="00167186" w:rsidRPr="00B75A88" w:rsidRDefault="008034F5" w:rsidP="00B75A88">
      <w:pPr>
        <w:pStyle w:val="Akapitzlist"/>
        <w:widowControl w:val="0"/>
        <w:numPr>
          <w:ilvl w:val="0"/>
          <w:numId w:val="36"/>
        </w:numPr>
        <w:autoSpaceDE w:val="0"/>
        <w:spacing w:after="0" w:line="256" w:lineRule="auto"/>
        <w:ind w:left="426"/>
        <w:jc w:val="both"/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</w:pPr>
      <w:r w:rsidRPr="008034F5">
        <w:rPr>
          <w:rFonts w:ascii="Arial" w:hAnsi="Arial" w:cs="Arial"/>
          <w:sz w:val="20"/>
          <w:szCs w:val="20"/>
        </w:rPr>
        <w:t>Umow</w:t>
      </w:r>
      <w:r w:rsidRPr="008034F5">
        <w:rPr>
          <w:rFonts w:ascii="Arial" w:eastAsia="TimesNewRoman" w:hAnsi="Arial" w:cs="Arial"/>
          <w:sz w:val="20"/>
          <w:szCs w:val="20"/>
        </w:rPr>
        <w:t xml:space="preserve">ę </w:t>
      </w:r>
      <w:r w:rsidRPr="008034F5">
        <w:rPr>
          <w:rFonts w:ascii="Arial" w:hAnsi="Arial" w:cs="Arial"/>
          <w:sz w:val="20"/>
          <w:szCs w:val="20"/>
        </w:rPr>
        <w:t>sporz</w:t>
      </w:r>
      <w:r w:rsidRPr="008034F5">
        <w:rPr>
          <w:rFonts w:ascii="Arial" w:eastAsia="TimesNewRoman" w:hAnsi="Arial" w:cs="Arial"/>
          <w:sz w:val="20"/>
          <w:szCs w:val="20"/>
        </w:rPr>
        <w:t>ą</w:t>
      </w:r>
      <w:r w:rsidRPr="008034F5">
        <w:rPr>
          <w:rFonts w:ascii="Arial" w:hAnsi="Arial" w:cs="Arial"/>
          <w:sz w:val="20"/>
          <w:szCs w:val="20"/>
        </w:rPr>
        <w:t>dzono w dwóch jednobrzmi</w:t>
      </w:r>
      <w:r w:rsidRPr="008034F5">
        <w:rPr>
          <w:rFonts w:ascii="Arial" w:eastAsia="TimesNewRoman" w:hAnsi="Arial" w:cs="Arial"/>
          <w:sz w:val="20"/>
          <w:szCs w:val="20"/>
        </w:rPr>
        <w:t>ą</w:t>
      </w:r>
      <w:r w:rsidRPr="008034F5">
        <w:rPr>
          <w:rFonts w:ascii="Arial" w:hAnsi="Arial" w:cs="Arial"/>
          <w:sz w:val="20"/>
          <w:szCs w:val="20"/>
        </w:rPr>
        <w:t>cych egzemplarzach po jednym dla ka</w:t>
      </w:r>
      <w:r w:rsidRPr="008034F5">
        <w:rPr>
          <w:rFonts w:ascii="Arial" w:eastAsia="TimesNewRoman" w:hAnsi="Arial" w:cs="Arial"/>
          <w:sz w:val="20"/>
          <w:szCs w:val="20"/>
        </w:rPr>
        <w:t>ż</w:t>
      </w:r>
      <w:r w:rsidRPr="008034F5">
        <w:rPr>
          <w:rFonts w:ascii="Arial" w:hAnsi="Arial" w:cs="Arial"/>
          <w:sz w:val="20"/>
          <w:szCs w:val="20"/>
        </w:rPr>
        <w:t>dej ze stron.</w:t>
      </w:r>
    </w:p>
    <w:p w14:paraId="71208290" w14:textId="77777777" w:rsidR="00CD3F78" w:rsidRPr="00F30EED" w:rsidRDefault="00CD3F78" w:rsidP="00CD3F78">
      <w:pPr>
        <w:widowControl w:val="0"/>
        <w:numPr>
          <w:ilvl w:val="0"/>
          <w:numId w:val="36"/>
        </w:numPr>
        <w:autoSpaceDE w:val="0"/>
        <w:spacing w:line="256" w:lineRule="auto"/>
        <w:ind w:left="284" w:hanging="284"/>
        <w:contextualSpacing/>
        <w:jc w:val="both"/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</w:pPr>
      <w:r w:rsidRPr="00F30EED">
        <w:rPr>
          <w:rFonts w:ascii="Arial" w:hAnsi="Arial" w:cs="Arial"/>
          <w:bCs/>
          <w:sz w:val="20"/>
          <w:szCs w:val="20"/>
        </w:rPr>
        <w:t>Zał</w:t>
      </w:r>
      <w:r w:rsidRPr="00F30EED">
        <w:rPr>
          <w:rFonts w:ascii="Arial" w:eastAsia="TimesNewRoman" w:hAnsi="Arial" w:cs="Arial"/>
          <w:bCs/>
          <w:sz w:val="20"/>
          <w:szCs w:val="20"/>
        </w:rPr>
        <w:t>ą</w:t>
      </w:r>
      <w:r w:rsidRPr="00F30EED">
        <w:rPr>
          <w:rFonts w:ascii="Arial" w:hAnsi="Arial" w:cs="Arial"/>
          <w:bCs/>
          <w:sz w:val="20"/>
          <w:szCs w:val="20"/>
        </w:rPr>
        <w:t>czniki stanowią integraln</w:t>
      </w:r>
      <w:r w:rsidRPr="00F30EED">
        <w:rPr>
          <w:rFonts w:ascii="Arial" w:eastAsia="TimesNewRoman" w:hAnsi="Arial" w:cs="Arial"/>
          <w:bCs/>
          <w:sz w:val="20"/>
          <w:szCs w:val="20"/>
        </w:rPr>
        <w:t xml:space="preserve">ą </w:t>
      </w:r>
      <w:r w:rsidRPr="00F30EED">
        <w:rPr>
          <w:rFonts w:ascii="Arial" w:hAnsi="Arial" w:cs="Arial"/>
          <w:bCs/>
          <w:sz w:val="20"/>
          <w:szCs w:val="20"/>
        </w:rPr>
        <w:t>cz</w:t>
      </w:r>
      <w:r w:rsidRPr="00F30EED">
        <w:rPr>
          <w:rFonts w:ascii="Arial" w:eastAsia="TimesNewRoman" w:hAnsi="Arial" w:cs="Arial"/>
          <w:bCs/>
          <w:sz w:val="20"/>
          <w:szCs w:val="20"/>
        </w:rPr>
        <w:t xml:space="preserve">ęść </w:t>
      </w:r>
      <w:r w:rsidRPr="00F30EED">
        <w:rPr>
          <w:rFonts w:ascii="Arial" w:hAnsi="Arial" w:cs="Arial"/>
          <w:bCs/>
          <w:sz w:val="20"/>
          <w:szCs w:val="20"/>
        </w:rPr>
        <w:t>umowy.</w:t>
      </w:r>
    </w:p>
    <w:p w14:paraId="073DCD9F" w14:textId="77777777" w:rsidR="00CD3F78" w:rsidRPr="00F30EED" w:rsidRDefault="00CD3F78" w:rsidP="00CD3F78">
      <w:pPr>
        <w:widowControl w:val="0"/>
        <w:autoSpaceDE w:val="0"/>
        <w:spacing w:line="256" w:lineRule="auto"/>
        <w:ind w:left="284"/>
        <w:contextualSpacing/>
        <w:jc w:val="both"/>
        <w:rPr>
          <w:rFonts w:ascii="Arial" w:hAnsi="Arial" w:cs="Arial"/>
          <w:bCs/>
          <w:sz w:val="20"/>
          <w:szCs w:val="20"/>
        </w:rPr>
      </w:pPr>
      <w:r w:rsidRPr="00F30EED">
        <w:rPr>
          <w:rFonts w:ascii="Arial" w:hAnsi="Arial" w:cs="Arial"/>
          <w:bCs/>
          <w:sz w:val="20"/>
          <w:szCs w:val="20"/>
        </w:rPr>
        <w:t>- Załącznik nr 1 – Formularz Oferty</w:t>
      </w:r>
    </w:p>
    <w:p w14:paraId="6905F140" w14:textId="77777777" w:rsidR="00CD3F78" w:rsidRPr="00F30EED" w:rsidRDefault="00CD3F78" w:rsidP="00CD3F78">
      <w:pPr>
        <w:widowControl w:val="0"/>
        <w:autoSpaceDE w:val="0"/>
        <w:spacing w:line="256" w:lineRule="auto"/>
        <w:ind w:left="284"/>
        <w:contextualSpacing/>
        <w:jc w:val="both"/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</w:pPr>
      <w:r w:rsidRPr="00F30EED">
        <w:rPr>
          <w:rFonts w:ascii="Arial" w:hAnsi="Arial" w:cs="Arial"/>
          <w:bCs/>
          <w:sz w:val="20"/>
          <w:szCs w:val="20"/>
        </w:rPr>
        <w:t>- Załącznik nr 1 A – Kalkulacja cen ofertowych</w:t>
      </w:r>
    </w:p>
    <w:p w14:paraId="61157F76" w14:textId="77777777" w:rsidR="00CD3F78" w:rsidRDefault="00CD3F78" w:rsidP="00B75A88">
      <w:pPr>
        <w:widowControl w:val="0"/>
        <w:autoSpaceDE w:val="0"/>
        <w:spacing w:line="256" w:lineRule="auto"/>
        <w:contextualSpacing/>
        <w:jc w:val="both"/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</w:pPr>
    </w:p>
    <w:p w14:paraId="10C7AC89" w14:textId="77777777" w:rsidR="00CD3F78" w:rsidRPr="00F30EED" w:rsidRDefault="00CD3F78" w:rsidP="00CD3F78">
      <w:pPr>
        <w:widowControl w:val="0"/>
        <w:autoSpaceDE w:val="0"/>
        <w:spacing w:line="256" w:lineRule="auto"/>
        <w:ind w:left="284"/>
        <w:contextualSpacing/>
        <w:jc w:val="both"/>
        <w:rPr>
          <w:rFonts w:ascii="Arial" w:eastAsia="Lucida Sans Unicode" w:hAnsi="Arial" w:cs="Arial"/>
          <w:kern w:val="2"/>
          <w:sz w:val="20"/>
          <w:szCs w:val="20"/>
          <w:lang w:eastAsia="hi-IN" w:bidi="hi-IN"/>
        </w:rPr>
      </w:pPr>
    </w:p>
    <w:p w14:paraId="5732AF01" w14:textId="77777777" w:rsidR="00CD3F78" w:rsidRPr="00F30EED" w:rsidRDefault="00CD3F78" w:rsidP="00CD3F78">
      <w:pPr>
        <w:autoSpaceDE w:val="0"/>
        <w:jc w:val="both"/>
        <w:rPr>
          <w:rFonts w:ascii="Arial" w:hAnsi="Arial" w:cs="Arial"/>
          <w:b/>
          <w:bCs/>
          <w:sz w:val="19"/>
          <w:szCs w:val="19"/>
        </w:rPr>
      </w:pPr>
      <w:r w:rsidRPr="00F30EED">
        <w:rPr>
          <w:rFonts w:ascii="Arial" w:hAnsi="Arial" w:cs="Arial"/>
          <w:b/>
          <w:bCs/>
          <w:sz w:val="19"/>
          <w:szCs w:val="19"/>
        </w:rPr>
        <w:tab/>
      </w:r>
      <w:r>
        <w:rPr>
          <w:rFonts w:ascii="Arial" w:hAnsi="Arial" w:cs="Arial"/>
          <w:b/>
          <w:bCs/>
          <w:sz w:val="19"/>
          <w:szCs w:val="19"/>
        </w:rPr>
        <w:t xml:space="preserve">    Wykonawca </w:t>
      </w:r>
      <w:r>
        <w:rPr>
          <w:rFonts w:ascii="Arial" w:hAnsi="Arial" w:cs="Arial"/>
          <w:b/>
          <w:bCs/>
          <w:sz w:val="19"/>
          <w:szCs w:val="19"/>
        </w:rPr>
        <w:tab/>
      </w:r>
      <w:r>
        <w:rPr>
          <w:rFonts w:ascii="Arial" w:hAnsi="Arial" w:cs="Arial"/>
          <w:b/>
          <w:bCs/>
          <w:sz w:val="19"/>
          <w:szCs w:val="19"/>
        </w:rPr>
        <w:tab/>
      </w:r>
      <w:r>
        <w:rPr>
          <w:rFonts w:ascii="Arial" w:hAnsi="Arial" w:cs="Arial"/>
          <w:b/>
          <w:bCs/>
          <w:sz w:val="19"/>
          <w:szCs w:val="19"/>
        </w:rPr>
        <w:tab/>
      </w:r>
      <w:r>
        <w:rPr>
          <w:rFonts w:ascii="Arial" w:hAnsi="Arial" w:cs="Arial"/>
          <w:b/>
          <w:bCs/>
          <w:sz w:val="19"/>
          <w:szCs w:val="19"/>
        </w:rPr>
        <w:tab/>
      </w:r>
      <w:r>
        <w:rPr>
          <w:rFonts w:ascii="Arial" w:hAnsi="Arial" w:cs="Arial"/>
          <w:b/>
          <w:bCs/>
          <w:sz w:val="19"/>
          <w:szCs w:val="19"/>
        </w:rPr>
        <w:tab/>
      </w:r>
      <w:r>
        <w:rPr>
          <w:rFonts w:ascii="Arial" w:hAnsi="Arial" w:cs="Arial"/>
          <w:b/>
          <w:bCs/>
          <w:sz w:val="19"/>
          <w:szCs w:val="19"/>
        </w:rPr>
        <w:tab/>
        <w:t xml:space="preserve">                    </w:t>
      </w:r>
      <w:r w:rsidRPr="00F30EED">
        <w:rPr>
          <w:rFonts w:ascii="Arial" w:hAnsi="Arial" w:cs="Arial"/>
          <w:b/>
          <w:bCs/>
          <w:sz w:val="19"/>
          <w:szCs w:val="19"/>
        </w:rPr>
        <w:t>Zamawiaj</w:t>
      </w:r>
      <w:r w:rsidRPr="00F30EED">
        <w:rPr>
          <w:rFonts w:ascii="Arial" w:eastAsia="TimesNewRoman" w:hAnsi="Arial" w:cs="Arial"/>
          <w:b/>
          <w:sz w:val="19"/>
          <w:szCs w:val="19"/>
        </w:rPr>
        <w:t>ą</w:t>
      </w:r>
      <w:r w:rsidRPr="00F30EED">
        <w:rPr>
          <w:rFonts w:ascii="Arial" w:hAnsi="Arial" w:cs="Arial"/>
          <w:b/>
          <w:bCs/>
          <w:sz w:val="19"/>
          <w:szCs w:val="19"/>
        </w:rPr>
        <w:t>cy</w:t>
      </w:r>
    </w:p>
    <w:p w14:paraId="4E708BC9" w14:textId="77777777" w:rsidR="00CD3F78" w:rsidRPr="00F30EED" w:rsidRDefault="00CD3F78" w:rsidP="00CD3F78">
      <w:pPr>
        <w:autoSpaceDE w:val="0"/>
        <w:jc w:val="both"/>
        <w:rPr>
          <w:rFonts w:ascii="Arial" w:hAnsi="Arial" w:cs="Arial"/>
          <w:b/>
          <w:bCs/>
          <w:sz w:val="19"/>
          <w:szCs w:val="19"/>
        </w:rPr>
      </w:pPr>
    </w:p>
    <w:p w14:paraId="4EAF705D" w14:textId="77777777" w:rsidR="00CD3F78" w:rsidRDefault="00CD3F78" w:rsidP="00CD3F78">
      <w:pPr>
        <w:autoSpaceDE w:val="0"/>
        <w:jc w:val="both"/>
        <w:rPr>
          <w:rFonts w:ascii="Arial" w:hAnsi="Arial" w:cs="Arial"/>
          <w:b/>
          <w:bCs/>
          <w:sz w:val="19"/>
          <w:szCs w:val="19"/>
        </w:rPr>
      </w:pPr>
    </w:p>
    <w:p w14:paraId="3B769187" w14:textId="77777777" w:rsidR="00CD3F78" w:rsidRPr="00F30EED" w:rsidRDefault="00CD3F78" w:rsidP="00CD3F78">
      <w:pPr>
        <w:autoSpaceDE w:val="0"/>
        <w:jc w:val="both"/>
        <w:rPr>
          <w:rFonts w:ascii="Arial" w:hAnsi="Arial" w:cs="Arial"/>
          <w:b/>
          <w:bCs/>
          <w:sz w:val="19"/>
          <w:szCs w:val="19"/>
        </w:rPr>
      </w:pPr>
    </w:p>
    <w:p w14:paraId="63009BE5" w14:textId="3B3ADF6E" w:rsidR="00907E6E" w:rsidRDefault="00CD3F78" w:rsidP="00B75A88">
      <w:pPr>
        <w:autoSpaceDE w:val="0"/>
        <w:jc w:val="both"/>
        <w:rPr>
          <w:rFonts w:ascii="Arial" w:hAnsi="Arial" w:cs="Arial"/>
          <w:bCs/>
          <w:sz w:val="19"/>
          <w:szCs w:val="19"/>
        </w:rPr>
      </w:pPr>
      <w:r>
        <w:rPr>
          <w:rFonts w:ascii="Arial" w:hAnsi="Arial" w:cs="Arial"/>
          <w:bCs/>
          <w:sz w:val="19"/>
          <w:szCs w:val="19"/>
        </w:rPr>
        <w:t>…………………………...............……</w:t>
      </w:r>
      <w:r w:rsidRPr="00F30EED">
        <w:rPr>
          <w:rFonts w:ascii="Arial" w:hAnsi="Arial" w:cs="Arial"/>
          <w:bCs/>
          <w:sz w:val="19"/>
          <w:szCs w:val="19"/>
        </w:rPr>
        <w:tab/>
      </w:r>
      <w:r w:rsidRPr="00F30EED">
        <w:rPr>
          <w:rFonts w:ascii="Arial" w:hAnsi="Arial" w:cs="Arial"/>
          <w:bCs/>
          <w:sz w:val="19"/>
          <w:szCs w:val="19"/>
        </w:rPr>
        <w:tab/>
        <w:t xml:space="preserve">               </w:t>
      </w:r>
      <w:r>
        <w:rPr>
          <w:rFonts w:ascii="Arial" w:hAnsi="Arial" w:cs="Arial"/>
          <w:bCs/>
          <w:sz w:val="19"/>
          <w:szCs w:val="19"/>
        </w:rPr>
        <w:t xml:space="preserve">              </w:t>
      </w:r>
      <w:r w:rsidRPr="00F30EED">
        <w:rPr>
          <w:rFonts w:ascii="Arial" w:hAnsi="Arial" w:cs="Arial"/>
          <w:bCs/>
          <w:sz w:val="19"/>
          <w:szCs w:val="19"/>
        </w:rPr>
        <w:t>……………..................................</w:t>
      </w:r>
    </w:p>
    <w:p w14:paraId="402508C5" w14:textId="77777777" w:rsidR="00E6204D" w:rsidRDefault="00E6204D" w:rsidP="00B75A88">
      <w:pPr>
        <w:autoSpaceDE w:val="0"/>
        <w:jc w:val="both"/>
        <w:rPr>
          <w:rFonts w:ascii="Arial" w:hAnsi="Arial" w:cs="Arial"/>
          <w:bCs/>
          <w:sz w:val="19"/>
          <w:szCs w:val="19"/>
        </w:rPr>
      </w:pPr>
    </w:p>
    <w:p w14:paraId="272780EB" w14:textId="77777777" w:rsidR="00E6204D" w:rsidRDefault="00E6204D" w:rsidP="00E6204D">
      <w:pPr>
        <w:tabs>
          <w:tab w:val="left" w:pos="426"/>
        </w:tabs>
        <w:jc w:val="right"/>
        <w:rPr>
          <w:rFonts w:cs="Arial"/>
          <w:b/>
          <w:i/>
          <w:sz w:val="19"/>
          <w:szCs w:val="19"/>
        </w:rPr>
      </w:pPr>
      <w:r>
        <w:rPr>
          <w:rFonts w:cs="Arial"/>
          <w:b/>
          <w:i/>
          <w:sz w:val="19"/>
          <w:szCs w:val="19"/>
        </w:rPr>
        <w:t>ZAŁĄCZNIK NR 4</w:t>
      </w:r>
    </w:p>
    <w:p w14:paraId="31896D3F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  <w:r>
        <w:rPr>
          <w:rFonts w:ascii="Arial" w:hAnsi="Arial" w:cs="Arial"/>
          <w:b w:val="0"/>
          <w:sz w:val="19"/>
          <w:szCs w:val="19"/>
        </w:rPr>
        <w:t>......................................................</w:t>
      </w:r>
    </w:p>
    <w:p w14:paraId="0030D45F" w14:textId="77777777" w:rsidR="00E6204D" w:rsidRDefault="00E6204D" w:rsidP="00E6204D">
      <w:pPr>
        <w:pStyle w:val="Tekstpodstawowy24"/>
        <w:rPr>
          <w:rFonts w:ascii="Arial" w:hAnsi="Arial" w:cs="Arial"/>
          <w:b w:val="0"/>
          <w:i/>
          <w:sz w:val="19"/>
          <w:szCs w:val="19"/>
        </w:rPr>
      </w:pPr>
      <w:r>
        <w:rPr>
          <w:rFonts w:ascii="Arial" w:hAnsi="Arial" w:cs="Arial"/>
          <w:b w:val="0"/>
          <w:i/>
          <w:sz w:val="19"/>
          <w:szCs w:val="19"/>
        </w:rPr>
        <w:t xml:space="preserve"> (pieczęć adresowa Wykonawcy)</w:t>
      </w:r>
    </w:p>
    <w:p w14:paraId="6C4FE2C0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4FBAE054" w14:textId="77777777" w:rsidR="00E6204D" w:rsidRDefault="00E6204D" w:rsidP="00E6204D">
      <w:pPr>
        <w:pStyle w:val="Tekstpodstawowy24"/>
        <w:jc w:val="center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 xml:space="preserve"> </w:t>
      </w:r>
    </w:p>
    <w:p w14:paraId="4F3CD30D" w14:textId="77777777" w:rsidR="00E6204D" w:rsidRDefault="00E6204D" w:rsidP="00E6204D">
      <w:pPr>
        <w:pStyle w:val="Tekstpodstawowy24"/>
        <w:jc w:val="center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 xml:space="preserve">OŚWIADCZENIE </w:t>
      </w:r>
    </w:p>
    <w:p w14:paraId="6B798013" w14:textId="77777777" w:rsidR="00E6204D" w:rsidRDefault="00E6204D" w:rsidP="00E6204D">
      <w:pPr>
        <w:pStyle w:val="Tekstpodstawowy24"/>
        <w:jc w:val="center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 xml:space="preserve">Wykonawcy o przynależności albo braku przynależności </w:t>
      </w:r>
    </w:p>
    <w:p w14:paraId="2F333763" w14:textId="77777777" w:rsidR="00E6204D" w:rsidRDefault="00E6204D" w:rsidP="00E6204D">
      <w:pPr>
        <w:pStyle w:val="Tekstpodstawowy24"/>
        <w:jc w:val="center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>do tej samej grupy kapitałowej</w:t>
      </w:r>
    </w:p>
    <w:p w14:paraId="5AE0ACC0" w14:textId="77777777" w:rsidR="00E6204D" w:rsidRDefault="00E6204D" w:rsidP="00E6204D">
      <w:pPr>
        <w:pStyle w:val="Tekstpodstawowy24"/>
        <w:jc w:val="center"/>
        <w:rPr>
          <w:rFonts w:ascii="Arial" w:hAnsi="Arial" w:cs="Arial"/>
          <w:sz w:val="19"/>
          <w:szCs w:val="19"/>
        </w:rPr>
      </w:pPr>
    </w:p>
    <w:p w14:paraId="78502F24" w14:textId="4641D060" w:rsidR="00E6204D" w:rsidRDefault="00E6204D" w:rsidP="00E6204D">
      <w:pPr>
        <w:jc w:val="both"/>
        <w:rPr>
          <w:rFonts w:ascii="Calibri Light" w:hAnsi="Calibri Light" w:cs="Calibri Light"/>
          <w:b/>
          <w:bCs/>
        </w:rPr>
      </w:pPr>
      <w:r>
        <w:rPr>
          <w:rFonts w:ascii="Arial" w:hAnsi="Arial" w:cs="Arial"/>
          <w:b/>
          <w:sz w:val="19"/>
          <w:szCs w:val="19"/>
        </w:rPr>
        <w:t xml:space="preserve">Na potrzeby postępowania o udzielenie zamówienia publicznego pn:  </w:t>
      </w:r>
      <w:r w:rsidRPr="00E6204D">
        <w:rPr>
          <w:rFonts w:ascii="Arial" w:hAnsi="Arial" w:cs="Arial"/>
          <w:b/>
          <w:sz w:val="19"/>
          <w:szCs w:val="19"/>
        </w:rPr>
        <w:t>„</w:t>
      </w:r>
      <w:r w:rsidRPr="00E6204D">
        <w:rPr>
          <w:rFonts w:ascii="Arial" w:eastAsia="Times New Roman" w:hAnsi="Arial" w:cs="Arial"/>
          <w:b/>
          <w:bCs/>
          <w:sz w:val="19"/>
          <w:szCs w:val="19"/>
          <w:u w:val="single"/>
          <w:lang w:eastAsia="pl-PL"/>
        </w:rPr>
        <w:t>dostawa art. żywnościowych</w:t>
      </w:r>
      <w:r>
        <w:rPr>
          <w:rFonts w:ascii="Arial" w:eastAsia="Times New Roman" w:hAnsi="Arial" w:cs="Arial"/>
          <w:b/>
          <w:bCs/>
          <w:sz w:val="19"/>
          <w:szCs w:val="19"/>
          <w:u w:val="single"/>
          <w:lang w:eastAsia="pl-PL"/>
        </w:rPr>
        <w:t xml:space="preserve"> dla Szpitala Wojewódzkiego im. Św. Łukasza SP ZOZ w Tarnowie</w:t>
      </w:r>
      <w:r w:rsidRPr="00E6204D">
        <w:rPr>
          <w:rFonts w:ascii="Arial" w:hAnsi="Arial" w:cs="Arial"/>
          <w:bCs/>
          <w:i/>
          <w:iCs/>
          <w:sz w:val="19"/>
          <w:szCs w:val="19"/>
          <w:u w:val="single"/>
        </w:rPr>
        <w:t>”</w:t>
      </w:r>
      <w:r>
        <w:rPr>
          <w:rFonts w:ascii="Arial" w:hAnsi="Arial" w:cs="Arial"/>
          <w:bCs/>
          <w:sz w:val="19"/>
          <w:szCs w:val="19"/>
        </w:rPr>
        <w:t xml:space="preserve"> </w:t>
      </w:r>
      <w:r>
        <w:rPr>
          <w:rFonts w:ascii="Arial" w:hAnsi="Arial" w:cs="Arial"/>
          <w:i/>
          <w:sz w:val="19"/>
          <w:szCs w:val="19"/>
        </w:rPr>
        <w:t xml:space="preserve">– sprawa nr </w:t>
      </w:r>
      <w:r>
        <w:rPr>
          <w:rFonts w:ascii="Arial" w:hAnsi="Arial" w:cs="Arial"/>
          <w:b/>
          <w:bCs/>
          <w:i/>
          <w:color w:val="FF0000"/>
          <w:sz w:val="19"/>
          <w:szCs w:val="19"/>
        </w:rPr>
        <w:t>37/2023</w:t>
      </w:r>
      <w:r>
        <w:rPr>
          <w:rFonts w:ascii="Arial" w:hAnsi="Arial" w:cs="Arial"/>
          <w:color w:val="FF0000"/>
          <w:sz w:val="19"/>
          <w:szCs w:val="19"/>
        </w:rPr>
        <w:t xml:space="preserve"> </w:t>
      </w:r>
      <w:r>
        <w:rPr>
          <w:rFonts w:ascii="Arial" w:hAnsi="Arial" w:cs="Arial"/>
          <w:i/>
          <w:sz w:val="19"/>
          <w:szCs w:val="19"/>
        </w:rPr>
        <w:t>–</w:t>
      </w:r>
      <w:r>
        <w:rPr>
          <w:rFonts w:ascii="Arial" w:hAnsi="Arial" w:cs="Arial"/>
          <w:sz w:val="19"/>
          <w:szCs w:val="19"/>
        </w:rPr>
        <w:t xml:space="preserve"> prowadzonego przez </w:t>
      </w:r>
      <w:r>
        <w:rPr>
          <w:rFonts w:ascii="Arial" w:hAnsi="Arial" w:cs="Arial"/>
          <w:i/>
          <w:sz w:val="19"/>
          <w:szCs w:val="19"/>
        </w:rPr>
        <w:t xml:space="preserve">Szpital Wojewódzki im Św. Łukasza SP ZOZ w Tarnowie, </w:t>
      </w:r>
    </w:p>
    <w:p w14:paraId="372D7FC6" w14:textId="77777777" w:rsidR="00E6204D" w:rsidRDefault="00E6204D" w:rsidP="00E6204D">
      <w:pPr>
        <w:pStyle w:val="Tekstpodstawowy24"/>
        <w:rPr>
          <w:rFonts w:ascii="Arial" w:hAnsi="Arial" w:cs="Arial"/>
          <w:b w:val="0"/>
          <w:i/>
          <w:sz w:val="19"/>
          <w:szCs w:val="19"/>
        </w:rPr>
      </w:pPr>
    </w:p>
    <w:p w14:paraId="678BA6F8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  <w:r>
        <w:rPr>
          <w:rFonts w:ascii="Arial" w:hAnsi="Arial" w:cs="Arial"/>
          <w:i/>
          <w:sz w:val="19"/>
          <w:szCs w:val="19"/>
        </w:rPr>
        <w:t xml:space="preserve">Wykonawca </w:t>
      </w:r>
      <w:r>
        <w:rPr>
          <w:rFonts w:ascii="Arial" w:hAnsi="Arial" w:cs="Arial"/>
          <w:b w:val="0"/>
          <w:sz w:val="19"/>
          <w:szCs w:val="19"/>
        </w:rPr>
        <w:t xml:space="preserve"> ................................................................................................................................</w:t>
      </w:r>
    </w:p>
    <w:p w14:paraId="73916257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  <w:r>
        <w:rPr>
          <w:rFonts w:ascii="Arial" w:hAnsi="Arial" w:cs="Arial"/>
          <w:b w:val="0"/>
          <w:sz w:val="19"/>
          <w:szCs w:val="19"/>
        </w:rPr>
        <w:tab/>
        <w:t xml:space="preserve">      </w:t>
      </w:r>
    </w:p>
    <w:p w14:paraId="2B76932D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  <w:r>
        <w:rPr>
          <w:rFonts w:ascii="Arial" w:hAnsi="Arial" w:cs="Arial"/>
          <w:b w:val="0"/>
          <w:sz w:val="19"/>
          <w:szCs w:val="19"/>
        </w:rPr>
        <w:t xml:space="preserve">                      ................................................................................................................................</w:t>
      </w:r>
    </w:p>
    <w:p w14:paraId="7EF8EAA7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2E4F098C" w14:textId="77777777" w:rsidR="00E6204D" w:rsidRDefault="00E6204D" w:rsidP="00E6204D">
      <w:pPr>
        <w:pStyle w:val="Tekstpodstawowy24"/>
        <w:rPr>
          <w:rFonts w:ascii="Arial" w:hAnsi="Arial" w:cs="Arial"/>
          <w:i/>
          <w:sz w:val="19"/>
          <w:szCs w:val="19"/>
        </w:rPr>
      </w:pPr>
      <w:r>
        <w:rPr>
          <w:rFonts w:ascii="Arial" w:hAnsi="Arial" w:cs="Arial"/>
          <w:i/>
          <w:sz w:val="19"/>
          <w:szCs w:val="19"/>
        </w:rPr>
        <w:t xml:space="preserve">reprezentowany przez: </w:t>
      </w:r>
    </w:p>
    <w:p w14:paraId="292E0385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  <w:r>
        <w:rPr>
          <w:rFonts w:ascii="Arial" w:hAnsi="Arial" w:cs="Arial"/>
          <w:b w:val="0"/>
          <w:sz w:val="19"/>
          <w:szCs w:val="19"/>
        </w:rPr>
        <w:t xml:space="preserve">                       ..............................................................................................................................</w:t>
      </w:r>
    </w:p>
    <w:p w14:paraId="6549DFFA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  <w:r>
        <w:rPr>
          <w:rFonts w:ascii="Arial" w:hAnsi="Arial" w:cs="Arial"/>
          <w:b w:val="0"/>
          <w:sz w:val="19"/>
          <w:szCs w:val="19"/>
        </w:rPr>
        <w:tab/>
        <w:t xml:space="preserve">      </w:t>
      </w:r>
    </w:p>
    <w:p w14:paraId="5E2271C7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  <w:r>
        <w:rPr>
          <w:rFonts w:ascii="Arial" w:hAnsi="Arial" w:cs="Arial"/>
          <w:b w:val="0"/>
          <w:sz w:val="19"/>
          <w:szCs w:val="19"/>
        </w:rPr>
        <w:t xml:space="preserve">                       ...............................................................................................................................</w:t>
      </w:r>
    </w:p>
    <w:p w14:paraId="6A73D813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7935499C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  <w:r>
        <w:rPr>
          <w:rFonts w:ascii="Arial" w:hAnsi="Arial" w:cs="Arial"/>
          <w:b w:val="0"/>
          <w:sz w:val="19"/>
          <w:szCs w:val="19"/>
        </w:rPr>
        <w:t>oświadcza, że należy / nie należy* do tej samej grupy kapitałowej, w rozumieniu ustawy z dnia 16 lutego 2007 r. o ochronie konkurencji i konsumentów (Dz. U. z 2019 r. poz. 369, 1571 i 1667), o której mowa w art. 85 ust. 1 ustawy Pzp.</w:t>
      </w:r>
    </w:p>
    <w:p w14:paraId="0C55D76B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5435CD28" w14:textId="77777777" w:rsidR="00E6204D" w:rsidRDefault="00E6204D" w:rsidP="00E6204D">
      <w:pPr>
        <w:pStyle w:val="Tekstpodstawowy24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>* niepotrzebne skreślić</w:t>
      </w:r>
    </w:p>
    <w:p w14:paraId="2F0C5498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071615A0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75485CC2" w14:textId="77777777" w:rsidR="00E6204D" w:rsidRDefault="00E6204D" w:rsidP="00E6204D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  <w:r>
        <w:rPr>
          <w:rFonts w:ascii="Arial" w:hAnsi="Arial" w:cs="Arial"/>
          <w:b w:val="0"/>
          <w:sz w:val="19"/>
          <w:szCs w:val="19"/>
        </w:rPr>
        <w:t xml:space="preserve">                   </w:t>
      </w:r>
    </w:p>
    <w:p w14:paraId="741B832C" w14:textId="77777777" w:rsidR="00E6204D" w:rsidRDefault="00E6204D" w:rsidP="00E6204D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</w:p>
    <w:p w14:paraId="5E842332" w14:textId="77777777" w:rsidR="00E6204D" w:rsidRDefault="00E6204D" w:rsidP="00E6204D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  <w:r>
        <w:rPr>
          <w:rFonts w:ascii="Arial" w:hAnsi="Arial" w:cs="Arial"/>
          <w:b w:val="0"/>
          <w:sz w:val="19"/>
          <w:szCs w:val="19"/>
        </w:rPr>
        <w:t>............................., dnia:...............................</w:t>
      </w:r>
    </w:p>
    <w:p w14:paraId="0E472AE1" w14:textId="77777777" w:rsidR="00E6204D" w:rsidRDefault="00E6204D" w:rsidP="00E6204D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</w:p>
    <w:p w14:paraId="5B44BAED" w14:textId="77777777" w:rsidR="00E6204D" w:rsidRDefault="00E6204D" w:rsidP="00E6204D">
      <w:pPr>
        <w:pStyle w:val="Tekstpodstawowy24"/>
        <w:tabs>
          <w:tab w:val="left" w:pos="4962"/>
        </w:tabs>
        <w:ind w:left="3540"/>
        <w:jc w:val="right"/>
        <w:rPr>
          <w:rFonts w:ascii="Arial" w:hAnsi="Arial" w:cs="Arial"/>
          <w:b w:val="0"/>
          <w:sz w:val="19"/>
          <w:szCs w:val="19"/>
        </w:rPr>
      </w:pPr>
    </w:p>
    <w:p w14:paraId="76C3F0FC" w14:textId="77777777" w:rsidR="00E6204D" w:rsidRDefault="00E6204D" w:rsidP="00E6204D">
      <w:pPr>
        <w:pStyle w:val="Tekstpodstawowy24"/>
        <w:tabs>
          <w:tab w:val="left" w:pos="4962"/>
        </w:tabs>
        <w:ind w:left="3540"/>
        <w:jc w:val="left"/>
        <w:rPr>
          <w:rFonts w:ascii="Arial" w:hAnsi="Arial" w:cs="Arial"/>
          <w:b w:val="0"/>
          <w:sz w:val="19"/>
          <w:szCs w:val="19"/>
        </w:rPr>
      </w:pPr>
      <w:r>
        <w:rPr>
          <w:rFonts w:ascii="Arial" w:hAnsi="Arial" w:cs="Arial"/>
          <w:b w:val="0"/>
          <w:sz w:val="19"/>
          <w:szCs w:val="19"/>
        </w:rPr>
        <w:t xml:space="preserve">                             </w:t>
      </w:r>
    </w:p>
    <w:p w14:paraId="5600DA0C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79B9EAC7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  <w:r>
        <w:rPr>
          <w:rFonts w:ascii="Arial" w:hAnsi="Arial" w:cs="Arial"/>
          <w:b w:val="0"/>
          <w:sz w:val="19"/>
          <w:szCs w:val="19"/>
        </w:rPr>
        <w:t xml:space="preserve"> </w:t>
      </w:r>
    </w:p>
    <w:p w14:paraId="6C70CE20" w14:textId="77777777" w:rsidR="00E6204D" w:rsidRDefault="00E6204D" w:rsidP="00E6204D">
      <w:pPr>
        <w:pStyle w:val="Tekstpodstawowy24"/>
        <w:rPr>
          <w:rFonts w:ascii="Arial" w:hAnsi="Arial" w:cs="Arial"/>
          <w:b w:val="0"/>
          <w:i/>
          <w:sz w:val="19"/>
          <w:szCs w:val="19"/>
        </w:rPr>
      </w:pPr>
    </w:p>
    <w:p w14:paraId="3EA088F4" w14:textId="77777777" w:rsidR="00E6204D" w:rsidRDefault="00E6204D" w:rsidP="00E6204D">
      <w:pPr>
        <w:pStyle w:val="Tekstpodstawowy24"/>
        <w:rPr>
          <w:rFonts w:ascii="Arial" w:hAnsi="Arial" w:cs="Arial"/>
          <w:b w:val="0"/>
          <w:i/>
          <w:sz w:val="19"/>
          <w:szCs w:val="19"/>
        </w:rPr>
      </w:pPr>
    </w:p>
    <w:p w14:paraId="2FB2BEB3" w14:textId="77777777" w:rsidR="00E6204D" w:rsidRDefault="00E6204D" w:rsidP="00E6204D">
      <w:pPr>
        <w:pStyle w:val="Tekstpodstawowy24"/>
        <w:rPr>
          <w:rFonts w:ascii="Arial" w:hAnsi="Arial" w:cs="Arial"/>
          <w:b w:val="0"/>
          <w:i/>
          <w:sz w:val="19"/>
          <w:szCs w:val="19"/>
        </w:rPr>
      </w:pPr>
    </w:p>
    <w:p w14:paraId="774AAC7F" w14:textId="77777777" w:rsidR="00E6204D" w:rsidRDefault="00E6204D" w:rsidP="00E6204D">
      <w:pPr>
        <w:pStyle w:val="Tekstpodstawowy24"/>
        <w:rPr>
          <w:rFonts w:ascii="Arial" w:hAnsi="Arial" w:cs="Arial"/>
          <w:b w:val="0"/>
          <w:i/>
          <w:sz w:val="19"/>
          <w:szCs w:val="19"/>
        </w:rPr>
      </w:pPr>
    </w:p>
    <w:p w14:paraId="06C86B51" w14:textId="77777777" w:rsidR="00E6204D" w:rsidRDefault="00E6204D" w:rsidP="00E6204D">
      <w:pPr>
        <w:pStyle w:val="Tekstpodstawowy24"/>
        <w:rPr>
          <w:rFonts w:ascii="Arial" w:hAnsi="Arial" w:cs="Arial"/>
          <w:b w:val="0"/>
          <w:i/>
          <w:sz w:val="19"/>
          <w:szCs w:val="19"/>
        </w:rPr>
      </w:pPr>
      <w:r>
        <w:rPr>
          <w:rFonts w:ascii="Arial" w:hAnsi="Arial" w:cs="Arial"/>
          <w:b w:val="0"/>
          <w:i/>
          <w:sz w:val="19"/>
          <w:szCs w:val="19"/>
        </w:rPr>
        <w:t>W przypadku przynależności do tej samej grupy kapitałowej Wykonawca może złożyć wraz z oświadczeniem dokumenty bądź informacje potwierdzające, że powiązania z innym Wykonawcą nie prowadzą do zakłócenia konkurencji w postępowaniu.</w:t>
      </w:r>
    </w:p>
    <w:p w14:paraId="51C9BA8C" w14:textId="77777777" w:rsidR="00E6204D" w:rsidRDefault="00E6204D" w:rsidP="00E6204D">
      <w:pPr>
        <w:pStyle w:val="Tekstpodstawowy24"/>
        <w:rPr>
          <w:rFonts w:ascii="Arial" w:hAnsi="Arial" w:cs="Arial"/>
          <w:b w:val="0"/>
          <w:i/>
          <w:sz w:val="19"/>
          <w:szCs w:val="19"/>
        </w:rPr>
      </w:pPr>
    </w:p>
    <w:p w14:paraId="43066892" w14:textId="77777777" w:rsidR="00E6204D" w:rsidRDefault="00E6204D" w:rsidP="00E6204D">
      <w:pPr>
        <w:tabs>
          <w:tab w:val="left" w:pos="855"/>
        </w:tabs>
        <w:rPr>
          <w:b/>
          <w:i/>
          <w:color w:val="FF0000"/>
        </w:rPr>
      </w:pPr>
    </w:p>
    <w:p w14:paraId="67E68F77" w14:textId="77777777" w:rsidR="00E6204D" w:rsidRDefault="00E6204D" w:rsidP="00E6204D">
      <w:pPr>
        <w:tabs>
          <w:tab w:val="left" w:pos="855"/>
        </w:tabs>
        <w:rPr>
          <w:b/>
          <w:i/>
          <w:color w:val="FF0000"/>
        </w:rPr>
      </w:pPr>
    </w:p>
    <w:p w14:paraId="131AADB0" w14:textId="77777777" w:rsidR="00E6204D" w:rsidRDefault="00E6204D" w:rsidP="00E6204D">
      <w:pPr>
        <w:tabs>
          <w:tab w:val="left" w:pos="855"/>
        </w:tabs>
        <w:rPr>
          <w:b/>
          <w:i/>
          <w:color w:val="FF0000"/>
        </w:rPr>
      </w:pPr>
    </w:p>
    <w:p w14:paraId="0185EA2B" w14:textId="77777777" w:rsidR="00E6204D" w:rsidRDefault="00E6204D" w:rsidP="00E6204D">
      <w:pPr>
        <w:tabs>
          <w:tab w:val="left" w:pos="855"/>
        </w:tabs>
        <w:rPr>
          <w:b/>
          <w:i/>
          <w:color w:val="FF0000"/>
        </w:rPr>
      </w:pPr>
    </w:p>
    <w:p w14:paraId="09753410" w14:textId="77777777" w:rsidR="00E6204D" w:rsidRDefault="00E6204D" w:rsidP="00E6204D">
      <w:pPr>
        <w:tabs>
          <w:tab w:val="left" w:pos="855"/>
        </w:tabs>
        <w:rPr>
          <w:b/>
          <w:i/>
          <w:color w:val="FF0000"/>
        </w:rPr>
      </w:pPr>
    </w:p>
    <w:p w14:paraId="705B0561" w14:textId="77777777" w:rsidR="00E6204D" w:rsidRDefault="00E6204D" w:rsidP="00E6204D">
      <w:pPr>
        <w:tabs>
          <w:tab w:val="left" w:pos="855"/>
        </w:tabs>
        <w:rPr>
          <w:b/>
          <w:i/>
          <w:color w:val="FF0000"/>
        </w:rPr>
      </w:pPr>
    </w:p>
    <w:p w14:paraId="6EEA4F16" w14:textId="77777777" w:rsidR="00E6204D" w:rsidRDefault="00E6204D" w:rsidP="00E6204D">
      <w:pPr>
        <w:tabs>
          <w:tab w:val="left" w:pos="855"/>
        </w:tabs>
        <w:rPr>
          <w:b/>
          <w:i/>
          <w:color w:val="FF0000"/>
        </w:rPr>
      </w:pPr>
    </w:p>
    <w:p w14:paraId="2DE8F65B" w14:textId="77777777" w:rsidR="00E6204D" w:rsidRDefault="00E6204D" w:rsidP="00E6204D">
      <w:pPr>
        <w:tabs>
          <w:tab w:val="left" w:pos="855"/>
        </w:tabs>
        <w:rPr>
          <w:b/>
          <w:i/>
          <w:color w:val="FF0000"/>
        </w:rPr>
      </w:pPr>
    </w:p>
    <w:p w14:paraId="5D3FC22B" w14:textId="77777777" w:rsidR="00E6204D" w:rsidRDefault="00E6204D" w:rsidP="00E6204D">
      <w:pPr>
        <w:tabs>
          <w:tab w:val="left" w:pos="426"/>
        </w:tabs>
        <w:jc w:val="right"/>
        <w:rPr>
          <w:rFonts w:cs="Arial"/>
          <w:b/>
          <w:i/>
          <w:sz w:val="19"/>
          <w:szCs w:val="19"/>
        </w:rPr>
      </w:pPr>
      <w:r>
        <w:rPr>
          <w:rFonts w:cs="Arial"/>
          <w:b/>
          <w:i/>
          <w:sz w:val="19"/>
          <w:szCs w:val="19"/>
        </w:rPr>
        <w:t>ZAŁĄCZNIK NR 5</w:t>
      </w:r>
    </w:p>
    <w:p w14:paraId="7208E5E7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5A68B98A" w14:textId="77777777" w:rsidR="00E6204D" w:rsidRDefault="00E6204D" w:rsidP="00E6204D">
      <w:pPr>
        <w:pStyle w:val="Tekstpodstawowy24"/>
        <w:jc w:val="center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 xml:space="preserve"> </w:t>
      </w:r>
    </w:p>
    <w:p w14:paraId="7EA2CF40" w14:textId="77777777" w:rsidR="00E6204D" w:rsidRDefault="00E6204D" w:rsidP="00E6204D">
      <w:pPr>
        <w:pStyle w:val="Tekstpodstawowy24"/>
        <w:jc w:val="center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 xml:space="preserve">OŚWIADCZENIE </w:t>
      </w:r>
    </w:p>
    <w:p w14:paraId="46F5CE93" w14:textId="77777777" w:rsidR="00E6204D" w:rsidRDefault="00E6204D" w:rsidP="00E6204D">
      <w:pPr>
        <w:pStyle w:val="Tekstpodstawowy24"/>
        <w:jc w:val="center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>Wykonawcy o aktualności informacji zawartych w oświadczeniu, o którym mowa w art. 125 ust. 1 ustawy Pzp</w:t>
      </w:r>
    </w:p>
    <w:p w14:paraId="5F02AED9" w14:textId="77777777" w:rsidR="00E6204D" w:rsidRDefault="00E6204D" w:rsidP="00E6204D">
      <w:pPr>
        <w:pStyle w:val="Tekstpodstawowy24"/>
        <w:jc w:val="center"/>
        <w:rPr>
          <w:rFonts w:ascii="Arial" w:hAnsi="Arial" w:cs="Arial"/>
          <w:sz w:val="19"/>
          <w:szCs w:val="19"/>
        </w:rPr>
      </w:pPr>
    </w:p>
    <w:p w14:paraId="5D3C2F32" w14:textId="77777777" w:rsidR="00E6204D" w:rsidRDefault="00E6204D" w:rsidP="00E6204D">
      <w:pPr>
        <w:pStyle w:val="Tekstpodstawowy24"/>
        <w:jc w:val="center"/>
        <w:rPr>
          <w:rFonts w:ascii="Arial" w:hAnsi="Arial" w:cs="Arial"/>
          <w:sz w:val="19"/>
          <w:szCs w:val="19"/>
        </w:rPr>
      </w:pPr>
    </w:p>
    <w:p w14:paraId="68EB8048" w14:textId="77777777" w:rsidR="00E6204D" w:rsidRDefault="00E6204D" w:rsidP="00E6204D">
      <w:pPr>
        <w:jc w:val="both"/>
        <w:rPr>
          <w:rFonts w:ascii="Calibri Light" w:hAnsi="Calibri Light" w:cs="Calibri Light"/>
          <w:b/>
          <w:bCs/>
        </w:rPr>
      </w:pPr>
      <w:r>
        <w:rPr>
          <w:rFonts w:ascii="Arial" w:hAnsi="Arial" w:cs="Arial"/>
          <w:b/>
          <w:sz w:val="19"/>
          <w:szCs w:val="19"/>
        </w:rPr>
        <w:t xml:space="preserve">Na potrzeby postępowania o udzielenie zamówienia publicznego pn:  </w:t>
      </w:r>
      <w:r w:rsidRPr="00E6204D">
        <w:rPr>
          <w:rFonts w:ascii="Arial" w:hAnsi="Arial" w:cs="Arial"/>
          <w:b/>
          <w:sz w:val="19"/>
          <w:szCs w:val="19"/>
        </w:rPr>
        <w:t>„</w:t>
      </w:r>
      <w:r w:rsidRPr="00E6204D">
        <w:rPr>
          <w:rFonts w:ascii="Arial" w:eastAsia="Times New Roman" w:hAnsi="Arial" w:cs="Arial"/>
          <w:b/>
          <w:bCs/>
          <w:sz w:val="19"/>
          <w:szCs w:val="19"/>
          <w:u w:val="single"/>
          <w:lang w:eastAsia="pl-PL"/>
        </w:rPr>
        <w:t>dostawa art. żywnościowych</w:t>
      </w:r>
      <w:r>
        <w:rPr>
          <w:rFonts w:ascii="Arial" w:eastAsia="Times New Roman" w:hAnsi="Arial" w:cs="Arial"/>
          <w:b/>
          <w:bCs/>
          <w:sz w:val="19"/>
          <w:szCs w:val="19"/>
          <w:u w:val="single"/>
          <w:lang w:eastAsia="pl-PL"/>
        </w:rPr>
        <w:t xml:space="preserve"> dla Szpitala Wojewódzkiego im. Św. Łukasza SP ZOZ w Tarnowie</w:t>
      </w:r>
      <w:r w:rsidRPr="00E6204D">
        <w:rPr>
          <w:rFonts w:ascii="Arial" w:hAnsi="Arial" w:cs="Arial"/>
          <w:bCs/>
          <w:i/>
          <w:iCs/>
          <w:sz w:val="19"/>
          <w:szCs w:val="19"/>
          <w:u w:val="single"/>
        </w:rPr>
        <w:t>”</w:t>
      </w:r>
      <w:r>
        <w:rPr>
          <w:rFonts w:ascii="Arial" w:hAnsi="Arial" w:cs="Arial"/>
          <w:bCs/>
          <w:sz w:val="19"/>
          <w:szCs w:val="19"/>
        </w:rPr>
        <w:t xml:space="preserve"> </w:t>
      </w:r>
      <w:r>
        <w:rPr>
          <w:rFonts w:ascii="Arial" w:hAnsi="Arial" w:cs="Arial"/>
          <w:i/>
          <w:sz w:val="19"/>
          <w:szCs w:val="19"/>
        </w:rPr>
        <w:t xml:space="preserve">– sprawa nr </w:t>
      </w:r>
      <w:r>
        <w:rPr>
          <w:rFonts w:ascii="Arial" w:hAnsi="Arial" w:cs="Arial"/>
          <w:b/>
          <w:bCs/>
          <w:i/>
          <w:color w:val="FF0000"/>
          <w:sz w:val="19"/>
          <w:szCs w:val="19"/>
        </w:rPr>
        <w:t>37/2023</w:t>
      </w:r>
      <w:r>
        <w:rPr>
          <w:rFonts w:ascii="Arial" w:hAnsi="Arial" w:cs="Arial"/>
          <w:color w:val="FF0000"/>
          <w:sz w:val="19"/>
          <w:szCs w:val="19"/>
        </w:rPr>
        <w:t xml:space="preserve"> </w:t>
      </w:r>
      <w:r>
        <w:rPr>
          <w:rFonts w:ascii="Arial" w:hAnsi="Arial" w:cs="Arial"/>
          <w:i/>
          <w:sz w:val="19"/>
          <w:szCs w:val="19"/>
        </w:rPr>
        <w:t>–</w:t>
      </w:r>
      <w:r>
        <w:rPr>
          <w:rFonts w:ascii="Arial" w:hAnsi="Arial" w:cs="Arial"/>
          <w:sz w:val="19"/>
          <w:szCs w:val="19"/>
        </w:rPr>
        <w:t xml:space="preserve"> prowadzonego przez </w:t>
      </w:r>
      <w:r>
        <w:rPr>
          <w:rFonts w:ascii="Arial" w:hAnsi="Arial" w:cs="Arial"/>
          <w:i/>
          <w:sz w:val="19"/>
          <w:szCs w:val="19"/>
        </w:rPr>
        <w:t xml:space="preserve">Szpital Wojewódzki im Św. Łukasza SP ZOZ w Tarnowie, </w:t>
      </w:r>
    </w:p>
    <w:p w14:paraId="1EB2DECD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4F1A291A" w14:textId="77777777" w:rsidR="00E6204D" w:rsidRDefault="00E6204D" w:rsidP="00E6204D">
      <w:pPr>
        <w:pStyle w:val="Tekstpodstawowy24"/>
        <w:rPr>
          <w:rFonts w:ascii="Arial" w:hAnsi="Arial" w:cs="Arial"/>
          <w:b w:val="0"/>
          <w:i/>
          <w:sz w:val="19"/>
          <w:szCs w:val="19"/>
        </w:rPr>
      </w:pPr>
    </w:p>
    <w:p w14:paraId="39A7A0FD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  <w:r>
        <w:rPr>
          <w:rFonts w:ascii="Arial" w:hAnsi="Arial" w:cs="Arial"/>
          <w:i/>
          <w:sz w:val="19"/>
          <w:szCs w:val="19"/>
        </w:rPr>
        <w:t xml:space="preserve">Wykonawca </w:t>
      </w:r>
      <w:r>
        <w:rPr>
          <w:rFonts w:ascii="Arial" w:hAnsi="Arial" w:cs="Arial"/>
          <w:b w:val="0"/>
          <w:sz w:val="19"/>
          <w:szCs w:val="19"/>
        </w:rPr>
        <w:t xml:space="preserve"> ................................................................................................................................</w:t>
      </w:r>
    </w:p>
    <w:p w14:paraId="6ED7DBE1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  <w:r>
        <w:rPr>
          <w:rFonts w:ascii="Arial" w:hAnsi="Arial" w:cs="Arial"/>
          <w:b w:val="0"/>
          <w:sz w:val="19"/>
          <w:szCs w:val="19"/>
        </w:rPr>
        <w:tab/>
        <w:t xml:space="preserve">      </w:t>
      </w:r>
    </w:p>
    <w:p w14:paraId="6A1B3C00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  <w:r>
        <w:rPr>
          <w:rFonts w:ascii="Arial" w:hAnsi="Arial" w:cs="Arial"/>
          <w:b w:val="0"/>
          <w:sz w:val="19"/>
          <w:szCs w:val="19"/>
        </w:rPr>
        <w:t xml:space="preserve">                      ................................................................................................................................</w:t>
      </w:r>
    </w:p>
    <w:p w14:paraId="31D9B02E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0748A8EF" w14:textId="77777777" w:rsidR="00E6204D" w:rsidRDefault="00E6204D" w:rsidP="00E6204D">
      <w:pPr>
        <w:pStyle w:val="Tekstpodstawowy24"/>
        <w:rPr>
          <w:rFonts w:ascii="Arial" w:hAnsi="Arial" w:cs="Arial"/>
          <w:i/>
          <w:sz w:val="19"/>
          <w:szCs w:val="19"/>
        </w:rPr>
      </w:pPr>
      <w:r>
        <w:rPr>
          <w:rFonts w:ascii="Arial" w:hAnsi="Arial" w:cs="Arial"/>
          <w:i/>
          <w:sz w:val="19"/>
          <w:szCs w:val="19"/>
        </w:rPr>
        <w:t xml:space="preserve">reprezentowany przez: </w:t>
      </w:r>
    </w:p>
    <w:p w14:paraId="09859299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  <w:r>
        <w:rPr>
          <w:rFonts w:ascii="Arial" w:hAnsi="Arial" w:cs="Arial"/>
          <w:b w:val="0"/>
          <w:sz w:val="19"/>
          <w:szCs w:val="19"/>
        </w:rPr>
        <w:t xml:space="preserve">                       ..............................................................................................................................</w:t>
      </w:r>
    </w:p>
    <w:p w14:paraId="6455ACC7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  <w:r>
        <w:rPr>
          <w:rFonts w:ascii="Arial" w:hAnsi="Arial" w:cs="Arial"/>
          <w:b w:val="0"/>
          <w:sz w:val="19"/>
          <w:szCs w:val="19"/>
        </w:rPr>
        <w:tab/>
        <w:t xml:space="preserve">      </w:t>
      </w:r>
    </w:p>
    <w:p w14:paraId="45D24D26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  <w:r>
        <w:rPr>
          <w:rFonts w:ascii="Arial" w:hAnsi="Arial" w:cs="Arial"/>
          <w:b w:val="0"/>
          <w:sz w:val="19"/>
          <w:szCs w:val="19"/>
        </w:rPr>
        <w:t xml:space="preserve">                       ...............................................................................................................................</w:t>
      </w:r>
    </w:p>
    <w:p w14:paraId="2FE67223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36B57F8F" w14:textId="77777777" w:rsidR="00E6204D" w:rsidRDefault="00E6204D" w:rsidP="00E6204D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6BEB586E" w14:textId="77777777" w:rsidR="00E6204D" w:rsidRDefault="00E6204D" w:rsidP="00E6204D">
      <w:pPr>
        <w:spacing w:line="276" w:lineRule="auto"/>
        <w:jc w:val="both"/>
        <w:rPr>
          <w:rFonts w:cs="Arial"/>
          <w:sz w:val="19"/>
          <w:szCs w:val="19"/>
        </w:rPr>
      </w:pPr>
      <w:r>
        <w:rPr>
          <w:rFonts w:cs="Arial"/>
          <w:sz w:val="19"/>
          <w:szCs w:val="19"/>
        </w:rPr>
        <w:t>składa niniejsze oświadczenie o aktualności informacji zawartych w oświadczeniu, o którym mowa w art. 125 ust. 1 ustawy, w zakresie podstaw wykluczenia z postępowania wskazanych przez zamawiającego, o których mowa w:</w:t>
      </w:r>
    </w:p>
    <w:p w14:paraId="3EAC58BD" w14:textId="77777777" w:rsidR="00E6204D" w:rsidRDefault="00E6204D" w:rsidP="00E6204D">
      <w:pPr>
        <w:spacing w:line="276" w:lineRule="auto"/>
        <w:jc w:val="both"/>
        <w:rPr>
          <w:rFonts w:cs="Arial"/>
          <w:sz w:val="19"/>
          <w:szCs w:val="19"/>
        </w:rPr>
      </w:pPr>
      <w:r>
        <w:rPr>
          <w:rFonts w:cs="Arial"/>
          <w:sz w:val="19"/>
          <w:szCs w:val="19"/>
        </w:rPr>
        <w:t xml:space="preserve"> a) art. 108 ust. 1 pkt 3 ustawy,</w:t>
      </w:r>
    </w:p>
    <w:p w14:paraId="74D53056" w14:textId="77777777" w:rsidR="00E6204D" w:rsidRDefault="00E6204D" w:rsidP="00E6204D">
      <w:pPr>
        <w:spacing w:line="276" w:lineRule="auto"/>
        <w:jc w:val="both"/>
        <w:rPr>
          <w:rFonts w:cs="Arial"/>
          <w:sz w:val="19"/>
          <w:szCs w:val="19"/>
        </w:rPr>
      </w:pPr>
      <w:r>
        <w:rPr>
          <w:rFonts w:cs="Arial"/>
          <w:sz w:val="19"/>
          <w:szCs w:val="19"/>
        </w:rPr>
        <w:t xml:space="preserve"> b) art. 108 ust. 1 pkt 4 ustawy, dotyczących orzeczenia zakazu ubiegania się o zamówienie publiczne tytułem środka zapobiegawczego, </w:t>
      </w:r>
    </w:p>
    <w:p w14:paraId="31AC3FBD" w14:textId="77777777" w:rsidR="00E6204D" w:rsidRDefault="00E6204D" w:rsidP="00E6204D">
      <w:pPr>
        <w:spacing w:line="276" w:lineRule="auto"/>
        <w:jc w:val="both"/>
        <w:rPr>
          <w:rFonts w:cs="Arial"/>
          <w:sz w:val="19"/>
          <w:szCs w:val="19"/>
        </w:rPr>
      </w:pPr>
      <w:r>
        <w:rPr>
          <w:rFonts w:cs="Arial"/>
          <w:sz w:val="19"/>
          <w:szCs w:val="19"/>
        </w:rPr>
        <w:t xml:space="preserve">c) art. 108 ust. 1 pkt 5 ustawy, dotyczących zawarcia z innymi wykonawcami porozumienia mającego na celu zakłócenie konkurencji, </w:t>
      </w:r>
    </w:p>
    <w:p w14:paraId="38161019" w14:textId="77777777" w:rsidR="00E6204D" w:rsidRDefault="00E6204D" w:rsidP="00E6204D">
      <w:pPr>
        <w:pStyle w:val="Tekstpodstawowy24"/>
        <w:rPr>
          <w:rFonts w:ascii="Arial" w:hAnsi="Arial" w:cs="Arial"/>
          <w:b w:val="0"/>
          <w:bCs/>
          <w:sz w:val="19"/>
          <w:szCs w:val="19"/>
        </w:rPr>
      </w:pPr>
      <w:r>
        <w:rPr>
          <w:rFonts w:ascii="Arial" w:hAnsi="Arial" w:cs="Arial"/>
          <w:b w:val="0"/>
          <w:bCs/>
          <w:sz w:val="19"/>
          <w:szCs w:val="19"/>
        </w:rPr>
        <w:t>d) art. 108 ust. 1 pkt 6 ustawy</w:t>
      </w:r>
    </w:p>
    <w:p w14:paraId="41747223" w14:textId="77777777" w:rsidR="00E6204D" w:rsidRDefault="00E6204D" w:rsidP="00E6204D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  <w:r>
        <w:rPr>
          <w:rFonts w:ascii="Arial" w:hAnsi="Arial" w:cs="Arial"/>
          <w:b w:val="0"/>
          <w:sz w:val="19"/>
          <w:szCs w:val="19"/>
        </w:rPr>
        <w:t xml:space="preserve">                   </w:t>
      </w:r>
    </w:p>
    <w:p w14:paraId="2B4B8780" w14:textId="77777777" w:rsidR="00E6204D" w:rsidRDefault="00E6204D" w:rsidP="00E6204D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</w:p>
    <w:p w14:paraId="0B9A0ABA" w14:textId="77777777" w:rsidR="00E6204D" w:rsidRDefault="00E6204D" w:rsidP="00E6204D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</w:p>
    <w:p w14:paraId="2F9A3127" w14:textId="77777777" w:rsidR="00E6204D" w:rsidRDefault="00E6204D" w:rsidP="00E6204D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</w:p>
    <w:p w14:paraId="495C65C2" w14:textId="77777777" w:rsidR="00E6204D" w:rsidRDefault="00E6204D" w:rsidP="00E6204D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</w:p>
    <w:p w14:paraId="78B88CFA" w14:textId="77777777" w:rsidR="00E6204D" w:rsidRDefault="00E6204D" w:rsidP="00E6204D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  <w:r>
        <w:rPr>
          <w:rFonts w:ascii="Arial" w:hAnsi="Arial" w:cs="Arial"/>
          <w:b w:val="0"/>
          <w:sz w:val="19"/>
          <w:szCs w:val="19"/>
        </w:rPr>
        <w:t>............................., dnia:...............................</w:t>
      </w:r>
    </w:p>
    <w:p w14:paraId="5B055A4A" w14:textId="77777777" w:rsidR="00E6204D" w:rsidRDefault="00E6204D" w:rsidP="00E6204D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</w:p>
    <w:p w14:paraId="7765B24E" w14:textId="77777777" w:rsidR="00E6204D" w:rsidRDefault="00E6204D" w:rsidP="00E6204D">
      <w:pPr>
        <w:tabs>
          <w:tab w:val="left" w:pos="855"/>
        </w:tabs>
        <w:rPr>
          <w:b/>
          <w:i/>
          <w:color w:val="FF0000"/>
        </w:rPr>
      </w:pPr>
    </w:p>
    <w:p w14:paraId="137649FB" w14:textId="77777777" w:rsidR="00E6204D" w:rsidRDefault="00E6204D" w:rsidP="00E6204D">
      <w:pPr>
        <w:tabs>
          <w:tab w:val="left" w:pos="855"/>
        </w:tabs>
        <w:rPr>
          <w:b/>
          <w:i/>
          <w:color w:val="FF0000"/>
        </w:rPr>
      </w:pPr>
    </w:p>
    <w:p w14:paraId="3C00EE89" w14:textId="77777777" w:rsidR="00E6204D" w:rsidRDefault="00E6204D" w:rsidP="00E6204D">
      <w:pPr>
        <w:tabs>
          <w:tab w:val="left" w:pos="855"/>
        </w:tabs>
        <w:rPr>
          <w:b/>
          <w:i/>
          <w:color w:val="FF0000"/>
        </w:rPr>
      </w:pPr>
    </w:p>
    <w:p w14:paraId="0ACBDB22" w14:textId="77777777" w:rsidR="00E6204D" w:rsidRDefault="00E6204D" w:rsidP="00E6204D">
      <w:pPr>
        <w:tabs>
          <w:tab w:val="left" w:pos="855"/>
        </w:tabs>
        <w:rPr>
          <w:b/>
          <w:i/>
          <w:color w:val="FF0000"/>
        </w:rPr>
      </w:pPr>
    </w:p>
    <w:p w14:paraId="49A26744" w14:textId="77777777" w:rsidR="00E6204D" w:rsidRDefault="00E6204D" w:rsidP="00E6204D">
      <w:pPr>
        <w:tabs>
          <w:tab w:val="left" w:pos="855"/>
        </w:tabs>
        <w:rPr>
          <w:b/>
          <w:i/>
          <w:color w:val="FF0000"/>
        </w:rPr>
      </w:pPr>
    </w:p>
    <w:p w14:paraId="6CD8D202" w14:textId="77777777" w:rsidR="00E6204D" w:rsidRPr="00B75A88" w:rsidRDefault="00E6204D" w:rsidP="00B75A88">
      <w:pPr>
        <w:autoSpaceDE w:val="0"/>
        <w:jc w:val="both"/>
        <w:rPr>
          <w:rFonts w:ascii="Arial" w:hAnsi="Arial" w:cs="Arial"/>
          <w:bCs/>
          <w:sz w:val="19"/>
          <w:szCs w:val="19"/>
        </w:rPr>
      </w:pPr>
    </w:p>
    <w:sectPr w:rsidR="00E6204D" w:rsidRPr="00B75A88" w:rsidSect="00497BE2">
      <w:headerReference w:type="default" r:id="rId26"/>
      <w:footerReference w:type="default" r:id="rId27"/>
      <w:pgSz w:w="11906" w:h="16838"/>
      <w:pgMar w:top="1418" w:right="1418" w:bottom="1418" w:left="1418" w:header="709" w:footer="3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AE3108" w14:textId="77777777" w:rsidR="001A57D8" w:rsidRDefault="001A57D8" w:rsidP="00993FA5">
      <w:pPr>
        <w:spacing w:after="0" w:line="240" w:lineRule="auto"/>
      </w:pPr>
      <w:r>
        <w:separator/>
      </w:r>
    </w:p>
  </w:endnote>
  <w:endnote w:type="continuationSeparator" w:id="0">
    <w:p w14:paraId="2AA175B5" w14:textId="77777777" w:rsidR="001A57D8" w:rsidRDefault="001A57D8" w:rsidP="00993F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horndale">
    <w:altName w:val="Times New Roman"/>
    <w:charset w:val="00"/>
    <w:family w:val="roman"/>
    <w:pitch w:val="variable"/>
  </w:font>
  <w:font w:name="HG Mincho Light J">
    <w:altName w:val="Calibri"/>
    <w:charset w:val="00"/>
    <w:family w:val="auto"/>
    <w:pitch w:val="variable"/>
  </w:font>
  <w:font w:name="Andale Sans UI">
    <w:charset w:val="00"/>
    <w:family w:val="auto"/>
    <w:pitch w:val="variable"/>
  </w:font>
  <w:font w:name="Arial CE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NewRoman">
    <w:altName w:val="Times New Roman"/>
    <w:charset w:val="80"/>
    <w:family w:val="auto"/>
    <w:pitch w:val="default"/>
    <w:sig w:usb0="00000000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45FA21" w14:textId="77777777" w:rsidR="00A00FE9" w:rsidRDefault="00A00FE9">
    <w:pPr>
      <w:pStyle w:val="Stopka"/>
      <w:framePr w:wrap="auto" w:vAnchor="text" w:hAnchor="margin" w:xAlign="right" w:y="1"/>
      <w:rPr>
        <w:rStyle w:val="Numerstrony"/>
      </w:rPr>
    </w:pPr>
  </w:p>
  <w:p w14:paraId="3D99BE92" w14:textId="77777777" w:rsidR="00A00FE9" w:rsidRDefault="00A00FE9">
    <w:pPr>
      <w:pStyle w:val="Nagwek"/>
      <w:tabs>
        <w:tab w:val="clear" w:pos="9072"/>
        <w:tab w:val="right" w:pos="10317"/>
      </w:tabs>
      <w:rPr>
        <w:rFonts w:ascii="Book Antiqua" w:hAnsi="Book Antiqua" w:cs="Book Antiqua"/>
        <w:sz w:val="20"/>
        <w:szCs w:val="20"/>
      </w:rPr>
    </w:pPr>
  </w:p>
  <w:p w14:paraId="4E30C72C" w14:textId="77777777" w:rsidR="00A00FE9" w:rsidRDefault="00A00FE9">
    <w:pPr>
      <w:pStyle w:val="Nagwek"/>
      <w:tabs>
        <w:tab w:val="clear" w:pos="9072"/>
        <w:tab w:val="left" w:pos="6660"/>
        <w:tab w:val="right" w:pos="9360"/>
        <w:tab w:val="right" w:pos="10317"/>
      </w:tabs>
      <w:rPr>
        <w:sz w:val="20"/>
        <w:szCs w:val="20"/>
      </w:rPr>
    </w:pPr>
    <w:r>
      <w:rPr>
        <w:sz w:val="20"/>
        <w:szCs w:val="20"/>
      </w:rPr>
      <w:t>S</w: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A1A2C67" wp14:editId="092650F3">
              <wp:simplePos x="0" y="0"/>
              <wp:positionH relativeFrom="column">
                <wp:posOffset>0</wp:posOffset>
              </wp:positionH>
              <wp:positionV relativeFrom="paragraph">
                <wp:posOffset>-30480</wp:posOffset>
              </wp:positionV>
              <wp:extent cx="6069965" cy="0"/>
              <wp:effectExtent l="33655" t="35560" r="30480" b="31115"/>
              <wp:wrapNone/>
              <wp:docPr id="1" name="Łącznik prosty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69965" cy="0"/>
                      </a:xfrm>
                      <a:prstGeom prst="line">
                        <a:avLst/>
                      </a:prstGeom>
                      <a:noFill/>
                      <a:ln w="57150" cmpd="thinThick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69892AC" id="Łącznik prosty 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-2.4pt" to="477.95pt,-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" strokeweight="4.5pt">
              <v:stroke linestyle="thinThick"/>
            </v:line>
          </w:pict>
        </mc:Fallback>
      </mc:AlternateContent>
    </w:r>
    <w:r>
      <w:rPr>
        <w:sz w:val="20"/>
        <w:szCs w:val="20"/>
      </w:rPr>
      <w:t xml:space="preserve">zpital im. Św. Łukasza SPZOZ w Tarnowie </w:t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  <w:t xml:space="preserve">strona </w:t>
    </w:r>
    <w:r>
      <w:rPr>
        <w:rStyle w:val="Numerstrony"/>
        <w:sz w:val="20"/>
        <w:szCs w:val="20"/>
      </w:rPr>
      <w:fldChar w:fldCharType="begin"/>
    </w:r>
    <w:r>
      <w:rPr>
        <w:rStyle w:val="Numerstrony"/>
        <w:sz w:val="20"/>
        <w:szCs w:val="20"/>
      </w:rPr>
      <w:instrText xml:space="preserve"> PAGE </w:instrText>
    </w:r>
    <w:r>
      <w:rPr>
        <w:rStyle w:val="Numerstrony"/>
        <w:sz w:val="20"/>
        <w:szCs w:val="20"/>
      </w:rPr>
      <w:fldChar w:fldCharType="separate"/>
    </w:r>
    <w:r>
      <w:rPr>
        <w:rStyle w:val="Numerstrony"/>
        <w:noProof/>
        <w:sz w:val="20"/>
        <w:szCs w:val="20"/>
      </w:rPr>
      <w:t>16</w:t>
    </w:r>
    <w:r>
      <w:rPr>
        <w:rStyle w:val="Numerstrony"/>
        <w:sz w:val="20"/>
        <w:szCs w:val="20"/>
      </w:rPr>
      <w:fldChar w:fldCharType="end"/>
    </w:r>
  </w:p>
  <w:p w14:paraId="4055BE8C" w14:textId="77777777" w:rsidR="00A00FE9" w:rsidRDefault="00A00FE9">
    <w:pPr>
      <w:pStyle w:val="Stopka"/>
      <w:rPr>
        <w:sz w:val="20"/>
        <w:szCs w:val="20"/>
      </w:rPr>
    </w:pPr>
  </w:p>
  <w:p w14:paraId="347BD95A" w14:textId="77777777" w:rsidR="00A00FE9" w:rsidRDefault="00A00FE9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F0A16B" w14:textId="77777777" w:rsidR="001A57D8" w:rsidRDefault="001A57D8" w:rsidP="00993FA5">
      <w:pPr>
        <w:spacing w:after="0" w:line="240" w:lineRule="auto"/>
      </w:pPr>
      <w:r>
        <w:separator/>
      </w:r>
    </w:p>
  </w:footnote>
  <w:footnote w:type="continuationSeparator" w:id="0">
    <w:p w14:paraId="4A7C409C" w14:textId="77777777" w:rsidR="001A57D8" w:rsidRDefault="001A57D8" w:rsidP="00993F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5B125" w14:textId="64C5DAF6" w:rsidR="00A00FE9" w:rsidRPr="0043233A" w:rsidRDefault="00A00FE9">
    <w:pPr>
      <w:pStyle w:val="Nagwek"/>
      <w:rPr>
        <w:b/>
      </w:rPr>
    </w:pPr>
    <w:r w:rsidRPr="00793092">
      <w:rPr>
        <w:b/>
        <w:noProof/>
        <w:color w:val="000000" w:themeColor="text1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099FB573" wp14:editId="4F00BB31">
              <wp:simplePos x="0" y="0"/>
              <wp:positionH relativeFrom="column">
                <wp:posOffset>19050</wp:posOffset>
              </wp:positionH>
              <wp:positionV relativeFrom="paragraph">
                <wp:posOffset>262890</wp:posOffset>
              </wp:positionV>
              <wp:extent cx="6069965" cy="0"/>
              <wp:effectExtent l="33655" t="36830" r="30480" b="29845"/>
              <wp:wrapNone/>
              <wp:docPr id="2" name="Łącznik prosty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69965" cy="0"/>
                      </a:xfrm>
                      <a:prstGeom prst="line">
                        <a:avLst/>
                      </a:prstGeom>
                      <a:noFill/>
                      <a:ln w="57150" cmpd="thinThick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8BBA062" id="Łącznik prosty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5pt,20.7pt" to="479.45pt,2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" strokeweight="4.5pt">
              <v:stroke linestyle="thinThick"/>
            </v:line>
          </w:pict>
        </mc:Fallback>
      </mc:AlternateContent>
    </w:r>
    <w:r w:rsidRPr="00793092">
      <w:rPr>
        <w:rFonts w:ascii="Garamond" w:hAnsi="Garamond" w:cs="Garamond"/>
        <w:b/>
        <w:color w:val="000000" w:themeColor="text1"/>
        <w:sz w:val="20"/>
        <w:szCs w:val="20"/>
      </w:rPr>
      <w:t xml:space="preserve">Nr sprawy </w:t>
    </w:r>
    <w:r w:rsidR="00036591">
      <w:rPr>
        <w:rFonts w:ascii="Garamond" w:hAnsi="Garamond" w:cs="Garamond"/>
        <w:b/>
        <w:color w:val="000000" w:themeColor="text1"/>
        <w:sz w:val="20"/>
        <w:szCs w:val="20"/>
      </w:rPr>
      <w:t>3</w:t>
    </w:r>
    <w:r w:rsidR="009F6908">
      <w:rPr>
        <w:rFonts w:ascii="Garamond" w:hAnsi="Garamond" w:cs="Garamond"/>
        <w:b/>
        <w:color w:val="000000" w:themeColor="text1"/>
        <w:sz w:val="20"/>
        <w:szCs w:val="20"/>
      </w:rPr>
      <w:t>7</w:t>
    </w:r>
    <w:r w:rsidR="00036591">
      <w:rPr>
        <w:rFonts w:ascii="Garamond" w:hAnsi="Garamond" w:cs="Garamond"/>
        <w:b/>
        <w:color w:val="000000" w:themeColor="text1"/>
        <w:sz w:val="20"/>
        <w:szCs w:val="20"/>
      </w:rPr>
      <w:t>/2022</w:t>
    </w:r>
    <w:r w:rsidRPr="0043233A">
      <w:rPr>
        <w:b/>
        <w:sz w:val="20"/>
        <w:szCs w:val="2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3"/>
    <w:multiLevelType w:val="singleLevel"/>
    <w:tmpl w:val="00000003"/>
    <w:lvl w:ilvl="0">
      <w:start w:val="1"/>
      <w:numFmt w:val="decimal"/>
      <w:lvlText w:val="%1."/>
      <w:lvlJc w:val="left"/>
      <w:pPr>
        <w:tabs>
          <w:tab w:val="num" w:pos="340"/>
        </w:tabs>
      </w:pPr>
      <w:rPr>
        <w:rFonts w:ascii="Times New Roman" w:hAnsi="Times New Roman" w:cs="Times New Roman"/>
        <w:b/>
        <w:bCs/>
        <w:i w:val="0"/>
        <w:iCs w:val="0"/>
        <w:position w:val="0"/>
        <w:sz w:val="18"/>
        <w:szCs w:val="18"/>
        <w:vertAlign w:val="baseline"/>
      </w:rPr>
    </w:lvl>
  </w:abstractNum>
  <w:abstractNum w:abstractNumId="1" w15:restartNumberingAfterBreak="0">
    <w:nsid w:val="00000004"/>
    <w:multiLevelType w:val="multilevel"/>
    <w:tmpl w:val="00000004"/>
    <w:name w:val="WW8Num4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12"/>
    <w:multiLevelType w:val="multilevel"/>
    <w:tmpl w:val="00000012"/>
    <w:name w:val="WW8Num1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</w:lvl>
  </w:abstractNum>
  <w:abstractNum w:abstractNumId="3" w15:restartNumberingAfterBreak="0">
    <w:nsid w:val="00000013"/>
    <w:multiLevelType w:val="singleLevel"/>
    <w:tmpl w:val="D520D8DC"/>
    <w:name w:val="WW8Num19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</w:abstractNum>
  <w:abstractNum w:abstractNumId="4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0000001B"/>
    <w:multiLevelType w:val="singleLevel"/>
    <w:tmpl w:val="0000001B"/>
    <w:name w:val="WW8Num39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6" w15:restartNumberingAfterBreak="0">
    <w:nsid w:val="00000020"/>
    <w:multiLevelType w:val="multilevel"/>
    <w:tmpl w:val="E932DF70"/>
    <w:name w:val="WW8Num44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Arial" w:hint="default"/>
        <w:b/>
        <w:bCs/>
        <w:i w:val="0"/>
        <w:iCs w:val="0"/>
        <w:color w:val="auto"/>
        <w:position w:val="0"/>
        <w:sz w:val="19"/>
        <w:szCs w:val="19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927"/>
        </w:tabs>
        <w:ind w:left="907" w:hanging="340"/>
      </w:pPr>
      <w:rPr>
        <w:rFonts w:ascii="Arial" w:hAnsi="Arial" w:cs="Arial" w:hint="default"/>
        <w:b/>
        <w:bCs/>
        <w:i w:val="0"/>
        <w:iCs w:val="0"/>
        <w:position w:val="0"/>
        <w:sz w:val="24"/>
        <w:szCs w:val="24"/>
        <w:vertAlign w:val="baseline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0000026"/>
    <w:multiLevelType w:val="multilevel"/>
    <w:tmpl w:val="A2B43BBA"/>
    <w:name w:val="WW8Num37"/>
    <w:lvl w:ilvl="0">
      <w:start w:val="1"/>
      <w:numFmt w:val="decimal"/>
      <w:lvlText w:val="%1."/>
      <w:lvlJc w:val="left"/>
      <w:pPr>
        <w:tabs>
          <w:tab w:val="num" w:pos="2479"/>
        </w:tabs>
      </w:pPr>
    </w:lvl>
    <w:lvl w:ilvl="1">
      <w:start w:val="1"/>
      <w:numFmt w:val="bullet"/>
      <w:lvlText w:val="o"/>
      <w:lvlJc w:val="left"/>
      <w:pPr>
        <w:tabs>
          <w:tab w:val="num" w:pos="1211"/>
        </w:tabs>
      </w:pPr>
      <w:rPr>
        <w:rFonts w:ascii="Courier New" w:hAnsi="Courier New" w:cs="Lucida Sans Unicode"/>
      </w:rPr>
    </w:lvl>
    <w:lvl w:ilvl="2">
      <w:start w:val="1"/>
      <w:numFmt w:val="decimal"/>
      <w:lvlText w:val="%3)"/>
      <w:lvlJc w:val="left"/>
      <w:pPr>
        <w:tabs>
          <w:tab w:val="num" w:pos="786"/>
        </w:tabs>
      </w:pPr>
    </w:lvl>
    <w:lvl w:ilvl="3">
      <w:start w:val="1"/>
      <w:numFmt w:val="bullet"/>
      <w:lvlText w:val=""/>
      <w:lvlJc w:val="left"/>
      <w:pPr>
        <w:tabs>
          <w:tab w:val="num" w:pos="3919"/>
        </w:tabs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639"/>
        </w:tabs>
      </w:pPr>
      <w:rPr>
        <w:rFonts w:ascii="Courier New" w:hAnsi="Courier New" w:cs="Lucida Sans Unicode"/>
      </w:rPr>
    </w:lvl>
    <w:lvl w:ilvl="5">
      <w:start w:val="1"/>
      <w:numFmt w:val="bullet"/>
      <w:lvlText w:val=""/>
      <w:lvlJc w:val="left"/>
      <w:pPr>
        <w:tabs>
          <w:tab w:val="num" w:pos="5359"/>
        </w:tabs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6079"/>
        </w:tabs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799"/>
        </w:tabs>
      </w:pPr>
      <w:rPr>
        <w:rFonts w:ascii="Courier New" w:hAnsi="Courier New" w:cs="Lucida Sans Unicode"/>
      </w:rPr>
    </w:lvl>
    <w:lvl w:ilvl="8">
      <w:start w:val="1"/>
      <w:numFmt w:val="bullet"/>
      <w:lvlText w:val=""/>
      <w:lvlJc w:val="left"/>
      <w:pPr>
        <w:tabs>
          <w:tab w:val="num" w:pos="7519"/>
        </w:tabs>
      </w:pPr>
      <w:rPr>
        <w:rFonts w:ascii="Wingdings" w:hAnsi="Wingdings"/>
      </w:rPr>
    </w:lvl>
  </w:abstractNum>
  <w:abstractNum w:abstractNumId="8" w15:restartNumberingAfterBreak="0">
    <w:nsid w:val="0000002B"/>
    <w:multiLevelType w:val="singleLevel"/>
    <w:tmpl w:val="0000002B"/>
    <w:name w:val="WW8Num59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/>
        <w:b/>
        <w:bCs/>
        <w:i w:val="0"/>
        <w:iCs w:val="0"/>
        <w:sz w:val="19"/>
        <w:szCs w:val="19"/>
      </w:rPr>
    </w:lvl>
  </w:abstractNum>
  <w:abstractNum w:abstractNumId="9" w15:restartNumberingAfterBreak="0">
    <w:nsid w:val="0000002F"/>
    <w:multiLevelType w:val="singleLevel"/>
    <w:tmpl w:val="0000002F"/>
    <w:name w:val="WW8Num66"/>
    <w:lvl w:ilvl="0">
      <w:start w:val="6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Arial"/>
        <w:b/>
        <w:bCs/>
        <w:i w:val="0"/>
        <w:iCs w:val="0"/>
        <w:position w:val="0"/>
        <w:sz w:val="22"/>
        <w:szCs w:val="22"/>
        <w:vertAlign w:val="baseline"/>
      </w:rPr>
    </w:lvl>
  </w:abstractNum>
  <w:abstractNum w:abstractNumId="10" w15:restartNumberingAfterBreak="0">
    <w:nsid w:val="0083518B"/>
    <w:multiLevelType w:val="hybridMultilevel"/>
    <w:tmpl w:val="3BD49FA8"/>
    <w:name w:val="WW8Num1222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8"/>
        <w:szCs w:val="18"/>
      </w:rPr>
    </w:lvl>
    <w:lvl w:ilvl="1" w:tplc="50C036A2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2" w:tplc="6CB84A4C">
      <w:start w:val="1"/>
      <w:numFmt w:val="lowerLetter"/>
      <w:lvlText w:val="%3)"/>
      <w:lvlJc w:val="left"/>
      <w:pPr>
        <w:tabs>
          <w:tab w:val="num" w:pos="2340"/>
        </w:tabs>
        <w:ind w:left="232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1A71B70"/>
    <w:multiLevelType w:val="hybridMultilevel"/>
    <w:tmpl w:val="FC36380A"/>
    <w:lvl w:ilvl="0" w:tplc="5A585734">
      <w:start w:val="1"/>
      <w:numFmt w:val="decimal"/>
      <w:lvlText w:val="%1."/>
      <w:lvlJc w:val="left"/>
      <w:pPr>
        <w:ind w:left="786" w:hanging="360"/>
      </w:pPr>
      <w:rPr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073C3A78"/>
    <w:multiLevelType w:val="hybridMultilevel"/>
    <w:tmpl w:val="92E0465A"/>
    <w:name w:val="WW8Num822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B25384E"/>
    <w:multiLevelType w:val="hybridMultilevel"/>
    <w:tmpl w:val="76761622"/>
    <w:lvl w:ilvl="0" w:tplc="CD166174">
      <w:start w:val="1"/>
      <w:numFmt w:val="none"/>
      <w:lvlText w:val="-"/>
      <w:lvlJc w:val="left"/>
      <w:pPr>
        <w:ind w:left="1512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2232" w:hanging="360"/>
      </w:pPr>
    </w:lvl>
    <w:lvl w:ilvl="2" w:tplc="0415001B">
      <w:start w:val="1"/>
      <w:numFmt w:val="lowerRoman"/>
      <w:lvlText w:val="%3."/>
      <w:lvlJc w:val="right"/>
      <w:pPr>
        <w:ind w:left="2952" w:hanging="180"/>
      </w:pPr>
    </w:lvl>
    <w:lvl w:ilvl="3" w:tplc="0415000F">
      <w:start w:val="1"/>
      <w:numFmt w:val="decimal"/>
      <w:lvlText w:val="%4."/>
      <w:lvlJc w:val="left"/>
      <w:pPr>
        <w:ind w:left="3672" w:hanging="360"/>
      </w:pPr>
    </w:lvl>
    <w:lvl w:ilvl="4" w:tplc="04150019">
      <w:start w:val="1"/>
      <w:numFmt w:val="lowerLetter"/>
      <w:lvlText w:val="%5."/>
      <w:lvlJc w:val="left"/>
      <w:pPr>
        <w:ind w:left="4392" w:hanging="360"/>
      </w:pPr>
    </w:lvl>
    <w:lvl w:ilvl="5" w:tplc="0415001B">
      <w:start w:val="1"/>
      <w:numFmt w:val="lowerRoman"/>
      <w:lvlText w:val="%6."/>
      <w:lvlJc w:val="right"/>
      <w:pPr>
        <w:ind w:left="5112" w:hanging="180"/>
      </w:pPr>
    </w:lvl>
    <w:lvl w:ilvl="6" w:tplc="0415000F">
      <w:start w:val="1"/>
      <w:numFmt w:val="decimal"/>
      <w:lvlText w:val="%7."/>
      <w:lvlJc w:val="left"/>
      <w:pPr>
        <w:ind w:left="5832" w:hanging="360"/>
      </w:pPr>
    </w:lvl>
    <w:lvl w:ilvl="7" w:tplc="04150019">
      <w:start w:val="1"/>
      <w:numFmt w:val="lowerLetter"/>
      <w:lvlText w:val="%8."/>
      <w:lvlJc w:val="left"/>
      <w:pPr>
        <w:ind w:left="6552" w:hanging="360"/>
      </w:pPr>
    </w:lvl>
    <w:lvl w:ilvl="8" w:tplc="0415001B">
      <w:start w:val="1"/>
      <w:numFmt w:val="lowerRoman"/>
      <w:lvlText w:val="%9."/>
      <w:lvlJc w:val="right"/>
      <w:pPr>
        <w:ind w:left="7272" w:hanging="180"/>
      </w:pPr>
    </w:lvl>
  </w:abstractNum>
  <w:abstractNum w:abstractNumId="14" w15:restartNumberingAfterBreak="0">
    <w:nsid w:val="0E825419"/>
    <w:multiLevelType w:val="hybridMultilevel"/>
    <w:tmpl w:val="6AE44186"/>
    <w:lvl w:ilvl="0" w:tplc="27D8D600">
      <w:start w:val="6"/>
      <w:numFmt w:val="decimal"/>
      <w:lvlText w:val="%1."/>
      <w:lvlJc w:val="left"/>
      <w:pPr>
        <w:ind w:left="735" w:hanging="360"/>
      </w:pPr>
      <w:rPr>
        <w:rFonts w:eastAsia="SimSun" w:hint="default"/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55" w:hanging="360"/>
      </w:pPr>
    </w:lvl>
    <w:lvl w:ilvl="2" w:tplc="0415001B" w:tentative="1">
      <w:start w:val="1"/>
      <w:numFmt w:val="lowerRoman"/>
      <w:lvlText w:val="%3."/>
      <w:lvlJc w:val="right"/>
      <w:pPr>
        <w:ind w:left="2175" w:hanging="180"/>
      </w:pPr>
    </w:lvl>
    <w:lvl w:ilvl="3" w:tplc="0415000F" w:tentative="1">
      <w:start w:val="1"/>
      <w:numFmt w:val="decimal"/>
      <w:lvlText w:val="%4."/>
      <w:lvlJc w:val="left"/>
      <w:pPr>
        <w:ind w:left="2895" w:hanging="360"/>
      </w:pPr>
    </w:lvl>
    <w:lvl w:ilvl="4" w:tplc="04150019" w:tentative="1">
      <w:start w:val="1"/>
      <w:numFmt w:val="lowerLetter"/>
      <w:lvlText w:val="%5."/>
      <w:lvlJc w:val="left"/>
      <w:pPr>
        <w:ind w:left="3615" w:hanging="360"/>
      </w:pPr>
    </w:lvl>
    <w:lvl w:ilvl="5" w:tplc="0415001B" w:tentative="1">
      <w:start w:val="1"/>
      <w:numFmt w:val="lowerRoman"/>
      <w:lvlText w:val="%6."/>
      <w:lvlJc w:val="right"/>
      <w:pPr>
        <w:ind w:left="4335" w:hanging="180"/>
      </w:pPr>
    </w:lvl>
    <w:lvl w:ilvl="6" w:tplc="0415000F" w:tentative="1">
      <w:start w:val="1"/>
      <w:numFmt w:val="decimal"/>
      <w:lvlText w:val="%7."/>
      <w:lvlJc w:val="left"/>
      <w:pPr>
        <w:ind w:left="5055" w:hanging="360"/>
      </w:pPr>
    </w:lvl>
    <w:lvl w:ilvl="7" w:tplc="04150019" w:tentative="1">
      <w:start w:val="1"/>
      <w:numFmt w:val="lowerLetter"/>
      <w:lvlText w:val="%8."/>
      <w:lvlJc w:val="left"/>
      <w:pPr>
        <w:ind w:left="5775" w:hanging="360"/>
      </w:pPr>
    </w:lvl>
    <w:lvl w:ilvl="8" w:tplc="0415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5" w15:restartNumberingAfterBreak="0">
    <w:nsid w:val="10357798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 w15:restartNumberingAfterBreak="0">
    <w:nsid w:val="11DF3B9F"/>
    <w:multiLevelType w:val="multilevel"/>
    <w:tmpl w:val="40AA30E0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b/>
        <w:bCs w:val="0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242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24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2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96" w:hanging="1440"/>
      </w:pPr>
      <w:rPr>
        <w:rFonts w:hint="default"/>
      </w:rPr>
    </w:lvl>
  </w:abstractNum>
  <w:abstractNum w:abstractNumId="17" w15:restartNumberingAfterBreak="0">
    <w:nsid w:val="1812206E"/>
    <w:multiLevelType w:val="hybridMultilevel"/>
    <w:tmpl w:val="6AC68B18"/>
    <w:lvl w:ilvl="0" w:tplc="41F01BEA">
      <w:start w:val="1"/>
      <w:numFmt w:val="lowerLetter"/>
      <w:lvlText w:val="%1)"/>
      <w:lvlJc w:val="left"/>
      <w:pPr>
        <w:ind w:left="7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8" w15:restartNumberingAfterBreak="0">
    <w:nsid w:val="1A5F52CB"/>
    <w:multiLevelType w:val="hybridMultilevel"/>
    <w:tmpl w:val="1772DD94"/>
    <w:lvl w:ilvl="0" w:tplc="2640DA0A">
      <w:start w:val="1"/>
      <w:numFmt w:val="lowerLetter"/>
      <w:lvlText w:val="%1)"/>
      <w:lvlJc w:val="left"/>
      <w:pPr>
        <w:ind w:left="1146" w:hanging="360"/>
      </w:pPr>
      <w:rPr>
        <w:rFonts w:ascii="Arial" w:eastAsia="Times New Roman" w:hAnsi="Arial" w:cs="Arial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 w15:restartNumberingAfterBreak="0">
    <w:nsid w:val="1F0E0BC5"/>
    <w:multiLevelType w:val="hybridMultilevel"/>
    <w:tmpl w:val="65C01338"/>
    <w:name w:val="WW8Num122"/>
    <w:lvl w:ilvl="0" w:tplc="9838031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b/>
        <w:bCs/>
        <w:i w:val="0"/>
        <w:iCs w:val="0"/>
        <w:color w:val="auto"/>
        <w:sz w:val="18"/>
        <w:szCs w:val="1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2FB321C"/>
    <w:multiLevelType w:val="multilevel"/>
    <w:tmpl w:val="16D0A08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bCs/>
        <w:u w:val="none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u w:val="singl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u w:val="single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u w:val="singl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u w:val="single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u w:val="singl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u w:val="single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  <w:u w:val="single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/>
        <w:u w:val="single"/>
      </w:rPr>
    </w:lvl>
  </w:abstractNum>
  <w:abstractNum w:abstractNumId="21" w15:restartNumberingAfterBreak="0">
    <w:nsid w:val="26983DA5"/>
    <w:multiLevelType w:val="hybridMultilevel"/>
    <w:tmpl w:val="2F4CCB70"/>
    <w:lvl w:ilvl="0" w:tplc="04150017">
      <w:start w:val="1"/>
      <w:numFmt w:val="lowerLetter"/>
      <w:lvlText w:val="%1)"/>
      <w:lvlJc w:val="left"/>
      <w:pPr>
        <w:tabs>
          <w:tab w:val="num" w:pos="714"/>
        </w:tabs>
        <w:ind w:left="714" w:hanging="35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22" w15:restartNumberingAfterBreak="0">
    <w:nsid w:val="2AF65F4B"/>
    <w:multiLevelType w:val="singleLevel"/>
    <w:tmpl w:val="B23047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23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 w15:restartNumberingAfterBreak="0">
    <w:nsid w:val="348F21FA"/>
    <w:multiLevelType w:val="multilevel"/>
    <w:tmpl w:val="4074EFB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  <w:b w:val="0"/>
        <w:bCs w:val="0"/>
        <w:color w:val="000000" w:themeColor="text1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  <w:bCs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  <w:bCs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  <w:bCs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  <w:bCs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  <w:bCs w:val="0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  <w:bCs w:val="0"/>
      </w:rPr>
    </w:lvl>
  </w:abstractNum>
  <w:abstractNum w:abstractNumId="25" w15:restartNumberingAfterBreak="0">
    <w:nsid w:val="3D0F2F80"/>
    <w:multiLevelType w:val="multilevel"/>
    <w:tmpl w:val="0F50EF64"/>
    <w:lvl w:ilvl="0">
      <w:start w:val="1"/>
      <w:numFmt w:val="decimal"/>
      <w:lvlText w:val="%1."/>
      <w:lvlJc w:val="left"/>
      <w:pPr>
        <w:tabs>
          <w:tab w:val="num" w:pos="0"/>
        </w:tabs>
        <w:ind w:left="1428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2148" w:hanging="360"/>
      </w:pPr>
      <w:rPr>
        <w:rFonts w:ascii="Arial" w:hAnsi="Arial" w:cs="Arial" w:hint="default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8" w:hanging="180"/>
      </w:pPr>
    </w:lvl>
  </w:abstractNum>
  <w:abstractNum w:abstractNumId="26" w15:restartNumberingAfterBreak="0">
    <w:nsid w:val="467414AA"/>
    <w:multiLevelType w:val="multilevel"/>
    <w:tmpl w:val="E77ACA00"/>
    <w:lvl w:ilvl="0">
      <w:start w:val="1"/>
      <w:numFmt w:val="decimal"/>
      <w:lvlText w:val="%1."/>
      <w:lvlJc w:val="left"/>
      <w:pPr>
        <w:tabs>
          <w:tab w:val="num" w:pos="0"/>
        </w:tabs>
        <w:ind w:left="1428" w:hanging="360"/>
      </w:pPr>
    </w:lvl>
    <w:lvl w:ilvl="1">
      <w:start w:val="1"/>
      <w:numFmt w:val="decimal"/>
      <w:lvlText w:val="%2)"/>
      <w:lvlJc w:val="left"/>
      <w:pPr>
        <w:tabs>
          <w:tab w:val="num" w:pos="-1362"/>
        </w:tabs>
        <w:ind w:left="786" w:hanging="360"/>
      </w:pPr>
      <w:rPr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8" w:hanging="180"/>
      </w:pPr>
    </w:lvl>
  </w:abstractNum>
  <w:abstractNum w:abstractNumId="27" w15:restartNumberingAfterBreak="0">
    <w:nsid w:val="48605746"/>
    <w:multiLevelType w:val="multilevel"/>
    <w:tmpl w:val="BB6001F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498366A3"/>
    <w:multiLevelType w:val="multilevel"/>
    <w:tmpl w:val="1914723A"/>
    <w:lvl w:ilvl="0">
      <w:start w:val="2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cs="Arial"/>
        <w:b/>
        <w:bCs/>
        <w:i w:val="0"/>
        <w:iCs w:val="0"/>
        <w:sz w:val="19"/>
        <w:szCs w:val="19"/>
      </w:rPr>
    </w:lvl>
    <w:lvl w:ilvl="1">
      <w:start w:val="1"/>
      <w:numFmt w:val="decimal"/>
      <w:lvlText w:val="%2.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0" w:firstLine="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0" w:firstLine="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0" w:firstLine="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0" w:firstLine="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0" w:firstLine="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0" w:firstLine="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0" w:firstLine="0"/>
      </w:pPr>
      <w:rPr>
        <w:rFonts w:ascii="Wingdings" w:hAnsi="Wingdings" w:cs="Wingdings" w:hint="default"/>
      </w:rPr>
    </w:lvl>
  </w:abstractNum>
  <w:abstractNum w:abstractNumId="29" w15:restartNumberingAfterBreak="0">
    <w:nsid w:val="4C437D91"/>
    <w:multiLevelType w:val="hybridMultilevel"/>
    <w:tmpl w:val="DE16944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49E67EC"/>
    <w:multiLevelType w:val="singleLevel"/>
    <w:tmpl w:val="0415000F"/>
    <w:lvl w:ilvl="0">
      <w:start w:val="1"/>
      <w:numFmt w:val="decimal"/>
      <w:lvlText w:val="%1."/>
      <w:lvlJc w:val="left"/>
      <w:pPr>
        <w:ind w:left="720" w:hanging="360"/>
      </w:pPr>
    </w:lvl>
  </w:abstractNum>
  <w:abstractNum w:abstractNumId="31" w15:restartNumberingAfterBreak="0">
    <w:nsid w:val="55020496"/>
    <w:multiLevelType w:val="multilevel"/>
    <w:tmpl w:val="746E024E"/>
    <w:lvl w:ilvl="0">
      <w:start w:val="1"/>
      <w:numFmt w:val="decimal"/>
      <w:lvlText w:val="%1."/>
      <w:lvlJc w:val="left"/>
      <w:pPr>
        <w:tabs>
          <w:tab w:val="num" w:pos="340"/>
        </w:tabs>
        <w:ind w:left="0" w:firstLine="0"/>
      </w:pPr>
      <w:rPr>
        <w:rFonts w:ascii="Times New Roman" w:hAnsi="Times New Roman" w:cs="Times New Roman"/>
        <w:b w:val="0"/>
        <w:bCs/>
        <w:i w:val="0"/>
        <w:iCs w:val="0"/>
        <w:position w:val="0"/>
        <w:sz w:val="24"/>
        <w:szCs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sz w:val="22"/>
        <w:szCs w:val="22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2" w15:restartNumberingAfterBreak="0">
    <w:nsid w:val="558A671E"/>
    <w:multiLevelType w:val="hybridMultilevel"/>
    <w:tmpl w:val="B832C6DA"/>
    <w:lvl w:ilvl="0" w:tplc="0D04D428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9"/>
        <w:szCs w:val="24"/>
        <w:vertAlign w:val="baseline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575A6909"/>
    <w:multiLevelType w:val="hybridMultilevel"/>
    <w:tmpl w:val="6D22358E"/>
    <w:lvl w:ilvl="0" w:tplc="2CC4E1F4">
      <w:start w:val="5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77A1F05"/>
    <w:multiLevelType w:val="multilevel"/>
    <w:tmpl w:val="6AB61F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3.1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58586014"/>
    <w:multiLevelType w:val="hybridMultilevel"/>
    <w:tmpl w:val="0A50E62A"/>
    <w:lvl w:ilvl="0" w:tplc="FFFFFFFF">
      <w:start w:val="2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 w:val="0"/>
        <w:bCs w:val="0"/>
        <w:i w:val="0"/>
        <w:iCs w:val="0"/>
      </w:rPr>
    </w:lvl>
    <w:lvl w:ilvl="1" w:tplc="99166D4E">
      <w:start w:val="1"/>
      <w:numFmt w:val="decimal"/>
      <w:lvlText w:val="%2)."/>
      <w:lvlJc w:val="left"/>
      <w:pPr>
        <w:tabs>
          <w:tab w:val="num" w:pos="851"/>
        </w:tabs>
        <w:ind w:left="851" w:hanging="511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2" w:tplc="00262BE0">
      <w:start w:val="10"/>
      <w:numFmt w:val="decimal"/>
      <w:lvlText w:val="%3."/>
      <w:lvlJc w:val="left"/>
      <w:pPr>
        <w:tabs>
          <w:tab w:val="num" w:pos="34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3" w:tplc="CE0095BA">
      <w:start w:val="2"/>
      <w:numFmt w:val="bullet"/>
      <w:lvlText w:val=""/>
      <w:lvlJc w:val="left"/>
      <w:pPr>
        <w:tabs>
          <w:tab w:val="num" w:pos="907"/>
        </w:tabs>
        <w:ind w:left="907" w:hanging="340"/>
      </w:pPr>
      <w:rPr>
        <w:rFonts w:ascii="Wingdings" w:hAnsi="Wingdings" w:cs="Wingdings" w:hint="default"/>
        <w:b w:val="0"/>
        <w:bCs w:val="0"/>
        <w:i w:val="0"/>
        <w:iCs w:val="0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2CB4BC6"/>
    <w:multiLevelType w:val="hybridMultilevel"/>
    <w:tmpl w:val="DDEC2FD0"/>
    <w:lvl w:ilvl="0" w:tplc="56A42CC4">
      <w:start w:val="5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color w:val="FF0000"/>
      </w:rPr>
    </w:lvl>
    <w:lvl w:ilvl="1" w:tplc="CB76EFE2">
      <w:start w:val="1"/>
      <w:numFmt w:val="decimal"/>
      <w:lvlText w:val="%2."/>
      <w:lvlJc w:val="left"/>
      <w:pPr>
        <w:tabs>
          <w:tab w:val="num" w:pos="397"/>
        </w:tabs>
        <w:ind w:left="397" w:hanging="397"/>
      </w:pPr>
      <w:rPr>
        <w:rFonts w:hint="default"/>
        <w:b w:val="0"/>
        <w:color w:val="auto"/>
      </w:rPr>
    </w:lvl>
    <w:lvl w:ilvl="2" w:tplc="408A7D34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C984D82"/>
    <w:multiLevelType w:val="hybridMultilevel"/>
    <w:tmpl w:val="6D302786"/>
    <w:lvl w:ilvl="0" w:tplc="04150019">
      <w:start w:val="1"/>
      <w:numFmt w:val="lowerLetter"/>
      <w:lvlText w:val="%1."/>
      <w:lvlJc w:val="left"/>
      <w:pPr>
        <w:tabs>
          <w:tab w:val="num" w:pos="714"/>
        </w:tabs>
        <w:ind w:left="714" w:hanging="357"/>
      </w:pPr>
    </w:lvl>
    <w:lvl w:ilvl="1" w:tplc="04150019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38" w15:restartNumberingAfterBreak="0">
    <w:nsid w:val="6DEE0231"/>
    <w:multiLevelType w:val="multilevel"/>
    <w:tmpl w:val="922299D8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  <w:u w:val="single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u w:val="singl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  <w:u w:val="single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b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  <w:u w:val="single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  <w:u w:val="single"/>
      </w:rPr>
    </w:lvl>
  </w:abstractNum>
  <w:abstractNum w:abstractNumId="39" w15:restartNumberingAfterBreak="0">
    <w:nsid w:val="6E07407F"/>
    <w:multiLevelType w:val="hybridMultilevel"/>
    <w:tmpl w:val="268C0CE4"/>
    <w:lvl w:ilvl="0" w:tplc="0BDA2496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3473FD9"/>
    <w:multiLevelType w:val="multilevel"/>
    <w:tmpl w:val="19DA13B8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b/>
        <w:u w:val="none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  <w:b/>
        <w:u w:val="singl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u w:val="single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u w:val="singl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u w:val="single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u w:val="singl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u w:val="single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  <w:u w:val="single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/>
        <w:u w:val="single"/>
      </w:rPr>
    </w:lvl>
  </w:abstractNum>
  <w:abstractNum w:abstractNumId="41" w15:restartNumberingAfterBreak="0">
    <w:nsid w:val="78EC56E0"/>
    <w:multiLevelType w:val="hybridMultilevel"/>
    <w:tmpl w:val="E0B63174"/>
    <w:lvl w:ilvl="0" w:tplc="BE068C46">
      <w:start w:val="1"/>
      <w:numFmt w:val="decimal"/>
      <w:lvlText w:val="%1."/>
      <w:lvlJc w:val="left"/>
      <w:pPr>
        <w:ind w:left="502" w:hanging="360"/>
      </w:pPr>
      <w:rPr>
        <w:color w:val="auto"/>
      </w:rPr>
    </w:lvl>
    <w:lvl w:ilvl="1" w:tplc="DB527686">
      <w:start w:val="1"/>
      <w:numFmt w:val="lowerLetter"/>
      <w:lvlText w:val="%2."/>
      <w:lvlJc w:val="left"/>
      <w:pPr>
        <w:ind w:left="1222" w:hanging="360"/>
      </w:pPr>
    </w:lvl>
    <w:lvl w:ilvl="2" w:tplc="6D724D4C" w:tentative="1">
      <w:start w:val="1"/>
      <w:numFmt w:val="lowerRoman"/>
      <w:lvlText w:val="%3."/>
      <w:lvlJc w:val="right"/>
      <w:pPr>
        <w:ind w:left="1942" w:hanging="180"/>
      </w:pPr>
    </w:lvl>
    <w:lvl w:ilvl="3" w:tplc="DE1C5A6A" w:tentative="1">
      <w:start w:val="1"/>
      <w:numFmt w:val="decimal"/>
      <w:lvlText w:val="%4."/>
      <w:lvlJc w:val="left"/>
      <w:pPr>
        <w:ind w:left="2662" w:hanging="360"/>
      </w:pPr>
    </w:lvl>
    <w:lvl w:ilvl="4" w:tplc="F6445AD0" w:tentative="1">
      <w:start w:val="1"/>
      <w:numFmt w:val="lowerLetter"/>
      <w:lvlText w:val="%5."/>
      <w:lvlJc w:val="left"/>
      <w:pPr>
        <w:ind w:left="3382" w:hanging="360"/>
      </w:pPr>
    </w:lvl>
    <w:lvl w:ilvl="5" w:tplc="308CDAB0" w:tentative="1">
      <w:start w:val="1"/>
      <w:numFmt w:val="lowerRoman"/>
      <w:lvlText w:val="%6."/>
      <w:lvlJc w:val="right"/>
      <w:pPr>
        <w:ind w:left="4102" w:hanging="180"/>
      </w:pPr>
    </w:lvl>
    <w:lvl w:ilvl="6" w:tplc="52DA0A1A" w:tentative="1">
      <w:start w:val="1"/>
      <w:numFmt w:val="decimal"/>
      <w:lvlText w:val="%7."/>
      <w:lvlJc w:val="left"/>
      <w:pPr>
        <w:ind w:left="4822" w:hanging="360"/>
      </w:pPr>
    </w:lvl>
    <w:lvl w:ilvl="7" w:tplc="D0640E0E" w:tentative="1">
      <w:start w:val="1"/>
      <w:numFmt w:val="lowerLetter"/>
      <w:lvlText w:val="%8."/>
      <w:lvlJc w:val="left"/>
      <w:pPr>
        <w:ind w:left="5542" w:hanging="360"/>
      </w:pPr>
    </w:lvl>
    <w:lvl w:ilvl="8" w:tplc="73726B4E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2" w15:restartNumberingAfterBreak="0">
    <w:nsid w:val="7BC451EF"/>
    <w:multiLevelType w:val="hybridMultilevel"/>
    <w:tmpl w:val="6C8A537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22804217">
    <w:abstractNumId w:val="29"/>
  </w:num>
  <w:num w:numId="2" w16cid:durableId="2054110339">
    <w:abstractNumId w:val="35"/>
  </w:num>
  <w:num w:numId="3" w16cid:durableId="133525132">
    <w:abstractNumId w:val="3"/>
  </w:num>
  <w:num w:numId="4" w16cid:durableId="563490683">
    <w:abstractNumId w:val="0"/>
  </w:num>
  <w:num w:numId="5" w16cid:durableId="602804019">
    <w:abstractNumId w:val="6"/>
  </w:num>
  <w:num w:numId="6" w16cid:durableId="1565212378">
    <w:abstractNumId w:val="8"/>
  </w:num>
  <w:num w:numId="7" w16cid:durableId="2044789655">
    <w:abstractNumId w:val="19"/>
  </w:num>
  <w:num w:numId="8" w16cid:durableId="1141506220">
    <w:abstractNumId w:val="10"/>
  </w:num>
  <w:num w:numId="9" w16cid:durableId="2044398269">
    <w:abstractNumId w:val="39"/>
  </w:num>
  <w:num w:numId="10" w16cid:durableId="1642032501">
    <w:abstractNumId w:val="21"/>
  </w:num>
  <w:num w:numId="11" w16cid:durableId="2141192524">
    <w:abstractNumId w:val="34"/>
  </w:num>
  <w:num w:numId="12" w16cid:durableId="452595537">
    <w:abstractNumId w:val="24"/>
  </w:num>
  <w:num w:numId="13" w16cid:durableId="922028259">
    <w:abstractNumId w:val="13"/>
  </w:num>
  <w:num w:numId="14" w16cid:durableId="1989479027">
    <w:abstractNumId w:val="28"/>
    <w:lvlOverride w:ilvl="0">
      <w:startOverride w:val="2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5" w16cid:durableId="16852224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615255086">
    <w:abstractNumId w:val="1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 w16cid:durableId="1115102435">
    <w:abstractNumId w:val="23"/>
  </w:num>
  <w:num w:numId="18" w16cid:durableId="864830761">
    <w:abstractNumId w:val="14"/>
  </w:num>
  <w:num w:numId="19" w16cid:durableId="1276205950">
    <w:abstractNumId w:val="3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99786073">
    <w:abstractNumId w:val="16"/>
  </w:num>
  <w:num w:numId="21" w16cid:durableId="486092546">
    <w:abstractNumId w:val="41"/>
  </w:num>
  <w:num w:numId="22" w16cid:durableId="1394743523">
    <w:abstractNumId w:val="17"/>
  </w:num>
  <w:num w:numId="23" w16cid:durableId="863439378">
    <w:abstractNumId w:val="30"/>
  </w:num>
  <w:num w:numId="24" w16cid:durableId="1540434307">
    <w:abstractNumId w:val="22"/>
  </w:num>
  <w:num w:numId="25" w16cid:durableId="332220974">
    <w:abstractNumId w:val="15"/>
  </w:num>
  <w:num w:numId="26" w16cid:durableId="610281079">
    <w:abstractNumId w:val="20"/>
  </w:num>
  <w:num w:numId="27" w16cid:durableId="777067065">
    <w:abstractNumId w:val="27"/>
  </w:num>
  <w:num w:numId="28" w16cid:durableId="1913853522">
    <w:abstractNumId w:val="42"/>
  </w:num>
  <w:num w:numId="29" w16cid:durableId="1599406255">
    <w:abstractNumId w:val="38"/>
  </w:num>
  <w:num w:numId="30" w16cid:durableId="1145587570">
    <w:abstractNumId w:val="40"/>
  </w:num>
  <w:num w:numId="31" w16cid:durableId="158626368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885867165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536552867">
    <w:abstractNumId w:val="3"/>
    <w:lvlOverride w:ilvl="0">
      <w:startOverride w:val="1"/>
    </w:lvlOverride>
  </w:num>
  <w:num w:numId="34" w16cid:durableId="1937441226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6417416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378092245">
    <w:abstractNumId w:val="33"/>
  </w:num>
  <w:num w:numId="37" w16cid:durableId="487597349">
    <w:abstractNumId w:val="33"/>
  </w:num>
  <w:num w:numId="38" w16cid:durableId="85677285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30180740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3FA5"/>
    <w:rsid w:val="0000044F"/>
    <w:rsid w:val="000046B7"/>
    <w:rsid w:val="00007119"/>
    <w:rsid w:val="00013000"/>
    <w:rsid w:val="00013CEB"/>
    <w:rsid w:val="00021700"/>
    <w:rsid w:val="00021DDA"/>
    <w:rsid w:val="00023C80"/>
    <w:rsid w:val="00024EC8"/>
    <w:rsid w:val="00025A26"/>
    <w:rsid w:val="000304CF"/>
    <w:rsid w:val="00036591"/>
    <w:rsid w:val="000404B5"/>
    <w:rsid w:val="0004463C"/>
    <w:rsid w:val="00045E57"/>
    <w:rsid w:val="000463C1"/>
    <w:rsid w:val="0004699E"/>
    <w:rsid w:val="00046DB2"/>
    <w:rsid w:val="00052EA2"/>
    <w:rsid w:val="00053FC8"/>
    <w:rsid w:val="0005529C"/>
    <w:rsid w:val="0005786C"/>
    <w:rsid w:val="000643F1"/>
    <w:rsid w:val="00066FC6"/>
    <w:rsid w:val="00071394"/>
    <w:rsid w:val="000719E5"/>
    <w:rsid w:val="00071EF4"/>
    <w:rsid w:val="00072777"/>
    <w:rsid w:val="00077CC9"/>
    <w:rsid w:val="00081BB6"/>
    <w:rsid w:val="00081EC3"/>
    <w:rsid w:val="0009277D"/>
    <w:rsid w:val="0009508C"/>
    <w:rsid w:val="00096C9A"/>
    <w:rsid w:val="00097F6C"/>
    <w:rsid w:val="000A2ADE"/>
    <w:rsid w:val="000A4F0D"/>
    <w:rsid w:val="000A5668"/>
    <w:rsid w:val="000A6A38"/>
    <w:rsid w:val="000B2F4D"/>
    <w:rsid w:val="000B4418"/>
    <w:rsid w:val="000C4A18"/>
    <w:rsid w:val="000C5083"/>
    <w:rsid w:val="000C6470"/>
    <w:rsid w:val="000C7F9E"/>
    <w:rsid w:val="000D1248"/>
    <w:rsid w:val="000D198C"/>
    <w:rsid w:val="000D3D42"/>
    <w:rsid w:val="000E0B9B"/>
    <w:rsid w:val="000E44AB"/>
    <w:rsid w:val="000E77F8"/>
    <w:rsid w:val="000F300A"/>
    <w:rsid w:val="000F5190"/>
    <w:rsid w:val="000F57D1"/>
    <w:rsid w:val="001005DE"/>
    <w:rsid w:val="001100CA"/>
    <w:rsid w:val="001126CB"/>
    <w:rsid w:val="00115A5F"/>
    <w:rsid w:val="00115F22"/>
    <w:rsid w:val="001212B1"/>
    <w:rsid w:val="0012247C"/>
    <w:rsid w:val="001227F5"/>
    <w:rsid w:val="00133C89"/>
    <w:rsid w:val="00133E2D"/>
    <w:rsid w:val="001464B8"/>
    <w:rsid w:val="00146BB9"/>
    <w:rsid w:val="001477CD"/>
    <w:rsid w:val="00147F06"/>
    <w:rsid w:val="001501D3"/>
    <w:rsid w:val="0015675F"/>
    <w:rsid w:val="00160DF8"/>
    <w:rsid w:val="00164D38"/>
    <w:rsid w:val="0016573F"/>
    <w:rsid w:val="00167186"/>
    <w:rsid w:val="00167C6D"/>
    <w:rsid w:val="00174FD3"/>
    <w:rsid w:val="001763A7"/>
    <w:rsid w:val="00182A3F"/>
    <w:rsid w:val="00184523"/>
    <w:rsid w:val="0018777C"/>
    <w:rsid w:val="00187B89"/>
    <w:rsid w:val="001A57D8"/>
    <w:rsid w:val="001A5B30"/>
    <w:rsid w:val="001A77D3"/>
    <w:rsid w:val="001B281F"/>
    <w:rsid w:val="001B6DA3"/>
    <w:rsid w:val="001C3FD5"/>
    <w:rsid w:val="001C5E23"/>
    <w:rsid w:val="001C6B76"/>
    <w:rsid w:val="001D0FD8"/>
    <w:rsid w:val="001E4830"/>
    <w:rsid w:val="001E51FB"/>
    <w:rsid w:val="001E6AEA"/>
    <w:rsid w:val="001F0B43"/>
    <w:rsid w:val="001F6787"/>
    <w:rsid w:val="00204CF5"/>
    <w:rsid w:val="00205164"/>
    <w:rsid w:val="002074A9"/>
    <w:rsid w:val="00212CD0"/>
    <w:rsid w:val="00213BF9"/>
    <w:rsid w:val="002167D0"/>
    <w:rsid w:val="002273F9"/>
    <w:rsid w:val="00232065"/>
    <w:rsid w:val="00232368"/>
    <w:rsid w:val="0023444C"/>
    <w:rsid w:val="00235E67"/>
    <w:rsid w:val="00241509"/>
    <w:rsid w:val="002417AD"/>
    <w:rsid w:val="0024193E"/>
    <w:rsid w:val="00244D7C"/>
    <w:rsid w:val="00254EC1"/>
    <w:rsid w:val="0025741C"/>
    <w:rsid w:val="002603C9"/>
    <w:rsid w:val="00262F2F"/>
    <w:rsid w:val="00263722"/>
    <w:rsid w:val="002652BA"/>
    <w:rsid w:val="00273E2E"/>
    <w:rsid w:val="00280E21"/>
    <w:rsid w:val="00283068"/>
    <w:rsid w:val="0028453D"/>
    <w:rsid w:val="002A3AF4"/>
    <w:rsid w:val="002B7ED3"/>
    <w:rsid w:val="002C0006"/>
    <w:rsid w:val="002C2146"/>
    <w:rsid w:val="002C647D"/>
    <w:rsid w:val="002D0575"/>
    <w:rsid w:val="002D76A3"/>
    <w:rsid w:val="002E0E0F"/>
    <w:rsid w:val="002E5C1C"/>
    <w:rsid w:val="002F0F38"/>
    <w:rsid w:val="002F742F"/>
    <w:rsid w:val="00313244"/>
    <w:rsid w:val="00313513"/>
    <w:rsid w:val="00314634"/>
    <w:rsid w:val="00314D11"/>
    <w:rsid w:val="00330294"/>
    <w:rsid w:val="00330D89"/>
    <w:rsid w:val="00331202"/>
    <w:rsid w:val="00332E2B"/>
    <w:rsid w:val="003341CD"/>
    <w:rsid w:val="00335FF1"/>
    <w:rsid w:val="003421C3"/>
    <w:rsid w:val="0034471D"/>
    <w:rsid w:val="00344E62"/>
    <w:rsid w:val="00347876"/>
    <w:rsid w:val="0035182D"/>
    <w:rsid w:val="0035678E"/>
    <w:rsid w:val="00360D50"/>
    <w:rsid w:val="0038430B"/>
    <w:rsid w:val="00387122"/>
    <w:rsid w:val="00390023"/>
    <w:rsid w:val="00390D6A"/>
    <w:rsid w:val="003A1769"/>
    <w:rsid w:val="003A44B4"/>
    <w:rsid w:val="003A554D"/>
    <w:rsid w:val="003A60A0"/>
    <w:rsid w:val="003B3996"/>
    <w:rsid w:val="003B4C0D"/>
    <w:rsid w:val="003B585F"/>
    <w:rsid w:val="003C0EDD"/>
    <w:rsid w:val="003C3F5B"/>
    <w:rsid w:val="003C4115"/>
    <w:rsid w:val="003D06C6"/>
    <w:rsid w:val="003D4F60"/>
    <w:rsid w:val="003E7324"/>
    <w:rsid w:val="003F1C87"/>
    <w:rsid w:val="003F3ED4"/>
    <w:rsid w:val="003F5DCC"/>
    <w:rsid w:val="003F626C"/>
    <w:rsid w:val="004061B5"/>
    <w:rsid w:val="00407A73"/>
    <w:rsid w:val="00413A8E"/>
    <w:rsid w:val="004207F4"/>
    <w:rsid w:val="004222B5"/>
    <w:rsid w:val="00423D97"/>
    <w:rsid w:val="0043233A"/>
    <w:rsid w:val="004336D1"/>
    <w:rsid w:val="00435C40"/>
    <w:rsid w:val="00440CC1"/>
    <w:rsid w:val="00441751"/>
    <w:rsid w:val="004437A5"/>
    <w:rsid w:val="00447E87"/>
    <w:rsid w:val="00452656"/>
    <w:rsid w:val="004529FF"/>
    <w:rsid w:val="00453DF3"/>
    <w:rsid w:val="0045427B"/>
    <w:rsid w:val="00455CE2"/>
    <w:rsid w:val="004574BA"/>
    <w:rsid w:val="004603B1"/>
    <w:rsid w:val="00465D65"/>
    <w:rsid w:val="00474248"/>
    <w:rsid w:val="00481E49"/>
    <w:rsid w:val="004867A6"/>
    <w:rsid w:val="004917B1"/>
    <w:rsid w:val="004918A2"/>
    <w:rsid w:val="0049614D"/>
    <w:rsid w:val="00497BE2"/>
    <w:rsid w:val="004A0849"/>
    <w:rsid w:val="004A0F1E"/>
    <w:rsid w:val="004A13B4"/>
    <w:rsid w:val="004A3604"/>
    <w:rsid w:val="004A497D"/>
    <w:rsid w:val="004B2FFD"/>
    <w:rsid w:val="004B6BE4"/>
    <w:rsid w:val="004C1994"/>
    <w:rsid w:val="004C7042"/>
    <w:rsid w:val="004C7AC8"/>
    <w:rsid w:val="004D6720"/>
    <w:rsid w:val="004D6D31"/>
    <w:rsid w:val="004D7767"/>
    <w:rsid w:val="004D7A7D"/>
    <w:rsid w:val="004E7BDA"/>
    <w:rsid w:val="004F2E65"/>
    <w:rsid w:val="00504B02"/>
    <w:rsid w:val="00510A1F"/>
    <w:rsid w:val="00512DAE"/>
    <w:rsid w:val="00523B9A"/>
    <w:rsid w:val="005274D1"/>
    <w:rsid w:val="0053151F"/>
    <w:rsid w:val="00533D7F"/>
    <w:rsid w:val="005347A1"/>
    <w:rsid w:val="00535FFA"/>
    <w:rsid w:val="00537BAC"/>
    <w:rsid w:val="0054750E"/>
    <w:rsid w:val="005506FB"/>
    <w:rsid w:val="00553DA7"/>
    <w:rsid w:val="00564135"/>
    <w:rsid w:val="00567C8E"/>
    <w:rsid w:val="0059014C"/>
    <w:rsid w:val="005A2FC1"/>
    <w:rsid w:val="005A5C6D"/>
    <w:rsid w:val="005B0553"/>
    <w:rsid w:val="005B28B2"/>
    <w:rsid w:val="005C3769"/>
    <w:rsid w:val="005C3894"/>
    <w:rsid w:val="005C460E"/>
    <w:rsid w:val="005C48A4"/>
    <w:rsid w:val="005D1BF7"/>
    <w:rsid w:val="005D2DDE"/>
    <w:rsid w:val="005D394B"/>
    <w:rsid w:val="005D4DB9"/>
    <w:rsid w:val="005D5C42"/>
    <w:rsid w:val="005E09E9"/>
    <w:rsid w:val="005F1E47"/>
    <w:rsid w:val="005F3F4C"/>
    <w:rsid w:val="00603045"/>
    <w:rsid w:val="00605780"/>
    <w:rsid w:val="0060761A"/>
    <w:rsid w:val="006101D0"/>
    <w:rsid w:val="00614926"/>
    <w:rsid w:val="006221EF"/>
    <w:rsid w:val="00627E1C"/>
    <w:rsid w:val="00631FBA"/>
    <w:rsid w:val="0063583F"/>
    <w:rsid w:val="006363D9"/>
    <w:rsid w:val="00636F82"/>
    <w:rsid w:val="00637D04"/>
    <w:rsid w:val="006419C3"/>
    <w:rsid w:val="00644E9A"/>
    <w:rsid w:val="0065094F"/>
    <w:rsid w:val="006520F1"/>
    <w:rsid w:val="00656E1D"/>
    <w:rsid w:val="00657212"/>
    <w:rsid w:val="0066154C"/>
    <w:rsid w:val="006622CA"/>
    <w:rsid w:val="006626AB"/>
    <w:rsid w:val="006648D7"/>
    <w:rsid w:val="00665D57"/>
    <w:rsid w:val="00671BAF"/>
    <w:rsid w:val="006730AF"/>
    <w:rsid w:val="00673F97"/>
    <w:rsid w:val="00675241"/>
    <w:rsid w:val="00682114"/>
    <w:rsid w:val="0068693A"/>
    <w:rsid w:val="00686AC2"/>
    <w:rsid w:val="00687292"/>
    <w:rsid w:val="00695148"/>
    <w:rsid w:val="00697A45"/>
    <w:rsid w:val="006A2B6A"/>
    <w:rsid w:val="006A697F"/>
    <w:rsid w:val="006B19A2"/>
    <w:rsid w:val="006B2F88"/>
    <w:rsid w:val="006B3423"/>
    <w:rsid w:val="006B53B6"/>
    <w:rsid w:val="006B6B3C"/>
    <w:rsid w:val="006C0947"/>
    <w:rsid w:val="006D055D"/>
    <w:rsid w:val="006D231D"/>
    <w:rsid w:val="006D44DF"/>
    <w:rsid w:val="006D5E10"/>
    <w:rsid w:val="006E1AE5"/>
    <w:rsid w:val="006E1FBE"/>
    <w:rsid w:val="006E314C"/>
    <w:rsid w:val="006E6469"/>
    <w:rsid w:val="006E75B4"/>
    <w:rsid w:val="006F0903"/>
    <w:rsid w:val="006F141B"/>
    <w:rsid w:val="006F3A5F"/>
    <w:rsid w:val="006F47D0"/>
    <w:rsid w:val="006F76C6"/>
    <w:rsid w:val="00704B97"/>
    <w:rsid w:val="0070694B"/>
    <w:rsid w:val="00707E7D"/>
    <w:rsid w:val="00707F6A"/>
    <w:rsid w:val="00710F6F"/>
    <w:rsid w:val="00712ED5"/>
    <w:rsid w:val="00713401"/>
    <w:rsid w:val="007151E7"/>
    <w:rsid w:val="007240BE"/>
    <w:rsid w:val="007245E0"/>
    <w:rsid w:val="00726595"/>
    <w:rsid w:val="00730355"/>
    <w:rsid w:val="00732D67"/>
    <w:rsid w:val="007348F9"/>
    <w:rsid w:val="00737330"/>
    <w:rsid w:val="00745EA0"/>
    <w:rsid w:val="007465FE"/>
    <w:rsid w:val="007479D8"/>
    <w:rsid w:val="00750AE5"/>
    <w:rsid w:val="00752E3F"/>
    <w:rsid w:val="00753028"/>
    <w:rsid w:val="00754A39"/>
    <w:rsid w:val="00754E3E"/>
    <w:rsid w:val="00760762"/>
    <w:rsid w:val="0077161A"/>
    <w:rsid w:val="007807D4"/>
    <w:rsid w:val="007873F3"/>
    <w:rsid w:val="00791C5D"/>
    <w:rsid w:val="00791D11"/>
    <w:rsid w:val="00793092"/>
    <w:rsid w:val="007962AE"/>
    <w:rsid w:val="00796CA7"/>
    <w:rsid w:val="00796ECD"/>
    <w:rsid w:val="00797A0F"/>
    <w:rsid w:val="007A1621"/>
    <w:rsid w:val="007A2E16"/>
    <w:rsid w:val="007A4D48"/>
    <w:rsid w:val="007B0644"/>
    <w:rsid w:val="007B7289"/>
    <w:rsid w:val="007D2411"/>
    <w:rsid w:val="007D3EE0"/>
    <w:rsid w:val="007D4D4B"/>
    <w:rsid w:val="007D677D"/>
    <w:rsid w:val="007F1808"/>
    <w:rsid w:val="007F31E9"/>
    <w:rsid w:val="007F3F00"/>
    <w:rsid w:val="007F4C56"/>
    <w:rsid w:val="007F59BE"/>
    <w:rsid w:val="007F7556"/>
    <w:rsid w:val="00801A91"/>
    <w:rsid w:val="00802EAD"/>
    <w:rsid w:val="008034F5"/>
    <w:rsid w:val="00804582"/>
    <w:rsid w:val="00811CD9"/>
    <w:rsid w:val="008221D0"/>
    <w:rsid w:val="00824F78"/>
    <w:rsid w:val="0082597C"/>
    <w:rsid w:val="00846285"/>
    <w:rsid w:val="0085558C"/>
    <w:rsid w:val="0085799C"/>
    <w:rsid w:val="00877B52"/>
    <w:rsid w:val="00886BFC"/>
    <w:rsid w:val="00894F69"/>
    <w:rsid w:val="008964BC"/>
    <w:rsid w:val="008966E8"/>
    <w:rsid w:val="008A0B5B"/>
    <w:rsid w:val="008A0F58"/>
    <w:rsid w:val="008A42D7"/>
    <w:rsid w:val="008A68F8"/>
    <w:rsid w:val="008A7332"/>
    <w:rsid w:val="008B0067"/>
    <w:rsid w:val="008B1B01"/>
    <w:rsid w:val="008B3D29"/>
    <w:rsid w:val="008B3E7C"/>
    <w:rsid w:val="008C1AB8"/>
    <w:rsid w:val="008C4DFF"/>
    <w:rsid w:val="008D2E48"/>
    <w:rsid w:val="008D4B43"/>
    <w:rsid w:val="008D4C46"/>
    <w:rsid w:val="008D681B"/>
    <w:rsid w:val="008D7573"/>
    <w:rsid w:val="008E6B43"/>
    <w:rsid w:val="008F4A42"/>
    <w:rsid w:val="008F6DE4"/>
    <w:rsid w:val="00900007"/>
    <w:rsid w:val="009017E0"/>
    <w:rsid w:val="00901BD7"/>
    <w:rsid w:val="00902904"/>
    <w:rsid w:val="0090472A"/>
    <w:rsid w:val="00905FC1"/>
    <w:rsid w:val="00907E6E"/>
    <w:rsid w:val="0091321A"/>
    <w:rsid w:val="00913650"/>
    <w:rsid w:val="009138FD"/>
    <w:rsid w:val="00917E1C"/>
    <w:rsid w:val="009207D7"/>
    <w:rsid w:val="00921238"/>
    <w:rsid w:val="00923089"/>
    <w:rsid w:val="0092356A"/>
    <w:rsid w:val="00925C7D"/>
    <w:rsid w:val="00930ED0"/>
    <w:rsid w:val="0093108D"/>
    <w:rsid w:val="00933A99"/>
    <w:rsid w:val="009367A3"/>
    <w:rsid w:val="00937525"/>
    <w:rsid w:val="00940BDB"/>
    <w:rsid w:val="00941FCE"/>
    <w:rsid w:val="0094429B"/>
    <w:rsid w:val="009601B8"/>
    <w:rsid w:val="009607BE"/>
    <w:rsid w:val="0096248D"/>
    <w:rsid w:val="00963F87"/>
    <w:rsid w:val="0096432E"/>
    <w:rsid w:val="00965DA9"/>
    <w:rsid w:val="00970E45"/>
    <w:rsid w:val="00971921"/>
    <w:rsid w:val="00980B31"/>
    <w:rsid w:val="00980CCB"/>
    <w:rsid w:val="00983C54"/>
    <w:rsid w:val="0098587B"/>
    <w:rsid w:val="00985AC0"/>
    <w:rsid w:val="00993FA5"/>
    <w:rsid w:val="0099513D"/>
    <w:rsid w:val="00995FDA"/>
    <w:rsid w:val="009A2FDA"/>
    <w:rsid w:val="009A651C"/>
    <w:rsid w:val="009A66FD"/>
    <w:rsid w:val="009B0565"/>
    <w:rsid w:val="009B43F3"/>
    <w:rsid w:val="009B53D3"/>
    <w:rsid w:val="009B5714"/>
    <w:rsid w:val="009D07DE"/>
    <w:rsid w:val="009D26FD"/>
    <w:rsid w:val="009D33E4"/>
    <w:rsid w:val="009D62A9"/>
    <w:rsid w:val="009D6406"/>
    <w:rsid w:val="009E5998"/>
    <w:rsid w:val="009F6908"/>
    <w:rsid w:val="009F79AD"/>
    <w:rsid w:val="00A00FE9"/>
    <w:rsid w:val="00A05828"/>
    <w:rsid w:val="00A13C9C"/>
    <w:rsid w:val="00A14E99"/>
    <w:rsid w:val="00A15C36"/>
    <w:rsid w:val="00A1790B"/>
    <w:rsid w:val="00A202D4"/>
    <w:rsid w:val="00A2225B"/>
    <w:rsid w:val="00A2422E"/>
    <w:rsid w:val="00A2435E"/>
    <w:rsid w:val="00A33275"/>
    <w:rsid w:val="00A33FA7"/>
    <w:rsid w:val="00A35CDF"/>
    <w:rsid w:val="00A361C5"/>
    <w:rsid w:val="00A4152A"/>
    <w:rsid w:val="00A42993"/>
    <w:rsid w:val="00A43B80"/>
    <w:rsid w:val="00A45D67"/>
    <w:rsid w:val="00A47020"/>
    <w:rsid w:val="00A5599C"/>
    <w:rsid w:val="00A57E6E"/>
    <w:rsid w:val="00A57FA8"/>
    <w:rsid w:val="00A60D72"/>
    <w:rsid w:val="00A639F1"/>
    <w:rsid w:val="00A71A50"/>
    <w:rsid w:val="00A73C79"/>
    <w:rsid w:val="00A760C9"/>
    <w:rsid w:val="00A76EE6"/>
    <w:rsid w:val="00A84119"/>
    <w:rsid w:val="00A842E4"/>
    <w:rsid w:val="00A848E1"/>
    <w:rsid w:val="00A8793A"/>
    <w:rsid w:val="00A925E3"/>
    <w:rsid w:val="00AA35AE"/>
    <w:rsid w:val="00AB33D1"/>
    <w:rsid w:val="00AB480D"/>
    <w:rsid w:val="00AB669A"/>
    <w:rsid w:val="00AB7D0A"/>
    <w:rsid w:val="00AC333E"/>
    <w:rsid w:val="00AC5143"/>
    <w:rsid w:val="00AD0448"/>
    <w:rsid w:val="00AD2841"/>
    <w:rsid w:val="00AD3CC7"/>
    <w:rsid w:val="00AD50FC"/>
    <w:rsid w:val="00AE134C"/>
    <w:rsid w:val="00AE2A1F"/>
    <w:rsid w:val="00AE2E09"/>
    <w:rsid w:val="00AE6EF6"/>
    <w:rsid w:val="00AF381F"/>
    <w:rsid w:val="00AF3F3D"/>
    <w:rsid w:val="00AF4350"/>
    <w:rsid w:val="00B01449"/>
    <w:rsid w:val="00B05A85"/>
    <w:rsid w:val="00B063D7"/>
    <w:rsid w:val="00B066C5"/>
    <w:rsid w:val="00B07337"/>
    <w:rsid w:val="00B07BBD"/>
    <w:rsid w:val="00B1256D"/>
    <w:rsid w:val="00B15D36"/>
    <w:rsid w:val="00B24B58"/>
    <w:rsid w:val="00B25C99"/>
    <w:rsid w:val="00B31D8B"/>
    <w:rsid w:val="00B325AA"/>
    <w:rsid w:val="00B33D16"/>
    <w:rsid w:val="00B415B1"/>
    <w:rsid w:val="00B42C33"/>
    <w:rsid w:val="00B446A3"/>
    <w:rsid w:val="00B45270"/>
    <w:rsid w:val="00B5024C"/>
    <w:rsid w:val="00B537E4"/>
    <w:rsid w:val="00B545E9"/>
    <w:rsid w:val="00B66F99"/>
    <w:rsid w:val="00B7288F"/>
    <w:rsid w:val="00B744E4"/>
    <w:rsid w:val="00B75A88"/>
    <w:rsid w:val="00B76107"/>
    <w:rsid w:val="00B773ED"/>
    <w:rsid w:val="00B85AAC"/>
    <w:rsid w:val="00B86785"/>
    <w:rsid w:val="00B9052F"/>
    <w:rsid w:val="00B914EB"/>
    <w:rsid w:val="00B94918"/>
    <w:rsid w:val="00BA2CDC"/>
    <w:rsid w:val="00BA4F88"/>
    <w:rsid w:val="00BB06C1"/>
    <w:rsid w:val="00BB5AB3"/>
    <w:rsid w:val="00BB6219"/>
    <w:rsid w:val="00BB67B0"/>
    <w:rsid w:val="00BC0EE0"/>
    <w:rsid w:val="00BD2703"/>
    <w:rsid w:val="00BD2AFE"/>
    <w:rsid w:val="00BE4C40"/>
    <w:rsid w:val="00BE5A77"/>
    <w:rsid w:val="00BE665A"/>
    <w:rsid w:val="00BF053B"/>
    <w:rsid w:val="00BF16EC"/>
    <w:rsid w:val="00BF4177"/>
    <w:rsid w:val="00BF5CBE"/>
    <w:rsid w:val="00C03C41"/>
    <w:rsid w:val="00C04080"/>
    <w:rsid w:val="00C05B55"/>
    <w:rsid w:val="00C13056"/>
    <w:rsid w:val="00C16F59"/>
    <w:rsid w:val="00C17B5E"/>
    <w:rsid w:val="00C2138C"/>
    <w:rsid w:val="00C23175"/>
    <w:rsid w:val="00C2766F"/>
    <w:rsid w:val="00C27D18"/>
    <w:rsid w:val="00C27EFC"/>
    <w:rsid w:val="00C32BB8"/>
    <w:rsid w:val="00C32E45"/>
    <w:rsid w:val="00C3455C"/>
    <w:rsid w:val="00C36101"/>
    <w:rsid w:val="00C441F6"/>
    <w:rsid w:val="00C44A1B"/>
    <w:rsid w:val="00C451B3"/>
    <w:rsid w:val="00C52947"/>
    <w:rsid w:val="00C56C3B"/>
    <w:rsid w:val="00C601DD"/>
    <w:rsid w:val="00C6151D"/>
    <w:rsid w:val="00C623A0"/>
    <w:rsid w:val="00C65549"/>
    <w:rsid w:val="00C66176"/>
    <w:rsid w:val="00C72069"/>
    <w:rsid w:val="00C752B5"/>
    <w:rsid w:val="00C80258"/>
    <w:rsid w:val="00C8126C"/>
    <w:rsid w:val="00C83862"/>
    <w:rsid w:val="00C8442C"/>
    <w:rsid w:val="00C85568"/>
    <w:rsid w:val="00C864D6"/>
    <w:rsid w:val="00C875FE"/>
    <w:rsid w:val="00C925D5"/>
    <w:rsid w:val="00C92720"/>
    <w:rsid w:val="00CA174B"/>
    <w:rsid w:val="00CA2953"/>
    <w:rsid w:val="00CA2F25"/>
    <w:rsid w:val="00CB2FF2"/>
    <w:rsid w:val="00CB4168"/>
    <w:rsid w:val="00CB4A4D"/>
    <w:rsid w:val="00CB55D9"/>
    <w:rsid w:val="00CB5802"/>
    <w:rsid w:val="00CC51C9"/>
    <w:rsid w:val="00CD2C44"/>
    <w:rsid w:val="00CD3F78"/>
    <w:rsid w:val="00CD6002"/>
    <w:rsid w:val="00CD60AF"/>
    <w:rsid w:val="00CE0EE3"/>
    <w:rsid w:val="00CE1553"/>
    <w:rsid w:val="00CE163D"/>
    <w:rsid w:val="00CE32DA"/>
    <w:rsid w:val="00CE4143"/>
    <w:rsid w:val="00CE67BC"/>
    <w:rsid w:val="00CF05C3"/>
    <w:rsid w:val="00CF21F9"/>
    <w:rsid w:val="00CF406E"/>
    <w:rsid w:val="00D00E11"/>
    <w:rsid w:val="00D01A9A"/>
    <w:rsid w:val="00D13497"/>
    <w:rsid w:val="00D152B6"/>
    <w:rsid w:val="00D278F5"/>
    <w:rsid w:val="00D301A0"/>
    <w:rsid w:val="00D30345"/>
    <w:rsid w:val="00D31BD8"/>
    <w:rsid w:val="00D35E5C"/>
    <w:rsid w:val="00D3627C"/>
    <w:rsid w:val="00D45DC6"/>
    <w:rsid w:val="00D5438A"/>
    <w:rsid w:val="00D556B7"/>
    <w:rsid w:val="00D56074"/>
    <w:rsid w:val="00D56445"/>
    <w:rsid w:val="00D60DFD"/>
    <w:rsid w:val="00D657C8"/>
    <w:rsid w:val="00D65ACD"/>
    <w:rsid w:val="00D65DCC"/>
    <w:rsid w:val="00D82641"/>
    <w:rsid w:val="00D83118"/>
    <w:rsid w:val="00D8668A"/>
    <w:rsid w:val="00D92B7B"/>
    <w:rsid w:val="00DA18DC"/>
    <w:rsid w:val="00DB3FB7"/>
    <w:rsid w:val="00DB5B73"/>
    <w:rsid w:val="00DC096A"/>
    <w:rsid w:val="00DC477A"/>
    <w:rsid w:val="00DC528A"/>
    <w:rsid w:val="00DC622A"/>
    <w:rsid w:val="00DE4E27"/>
    <w:rsid w:val="00DF347E"/>
    <w:rsid w:val="00DF4DA1"/>
    <w:rsid w:val="00E008D9"/>
    <w:rsid w:val="00E01428"/>
    <w:rsid w:val="00E0149A"/>
    <w:rsid w:val="00E05F75"/>
    <w:rsid w:val="00E11497"/>
    <w:rsid w:val="00E12772"/>
    <w:rsid w:val="00E156FC"/>
    <w:rsid w:val="00E20C14"/>
    <w:rsid w:val="00E2277B"/>
    <w:rsid w:val="00E36A13"/>
    <w:rsid w:val="00E412B5"/>
    <w:rsid w:val="00E42232"/>
    <w:rsid w:val="00E42D8E"/>
    <w:rsid w:val="00E53A3D"/>
    <w:rsid w:val="00E53D91"/>
    <w:rsid w:val="00E55D48"/>
    <w:rsid w:val="00E6139E"/>
    <w:rsid w:val="00E6204D"/>
    <w:rsid w:val="00E72DB4"/>
    <w:rsid w:val="00E74D62"/>
    <w:rsid w:val="00E80BE3"/>
    <w:rsid w:val="00E8143F"/>
    <w:rsid w:val="00E8410B"/>
    <w:rsid w:val="00E87666"/>
    <w:rsid w:val="00E913DD"/>
    <w:rsid w:val="00E943D8"/>
    <w:rsid w:val="00E94601"/>
    <w:rsid w:val="00E94E64"/>
    <w:rsid w:val="00EA38C7"/>
    <w:rsid w:val="00EA57D2"/>
    <w:rsid w:val="00EA596A"/>
    <w:rsid w:val="00EA6403"/>
    <w:rsid w:val="00EA6664"/>
    <w:rsid w:val="00EA758F"/>
    <w:rsid w:val="00EB30F5"/>
    <w:rsid w:val="00EB7232"/>
    <w:rsid w:val="00EC2BE5"/>
    <w:rsid w:val="00EC77F5"/>
    <w:rsid w:val="00ED2A0B"/>
    <w:rsid w:val="00ED6EC1"/>
    <w:rsid w:val="00EE4D9B"/>
    <w:rsid w:val="00EF72B2"/>
    <w:rsid w:val="00EF79E2"/>
    <w:rsid w:val="00F0421F"/>
    <w:rsid w:val="00F118E9"/>
    <w:rsid w:val="00F156A0"/>
    <w:rsid w:val="00F202BD"/>
    <w:rsid w:val="00F20523"/>
    <w:rsid w:val="00F22015"/>
    <w:rsid w:val="00F23984"/>
    <w:rsid w:val="00F278F0"/>
    <w:rsid w:val="00F3069D"/>
    <w:rsid w:val="00F35A83"/>
    <w:rsid w:val="00F41F8B"/>
    <w:rsid w:val="00F47D33"/>
    <w:rsid w:val="00F53C6C"/>
    <w:rsid w:val="00F54157"/>
    <w:rsid w:val="00F54C4A"/>
    <w:rsid w:val="00F54F24"/>
    <w:rsid w:val="00F61CE1"/>
    <w:rsid w:val="00F6351D"/>
    <w:rsid w:val="00F75491"/>
    <w:rsid w:val="00F7572B"/>
    <w:rsid w:val="00F83FE5"/>
    <w:rsid w:val="00F86900"/>
    <w:rsid w:val="00F87594"/>
    <w:rsid w:val="00F87BCB"/>
    <w:rsid w:val="00FA1E41"/>
    <w:rsid w:val="00FA4C97"/>
    <w:rsid w:val="00FA6F4B"/>
    <w:rsid w:val="00FB0F82"/>
    <w:rsid w:val="00FB1898"/>
    <w:rsid w:val="00FB5B8F"/>
    <w:rsid w:val="00FC4663"/>
    <w:rsid w:val="00FD3A16"/>
    <w:rsid w:val="00FD6424"/>
    <w:rsid w:val="00FD672D"/>
    <w:rsid w:val="00FE4D2D"/>
    <w:rsid w:val="00FF0472"/>
    <w:rsid w:val="00FF2184"/>
    <w:rsid w:val="00FF7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F292EA3"/>
  <w15:docId w15:val="{8F40200C-4650-438B-9E73-51F5D6D96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D6424"/>
    <w:pPr>
      <w:spacing w:after="160" w:line="259" w:lineRule="auto"/>
    </w:pPr>
    <w:rPr>
      <w:rFonts w:cs="Calibr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Podrozdział"/>
    <w:basedOn w:val="Normalny"/>
    <w:link w:val="TekstprzypisudolnegoZnak"/>
    <w:uiPriority w:val="99"/>
    <w:semiHidden/>
    <w:rsid w:val="00993F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"/>
    <w:link w:val="Tekstprzypisudolnego"/>
    <w:uiPriority w:val="99"/>
    <w:semiHidden/>
    <w:locked/>
    <w:rsid w:val="00993FA5"/>
    <w:rPr>
      <w:rFonts w:ascii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semiHidden/>
    <w:rsid w:val="00993FA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link w:val="Nagwek"/>
    <w:uiPriority w:val="99"/>
    <w:semiHidden/>
    <w:locked/>
    <w:rsid w:val="00993FA5"/>
    <w:rPr>
      <w:rFonts w:ascii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semiHidden/>
    <w:rsid w:val="00993FA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link w:val="Stopka"/>
    <w:semiHidden/>
    <w:locked/>
    <w:rsid w:val="00993FA5"/>
    <w:rPr>
      <w:rFonts w:ascii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uiPriority w:val="99"/>
    <w:semiHidden/>
    <w:rsid w:val="00993FA5"/>
  </w:style>
  <w:style w:type="character" w:styleId="Odwoanieprzypisudolnego">
    <w:name w:val="footnote reference"/>
    <w:uiPriority w:val="99"/>
    <w:semiHidden/>
    <w:rsid w:val="00993FA5"/>
    <w:rPr>
      <w:vertAlign w:val="superscript"/>
    </w:rPr>
  </w:style>
  <w:style w:type="paragraph" w:styleId="Akapitzlist">
    <w:name w:val="List Paragraph"/>
    <w:aliases w:val="CW_Lista,normalny tekst"/>
    <w:basedOn w:val="Normalny"/>
    <w:link w:val="AkapitzlistZnak"/>
    <w:uiPriority w:val="34"/>
    <w:qFormat/>
    <w:rsid w:val="00993FA5"/>
    <w:pPr>
      <w:ind w:left="720"/>
    </w:pPr>
  </w:style>
  <w:style w:type="paragraph" w:styleId="Tekstdymka">
    <w:name w:val="Balloon Text"/>
    <w:basedOn w:val="Normalny"/>
    <w:link w:val="TekstdymkaZnak"/>
    <w:uiPriority w:val="99"/>
    <w:semiHidden/>
    <w:rsid w:val="00993F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locked/>
    <w:rsid w:val="00993FA5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uiPriority w:val="99"/>
    <w:semiHidden/>
    <w:rsid w:val="00993FA5"/>
    <w:pPr>
      <w:spacing w:after="0" w:line="240" w:lineRule="auto"/>
      <w:jc w:val="both"/>
    </w:pPr>
    <w:rPr>
      <w:rFonts w:ascii="Tahoma" w:eastAsia="Times New Roman" w:hAnsi="Tahoma" w:cs="Tahoma"/>
      <w:lang w:eastAsia="pl-PL"/>
    </w:rPr>
  </w:style>
  <w:style w:type="character" w:customStyle="1" w:styleId="Tekstpodstawowy2Znak">
    <w:name w:val="Tekst podstawowy 2 Znak"/>
    <w:link w:val="Tekstpodstawowy2"/>
    <w:uiPriority w:val="99"/>
    <w:semiHidden/>
    <w:locked/>
    <w:rsid w:val="00993FA5"/>
    <w:rPr>
      <w:rFonts w:ascii="Tahoma" w:hAnsi="Tahoma" w:cs="Tahoma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rsid w:val="00993FA5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993FA5"/>
  </w:style>
  <w:style w:type="character" w:styleId="Hipercze">
    <w:name w:val="Hyperlink"/>
    <w:uiPriority w:val="99"/>
    <w:rsid w:val="00993FA5"/>
    <w:rPr>
      <w:color w:val="0563C1"/>
      <w:u w:val="single"/>
    </w:rPr>
  </w:style>
  <w:style w:type="paragraph" w:customStyle="1" w:styleId="Justysia">
    <w:name w:val="Justysia"/>
    <w:basedOn w:val="Normalny"/>
    <w:uiPriority w:val="99"/>
    <w:rsid w:val="003421C3"/>
    <w:pPr>
      <w:spacing w:after="0" w:line="360" w:lineRule="auto"/>
      <w:jc w:val="both"/>
    </w:pPr>
    <w:rPr>
      <w:rFonts w:ascii="Arial" w:hAnsi="Arial" w:cs="Arial"/>
      <w:sz w:val="24"/>
      <w:szCs w:val="24"/>
      <w:lang w:eastAsia="pl-PL"/>
    </w:rPr>
  </w:style>
  <w:style w:type="paragraph" w:customStyle="1" w:styleId="Default">
    <w:name w:val="Default"/>
    <w:rsid w:val="00E8143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Akapitzlist1">
    <w:name w:val="Akapit z listą1"/>
    <w:basedOn w:val="Normalny"/>
    <w:rsid w:val="00E8143F"/>
    <w:pPr>
      <w:widowControl w:val="0"/>
      <w:suppressAutoHyphens/>
      <w:spacing w:after="200" w:line="276" w:lineRule="auto"/>
      <w:ind w:left="720"/>
    </w:pPr>
    <w:rPr>
      <w:rFonts w:cs="Mangal"/>
      <w:kern w:val="1"/>
      <w:lang w:eastAsia="hi-IN" w:bidi="hi-IN"/>
    </w:rPr>
  </w:style>
  <w:style w:type="paragraph" w:customStyle="1" w:styleId="Tekstpodstawowy31">
    <w:name w:val="Tekst podstawowy 31"/>
    <w:basedOn w:val="Normalny"/>
    <w:rsid w:val="006730AF"/>
    <w:pPr>
      <w:autoSpaceDE w:val="0"/>
      <w:spacing w:after="0" w:line="240" w:lineRule="auto"/>
    </w:pPr>
    <w:rPr>
      <w:rFonts w:ascii="Arial" w:eastAsia="Times New Roman" w:hAnsi="Arial" w:cs="Times New Roman"/>
      <w:sz w:val="19"/>
      <w:szCs w:val="18"/>
      <w:lang w:eastAsia="ar-SA"/>
    </w:rPr>
  </w:style>
  <w:style w:type="paragraph" w:styleId="Tekstpodstawowy">
    <w:name w:val="Body Text"/>
    <w:basedOn w:val="Normalny"/>
    <w:link w:val="TekstpodstawowyZnak"/>
    <w:uiPriority w:val="99"/>
    <w:unhideWhenUsed/>
    <w:rsid w:val="00B446A3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B446A3"/>
    <w:rPr>
      <w:rFonts w:cs="Calibri"/>
      <w:sz w:val="22"/>
      <w:szCs w:val="22"/>
      <w:lang w:eastAsia="en-US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07337"/>
    <w:rPr>
      <w:color w:val="605E5C"/>
      <w:shd w:val="clear" w:color="auto" w:fill="E1DFDD"/>
    </w:rPr>
  </w:style>
  <w:style w:type="paragraph" w:customStyle="1" w:styleId="WW-Tekstpodstawowywcity2">
    <w:name w:val="WW-Tekst podstawowy wcięty 2"/>
    <w:basedOn w:val="Normalny"/>
    <w:rsid w:val="00CD6002"/>
    <w:pPr>
      <w:widowControl w:val="0"/>
      <w:suppressAutoHyphens/>
      <w:spacing w:after="0" w:line="240" w:lineRule="auto"/>
      <w:ind w:left="340" w:hanging="340"/>
      <w:jc w:val="both"/>
    </w:pPr>
    <w:rPr>
      <w:rFonts w:ascii="Thorndale" w:eastAsia="HG Mincho Light J" w:hAnsi="Thorndale" w:cs="Thorndale"/>
      <w:color w:val="000000"/>
      <w:kern w:val="2"/>
      <w:sz w:val="24"/>
      <w:szCs w:val="20"/>
    </w:rPr>
  </w:style>
  <w:style w:type="paragraph" w:styleId="NormalnyWeb">
    <w:name w:val="Normal (Web)"/>
    <w:basedOn w:val="Normalny"/>
    <w:uiPriority w:val="99"/>
    <w:semiHidden/>
    <w:unhideWhenUsed/>
    <w:rsid w:val="001477CD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customStyle="1" w:styleId="Standard">
    <w:name w:val="Standard"/>
    <w:rsid w:val="004C1994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</w:rPr>
  </w:style>
  <w:style w:type="table" w:styleId="Tabela-Siatka">
    <w:name w:val="Table Grid"/>
    <w:basedOn w:val="Standardowy"/>
    <w:locked/>
    <w:rsid w:val="009047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W_Lista Znak,normalny tekst Znak"/>
    <w:link w:val="Akapitzlist"/>
    <w:uiPriority w:val="34"/>
    <w:qFormat/>
    <w:rsid w:val="00BA2CDC"/>
    <w:rPr>
      <w:rFonts w:cs="Calibri"/>
      <w:sz w:val="22"/>
      <w:szCs w:val="22"/>
      <w:lang w:eastAsia="en-US"/>
    </w:rPr>
  </w:style>
  <w:style w:type="paragraph" w:styleId="Lista">
    <w:name w:val="List"/>
    <w:basedOn w:val="Normalny"/>
    <w:rsid w:val="00AC5143"/>
    <w:pPr>
      <w:autoSpaceDE w:val="0"/>
      <w:autoSpaceDN w:val="0"/>
      <w:spacing w:before="90" w:after="0" w:line="380" w:lineRule="atLeast"/>
      <w:jc w:val="both"/>
    </w:pPr>
    <w:rPr>
      <w:rFonts w:ascii="Times New Roman" w:eastAsia="Times New Roman" w:hAnsi="Times New Roman" w:cs="Times New Roman"/>
      <w:w w:val="89"/>
      <w:sz w:val="25"/>
      <w:szCs w:val="20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05786C"/>
    <w:rPr>
      <w:color w:val="954F72"/>
      <w:u w:val="single"/>
    </w:rPr>
  </w:style>
  <w:style w:type="paragraph" w:customStyle="1" w:styleId="xl65">
    <w:name w:val="xl65"/>
    <w:basedOn w:val="Normalny"/>
    <w:rsid w:val="0005786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66">
    <w:name w:val="xl66"/>
    <w:basedOn w:val="Normalny"/>
    <w:rsid w:val="000578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67">
    <w:name w:val="xl67"/>
    <w:basedOn w:val="Normalny"/>
    <w:rsid w:val="0005786C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E" w:eastAsia="Times New Roman" w:hAnsi="Arial CE" w:cs="Arial CE"/>
      <w:b/>
      <w:bCs/>
      <w:lang w:eastAsia="pl-PL"/>
    </w:rPr>
  </w:style>
  <w:style w:type="paragraph" w:customStyle="1" w:styleId="xl68">
    <w:name w:val="xl68"/>
    <w:basedOn w:val="Normalny"/>
    <w:rsid w:val="0005786C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E" w:eastAsia="Times New Roman" w:hAnsi="Arial CE" w:cs="Arial CE"/>
      <w:b/>
      <w:bCs/>
      <w:lang w:eastAsia="pl-PL"/>
    </w:rPr>
  </w:style>
  <w:style w:type="paragraph" w:customStyle="1" w:styleId="xl69">
    <w:name w:val="xl69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pl-PL"/>
    </w:rPr>
  </w:style>
  <w:style w:type="paragraph" w:customStyle="1" w:styleId="xl70">
    <w:name w:val="xl70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pl-PL"/>
    </w:rPr>
  </w:style>
  <w:style w:type="paragraph" w:customStyle="1" w:styleId="xl71">
    <w:name w:val="xl71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2">
    <w:name w:val="xl72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3">
    <w:name w:val="xl73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4">
    <w:name w:val="xl74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5">
    <w:name w:val="xl75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6">
    <w:name w:val="xl76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7">
    <w:name w:val="xl77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8">
    <w:name w:val="xl78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pl-PL"/>
    </w:rPr>
  </w:style>
  <w:style w:type="paragraph" w:customStyle="1" w:styleId="xl79">
    <w:name w:val="xl79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80">
    <w:name w:val="xl80"/>
    <w:basedOn w:val="Normalny"/>
    <w:rsid w:val="0005786C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 CE" w:eastAsia="Times New Roman" w:hAnsi="Arial CE" w:cs="Arial CE"/>
      <w:b/>
      <w:bCs/>
      <w:lang w:eastAsia="pl-PL"/>
    </w:rPr>
  </w:style>
  <w:style w:type="paragraph" w:customStyle="1" w:styleId="xl81">
    <w:name w:val="xl81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E" w:eastAsia="Times New Roman" w:hAnsi="Arial CE" w:cs="Arial CE"/>
      <w:sz w:val="16"/>
      <w:szCs w:val="16"/>
      <w:lang w:eastAsia="pl-PL"/>
    </w:rPr>
  </w:style>
  <w:style w:type="paragraph" w:customStyle="1" w:styleId="xl82">
    <w:name w:val="xl82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3">
    <w:name w:val="xl83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E" w:eastAsia="Times New Roman" w:hAnsi="Arial CE" w:cs="Arial CE"/>
      <w:b/>
      <w:bCs/>
      <w:sz w:val="16"/>
      <w:szCs w:val="16"/>
      <w:lang w:eastAsia="pl-PL"/>
    </w:rPr>
  </w:style>
  <w:style w:type="paragraph" w:customStyle="1" w:styleId="xl84">
    <w:name w:val="xl84"/>
    <w:basedOn w:val="Normalny"/>
    <w:rsid w:val="0005786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E" w:eastAsia="Times New Roman" w:hAnsi="Arial CE" w:cs="Arial CE"/>
      <w:b/>
      <w:bCs/>
      <w:lang w:eastAsia="pl-PL"/>
    </w:rPr>
  </w:style>
  <w:style w:type="paragraph" w:customStyle="1" w:styleId="xl85">
    <w:name w:val="xl85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E" w:eastAsia="Times New Roman" w:hAnsi="Arial CE" w:cs="Arial CE"/>
      <w:b/>
      <w:bCs/>
      <w:lang w:eastAsia="pl-PL"/>
    </w:rPr>
  </w:style>
  <w:style w:type="paragraph" w:customStyle="1" w:styleId="xl86">
    <w:name w:val="xl86"/>
    <w:basedOn w:val="Normalny"/>
    <w:rsid w:val="006622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E" w:eastAsia="Times New Roman" w:hAnsi="Arial CE" w:cs="Arial CE"/>
      <w:b/>
      <w:bCs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04582"/>
    <w:rPr>
      <w:color w:val="605E5C"/>
      <w:shd w:val="clear" w:color="auto" w:fill="E1DFDD"/>
    </w:rPr>
  </w:style>
  <w:style w:type="paragraph" w:customStyle="1" w:styleId="Tekstpodstawowy21">
    <w:name w:val="Tekst podstawowy 21"/>
    <w:basedOn w:val="Normalny"/>
    <w:rsid w:val="006E314C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customStyle="1" w:styleId="Tekstpodstawowy24">
    <w:name w:val="Tekst podstawowy 24"/>
    <w:basedOn w:val="Normalny"/>
    <w:rsid w:val="00E6204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11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9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2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8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36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2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1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8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4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29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250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898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8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902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3322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1600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9651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663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6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7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0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7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83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75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2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1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06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0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5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7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6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54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4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576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71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8947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9421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9087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1901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9889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lukasz.med.pl" TargetMode="External"/><Relationship Id="rId13" Type="http://schemas.openxmlformats.org/officeDocument/2006/relationships/hyperlink" Target="mailto:iod@lukasz.med.pl" TargetMode="External"/><Relationship Id="rId18" Type="http://schemas.openxmlformats.org/officeDocument/2006/relationships/hyperlink" Target="mailto:kstrzalba@lukasz.med.pl" TargetMode="External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https://www.espd.uzp.gov.pl/__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hospital@lukasz.med.pl" TargetMode="External"/><Relationship Id="rId17" Type="http://schemas.openxmlformats.org/officeDocument/2006/relationships/hyperlink" Target="mailto:kstrzalba@lukasz.med.pl" TargetMode="External"/><Relationship Id="rId25" Type="http://schemas.openxmlformats.org/officeDocument/2006/relationships/hyperlink" Target="https://platformazakupowa.pl/strona/45-instrukcje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platformazakupowa.pl/strona/45-instrukcje" TargetMode="External"/><Relationship Id="rId20" Type="http://schemas.openxmlformats.org/officeDocument/2006/relationships/hyperlink" Target="https://www.espd.uzp.gov.pl/__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strzalba@lukasz.med.pl" TargetMode="External"/><Relationship Id="rId24" Type="http://schemas.openxmlformats.org/officeDocument/2006/relationships/hyperlink" Target="https://platformazakupowa.pl/strona/45-instrukcje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platformazakupowa.pl/strona/1-regulamin" TargetMode="External"/><Relationship Id="rId23" Type="http://schemas.openxmlformats.org/officeDocument/2006/relationships/hyperlink" Target="https://platformazakupowa.pl/strona/1-regulamin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platformazakupowa.pl/" TargetMode="External"/><Relationship Id="rId19" Type="http://schemas.openxmlformats.org/officeDocument/2006/relationships/hyperlink" Target="https://www.espd.uzp.gov.pl/__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ukasz.med.pl" TargetMode="External"/><Relationship Id="rId14" Type="http://schemas.openxmlformats.org/officeDocument/2006/relationships/hyperlink" Target="https://platformazakupowa.pl/pn/lukasz_med" TargetMode="External"/><Relationship Id="rId22" Type="http://schemas.openxmlformats.org/officeDocument/2006/relationships/hyperlink" Target="http://www.uzp.gov.pl" TargetMode="External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C4CA53-4880-4E60-970C-3DD789AD70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1299</TotalTime>
  <Pages>22</Pages>
  <Words>10416</Words>
  <Characters>62501</Characters>
  <Application>Microsoft Office Word</Application>
  <DocSecurity>0</DocSecurity>
  <Lines>520</Lines>
  <Paragraphs>145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PRZ Kraków S.A.</Company>
  <LinksUpToDate>false</LinksUpToDate>
  <CharactersWithSpaces>72772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Nowicka</dc:creator>
  <cp:keywords/>
  <dc:description/>
  <cp:lastModifiedBy>Logistyka12</cp:lastModifiedBy>
  <cp:revision>229</cp:revision>
  <cp:lastPrinted>2023-05-15T07:27:00Z</cp:lastPrinted>
  <dcterms:created xsi:type="dcterms:W3CDTF">2019-10-24T06:47:00Z</dcterms:created>
  <dcterms:modified xsi:type="dcterms:W3CDTF">2023-05-24T08:51:00Z</dcterms:modified>
</cp:coreProperties>
</file>